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64e7dc" w14:textId="964e7d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2022 жылғы 30 тамыздағы № 121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"Электрондық түрде берілген ветеринариялық ілеспе құжаттармен (ветеринариялық сертификаттармен) алмасуды қамтамасыз ету" жалпы процесіне </w:t>
      </w:r>
      <w:r>
        <w:rPr>
          <w:rFonts w:ascii="Times New Roman"/>
          <w:b w:val="false"/>
          <w:i w:val="false"/>
          <w:color w:val="000000"/>
          <w:sz w:val="28"/>
        </w:rPr>
        <w:t>қосылу тәртібі</w:t>
      </w:r>
      <w:r>
        <w:rPr>
          <w:rFonts w:ascii="Times New Roman"/>
          <w:b w:val="false"/>
          <w:i w:val="false"/>
          <w:color w:val="000000"/>
          <w:sz w:val="28"/>
        </w:rPr>
        <w:t xml:space="preserve"> бекітілсін.</w:t>
      </w:r>
    </w:p>
    <w:bookmarkStart w:name="z3" w:id="2"/>
    <w:p>
      <w:pPr>
        <w:spacing w:after="0"/>
        <w:ind w:left="0"/>
        <w:jc w:val="both"/>
      </w:pPr>
      <w:r>
        <w:rPr>
          <w:rFonts w:ascii="Times New Roman"/>
          <w:b w:val="false"/>
          <w:i w:val="false"/>
          <w:color w:val="000000"/>
          <w:sz w:val="28"/>
        </w:rPr>
        <w:t>
      2. Осы Шешім ресми жарияланған күнінен бастап күнтізбелік 30 күн өткен соң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30 тамыздағы</w:t>
            </w:r>
            <w:r>
              <w:br/>
            </w:r>
            <w:r>
              <w:rPr>
                <w:rFonts w:ascii="Times New Roman"/>
                <w:b w:val="false"/>
                <w:i w:val="false"/>
                <w:color w:val="000000"/>
                <w:sz w:val="20"/>
              </w:rPr>
              <w:t>№ 121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3"/>
    <w:bookmarkStart w:name="z6" w:id="4"/>
    <w:p>
      <w:pPr>
        <w:spacing w:after="0"/>
        <w:ind w:left="0"/>
        <w:jc w:val="left"/>
      </w:pPr>
      <w:r>
        <w:rPr>
          <w:rFonts w:ascii="Times New Roman"/>
          <w:b/>
          <w:i w:val="false"/>
          <w:color w:val="000000"/>
        </w:rPr>
        <w:t xml:space="preserve"> І. Жалпы ережелер</w:t>
      </w:r>
    </w:p>
    <w:bookmarkEnd w:id="4"/>
    <w:bookmarkStart w:name="z7" w:id="5"/>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 актілерге сәйкес әзірленді:</w:t>
      </w:r>
    </w:p>
    <w:bookmarkEnd w:id="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Кеден одағы Комиссиясының "Еуразиялық экономикалық одақта ветеринариялық-санитариялық шараларды қолдану туралы" 2010 жылғы 18 маусымдағы № 317 шешімі;</w:t>
      </w:r>
    </w:p>
    <w:p>
      <w:pPr>
        <w:spacing w:after="0"/>
        <w:ind w:left="0"/>
        <w:jc w:val="both"/>
      </w:pPr>
      <w:r>
        <w:rPr>
          <w:rFonts w:ascii="Times New Roman"/>
          <w:b w:val="false"/>
          <w:i w:val="false"/>
          <w:color w:val="000000"/>
          <w:sz w:val="28"/>
        </w:rPr>
        <w:t xml:space="preserve">
      Еуразиялық экономикалық комиссия Алқасының "Ветеринариялық-санитариялық шараларды қолдануды ақпараттық қамтамасыз ету саласында жалпы процестерді іске асыру қағидаларын бекіту туралы" 2019 жылғы 06 тамыздағы № 131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8" w:id="6"/>
    <w:p>
      <w:pPr>
        <w:spacing w:after="0"/>
        <w:ind w:left="0"/>
        <w:jc w:val="left"/>
      </w:pPr>
      <w:r>
        <w:rPr>
          <w:rFonts w:ascii="Times New Roman"/>
          <w:b/>
          <w:i w:val="false"/>
          <w:color w:val="000000"/>
        </w:rPr>
        <w:t xml:space="preserve"> ІІ. Қолданылу саласы</w:t>
      </w:r>
    </w:p>
    <w:bookmarkEnd w:id="6"/>
    <w:bookmarkStart w:name="z9" w:id="7"/>
    <w:p>
      <w:pPr>
        <w:spacing w:after="0"/>
        <w:ind w:left="0"/>
        <w:jc w:val="both"/>
      </w:pPr>
      <w:r>
        <w:rPr>
          <w:rFonts w:ascii="Times New Roman"/>
          <w:b w:val="false"/>
          <w:i w:val="false"/>
          <w:color w:val="000000"/>
          <w:sz w:val="28"/>
        </w:rPr>
        <w:t>
      2. Осы Қағидалар "Электрондық түрде берілген ветеринариялық ілеспе құжаттармен (ветеринариялық сертификаттармен) алмасуды қамтамасыз ету" жалпы процесін "Электрондық түрде берілген ветеринариялық ілеспе құжаттармен (ветеринариялық сертификаттармен) алмасуды қамтамасыз ету" жалпы процесіне қатысушылардың арасындағы, осы жалпы процестің (бұдан әрі – жалпы процесс) шеңберінде орындалатын рәсімдерді қоса алғанда, ақпараттық өзара іс-қимылдың тәртібі мен шарттарын айқындау мақсатында әзірленді.</w:t>
      </w:r>
    </w:p>
    <w:bookmarkEnd w:id="7"/>
    <w:bookmarkStart w:name="z10" w:id="8"/>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операциялардың орындалу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8"/>
    <w:bookmarkStart w:name="z11" w:id="9"/>
    <w:p>
      <w:pPr>
        <w:spacing w:after="0"/>
        <w:ind w:left="0"/>
        <w:jc w:val="both"/>
      </w:pPr>
      <w:r>
        <w:rPr>
          <w:rFonts w:ascii="Times New Roman"/>
          <w:b w:val="false"/>
          <w:i w:val="false"/>
          <w:color w:val="000000"/>
          <w:sz w:val="28"/>
        </w:rPr>
        <w:t>
      4. Осы Қағидалардың мақсаттары үшін төмендегілерді білдіретін мынадай ұғымдар пайдаланылады:</w:t>
      </w:r>
    </w:p>
    <w:bookmarkEnd w:id="9"/>
    <w:p>
      <w:pPr>
        <w:spacing w:after="0"/>
        <w:ind w:left="0"/>
        <w:jc w:val="both"/>
      </w:pPr>
      <w:r>
        <w:rPr>
          <w:rFonts w:ascii="Times New Roman"/>
          <w:b w:val="false"/>
          <w:i w:val="false"/>
          <w:color w:val="000000"/>
          <w:sz w:val="28"/>
        </w:rPr>
        <w:t>
      "межелі орын мемлекеті" – аумағында ветеринариялық бақылауға (қадағалауға) жататын тауарлардың (бұдан әрі – бақылауға жататын тауарлар) межелі орны орналасқан Одақтың мүше мемлекеті (бұдан әрі – мүше мемлекет);</w:t>
      </w:r>
    </w:p>
    <w:p>
      <w:pPr>
        <w:spacing w:after="0"/>
        <w:ind w:left="0"/>
        <w:jc w:val="both"/>
      </w:pPr>
      <w:r>
        <w:rPr>
          <w:rFonts w:ascii="Times New Roman"/>
          <w:b w:val="false"/>
          <w:i w:val="false"/>
          <w:color w:val="000000"/>
          <w:sz w:val="28"/>
        </w:rPr>
        <w:t xml:space="preserve">
      "жөнелту орны мемлекеті" – аумағында бақылауға жататын тауарларды жөнелту орны орналасқан мүше мемлекет. </w:t>
      </w:r>
    </w:p>
    <w:p>
      <w:pPr>
        <w:spacing w:after="0"/>
        <w:ind w:left="0"/>
        <w:jc w:val="both"/>
      </w:pPr>
      <w:r>
        <w:rPr>
          <w:rFonts w:ascii="Times New Roman"/>
          <w:b w:val="false"/>
          <w:i w:val="false"/>
          <w:color w:val="000000"/>
          <w:sz w:val="28"/>
        </w:rPr>
        <w:t>
      Осы Қағидаларда пайдаланылатын өзге де ұғымдар Шартта және Кеден одағы Комиссиясының "Еуразиялық экономикалық одақта ветеринариялық-санитариялық шараларды қолдану туралы" 2010 жылғы 18 маусымдағы № 317 шешімінде айқындалған мәндерде қолданылады.</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процестің қатысушысы" деген ұғымдар Еуразиялық экономикалық комиссия Алқасының 2015 жылғы 09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bookmarkStart w:name="z12" w:id="10"/>
    <w:p>
      <w:pPr>
        <w:spacing w:after="0"/>
        <w:ind w:left="0"/>
        <w:jc w:val="left"/>
      </w:pPr>
      <w:r>
        <w:rPr>
          <w:rFonts w:ascii="Times New Roman"/>
          <w:b/>
          <w:i w:val="false"/>
          <w:color w:val="000000"/>
        </w:rPr>
        <w:t xml:space="preserve"> ІV. Жалпы процесс туралы негізгі мәліметтер</w:t>
      </w:r>
    </w:p>
    <w:bookmarkEnd w:id="10"/>
    <w:bookmarkStart w:name="z13" w:id="11"/>
    <w:p>
      <w:pPr>
        <w:spacing w:after="0"/>
        <w:ind w:left="0"/>
        <w:jc w:val="both"/>
      </w:pPr>
      <w:r>
        <w:rPr>
          <w:rFonts w:ascii="Times New Roman"/>
          <w:b w:val="false"/>
          <w:i w:val="false"/>
          <w:color w:val="000000"/>
          <w:sz w:val="28"/>
        </w:rPr>
        <w:t>
      5. Жалпы процестің толық атауы: "Электрондық түрде берілген ветеринариялық ілеспе құжаттармен (ветеринариялық сертификаттармен) алмасуды қамтамасыз ету"</w:t>
      </w:r>
    </w:p>
    <w:bookmarkEnd w:id="11"/>
    <w:bookmarkStart w:name="z14" w:id="12"/>
    <w:p>
      <w:pPr>
        <w:spacing w:after="0"/>
        <w:ind w:left="0"/>
        <w:jc w:val="both"/>
      </w:pPr>
      <w:r>
        <w:rPr>
          <w:rFonts w:ascii="Times New Roman"/>
          <w:b w:val="false"/>
          <w:i w:val="false"/>
          <w:color w:val="000000"/>
          <w:sz w:val="28"/>
        </w:rPr>
        <w:t>
      6. Жалпы процестің кодтық белгіленімі: P.SS.03, 0.3.0 нұсқа.</w:t>
      </w:r>
    </w:p>
    <w:bookmarkEnd w:id="12"/>
    <w:bookmarkStart w:name="z15" w:id="13"/>
    <w:p>
      <w:pPr>
        <w:spacing w:after="0"/>
        <w:ind w:left="0"/>
        <w:jc w:val="left"/>
      </w:pPr>
      <w:r>
        <w:rPr>
          <w:rFonts w:ascii="Times New Roman"/>
          <w:b/>
          <w:i w:val="false"/>
          <w:color w:val="000000"/>
        </w:rPr>
        <w:t xml:space="preserve"> 1. Жалпы процестің мақсаттары мен міндеттері</w:t>
      </w:r>
    </w:p>
    <w:bookmarkEnd w:id="13"/>
    <w:bookmarkStart w:name="z16" w:id="14"/>
    <w:p>
      <w:pPr>
        <w:spacing w:after="0"/>
        <w:ind w:left="0"/>
        <w:jc w:val="both"/>
      </w:pPr>
      <w:r>
        <w:rPr>
          <w:rFonts w:ascii="Times New Roman"/>
          <w:b w:val="false"/>
          <w:i w:val="false"/>
          <w:color w:val="000000"/>
          <w:sz w:val="28"/>
        </w:rPr>
        <w:t>
      7. Жалпы процестің мақсаттары:</w:t>
      </w:r>
    </w:p>
    <w:bookmarkEnd w:id="14"/>
    <w:bookmarkStart w:name="z17" w:id="15"/>
    <w:p>
      <w:pPr>
        <w:spacing w:after="0"/>
        <w:ind w:left="0"/>
        <w:jc w:val="both"/>
      </w:pPr>
      <w:r>
        <w:rPr>
          <w:rFonts w:ascii="Times New Roman"/>
          <w:b w:val="false"/>
          <w:i w:val="false"/>
          <w:color w:val="000000"/>
          <w:sz w:val="28"/>
        </w:rPr>
        <w:t>
      1) Одақтың кедендік аумағына ветеринариялық (ветеринариялық-санитариялық) бірыңғай талаптарға сәйкес келмейтін, жануарлардан алынатын тауарларды (өнімдерді) әкелуге жол бермеу бойынша шаралар қолдану арқылы ветеринариялық бақылаудың (қадағалаудың) тиімділігін арттыру және оны жүргізу;</w:t>
      </w:r>
    </w:p>
    <w:bookmarkEnd w:id="15"/>
    <w:bookmarkStart w:name="z18" w:id="16"/>
    <w:p>
      <w:pPr>
        <w:spacing w:after="0"/>
        <w:ind w:left="0"/>
        <w:jc w:val="both"/>
      </w:pPr>
      <w:r>
        <w:rPr>
          <w:rFonts w:ascii="Times New Roman"/>
          <w:b w:val="false"/>
          <w:i w:val="false"/>
          <w:color w:val="000000"/>
          <w:sz w:val="28"/>
        </w:rPr>
        <w:t>
      2) ветеринариялық-санитариялық шараларды қолданудың транспаренттілігін және оларды өндіру, тасымалдау, мүше мемлекеттердің аумағында өткізу кезінде бақылауға жататын тауарлардың қадағалануын қамтамасыз ету.</w:t>
      </w:r>
    </w:p>
    <w:bookmarkEnd w:id="16"/>
    <w:bookmarkStart w:name="z19" w:id="17"/>
    <w:p>
      <w:pPr>
        <w:spacing w:after="0"/>
        <w:ind w:left="0"/>
        <w:jc w:val="both"/>
      </w:pPr>
      <w:r>
        <w:rPr>
          <w:rFonts w:ascii="Times New Roman"/>
          <w:b w:val="false"/>
          <w:i w:val="false"/>
          <w:color w:val="000000"/>
          <w:sz w:val="28"/>
        </w:rPr>
        <w:t>
      8. Жалпы процестің мақсаттарына қол жеткізу үшін мынадай міндеттерді шешу қажет:</w:t>
      </w:r>
    </w:p>
    <w:bookmarkEnd w:id="17"/>
    <w:bookmarkStart w:name="z20" w:id="18"/>
    <w:p>
      <w:pPr>
        <w:spacing w:after="0"/>
        <w:ind w:left="0"/>
        <w:jc w:val="both"/>
      </w:pPr>
      <w:r>
        <w:rPr>
          <w:rFonts w:ascii="Times New Roman"/>
          <w:b w:val="false"/>
          <w:i w:val="false"/>
          <w:color w:val="000000"/>
          <w:sz w:val="28"/>
        </w:rPr>
        <w:t>
      1) мүше мемлекеттердің ветеринария саласындағы мемлекеттік органдары (бұдан әрі – уәкілетті органдар) арасында жедел ақпаратпен;</w:t>
      </w:r>
    </w:p>
    <w:bookmarkEnd w:id="18"/>
    <w:p>
      <w:pPr>
        <w:spacing w:after="0"/>
        <w:ind w:left="0"/>
        <w:jc w:val="both"/>
      </w:pPr>
      <w:r>
        <w:rPr>
          <w:rFonts w:ascii="Times New Roman"/>
          <w:b w:val="false"/>
          <w:i w:val="false"/>
          <w:color w:val="000000"/>
          <w:sz w:val="28"/>
        </w:rPr>
        <w:t>
      межелі орын мемлекетіне өткізілетін, берілген (оның ішінде ауыстыруға арналған) бақылаудағы тауарға ілеспелі ветеринариялық сертификат туралы мәліметтермен және сертификаттың күші жойылған жағдайда оның мәртебесін ауыстыру туралы хабарламалармен (бұдан әрі – ветеринариялық сертификаттың күшін жою туралы хабарлама);</w:t>
      </w:r>
    </w:p>
    <w:p>
      <w:pPr>
        <w:spacing w:after="0"/>
        <w:ind w:left="0"/>
        <w:jc w:val="both"/>
      </w:pPr>
      <w:r>
        <w:rPr>
          <w:rFonts w:ascii="Times New Roman"/>
          <w:b w:val="false"/>
          <w:i w:val="false"/>
          <w:color w:val="000000"/>
          <w:sz w:val="28"/>
        </w:rPr>
        <w:t>
      жүру жолында және межелі орында ветеринариялық сертификатты алып қою туралы хабарламалармен (бұдан әрі – ветеринариялық сертификатты алып қою туралы хабарлама);</w:t>
      </w:r>
    </w:p>
    <w:p>
      <w:pPr>
        <w:spacing w:after="0"/>
        <w:ind w:left="0"/>
        <w:jc w:val="both"/>
      </w:pPr>
      <w:r>
        <w:rPr>
          <w:rFonts w:ascii="Times New Roman"/>
          <w:b w:val="false"/>
          <w:i w:val="false"/>
          <w:color w:val="000000"/>
          <w:sz w:val="28"/>
        </w:rPr>
        <w:t>
      жүру жолында және межелі орында бақылаудағы тауарға ветеринариялық қарап-тексеру жүргізу туралы мәліметтермен (бұдан әрі – ветеринариялық қарап-тексеру туралы мәліметтер);</w:t>
      </w:r>
    </w:p>
    <w:p>
      <w:pPr>
        <w:spacing w:after="0"/>
        <w:ind w:left="0"/>
        <w:jc w:val="both"/>
      </w:pPr>
      <w:r>
        <w:rPr>
          <w:rFonts w:ascii="Times New Roman"/>
          <w:b w:val="false"/>
          <w:i w:val="false"/>
          <w:color w:val="000000"/>
          <w:sz w:val="28"/>
        </w:rPr>
        <w:t>
      межелі орында ветеринариялық сертификаттың күші жойылған жағдайда оның мәртебесін ауыстыру туралы хабарламалармен (бұдан әрі – ветеринариялық сертификаттың күшінің жойылуы туралы хабарлама);</w:t>
      </w:r>
    </w:p>
    <w:p>
      <w:pPr>
        <w:spacing w:after="0"/>
        <w:ind w:left="0"/>
        <w:jc w:val="both"/>
      </w:pPr>
      <w:r>
        <w:rPr>
          <w:rFonts w:ascii="Times New Roman"/>
          <w:b w:val="false"/>
          <w:i w:val="false"/>
          <w:color w:val="000000"/>
          <w:sz w:val="28"/>
        </w:rPr>
        <w:t>
      жүру жолында және межелі орында бақылаудағы тауар қозғалысы тоқтатыла тұрған жағдайлар (бұдан әрі – тауар қозғалысын тоқтата тұру туралы мәліметтер) және олардың себептері мен қабылданған шаралар туралы мәліметтермен алмасуды қамтамасыз ету;</w:t>
      </w:r>
    </w:p>
    <w:bookmarkStart w:name="z21" w:id="19"/>
    <w:p>
      <w:pPr>
        <w:spacing w:after="0"/>
        <w:ind w:left="0"/>
        <w:jc w:val="both"/>
      </w:pPr>
      <w:r>
        <w:rPr>
          <w:rFonts w:ascii="Times New Roman"/>
          <w:b w:val="false"/>
          <w:i w:val="false"/>
          <w:color w:val="000000"/>
          <w:sz w:val="28"/>
        </w:rPr>
        <w:t>
      2) басқа мүше мемлекеттің уәкілетті органынан сұрау салу бойынша ветеринариялық сертификат туралы мәліметтер беруді қамтамасыз ету;</w:t>
      </w:r>
    </w:p>
    <w:bookmarkEnd w:id="19"/>
    <w:bookmarkStart w:name="z22" w:id="20"/>
    <w:p>
      <w:pPr>
        <w:spacing w:after="0"/>
        <w:ind w:left="0"/>
        <w:jc w:val="both"/>
      </w:pPr>
      <w:r>
        <w:rPr>
          <w:rFonts w:ascii="Times New Roman"/>
          <w:b w:val="false"/>
          <w:i w:val="false"/>
          <w:color w:val="000000"/>
          <w:sz w:val="28"/>
        </w:rPr>
        <w:t>
      3) уәкілетті органдардың берілген ветеринариялық сертификаттар, оның ішінде ветеринариялық бақылау (қадағалау) жүргізу кезінде анықталған бұзушылықтар туралы жалпы мәліметтерді (бұдан әрі – ветеринариялық сертификаттар туралы жалпы мәліметтер) Еуразиялық экономикалық комиссияға (бұдан әрі – Комиссия) сұрау салу бойынша беруін қамтамасыз ету;</w:t>
      </w:r>
    </w:p>
    <w:bookmarkEnd w:id="20"/>
    <w:bookmarkStart w:name="z23" w:id="21"/>
    <w:p>
      <w:pPr>
        <w:spacing w:after="0"/>
        <w:ind w:left="0"/>
        <w:jc w:val="both"/>
      </w:pPr>
      <w:r>
        <w:rPr>
          <w:rFonts w:ascii="Times New Roman"/>
          <w:b w:val="false"/>
          <w:i w:val="false"/>
          <w:color w:val="000000"/>
          <w:sz w:val="28"/>
        </w:rPr>
        <w:t>
      4) уәкілетті органдардың қазіргі сәтте қолданатын және ветеринариялық сертификаттар туралы мәліметтермен алмасу және тауарлардың қозғалысын тоқтата тұру үшін қажетті тізбелерді, сыныптауыштарды және анықтамалықтарды әзірлеу, үйлестіру және өзекті ету, сондай-ақ олардың электрондық нысандарын әзірлеу.</w:t>
      </w:r>
    </w:p>
    <w:bookmarkEnd w:id="21"/>
    <w:bookmarkStart w:name="z24" w:id="22"/>
    <w:p>
      <w:pPr>
        <w:spacing w:after="0"/>
        <w:ind w:left="0"/>
        <w:jc w:val="left"/>
      </w:pPr>
      <w:r>
        <w:rPr>
          <w:rFonts w:ascii="Times New Roman"/>
          <w:b/>
          <w:i w:val="false"/>
          <w:color w:val="000000"/>
        </w:rPr>
        <w:t xml:space="preserve"> 2. Жалпы процеске қатысушылар</w:t>
      </w:r>
    </w:p>
    <w:bookmarkEnd w:id="22"/>
    <w:bookmarkStart w:name="z25" w:id="23"/>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3"/>
    <w:bookmarkStart w:name="z26" w:id="24"/>
    <w:p>
      <w:pPr>
        <w:spacing w:after="0"/>
        <w:ind w:left="0"/>
        <w:jc w:val="both"/>
      </w:pPr>
      <w:r>
        <w:rPr>
          <w:rFonts w:ascii="Times New Roman"/>
          <w:b w:val="false"/>
          <w:i w:val="false"/>
          <w:color w:val="000000"/>
          <w:sz w:val="28"/>
        </w:rPr>
        <w:t>
      1-кесте</w:t>
      </w:r>
    </w:p>
    <w:bookmarkEnd w:id="24"/>
    <w:bookmarkStart w:name="z27" w:id="25"/>
    <w:p>
      <w:pPr>
        <w:spacing w:after="0"/>
        <w:ind w:left="0"/>
        <w:jc w:val="left"/>
      </w:pPr>
      <w:r>
        <w:rPr>
          <w:rFonts w:ascii="Times New Roman"/>
          <w:b/>
          <w:i w:val="false"/>
          <w:color w:val="000000"/>
        </w:rPr>
        <w:t xml:space="preserve"> Жалпы процеске қатысушылардың тізбесі</w:t>
      </w:r>
    </w:p>
    <w:bookmarkEnd w:id="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және уәкілетті органдардан ветеринариялық сертификаттар туралы жалпы мәліметтер алуды жүзеге асыратын Одақ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p>
            <w:pPr>
              <w:spacing w:after="20"/>
              <w:ind w:left="20"/>
              <w:jc w:val="both"/>
            </w:pPr>
            <w:r>
              <w:rPr>
                <w:rFonts w:ascii="Times New Roman"/>
                <w:b w:val="false"/>
                <w:i w:val="false"/>
                <w:color w:val="000000"/>
                <w:sz w:val="20"/>
              </w:rPr>
              <w:t>
берілген ветеринариялық сертификат туралы мәліметтерді межелі мемлекеттің уәкілетті органына ұсынуды;</w:t>
            </w:r>
          </w:p>
          <w:p>
            <w:pPr>
              <w:spacing w:after="20"/>
              <w:ind w:left="20"/>
              <w:jc w:val="both"/>
            </w:pPr>
            <w:r>
              <w:rPr>
                <w:rFonts w:ascii="Times New Roman"/>
                <w:b w:val="false"/>
                <w:i w:val="false"/>
                <w:color w:val="000000"/>
                <w:sz w:val="20"/>
              </w:rPr>
              <w:t>
ветеринариялық сертификаттың күшін жою туралы хабарламаны межелі мемлекеттің уәкілетті органына жіберуді;</w:t>
            </w:r>
          </w:p>
          <w:p>
            <w:pPr>
              <w:spacing w:after="20"/>
              <w:ind w:left="20"/>
              <w:jc w:val="both"/>
            </w:pPr>
            <w:r>
              <w:rPr>
                <w:rFonts w:ascii="Times New Roman"/>
                <w:b w:val="false"/>
                <w:i w:val="false"/>
                <w:color w:val="000000"/>
                <w:sz w:val="20"/>
              </w:rPr>
              <w:t>
уәкілетті органнан ветеринариялық сертификатты алып қою туралы хабарлама алуды;</w:t>
            </w:r>
          </w:p>
          <w:p>
            <w:pPr>
              <w:spacing w:after="20"/>
              <w:ind w:left="20"/>
              <w:jc w:val="both"/>
            </w:pPr>
            <w:r>
              <w:rPr>
                <w:rFonts w:ascii="Times New Roman"/>
                <w:b w:val="false"/>
                <w:i w:val="false"/>
                <w:color w:val="000000"/>
                <w:sz w:val="20"/>
              </w:rPr>
              <w:t>
уәкілетті органнан ветеринариялық қарап-тексеру туралы мәліметтерді алуды;</w:t>
            </w:r>
          </w:p>
          <w:p>
            <w:pPr>
              <w:spacing w:after="20"/>
              <w:ind w:left="20"/>
              <w:jc w:val="both"/>
            </w:pPr>
            <w:r>
              <w:rPr>
                <w:rFonts w:ascii="Times New Roman"/>
                <w:b w:val="false"/>
                <w:i w:val="false"/>
                <w:color w:val="000000"/>
                <w:sz w:val="20"/>
              </w:rPr>
              <w:t>
тағайындалған мемлекеттің уәкілетті органынан ветеринариялық сертификатты өтеу туралы хабарлама алуды;</w:t>
            </w:r>
          </w:p>
          <w:p>
            <w:pPr>
              <w:spacing w:after="20"/>
              <w:ind w:left="20"/>
              <w:jc w:val="both"/>
            </w:pPr>
            <w:r>
              <w:rPr>
                <w:rFonts w:ascii="Times New Roman"/>
                <w:b w:val="false"/>
                <w:i w:val="false"/>
                <w:color w:val="000000"/>
                <w:sz w:val="20"/>
              </w:rPr>
              <w:t>
уәкілетті органнан тауардың қозғалысын тоқтата тұру туралы мәліметтер алуды;</w:t>
            </w:r>
          </w:p>
          <w:p>
            <w:pPr>
              <w:spacing w:after="20"/>
              <w:ind w:left="20"/>
              <w:jc w:val="both"/>
            </w:pPr>
            <w:r>
              <w:rPr>
                <w:rFonts w:ascii="Times New Roman"/>
                <w:b w:val="false"/>
                <w:i w:val="false"/>
                <w:color w:val="000000"/>
                <w:sz w:val="20"/>
              </w:rPr>
              <w:t>
ветеринариялық сертификат туралы мәліметтерді уәкілетті органға сұрау салу бойынша ұсынуды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ууәкілетті орган: </w:t>
            </w:r>
          </w:p>
          <w:p>
            <w:pPr>
              <w:spacing w:after="20"/>
              <w:ind w:left="20"/>
              <w:jc w:val="both"/>
            </w:pPr>
            <w:r>
              <w:rPr>
                <w:rFonts w:ascii="Times New Roman"/>
                <w:b w:val="false"/>
                <w:i w:val="false"/>
                <w:color w:val="000000"/>
                <w:sz w:val="20"/>
              </w:rPr>
              <w:t>
жөнелту орны мемлекетінің уәкілетті органынан берілген ветеринариялық сертификат туралы мәліметтерді алуды;</w:t>
            </w:r>
          </w:p>
          <w:p>
            <w:pPr>
              <w:spacing w:after="20"/>
              <w:ind w:left="20"/>
              <w:jc w:val="both"/>
            </w:pPr>
            <w:r>
              <w:rPr>
                <w:rFonts w:ascii="Times New Roman"/>
                <w:b w:val="false"/>
                <w:i w:val="false"/>
                <w:color w:val="000000"/>
                <w:sz w:val="20"/>
              </w:rPr>
              <w:t>
жөнелту орны мемлекетінің уәкілетті органынан ветеринариялық сертификаттың күшін жою туралы хабарлама алуды;</w:t>
            </w:r>
          </w:p>
          <w:p>
            <w:pPr>
              <w:spacing w:after="20"/>
              <w:ind w:left="20"/>
              <w:jc w:val="both"/>
            </w:pPr>
            <w:r>
              <w:rPr>
                <w:rFonts w:ascii="Times New Roman"/>
                <w:b w:val="false"/>
                <w:i w:val="false"/>
                <w:color w:val="000000"/>
                <w:sz w:val="20"/>
              </w:rPr>
              <w:t>
уәкілетті органнан ветеринариялық сертификатты алып қою туралы хабарлама алуды;</w:t>
            </w:r>
          </w:p>
          <w:p>
            <w:pPr>
              <w:spacing w:after="20"/>
              <w:ind w:left="20"/>
              <w:jc w:val="both"/>
            </w:pPr>
            <w:r>
              <w:rPr>
                <w:rFonts w:ascii="Times New Roman"/>
                <w:b w:val="false"/>
                <w:i w:val="false"/>
                <w:color w:val="000000"/>
                <w:sz w:val="20"/>
              </w:rPr>
              <w:t>
уәкілетті органнан ветеринариялық қарап-тексеру туралы мәліметтерді алуды;</w:t>
            </w:r>
          </w:p>
          <w:p>
            <w:pPr>
              <w:spacing w:after="20"/>
              <w:ind w:left="20"/>
              <w:jc w:val="both"/>
            </w:pPr>
            <w:r>
              <w:rPr>
                <w:rFonts w:ascii="Times New Roman"/>
                <w:b w:val="false"/>
                <w:i w:val="false"/>
                <w:color w:val="000000"/>
                <w:sz w:val="20"/>
              </w:rPr>
              <w:t>
ветеринариялық сертификатты өтеу туралы хабарламаны жөнелту орны мемлекетінің уәкілетті органына жіберуді;</w:t>
            </w:r>
          </w:p>
          <w:p>
            <w:pPr>
              <w:spacing w:after="20"/>
              <w:ind w:left="20"/>
              <w:jc w:val="both"/>
            </w:pPr>
            <w:r>
              <w:rPr>
                <w:rFonts w:ascii="Times New Roman"/>
                <w:b w:val="false"/>
                <w:i w:val="false"/>
                <w:color w:val="000000"/>
                <w:sz w:val="20"/>
              </w:rPr>
              <w:t>
уәкілетті органнан тауардың қозғалысын тоқтата тұру туралы мәліметтер алуды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p>
            <w:pPr>
              <w:spacing w:after="20"/>
              <w:ind w:left="20"/>
              <w:jc w:val="both"/>
            </w:pPr>
            <w:r>
              <w:rPr>
                <w:rFonts w:ascii="Times New Roman"/>
                <w:b w:val="false"/>
                <w:i w:val="false"/>
                <w:color w:val="000000"/>
                <w:sz w:val="20"/>
              </w:rPr>
              <w:t>
ветеринариялық сертификатты алып қою туралы хабарламаны жөнелту орны мемлекетінің уәкілетті органына және межелі орын мемлекетінің уәкілетті органына жіберуді;</w:t>
            </w:r>
          </w:p>
          <w:p>
            <w:pPr>
              <w:spacing w:after="20"/>
              <w:ind w:left="20"/>
              <w:jc w:val="both"/>
            </w:pPr>
            <w:r>
              <w:rPr>
                <w:rFonts w:ascii="Times New Roman"/>
                <w:b w:val="false"/>
                <w:i w:val="false"/>
                <w:color w:val="000000"/>
                <w:sz w:val="20"/>
              </w:rPr>
              <w:t>
ветеринариялық қарап-тексеру туралы мәліметтерді жөнелту орны мемлекетінің уәкілетті органына және межелі мемлекеттің уәкілетті органына ұсынуды;</w:t>
            </w:r>
          </w:p>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органына және межелі жер мемлекетінің уәкілетті органына ұсынуды;</w:t>
            </w:r>
          </w:p>
          <w:p>
            <w:pPr>
              <w:spacing w:after="20"/>
              <w:ind w:left="20"/>
              <w:jc w:val="both"/>
            </w:pPr>
            <w:r>
              <w:rPr>
                <w:rFonts w:ascii="Times New Roman"/>
                <w:b w:val="false"/>
                <w:i w:val="false"/>
                <w:color w:val="000000"/>
                <w:sz w:val="20"/>
              </w:rPr>
              <w:t>
жөнелту орны мемлекетінің уәкілетті органынан ветеринариялық сертификат туралы мәліметтерді сұратуды және алуды;</w:t>
            </w:r>
          </w:p>
          <w:p>
            <w:pPr>
              <w:spacing w:after="20"/>
              <w:ind w:left="20"/>
              <w:jc w:val="both"/>
            </w:pPr>
            <w:r>
              <w:rPr>
                <w:rFonts w:ascii="Times New Roman"/>
                <w:b w:val="false"/>
                <w:i w:val="false"/>
                <w:color w:val="000000"/>
                <w:sz w:val="20"/>
              </w:rPr>
              <w:t>
ветеринариялық сертификаттар туралы жалпыланған мәліметтерді сұрау салу бойынша Комиссияға ұсынуды жүзеге асырады</w:t>
            </w:r>
          </w:p>
        </w:tc>
      </w:tr>
    </w:tbl>
    <w:bookmarkStart w:name="z28" w:id="26"/>
    <w:p>
      <w:pPr>
        <w:spacing w:after="0"/>
        <w:ind w:left="0"/>
        <w:jc w:val="left"/>
      </w:pPr>
      <w:r>
        <w:rPr>
          <w:rFonts w:ascii="Times New Roman"/>
          <w:b/>
          <w:i w:val="false"/>
          <w:color w:val="000000"/>
        </w:rPr>
        <w:t xml:space="preserve"> 3. Жалпы процестің құрылымы</w:t>
      </w:r>
    </w:p>
    <w:bookmarkEnd w:id="26"/>
    <w:bookmarkStart w:name="z29" w:id="27"/>
    <w:p>
      <w:pPr>
        <w:spacing w:after="0"/>
        <w:ind w:left="0"/>
        <w:jc w:val="both"/>
      </w:pPr>
      <w:r>
        <w:rPr>
          <w:rFonts w:ascii="Times New Roman"/>
          <w:b w:val="false"/>
          <w:i w:val="false"/>
          <w:color w:val="000000"/>
          <w:sz w:val="28"/>
        </w:rPr>
        <w:t>
      10. Жалпы процесс бұл мақсатына қарай топтастырылған рәсімдер жиынтығын білдіреді:</w:t>
      </w:r>
    </w:p>
    <w:bookmarkEnd w:id="27"/>
    <w:bookmarkStart w:name="z30" w:id="28"/>
    <w:p>
      <w:pPr>
        <w:spacing w:after="0"/>
        <w:ind w:left="0"/>
        <w:jc w:val="both"/>
      </w:pPr>
      <w:r>
        <w:rPr>
          <w:rFonts w:ascii="Times New Roman"/>
          <w:b w:val="false"/>
          <w:i w:val="false"/>
          <w:color w:val="000000"/>
          <w:sz w:val="28"/>
        </w:rPr>
        <w:t>
      1) ветеринариялық сертификат туралы мәліметтерді ұсыну рәсімдері (P.SS.03.PGR.001);</w:t>
      </w:r>
    </w:p>
    <w:bookmarkEnd w:id="28"/>
    <w:bookmarkStart w:name="z31" w:id="29"/>
    <w:p>
      <w:pPr>
        <w:spacing w:after="0"/>
        <w:ind w:left="0"/>
        <w:jc w:val="both"/>
      </w:pPr>
      <w:r>
        <w:rPr>
          <w:rFonts w:ascii="Times New Roman"/>
          <w:b w:val="false"/>
          <w:i w:val="false"/>
          <w:color w:val="000000"/>
          <w:sz w:val="28"/>
        </w:rPr>
        <w:t>
      2) жүру жолында және межелі жерде ветеринариялық сертификат туралы мәліметтерді ұсыну рәсімдері (P.SS.03.PGR.002);</w:t>
      </w:r>
    </w:p>
    <w:bookmarkEnd w:id="29"/>
    <w:bookmarkStart w:name="z32" w:id="30"/>
    <w:p>
      <w:pPr>
        <w:spacing w:after="0"/>
        <w:ind w:left="0"/>
        <w:jc w:val="both"/>
      </w:pPr>
      <w:r>
        <w:rPr>
          <w:rFonts w:ascii="Times New Roman"/>
          <w:b w:val="false"/>
          <w:i w:val="false"/>
          <w:color w:val="000000"/>
          <w:sz w:val="28"/>
        </w:rPr>
        <w:t xml:space="preserve">
      3) тауардың қозғалысын тоқтата тұру туралы мәліметтерді ұсыну рәсімдері (P.SS.03.PGR.003); </w:t>
      </w:r>
    </w:p>
    <w:bookmarkEnd w:id="30"/>
    <w:bookmarkStart w:name="z33" w:id="31"/>
    <w:p>
      <w:pPr>
        <w:spacing w:after="0"/>
        <w:ind w:left="0"/>
        <w:jc w:val="both"/>
      </w:pPr>
      <w:r>
        <w:rPr>
          <w:rFonts w:ascii="Times New Roman"/>
          <w:b w:val="false"/>
          <w:i w:val="false"/>
          <w:color w:val="000000"/>
          <w:sz w:val="28"/>
        </w:rPr>
        <w:t xml:space="preserve">
      4) ветеринариялық сертификат туралы мәліметтерді сұрау салу бойынша ұсыну рәсімдері (P.SS.03.PGR.004); </w:t>
      </w:r>
    </w:p>
    <w:bookmarkEnd w:id="31"/>
    <w:bookmarkStart w:name="z34" w:id="32"/>
    <w:p>
      <w:pPr>
        <w:spacing w:after="0"/>
        <w:ind w:left="0"/>
        <w:jc w:val="both"/>
      </w:pPr>
      <w:r>
        <w:rPr>
          <w:rFonts w:ascii="Times New Roman"/>
          <w:b w:val="false"/>
          <w:i w:val="false"/>
          <w:color w:val="000000"/>
          <w:sz w:val="28"/>
        </w:rPr>
        <w:t>
      5) ветеринариялық сертификаттар туралы жалпыланған мәліметтерді сұрау салу бойынша ұсыну рәсімдері (P.SS.03.PGR.005).</w:t>
      </w:r>
    </w:p>
    <w:bookmarkEnd w:id="32"/>
    <w:bookmarkStart w:name="z35" w:id="33"/>
    <w:p>
      <w:pPr>
        <w:spacing w:after="0"/>
        <w:ind w:left="0"/>
        <w:jc w:val="both"/>
      </w:pPr>
      <w:r>
        <w:rPr>
          <w:rFonts w:ascii="Times New Roman"/>
          <w:b w:val="false"/>
          <w:i w:val="false"/>
          <w:color w:val="000000"/>
          <w:sz w:val="28"/>
        </w:rPr>
        <w:t>
      11. Уәкілетті органдар арасында мәліметтер алмасу ветеринариялық қарап-тексеру жүргізу кезінде ветеринариялық сертификатты беру, күшін жою, алып қою немесе ветеринариялық қарап-тексеру жүргізу қорытындылары бойынша өтеу фактілері бойынша, сондай-ақ бақылаудағы тауардың жүру жолында және межелі жерде ветеринариялық қарап-тексеру кезінде анықталған бұзушылықтар себептері бойынша тауардың қозғалысын тоқтата тұру фактілері бойынша жүргізіледі. Уәкілетті органдар басқа мүше мемлекеттің уәкілетті органының сұрау салуы бойынша да ветеринариялық сертификат туралы мәліметтерді және Комиссияның сұрау салуы бойынша ветеринариялық сертификаттар туралы жалпыланған мәліметтерді ұсынуды қамтамасыз етеді.</w:t>
      </w:r>
    </w:p>
    <w:bookmarkEnd w:id="33"/>
    <w:bookmarkStart w:name="z36" w:id="34"/>
    <w:p>
      <w:pPr>
        <w:spacing w:after="0"/>
        <w:ind w:left="0"/>
        <w:jc w:val="both"/>
      </w:pPr>
      <w:r>
        <w:rPr>
          <w:rFonts w:ascii="Times New Roman"/>
          <w:b w:val="false"/>
          <w:i w:val="false"/>
          <w:color w:val="000000"/>
          <w:sz w:val="28"/>
        </w:rPr>
        <w:t>
      12. Жалпы процесс құрылымының сипаттамасы 1-суретте көрсетілген.</w:t>
      </w:r>
    </w:p>
    <w:bookmarkEnd w:id="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5"/>
    <w:p>
      <w:pPr>
        <w:spacing w:after="0"/>
        <w:ind w:left="0"/>
        <w:jc w:val="both"/>
      </w:pPr>
      <w:r>
        <w:rPr>
          <w:rFonts w:ascii="Times New Roman"/>
          <w:b w:val="false"/>
          <w:i w:val="false"/>
          <w:color w:val="000000"/>
          <w:sz w:val="28"/>
        </w:rPr>
        <w:t>
      1-сурет. Жалпы процестің құрылымы</w:t>
      </w:r>
    </w:p>
    <w:bookmarkEnd w:id="35"/>
    <w:bookmarkStart w:name="z38" w:id="36"/>
    <w:p>
      <w:pPr>
        <w:spacing w:after="0"/>
        <w:ind w:left="0"/>
        <w:jc w:val="both"/>
      </w:pPr>
      <w:r>
        <w:rPr>
          <w:rFonts w:ascii="Times New Roman"/>
          <w:b w:val="false"/>
          <w:i w:val="false"/>
          <w:color w:val="000000"/>
          <w:sz w:val="28"/>
        </w:rPr>
        <w:t xml:space="preserve">
      13. Операциялардың егжей-тегжейлі сипаттамасын қоса алғанда, өз мақсаты бойынша топтастырылған жалпы процесс рәсімдерін орындау тәртібі осы Қағидалардың VIII бөлімінде келтірілген. </w:t>
      </w:r>
    </w:p>
    <w:bookmarkEnd w:id="36"/>
    <w:bookmarkStart w:name="z39" w:id="37"/>
    <w:p>
      <w:pPr>
        <w:spacing w:after="0"/>
        <w:ind w:left="0"/>
        <w:jc w:val="both"/>
      </w:pPr>
      <w:r>
        <w:rPr>
          <w:rFonts w:ascii="Times New Roman"/>
          <w:b w:val="false"/>
          <w:i w:val="false"/>
          <w:color w:val="000000"/>
          <w:sz w:val="28"/>
        </w:rPr>
        <w:t xml:space="preserve">
      14. Рәсімдердің әр тобы үшін жалпы процестің рәсімдері мен оларды орындау тәртібі арасындағы байланысты көрсететін жалпы схема келтірілген. Рәсімдердің жалпы схемасы UML графикалық белгісін (бірыңғай модельдеу тілі – Unified Modeling Language) қолдана отырып құрылған және мәтіндік сипаттамамен жабдықталған. </w:t>
      </w:r>
    </w:p>
    <w:bookmarkEnd w:id="37"/>
    <w:bookmarkStart w:name="z40" w:id="38"/>
    <w:p>
      <w:pPr>
        <w:spacing w:after="0"/>
        <w:ind w:left="0"/>
        <w:jc w:val="left"/>
      </w:pPr>
      <w:r>
        <w:rPr>
          <w:rFonts w:ascii="Times New Roman"/>
          <w:b/>
          <w:i w:val="false"/>
          <w:color w:val="000000"/>
        </w:rPr>
        <w:t xml:space="preserve"> 4. Ветеринариялық сертификат туралы мәліметтерді ұсыну рәсімдерінің тобы (P.SS.03.PGR.001)</w:t>
      </w:r>
    </w:p>
    <w:bookmarkEnd w:id="38"/>
    <w:bookmarkStart w:name="z41" w:id="39"/>
    <w:p>
      <w:pPr>
        <w:spacing w:after="0"/>
        <w:ind w:left="0"/>
        <w:jc w:val="both"/>
      </w:pPr>
      <w:r>
        <w:rPr>
          <w:rFonts w:ascii="Times New Roman"/>
          <w:b w:val="false"/>
          <w:i w:val="false"/>
          <w:color w:val="000000"/>
          <w:sz w:val="28"/>
        </w:rPr>
        <w:t>
      15. Ветеринариялық сертификат туралы мәліметтерді ұсыну рәсімдерін орындау ветеринариялық сертификатты беру немесе күшін жою фактілері бойынша жүзеге асырылады.</w:t>
      </w:r>
    </w:p>
    <w:bookmarkEnd w:id="39"/>
    <w:p>
      <w:pPr>
        <w:spacing w:after="0"/>
        <w:ind w:left="0"/>
        <w:jc w:val="both"/>
      </w:pPr>
      <w:r>
        <w:rPr>
          <w:rFonts w:ascii="Times New Roman"/>
          <w:b w:val="false"/>
          <w:i w:val="false"/>
          <w:color w:val="000000"/>
          <w:sz w:val="28"/>
        </w:rPr>
        <w:t xml:space="preserve">
      Ветеринариялық сертификат берілген жағдайда "Берілген ветеринариялық сертификат туралы мәліметтерді ұсыну" рәсімі (P. SS.03.PRC.001) орындалады, оны орындау барысында жөнелту орны мемлекетінің уәкілетті органы берілген ветеринариялық сертификат туралы мәліметтерді қалыптастырады және межелі орын мемлекетінің уәкілетті органына жібереді. </w:t>
      </w:r>
    </w:p>
    <w:p>
      <w:pPr>
        <w:spacing w:after="0"/>
        <w:ind w:left="0"/>
        <w:jc w:val="both"/>
      </w:pPr>
      <w:r>
        <w:rPr>
          <w:rFonts w:ascii="Times New Roman"/>
          <w:b w:val="false"/>
          <w:i w:val="false"/>
          <w:color w:val="000000"/>
          <w:sz w:val="28"/>
        </w:rPr>
        <w:t xml:space="preserve">
      Ветеринариялық сертификаттың күші жойылған жағдайда "Ветеринариялық сертификаттың күшін жою туралы хабарлама" (P. SS.03.PRC.002) рәсімі орындалады оны орындау барысында жөнелту орны мемлекетінің уәкілетті органы ветеринариялық сертификаттың күшін жою туралы хабарлама қалыптастырады және оны межелі орын мемлекетінің уәкілетті органына жібереді.  </w:t>
      </w:r>
    </w:p>
    <w:bookmarkStart w:name="z42" w:id="40"/>
    <w:p>
      <w:pPr>
        <w:spacing w:after="0"/>
        <w:ind w:left="0"/>
        <w:jc w:val="both"/>
      </w:pPr>
      <w:r>
        <w:rPr>
          <w:rFonts w:ascii="Times New Roman"/>
          <w:b w:val="false"/>
          <w:i w:val="false"/>
          <w:color w:val="000000"/>
          <w:sz w:val="28"/>
        </w:rPr>
        <w:t>
      16. Көрсетілген мәліметтерді ұсыну Еуразиялық экономикалық комиссия Алқасының 2022 жылғы 30 тамыздағы № 121 шешімімен бекітілген "Электрондық түрде берілген ветеринариялық ілеспе құжаттармен (ветеринариялық сертификаттармен) алмасуды қамтамасыз ету" жалпы процесін интеграцияланған ақпараттық жүйе құралдарымен іске асырған кездегі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Уәкілетті органдардың арасындағы ақпараттық өзара іс-қимыл регламенті) сәйкес жүзеге асырылады. Ұсынылатын мәліметтердің форматы мен құрылымы Еуразиялық экономикалық комиссия Алқасының 2022 жылғы 30 тамыздағы № 121 шешімімен бекітілген "Электрондық түрде берілген ветеринариялық ілеспе құжаттармен (ветеринариялық сертификаттармен) алмасуды қамтамасыз ету"  жалпы процесін интеграцияланған ақпараттық жүйе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 сәйкес келуі тиіс.</w:t>
      </w:r>
    </w:p>
    <w:bookmarkEnd w:id="40"/>
    <w:bookmarkStart w:name="z43" w:id="41"/>
    <w:p>
      <w:pPr>
        <w:spacing w:after="0"/>
        <w:ind w:left="0"/>
        <w:jc w:val="both"/>
      </w:pPr>
      <w:r>
        <w:rPr>
          <w:rFonts w:ascii="Times New Roman"/>
          <w:b w:val="false"/>
          <w:i w:val="false"/>
          <w:color w:val="000000"/>
          <w:sz w:val="28"/>
        </w:rPr>
        <w:t>
      17. Ветеринариялық сертификат туралы мәліметтерді ұсыну рәсімдері тобының сипаттамасы (P. SS.03.PGR.001) 2-суретте көрсетілген.</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42"/>
    <w:p>
      <w:pPr>
        <w:spacing w:after="0"/>
        <w:ind w:left="0"/>
        <w:jc w:val="both"/>
      </w:pPr>
      <w:r>
        <w:rPr>
          <w:rFonts w:ascii="Times New Roman"/>
          <w:b w:val="false"/>
          <w:i w:val="false"/>
          <w:color w:val="000000"/>
          <w:sz w:val="28"/>
        </w:rPr>
        <w:t>
      2-сурет. Ветеринариялық сертификат туралы мәліметтер беру рәсімдері тобының жалпы схемасы (P.SS.03.PGR.001)</w:t>
      </w:r>
    </w:p>
    <w:bookmarkEnd w:id="42"/>
    <w:bookmarkStart w:name="z45" w:id="43"/>
    <w:p>
      <w:pPr>
        <w:spacing w:after="0"/>
        <w:ind w:left="0"/>
        <w:jc w:val="both"/>
      </w:pPr>
      <w:r>
        <w:rPr>
          <w:rFonts w:ascii="Times New Roman"/>
          <w:b w:val="false"/>
          <w:i w:val="false"/>
          <w:color w:val="000000"/>
          <w:sz w:val="28"/>
        </w:rPr>
        <w:t>
      18. Ветеринариялық сертификат туралы мәліметтерді ұсыну рәсімдерінің тобына кіретін жалпы процесс рәсімдерінің тізбесі (P. SS.03.PGR.001) 2-кестеде келтірілген.</w:t>
      </w:r>
    </w:p>
    <w:bookmarkEnd w:id="43"/>
    <w:bookmarkStart w:name="z46" w:id="44"/>
    <w:p>
      <w:pPr>
        <w:spacing w:after="0"/>
        <w:ind w:left="0"/>
        <w:jc w:val="both"/>
      </w:pPr>
      <w:r>
        <w:rPr>
          <w:rFonts w:ascii="Times New Roman"/>
          <w:b w:val="false"/>
          <w:i w:val="false"/>
          <w:color w:val="000000"/>
          <w:sz w:val="28"/>
        </w:rPr>
        <w:t>
      2-кесте</w:t>
      </w:r>
    </w:p>
    <w:bookmarkEnd w:id="44"/>
    <w:bookmarkStart w:name="z47" w:id="45"/>
    <w:p>
      <w:pPr>
        <w:spacing w:after="0"/>
        <w:ind w:left="0"/>
        <w:jc w:val="left"/>
      </w:pPr>
      <w:r>
        <w:rPr>
          <w:rFonts w:ascii="Times New Roman"/>
          <w:b/>
          <w:i w:val="false"/>
          <w:color w:val="000000"/>
        </w:rPr>
        <w:t xml:space="preserve"> Ветеринариялық сертификат туралы мәліметтерді ұсыну рәсімдерінің тобына кіретін жалпы процесс рәсімдерінің тізбесі (P.SS.03.PGR.001)</w:t>
      </w:r>
    </w:p>
    <w:bookmarkEnd w:id="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P.SS.03.PRC.001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жөнелту орны мемлекетінің уәкілетті органы берілген ветеринариялық сертификат туралы мәліметтерді қалыптастырады және межелі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жөнелту орны мемлекетінің уәкілетті органы ветеринариялық сертификаттың күшін жою туралы хабарламаны қалыптастырады және межелі жер мемлекетінің уәкілетті органына жібереді</w:t>
            </w:r>
          </w:p>
        </w:tc>
      </w:tr>
    </w:tbl>
    <w:bookmarkStart w:name="z48" w:id="46"/>
    <w:p>
      <w:pPr>
        <w:spacing w:after="0"/>
        <w:ind w:left="0"/>
        <w:jc w:val="left"/>
      </w:pPr>
      <w:r>
        <w:rPr>
          <w:rFonts w:ascii="Times New Roman"/>
          <w:b/>
          <w:i w:val="false"/>
          <w:color w:val="000000"/>
        </w:rPr>
        <w:t xml:space="preserve"> 5. Жүру жолында және межелі жерде ветеринариялық сертификат туралы мәліметтерді ұсыну рәсімдері тобы (P. SS.03.PGR.002)</w:t>
      </w:r>
    </w:p>
    <w:bookmarkEnd w:id="46"/>
    <w:bookmarkStart w:name="z49" w:id="47"/>
    <w:p>
      <w:pPr>
        <w:spacing w:after="0"/>
        <w:ind w:left="0"/>
        <w:jc w:val="both"/>
      </w:pPr>
      <w:r>
        <w:rPr>
          <w:rFonts w:ascii="Times New Roman"/>
          <w:b w:val="false"/>
          <w:i w:val="false"/>
          <w:color w:val="000000"/>
          <w:sz w:val="28"/>
        </w:rPr>
        <w:t>
      19. Жүру жолында және межелі жерде ветеринариялық сертификат туралы мәліметтерді ұсыну рәсімдерін орындау жол жүру жолында және межелі жерде бақылаудағы тауарды ветеринариялық қарап-тексеру жүргізу кезінде, сондай-ақ межелі жерде ветеринариялық сертификатты өтеу кезінде ветеринариялық сертификатты алу фактілері бойынша жүзеге асырылады.</w:t>
      </w:r>
    </w:p>
    <w:bookmarkEnd w:id="47"/>
    <w:p>
      <w:pPr>
        <w:spacing w:after="0"/>
        <w:ind w:left="0"/>
        <w:jc w:val="both"/>
      </w:pPr>
      <w:r>
        <w:rPr>
          <w:rFonts w:ascii="Times New Roman"/>
          <w:b w:val="false"/>
          <w:i w:val="false"/>
          <w:color w:val="000000"/>
          <w:sz w:val="28"/>
        </w:rPr>
        <w:t>
      Бақылаудағы тауардың жүру жолында ветеринариялық сертификатты алып қою кезінде "Ветеринариялық сертификатты алып қою туралы жөнелту орны мемлекетінің уәкілетті органын хабардар ету" (P. SS.03.PRC.003) және "Ветеринариялық сертификатты алу туралы межелі мемлекеттің уәкілетті органын хабардар ету" (P. SS.03.PRC.004) рәсімдері орындалады, оларды  орындау барысында уәкілетті орган ветеринариялық сертификатты алып қою туралы хабарламаны қалыптастырады және тиісінше жөнелту орны мемлекетінің уәкілетті органына және межелі орын мемлекетінің уәкілетті органына жібереді.</w:t>
      </w:r>
    </w:p>
    <w:p>
      <w:pPr>
        <w:spacing w:after="0"/>
        <w:ind w:left="0"/>
        <w:jc w:val="both"/>
      </w:pPr>
      <w:r>
        <w:rPr>
          <w:rFonts w:ascii="Times New Roman"/>
          <w:b w:val="false"/>
          <w:i w:val="false"/>
          <w:color w:val="000000"/>
          <w:sz w:val="28"/>
        </w:rPr>
        <w:t>
      Бақылаудағы тауар тағайындалған жерде ветеринариялық сертификатты алып қойған кезде "Ветеринариялық сертификатты алып қою туралы жөнелтуші мемлекеттің уәкілетті органын хабардар ету" рәсімі (P. SS.03.PRC.003) орындалады,  оны орындау барысында уәкілетті орган ветеринариялық сертификатты алып қою туралы хабарламаны қалыптастырады және жөнелту орны мемлекетінің уәкілетті органына жібереді.</w:t>
      </w:r>
    </w:p>
    <w:p>
      <w:pPr>
        <w:spacing w:after="0"/>
        <w:ind w:left="0"/>
        <w:jc w:val="both"/>
      </w:pPr>
      <w:r>
        <w:rPr>
          <w:rFonts w:ascii="Times New Roman"/>
          <w:b w:val="false"/>
          <w:i w:val="false"/>
          <w:color w:val="000000"/>
          <w:sz w:val="28"/>
        </w:rPr>
        <w:t xml:space="preserve">
      Жүру жолында бақылаудағы тауарды ветеринариялық қарап-тексеруді жүргізу кезінде "Жөнелту орны мемлекетінің уәкілетті органына ветеринариялық қарап-тексеру туралы мәліметтерді ұсыну" (P. SS.03.PRC.005) және "Межелі орын мемлекетінің уәкілетті органына ветеринариялық қарап-тексеру туралы мәліметтерді ұсыну" (P. SS.03.PRC.006) рәсімдері орындалады, оларды  орындау барысында уәкілетті орган ветеринариялық қарап-тексеру туралы мәліметтерді қалыптастырады және жөнелту орны мемлекетінің уәкілетті органына және межелі жер мемлекетінің уәкілетті органына жібереді.   </w:t>
      </w:r>
    </w:p>
    <w:p>
      <w:pPr>
        <w:spacing w:after="0"/>
        <w:ind w:left="0"/>
        <w:jc w:val="both"/>
      </w:pPr>
      <w:r>
        <w:rPr>
          <w:rFonts w:ascii="Times New Roman"/>
          <w:b w:val="false"/>
          <w:i w:val="false"/>
          <w:color w:val="000000"/>
          <w:sz w:val="28"/>
        </w:rPr>
        <w:t>
      Бақылаудағы тауарды тағайындалған жерде ветеринариялық қарап-тексеруді жүргізу кезінде "Жөнелту орны мемлекетінің уәкілетті органына ветеринариялық қарап-тексеру туралы мәліметтерді ұсыну" рәсімі (P. SS.03.PRC.005) орындалады, оны орындау барысында уәкілетті орган ветеринариялық қарап-тексеру туралы мәліметтерді қалыптастырады және жөнелту орны мемлекетінің уәкілетті органына жібереді.</w:t>
      </w:r>
    </w:p>
    <w:p>
      <w:pPr>
        <w:spacing w:after="0"/>
        <w:ind w:left="0"/>
        <w:jc w:val="both"/>
      </w:pPr>
      <w:r>
        <w:rPr>
          <w:rFonts w:ascii="Times New Roman"/>
          <w:b w:val="false"/>
          <w:i w:val="false"/>
          <w:color w:val="000000"/>
          <w:sz w:val="28"/>
        </w:rPr>
        <w:t>
      Ветеринариялық сертификат бақылаудағы тауар тағайындалған жерде өтелген жағдайда "Ветеринариялық сертификатты өтеу туралы хабарлама" (P. SS.03.PRC.007) рәсімі орындалады, оны орындау барысында межелі жер мемлекетінің уәкілетті органы ветеринариялық сертификатты өтеу туралы хабарлама қалыптастырады және оны жөнелту жері мемлекетінің уәкілетті органына жібереді.</w:t>
      </w:r>
    </w:p>
    <w:bookmarkStart w:name="z50" w:id="48"/>
    <w:p>
      <w:pPr>
        <w:spacing w:after="0"/>
        <w:ind w:left="0"/>
        <w:jc w:val="both"/>
      </w:pPr>
      <w:r>
        <w:rPr>
          <w:rFonts w:ascii="Times New Roman"/>
          <w:b w:val="false"/>
          <w:i w:val="false"/>
          <w:color w:val="000000"/>
          <w:sz w:val="28"/>
        </w:rPr>
        <w:t>
      20. Көрсетілген мәліметтерді ұсыну Уәкілетті органдар арасындағы ақпараттық өзара іс-қимыл регламентіне сәйкес жүзеге асырылады.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bookmarkEnd w:id="48"/>
    <w:bookmarkStart w:name="z51" w:id="49"/>
    <w:p>
      <w:pPr>
        <w:spacing w:after="0"/>
        <w:ind w:left="0"/>
        <w:jc w:val="both"/>
      </w:pPr>
      <w:r>
        <w:rPr>
          <w:rFonts w:ascii="Times New Roman"/>
          <w:b w:val="false"/>
          <w:i w:val="false"/>
          <w:color w:val="000000"/>
          <w:sz w:val="28"/>
        </w:rPr>
        <w:t>
      21. Жүру жолында және межелі жерде ветеринариялық сертификат туралы мәліметтерді ұсыну рәсімдері тобының келтірілген сипаттамасы (P. SS.03.PGR.002) 3-суретте көрсетілген.</w:t>
      </w:r>
    </w:p>
    <w:bookmarkEnd w:id="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914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50"/>
    <w:p>
      <w:pPr>
        <w:spacing w:after="0"/>
        <w:ind w:left="0"/>
        <w:jc w:val="both"/>
      </w:pPr>
      <w:r>
        <w:rPr>
          <w:rFonts w:ascii="Times New Roman"/>
          <w:b w:val="false"/>
          <w:i w:val="false"/>
          <w:color w:val="000000"/>
          <w:sz w:val="28"/>
        </w:rPr>
        <w:t>
      3-сурет. Жүру жолында және межелі орында ветеринариялық сертификат туралы мәліметтер беру рәсімдері тобының жалпы схемасы</w:t>
      </w:r>
    </w:p>
    <w:bookmarkEnd w:id="50"/>
    <w:bookmarkStart w:name="z53" w:id="51"/>
    <w:p>
      <w:pPr>
        <w:spacing w:after="0"/>
        <w:ind w:left="0"/>
        <w:jc w:val="both"/>
      </w:pPr>
      <w:r>
        <w:rPr>
          <w:rFonts w:ascii="Times New Roman"/>
          <w:b w:val="false"/>
          <w:i w:val="false"/>
          <w:color w:val="000000"/>
          <w:sz w:val="28"/>
        </w:rPr>
        <w:t>
      22. Жүру жолында және межелі жерде ветеринариялық сертификат туралы мәліметтерді ұсыну рәсімдерінің тобына кіретін жалпы процесс рәсімдерінің тізбесі (P. SS.03.PGR.002), 3-кестеде келтірілген.</w:t>
      </w:r>
    </w:p>
    <w:bookmarkEnd w:id="51"/>
    <w:bookmarkStart w:name="z54" w:id="52"/>
    <w:p>
      <w:pPr>
        <w:spacing w:after="0"/>
        <w:ind w:left="0"/>
        <w:jc w:val="both"/>
      </w:pPr>
      <w:r>
        <w:rPr>
          <w:rFonts w:ascii="Times New Roman"/>
          <w:b w:val="false"/>
          <w:i w:val="false"/>
          <w:color w:val="000000"/>
          <w:sz w:val="28"/>
        </w:rPr>
        <w:t>
      3-кесте</w:t>
      </w:r>
    </w:p>
    <w:bookmarkEnd w:id="52"/>
    <w:bookmarkStart w:name="z55" w:id="53"/>
    <w:p>
      <w:pPr>
        <w:spacing w:after="0"/>
        <w:ind w:left="0"/>
        <w:jc w:val="left"/>
      </w:pPr>
      <w:r>
        <w:rPr>
          <w:rFonts w:ascii="Times New Roman"/>
          <w:b/>
          <w:i w:val="false"/>
          <w:color w:val="000000"/>
        </w:rPr>
        <w:t xml:space="preserve"> Жүру жолында және межелі жерде ветеринариялық сертификат туралы мәліметтерді ұсыну рәсімдерінің тобына кіретін жалпы процесс рәсімдерінің тізбесі (P.SS.03.PGR.002)</w:t>
      </w:r>
    </w:p>
    <w:bookmarkEnd w:id="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  ветеринариялық сертификатты алып қою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уәкілетті орган ветеринариялық сертификатты алып қою туралы хабарламаны қалыптастырады және жөнелту орны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мемлекеттің уәкілетті органын ветеринариялық сертификатты алып қою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барысында уәкілетті орган ветеринариялық сертификатты алып қою туралы хабарлама қалыптастырады және межелі орын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органына ветеринариялық қарап-тексеру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рәсімді орындау процесінде уәкілетті орган ветеринариялық қарап-тексеру туралы мәліметтерді қалыптастырады және жөнелту орны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органына ветеринариялық қарап-тексеру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барысында уәкілетті орган ветеринариялық қарап-тексеру туралы мәліметтерді қалыптастырады және межелі орын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өтеу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межелі жер мемлекетінің уәкілетті органы ветеринариялық сертификатты өтеу туралы хабарламаны қалыптастырады және жөнелту орны мемлекетінің уәкілетті органына жібереді</w:t>
            </w:r>
          </w:p>
        </w:tc>
      </w:tr>
    </w:tbl>
    <w:bookmarkStart w:name="z56" w:id="54"/>
    <w:p>
      <w:pPr>
        <w:spacing w:after="0"/>
        <w:ind w:left="0"/>
        <w:jc w:val="left"/>
      </w:pPr>
      <w:r>
        <w:rPr>
          <w:rFonts w:ascii="Times New Roman"/>
          <w:b/>
          <w:i w:val="false"/>
          <w:color w:val="000000"/>
        </w:rPr>
        <w:t xml:space="preserve"> 6. Тауардың қозғалысын тоқтата тұру туралы мәліметтерді ұсыну рәсімдерінің тобы (P.SS.03.PGR.003) </w:t>
      </w:r>
    </w:p>
    <w:bookmarkEnd w:id="54"/>
    <w:bookmarkStart w:name="z57" w:id="55"/>
    <w:p>
      <w:pPr>
        <w:spacing w:after="0"/>
        <w:ind w:left="0"/>
        <w:jc w:val="both"/>
      </w:pPr>
      <w:r>
        <w:rPr>
          <w:rFonts w:ascii="Times New Roman"/>
          <w:b w:val="false"/>
          <w:i w:val="false"/>
          <w:color w:val="000000"/>
          <w:sz w:val="28"/>
        </w:rPr>
        <w:t>
      23. Тауардың қозғалысын тоқтата тұру туралы мәліметтерді ұсыну рәсімдерін орындау бақылаудағы тауардың жүру жолында және межелі жерде ветеринариялық қарап-тексеру кезінде анықталған бұзушылықтар себептері бойынша тауардың қозғалысын тоқтата тұру фактілері бойынша жүзеге асырылады.</w:t>
      </w:r>
    </w:p>
    <w:bookmarkEnd w:id="55"/>
    <w:p>
      <w:pPr>
        <w:spacing w:after="0"/>
        <w:ind w:left="0"/>
        <w:jc w:val="both"/>
      </w:pPr>
      <w:r>
        <w:rPr>
          <w:rFonts w:ascii="Times New Roman"/>
          <w:b w:val="false"/>
          <w:i w:val="false"/>
          <w:color w:val="000000"/>
          <w:sz w:val="28"/>
        </w:rPr>
        <w:t xml:space="preserve">
      Жүру жолында тауардың қозғалысы тоқтатыла тұрған жағдайда "Тауардың қозғалысын тоқтата тұру туралы мәліметтерді жөнелту орны мемлекетінің уәкілетті органына ұсыну" (P. SS.03.PRC.008) және "Межелі орын мемлекетінің уәкілетті органына тауардың қозғалысын тоқтата тұру туралы мәліметтерді ұсыну" (P.SS.03.PRC.009) рәсімдері орындалады, оларды орындау барысында уәкілетті орган тауардың қозғалысын тоқтата тұру туралы мәліметтерді қалыптастырады және тиісінше жөнелту орны мемлекетінің уәкілетті органына және межелі орын мемлекетінің уәкілетті органына жібереді. </w:t>
      </w:r>
    </w:p>
    <w:p>
      <w:pPr>
        <w:spacing w:after="0"/>
        <w:ind w:left="0"/>
        <w:jc w:val="both"/>
      </w:pPr>
      <w:r>
        <w:rPr>
          <w:rFonts w:ascii="Times New Roman"/>
          <w:b w:val="false"/>
          <w:i w:val="false"/>
          <w:color w:val="000000"/>
          <w:sz w:val="28"/>
        </w:rPr>
        <w:t>
      Межелі жерде тауардың қозғалысы тоқтатыла тұрған жағдайда "Тауардың қозғалысын тоқтата тұру туралы мәліметтерді жөнелту орны мемлекетінің уәкілетті органына ұсыну" рәсімі (P.SS.03.PRC.008) орындалады, оны орындау барысында уәкілетті орган тауардың қозғалысын тоқтата тұру туралы мәліметтерді қалыптастырады және жөнелту орны мемлекетінің уәкілетті органына жібереді.</w:t>
      </w:r>
    </w:p>
    <w:bookmarkStart w:name="z58" w:id="56"/>
    <w:p>
      <w:pPr>
        <w:spacing w:after="0"/>
        <w:ind w:left="0"/>
        <w:jc w:val="both"/>
      </w:pPr>
      <w:r>
        <w:rPr>
          <w:rFonts w:ascii="Times New Roman"/>
          <w:b w:val="false"/>
          <w:i w:val="false"/>
          <w:color w:val="000000"/>
          <w:sz w:val="28"/>
        </w:rPr>
        <w:t>
      24. Көрсетілген мәліметтерді ұсыну Уәкілетті органдар арасындағы ақпараттық өзара іс-қимыл регламентіне сәйкес жүзеге асырылады.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bookmarkEnd w:id="56"/>
    <w:bookmarkStart w:name="z59" w:id="57"/>
    <w:p>
      <w:pPr>
        <w:spacing w:after="0"/>
        <w:ind w:left="0"/>
        <w:jc w:val="both"/>
      </w:pPr>
      <w:r>
        <w:rPr>
          <w:rFonts w:ascii="Times New Roman"/>
          <w:b w:val="false"/>
          <w:i w:val="false"/>
          <w:color w:val="000000"/>
          <w:sz w:val="28"/>
        </w:rPr>
        <w:t>
      25. Тауардың қозғалысын тоқтата тұру туралы мәліметтерді ұсыну рәсімдері тобының келтірілген сипаттамасы (P. SS.03.PLR.003) 4-суретте көрсетілген.</w:t>
      </w:r>
    </w:p>
    <w:bookmarkEnd w:id="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343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8"/>
    <w:p>
      <w:pPr>
        <w:spacing w:after="0"/>
        <w:ind w:left="0"/>
        <w:jc w:val="both"/>
      </w:pPr>
      <w:r>
        <w:rPr>
          <w:rFonts w:ascii="Times New Roman"/>
          <w:b w:val="false"/>
          <w:i w:val="false"/>
          <w:color w:val="000000"/>
          <w:sz w:val="28"/>
        </w:rPr>
        <w:t>
      4-сурет. Тауар қозғалысын тоқтата тұру туралы мәліметтер беру рәсімдері тобының жалпы схемасы (P.SS.03.PGR.003)</w:t>
      </w:r>
    </w:p>
    <w:bookmarkEnd w:id="58"/>
    <w:bookmarkStart w:name="z61" w:id="59"/>
    <w:p>
      <w:pPr>
        <w:spacing w:after="0"/>
        <w:ind w:left="0"/>
        <w:jc w:val="both"/>
      </w:pPr>
      <w:r>
        <w:rPr>
          <w:rFonts w:ascii="Times New Roman"/>
          <w:b w:val="false"/>
          <w:i w:val="false"/>
          <w:color w:val="000000"/>
          <w:sz w:val="28"/>
        </w:rPr>
        <w:t>
      26. Тауардың қозғалысын тоқтата тұру туралы мәліметтерді ұсыну рәсімдерінің тобына кіретін жалпы процесс рәсімдерінің тізбесі (P.SS.03.PGR.003) 4-кестеде келтірілген.</w:t>
      </w:r>
    </w:p>
    <w:bookmarkEnd w:id="59"/>
    <w:bookmarkStart w:name="z62" w:id="60"/>
    <w:p>
      <w:pPr>
        <w:spacing w:after="0"/>
        <w:ind w:left="0"/>
        <w:jc w:val="both"/>
      </w:pPr>
      <w:r>
        <w:rPr>
          <w:rFonts w:ascii="Times New Roman"/>
          <w:b w:val="false"/>
          <w:i w:val="false"/>
          <w:color w:val="000000"/>
          <w:sz w:val="28"/>
        </w:rPr>
        <w:t>
      4-кесте</w:t>
      </w:r>
    </w:p>
    <w:bookmarkEnd w:id="60"/>
    <w:bookmarkStart w:name="z63" w:id="61"/>
    <w:p>
      <w:pPr>
        <w:spacing w:after="0"/>
        <w:ind w:left="0"/>
        <w:jc w:val="left"/>
      </w:pPr>
      <w:r>
        <w:rPr>
          <w:rFonts w:ascii="Times New Roman"/>
          <w:b/>
          <w:i w:val="false"/>
          <w:color w:val="000000"/>
        </w:rPr>
        <w:t xml:space="preserve"> Тауардың қозғалысын тоқтата тұру туралы мәліметтерді ұсыну рәсімдерінің тобына кіретін жалпы процесс рәсімдерінің тізбесі (P.SS.03.PGR.003)</w:t>
      </w:r>
    </w:p>
    <w:bookmarkEnd w:id="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уәкілетті орган тауардың қозғалысын тоқтата тұру туралы мәліметтерді қалыптастырады және жөнелту орны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органына тауардың қозғалысын тоқтата тұру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уәкілетті орган тауардың қозғалысын тоқтата тұру туралы мәліметтерді қалыптастырады және межелі орын мемлекетінің уәкілетті органына жібереді</w:t>
            </w:r>
          </w:p>
        </w:tc>
      </w:tr>
    </w:tbl>
    <w:bookmarkStart w:name="z64" w:id="62"/>
    <w:p>
      <w:pPr>
        <w:spacing w:after="0"/>
        <w:ind w:left="0"/>
        <w:jc w:val="left"/>
      </w:pPr>
      <w:r>
        <w:rPr>
          <w:rFonts w:ascii="Times New Roman"/>
          <w:b/>
          <w:i w:val="false"/>
          <w:color w:val="000000"/>
        </w:rPr>
        <w:t xml:space="preserve"> 7. Ветеринариялық сертификат туралы мәліметтерді сұрау салу бойынша ұсыну рәсімдерінің тобы (P.SS.03.PGR.004)</w:t>
      </w:r>
    </w:p>
    <w:bookmarkEnd w:id="62"/>
    <w:bookmarkStart w:name="z65" w:id="63"/>
    <w:p>
      <w:pPr>
        <w:spacing w:after="0"/>
        <w:ind w:left="0"/>
        <w:jc w:val="both"/>
      </w:pPr>
      <w:r>
        <w:rPr>
          <w:rFonts w:ascii="Times New Roman"/>
          <w:b w:val="false"/>
          <w:i w:val="false"/>
          <w:color w:val="000000"/>
          <w:sz w:val="28"/>
        </w:rPr>
        <w:t xml:space="preserve">
      27. Ветеринариялық сертификат туралы мәліметтерді сұрау салу бойынша ұсыну рәсімі уәкілетті органның жүру жолында бақылаудағы тауарға ілесіп жүретін ветеринариялық сертификатты беру және ветеринариялық сертификат туралы мәліметтерді алу фактісін тексеру мақсатында, оның ішінде ветеринариялық сертификатты қағаз жеткізгіште ұсынған жағдайда орындалады. </w:t>
      </w:r>
    </w:p>
    <w:bookmarkEnd w:id="63"/>
    <w:p>
      <w:pPr>
        <w:spacing w:after="0"/>
        <w:ind w:left="0"/>
        <w:jc w:val="both"/>
      </w:pPr>
      <w:r>
        <w:rPr>
          <w:rFonts w:ascii="Times New Roman"/>
          <w:b w:val="false"/>
          <w:i w:val="false"/>
          <w:color w:val="000000"/>
          <w:sz w:val="28"/>
        </w:rPr>
        <w:t xml:space="preserve">
      "Ветеринариялық сертификат туралы мәліметтерді сұрау салу бойынша ұсыну" рәсімін (P. SS.03.PRC.010) орындау барысында уәкілетті орган ветеринариялық сертификат туралы мәліметтерді ұсынуға сұрау салуды қалыптастырады және оны жөнелту орны мемлекетінің уәкілетті органына жібереді. Жөнелту орны мемлекетінің уәкілетті органы берілген ветеринариялық сертификат туралы мәліметтерді ұсынады немесе сұрау салу параметрлерін қанағаттандыратын мәліметтердің жоқтығы туралы хабарламаны уәкілетті органға жібереді. </w:t>
      </w:r>
    </w:p>
    <w:bookmarkStart w:name="z66" w:id="64"/>
    <w:p>
      <w:pPr>
        <w:spacing w:after="0"/>
        <w:ind w:left="0"/>
        <w:jc w:val="both"/>
      </w:pPr>
      <w:r>
        <w:rPr>
          <w:rFonts w:ascii="Times New Roman"/>
          <w:b w:val="false"/>
          <w:i w:val="false"/>
          <w:color w:val="000000"/>
          <w:sz w:val="28"/>
        </w:rPr>
        <w:t>
      28. Көрсетілген мәліметтерді ұсыну Уәкілетті органдар арасындағы ақпараттық өзара іс-қимыл регламентіне сәйкес жүзеге асырылады.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bookmarkEnd w:id="64"/>
    <w:bookmarkStart w:name="z67" w:id="65"/>
    <w:p>
      <w:pPr>
        <w:spacing w:after="0"/>
        <w:ind w:left="0"/>
        <w:jc w:val="both"/>
      </w:pPr>
      <w:r>
        <w:rPr>
          <w:rFonts w:ascii="Times New Roman"/>
          <w:b w:val="false"/>
          <w:i w:val="false"/>
          <w:color w:val="000000"/>
          <w:sz w:val="28"/>
        </w:rPr>
        <w:t>
      29. Ветеринариялық сертификат туралы мәліметтерді сұрау салу бойынша ұсыну рәсімдері тобының сипаттамасы (P. SS.03.PGR.004) 5-суретте көрсетілген.</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66"/>
    <w:p>
      <w:pPr>
        <w:spacing w:after="0"/>
        <w:ind w:left="0"/>
        <w:jc w:val="both"/>
      </w:pPr>
      <w:r>
        <w:rPr>
          <w:rFonts w:ascii="Times New Roman"/>
          <w:b w:val="false"/>
          <w:i w:val="false"/>
          <w:color w:val="000000"/>
          <w:sz w:val="28"/>
        </w:rPr>
        <w:t>
      5-сурет. Ветеринариялық сертификат туралы мәліметтерді сұрау салу бойынша беру рәсімдері тобының жалпы схемасы</w:t>
      </w:r>
    </w:p>
    <w:bookmarkEnd w:id="66"/>
    <w:bookmarkStart w:name="z69" w:id="67"/>
    <w:p>
      <w:pPr>
        <w:spacing w:after="0"/>
        <w:ind w:left="0"/>
        <w:jc w:val="both"/>
      </w:pPr>
      <w:r>
        <w:rPr>
          <w:rFonts w:ascii="Times New Roman"/>
          <w:b w:val="false"/>
          <w:i w:val="false"/>
          <w:color w:val="000000"/>
          <w:sz w:val="28"/>
        </w:rPr>
        <w:t>
      30. Ветеринариялық сертификат туралы мәліметтерді сұрау салу бойынша ұсыну рәсімдерінің тобына кіретін жалпы процесс рәсімдерінің тізбесі (P. SS.03.PGR.004) 5-кестеде келтірілген.</w:t>
      </w:r>
    </w:p>
    <w:bookmarkEnd w:id="67"/>
    <w:bookmarkStart w:name="z70" w:id="68"/>
    <w:p>
      <w:pPr>
        <w:spacing w:after="0"/>
        <w:ind w:left="0"/>
        <w:jc w:val="both"/>
      </w:pPr>
      <w:r>
        <w:rPr>
          <w:rFonts w:ascii="Times New Roman"/>
          <w:b w:val="false"/>
          <w:i w:val="false"/>
          <w:color w:val="000000"/>
          <w:sz w:val="28"/>
        </w:rPr>
        <w:t>
      5-кесте</w:t>
      </w:r>
    </w:p>
    <w:bookmarkEnd w:id="68"/>
    <w:bookmarkStart w:name="z71" w:id="69"/>
    <w:p>
      <w:pPr>
        <w:spacing w:after="0"/>
        <w:ind w:left="0"/>
        <w:jc w:val="left"/>
      </w:pPr>
      <w:r>
        <w:rPr>
          <w:rFonts w:ascii="Times New Roman"/>
          <w:b/>
          <w:i w:val="false"/>
          <w:color w:val="000000"/>
        </w:rPr>
        <w:t xml:space="preserve"> Ветеринариялық сертификат туралы мәліметтерді сұрау салу бойынша ұсыну рәсімдерінің тобына кіретін жалпы процесс рәсімдерінің тізбесі (P.SS.03.PGR.004)</w:t>
      </w:r>
    </w:p>
    <w:bookmarkEnd w:id="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мәліметтерді сұрау салу бойынша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барысында уәкілетті орган ветеринариялық сертификат туралы мәліметтерді сұрау салу бойынша алуды жүзеге асырады</w:t>
            </w:r>
          </w:p>
        </w:tc>
      </w:tr>
    </w:tbl>
    <w:bookmarkStart w:name="z72" w:id="70"/>
    <w:p>
      <w:pPr>
        <w:spacing w:after="0"/>
        <w:ind w:left="0"/>
        <w:jc w:val="left"/>
      </w:pPr>
      <w:r>
        <w:rPr>
          <w:rFonts w:ascii="Times New Roman"/>
          <w:b/>
          <w:i w:val="false"/>
          <w:color w:val="000000"/>
        </w:rPr>
        <w:t xml:space="preserve"> 8. Ветеринариялық сертификаттар туралы жалпыланған мәліметтерді сұрау салу бойынша ұсыну рәсімдері тобы (P.SS.03.PGR.005)</w:t>
      </w:r>
    </w:p>
    <w:bookmarkEnd w:id="70"/>
    <w:bookmarkStart w:name="z73" w:id="71"/>
    <w:p>
      <w:pPr>
        <w:spacing w:after="0"/>
        <w:ind w:left="0"/>
        <w:jc w:val="both"/>
      </w:pPr>
      <w:r>
        <w:rPr>
          <w:rFonts w:ascii="Times New Roman"/>
          <w:b w:val="false"/>
          <w:i w:val="false"/>
          <w:color w:val="000000"/>
          <w:sz w:val="28"/>
        </w:rPr>
        <w:t>
      31. Сұрау салу бойынша ветеринариялық сертификаттар туралы жалпыланған мәліметтерді ұсыну рәсімі Комиссия ветеринариялық сертификаттар туралы жалпыланған мәліметтерді алу қажет болған кезде жалпы процесті іске асыру (орындау) нәтижелерін мониторингтеу және талдау мақсатында орындалады.</w:t>
      </w:r>
    </w:p>
    <w:bookmarkEnd w:id="71"/>
    <w:p>
      <w:pPr>
        <w:spacing w:after="0"/>
        <w:ind w:left="0"/>
        <w:jc w:val="both"/>
      </w:pPr>
      <w:r>
        <w:rPr>
          <w:rFonts w:ascii="Times New Roman"/>
          <w:b w:val="false"/>
          <w:i w:val="false"/>
          <w:color w:val="000000"/>
          <w:sz w:val="28"/>
        </w:rPr>
        <w:t xml:space="preserve">
      "Сұрау салу бойынша ветеринариялық сертификаттар туралы жалпыланған мәліметтерді ұсыну" (P.SS.03.PRC.011) рәсімін орындау барысында Комиссия ветеринариялық сертификаттар туралы жалпыланған мәліметтерді ұсынуға сұрау салуды қалыптастырады және уәкілетті органға жібереді. Уәкілетті орган ветеринариялық сертификаттар туралы жалпыланған мәліметтерді ұсынады немесе сұрау салу параметрлерін қанағаттандыратын мәліметтердің жоқтығы туралы хабарламаны Комиссияға жібереді. </w:t>
      </w:r>
    </w:p>
    <w:bookmarkStart w:name="z74" w:id="72"/>
    <w:p>
      <w:pPr>
        <w:spacing w:after="0"/>
        <w:ind w:left="0"/>
        <w:jc w:val="both"/>
      </w:pPr>
      <w:r>
        <w:rPr>
          <w:rFonts w:ascii="Times New Roman"/>
          <w:b w:val="false"/>
          <w:i w:val="false"/>
          <w:color w:val="000000"/>
          <w:sz w:val="28"/>
        </w:rPr>
        <w:t xml:space="preserve">
      32. Көрсетілген мәліметтерді ұсыну Еуразиялық экономикалық комиссия Алқасының 2022 жылғы 30 тамыздағы № 121 шешімімен бекітілген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Уәкілетті органдар мен Комиссияның арасындағы ақпараттық өзара іс-қимыл реглемінті) сәйкес жүзеге асырылады.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bookmarkEnd w:id="72"/>
    <w:bookmarkStart w:name="z75" w:id="73"/>
    <w:p>
      <w:pPr>
        <w:spacing w:after="0"/>
        <w:ind w:left="0"/>
        <w:jc w:val="both"/>
      </w:pPr>
      <w:r>
        <w:rPr>
          <w:rFonts w:ascii="Times New Roman"/>
          <w:b w:val="false"/>
          <w:i w:val="false"/>
          <w:color w:val="000000"/>
          <w:sz w:val="28"/>
        </w:rPr>
        <w:t>
      33. Сұрау бойынша ветеринариялық сертификаттар туралы жалпыланған мәліметтерді ұсыну рәсімдері тобының сипаттамасы (P.SS.03.PGR.005) 6-суретте көрсетілген.</w:t>
      </w:r>
    </w:p>
    <w:bookmarkEnd w:id="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74"/>
    <w:p>
      <w:pPr>
        <w:spacing w:after="0"/>
        <w:ind w:left="0"/>
        <w:jc w:val="both"/>
      </w:pPr>
      <w:r>
        <w:rPr>
          <w:rFonts w:ascii="Times New Roman"/>
          <w:b w:val="false"/>
          <w:i w:val="false"/>
          <w:color w:val="000000"/>
          <w:sz w:val="28"/>
        </w:rPr>
        <w:t>
      6-сурет. Ветеринариялық сертификаттар туралы жалпы мәліметтерді сұрау салу бойынша беру рәсімдері тобының жалпы схемасы (P.SS.03.PGR.005)</w:t>
      </w:r>
    </w:p>
    <w:bookmarkEnd w:id="74"/>
    <w:bookmarkStart w:name="z77" w:id="75"/>
    <w:p>
      <w:pPr>
        <w:spacing w:after="0"/>
        <w:ind w:left="0"/>
        <w:jc w:val="both"/>
      </w:pPr>
      <w:r>
        <w:rPr>
          <w:rFonts w:ascii="Times New Roman"/>
          <w:b w:val="false"/>
          <w:i w:val="false"/>
          <w:color w:val="000000"/>
          <w:sz w:val="28"/>
        </w:rPr>
        <w:t>
      34. Сұрау салу бойынша ветеринариялық сертификаттар туралы жалпыланған мәліметтерді ұсыну рәсімдерінің тобына кіретін жалпы процесс рәсімдерінің тізбесі (P. SS.03.PGR.005) 6-кестеде келтірілген.</w:t>
      </w:r>
    </w:p>
    <w:bookmarkEnd w:id="75"/>
    <w:bookmarkStart w:name="z78" w:id="76"/>
    <w:p>
      <w:pPr>
        <w:spacing w:after="0"/>
        <w:ind w:left="0"/>
        <w:jc w:val="both"/>
      </w:pPr>
      <w:r>
        <w:rPr>
          <w:rFonts w:ascii="Times New Roman"/>
          <w:b w:val="false"/>
          <w:i w:val="false"/>
          <w:color w:val="000000"/>
          <w:sz w:val="28"/>
        </w:rPr>
        <w:t>
      6-кесте</w:t>
      </w:r>
    </w:p>
    <w:bookmarkEnd w:id="76"/>
    <w:bookmarkStart w:name="z79" w:id="77"/>
    <w:p>
      <w:pPr>
        <w:spacing w:after="0"/>
        <w:ind w:left="0"/>
        <w:jc w:val="left"/>
      </w:pPr>
      <w:r>
        <w:rPr>
          <w:rFonts w:ascii="Times New Roman"/>
          <w:b/>
          <w:i w:val="false"/>
          <w:color w:val="000000"/>
        </w:rPr>
        <w:t xml:space="preserve"> Сұрау салу бойынша ветеринариялық сертификаттар туралы жалпыланған мәліметтерді ұсыну рәсімдерінің тобына кіретін жалпы процесс рәсімдерінің тізбесі (P.SS.03.PGR.005)</w:t>
      </w:r>
    </w:p>
    <w:bookmarkEnd w:id="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ветеринариялық сертификаттар туралы жалпыланған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барысында сұрау салу бойынша ветеринариялық сертификаттар туралы жалпыланған мәліметтерді  Комиссияға ұсыну жүзеге асырылады</w:t>
            </w:r>
          </w:p>
        </w:tc>
      </w:tr>
    </w:tbl>
    <w:bookmarkStart w:name="z80" w:id="78"/>
    <w:p>
      <w:pPr>
        <w:spacing w:after="0"/>
        <w:ind w:left="0"/>
        <w:jc w:val="left"/>
      </w:pPr>
      <w:r>
        <w:rPr>
          <w:rFonts w:ascii="Times New Roman"/>
          <w:b/>
          <w:i w:val="false"/>
          <w:color w:val="000000"/>
        </w:rPr>
        <w:t xml:space="preserve"> V. Жалпы процестің ақпараттық объектілері</w:t>
      </w:r>
    </w:p>
    <w:bookmarkEnd w:id="78"/>
    <w:bookmarkStart w:name="z81" w:id="79"/>
    <w:p>
      <w:pPr>
        <w:spacing w:after="0"/>
        <w:ind w:left="0"/>
        <w:jc w:val="both"/>
      </w:pPr>
      <w:r>
        <w:rPr>
          <w:rFonts w:ascii="Times New Roman"/>
          <w:b w:val="false"/>
          <w:i w:val="false"/>
          <w:color w:val="000000"/>
          <w:sz w:val="28"/>
        </w:rPr>
        <w:t>
      35. Жалпы процеске қатысушылар арасындағы ақпараттық өзара іс-қимыл процесінде олар туралы немесе олардан мәліметтер берілетін ақпараттық объектілердің тізбесі 7-кестеде келтірілген.</w:t>
      </w:r>
    </w:p>
    <w:bookmarkEnd w:id="79"/>
    <w:bookmarkStart w:name="z82" w:id="80"/>
    <w:p>
      <w:pPr>
        <w:spacing w:after="0"/>
        <w:ind w:left="0"/>
        <w:jc w:val="both"/>
      </w:pPr>
      <w:r>
        <w:rPr>
          <w:rFonts w:ascii="Times New Roman"/>
          <w:b w:val="false"/>
          <w:i w:val="false"/>
          <w:color w:val="000000"/>
          <w:sz w:val="28"/>
        </w:rPr>
        <w:t>
      7-кесте</w:t>
      </w:r>
    </w:p>
    <w:bookmarkEnd w:id="80"/>
    <w:bookmarkStart w:name="z83" w:id="81"/>
    <w:p>
      <w:pPr>
        <w:spacing w:after="0"/>
        <w:ind w:left="0"/>
        <w:jc w:val="left"/>
      </w:pPr>
      <w:r>
        <w:rPr>
          <w:rFonts w:ascii="Times New Roman"/>
          <w:b/>
          <w:i w:val="false"/>
          <w:color w:val="000000"/>
        </w:rPr>
        <w:t xml:space="preserve"> Ақпараттық объектілердің тізбесі</w:t>
      </w:r>
    </w:p>
    <w:bookmarkEnd w:id="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орны мемлекетінің уәкілетті органы межелі орын мемлекетінің уәкілетті органына ұсынатын берілген және күші жойылған ветеринариялық сертификаттар туралы мәліметтер; </w:t>
            </w:r>
          </w:p>
          <w:p>
            <w:pPr>
              <w:spacing w:after="20"/>
              <w:ind w:left="20"/>
              <w:jc w:val="both"/>
            </w:pPr>
            <w:r>
              <w:rPr>
                <w:rFonts w:ascii="Times New Roman"/>
                <w:b w:val="false"/>
                <w:i w:val="false"/>
                <w:color w:val="000000"/>
                <w:sz w:val="20"/>
              </w:rPr>
              <w:t>
уәкілетті орган межелі орын мемлекетінің уәкілетті органына және жөнелту орны мемлекетінің уәкілетті органына ұсынатын алып қойылған ветеринариялық сертификаттар туралы мәліметтер және ветеринариялық қарап-тексеру туралы мәліметтер;</w:t>
            </w:r>
          </w:p>
          <w:p>
            <w:pPr>
              <w:spacing w:after="20"/>
              <w:ind w:left="20"/>
              <w:jc w:val="both"/>
            </w:pPr>
            <w:r>
              <w:rPr>
                <w:rFonts w:ascii="Times New Roman"/>
                <w:b w:val="false"/>
                <w:i w:val="false"/>
                <w:color w:val="000000"/>
                <w:sz w:val="20"/>
              </w:rPr>
              <w:t>
межелі орын мемлекетінің уәкілетті органы жөнелту орны мемлекетінің уәкілетті органына ұсынатын өтелген ветеринариялық сертификаттар туралы мәліметтер;</w:t>
            </w:r>
          </w:p>
          <w:p>
            <w:pPr>
              <w:spacing w:after="20"/>
              <w:ind w:left="20"/>
              <w:jc w:val="both"/>
            </w:pPr>
            <w:r>
              <w:rPr>
                <w:rFonts w:ascii="Times New Roman"/>
                <w:b w:val="false"/>
                <w:i w:val="false"/>
                <w:color w:val="000000"/>
                <w:sz w:val="20"/>
              </w:rPr>
              <w:t>
сұрау салу бойынша уәкілетті органға жөнелту орны мемлекетінің уәкілетті органы ұсынатын ветеринариялық сертификаттар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межелі орын мемлекетінің уәкілетті органына және жөнелту орны мемлекетінің уәкілетті органына ұсынатын тауарлардың қозғалысын тоқтата тұру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жалпыланған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сұрау салу бойынша Комиссияға ұсынатын ветеринариялық сертификаттар туралы жалпыланған мәліметтер</w:t>
            </w:r>
          </w:p>
        </w:tc>
      </w:tr>
    </w:tbl>
    <w:bookmarkStart w:name="z84" w:id="82"/>
    <w:p>
      <w:pPr>
        <w:spacing w:after="0"/>
        <w:ind w:left="0"/>
        <w:jc w:val="left"/>
      </w:pPr>
      <w:r>
        <w:rPr>
          <w:rFonts w:ascii="Times New Roman"/>
          <w:b/>
          <w:i w:val="false"/>
          <w:color w:val="000000"/>
        </w:rPr>
        <w:t xml:space="preserve"> VI. Жалпы процеске қатысушылардың жауапкершілігі</w:t>
      </w:r>
    </w:p>
    <w:bookmarkEnd w:id="82"/>
    <w:bookmarkStart w:name="z85" w:id="83"/>
    <w:p>
      <w:pPr>
        <w:spacing w:after="0"/>
        <w:ind w:left="0"/>
        <w:jc w:val="both"/>
      </w:pPr>
      <w:r>
        <w:rPr>
          <w:rFonts w:ascii="Times New Roman"/>
          <w:b w:val="false"/>
          <w:i w:val="false"/>
          <w:color w:val="000000"/>
          <w:sz w:val="28"/>
        </w:rPr>
        <w:t xml:space="preserve">
      36. Ақпараттық өзара іс-қимылға қатысатын Комиссияның лауазымды адамдары мен қызметкерлерін мәліметтердің уақтылы және толық берілуін қамтамасыз етуге бағытталған талаптарды сақтамағаны үшін тәртіптік жауаптылыққа тарту Шартқа, өзге де халықаралық шарттарға және Одақтың құқығын құрайтын актілерге, ал уәкілетті органдардың лауазымды адамдары мен қызметкерлерінің  – мүше мемлекеттердің заңнамасына сәйкес жүзеге асырылады. </w:t>
      </w:r>
    </w:p>
    <w:bookmarkEnd w:id="83"/>
    <w:bookmarkStart w:name="z86" w:id="84"/>
    <w:p>
      <w:pPr>
        <w:spacing w:after="0"/>
        <w:ind w:left="0"/>
        <w:jc w:val="left"/>
      </w:pPr>
      <w:r>
        <w:rPr>
          <w:rFonts w:ascii="Times New Roman"/>
          <w:b/>
          <w:i w:val="false"/>
          <w:color w:val="000000"/>
        </w:rPr>
        <w:t xml:space="preserve"> VII. Жалпы процестің анықтамалықтары мен сыныптауыштары </w:t>
      </w:r>
    </w:p>
    <w:bookmarkEnd w:id="84"/>
    <w:bookmarkStart w:name="z87" w:id="85"/>
    <w:p>
      <w:pPr>
        <w:spacing w:after="0"/>
        <w:ind w:left="0"/>
        <w:jc w:val="both"/>
      </w:pPr>
      <w:r>
        <w:rPr>
          <w:rFonts w:ascii="Times New Roman"/>
          <w:b w:val="false"/>
          <w:i w:val="false"/>
          <w:color w:val="000000"/>
          <w:sz w:val="28"/>
        </w:rPr>
        <w:t>
      37. Жалпы процестің анықтамалықтары мен сыныптауыштарының тізбесі 8-кестеде келтірілген.</w:t>
      </w:r>
    </w:p>
    <w:bookmarkEnd w:id="85"/>
    <w:bookmarkStart w:name="z88" w:id="86"/>
    <w:p>
      <w:pPr>
        <w:spacing w:after="0"/>
        <w:ind w:left="0"/>
        <w:jc w:val="both"/>
      </w:pPr>
      <w:r>
        <w:rPr>
          <w:rFonts w:ascii="Times New Roman"/>
          <w:b w:val="false"/>
          <w:i w:val="false"/>
          <w:color w:val="000000"/>
          <w:sz w:val="28"/>
        </w:rPr>
        <w:t>
      8-кесте</w:t>
      </w:r>
    </w:p>
    <w:bookmarkEnd w:id="86"/>
    <w:bookmarkStart w:name="z89" w:id="87"/>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 (ЕАЭО СЭҚ ТН)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Дүниежүзілік кеден ұйымының тауарларын сипаттау мен кодтаудың үйлестірілген жүйесіне және Тәуелсіз Мемлекеттер Достастығының Сыртқы экономикалық қызметінің бірыңғай тауар номенклатурасына негізделген тауарлардың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декларациялау кезінде пайдаланылатын құжаттар мен мәліметтер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декларациялау кезінде пайдаланылатын құжаттар түрлерінің кодтары мен атауларының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тауарларды тасымалдау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 мен тауарларды тасымалдау түрлерінің тізбесін және оларға сәйкес келетін  кодтарды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халықаралық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ISO 3166-1 стандартына сәйкес елдер атауларының тізбесін және олардың кодтарын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қаптау және қатау материалдары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жүктің, қаптаманың және буып-түю материалдарының кодтары мен атауларының тізбесін және оларға сәйкес кодтарды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кодтардың, шартты белгілердің және өлшем бірліктерінің атауларының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жануарлардың қауіпті, карантиндік және зооноздық ауруларының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жануарлардың қауіпті, карантиндік және зооноздық ауруларының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жататын өнім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жататын өнім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 атауларының тізбесін және оларға сәйкес кодтарын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субъектілерін сәйкестендіру әдістерінің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әдістерінің кодтары мен атауларының тізбесін қамтиды</w:t>
            </w:r>
          </w:p>
        </w:tc>
      </w:tr>
    </w:tbl>
    <w:bookmarkStart w:name="z90" w:id="88"/>
    <w:p>
      <w:pPr>
        <w:spacing w:after="0"/>
        <w:ind w:left="0"/>
        <w:jc w:val="left"/>
      </w:pPr>
      <w:r>
        <w:rPr>
          <w:rFonts w:ascii="Times New Roman"/>
          <w:b/>
          <w:i w:val="false"/>
          <w:color w:val="000000"/>
        </w:rPr>
        <w:t xml:space="preserve"> VIII. Жалпы процесс рәсімдері</w:t>
      </w:r>
    </w:p>
    <w:bookmarkEnd w:id="88"/>
    <w:bookmarkStart w:name="z91" w:id="89"/>
    <w:p>
      <w:pPr>
        <w:spacing w:after="0"/>
        <w:ind w:left="0"/>
        <w:jc w:val="left"/>
      </w:pPr>
      <w:r>
        <w:rPr>
          <w:rFonts w:ascii="Times New Roman"/>
          <w:b/>
          <w:i w:val="false"/>
          <w:color w:val="000000"/>
        </w:rPr>
        <w:t xml:space="preserve"> 1. Ветеринариялық сертификат туралы мәліметтерді ұсыну рәсімдері (P.SS.03.PGR.001)</w:t>
      </w:r>
    </w:p>
    <w:bookmarkEnd w:id="89"/>
    <w:bookmarkStart w:name="z92" w:id="90"/>
    <w:p>
      <w:pPr>
        <w:spacing w:after="0"/>
        <w:ind w:left="0"/>
        <w:jc w:val="both"/>
      </w:pPr>
      <w:r>
        <w:rPr>
          <w:rFonts w:ascii="Times New Roman"/>
          <w:b w:val="false"/>
          <w:i w:val="false"/>
          <w:color w:val="000000"/>
          <w:sz w:val="28"/>
        </w:rPr>
        <w:t>
      "Берілген ветеринариялық сертификат туралы мәліметтерді ұсыну" рәсімі (P.SS.03.PRC.001)</w:t>
      </w:r>
    </w:p>
    <w:bookmarkEnd w:id="90"/>
    <w:bookmarkStart w:name="z93" w:id="91"/>
    <w:p>
      <w:pPr>
        <w:spacing w:after="0"/>
        <w:ind w:left="0"/>
        <w:jc w:val="both"/>
      </w:pPr>
      <w:r>
        <w:rPr>
          <w:rFonts w:ascii="Times New Roman"/>
          <w:b w:val="false"/>
          <w:i w:val="false"/>
          <w:color w:val="000000"/>
          <w:sz w:val="28"/>
        </w:rPr>
        <w:t>
      38. "Берілген ветеринариялық сертификат туралы мәліметтерді ұсыну" рәсімін (P.SS.03.PRC.001) орындау схемасы 7-суретте көрсетілген.</w:t>
      </w:r>
    </w:p>
    <w:bookmarkEnd w:id="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92"/>
    <w:p>
      <w:pPr>
        <w:spacing w:after="0"/>
        <w:ind w:left="0"/>
        <w:jc w:val="both"/>
      </w:pPr>
      <w:r>
        <w:rPr>
          <w:rFonts w:ascii="Times New Roman"/>
          <w:b w:val="false"/>
          <w:i w:val="false"/>
          <w:color w:val="000000"/>
          <w:sz w:val="28"/>
        </w:rPr>
        <w:t>
      7-сурет. "Берілген ветеринариялық сертификат туралы мәліметтер ұсыну" рәсімін орындау схемасы (P.SS.03.PRC.001)</w:t>
      </w:r>
    </w:p>
    <w:bookmarkEnd w:id="92"/>
    <w:bookmarkStart w:name="z95" w:id="93"/>
    <w:p>
      <w:pPr>
        <w:spacing w:after="0"/>
        <w:ind w:left="0"/>
        <w:jc w:val="both"/>
      </w:pPr>
      <w:r>
        <w:rPr>
          <w:rFonts w:ascii="Times New Roman"/>
          <w:b w:val="false"/>
          <w:i w:val="false"/>
          <w:color w:val="000000"/>
          <w:sz w:val="28"/>
        </w:rPr>
        <w:t>
      39. "Берілген ветеринариялық сертификат туралы мәліметтерді ұсыну" рәсімі (P.SS.03.PRC.001) мүше мемлекеттер арасында өткізу кезінде бақылаудағы тауарды сүйемелдеу үшін ветеринариялық сертификат беру (оның ішінде ауыстыру) фактісі бойынша орындалады.</w:t>
      </w:r>
    </w:p>
    <w:bookmarkEnd w:id="93"/>
    <w:bookmarkStart w:name="z96" w:id="94"/>
    <w:p>
      <w:pPr>
        <w:spacing w:after="0"/>
        <w:ind w:left="0"/>
        <w:jc w:val="both"/>
      </w:pPr>
      <w:r>
        <w:rPr>
          <w:rFonts w:ascii="Times New Roman"/>
          <w:b w:val="false"/>
          <w:i w:val="false"/>
          <w:color w:val="000000"/>
          <w:sz w:val="28"/>
        </w:rPr>
        <w:t>
      40. Бірінші "Берілген ветеринариялық сертификат туралы мәліметтерді жіберу" (P. SS.03.OPR.001) операциясы орындалады, оны орындау нәтижелері бойынша жөнелту орны мемлекетінің уәкілетті органы берілген ветеринариялық сертификат туралы мәліметтерді қалыптастырады және оларды межелі орын мемлекетінің уәкілетті органына жібереді.</w:t>
      </w:r>
    </w:p>
    <w:bookmarkEnd w:id="94"/>
    <w:bookmarkStart w:name="z97" w:id="95"/>
    <w:p>
      <w:pPr>
        <w:spacing w:after="0"/>
        <w:ind w:left="0"/>
        <w:jc w:val="both"/>
      </w:pPr>
      <w:r>
        <w:rPr>
          <w:rFonts w:ascii="Times New Roman"/>
          <w:b w:val="false"/>
          <w:i w:val="false"/>
          <w:color w:val="000000"/>
          <w:sz w:val="28"/>
        </w:rPr>
        <w:t>
      41. Межелі орын мемлекетінің уәкілетті органы берілген ветеринариялық сертификат туралы мәліметтерді алған кезде "Берілген ветеринариялық сертификат туралы мәліметтерді қабылдау және өңдеу" (P.SS.03.OPR.002) операциясы орындалады, оның нәтижелері бойынша көрсетілген мәліметтерді қабылдау және өңдеу жүзеге асырылады, жөнелту орны мемлекетінің уәкілетті органына берілген ветеринариялық сертификат туралы мәліметтерді өңдеу туралы хабарлама жіберіледі.</w:t>
      </w:r>
    </w:p>
    <w:bookmarkEnd w:id="95"/>
    <w:bookmarkStart w:name="z98" w:id="96"/>
    <w:p>
      <w:pPr>
        <w:spacing w:after="0"/>
        <w:ind w:left="0"/>
        <w:jc w:val="both"/>
      </w:pPr>
      <w:r>
        <w:rPr>
          <w:rFonts w:ascii="Times New Roman"/>
          <w:b w:val="false"/>
          <w:i w:val="false"/>
          <w:color w:val="000000"/>
          <w:sz w:val="28"/>
        </w:rPr>
        <w:t>
      42. Берілген ветеринариялық сертификат туралы мәліметтерді өңдеу туралы хабарламаны жөнелту орны мемлекетіңің уәкілетті органы алған кезде "Берілген ветеринариялық сертификат туралы мәліметтерді өңдеу туралы хабарламаны алу" (P.SS.03.OPR.003) операциясы орындалады, оның нәтижелері бойынша көрсетілген хабарламаны қабылдау және өңдеу жүзеге асырылады.</w:t>
      </w:r>
    </w:p>
    <w:bookmarkEnd w:id="96"/>
    <w:bookmarkStart w:name="z99" w:id="97"/>
    <w:p>
      <w:pPr>
        <w:spacing w:after="0"/>
        <w:ind w:left="0"/>
        <w:jc w:val="both"/>
      </w:pPr>
      <w:r>
        <w:rPr>
          <w:rFonts w:ascii="Times New Roman"/>
          <w:b w:val="false"/>
          <w:i w:val="false"/>
          <w:color w:val="000000"/>
          <w:sz w:val="28"/>
        </w:rPr>
        <w:t>
      43. "Берілген ветеринариялық сертификат туралы мәліметтерді ұсыну" рәсімін орындау нәтижесі (P.SS.03.PRC.001) берілген ветеринариялық сертификат туралы мәліметтерді межелі орын мемлекетінің уәкілетті органына ұсыну болып табылады.</w:t>
      </w:r>
    </w:p>
    <w:bookmarkEnd w:id="97"/>
    <w:bookmarkStart w:name="z100" w:id="98"/>
    <w:p>
      <w:pPr>
        <w:spacing w:after="0"/>
        <w:ind w:left="0"/>
        <w:jc w:val="both"/>
      </w:pPr>
      <w:r>
        <w:rPr>
          <w:rFonts w:ascii="Times New Roman"/>
          <w:b w:val="false"/>
          <w:i w:val="false"/>
          <w:color w:val="000000"/>
          <w:sz w:val="28"/>
        </w:rPr>
        <w:t>
      44. "Берілген ветеринариялық сертификат туралы мәліметтерді ұсыну" рәсімі шеңберінде орындалатын жалпы процесс операцияларының тізбесі (P.SS.03.PRC.001) 9-кестеде келтірілген.</w:t>
      </w:r>
    </w:p>
    <w:bookmarkEnd w:id="98"/>
    <w:bookmarkStart w:name="z101" w:id="99"/>
    <w:p>
      <w:pPr>
        <w:spacing w:after="0"/>
        <w:ind w:left="0"/>
        <w:jc w:val="both"/>
      </w:pPr>
      <w:r>
        <w:rPr>
          <w:rFonts w:ascii="Times New Roman"/>
          <w:b w:val="false"/>
          <w:i w:val="false"/>
          <w:color w:val="000000"/>
          <w:sz w:val="28"/>
        </w:rPr>
        <w:t>
      9-кесте</w:t>
      </w:r>
    </w:p>
    <w:bookmarkEnd w:id="99"/>
    <w:bookmarkStart w:name="z102" w:id="100"/>
    <w:p>
      <w:pPr>
        <w:spacing w:after="0"/>
        <w:ind w:left="0"/>
        <w:jc w:val="left"/>
      </w:pPr>
      <w:r>
        <w:rPr>
          <w:rFonts w:ascii="Times New Roman"/>
          <w:b/>
          <w:i w:val="false"/>
          <w:color w:val="000000"/>
        </w:rPr>
        <w:t xml:space="preserve"> "Берілген ветеринариялық сертификат туралы мәліметтерді ұсыну" рәсімі (P.SS.03.PRC.001) шеңберінде орындалатын жалпы процесс операцияларының тізбесі</w:t>
      </w:r>
    </w:p>
    <w:bookmarkEnd w:id="10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өңдеу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bl>
    <w:bookmarkStart w:name="z103" w:id="101"/>
    <w:p>
      <w:pPr>
        <w:spacing w:after="0"/>
        <w:ind w:left="0"/>
        <w:jc w:val="both"/>
      </w:pPr>
      <w:r>
        <w:rPr>
          <w:rFonts w:ascii="Times New Roman"/>
          <w:b w:val="false"/>
          <w:i w:val="false"/>
          <w:color w:val="000000"/>
          <w:sz w:val="28"/>
        </w:rPr>
        <w:t>
      10-кесте</w:t>
      </w:r>
    </w:p>
    <w:bookmarkEnd w:id="101"/>
    <w:bookmarkStart w:name="z104" w:id="102"/>
    <w:p>
      <w:pPr>
        <w:spacing w:after="0"/>
        <w:ind w:left="0"/>
        <w:jc w:val="left"/>
      </w:pPr>
      <w:r>
        <w:rPr>
          <w:rFonts w:ascii="Times New Roman"/>
          <w:b/>
          <w:i w:val="false"/>
          <w:color w:val="000000"/>
        </w:rPr>
        <w:t xml:space="preserve"> "Берілген ветеринариялық сертификат туралы мәліметтерді жіберу" (P.SS.03.OPR.001) операциясының сипаттамасы</w:t>
      </w:r>
    </w:p>
    <w:bookmarkEnd w:id="1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P.SS.03.OPR.001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 арасында өткізу кезінде бақылаудағы тауарды сүйемелдеу үшін ветеринариялық сертификат беру (оның ішінде ауыстыру) фактісі бойынша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берілген ветеринариялық сертификат туралы мәліметтерді қалыптастырады және Уәкілетті органдар арасындағы ақпараттық өзара іс қимыл регламентіне сәйкес жөнелту орны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 жөнелту орны мемлекетінің уәкілетті органына жіберілді</w:t>
            </w:r>
          </w:p>
        </w:tc>
      </w:tr>
    </w:tbl>
    <w:bookmarkStart w:name="z105" w:id="103"/>
    <w:p>
      <w:pPr>
        <w:spacing w:after="0"/>
        <w:ind w:left="0"/>
        <w:jc w:val="both"/>
      </w:pPr>
      <w:r>
        <w:rPr>
          <w:rFonts w:ascii="Times New Roman"/>
          <w:b w:val="false"/>
          <w:i w:val="false"/>
          <w:color w:val="000000"/>
          <w:sz w:val="28"/>
        </w:rPr>
        <w:t>
      11-кесте</w:t>
      </w:r>
    </w:p>
    <w:bookmarkEnd w:id="103"/>
    <w:bookmarkStart w:name="z106" w:id="104"/>
    <w:p>
      <w:pPr>
        <w:spacing w:after="0"/>
        <w:ind w:left="0"/>
        <w:jc w:val="left"/>
      </w:pPr>
      <w:r>
        <w:rPr>
          <w:rFonts w:ascii="Times New Roman"/>
          <w:b/>
          <w:i w:val="false"/>
          <w:color w:val="000000"/>
        </w:rPr>
        <w:t xml:space="preserve"> "Берілген ветеринариялық сертификат туралы мәліметтерді қабылдау және өңдеу" (P.SS.03.OPR.002) операциясының сипаттамасы</w:t>
      </w:r>
    </w:p>
    <w:bookmarkEnd w:id="1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берілген ветеринариялық сертификат туралы мәліметтерді алған кезде орындалады ("Берілген ветеринариялық сертификат туралы мәліметтерді жіберу" операциясы (P. SS.03.OPR.001))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берілген ветеринариялық сертификат туралы мәліметтерді қабылдауды және өңдеуді жүзеге асырады және Уәкілетті органдар арасындағы ақпараттық өзара іс қимыл регламентіне сәйкес берілген ветеринариялық сертификат туралы мәліметтерді өңдеу туралы хабарламаны жөнелту орны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 өңделді, берілген ветеринариялық сертификат туралы мәліметтерді өңдеу туралы хабарлама жөнелту орны мемлекетінің уәкілетті органына жіберілді</w:t>
            </w:r>
          </w:p>
        </w:tc>
      </w:tr>
    </w:tbl>
    <w:bookmarkStart w:name="z107" w:id="105"/>
    <w:p>
      <w:pPr>
        <w:spacing w:after="0"/>
        <w:ind w:left="0"/>
        <w:jc w:val="both"/>
      </w:pPr>
      <w:r>
        <w:rPr>
          <w:rFonts w:ascii="Times New Roman"/>
          <w:b w:val="false"/>
          <w:i w:val="false"/>
          <w:color w:val="000000"/>
          <w:sz w:val="28"/>
        </w:rPr>
        <w:t>
      12-кесте</w:t>
      </w:r>
    </w:p>
    <w:bookmarkEnd w:id="105"/>
    <w:bookmarkStart w:name="z108" w:id="106"/>
    <w:p>
      <w:pPr>
        <w:spacing w:after="0"/>
        <w:ind w:left="0"/>
        <w:jc w:val="left"/>
      </w:pPr>
      <w:r>
        <w:rPr>
          <w:rFonts w:ascii="Times New Roman"/>
          <w:b/>
          <w:i w:val="false"/>
          <w:color w:val="000000"/>
        </w:rPr>
        <w:t xml:space="preserve"> "Берілген ветеринариялық сертификат туралы мәліметтерді өңдеу туралы хабарламаны алу" операциясының (P.SS.03.OPR.003) сипаттамасы</w:t>
      </w:r>
    </w:p>
    <w:bookmarkEnd w:id="1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өңдеу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берілген ветеринариялық сертификат туралы мәліметтерді өңдеу туралы хабарламаны алған кезде орындалады ("Берілген ветеринариялық сертификат туралы мәліметтерді қабылдау және өңдеу" (P.SS.03.OPR.002)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 қимыл регламентіне сәйкес берілген ветеринариялық сертификат туралы мәліметтерді өңдеу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өңдеу туралы хабарлама өңделді</w:t>
            </w:r>
          </w:p>
        </w:tc>
      </w:tr>
    </w:tbl>
    <w:bookmarkStart w:name="z109" w:id="107"/>
    <w:p>
      <w:pPr>
        <w:spacing w:after="0"/>
        <w:ind w:left="0"/>
        <w:jc w:val="both"/>
      </w:pPr>
      <w:r>
        <w:rPr>
          <w:rFonts w:ascii="Times New Roman"/>
          <w:b w:val="false"/>
          <w:i w:val="false"/>
          <w:color w:val="000000"/>
          <w:sz w:val="28"/>
        </w:rPr>
        <w:t>
      "Ветеринариялық сертификаттың күшін жою туралы хабарлама" (P.SS.03.PRC.002) рәсімі</w:t>
      </w:r>
    </w:p>
    <w:bookmarkEnd w:id="107"/>
    <w:bookmarkStart w:name="z110" w:id="108"/>
    <w:p>
      <w:pPr>
        <w:spacing w:after="0"/>
        <w:ind w:left="0"/>
        <w:jc w:val="both"/>
      </w:pPr>
      <w:r>
        <w:rPr>
          <w:rFonts w:ascii="Times New Roman"/>
          <w:b w:val="false"/>
          <w:i w:val="false"/>
          <w:color w:val="000000"/>
          <w:sz w:val="28"/>
        </w:rPr>
        <w:t>
      45. "Ветеринариялық сертификаттың күшін жою туралы хабарлама" рәсімін (P.SS.03.PRC.002) орындау схемасы 8-суретте көрсетілген.</w:t>
      </w:r>
    </w:p>
    <w:bookmarkEnd w:id="1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109"/>
    <w:p>
      <w:pPr>
        <w:spacing w:after="0"/>
        <w:ind w:left="0"/>
        <w:jc w:val="both"/>
      </w:pPr>
      <w:r>
        <w:rPr>
          <w:rFonts w:ascii="Times New Roman"/>
          <w:b w:val="false"/>
          <w:i w:val="false"/>
          <w:color w:val="000000"/>
          <w:sz w:val="28"/>
        </w:rPr>
        <w:t>
      8-сурет. "Ветеринариялық сертификаттың күшін жою туралы хабарлама" рәсімін орындау схемасы  (P.SS.03.PRC.002)</w:t>
      </w:r>
    </w:p>
    <w:bookmarkEnd w:id="109"/>
    <w:bookmarkStart w:name="z112" w:id="110"/>
    <w:p>
      <w:pPr>
        <w:spacing w:after="0"/>
        <w:ind w:left="0"/>
        <w:jc w:val="both"/>
      </w:pPr>
      <w:r>
        <w:rPr>
          <w:rFonts w:ascii="Times New Roman"/>
          <w:b w:val="false"/>
          <w:i w:val="false"/>
          <w:color w:val="000000"/>
          <w:sz w:val="28"/>
        </w:rPr>
        <w:t>
      46. "Ветеринариялық сертификаттың күшін жою туралы хабарлама" (P.SS.03.PRC.002) рәсімі мүше мемлекеттер арасында өткізу кезінде бақылаудағы тауарды алып жүру үшін жөнелту орны мемлекетінің уәкілетті органы бұрын ресімдеген ветеринариялық сертификат жойылған кезде орындалады.</w:t>
      </w:r>
    </w:p>
    <w:bookmarkEnd w:id="110"/>
    <w:bookmarkStart w:name="z113" w:id="111"/>
    <w:p>
      <w:pPr>
        <w:spacing w:after="0"/>
        <w:ind w:left="0"/>
        <w:jc w:val="both"/>
      </w:pPr>
      <w:r>
        <w:rPr>
          <w:rFonts w:ascii="Times New Roman"/>
          <w:b w:val="false"/>
          <w:i w:val="false"/>
          <w:color w:val="000000"/>
          <w:sz w:val="28"/>
        </w:rPr>
        <w:t>
      47. Біріншісі "Ветеринарлық сертификаттың күшін жою туралы хабарлама жіберу" операциясы (P. SS.03.OPR.004) орындалады, оны орындау нәтижелері бойынша жөнелту орны мемлекетінің уәкілетті органы ветеринариялық сертификаттың күшін жою туралы хабарлама қалыптастырады және межелі орын мемлекетінің уәкілетті органына жібереді.</w:t>
      </w:r>
    </w:p>
    <w:bookmarkEnd w:id="111"/>
    <w:bookmarkStart w:name="z114" w:id="112"/>
    <w:p>
      <w:pPr>
        <w:spacing w:after="0"/>
        <w:ind w:left="0"/>
        <w:jc w:val="both"/>
      </w:pPr>
      <w:r>
        <w:rPr>
          <w:rFonts w:ascii="Times New Roman"/>
          <w:b w:val="false"/>
          <w:i w:val="false"/>
          <w:color w:val="000000"/>
          <w:sz w:val="28"/>
        </w:rPr>
        <w:t>
      48. Межелі орын мемлекетінің уәкілетті органы ветеринариялық сертификаттың күшін жою туралы хабарламаны алған кезде "Ветеринариялық сертификаттың күшін жою туралы хабарламаны қабылдау және өңдеу" операциясы орындалады (P.SS.03.OPR.005), оның нәтижелері бойынша көрсетілген хабарламаны қабылдау және өңдеу жүзеге асырылады.</w:t>
      </w:r>
    </w:p>
    <w:bookmarkEnd w:id="112"/>
    <w:bookmarkStart w:name="z115" w:id="113"/>
    <w:p>
      <w:pPr>
        <w:spacing w:after="0"/>
        <w:ind w:left="0"/>
        <w:jc w:val="both"/>
      </w:pPr>
      <w:r>
        <w:rPr>
          <w:rFonts w:ascii="Times New Roman"/>
          <w:b w:val="false"/>
          <w:i w:val="false"/>
          <w:color w:val="000000"/>
          <w:sz w:val="28"/>
        </w:rPr>
        <w:t>
      49. "Ветеринариялық сертификаттың күшін жою туралы хабарлама" (P.SS.03.PRC.002) рәсімін орындау нәтижесі межелі орын мемлекетінің уәкілетті органының ветеринариялық сертификаттың күшін жою туралы хабарламаны алуы болып табылады.</w:t>
      </w:r>
    </w:p>
    <w:bookmarkEnd w:id="113"/>
    <w:bookmarkStart w:name="z116" w:id="114"/>
    <w:p>
      <w:pPr>
        <w:spacing w:after="0"/>
        <w:ind w:left="0"/>
        <w:jc w:val="both"/>
      </w:pPr>
      <w:r>
        <w:rPr>
          <w:rFonts w:ascii="Times New Roman"/>
          <w:b w:val="false"/>
          <w:i w:val="false"/>
          <w:color w:val="000000"/>
          <w:sz w:val="28"/>
        </w:rPr>
        <w:t>
      50. "Ветеринариялық сертификаттың күшін жою туралы хабарлама" рәсімі шеңберінде орындалатын жалпы процесс операцияларының тізбесі (P.SS.03.PRC.002) 13-кестеде келтірілген.</w:t>
      </w:r>
    </w:p>
    <w:bookmarkEnd w:id="114"/>
    <w:bookmarkStart w:name="z117" w:id="115"/>
    <w:p>
      <w:pPr>
        <w:spacing w:after="0"/>
        <w:ind w:left="0"/>
        <w:jc w:val="both"/>
      </w:pPr>
      <w:r>
        <w:rPr>
          <w:rFonts w:ascii="Times New Roman"/>
          <w:b w:val="false"/>
          <w:i w:val="false"/>
          <w:color w:val="000000"/>
          <w:sz w:val="28"/>
        </w:rPr>
        <w:t>
      13-кесте</w:t>
      </w:r>
    </w:p>
    <w:bookmarkEnd w:id="115"/>
    <w:bookmarkStart w:name="z118" w:id="116"/>
    <w:p>
      <w:pPr>
        <w:spacing w:after="0"/>
        <w:ind w:left="0"/>
        <w:jc w:val="left"/>
      </w:pPr>
      <w:r>
        <w:rPr>
          <w:rFonts w:ascii="Times New Roman"/>
          <w:b/>
          <w:i w:val="false"/>
          <w:color w:val="000000"/>
        </w:rPr>
        <w:t xml:space="preserve"> "Ветеринариялық сертификаттың күшін жою туралы хабарлама" (P.SS.03.PRC.002) рәсімі шеңберінде орындалатын жалпы процесс операцияларының тізбесі  </w:t>
      </w:r>
    </w:p>
    <w:bookmarkEnd w:id="1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bl>
    <w:bookmarkStart w:name="z119" w:id="117"/>
    <w:p>
      <w:pPr>
        <w:spacing w:after="0"/>
        <w:ind w:left="0"/>
        <w:jc w:val="both"/>
      </w:pPr>
      <w:r>
        <w:rPr>
          <w:rFonts w:ascii="Times New Roman"/>
          <w:b w:val="false"/>
          <w:i w:val="false"/>
          <w:color w:val="000000"/>
          <w:sz w:val="28"/>
        </w:rPr>
        <w:t>
      14-кесте</w:t>
      </w:r>
    </w:p>
    <w:bookmarkEnd w:id="117"/>
    <w:bookmarkStart w:name="z120" w:id="118"/>
    <w:p>
      <w:pPr>
        <w:spacing w:after="0"/>
        <w:ind w:left="0"/>
        <w:jc w:val="left"/>
      </w:pPr>
      <w:r>
        <w:rPr>
          <w:rFonts w:ascii="Times New Roman"/>
          <w:b/>
          <w:i w:val="false"/>
          <w:color w:val="000000"/>
        </w:rPr>
        <w:t xml:space="preserve"> "Ветеринариялық сертификаттың күшін жою туралы хабарлама жіберу" (P.SS.03.OPR.004) операциясының сипаттамасы</w:t>
      </w:r>
    </w:p>
    <w:bookmarkEnd w:id="1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сертификаттың күшін жою туралы хабарлама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 арасында өткізу кезінде бақылаудағы тауарды алып жүру үшін жөнелту орны мемлекетінің уәкілетті органы бұрын ресімдеген ветеринариялық сертификат жойылған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 қимыл регламентіне сәйкес ветеринариялық сертификаттың күшін жою туралы хабарлама қалыптастырады және межелі орын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сертификаттың күшін жою туралы хабарлама межелі орын мемлекетінің уәкілетті органына жіберілді </w:t>
            </w:r>
          </w:p>
        </w:tc>
      </w:tr>
    </w:tbl>
    <w:bookmarkStart w:name="z121" w:id="119"/>
    <w:p>
      <w:pPr>
        <w:spacing w:after="0"/>
        <w:ind w:left="0"/>
        <w:jc w:val="both"/>
      </w:pPr>
      <w:r>
        <w:rPr>
          <w:rFonts w:ascii="Times New Roman"/>
          <w:b w:val="false"/>
          <w:i w:val="false"/>
          <w:color w:val="000000"/>
          <w:sz w:val="28"/>
        </w:rPr>
        <w:t>
      15-кесте</w:t>
      </w:r>
    </w:p>
    <w:bookmarkEnd w:id="119"/>
    <w:bookmarkStart w:name="z122" w:id="120"/>
    <w:p>
      <w:pPr>
        <w:spacing w:after="0"/>
        <w:ind w:left="0"/>
        <w:jc w:val="left"/>
      </w:pPr>
      <w:r>
        <w:rPr>
          <w:rFonts w:ascii="Times New Roman"/>
          <w:b/>
          <w:i w:val="false"/>
          <w:color w:val="000000"/>
        </w:rPr>
        <w:t xml:space="preserve"> "Ветеринариялық сертификаттың күшін жою туралы хабарламаны қабылдау және өңдеу" (P.SS.03.OPR.005) операциясының сипаттамасы</w:t>
      </w:r>
    </w:p>
    <w:bookmarkEnd w:id="1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сертификаттың күшін жою туралы хабарламаны алған кезде орындалады ("Ветеринариялық сертификаттың күшін жою туралы хабарлама жіберу" (P.SS.03.OPR.004)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ветеринариялық сертификаттың күшін жою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 өңделді</w:t>
            </w:r>
          </w:p>
        </w:tc>
      </w:tr>
    </w:tbl>
    <w:bookmarkStart w:name="z123" w:id="121"/>
    <w:p>
      <w:pPr>
        <w:spacing w:after="0"/>
        <w:ind w:left="0"/>
        <w:jc w:val="left"/>
      </w:pPr>
      <w:r>
        <w:rPr>
          <w:rFonts w:ascii="Times New Roman"/>
          <w:b/>
          <w:i w:val="false"/>
          <w:color w:val="000000"/>
        </w:rPr>
        <w:t xml:space="preserve"> 2. Жүру жолында және межелі жерде ветеринариялық сертификат туралы мәліметтерді ұсыну рәсімдері (P.SS.03.PGR.002)</w:t>
      </w:r>
    </w:p>
    <w:bookmarkEnd w:id="121"/>
    <w:bookmarkStart w:name="z124" w:id="122"/>
    <w:p>
      <w:pPr>
        <w:spacing w:after="0"/>
        <w:ind w:left="0"/>
        <w:jc w:val="left"/>
      </w:pPr>
      <w:r>
        <w:rPr>
          <w:rFonts w:ascii="Times New Roman"/>
          <w:b/>
          <w:i w:val="false"/>
          <w:color w:val="000000"/>
        </w:rPr>
        <w:t xml:space="preserve"> "Жөнелту орны мемлекетінің уәкілетті органын ветеринариялық сертификатты алып қою туралы хабардар ету" (P.SS.03.PRC.003) рәсімі</w:t>
      </w:r>
    </w:p>
    <w:bookmarkEnd w:id="122"/>
    <w:bookmarkStart w:name="z125" w:id="123"/>
    <w:p>
      <w:pPr>
        <w:spacing w:after="0"/>
        <w:ind w:left="0"/>
        <w:jc w:val="both"/>
      </w:pPr>
      <w:r>
        <w:rPr>
          <w:rFonts w:ascii="Times New Roman"/>
          <w:b w:val="false"/>
          <w:i w:val="false"/>
          <w:color w:val="000000"/>
          <w:sz w:val="28"/>
        </w:rPr>
        <w:t>
      51. "Жөнелту орны мемлекетінің уәкілетті органын ветеринариялық сертификатты алып қою туралы хабардар ету" (P.SS.03.PRC.003) рәсімін орындау схемасы 9-суретте көрсетілген.</w:t>
      </w:r>
    </w:p>
    <w:bookmarkEnd w:id="1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24"/>
    <w:p>
      <w:pPr>
        <w:spacing w:after="0"/>
        <w:ind w:left="0"/>
        <w:jc w:val="both"/>
      </w:pPr>
      <w:r>
        <w:rPr>
          <w:rFonts w:ascii="Times New Roman"/>
          <w:b w:val="false"/>
          <w:i w:val="false"/>
          <w:color w:val="000000"/>
          <w:sz w:val="28"/>
        </w:rPr>
        <w:t>
      9-сурет. "Жөнелту орны мемлекетінің уәкілетті органының ветеринариялық сертификатты алып қою туралы хабарламасы" рәсімін орындау схемасы</w:t>
      </w:r>
    </w:p>
    <w:bookmarkEnd w:id="124"/>
    <w:bookmarkStart w:name="z127" w:id="125"/>
    <w:p>
      <w:pPr>
        <w:spacing w:after="0"/>
        <w:ind w:left="0"/>
        <w:jc w:val="both"/>
      </w:pPr>
      <w:r>
        <w:rPr>
          <w:rFonts w:ascii="Times New Roman"/>
          <w:b w:val="false"/>
          <w:i w:val="false"/>
          <w:color w:val="000000"/>
          <w:sz w:val="28"/>
        </w:rPr>
        <w:t>
      52. "Жөнелту орны мемлекетінің уәкілетті органын  ветеринариялық сертификатты алып қою туралы хабардар ету" (P.SS.03.PRC.003) рәсімі бақылаудағы тауарды ветеринариялық қарап-тексеруді жүргізу кезінде жүру жолында және межелі жерде ветеринариялық сертификатты алып қою фактісі бойынша орындалады.</w:t>
      </w:r>
    </w:p>
    <w:bookmarkEnd w:id="125"/>
    <w:bookmarkStart w:name="z128" w:id="126"/>
    <w:p>
      <w:pPr>
        <w:spacing w:after="0"/>
        <w:ind w:left="0"/>
        <w:jc w:val="both"/>
      </w:pPr>
      <w:r>
        <w:rPr>
          <w:rFonts w:ascii="Times New Roman"/>
          <w:b w:val="false"/>
          <w:i w:val="false"/>
          <w:color w:val="000000"/>
          <w:sz w:val="28"/>
        </w:rPr>
        <w:t xml:space="preserve">
      53. Бірінші болып "Ветеринариялық сертификатты алып қою туралы хабарламаны жөнелту орны мемлекетінің уәкілетті органына жіберу" (P.SS.03.OPR.006) операциясы орындалады, оны орындау нәтижелері бойынша уәкілетті орган ветеринариялық сертификатты алып қойғаны туралы хабарламаны қалыптастырады және жөнелту орны мемлекетінің уәкілетті органына жібереді. </w:t>
      </w:r>
    </w:p>
    <w:bookmarkEnd w:id="126"/>
    <w:bookmarkStart w:name="z129" w:id="127"/>
    <w:p>
      <w:pPr>
        <w:spacing w:after="0"/>
        <w:ind w:left="0"/>
        <w:jc w:val="both"/>
      </w:pPr>
      <w:r>
        <w:rPr>
          <w:rFonts w:ascii="Times New Roman"/>
          <w:b w:val="false"/>
          <w:i w:val="false"/>
          <w:color w:val="000000"/>
          <w:sz w:val="28"/>
        </w:rPr>
        <w:t>
      54. Жөнелту орны мемлекетінің уәкілетті органы ветеринариялық сертификатты алып қою туралы хабарламаны алған кезде "Жөнелту орны мемлекетінің уәкілетті органының ветеринариялық сертификатты алып қою туралы хабарламаны қабылдауы және өңдеуі" операциясын орындалады (P.SS.03.OPR.007), оның нәтижелері бойынша көрсетілген хабарламаны қабылдау және өңдеу жүзеге асырылады.</w:t>
      </w:r>
    </w:p>
    <w:bookmarkEnd w:id="127"/>
    <w:bookmarkStart w:name="z130" w:id="128"/>
    <w:p>
      <w:pPr>
        <w:spacing w:after="0"/>
        <w:ind w:left="0"/>
        <w:jc w:val="both"/>
      </w:pPr>
      <w:r>
        <w:rPr>
          <w:rFonts w:ascii="Times New Roman"/>
          <w:b w:val="false"/>
          <w:i w:val="false"/>
          <w:color w:val="000000"/>
          <w:sz w:val="28"/>
        </w:rPr>
        <w:t>
      55. "Жөнелту орны мемлекетінің уәкілетті органын  ветеринариялық сертификатты алып қою туралы хабардар ету" (P.SS.03.PRC.003) рәсімін орындау нәтижесі жөнелту орны мемлекетінің уәкілетті органының ветеринариялық сертификатты алып қою туралы хабарламаны алуы болып табылады.</w:t>
      </w:r>
    </w:p>
    <w:bookmarkEnd w:id="128"/>
    <w:bookmarkStart w:name="z131" w:id="129"/>
    <w:p>
      <w:pPr>
        <w:spacing w:after="0"/>
        <w:ind w:left="0"/>
        <w:jc w:val="both"/>
      </w:pPr>
      <w:r>
        <w:rPr>
          <w:rFonts w:ascii="Times New Roman"/>
          <w:b w:val="false"/>
          <w:i w:val="false"/>
          <w:color w:val="000000"/>
          <w:sz w:val="28"/>
        </w:rPr>
        <w:t>
      56. "Жөнелту орны мемлекетінің уәкілетті органын  ветеринариялық сертификатты алып қою туралы хабардар ету" (P.SS.03.PRC.003) рәсімі шеңберінде орындалатын жалпы процесс операцияларының тізбесі 16-кестеде келтірілген.</w:t>
      </w:r>
    </w:p>
    <w:bookmarkEnd w:id="129"/>
    <w:bookmarkStart w:name="z132" w:id="130"/>
    <w:p>
      <w:pPr>
        <w:spacing w:after="0"/>
        <w:ind w:left="0"/>
        <w:jc w:val="both"/>
      </w:pPr>
      <w:r>
        <w:rPr>
          <w:rFonts w:ascii="Times New Roman"/>
          <w:b w:val="false"/>
          <w:i w:val="false"/>
          <w:color w:val="000000"/>
          <w:sz w:val="28"/>
        </w:rPr>
        <w:t>
      16-кесте</w:t>
      </w:r>
    </w:p>
    <w:bookmarkEnd w:id="130"/>
    <w:bookmarkStart w:name="z133" w:id="131"/>
    <w:p>
      <w:pPr>
        <w:spacing w:after="0"/>
        <w:ind w:left="0"/>
        <w:jc w:val="left"/>
      </w:pPr>
      <w:r>
        <w:rPr>
          <w:rFonts w:ascii="Times New Roman"/>
          <w:b/>
          <w:i w:val="false"/>
          <w:color w:val="000000"/>
        </w:rPr>
        <w:t xml:space="preserve"> "Жөнелту орны мемлекетінің уәкілетті органын ветеринариялық сертификатты алып қою туралы хабардар ету" (P.SS.03.PRC.003) рәсімі шеңберінде орындалатын жалпы процесс операцияларының тізбесі</w:t>
      </w:r>
    </w:p>
    <w:bookmarkEnd w:id="1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хабарламаны жөнелту орны мемлекетінің уәкілетті органына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органының ветеринариялық сертификатты алып қою туралы хабарламаны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bl>
    <w:bookmarkStart w:name="z134" w:id="132"/>
    <w:p>
      <w:pPr>
        <w:spacing w:after="0"/>
        <w:ind w:left="0"/>
        <w:jc w:val="both"/>
      </w:pPr>
      <w:r>
        <w:rPr>
          <w:rFonts w:ascii="Times New Roman"/>
          <w:b w:val="false"/>
          <w:i w:val="false"/>
          <w:color w:val="000000"/>
          <w:sz w:val="28"/>
        </w:rPr>
        <w:t>
      17-кесте</w:t>
      </w:r>
    </w:p>
    <w:bookmarkEnd w:id="132"/>
    <w:bookmarkStart w:name="z135" w:id="133"/>
    <w:p>
      <w:pPr>
        <w:spacing w:after="0"/>
        <w:ind w:left="0"/>
        <w:jc w:val="left"/>
      </w:pPr>
      <w:r>
        <w:rPr>
          <w:rFonts w:ascii="Times New Roman"/>
          <w:b/>
          <w:i w:val="false"/>
          <w:color w:val="000000"/>
        </w:rPr>
        <w:t xml:space="preserve"> "Ветеринариялық сертификатты алып қою туралы хабарламаны жөнелту орны мемлекетінің уәкілетті органына жіберу" (P.SS.03.OPR.006) операциясының сипаттамасы</w:t>
      </w:r>
    </w:p>
    <w:bookmarkEnd w:id="13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хабарламаны жөнелту орны мемлекетінің уәкілетті органына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тауарды ветеринариялық қарап тексеру жүргізу кезінде жүру жолында және межелі жерде ветеринариялық сертификатты алып қою фактісі бойынша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 қимыл регламентіне сәйкес ветеринариялық сертификатты алып қою туралы хабарламаны қалыптастырады және жөнелту орны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 жөнелту орны мемлекетінің уәкілетті органына жіберілді</w:t>
            </w:r>
          </w:p>
        </w:tc>
      </w:tr>
    </w:tbl>
    <w:bookmarkStart w:name="z136" w:id="134"/>
    <w:p>
      <w:pPr>
        <w:spacing w:after="0"/>
        <w:ind w:left="0"/>
        <w:jc w:val="both"/>
      </w:pPr>
      <w:r>
        <w:rPr>
          <w:rFonts w:ascii="Times New Roman"/>
          <w:b w:val="false"/>
          <w:i w:val="false"/>
          <w:color w:val="000000"/>
          <w:sz w:val="28"/>
        </w:rPr>
        <w:t>
      18-кесте</w:t>
      </w:r>
    </w:p>
    <w:bookmarkEnd w:id="134"/>
    <w:bookmarkStart w:name="z137" w:id="135"/>
    <w:p>
      <w:pPr>
        <w:spacing w:after="0"/>
        <w:ind w:left="0"/>
        <w:jc w:val="left"/>
      </w:pPr>
      <w:r>
        <w:rPr>
          <w:rFonts w:ascii="Times New Roman"/>
          <w:b/>
          <w:i w:val="false"/>
          <w:color w:val="000000"/>
        </w:rPr>
        <w:t xml:space="preserve"> "Жөнелту орны мемлекетінің уәкілетті органының ветеринариялық сертификатты алып қою туралы хабарламаны қабылдауы және өңдеуі" (P.SS.03.OPR.007) операциясының сипаттамасы</w:t>
      </w:r>
    </w:p>
    <w:bookmarkEnd w:id="1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органының ветеринариялық сертификатты алып қою туралы хабарламаны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сертификатты алып қою туралы хабарламаны алған кезде орындалады ("Ветеринариялық сертификатты алып қою туралы хабарламаны жөнелту орны мемлекетінің уәкілетті органына жіберу" (P.SS.03.OPR.006)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ветеринариялық сертификатты алып қою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 өңделді</w:t>
            </w:r>
          </w:p>
        </w:tc>
      </w:tr>
    </w:tbl>
    <w:bookmarkStart w:name="z138" w:id="136"/>
    <w:p>
      <w:pPr>
        <w:spacing w:after="0"/>
        <w:ind w:left="0"/>
        <w:jc w:val="left"/>
      </w:pPr>
      <w:r>
        <w:rPr>
          <w:rFonts w:ascii="Times New Roman"/>
          <w:b/>
          <w:i w:val="false"/>
          <w:color w:val="000000"/>
        </w:rPr>
        <w:t xml:space="preserve"> "Межелі мемлекеттің уәкілетті органын ветеринариялық сертификатты алып қою туралы хабардар ету" (P.SS.03.PRC.004) рәсімі</w:t>
      </w:r>
    </w:p>
    <w:bookmarkEnd w:id="136"/>
    <w:bookmarkStart w:name="z139" w:id="137"/>
    <w:p>
      <w:pPr>
        <w:spacing w:after="0"/>
        <w:ind w:left="0"/>
        <w:jc w:val="both"/>
      </w:pPr>
      <w:r>
        <w:rPr>
          <w:rFonts w:ascii="Times New Roman"/>
          <w:b w:val="false"/>
          <w:i w:val="false"/>
          <w:color w:val="000000"/>
          <w:sz w:val="28"/>
        </w:rPr>
        <w:t>
      57. "Межелі мемлекеттің уәкілетті органын ветеринариялық сертификатты алып қою туралы хабардар ету" (P.SS.03.PRC.004) рәсімін орындау схемасы 10-суретте көрсетілген.</w:t>
      </w:r>
    </w:p>
    <w:bookmarkEnd w:id="1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3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40" w:id="138"/>
    <w:p>
      <w:pPr>
        <w:spacing w:after="0"/>
        <w:ind w:left="0"/>
        <w:jc w:val="both"/>
      </w:pPr>
      <w:r>
        <w:rPr>
          <w:rFonts w:ascii="Times New Roman"/>
          <w:b w:val="false"/>
          <w:i w:val="false"/>
          <w:color w:val="000000"/>
          <w:sz w:val="28"/>
        </w:rPr>
        <w:t>
      10-сурет. "Жөнелту орны мемлекетінің уәкілетті органының ветеринариялық сертификатты алып қою туралы хабарламасы" (P.SS.03.PRC.004)</w:t>
      </w:r>
    </w:p>
    <w:bookmarkEnd w:id="138"/>
    <w:bookmarkStart w:name="z141" w:id="139"/>
    <w:p>
      <w:pPr>
        <w:spacing w:after="0"/>
        <w:ind w:left="0"/>
        <w:jc w:val="both"/>
      </w:pPr>
      <w:r>
        <w:rPr>
          <w:rFonts w:ascii="Times New Roman"/>
          <w:b w:val="false"/>
          <w:i w:val="false"/>
          <w:color w:val="000000"/>
          <w:sz w:val="28"/>
        </w:rPr>
        <w:t xml:space="preserve">
      58. "Межелі мемлекеттің уәкілетті органын ветеринариялық сертификатты алып қою туралы хабардар ету" (P.SS.03.PRC.004) рәсімі жүру жолында бақылаудағы тауарды ветеринариялық қарап-тексеру жүргізу кезінде ветеринариялық сертификатты алу фактісі бойынша орындалады. </w:t>
      </w:r>
    </w:p>
    <w:bookmarkEnd w:id="139"/>
    <w:bookmarkStart w:name="z142" w:id="140"/>
    <w:p>
      <w:pPr>
        <w:spacing w:after="0"/>
        <w:ind w:left="0"/>
        <w:jc w:val="both"/>
      </w:pPr>
      <w:r>
        <w:rPr>
          <w:rFonts w:ascii="Times New Roman"/>
          <w:b w:val="false"/>
          <w:i w:val="false"/>
          <w:color w:val="000000"/>
          <w:sz w:val="28"/>
        </w:rPr>
        <w:t xml:space="preserve">
      59. Бірінші болып "Ветеринариялық сертификатты алу туралы хабарламаны межелі орын мемлекетінің уәкілетті органына жіберу" операциясы орындалады (P. SS.03.OPR.008), оны орындау нәтижелері бойынша уәкілетті орган ветеринариялық сертификатты алып қою туралы хабарламаны қалыптастырады және межелі орын мемлекетінің уәкілетті органына жібереді. </w:t>
      </w:r>
    </w:p>
    <w:bookmarkEnd w:id="140"/>
    <w:bookmarkStart w:name="z143" w:id="141"/>
    <w:p>
      <w:pPr>
        <w:spacing w:after="0"/>
        <w:ind w:left="0"/>
        <w:jc w:val="both"/>
      </w:pPr>
      <w:r>
        <w:rPr>
          <w:rFonts w:ascii="Times New Roman"/>
          <w:b w:val="false"/>
          <w:i w:val="false"/>
          <w:color w:val="000000"/>
          <w:sz w:val="28"/>
        </w:rPr>
        <w:t xml:space="preserve">
      60. Межелі орын мемлекетінің уәкілетті органы ветеринариялық сертификатты алып қою туралы хабарламаны алған кезде "Межелі орын мемлекетінің уәкілетті органының ветеринариялық сертификатты алып қою туралы хабарламаны қабылдауы және өңдеуі" операциясын орындайды (P.SS.03.OPR.009), оның нәтижелері бойынша көрсетілген хабарламаны қабылдау және өңдеу жүзеге асырылады. </w:t>
      </w:r>
    </w:p>
    <w:bookmarkEnd w:id="141"/>
    <w:bookmarkStart w:name="z144" w:id="142"/>
    <w:p>
      <w:pPr>
        <w:spacing w:after="0"/>
        <w:ind w:left="0"/>
        <w:jc w:val="both"/>
      </w:pPr>
      <w:r>
        <w:rPr>
          <w:rFonts w:ascii="Times New Roman"/>
          <w:b w:val="false"/>
          <w:i w:val="false"/>
          <w:color w:val="000000"/>
          <w:sz w:val="28"/>
        </w:rPr>
        <w:t>
      61. "Межелі орын мемлекетінің уәкілетті органын ветеринариялық сертификатты алып қою туралы хабардар ету" (P.SS.03.PRC.004) рәсімін орындау нәтижесі межелі орын мемлекетінің уәкілетті органының ветеринариялық сертификатты алып қою туралы хабарлама алуы болып табылады.</w:t>
      </w:r>
    </w:p>
    <w:bookmarkEnd w:id="142"/>
    <w:bookmarkStart w:name="z145" w:id="143"/>
    <w:p>
      <w:pPr>
        <w:spacing w:after="0"/>
        <w:ind w:left="0"/>
        <w:jc w:val="both"/>
      </w:pPr>
      <w:r>
        <w:rPr>
          <w:rFonts w:ascii="Times New Roman"/>
          <w:b w:val="false"/>
          <w:i w:val="false"/>
          <w:color w:val="000000"/>
          <w:sz w:val="28"/>
        </w:rPr>
        <w:t xml:space="preserve">
      62. "Межелі орын мемлекетінің уәкілетті органын ветеринариялық сертификатты алып қою туралы хабардар ету" (P.SS.03.PRC.004) рәсімі шеңберінде орындалатын жалпы процесс операцияларының тізбесі 19-кестеде келтірілген. </w:t>
      </w:r>
    </w:p>
    <w:bookmarkEnd w:id="143"/>
    <w:bookmarkStart w:name="z146" w:id="144"/>
    <w:p>
      <w:pPr>
        <w:spacing w:after="0"/>
        <w:ind w:left="0"/>
        <w:jc w:val="both"/>
      </w:pPr>
      <w:r>
        <w:rPr>
          <w:rFonts w:ascii="Times New Roman"/>
          <w:b w:val="false"/>
          <w:i w:val="false"/>
          <w:color w:val="000000"/>
          <w:sz w:val="28"/>
        </w:rPr>
        <w:t>
      19-кесте</w:t>
      </w:r>
    </w:p>
    <w:bookmarkEnd w:id="144"/>
    <w:bookmarkStart w:name="z147" w:id="145"/>
    <w:p>
      <w:pPr>
        <w:spacing w:after="0"/>
        <w:ind w:left="0"/>
        <w:jc w:val="left"/>
      </w:pPr>
      <w:r>
        <w:rPr>
          <w:rFonts w:ascii="Times New Roman"/>
          <w:b/>
          <w:i w:val="false"/>
          <w:color w:val="000000"/>
        </w:rPr>
        <w:t xml:space="preserve"> "Межелі орын мемлекетінің уәкілетті органын ветеринариялық сертификатты алып қою туралы хабардар ету" (P.SS.03.PRC.004) рәсімі шеңберінде орындалатын жалпы процесс операцияларының тізбесі </w:t>
      </w:r>
    </w:p>
    <w:bookmarkEnd w:id="1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хабарламаны межелі орын мемлекетінің уәкілетті органына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органының ветеринариялық сертификатты алып қою туралы хабарламаны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bl>
    <w:bookmarkStart w:name="z148" w:id="146"/>
    <w:p>
      <w:pPr>
        <w:spacing w:after="0"/>
        <w:ind w:left="0"/>
        <w:jc w:val="both"/>
      </w:pPr>
      <w:r>
        <w:rPr>
          <w:rFonts w:ascii="Times New Roman"/>
          <w:b w:val="false"/>
          <w:i w:val="false"/>
          <w:color w:val="000000"/>
          <w:sz w:val="28"/>
        </w:rPr>
        <w:t>
      20-кесте</w:t>
      </w:r>
    </w:p>
    <w:bookmarkEnd w:id="146"/>
    <w:bookmarkStart w:name="z149" w:id="147"/>
    <w:p>
      <w:pPr>
        <w:spacing w:after="0"/>
        <w:ind w:left="0"/>
        <w:jc w:val="left"/>
      </w:pPr>
      <w:r>
        <w:rPr>
          <w:rFonts w:ascii="Times New Roman"/>
          <w:b/>
          <w:i w:val="false"/>
          <w:color w:val="000000"/>
        </w:rPr>
        <w:t xml:space="preserve"> "Ветеринариялық сертификатты алып қою туралы хабарламаны межелі орын мемлекетінің уәкілетті органына жіберу" (P.SS.03.OPR.008) операциясының сипаттамасы</w:t>
      </w:r>
    </w:p>
    <w:bookmarkEnd w:id="1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хабарламаны межелі орын мемлекетінің уәкілетті органына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жолында бақылаудағы тауарды ветеринариялық қарап-тексеру жүргізу кезінде ветеринариялық сертификатты алу фактісі бойынша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 қимыл регламентіне сәйкес ветеринариялық сертификатты алып қою туралы хабарлама қалыптастырады және межелі орын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 межелі орын мемлекетінің уәкілетті органына жіберілді</w:t>
            </w:r>
          </w:p>
        </w:tc>
      </w:tr>
    </w:tbl>
    <w:bookmarkStart w:name="z150" w:id="148"/>
    <w:p>
      <w:pPr>
        <w:spacing w:after="0"/>
        <w:ind w:left="0"/>
        <w:jc w:val="both"/>
      </w:pPr>
      <w:r>
        <w:rPr>
          <w:rFonts w:ascii="Times New Roman"/>
          <w:b w:val="false"/>
          <w:i w:val="false"/>
          <w:color w:val="000000"/>
          <w:sz w:val="28"/>
        </w:rPr>
        <w:t>
      21-кесте</w:t>
      </w:r>
    </w:p>
    <w:bookmarkEnd w:id="148"/>
    <w:bookmarkStart w:name="z151" w:id="149"/>
    <w:p>
      <w:pPr>
        <w:spacing w:after="0"/>
        <w:ind w:left="0"/>
        <w:jc w:val="left"/>
      </w:pPr>
      <w:r>
        <w:rPr>
          <w:rFonts w:ascii="Times New Roman"/>
          <w:b/>
          <w:i w:val="false"/>
          <w:color w:val="000000"/>
        </w:rPr>
        <w:t xml:space="preserve"> "Межелі орын мемлекетінің уәкілетті органының ветеринариялық сертификатты алып қою туралы хабарламаны қабылдауы және өңдеуі" (P.SS.03.OPR.009) операциясының сипаттамасы</w:t>
      </w:r>
    </w:p>
    <w:bookmarkEnd w:id="1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органының ветеринариялық сертификатты алып қою туралы хабарламаны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межелі орын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сертификатты алып қою туралы хабарламаны алған кезде орындалады ("Ветеринариялық сертификатты алып қою туралы хабарламаны межелі орын мемлекетінің уәкілетті органына жіберу" (P.SS.03.OPR.008)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ветеринариялық сертификатты алып қою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 өңделді</w:t>
            </w:r>
          </w:p>
        </w:tc>
      </w:tr>
    </w:tbl>
    <w:bookmarkStart w:name="z152" w:id="150"/>
    <w:p>
      <w:pPr>
        <w:spacing w:after="0"/>
        <w:ind w:left="0"/>
        <w:jc w:val="left"/>
      </w:pPr>
      <w:r>
        <w:rPr>
          <w:rFonts w:ascii="Times New Roman"/>
          <w:b/>
          <w:i w:val="false"/>
          <w:color w:val="000000"/>
        </w:rPr>
        <w:t xml:space="preserve"> "Жөнелту орны мемлекетінің уәкілетті органына ветеринариялық қарап-тексеру туралы мәліметтерді ұсыну" (P.SS.03.PRC.005) рәсімі</w:t>
      </w:r>
    </w:p>
    <w:bookmarkEnd w:id="150"/>
    <w:bookmarkStart w:name="z153" w:id="151"/>
    <w:p>
      <w:pPr>
        <w:spacing w:after="0"/>
        <w:ind w:left="0"/>
        <w:jc w:val="both"/>
      </w:pPr>
      <w:r>
        <w:rPr>
          <w:rFonts w:ascii="Times New Roman"/>
          <w:b w:val="false"/>
          <w:i w:val="false"/>
          <w:color w:val="000000"/>
          <w:sz w:val="28"/>
        </w:rPr>
        <w:t>
      63. "Жөнелту орны мемлекетінің уәкілетті органына ветеринариялық қарап-тексеру туралы мәліметтерді ұсыну" (P.SS.03.PRC.005) рәсімін орындау схемасы 11-суретте көрсетілген.</w:t>
      </w:r>
    </w:p>
    <w:bookmarkEnd w:id="1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52"/>
    <w:p>
      <w:pPr>
        <w:spacing w:after="0"/>
        <w:ind w:left="0"/>
        <w:jc w:val="both"/>
      </w:pPr>
      <w:r>
        <w:rPr>
          <w:rFonts w:ascii="Times New Roman"/>
          <w:b w:val="false"/>
          <w:i w:val="false"/>
          <w:color w:val="000000"/>
          <w:sz w:val="28"/>
        </w:rPr>
        <w:t>
      11-сурет. "Жөнелту орны мемлекетінің уәкілетті органына ветеринариялық қарап-тексеру туралы мәліметтер жіберу" (P.SS.03.PRC.005) рәсімін орындау схемасы</w:t>
      </w:r>
    </w:p>
    <w:bookmarkEnd w:id="152"/>
    <w:bookmarkStart w:name="z155" w:id="153"/>
    <w:p>
      <w:pPr>
        <w:spacing w:after="0"/>
        <w:ind w:left="0"/>
        <w:jc w:val="both"/>
      </w:pPr>
      <w:r>
        <w:rPr>
          <w:rFonts w:ascii="Times New Roman"/>
          <w:b w:val="false"/>
          <w:i w:val="false"/>
          <w:color w:val="000000"/>
          <w:sz w:val="28"/>
        </w:rPr>
        <w:t>
      64. "Жөнелту орны мемлекетінің уәкілетті органына ветеринариялық қарап-тексеру туралы мәліметтерді ұсыну" (P.SS.03.PRC.005) рәсімі  жүру жолында және межелі жерде бақылаудағы тауарды ветеринариялық қарап-тексеру басталған сәттен бастап орындалады.</w:t>
      </w:r>
    </w:p>
    <w:bookmarkEnd w:id="153"/>
    <w:bookmarkStart w:name="z156" w:id="154"/>
    <w:p>
      <w:pPr>
        <w:spacing w:after="0"/>
        <w:ind w:left="0"/>
        <w:jc w:val="both"/>
      </w:pPr>
      <w:r>
        <w:rPr>
          <w:rFonts w:ascii="Times New Roman"/>
          <w:b w:val="false"/>
          <w:i w:val="false"/>
          <w:color w:val="000000"/>
          <w:sz w:val="28"/>
        </w:rPr>
        <w:t>
      65. Бірінші "Ветеринариялық қарап-тексеру туралы мәліметтерді жөнелту орны мемлекетінің уәкілетті органына жіберу" (P.SS.03.OPR.010) операциясы орындалады, оны орындау нәтижелері бойынша уәкілетті орган ветеринариялық қарап-тексеру туралы мәліметтерді қалыптастырады және жөнелту орны мемлекетінің уәкілетті органына жібереді.</w:t>
      </w:r>
    </w:p>
    <w:bookmarkEnd w:id="154"/>
    <w:bookmarkStart w:name="z157" w:id="155"/>
    <w:p>
      <w:pPr>
        <w:spacing w:after="0"/>
        <w:ind w:left="0"/>
        <w:jc w:val="both"/>
      </w:pPr>
      <w:r>
        <w:rPr>
          <w:rFonts w:ascii="Times New Roman"/>
          <w:b w:val="false"/>
          <w:i w:val="false"/>
          <w:color w:val="000000"/>
          <w:sz w:val="28"/>
        </w:rPr>
        <w:t>
      66. Жөнелту орны мемлекетінің уәкілетті органы ветеринариялық қарап-тексеру туралы мәліметтерді алған кезде "Жөнелту орны мемлекетінің уәкілетті органының ветеринариялық қарап-тексеру туралы мәліметтерді қабылдауы және өңдеуі" (P.SS.03.OPR.011) операциясы орындалады, оның нәтижелері бойынша көрсетілген мәліметтерді қабылдау және өңдеу жүзеге асырылады. Уәкілетті органға ветеринариялық қарап-тексеру туралы мәліметтерді жөнелту орны мемлекетінің уәкілетті органының өңдегені туралы хабарлама жіберіледі.</w:t>
      </w:r>
    </w:p>
    <w:bookmarkEnd w:id="155"/>
    <w:bookmarkStart w:name="z158" w:id="156"/>
    <w:p>
      <w:pPr>
        <w:spacing w:after="0"/>
        <w:ind w:left="0"/>
        <w:jc w:val="both"/>
      </w:pPr>
      <w:r>
        <w:rPr>
          <w:rFonts w:ascii="Times New Roman"/>
          <w:b w:val="false"/>
          <w:i w:val="false"/>
          <w:color w:val="000000"/>
          <w:sz w:val="28"/>
        </w:rPr>
        <w:t>
      67. Уәкілетті орган ветеринариялық қарап-тексеру туралы мәліметтерді жөнелту орны мемлекетінің уәкілетті органының өңдеуі туралы хабарлама алған кезде "Жөнелту орны мемлекетінің уәкілетті органының ветеринариялық қарап-тексеру туралы мәліметтерді өңдеуі туралы хабарлама алуы" (P.SS.03.OPR.012) операциясы орындалады, оның нәтижелері бойынша көрсетілген хабарламаны қабылдау және өңдеу жүзеге асырылады.</w:t>
      </w:r>
    </w:p>
    <w:bookmarkEnd w:id="156"/>
    <w:bookmarkStart w:name="z159" w:id="157"/>
    <w:p>
      <w:pPr>
        <w:spacing w:after="0"/>
        <w:ind w:left="0"/>
        <w:jc w:val="both"/>
      </w:pPr>
      <w:r>
        <w:rPr>
          <w:rFonts w:ascii="Times New Roman"/>
          <w:b w:val="false"/>
          <w:i w:val="false"/>
          <w:color w:val="000000"/>
          <w:sz w:val="28"/>
        </w:rPr>
        <w:t>
      68. "Жөнелту орны мемлекетінің уәкілетті органына ветеринариялық қарап-тексеру туралы мәліметтерді ұсыну" рәсімін орындау нәтижесі (P.SS.03.PRC.005) жөнелту орны мемлекетінің уәкілетті органына ветеринариялық қарап-тексеру туралы мәліметтерді ұсыну болып табылады.</w:t>
      </w:r>
    </w:p>
    <w:bookmarkEnd w:id="157"/>
    <w:bookmarkStart w:name="z160" w:id="158"/>
    <w:p>
      <w:pPr>
        <w:spacing w:after="0"/>
        <w:ind w:left="0"/>
        <w:jc w:val="both"/>
      </w:pPr>
      <w:r>
        <w:rPr>
          <w:rFonts w:ascii="Times New Roman"/>
          <w:b w:val="false"/>
          <w:i w:val="false"/>
          <w:color w:val="000000"/>
          <w:sz w:val="28"/>
        </w:rPr>
        <w:t>
      69. "Жөнелту орны мемлекетінің уәкілетті органына ветеринариялық қарап-тексеру туралы мәліметтерді ұсыну" (P.SS.03.PRC.005) рәсімі шеңберінде орындалатын жалпы процесс операцияларының тізбесі 22-кестеде келтірілген.</w:t>
      </w:r>
    </w:p>
    <w:bookmarkEnd w:id="158"/>
    <w:bookmarkStart w:name="z161" w:id="159"/>
    <w:p>
      <w:pPr>
        <w:spacing w:after="0"/>
        <w:ind w:left="0"/>
        <w:jc w:val="both"/>
      </w:pPr>
      <w:r>
        <w:rPr>
          <w:rFonts w:ascii="Times New Roman"/>
          <w:b w:val="false"/>
          <w:i w:val="false"/>
          <w:color w:val="000000"/>
          <w:sz w:val="28"/>
        </w:rPr>
        <w:t>
      22-кесте</w:t>
      </w:r>
    </w:p>
    <w:bookmarkEnd w:id="159"/>
    <w:bookmarkStart w:name="z162" w:id="160"/>
    <w:p>
      <w:pPr>
        <w:spacing w:after="0"/>
        <w:ind w:left="0"/>
        <w:jc w:val="left"/>
      </w:pPr>
      <w:r>
        <w:rPr>
          <w:rFonts w:ascii="Times New Roman"/>
          <w:b/>
          <w:i w:val="false"/>
          <w:color w:val="000000"/>
        </w:rPr>
        <w:t xml:space="preserve"> "Жөнелту орны мемлекетінің уәкілетті органына ветеринариялық қарап-тексеру туралы мәліметтерді ұсыну" (P.SS.03.PRC.005) рәсімі шеңберінде орындалатын жалпы процесс операцияларының тізбесі</w:t>
      </w:r>
    </w:p>
    <w:bookmarkEnd w:id="1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қарап-тексеру туралы мәліметтерді жөнелту орны мемлекетінің уәкілетті органына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органының ветеринариялық қарап-тексеру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қарап-тексеру туралы мәліметтерді жөнелту орны мемлекетінің уәкілетті органының өңдегені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bl>
    <w:bookmarkStart w:name="z163" w:id="161"/>
    <w:p>
      <w:pPr>
        <w:spacing w:after="0"/>
        <w:ind w:left="0"/>
        <w:jc w:val="both"/>
      </w:pPr>
      <w:r>
        <w:rPr>
          <w:rFonts w:ascii="Times New Roman"/>
          <w:b w:val="false"/>
          <w:i w:val="false"/>
          <w:color w:val="000000"/>
          <w:sz w:val="28"/>
        </w:rPr>
        <w:t>
      23-кесте</w:t>
      </w:r>
    </w:p>
    <w:bookmarkEnd w:id="161"/>
    <w:bookmarkStart w:name="z164" w:id="162"/>
    <w:p>
      <w:pPr>
        <w:spacing w:after="0"/>
        <w:ind w:left="0"/>
        <w:jc w:val="left"/>
      </w:pPr>
      <w:r>
        <w:rPr>
          <w:rFonts w:ascii="Times New Roman"/>
          <w:b/>
          <w:i w:val="false"/>
          <w:color w:val="000000"/>
        </w:rPr>
        <w:t xml:space="preserve"> "Ветеринариялық қарап-тексеру туралы мәліметтерді жөнелту орны мемлекетінің уәкілетті органына жіберу" (P.SS.03.OPR.010) операциясының сипаттамасы</w:t>
      </w:r>
    </w:p>
    <w:bookmarkEnd w:id="1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қарап-тексеру туралы мәліметтерді жөнелту орны мемлекетінің уәкілетті органына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тауарды ветеринариялық қарап-тексеру басталған сәттен бастап жүру жолында және межелі жерде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 қимыл регламентіне сәйкес ветеринариялық қарап-тексеру туралы мәліметтерді  қалыптастырады және жөнелту орны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қарап-тексеру туралы мәліметтер жөнелту орны мемлекетінің уәкілетті органына жіберілді</w:t>
            </w:r>
          </w:p>
        </w:tc>
      </w:tr>
    </w:tbl>
    <w:bookmarkStart w:name="z165" w:id="163"/>
    <w:p>
      <w:pPr>
        <w:spacing w:after="0"/>
        <w:ind w:left="0"/>
        <w:jc w:val="both"/>
      </w:pPr>
      <w:r>
        <w:rPr>
          <w:rFonts w:ascii="Times New Roman"/>
          <w:b w:val="false"/>
          <w:i w:val="false"/>
          <w:color w:val="000000"/>
          <w:sz w:val="28"/>
        </w:rPr>
        <w:t>
      24-кесте</w:t>
      </w:r>
    </w:p>
    <w:bookmarkEnd w:id="163"/>
    <w:bookmarkStart w:name="z166" w:id="164"/>
    <w:p>
      <w:pPr>
        <w:spacing w:after="0"/>
        <w:ind w:left="0"/>
        <w:jc w:val="left"/>
      </w:pPr>
      <w:r>
        <w:rPr>
          <w:rFonts w:ascii="Times New Roman"/>
          <w:b/>
          <w:i w:val="false"/>
          <w:color w:val="000000"/>
        </w:rPr>
        <w:t xml:space="preserve"> "Жөнелту орны мемлекетінің уәкілетті органының ветеринариялық қарап-тексеру туралы мәліметтерді қабылдауы және өңдеуі" (P.SS.03.OPR.011) операциясының сипаттамасы</w:t>
      </w:r>
    </w:p>
    <w:bookmarkEnd w:id="1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орны мемлекетінің уәкілетті органының ветеринариялық қарап-тексеру туралы мәліметтерді қабылдауы және өңдеуі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қарап-тексеру туралы мәліметтерді алған кезде орындалады ("Ветеринариялық қарап-тексеру туралы мәліметтерді жөнелту орны мемлекетінің уәкілетті органына жіберу" (P.SS.03.OPR.010)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қарап-тексеру туралы мәліметтерді қабылдауды және өңдеуді жүзеге асырады және уәкілетті органға Уәкілетті органдар арасындағы ақпараттық өзара іс-қимыл регламентіне сәйкес ветеринариялық қарап-тексеру туралы мәліметтерді жөнелту орны мемлекетінің уәкілетті органының өңдеуі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қарап-тексеру туралы мәліметтер өңделді, ветеринариялық қарап-тексеру туралы мәліметтерді жөнелту орны мемлекетінің уәкілетті органының өңдегені туралы хабарлама уәкілетті органға жіберілді</w:t>
            </w:r>
          </w:p>
        </w:tc>
      </w:tr>
    </w:tbl>
    <w:bookmarkStart w:name="z167" w:id="165"/>
    <w:p>
      <w:pPr>
        <w:spacing w:after="0"/>
        <w:ind w:left="0"/>
        <w:jc w:val="both"/>
      </w:pPr>
      <w:r>
        <w:rPr>
          <w:rFonts w:ascii="Times New Roman"/>
          <w:b w:val="false"/>
          <w:i w:val="false"/>
          <w:color w:val="000000"/>
          <w:sz w:val="28"/>
        </w:rPr>
        <w:t>
      25-кесте</w:t>
      </w:r>
    </w:p>
    <w:bookmarkEnd w:id="165"/>
    <w:bookmarkStart w:name="z168" w:id="166"/>
    <w:p>
      <w:pPr>
        <w:spacing w:after="0"/>
        <w:ind w:left="0"/>
        <w:jc w:val="left"/>
      </w:pPr>
      <w:r>
        <w:rPr>
          <w:rFonts w:ascii="Times New Roman"/>
          <w:b/>
          <w:i w:val="false"/>
          <w:color w:val="000000"/>
        </w:rPr>
        <w:t xml:space="preserve"> "Ветеринариялық қарап-тексеру туралы мәліметтерді жөнелту орны мемлекетінің уәкілетті органының өңдегені туралы хабарлама алу" (P.SS.03.OPR.012) операциясының сипаттамасы</w:t>
      </w:r>
    </w:p>
    <w:bookmarkEnd w:id="1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қарап-тексеру туралы мәліметтерді жөнелту орны мемлекетінің уәкілетті органының өңдегені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қарап-тексеру туралы мәліметтерді жөнелту орны мемлекетінің уәкілетті органының өңдегені туралы хабарлама алған кезде орындалады ("Жөнелту орны мемлекетінің уәкілетті органының ветеринариялық қарап-тексеру туралы мәліметтерді қабылдауы және өңдеуі" (P.SS.03.OPR.011)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 қимыл регламентіне сәйкес ветеринариялық қарап-тексеру туралы мәліметтерді жөнелту орны мемлекетінің уәкілетті органының өңдегені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қарап-тексеру туралы мәліметтерді жөнелту орны мемлекетінің уәкілетті органының өңдегені туралы хабарлама өңделді</w:t>
            </w:r>
          </w:p>
        </w:tc>
      </w:tr>
    </w:tbl>
    <w:bookmarkStart w:name="z169" w:id="167"/>
    <w:p>
      <w:pPr>
        <w:spacing w:after="0"/>
        <w:ind w:left="0"/>
        <w:jc w:val="left"/>
      </w:pPr>
      <w:r>
        <w:rPr>
          <w:rFonts w:ascii="Times New Roman"/>
          <w:b/>
          <w:i w:val="false"/>
          <w:color w:val="000000"/>
        </w:rPr>
        <w:t xml:space="preserve"> "Ветеринариялық -қарап-тексеру туралы мәліметтерді межелі орын мемлекетінің уәкілетті органына ұсыну" (P.SS.03.PRC.006) рәсімі</w:t>
      </w:r>
    </w:p>
    <w:bookmarkEnd w:id="167"/>
    <w:bookmarkStart w:name="z170" w:id="168"/>
    <w:p>
      <w:pPr>
        <w:spacing w:after="0"/>
        <w:ind w:left="0"/>
        <w:jc w:val="both"/>
      </w:pPr>
      <w:r>
        <w:rPr>
          <w:rFonts w:ascii="Times New Roman"/>
          <w:b w:val="false"/>
          <w:i w:val="false"/>
          <w:color w:val="000000"/>
          <w:sz w:val="28"/>
        </w:rPr>
        <w:t>
      70. "Ветеринариялық -қарап-тексеру туралы мәліметтерді межелі орын мемлекетінің уәкілетті органына ұсыну" (P.SS.03.PRC.006) рәсімін орындау схемасы 12-суретте көрсетілген.</w:t>
      </w:r>
    </w:p>
    <w:bookmarkEnd w:id="1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69"/>
    <w:p>
      <w:pPr>
        <w:spacing w:after="0"/>
        <w:ind w:left="0"/>
        <w:jc w:val="both"/>
      </w:pPr>
      <w:r>
        <w:rPr>
          <w:rFonts w:ascii="Times New Roman"/>
          <w:b w:val="false"/>
          <w:i w:val="false"/>
          <w:color w:val="000000"/>
          <w:sz w:val="28"/>
        </w:rPr>
        <w:t>
      12-сурет. "Жөнелту орны мемлекетінің уәкілетті органына ветеринариялық қарап-тексеру туралы мәліметтер жіберу" рәсімін орындау схемасы (P.SS.03.PRC.006)</w:t>
      </w:r>
    </w:p>
    <w:bookmarkEnd w:id="169"/>
    <w:bookmarkStart w:name="z172" w:id="170"/>
    <w:p>
      <w:pPr>
        <w:spacing w:after="0"/>
        <w:ind w:left="0"/>
        <w:jc w:val="both"/>
      </w:pPr>
      <w:r>
        <w:rPr>
          <w:rFonts w:ascii="Times New Roman"/>
          <w:b w:val="false"/>
          <w:i w:val="false"/>
          <w:color w:val="000000"/>
          <w:sz w:val="28"/>
        </w:rPr>
        <w:t>
      71. "Ветеринариялық -қарап-тексеру туралы мәліметтерді межелі орын мемлекетінің уәкілетті органына ұсыну" (P.SS.03.PRC.006) рәсімі жүру жолында бақылаудағы тауарды ветеринариялық қарап-тексеру басталған сәттен бастап орындалады.</w:t>
      </w:r>
    </w:p>
    <w:bookmarkEnd w:id="170"/>
    <w:bookmarkStart w:name="z173" w:id="171"/>
    <w:p>
      <w:pPr>
        <w:spacing w:after="0"/>
        <w:ind w:left="0"/>
        <w:jc w:val="both"/>
      </w:pPr>
      <w:r>
        <w:rPr>
          <w:rFonts w:ascii="Times New Roman"/>
          <w:b w:val="false"/>
          <w:i w:val="false"/>
          <w:color w:val="000000"/>
          <w:sz w:val="28"/>
        </w:rPr>
        <w:t xml:space="preserve">
      72. Бірінші "Ветеринариялық қарап-тексеру туралы мәліметтерді межелі орын мемлекетінің уәкілетті органына жіберу" (P.SS.03.OPR.013) операциясы орындалады, орындау нәтижелері бойынша уәкілетті орган  ветеринариялық қарап-тексеру туралы мәліметтерді қалыптастырады және межелі орын мемлекетінің уәкілетті органына жібереді.  </w:t>
      </w:r>
    </w:p>
    <w:bookmarkEnd w:id="171"/>
    <w:bookmarkStart w:name="z174" w:id="172"/>
    <w:p>
      <w:pPr>
        <w:spacing w:after="0"/>
        <w:ind w:left="0"/>
        <w:jc w:val="both"/>
      </w:pPr>
      <w:r>
        <w:rPr>
          <w:rFonts w:ascii="Times New Roman"/>
          <w:b w:val="false"/>
          <w:i w:val="false"/>
          <w:color w:val="000000"/>
          <w:sz w:val="28"/>
        </w:rPr>
        <w:t xml:space="preserve">
      73. Межелі орын мемлекетінің уәкілетті органы ветеринариялық қарап-тексеру туралы мәліметтерді алған кезде "Межелі орын мемлекетінің уәкілетті органының ветеринариялық қарап-тексеру туралы мәліметтерді қабылдауы және өңдеуі" (P.SS.03.OPR.014) операциясы орындалады, орындау нәтижелері бойынша көрсетілген мәліметтерді қабылдау және өңдеу жүзеге асырылады.Уәкілетті органға межелі орын мемлекеттінң уәкілетті органы ветеринариялық қарап тексеру туралы мәліметтерді өңдегені туралы хабарлама жібереді. </w:t>
      </w:r>
    </w:p>
    <w:bookmarkEnd w:id="172"/>
    <w:bookmarkStart w:name="z175" w:id="173"/>
    <w:p>
      <w:pPr>
        <w:spacing w:after="0"/>
        <w:ind w:left="0"/>
        <w:jc w:val="both"/>
      </w:pPr>
      <w:r>
        <w:rPr>
          <w:rFonts w:ascii="Times New Roman"/>
          <w:b w:val="false"/>
          <w:i w:val="false"/>
          <w:color w:val="000000"/>
          <w:sz w:val="28"/>
        </w:rPr>
        <w:t>
      74. Уәкілетті орган межелі орын мемлекетінің уәкілетті органының ветеринариялық қарап-тексеру туралы мәліметтерді өңдегені туралы хабарлама алған кезде "Межелі орын мемлекетінің уәкілетті органының ветеринариялық қарап-тексеру туралы мәліметтерді өңдегені туралы хабарлама алуы" (P.SS.03.OPR.015) операциясы орындалады, оның нәтижелері бойынша көрсетілген хабарламаны қабылдау және өңдеу жүзеге асырылады.</w:t>
      </w:r>
    </w:p>
    <w:bookmarkEnd w:id="173"/>
    <w:bookmarkStart w:name="z176" w:id="174"/>
    <w:p>
      <w:pPr>
        <w:spacing w:after="0"/>
        <w:ind w:left="0"/>
        <w:jc w:val="both"/>
      </w:pPr>
      <w:r>
        <w:rPr>
          <w:rFonts w:ascii="Times New Roman"/>
          <w:b w:val="false"/>
          <w:i w:val="false"/>
          <w:color w:val="000000"/>
          <w:sz w:val="28"/>
        </w:rPr>
        <w:t>
      75. "Ветеринариялық -қарап-тексеру туралы мәліметтерді межелі орын мемлекетінің уәкілетті органына ұсыну" (P.SS.03.PRC.006) рәсімін орындау нәтижесі  межелі орын мемлекетінің уәкілетті органына ветеринариялық қарап-тексеру туралы мәліметтерді ұсыну болып табылады.</w:t>
      </w:r>
    </w:p>
    <w:bookmarkEnd w:id="174"/>
    <w:bookmarkStart w:name="z177" w:id="175"/>
    <w:p>
      <w:pPr>
        <w:spacing w:after="0"/>
        <w:ind w:left="0"/>
        <w:jc w:val="both"/>
      </w:pPr>
      <w:r>
        <w:rPr>
          <w:rFonts w:ascii="Times New Roman"/>
          <w:b w:val="false"/>
          <w:i w:val="false"/>
          <w:color w:val="000000"/>
          <w:sz w:val="28"/>
        </w:rPr>
        <w:t>
      76. "Ветеринариялық -қарап-тексеру туралы мәліметтерді межелі орын мемлекетінің уәкілетті органына ұсыну" (P.SS.03.PRC.006) рәсімі шеңберінде орындалатын жалпы процесс операцияларының тізбесі 26-кестеде келтірілген.</w:t>
      </w:r>
    </w:p>
    <w:bookmarkEnd w:id="175"/>
    <w:bookmarkStart w:name="z178" w:id="176"/>
    <w:p>
      <w:pPr>
        <w:spacing w:after="0"/>
        <w:ind w:left="0"/>
        <w:jc w:val="both"/>
      </w:pPr>
      <w:r>
        <w:rPr>
          <w:rFonts w:ascii="Times New Roman"/>
          <w:b w:val="false"/>
          <w:i w:val="false"/>
          <w:color w:val="000000"/>
          <w:sz w:val="28"/>
        </w:rPr>
        <w:t>
      26-кесте</w:t>
      </w:r>
    </w:p>
    <w:bookmarkEnd w:id="176"/>
    <w:bookmarkStart w:name="z179" w:id="177"/>
    <w:p>
      <w:pPr>
        <w:spacing w:after="0"/>
        <w:ind w:left="0"/>
        <w:jc w:val="left"/>
      </w:pPr>
      <w:r>
        <w:rPr>
          <w:rFonts w:ascii="Times New Roman"/>
          <w:b/>
          <w:i w:val="false"/>
          <w:color w:val="000000"/>
        </w:rPr>
        <w:t xml:space="preserve"> "Ветеринариялық -қарап-тексеру туралы мәліметтерді межелі орын мемлекетінің уәкілетті органына ұсыну" (P.SS.03.PRC.006) рәсімі шеңберінде орындалатын жалпы процесс операцияларының тізбесі</w:t>
      </w:r>
    </w:p>
    <w:bookmarkEnd w:id="1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қарап-тексеру туралы мәліметтерді межелі орын мемлекетінің уәкілетті органына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органының ветеринариялық қарап-тексеру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органының ветеринариялық қарап-тексеру туралы мәліметтерді өңдегені туралы хабарлама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bl>
    <w:bookmarkStart w:name="z180" w:id="178"/>
    <w:p>
      <w:pPr>
        <w:spacing w:after="0"/>
        <w:ind w:left="0"/>
        <w:jc w:val="both"/>
      </w:pPr>
      <w:r>
        <w:rPr>
          <w:rFonts w:ascii="Times New Roman"/>
          <w:b w:val="false"/>
          <w:i w:val="false"/>
          <w:color w:val="000000"/>
          <w:sz w:val="28"/>
        </w:rPr>
        <w:t>
      28-кесте</w:t>
      </w:r>
    </w:p>
    <w:bookmarkEnd w:id="178"/>
    <w:bookmarkStart w:name="z181" w:id="179"/>
    <w:p>
      <w:pPr>
        <w:spacing w:after="0"/>
        <w:ind w:left="0"/>
        <w:jc w:val="left"/>
      </w:pPr>
      <w:r>
        <w:rPr>
          <w:rFonts w:ascii="Times New Roman"/>
          <w:b/>
          <w:i w:val="false"/>
          <w:color w:val="000000"/>
        </w:rPr>
        <w:t xml:space="preserve"> "Ветеринариялық қарап-тексеру туралы мәліметтерді межелі орын мемлекетінің уәкілетті органына жіберу" (P.SS.03.OPR.013) операциясының сипаттамасы</w:t>
      </w:r>
    </w:p>
    <w:bookmarkEnd w:id="1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қарап-тексеру туралы мәліметтерді межелі орын мемлекетінің уәкілетті органына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жолында бақылаудағы тауарды ветеринариялық қарап-тексеру басталған сәттен бастап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 қимыл регламентіне сәйкес ветеринариялық қарап-тексеру туралы мәліметтерді қалыптастырады және межелі орын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қарап-тексеру туралы мәліметтер межелі орын мемлекетінің уәкілетті органына жіберілді </w:t>
            </w:r>
          </w:p>
        </w:tc>
      </w:tr>
    </w:tbl>
    <w:bookmarkStart w:name="z182" w:id="180"/>
    <w:p>
      <w:pPr>
        <w:spacing w:after="0"/>
        <w:ind w:left="0"/>
        <w:jc w:val="both"/>
      </w:pPr>
      <w:r>
        <w:rPr>
          <w:rFonts w:ascii="Times New Roman"/>
          <w:b w:val="false"/>
          <w:i w:val="false"/>
          <w:color w:val="000000"/>
          <w:sz w:val="28"/>
        </w:rPr>
        <w:t>
      28-кесте</w:t>
      </w:r>
    </w:p>
    <w:bookmarkEnd w:id="180"/>
    <w:bookmarkStart w:name="z183" w:id="181"/>
    <w:p>
      <w:pPr>
        <w:spacing w:after="0"/>
        <w:ind w:left="0"/>
        <w:jc w:val="left"/>
      </w:pPr>
      <w:r>
        <w:rPr>
          <w:rFonts w:ascii="Times New Roman"/>
          <w:b/>
          <w:i w:val="false"/>
          <w:color w:val="000000"/>
        </w:rPr>
        <w:t xml:space="preserve"> "Межелі орын мемлекетінің уәкілетті органының ветеринариялық қарап-тексеру туралы мәліметтерді қабылдауы және өңдеуі" (P.SS.03.OPR.014) операциясының сипаттамасы</w:t>
      </w:r>
    </w:p>
    <w:bookmarkEnd w:id="1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органының ветеринариялық қарап-тексеру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межелі орын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қарап-тексеру туралы мәліметтерді алған кезде орындалады ("Ветеринариялық қарап-тексеру туралы мәліметтерді межелі орын мемлекетінің уәкілетті органына жіберу" (P.SS.03.OPR.013)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қарап-тексеру туралы мәліметтерді қабылдауды және өңдеуді жүзеге асырады және уәкілетті органға Уәкілетті органдар арасындағы ақпараттық өзара іс-қимыл регламентіне сәйкес межелі орын мемлекетінің уәкілетті органының ветеринариялық қарап-тексеру туралы мәліметтерді өңдегені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қарап-тексеру туралы мәліметтер өңделді, межелі орын мемлекетінің уәкілетті органының ветеринариялық қарап-тексеру туралы мәліметтерді өңдегені туралы хабарлама уәкілетті органға жіберілді </w:t>
            </w:r>
          </w:p>
        </w:tc>
      </w:tr>
    </w:tbl>
    <w:bookmarkStart w:name="z184" w:id="182"/>
    <w:p>
      <w:pPr>
        <w:spacing w:after="0"/>
        <w:ind w:left="0"/>
        <w:jc w:val="both"/>
      </w:pPr>
      <w:r>
        <w:rPr>
          <w:rFonts w:ascii="Times New Roman"/>
          <w:b w:val="false"/>
          <w:i w:val="false"/>
          <w:color w:val="000000"/>
          <w:sz w:val="28"/>
        </w:rPr>
        <w:t>
      29-кесте</w:t>
      </w:r>
    </w:p>
    <w:bookmarkEnd w:id="182"/>
    <w:bookmarkStart w:name="z185" w:id="183"/>
    <w:p>
      <w:pPr>
        <w:spacing w:after="0"/>
        <w:ind w:left="0"/>
        <w:jc w:val="left"/>
      </w:pPr>
      <w:r>
        <w:rPr>
          <w:rFonts w:ascii="Times New Roman"/>
          <w:b/>
          <w:i w:val="false"/>
          <w:color w:val="000000"/>
        </w:rPr>
        <w:t xml:space="preserve"> "Межелі орын мемлекетінің уәкілетті органының ветеринариялық қарап-тексеру туралы мәліметтерді өңдегені туралы хабарлама алуы" (P.SS.03.OPR.015) операциясының сипаттамасы</w:t>
      </w:r>
    </w:p>
    <w:bookmarkEnd w:id="1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органының ветеринариялық қарап-тексеру туралы мәліметтерді өңдегені туралы хабарлама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межелі орын мемлекетінің уәкілетті органының ветеринариялық тексеру туралы мәліметтерді өңдегені туралы хабарламаны алған кезде орындалады ("Межелі орын мемлекетінің уәкілетті органының ветеринариялық қарап-тексеру туралы мәліметтерді қабылдауы және өңдеуі" (P.SS.03.OPR.014)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 қимыл регламентіне сәйкес межелі орын мемлекетінің уәкілетті органының ветеринариялық қарап тексеру туралы мәліметтерді өңдегені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межелі орын мемлекетінің уәкілетті органының ветеринариялық тексеру туралы мәліметтерді өңдегені туралы хабарлама өңделді </w:t>
            </w:r>
          </w:p>
        </w:tc>
      </w:tr>
    </w:tbl>
    <w:bookmarkStart w:name="z186" w:id="184"/>
    <w:p>
      <w:pPr>
        <w:spacing w:after="0"/>
        <w:ind w:left="0"/>
        <w:jc w:val="left"/>
      </w:pPr>
      <w:r>
        <w:rPr>
          <w:rFonts w:ascii="Times New Roman"/>
          <w:b/>
          <w:i w:val="false"/>
          <w:color w:val="000000"/>
        </w:rPr>
        <w:t xml:space="preserve"> "Ветеринариялық сертификаттың өтелуі туралы хабарлама" (P.SS.03.PRC.007) рәсімі</w:t>
      </w:r>
    </w:p>
    <w:bookmarkEnd w:id="184"/>
    <w:bookmarkStart w:name="z187" w:id="185"/>
    <w:p>
      <w:pPr>
        <w:spacing w:after="0"/>
        <w:ind w:left="0"/>
        <w:jc w:val="both"/>
      </w:pPr>
      <w:r>
        <w:rPr>
          <w:rFonts w:ascii="Times New Roman"/>
          <w:b w:val="false"/>
          <w:i w:val="false"/>
          <w:color w:val="000000"/>
          <w:sz w:val="28"/>
        </w:rPr>
        <w:t>
      77. "Ветеринариялық сертификаттың өтелуі туралы хабарлама" (P.SS.03.PRC.007) рәсімін орындау схемасы 13-суретте көрсетілген.</w:t>
      </w:r>
    </w:p>
    <w:bookmarkEnd w:id="1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20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88" w:id="186"/>
    <w:p>
      <w:pPr>
        <w:spacing w:after="0"/>
        <w:ind w:left="0"/>
        <w:jc w:val="both"/>
      </w:pPr>
      <w:r>
        <w:rPr>
          <w:rFonts w:ascii="Times New Roman"/>
          <w:b w:val="false"/>
          <w:i w:val="false"/>
          <w:color w:val="000000"/>
          <w:sz w:val="28"/>
        </w:rPr>
        <w:t>
      13-сурет. "Ветеринариялық сертификаттың өтелуі туралы хабарлама" рәсімін орындау схемасы (P.SS.03.PRC.007)</w:t>
      </w:r>
    </w:p>
    <w:bookmarkEnd w:id="186"/>
    <w:bookmarkStart w:name="z189" w:id="187"/>
    <w:p>
      <w:pPr>
        <w:spacing w:after="0"/>
        <w:ind w:left="0"/>
        <w:jc w:val="both"/>
      </w:pPr>
      <w:r>
        <w:rPr>
          <w:rFonts w:ascii="Times New Roman"/>
          <w:b w:val="false"/>
          <w:i w:val="false"/>
          <w:color w:val="000000"/>
          <w:sz w:val="28"/>
        </w:rPr>
        <w:t>
      78. "Ветеринариялық сертификаттың өтелуі туралы хабарлама" (P.SS.03.PRC.007) рәсімі бақылаудағы тауарды ветеринариялық қарап-тексеру жүргізу қорытындылары бойынша жөнелтілетін мемлекеттің уәкілетті органының ветеринариялық сертификатты өтеуі фактісі бойынша межелі жерде орындалады.</w:t>
      </w:r>
    </w:p>
    <w:bookmarkEnd w:id="187"/>
    <w:bookmarkStart w:name="z190" w:id="188"/>
    <w:p>
      <w:pPr>
        <w:spacing w:after="0"/>
        <w:ind w:left="0"/>
        <w:jc w:val="both"/>
      </w:pPr>
      <w:r>
        <w:rPr>
          <w:rFonts w:ascii="Times New Roman"/>
          <w:b w:val="false"/>
          <w:i w:val="false"/>
          <w:color w:val="000000"/>
          <w:sz w:val="28"/>
        </w:rPr>
        <w:t>
      79. Біріншісі "Ветеринариялық сертификаттың өтелуі туралы хабарлама жіберу" (P. SS.03.OPR.016) операциясы орындалады, оны орындау нәтижелері бойынша межелі орын мемлекетінің уәкілетті органы ветеринариялық сертификатты өтеу туралы хабарламаны қалыптастырады және оны жөнелту орны мемлекетінің уәкілетті органына жібереді.</w:t>
      </w:r>
    </w:p>
    <w:bookmarkEnd w:id="188"/>
    <w:bookmarkStart w:name="z191" w:id="189"/>
    <w:p>
      <w:pPr>
        <w:spacing w:after="0"/>
        <w:ind w:left="0"/>
        <w:jc w:val="both"/>
      </w:pPr>
      <w:r>
        <w:rPr>
          <w:rFonts w:ascii="Times New Roman"/>
          <w:b w:val="false"/>
          <w:i w:val="false"/>
          <w:color w:val="000000"/>
          <w:sz w:val="28"/>
        </w:rPr>
        <w:t xml:space="preserve">
      80. Ветеринариялық сертификаттың өтелуі туралы хабарламаны жөнелту орны мемлекетінің уәкілетті органы алған кезде "Ветеринариялық сертификаттың өтелуі туралы хабарламаны қабылдау және өңдеу" (P.SS.03.OPR.017) операциясы орындалады, оның нәтижелері бойынша көрсетілген хабарламаны қабылдау және өңдеу жүзеге асырылады. </w:t>
      </w:r>
    </w:p>
    <w:bookmarkEnd w:id="189"/>
    <w:bookmarkStart w:name="z192" w:id="190"/>
    <w:p>
      <w:pPr>
        <w:spacing w:after="0"/>
        <w:ind w:left="0"/>
        <w:jc w:val="both"/>
      </w:pPr>
      <w:r>
        <w:rPr>
          <w:rFonts w:ascii="Times New Roman"/>
          <w:b w:val="false"/>
          <w:i w:val="false"/>
          <w:color w:val="000000"/>
          <w:sz w:val="28"/>
        </w:rPr>
        <w:t>
      81. "Ветеринариялық сертификаттың өтелуі туралы хабарлама" рәсімін орындау нәтижесі (P.SS.03.PRC.007) уәкілетті органның ветеринариялық сертификаттың өтелуі туралы хабарламаны жөнелту орны мемлекетінің уәкілетті органының алуы болып табылады.</w:t>
      </w:r>
    </w:p>
    <w:bookmarkEnd w:id="190"/>
    <w:bookmarkStart w:name="z193" w:id="191"/>
    <w:p>
      <w:pPr>
        <w:spacing w:after="0"/>
        <w:ind w:left="0"/>
        <w:jc w:val="both"/>
      </w:pPr>
      <w:r>
        <w:rPr>
          <w:rFonts w:ascii="Times New Roman"/>
          <w:b w:val="false"/>
          <w:i w:val="false"/>
          <w:color w:val="000000"/>
          <w:sz w:val="28"/>
        </w:rPr>
        <w:t>
      82. "Ветеринариялық сертификаттың өтелуі туралы хабарлама" рәсімі шеңберінде орындалатын жалпы процесс операцияларының тізбесі (P.SS.03.PRC.007) 30-кестеде келтірілген.</w:t>
      </w:r>
    </w:p>
    <w:bookmarkEnd w:id="191"/>
    <w:bookmarkStart w:name="z194" w:id="192"/>
    <w:p>
      <w:pPr>
        <w:spacing w:after="0"/>
        <w:ind w:left="0"/>
        <w:jc w:val="both"/>
      </w:pPr>
      <w:r>
        <w:rPr>
          <w:rFonts w:ascii="Times New Roman"/>
          <w:b w:val="false"/>
          <w:i w:val="false"/>
          <w:color w:val="000000"/>
          <w:sz w:val="28"/>
        </w:rPr>
        <w:t>
      30-кесте</w:t>
      </w:r>
    </w:p>
    <w:bookmarkEnd w:id="192"/>
    <w:bookmarkStart w:name="z195" w:id="193"/>
    <w:p>
      <w:pPr>
        <w:spacing w:after="0"/>
        <w:ind w:left="0"/>
        <w:jc w:val="left"/>
      </w:pPr>
      <w:r>
        <w:rPr>
          <w:rFonts w:ascii="Times New Roman"/>
          <w:b/>
          <w:i w:val="false"/>
          <w:color w:val="000000"/>
        </w:rPr>
        <w:t xml:space="preserve"> "Ветеринариялық сертификаттың өтелуі туралы хабарлама" рәсімі шеңберінде орындалатын жалпы процесс операцияларының тізбесі</w:t>
      </w:r>
    </w:p>
    <w:bookmarkEnd w:id="19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өтелуі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өтелуі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bl>
    <w:bookmarkStart w:name="z196" w:id="194"/>
    <w:p>
      <w:pPr>
        <w:spacing w:after="0"/>
        <w:ind w:left="0"/>
        <w:jc w:val="both"/>
      </w:pPr>
      <w:r>
        <w:rPr>
          <w:rFonts w:ascii="Times New Roman"/>
          <w:b w:val="false"/>
          <w:i w:val="false"/>
          <w:color w:val="000000"/>
          <w:sz w:val="28"/>
        </w:rPr>
        <w:t>
      31-кесте</w:t>
      </w:r>
    </w:p>
    <w:bookmarkEnd w:id="194"/>
    <w:bookmarkStart w:name="z197" w:id="195"/>
    <w:p>
      <w:pPr>
        <w:spacing w:after="0"/>
        <w:ind w:left="0"/>
        <w:jc w:val="left"/>
      </w:pPr>
      <w:r>
        <w:rPr>
          <w:rFonts w:ascii="Times New Roman"/>
          <w:b/>
          <w:i w:val="false"/>
          <w:color w:val="000000"/>
        </w:rPr>
        <w:t xml:space="preserve"> "Ветеринариялық сертификаттың өтелуі туралы хабарлама жіберу" (P.SS.03.OPR.016) операциясының сипаттамасы</w:t>
      </w:r>
    </w:p>
    <w:bookmarkEnd w:id="1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сертификаттың өтелуі туралы хабарлама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межелі орын мемлекетінің уәкілетті органы ветеринариялық сертификаттың өтелуі фактісі бойынша бақылаудағы тауарды ветеринариялық қарап тексеруді жүргізу қорытындылары бойынша межелі жерде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 қимыл регламентіне сәйкес  ветеринариялық сертификаттың өтелуі туралы хабарламаны қалыптастырады және жөнелту орны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сертификаттың өтелуі туралы хабарлама жөнелту орны мемлекетінің уәкілетті органына жіберілді </w:t>
            </w:r>
          </w:p>
        </w:tc>
      </w:tr>
    </w:tbl>
    <w:bookmarkStart w:name="z198" w:id="196"/>
    <w:p>
      <w:pPr>
        <w:spacing w:after="0"/>
        <w:ind w:left="0"/>
        <w:jc w:val="both"/>
      </w:pPr>
      <w:r>
        <w:rPr>
          <w:rFonts w:ascii="Times New Roman"/>
          <w:b w:val="false"/>
          <w:i w:val="false"/>
          <w:color w:val="000000"/>
          <w:sz w:val="28"/>
        </w:rPr>
        <w:t>
      32-кесте</w:t>
      </w:r>
    </w:p>
    <w:bookmarkEnd w:id="196"/>
    <w:bookmarkStart w:name="z199" w:id="197"/>
    <w:p>
      <w:pPr>
        <w:spacing w:after="0"/>
        <w:ind w:left="0"/>
        <w:jc w:val="left"/>
      </w:pPr>
      <w:r>
        <w:rPr>
          <w:rFonts w:ascii="Times New Roman"/>
          <w:b/>
          <w:i w:val="false"/>
          <w:color w:val="000000"/>
        </w:rPr>
        <w:t xml:space="preserve"> "Ветеринариялық сертификаттың өтелуі туралы хабарламаны қабылдау және өңдеу" (P.SS.03.OPR.017) операциясының сипаттамасы</w:t>
      </w:r>
    </w:p>
    <w:bookmarkEnd w:id="19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өтелуі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сертификаттың өтелуі туралы хабарлама алған кезде орындалады ("Ветеринариялық сертификаттың өтелуі туралы хабарлама жіберу" (P.SS.03.OPR.016)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 қимыл регламентіне сәйкес ветеринариялық сертификаттың өтелуі туралы хабарламаны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өтелуі туралы хабарлама өңделді</w:t>
            </w:r>
          </w:p>
        </w:tc>
      </w:tr>
    </w:tbl>
    <w:bookmarkStart w:name="z200" w:id="198"/>
    <w:p>
      <w:pPr>
        <w:spacing w:after="0"/>
        <w:ind w:left="0"/>
        <w:jc w:val="left"/>
      </w:pPr>
      <w:r>
        <w:rPr>
          <w:rFonts w:ascii="Times New Roman"/>
          <w:b/>
          <w:i w:val="false"/>
          <w:color w:val="000000"/>
        </w:rPr>
        <w:t xml:space="preserve"> 3. Тауардың қозғалысын тоқтата тұру туралы мәліметтерді ұсыну рәсімдері (P.SS.03.PGR.003)</w:t>
      </w:r>
    </w:p>
    <w:bookmarkEnd w:id="198"/>
    <w:bookmarkStart w:name="z201" w:id="199"/>
    <w:p>
      <w:pPr>
        <w:spacing w:after="0"/>
        <w:ind w:left="0"/>
        <w:jc w:val="left"/>
      </w:pPr>
      <w:r>
        <w:rPr>
          <w:rFonts w:ascii="Times New Roman"/>
          <w:b/>
          <w:i w:val="false"/>
          <w:color w:val="000000"/>
        </w:rPr>
        <w:t xml:space="preserve"> "Тауардың қозғалысын тоқтата тұру туралы мәліметтерді жөнелту орны мемлекетінің уәкілетті органына ұсыну" (P.SS.03.PRC.008) рәсімі</w:t>
      </w:r>
    </w:p>
    <w:bookmarkEnd w:id="199"/>
    <w:bookmarkStart w:name="z202" w:id="200"/>
    <w:p>
      <w:pPr>
        <w:spacing w:after="0"/>
        <w:ind w:left="0"/>
        <w:jc w:val="both"/>
      </w:pPr>
      <w:r>
        <w:rPr>
          <w:rFonts w:ascii="Times New Roman"/>
          <w:b w:val="false"/>
          <w:i w:val="false"/>
          <w:color w:val="000000"/>
          <w:sz w:val="28"/>
        </w:rPr>
        <w:t>
      83. "Тауардың қозғалысын тоқтата тұру туралы мәліметтерді жөнелту орны мемлекетінің уәкілетті органына ұсыну" (P.SS.03.PRC.008) рәсімін орындау схемасы 14-суретте көрсетілген.</w:t>
      </w:r>
    </w:p>
    <w:bookmarkEnd w:id="2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201"/>
    <w:p>
      <w:pPr>
        <w:spacing w:after="0"/>
        <w:ind w:left="0"/>
        <w:jc w:val="both"/>
      </w:pPr>
      <w:r>
        <w:rPr>
          <w:rFonts w:ascii="Times New Roman"/>
          <w:b w:val="false"/>
          <w:i w:val="false"/>
          <w:color w:val="000000"/>
          <w:sz w:val="28"/>
        </w:rPr>
        <w:t>
      14-сурет. "Тауардың қозғалысын тоқтата тұру туралы мәліметтерді жөнелту орны мемлекетінің уәкілетті органына ұсыну" рәсімін орындау схемасы (P.SS.03.PRC.008)</w:t>
      </w:r>
    </w:p>
    <w:bookmarkEnd w:id="201"/>
    <w:bookmarkStart w:name="z204" w:id="202"/>
    <w:p>
      <w:pPr>
        <w:spacing w:after="0"/>
        <w:ind w:left="0"/>
        <w:jc w:val="both"/>
      </w:pPr>
      <w:r>
        <w:rPr>
          <w:rFonts w:ascii="Times New Roman"/>
          <w:b w:val="false"/>
          <w:i w:val="false"/>
          <w:color w:val="000000"/>
          <w:sz w:val="28"/>
        </w:rPr>
        <w:t xml:space="preserve">
      84. "Тауардың қозғалысын тоқтата тұру туралы мәліметтерді жөнелту орны мемлекетінің уәкілетті органына ұсыну" (P.SS.03.PRC.008) рәсімі бақылаудағы тауардың жүру жолында және межелі жерде тауардың қозғалысын тоқтата тұру фактілері бойынша орындалады. </w:t>
      </w:r>
    </w:p>
    <w:bookmarkEnd w:id="202"/>
    <w:bookmarkStart w:name="z205" w:id="203"/>
    <w:p>
      <w:pPr>
        <w:spacing w:after="0"/>
        <w:ind w:left="0"/>
        <w:jc w:val="both"/>
      </w:pPr>
      <w:r>
        <w:rPr>
          <w:rFonts w:ascii="Times New Roman"/>
          <w:b w:val="false"/>
          <w:i w:val="false"/>
          <w:color w:val="000000"/>
          <w:sz w:val="28"/>
        </w:rPr>
        <w:t>
      85. Бірінші "Тауардың қозғалысын тоқтата тұру туралы мәліметтерді жөнелту орны мемлекетінің уәкілетті органына жіберу" (P.SS.03.OPR.018) операциясы орындалады, оны орындау нәтижелері бойынша уәкілетті орган тауардың қозғалысын тоқтата тұру туралы мәліметтерді қалыптастырады және жөнелту орны мемлекетінің уәкілетті органына жібереді.</w:t>
      </w:r>
    </w:p>
    <w:bookmarkEnd w:id="203"/>
    <w:bookmarkStart w:name="z206" w:id="204"/>
    <w:p>
      <w:pPr>
        <w:spacing w:after="0"/>
        <w:ind w:left="0"/>
        <w:jc w:val="both"/>
      </w:pPr>
      <w:r>
        <w:rPr>
          <w:rFonts w:ascii="Times New Roman"/>
          <w:b w:val="false"/>
          <w:i w:val="false"/>
          <w:color w:val="000000"/>
          <w:sz w:val="28"/>
        </w:rPr>
        <w:t>
      86. Жөнелту орны мемлекетінің уәкілетті органы тауардың қозғалысын тоқтата тұру туралы мәліметтерді алған кезде "Жөнелту орны мемлекетінің уәкілетті органының тауардың қозғалысын тоқтата тұру туралы мәліметтерді қабылдауы және өңдеуі" (P.SS.03.OPR.019) операциясы орындалады, оның нәтижелері бойынша көрсетілген мәліметтерді қабылдау және өңдеу жүзеге асырылады. Уәкілетті органға тауардың қозғалысын тоқтата тұру туралы мәліметтерді жөнелту орны мемлекетінің уәкілетті органының өңдегені туралы хабарлама жіберіледі.</w:t>
      </w:r>
    </w:p>
    <w:bookmarkEnd w:id="204"/>
    <w:bookmarkStart w:name="z207" w:id="205"/>
    <w:p>
      <w:pPr>
        <w:spacing w:after="0"/>
        <w:ind w:left="0"/>
        <w:jc w:val="both"/>
      </w:pPr>
      <w:r>
        <w:rPr>
          <w:rFonts w:ascii="Times New Roman"/>
          <w:b w:val="false"/>
          <w:i w:val="false"/>
          <w:color w:val="000000"/>
          <w:sz w:val="28"/>
        </w:rPr>
        <w:t>
      87. Уәкілетті орган тауардың қозғалысын тоқтата тұру туралы мәліметтерді жөнелту орны мемлекетінің уәкілетті органының өңдегені туралы хабарламаны алған кезде "Тауардың қозғалысын тоқтата тұру туралы мәліметтерді жөнелту орны мемлекетінің уәкілетті органының өңдегені туралы хабарлама алу" (P.SS.03.OPR.020) операциясы орындалады, оның нәтижелері бойынша көрсетілген хабарламаны қабылдау және өңдеу жүзеге асырылады.</w:t>
      </w:r>
    </w:p>
    <w:bookmarkEnd w:id="205"/>
    <w:bookmarkStart w:name="z208" w:id="206"/>
    <w:p>
      <w:pPr>
        <w:spacing w:after="0"/>
        <w:ind w:left="0"/>
        <w:jc w:val="both"/>
      </w:pPr>
      <w:r>
        <w:rPr>
          <w:rFonts w:ascii="Times New Roman"/>
          <w:b w:val="false"/>
          <w:i w:val="false"/>
          <w:color w:val="000000"/>
          <w:sz w:val="28"/>
        </w:rPr>
        <w:t>
      88. "Тауардың қозғалысын тоқтата тұру туралы мәліметтерді жөнелту орны мемлекетінің уәкілетті органына ұсыну" (P.SS.03.PRC.008) рәсімін орындау нәтижесі  жөнелту орны мемлекетінің уәкілетті органына тауардың қозғалысын тоқтата тұру туралы мәліметтерді ұсыну болып табылады.</w:t>
      </w:r>
    </w:p>
    <w:bookmarkEnd w:id="206"/>
    <w:bookmarkStart w:name="z209" w:id="207"/>
    <w:p>
      <w:pPr>
        <w:spacing w:after="0"/>
        <w:ind w:left="0"/>
        <w:jc w:val="both"/>
      </w:pPr>
      <w:r>
        <w:rPr>
          <w:rFonts w:ascii="Times New Roman"/>
          <w:b w:val="false"/>
          <w:i w:val="false"/>
          <w:color w:val="000000"/>
          <w:sz w:val="28"/>
        </w:rPr>
        <w:t>
      89. "Тауардың қозғалысын тоқтата тұру туралы мәліметтерді жөнелту орны мемлекетінің уәкілетті органына ұсыну" (P.SS.03.PRC.008) рәсімі шеңберінде орындалатын жалпы процесс операцияларының тізбесі 33-кестеде келтірілген.</w:t>
      </w:r>
    </w:p>
    <w:bookmarkEnd w:id="207"/>
    <w:bookmarkStart w:name="z210" w:id="208"/>
    <w:p>
      <w:pPr>
        <w:spacing w:after="0"/>
        <w:ind w:left="0"/>
        <w:jc w:val="both"/>
      </w:pPr>
      <w:r>
        <w:rPr>
          <w:rFonts w:ascii="Times New Roman"/>
          <w:b w:val="false"/>
          <w:i w:val="false"/>
          <w:color w:val="000000"/>
          <w:sz w:val="28"/>
        </w:rPr>
        <w:t>
      33-кесте</w:t>
      </w:r>
    </w:p>
    <w:bookmarkEnd w:id="208"/>
    <w:bookmarkStart w:name="z211" w:id="209"/>
    <w:p>
      <w:pPr>
        <w:spacing w:after="0"/>
        <w:ind w:left="0"/>
        <w:jc w:val="left"/>
      </w:pPr>
      <w:r>
        <w:rPr>
          <w:rFonts w:ascii="Times New Roman"/>
          <w:b/>
          <w:i w:val="false"/>
          <w:color w:val="000000"/>
        </w:rPr>
        <w:t xml:space="preserve"> "Тауардың қозғалысын тоқтата тұру туралы мәліметтерді жөнелту орны мемлекетінің уәкілетті органына ұсыну" (P.SS.03.PRC.008) рәсімі шеңберінде орындалатын жалпы процесс операцияларының тізбесі</w:t>
      </w:r>
    </w:p>
    <w:bookmarkEnd w:id="2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органының тауардың қозғалысын тоқтата тұру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органының өңдегені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bl>
    <w:bookmarkStart w:name="z212" w:id="210"/>
    <w:p>
      <w:pPr>
        <w:spacing w:after="0"/>
        <w:ind w:left="0"/>
        <w:jc w:val="both"/>
      </w:pPr>
      <w:r>
        <w:rPr>
          <w:rFonts w:ascii="Times New Roman"/>
          <w:b w:val="false"/>
          <w:i w:val="false"/>
          <w:color w:val="000000"/>
          <w:sz w:val="28"/>
        </w:rPr>
        <w:t>
      34-кесте</w:t>
      </w:r>
    </w:p>
    <w:bookmarkEnd w:id="210"/>
    <w:bookmarkStart w:name="z213" w:id="211"/>
    <w:p>
      <w:pPr>
        <w:spacing w:after="0"/>
        <w:ind w:left="0"/>
        <w:jc w:val="left"/>
      </w:pPr>
      <w:r>
        <w:rPr>
          <w:rFonts w:ascii="Times New Roman"/>
          <w:b/>
          <w:i w:val="false"/>
          <w:color w:val="000000"/>
        </w:rPr>
        <w:t xml:space="preserve"> "Тауардың қозғалысын тоқтата тұру туралы мәліметтерді жөнелту орны мемлекетінің уәкілетті органына жіберу" (P.SS.03.OPR.018) операциясының сипаттамасы</w:t>
      </w:r>
    </w:p>
    <w:bookmarkEnd w:id="2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қозғалысын тоқтата тұру туралы мәліметтерді жөнелту орны мемлекетінің уәкілетті органына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тауардың жүру жолында және межелі жерде тауардың қозғалысын тоқтата тұру фактілері бойынша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 қимыл регламентіне сәйкес тауардың қозғалысын тоқтата тұру туралы мәліметтерді қалыптастырады және жөнелту орны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  жөнелту орны мемлекетінің уәкілетті органына жіберілді</w:t>
            </w:r>
          </w:p>
        </w:tc>
      </w:tr>
    </w:tbl>
    <w:bookmarkStart w:name="z214" w:id="212"/>
    <w:p>
      <w:pPr>
        <w:spacing w:after="0"/>
        <w:ind w:left="0"/>
        <w:jc w:val="both"/>
      </w:pPr>
      <w:r>
        <w:rPr>
          <w:rFonts w:ascii="Times New Roman"/>
          <w:b w:val="false"/>
          <w:i w:val="false"/>
          <w:color w:val="000000"/>
          <w:sz w:val="28"/>
        </w:rPr>
        <w:t>
      35-кесте</w:t>
      </w:r>
    </w:p>
    <w:bookmarkEnd w:id="212"/>
    <w:bookmarkStart w:name="z215" w:id="213"/>
    <w:p>
      <w:pPr>
        <w:spacing w:after="0"/>
        <w:ind w:left="0"/>
        <w:jc w:val="left"/>
      </w:pPr>
      <w:r>
        <w:rPr>
          <w:rFonts w:ascii="Times New Roman"/>
          <w:b/>
          <w:i w:val="false"/>
          <w:color w:val="000000"/>
        </w:rPr>
        <w:t xml:space="preserve"> "Жөнелту орны мемлекетінің уәкілетті органының тауардың қозғалысын тоқтата тұру туралы мәліметтерді қабылдауы және өңдеуі" (P.SS.03.OPR.019) операциясының сипаттамасы</w:t>
      </w:r>
    </w:p>
    <w:bookmarkEnd w:id="2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орны мемлекетінің уәкілетті органының тауардың қозғалысын тоқтата тұру туралы мәліметтерді қабылдауы және өңдеуі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тауардың қозғалысын тоқтата тұру туралы мәліметтерді алған кезде орындалады  ("Тауардың қозғалысын тоқтата тұру туралы мәліметтерді жөнелту орны мемлекетінің уәкілетті органына жіберу" (P.SS.03.OPR.018)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тауардың қозғалысын тоқтата тұру туралы мәліметтерді қабылдауды және өңдеуді жүзеге асырады және уәкілетті органға Уәкілетті органдар арасындағы ақпараттық өзара іс қимыл регламентіне сәйкес тауардың қозғалысын тоқтата тұру туралы мәліметтерді жөнелту орны мемлекетінің уәкілетті органының өңдегені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 өңделді, жөнелту орны мемлекетінің уәкілетті органының тауардың қозғалысын тоқтата тұру туралы мәліметтерді өңдегені туралы хабарлама уәкілетті органға жіберілді</w:t>
            </w:r>
          </w:p>
        </w:tc>
      </w:tr>
    </w:tbl>
    <w:bookmarkStart w:name="z216" w:id="214"/>
    <w:p>
      <w:pPr>
        <w:spacing w:after="0"/>
        <w:ind w:left="0"/>
        <w:jc w:val="both"/>
      </w:pPr>
      <w:r>
        <w:rPr>
          <w:rFonts w:ascii="Times New Roman"/>
          <w:b w:val="false"/>
          <w:i w:val="false"/>
          <w:color w:val="000000"/>
          <w:sz w:val="28"/>
        </w:rPr>
        <w:t>
      36-кесте</w:t>
      </w:r>
    </w:p>
    <w:bookmarkEnd w:id="214"/>
    <w:bookmarkStart w:name="z217" w:id="215"/>
    <w:p>
      <w:pPr>
        <w:spacing w:after="0"/>
        <w:ind w:left="0"/>
        <w:jc w:val="left"/>
      </w:pPr>
      <w:r>
        <w:rPr>
          <w:rFonts w:ascii="Times New Roman"/>
          <w:b/>
          <w:i w:val="false"/>
          <w:color w:val="000000"/>
        </w:rPr>
        <w:t xml:space="preserve"> "Тауардың қозғалысын тоқтата тұру туралы мәліметтерді жөнелту орны мемлекетінің уәкілетті органының өңдегені туралы хабарлама алу" (P.SS.03.OPR.020) операциясының сипаттамасы</w:t>
      </w:r>
    </w:p>
    <w:bookmarkEnd w:id="2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органының өңдегені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тауардың қозғалысын тоқтата тұру туралы мәліметтерді жөнелту орны мемлекетінің уәкілетті органының өңдегені туралы хабарламаны алған кезде орындалады ("Жөнелту орны мемлекетінің уәкілетті органының тауардың қозғалысын тоқтата тұру туралы мәліметтерді қабылдауы және өңдеуі" (P.SS.03.OPR.019)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 қимыл регламентіне сәйкес тауардың қозғалысын тоқтата тұру туралы мәліметтерді жөнелту орны мемлекетінің уәкілетті органының өңдегені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органының өңдегені туралы хабарлама өңделді</w:t>
            </w:r>
          </w:p>
        </w:tc>
      </w:tr>
    </w:tbl>
    <w:bookmarkStart w:name="z218" w:id="216"/>
    <w:p>
      <w:pPr>
        <w:spacing w:after="0"/>
        <w:ind w:left="0"/>
        <w:jc w:val="left"/>
      </w:pPr>
      <w:r>
        <w:rPr>
          <w:rFonts w:ascii="Times New Roman"/>
          <w:b/>
          <w:i w:val="false"/>
          <w:color w:val="000000"/>
        </w:rPr>
        <w:t xml:space="preserve"> "Межелі орын мемлекетінің уәкілетті органына мемлекетінің уәкілетті органына тауардың қозғалысын тоқтата тұру туралы мәліметтерді ұсыну" (P.SS.03.PRC.009) рәсімі</w:t>
      </w:r>
    </w:p>
    <w:bookmarkEnd w:id="216"/>
    <w:bookmarkStart w:name="z219" w:id="217"/>
    <w:p>
      <w:pPr>
        <w:spacing w:after="0"/>
        <w:ind w:left="0"/>
        <w:jc w:val="both"/>
      </w:pPr>
      <w:r>
        <w:rPr>
          <w:rFonts w:ascii="Times New Roman"/>
          <w:b w:val="false"/>
          <w:i w:val="false"/>
          <w:color w:val="000000"/>
          <w:sz w:val="28"/>
        </w:rPr>
        <w:t>
      90. "Межелі орын мемлекетінің уәкілетті органына тауардың қозғалысын тоқтата тұру туралы мәліметтерді ұсыну" (P.SS.03.PRC.009) рәсімін орындау схемасы 15-суретте көрсетілген.</w:t>
      </w:r>
    </w:p>
    <w:bookmarkEnd w:id="2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218"/>
    <w:p>
      <w:pPr>
        <w:spacing w:after="0"/>
        <w:ind w:left="0"/>
        <w:jc w:val="both"/>
      </w:pPr>
      <w:r>
        <w:rPr>
          <w:rFonts w:ascii="Times New Roman"/>
          <w:b w:val="false"/>
          <w:i w:val="false"/>
          <w:color w:val="000000"/>
          <w:sz w:val="28"/>
        </w:rPr>
        <w:t>
      15-сурет. "Межелі орын мемлекетінің уәкілетті органына тауар қозғалысын тоқтата тұру туралы мәліметтерді ұсыну" (P.SS.03.PRC.009) рәсімін орындау схемасы</w:t>
      </w:r>
    </w:p>
    <w:bookmarkEnd w:id="218"/>
    <w:bookmarkStart w:name="z221" w:id="219"/>
    <w:p>
      <w:pPr>
        <w:spacing w:after="0"/>
        <w:ind w:left="0"/>
        <w:jc w:val="both"/>
      </w:pPr>
      <w:r>
        <w:rPr>
          <w:rFonts w:ascii="Times New Roman"/>
          <w:b w:val="false"/>
          <w:i w:val="false"/>
          <w:color w:val="000000"/>
          <w:sz w:val="28"/>
        </w:rPr>
        <w:t xml:space="preserve">
      91. "Межелі орын мемлекетінің уәкілетті органына тауардың қозғалысын тоқтата тұру туралы мәліметтерді ұсыну" (P.SS.03.PRC.009) рәсімі бақылаудағы тауардың жүру жолында тауардың қозғалысын тоқтата тұру фактілері бойынша орындалады. </w:t>
      </w:r>
    </w:p>
    <w:bookmarkEnd w:id="219"/>
    <w:bookmarkStart w:name="z222" w:id="220"/>
    <w:p>
      <w:pPr>
        <w:spacing w:after="0"/>
        <w:ind w:left="0"/>
        <w:jc w:val="both"/>
      </w:pPr>
      <w:r>
        <w:rPr>
          <w:rFonts w:ascii="Times New Roman"/>
          <w:b w:val="false"/>
          <w:i w:val="false"/>
          <w:color w:val="000000"/>
          <w:sz w:val="28"/>
        </w:rPr>
        <w:t xml:space="preserve">
      92. Бірінші "Тауардың қозғалысын тоқтата тұру туралы мәліметтерді межелі орын мемлекетінің уәкілетті органына жіберу" (P.SS.03.OPR.021) операциясы орындалады,  оны орындау нәтижелері бойынша уәкілетті орган тауар қозғалысын тоқтата тұру туралы мәліметтерді қалыптастырады және оны межелі орын мемлекетінің уәкілетті органына жібереді. </w:t>
      </w:r>
    </w:p>
    <w:bookmarkEnd w:id="220"/>
    <w:bookmarkStart w:name="z223" w:id="221"/>
    <w:p>
      <w:pPr>
        <w:spacing w:after="0"/>
        <w:ind w:left="0"/>
        <w:jc w:val="both"/>
      </w:pPr>
      <w:r>
        <w:rPr>
          <w:rFonts w:ascii="Times New Roman"/>
          <w:b w:val="false"/>
          <w:i w:val="false"/>
          <w:color w:val="000000"/>
          <w:sz w:val="28"/>
        </w:rPr>
        <w:t xml:space="preserve">
      93. Межелі орын мемлекетінің уәкілетті органы тауардың қозғалысын тоқтата тұру туралы мәліметтерді алған кезде "Межелі орын мемлекетінің уәкілетті органының тауардың қозғалысын тоқтата тұру туралы мәліметтерді қабылдауы және өңдеуі" (P.SS.03.OPR.022) операциясын орындалады,  орындау нәтижелері бойынша көрсетілген мәліметтерді қабылдау және өңдеу жүзеге асырылады. Уәкілетті органға тауардың қозғалысын тоқтата тұру туралы мәліметтерді межелі орын мемлекетінің уәкілетті органының өңдегені туралы хабарлама жіберіледі. </w:t>
      </w:r>
    </w:p>
    <w:bookmarkEnd w:id="221"/>
    <w:bookmarkStart w:name="z224" w:id="222"/>
    <w:p>
      <w:pPr>
        <w:spacing w:after="0"/>
        <w:ind w:left="0"/>
        <w:jc w:val="both"/>
      </w:pPr>
      <w:r>
        <w:rPr>
          <w:rFonts w:ascii="Times New Roman"/>
          <w:b w:val="false"/>
          <w:i w:val="false"/>
          <w:color w:val="000000"/>
          <w:sz w:val="28"/>
        </w:rPr>
        <w:t>
      94. Уәкілетті орган межелі орын мемлекетінің уәкілетті органының тауар қозғалысын тоқтата тұру туралы мәліметтерді өңдегені туралы хабарламаны алған кезде "Межелі орын мемлекетінің уәкілетті органының тауар қозғалысын тоқтата тұру туралы мәліметтерді өңдегені туралы хабарламаны алуы" (P.SS.03.OPR.023) операциясы орындалады, оны  орындау нәтижелері бойынша көрсетілген хабарламаны қабылдау және өңдеу жүзеге асырылады.</w:t>
      </w:r>
    </w:p>
    <w:bookmarkEnd w:id="222"/>
    <w:bookmarkStart w:name="z225" w:id="223"/>
    <w:p>
      <w:pPr>
        <w:spacing w:after="0"/>
        <w:ind w:left="0"/>
        <w:jc w:val="both"/>
      </w:pPr>
      <w:r>
        <w:rPr>
          <w:rFonts w:ascii="Times New Roman"/>
          <w:b w:val="false"/>
          <w:i w:val="false"/>
          <w:color w:val="000000"/>
          <w:sz w:val="28"/>
        </w:rPr>
        <w:t xml:space="preserve">
      95. "Межелі орын мемлекетінің уәкілетті органына тауардың қозғалысын тоқтата тұру туралы мәліметтерді ұсыну" рәсімін орындау нәтижесі (P. SS.03.PRC.009) межелі орын мемлекетінің уәкілетті органына тауардың қозғалысын тоқтата тұру туралы мәліметтерді ұсыну болып табылады. </w:t>
      </w:r>
    </w:p>
    <w:bookmarkEnd w:id="223"/>
    <w:bookmarkStart w:name="z226" w:id="224"/>
    <w:p>
      <w:pPr>
        <w:spacing w:after="0"/>
        <w:ind w:left="0"/>
        <w:jc w:val="both"/>
      </w:pPr>
      <w:r>
        <w:rPr>
          <w:rFonts w:ascii="Times New Roman"/>
          <w:b w:val="false"/>
          <w:i w:val="false"/>
          <w:color w:val="000000"/>
          <w:sz w:val="28"/>
        </w:rPr>
        <w:t xml:space="preserve">
      96. "Межелі орын мемлекетінің уәкілетті органына тауардың қозғалысын тоқтата тұру туралы мәліметтерді ұсыну" (P.SS.03.PRC.009) рәсімі шеңберінде орындалатын жалпы процесс операцияларының тізбесі 37-кестеде келтірілген. </w:t>
      </w:r>
    </w:p>
    <w:bookmarkEnd w:id="224"/>
    <w:bookmarkStart w:name="z227" w:id="225"/>
    <w:p>
      <w:pPr>
        <w:spacing w:after="0"/>
        <w:ind w:left="0"/>
        <w:jc w:val="both"/>
      </w:pPr>
      <w:r>
        <w:rPr>
          <w:rFonts w:ascii="Times New Roman"/>
          <w:b w:val="false"/>
          <w:i w:val="false"/>
          <w:color w:val="000000"/>
          <w:sz w:val="28"/>
        </w:rPr>
        <w:t>
      37-кесте</w:t>
      </w:r>
    </w:p>
    <w:bookmarkEnd w:id="225"/>
    <w:bookmarkStart w:name="z228" w:id="226"/>
    <w:p>
      <w:pPr>
        <w:spacing w:after="0"/>
        <w:ind w:left="0"/>
        <w:jc w:val="left"/>
      </w:pPr>
      <w:r>
        <w:rPr>
          <w:rFonts w:ascii="Times New Roman"/>
          <w:b/>
          <w:i w:val="false"/>
          <w:color w:val="000000"/>
        </w:rPr>
        <w:t xml:space="preserve"> "Межелі орын мемлекетінің уәкілетті органына тауардың қозғалысын тоқтата тұру туралы мәліметтерді ұсыну" (P.SS.03.PRC.009) рәсімі шеңберінде орындалатын жалпы процесс операцияларының тізбесі</w:t>
      </w:r>
    </w:p>
    <w:bookmarkEnd w:id="2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межелі орын мемлекетінің уәкілетті органына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органының тауардың қозғалысын тоқтата тұру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органының тауар қозғалысын тоқтата тұру туралы мәліметтерді өңдегені туралы хабарламаны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40-кестесінде келтірілген</w:t>
            </w:r>
          </w:p>
        </w:tc>
      </w:tr>
    </w:tbl>
    <w:bookmarkStart w:name="z229" w:id="227"/>
    <w:p>
      <w:pPr>
        <w:spacing w:after="0"/>
        <w:ind w:left="0"/>
        <w:jc w:val="both"/>
      </w:pPr>
      <w:r>
        <w:rPr>
          <w:rFonts w:ascii="Times New Roman"/>
          <w:b w:val="false"/>
          <w:i w:val="false"/>
          <w:color w:val="000000"/>
          <w:sz w:val="28"/>
        </w:rPr>
        <w:t>
      38-кесте</w:t>
      </w:r>
    </w:p>
    <w:bookmarkEnd w:id="227"/>
    <w:bookmarkStart w:name="z230" w:id="228"/>
    <w:p>
      <w:pPr>
        <w:spacing w:after="0"/>
        <w:ind w:left="0"/>
        <w:jc w:val="left"/>
      </w:pPr>
      <w:r>
        <w:rPr>
          <w:rFonts w:ascii="Times New Roman"/>
          <w:b/>
          <w:i w:val="false"/>
          <w:color w:val="000000"/>
        </w:rPr>
        <w:t xml:space="preserve"> "Тауардың қозғалысын тоқтата тұру туралы мәліметтерді межелі орын мемлекетінің уәкілетті органына жіберу" (P.SS.03.OPR.021) операциясының сипаттамасы</w:t>
      </w:r>
    </w:p>
    <w:bookmarkEnd w:id="2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межелі орын мемлекетінің уәкілетті органына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тауардың жүру жолында тауардың қозғалысын тоқтата тұру фактілері бойынша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 қимыл регламентіне сәйкес тауар қозғалысын тоқтата тұру туралы мәліметтерді қалыптастырады және межелі орын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қозғалысын тоқтата тұру туралы мәліметтер межелі орын мемлекетінің уәкілетті органына жіберілді </w:t>
            </w:r>
          </w:p>
        </w:tc>
      </w:tr>
    </w:tbl>
    <w:bookmarkStart w:name="z231" w:id="229"/>
    <w:p>
      <w:pPr>
        <w:spacing w:after="0"/>
        <w:ind w:left="0"/>
        <w:jc w:val="both"/>
      </w:pPr>
      <w:r>
        <w:rPr>
          <w:rFonts w:ascii="Times New Roman"/>
          <w:b w:val="false"/>
          <w:i w:val="false"/>
          <w:color w:val="000000"/>
          <w:sz w:val="28"/>
        </w:rPr>
        <w:t>
      39-кесте</w:t>
      </w:r>
    </w:p>
    <w:bookmarkEnd w:id="229"/>
    <w:bookmarkStart w:name="z232" w:id="230"/>
    <w:p>
      <w:pPr>
        <w:spacing w:after="0"/>
        <w:ind w:left="0"/>
        <w:jc w:val="left"/>
      </w:pPr>
      <w:r>
        <w:rPr>
          <w:rFonts w:ascii="Times New Roman"/>
          <w:b/>
          <w:i w:val="false"/>
          <w:color w:val="000000"/>
        </w:rPr>
        <w:t xml:space="preserve"> "Межелі орын мемлекетінің уәкілетті органының тауардың қозғалысын тоқтата тұру туралы мәліметтерді қабылдауы және өңдеуі" (P.SS.03.OPR.022) операциясының сипаттамасы</w:t>
      </w:r>
    </w:p>
    <w:bookmarkEnd w:id="2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межелі орын мемлекетінің уәкілетті органының тауардың қозғалысын тоқтата тұру туралы мәліметтерді қабылдауы және өңдеуі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межелі орын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тауардың қозғалысын тоқтата тұру туралы мәліметтерді алған кезде орындалады  ("Тауардың қозғалысын тоқтата тұру туралы мәліметтерді межелі орын мемлекетінің уәкілетті органына жіберу" (P.SS.03.OPR.021)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тауардың қозғалысын тоқтата тұру туралы мәліметтерді қабылдауды және өңдеуді жүзеге асырады және уәкілетті органға уәкілетті органдар арасындағы ақпараттық өзара іс қимыл регламентіне сәйкес межелі орын мемлекетінің уәкілетті органының тауардың қозғалысын тоқтата тұру туралы мәліметтерді өңдегені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қозғалысын тоқтата тұру туралы мәліметтер өңделді, межелі орын мемлекетінің уәкілетті органының тауардың қозғалысын тоқтата тұру туралы мәліметтерді өңдегені туралы хабарлама уәкілетті органға жіберілді </w:t>
            </w:r>
          </w:p>
        </w:tc>
      </w:tr>
    </w:tbl>
    <w:bookmarkStart w:name="z233" w:id="231"/>
    <w:p>
      <w:pPr>
        <w:spacing w:after="0"/>
        <w:ind w:left="0"/>
        <w:jc w:val="both"/>
      </w:pPr>
      <w:r>
        <w:rPr>
          <w:rFonts w:ascii="Times New Roman"/>
          <w:b w:val="false"/>
          <w:i w:val="false"/>
          <w:color w:val="000000"/>
          <w:sz w:val="28"/>
        </w:rPr>
        <w:t>
      40-кесте</w:t>
      </w:r>
    </w:p>
    <w:bookmarkEnd w:id="231"/>
    <w:bookmarkStart w:name="z234" w:id="232"/>
    <w:p>
      <w:pPr>
        <w:spacing w:after="0"/>
        <w:ind w:left="0"/>
        <w:jc w:val="left"/>
      </w:pPr>
      <w:r>
        <w:rPr>
          <w:rFonts w:ascii="Times New Roman"/>
          <w:b/>
          <w:i w:val="false"/>
          <w:color w:val="000000"/>
        </w:rPr>
        <w:t xml:space="preserve"> "Межелі орын мемлекетінің уәкілетті органының тауар қозғалысын тоқтата тұру туралы мәліметтерді өңдегені туралы хабарламаны алуы" (P.SS.03.OPR.023) операциясының сипаттамасы</w:t>
      </w:r>
    </w:p>
    <w:bookmarkEnd w:id="23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органының тауар қозғалысын тоқтата тұру туралы мәліметтерді өңдегені туралы хабарламаны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межелі орын мемлекетінің уәкілетті органының тауардың қозғалысын тоқтата тұру туралы мәліметтерді өңдегені туралы хабарлама алған кезде орындалады ("Межелі орын мемлекетінің уәкілетті органының тауардың қозғалысын тоқтата тұру туралы мәліметтерді қабылдауы және өңдеуі" (P.SS.03.OPR.022)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 қимыл регламентіне сәйкес тауардың қозғалысын тоқтата тұру туралы мәліметтерді межелі орын мемлекетінің уәкілетті органының өңдеуі туралы хабарламаны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органының тауардың қозғалысын тоқтата тұру туралы мәліметтерді өңдегені туралы хабарлама өңделді</w:t>
            </w:r>
          </w:p>
        </w:tc>
      </w:tr>
    </w:tbl>
    <w:bookmarkStart w:name="z235" w:id="233"/>
    <w:p>
      <w:pPr>
        <w:spacing w:after="0"/>
        <w:ind w:left="0"/>
        <w:jc w:val="left"/>
      </w:pPr>
      <w:r>
        <w:rPr>
          <w:rFonts w:ascii="Times New Roman"/>
          <w:b/>
          <w:i w:val="false"/>
          <w:color w:val="000000"/>
        </w:rPr>
        <w:t xml:space="preserve"> 4. Ветеринариялық сертификат туралы мәліметтерді сұрау салу бойынша ұсыну рәсімдері (P.SS.03.PGR.004)</w:t>
      </w:r>
    </w:p>
    <w:bookmarkEnd w:id="233"/>
    <w:bookmarkStart w:name="z236" w:id="234"/>
    <w:p>
      <w:pPr>
        <w:spacing w:after="0"/>
        <w:ind w:left="0"/>
        <w:jc w:val="left"/>
      </w:pPr>
      <w:r>
        <w:rPr>
          <w:rFonts w:ascii="Times New Roman"/>
          <w:b/>
          <w:i w:val="false"/>
          <w:color w:val="000000"/>
        </w:rPr>
        <w:t xml:space="preserve"> "Ветеринариялық сертификат туралы мәліметтерді сұрау салу бойынша ұсыну" (P.SS.03.PRC.010) рәсімі</w:t>
      </w:r>
    </w:p>
    <w:bookmarkEnd w:id="234"/>
    <w:bookmarkStart w:name="z237" w:id="235"/>
    <w:p>
      <w:pPr>
        <w:spacing w:after="0"/>
        <w:ind w:left="0"/>
        <w:jc w:val="both"/>
      </w:pPr>
      <w:r>
        <w:rPr>
          <w:rFonts w:ascii="Times New Roman"/>
          <w:b w:val="false"/>
          <w:i w:val="false"/>
          <w:color w:val="000000"/>
          <w:sz w:val="28"/>
        </w:rPr>
        <w:t>
      97. "Ветеринариялық сертификат туралы мәліметтерді сұрау салу бойынша ұсыну" (P.SS.03.PRC.010) рәсімін орындау схемасы16-суретте көрсетілген.</w:t>
      </w:r>
    </w:p>
    <w:bookmarkEnd w:id="2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236"/>
    <w:p>
      <w:pPr>
        <w:spacing w:after="0"/>
        <w:ind w:left="0"/>
        <w:jc w:val="both"/>
      </w:pPr>
      <w:r>
        <w:rPr>
          <w:rFonts w:ascii="Times New Roman"/>
          <w:b w:val="false"/>
          <w:i w:val="false"/>
          <w:color w:val="000000"/>
          <w:sz w:val="28"/>
        </w:rPr>
        <w:t>
      16-сурет. "Ветеринариялық сертификат туралы мәліметтерді сұрау салу бойынша ұсыну" рәсімін орындау схемасы (P.SS.03.PRC.010)</w:t>
      </w:r>
    </w:p>
    <w:bookmarkEnd w:id="236"/>
    <w:bookmarkStart w:name="z239" w:id="237"/>
    <w:p>
      <w:pPr>
        <w:spacing w:after="0"/>
        <w:ind w:left="0"/>
        <w:jc w:val="both"/>
      </w:pPr>
      <w:r>
        <w:rPr>
          <w:rFonts w:ascii="Times New Roman"/>
          <w:b w:val="false"/>
          <w:i w:val="false"/>
          <w:color w:val="000000"/>
          <w:sz w:val="28"/>
        </w:rPr>
        <w:t>
      98. "Ветеринариялық сертификат туралы мәліметтерді сұрау салу бойынша ұсыну" (P.SS.03.PRC.010) рәсімін уәкілетті орган жүру жолында бақылаудағы тауарға ілесіп жүретін ветеринариялық сертификат беру және ветеринариялық сертификат туралы мәліметтер алу фактісіне тексеру жүргізу қажет болған кезде, оның ішінде ветеринариялық сертификат қағаз жеткізгіште ұсынылған жағдайда орындайды.</w:t>
      </w:r>
    </w:p>
    <w:bookmarkEnd w:id="237"/>
    <w:bookmarkStart w:name="z240" w:id="238"/>
    <w:p>
      <w:pPr>
        <w:spacing w:after="0"/>
        <w:ind w:left="0"/>
        <w:jc w:val="both"/>
      </w:pPr>
      <w:r>
        <w:rPr>
          <w:rFonts w:ascii="Times New Roman"/>
          <w:b w:val="false"/>
          <w:i w:val="false"/>
          <w:color w:val="000000"/>
          <w:sz w:val="28"/>
        </w:rPr>
        <w:t>
      99. Бірінші "Ветеринарлық сертификат туралы мәліметтерді сұрату" (P.SS.03.OPR.024) операциясы орындалады, оны орындау нәтижелері бойынша уәкілетті орган ветеринариялық сертификат туралы мәліметтерді ұсынуға сұрау салуды қалыптастырады және оны жөнелту орны мемлекетінің уәкілетті органына жібереді.</w:t>
      </w:r>
    </w:p>
    <w:bookmarkEnd w:id="238"/>
    <w:bookmarkStart w:name="z241" w:id="239"/>
    <w:p>
      <w:pPr>
        <w:spacing w:after="0"/>
        <w:ind w:left="0"/>
        <w:jc w:val="both"/>
      </w:pPr>
      <w:r>
        <w:rPr>
          <w:rFonts w:ascii="Times New Roman"/>
          <w:b w:val="false"/>
          <w:i w:val="false"/>
          <w:color w:val="000000"/>
          <w:sz w:val="28"/>
        </w:rPr>
        <w:t xml:space="preserve">
      100. Ветеринариялық сертификат туралы мәліметтерді ұсынуға сұрау салуды жөнелту орны мемлекетінің уәкілетті органы алған кезде "Сұрау салуды өңдеу және ветеринариялық сертификат туралы мәліметтерді ұсыну" (P.SS.03.OPR.025) операциясы орындалады, оны орындау нәтижелері бойынша уәкілетті органға сұрау салынатын мәліметтер қалыптастырылады және жіберіледі немесе сұрау салу параметрлерін қанағаттандыратын мәліметтердің жоқтығы туралы хабарлама жіберіледі. </w:t>
      </w:r>
    </w:p>
    <w:bookmarkEnd w:id="239"/>
    <w:bookmarkStart w:name="z242" w:id="240"/>
    <w:p>
      <w:pPr>
        <w:spacing w:after="0"/>
        <w:ind w:left="0"/>
        <w:jc w:val="both"/>
      </w:pPr>
      <w:r>
        <w:rPr>
          <w:rFonts w:ascii="Times New Roman"/>
          <w:b w:val="false"/>
          <w:i w:val="false"/>
          <w:color w:val="000000"/>
          <w:sz w:val="28"/>
        </w:rPr>
        <w:t>
      101. Уәкілетті орган ветеринариялық сертификат туралы мәліметтерді алған кезде "Ветеринариялық сертификат туралы мәліметтерді қабылдау және өңдеу" (P.SS.03.OPR.026) операциясы орындалады.</w:t>
      </w:r>
    </w:p>
    <w:bookmarkEnd w:id="240"/>
    <w:bookmarkStart w:name="z243" w:id="241"/>
    <w:p>
      <w:pPr>
        <w:spacing w:after="0"/>
        <w:ind w:left="0"/>
        <w:jc w:val="both"/>
      </w:pPr>
      <w:r>
        <w:rPr>
          <w:rFonts w:ascii="Times New Roman"/>
          <w:b w:val="false"/>
          <w:i w:val="false"/>
          <w:color w:val="000000"/>
          <w:sz w:val="28"/>
        </w:rPr>
        <w:t>
      102. "Ветеринариялық сертификат туралы мәліметтерді сұрау салу бойынша ұсыну" (P.SS.03.PRC.010) рәсімін орындау нәтижесі уәкілетті органның берілген ветеринариялық сертификат туралы мәліметтерді немесе сұрау салу параметрлерін қанағаттандыратын мәліметтердің жоқтығы туралы хабарламаны алуы болып табылады.</w:t>
      </w:r>
    </w:p>
    <w:bookmarkEnd w:id="241"/>
    <w:bookmarkStart w:name="z244" w:id="242"/>
    <w:p>
      <w:pPr>
        <w:spacing w:after="0"/>
        <w:ind w:left="0"/>
        <w:jc w:val="both"/>
      </w:pPr>
      <w:r>
        <w:rPr>
          <w:rFonts w:ascii="Times New Roman"/>
          <w:b w:val="false"/>
          <w:i w:val="false"/>
          <w:color w:val="000000"/>
          <w:sz w:val="28"/>
        </w:rPr>
        <w:t>
      103. "Ветеринариялық сертификат туралы мәліметтерді сұрау салу бойынша ұсыну" (P.SS.03.PRC.010) рәсімі шеңберінде орындалатын жалпы процесс операцияларының тізбесі 41-кестеде келтірілген.</w:t>
      </w:r>
    </w:p>
    <w:bookmarkEnd w:id="242"/>
    <w:bookmarkStart w:name="z245" w:id="243"/>
    <w:p>
      <w:pPr>
        <w:spacing w:after="0"/>
        <w:ind w:left="0"/>
        <w:jc w:val="both"/>
      </w:pPr>
      <w:r>
        <w:rPr>
          <w:rFonts w:ascii="Times New Roman"/>
          <w:b w:val="false"/>
          <w:i w:val="false"/>
          <w:color w:val="000000"/>
          <w:sz w:val="28"/>
        </w:rPr>
        <w:t>
      41-кесте</w:t>
      </w:r>
    </w:p>
    <w:bookmarkEnd w:id="243"/>
    <w:bookmarkStart w:name="z246" w:id="244"/>
    <w:p>
      <w:pPr>
        <w:spacing w:after="0"/>
        <w:ind w:left="0"/>
        <w:jc w:val="left"/>
      </w:pPr>
      <w:r>
        <w:rPr>
          <w:rFonts w:ascii="Times New Roman"/>
          <w:b/>
          <w:i w:val="false"/>
          <w:color w:val="000000"/>
        </w:rPr>
        <w:t xml:space="preserve"> "Ветеринариялық сертификат туралы мәліметтерді сұрау салу бойынша ұсыну" (P.SS.03.PRC.010) рәсімі шеңберінде орындалатын жалпы процесс операцияларының тізбесі</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сертификат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ветеринариялық сертификат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44-кестесінде келтірілген</w:t>
            </w:r>
          </w:p>
        </w:tc>
      </w:tr>
    </w:tbl>
    <w:bookmarkStart w:name="z247" w:id="245"/>
    <w:p>
      <w:pPr>
        <w:spacing w:after="0"/>
        <w:ind w:left="0"/>
        <w:jc w:val="both"/>
      </w:pPr>
      <w:r>
        <w:rPr>
          <w:rFonts w:ascii="Times New Roman"/>
          <w:b w:val="false"/>
          <w:i w:val="false"/>
          <w:color w:val="000000"/>
          <w:sz w:val="28"/>
        </w:rPr>
        <w:t>
      42-кесте</w:t>
      </w:r>
    </w:p>
    <w:bookmarkEnd w:id="245"/>
    <w:bookmarkStart w:name="z248" w:id="246"/>
    <w:p>
      <w:pPr>
        <w:spacing w:after="0"/>
        <w:ind w:left="0"/>
        <w:jc w:val="left"/>
      </w:pPr>
      <w:r>
        <w:rPr>
          <w:rFonts w:ascii="Times New Roman"/>
          <w:b/>
          <w:i w:val="false"/>
          <w:color w:val="000000"/>
        </w:rPr>
        <w:t xml:space="preserve"> "Ветеринарлық сертификат туралы мәліметтерді сұрату" (P.SS.03.OPR.024) операциясының сипаттамасы</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сертификат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жүру жолында бақылаудағы тауарға ілесіп жүретін ветеринариялық сертификат беру және ветеринариялық сертификат туралы мәліметтер алу фактісіне тексеру жүргізуі қажет болған кезде, оның ішінде ветеринариялық сертификат қағаз жеткізгіште ұсынылған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мәліметтерге сұрау салудың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 қимыл регламентіне сәйкес ветеринариялық сертификат туралы мәліметтерді ұсынуға сұрау салуды қалыптастырады және жөнелту орны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мәліметтерді ұсынуға сұрау салу жөнелту орны мемлекетінің уәкілетті органына жіберілді</w:t>
            </w:r>
          </w:p>
        </w:tc>
      </w:tr>
    </w:tbl>
    <w:bookmarkStart w:name="z249" w:id="247"/>
    <w:p>
      <w:pPr>
        <w:spacing w:after="0"/>
        <w:ind w:left="0"/>
        <w:jc w:val="both"/>
      </w:pPr>
      <w:r>
        <w:rPr>
          <w:rFonts w:ascii="Times New Roman"/>
          <w:b w:val="false"/>
          <w:i w:val="false"/>
          <w:color w:val="000000"/>
          <w:sz w:val="28"/>
        </w:rPr>
        <w:t>
      43-кесте</w:t>
      </w:r>
    </w:p>
    <w:bookmarkEnd w:id="247"/>
    <w:bookmarkStart w:name="z250" w:id="248"/>
    <w:p>
      <w:pPr>
        <w:spacing w:after="0"/>
        <w:ind w:left="0"/>
        <w:jc w:val="left"/>
      </w:pPr>
      <w:r>
        <w:rPr>
          <w:rFonts w:ascii="Times New Roman"/>
          <w:b/>
          <w:i w:val="false"/>
          <w:color w:val="000000"/>
        </w:rPr>
        <w:t xml:space="preserve"> "Сұрау салуды өңдеу және ветеринариялық сертификат туралы мәліметтерді ұсыну" (P.SS.03.OPR.025) операциясының сипаттамасы</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салуды өңдеу және ветеринариялық сертификат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сертификат туралы мәліметтерді ұсынуға сұрау салуды алған кезде орындалады ("Ветеринарлық сертификат туралы мәліметтерді сұрату" (P.SS.03.OPR.024)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және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сұрау салуды қабылдауды және өңдеуді жүзеге асырады, ветеринариялық сертификат туралы мәліметтерді немесе сұрау салудың параметрлерін қанағаттандыратын мәліметтердің жоқтығы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немесе сұрау салу параметрлерін қанағаттандыратын мәліметтердің жоқтығы туралы хабарлама уәкілетті органға жіберілді</w:t>
            </w:r>
          </w:p>
        </w:tc>
      </w:tr>
    </w:tbl>
    <w:bookmarkStart w:name="z251" w:id="249"/>
    <w:p>
      <w:pPr>
        <w:spacing w:after="0"/>
        <w:ind w:left="0"/>
        <w:jc w:val="both"/>
      </w:pPr>
      <w:r>
        <w:rPr>
          <w:rFonts w:ascii="Times New Roman"/>
          <w:b w:val="false"/>
          <w:i w:val="false"/>
          <w:color w:val="000000"/>
          <w:sz w:val="28"/>
        </w:rPr>
        <w:t>
      44-кесте</w:t>
      </w:r>
    </w:p>
    <w:bookmarkEnd w:id="249"/>
    <w:bookmarkStart w:name="z252" w:id="250"/>
    <w:p>
      <w:pPr>
        <w:spacing w:after="0"/>
        <w:ind w:left="0"/>
        <w:jc w:val="left"/>
      </w:pPr>
      <w:r>
        <w:rPr>
          <w:rFonts w:ascii="Times New Roman"/>
          <w:b/>
          <w:i w:val="false"/>
          <w:color w:val="000000"/>
        </w:rPr>
        <w:t xml:space="preserve"> "Ветеринариялық сертификат туралы мәліметтерді қабылдау және өңдеу" (P.SS.03.OPR.026) операциясының сипаттамасы</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сертификат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сертификат туралы мәліметтерді немесе сұрау салу параметрлерін қанағаттандыратын мәліметтердің жоқтығы туралы хабарламаны алған кезде орындалады ("Сұрау салуды өңдеу және ветеринариялық сертификат туралы мәліметтерді ұсыну" (P.SS.03.OPR.025)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немесе хабарламаның форматы мен құрылымы Электрондық құжаттардың және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сертификат туралы мәліметтерді немесе сұрау салу параметрлерін қанағаттандыратын мәліметтердің жоқтығы туралы хабарламаны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немесе сұрау салу параметрлерін қанағаттандыратын мәліметтердің жоқтығы туралы хабарлама өңделді</w:t>
            </w:r>
          </w:p>
        </w:tc>
      </w:tr>
    </w:tbl>
    <w:bookmarkStart w:name="z253" w:id="251"/>
    <w:p>
      <w:pPr>
        <w:spacing w:after="0"/>
        <w:ind w:left="0"/>
        <w:jc w:val="left"/>
      </w:pPr>
      <w:r>
        <w:rPr>
          <w:rFonts w:ascii="Times New Roman"/>
          <w:b/>
          <w:i w:val="false"/>
          <w:color w:val="000000"/>
        </w:rPr>
        <w:t xml:space="preserve"> 5. Ветеринариялық сертификаттар туралы жалпыланған мәліметтерді сұрау салу бойынша ұсыну рәсімдері (P.SS.03.PGR.005)</w:t>
      </w:r>
    </w:p>
    <w:bookmarkEnd w:id="251"/>
    <w:bookmarkStart w:name="z254" w:id="252"/>
    <w:p>
      <w:pPr>
        <w:spacing w:after="0"/>
        <w:ind w:left="0"/>
        <w:jc w:val="left"/>
      </w:pPr>
      <w:r>
        <w:rPr>
          <w:rFonts w:ascii="Times New Roman"/>
          <w:b/>
          <w:i w:val="false"/>
          <w:color w:val="000000"/>
        </w:rPr>
        <w:t xml:space="preserve"> "Сұрау салу бойынша ветеринариялық сертификаттар туралы жалпыланған мәліметтерді ұсыну" (P.SS.03.PRC.011) рәсімі</w:t>
      </w:r>
    </w:p>
    <w:bookmarkEnd w:id="252"/>
    <w:bookmarkStart w:name="z255" w:id="253"/>
    <w:p>
      <w:pPr>
        <w:spacing w:after="0"/>
        <w:ind w:left="0"/>
        <w:jc w:val="both"/>
      </w:pPr>
      <w:r>
        <w:rPr>
          <w:rFonts w:ascii="Times New Roman"/>
          <w:b w:val="false"/>
          <w:i w:val="false"/>
          <w:color w:val="000000"/>
          <w:sz w:val="28"/>
        </w:rPr>
        <w:t>
      104. "Сұрау салу бойынша ветеринариялық сертификаттар туралы жалпыланған мәліметтерді ұсыну" (P.SS.03.PRC.011) рәсімін орындау схемасы 17-суретте көрсетілген.</w:t>
      </w:r>
    </w:p>
    <w:bookmarkEnd w:id="2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254"/>
    <w:p>
      <w:pPr>
        <w:spacing w:after="0"/>
        <w:ind w:left="0"/>
        <w:jc w:val="both"/>
      </w:pPr>
      <w:r>
        <w:rPr>
          <w:rFonts w:ascii="Times New Roman"/>
          <w:b w:val="false"/>
          <w:i w:val="false"/>
          <w:color w:val="000000"/>
          <w:sz w:val="28"/>
        </w:rPr>
        <w:t>
      17-сурет. "Сұрау салу бойынша ветеринариялық сертификаттар туралы жалпыланған мәліметтерді ұсыну" (P.SS.03.PRC.011) рәсімін орындау схемасы</w:t>
      </w:r>
    </w:p>
    <w:bookmarkEnd w:id="254"/>
    <w:bookmarkStart w:name="z257" w:id="255"/>
    <w:p>
      <w:pPr>
        <w:spacing w:after="0"/>
        <w:ind w:left="0"/>
        <w:jc w:val="both"/>
      </w:pPr>
      <w:r>
        <w:rPr>
          <w:rFonts w:ascii="Times New Roman"/>
          <w:b w:val="false"/>
          <w:i w:val="false"/>
          <w:color w:val="000000"/>
          <w:sz w:val="28"/>
        </w:rPr>
        <w:t>
      105. "Сұрау салу бойынша ветеринариялық сертификаттар туралы жалпыланған мәліметтерді ұсыну" рәсімі (P.SS.03.PRC.011) Комиссия ветеринариялық сертификаттар туралы жалпыланған мәліметтерді алу қажет болған кезде орындалады.</w:t>
      </w:r>
    </w:p>
    <w:bookmarkEnd w:id="255"/>
    <w:bookmarkStart w:name="z258" w:id="256"/>
    <w:p>
      <w:pPr>
        <w:spacing w:after="0"/>
        <w:ind w:left="0"/>
        <w:jc w:val="both"/>
      </w:pPr>
      <w:r>
        <w:rPr>
          <w:rFonts w:ascii="Times New Roman"/>
          <w:b w:val="false"/>
          <w:i w:val="false"/>
          <w:color w:val="000000"/>
          <w:sz w:val="28"/>
        </w:rPr>
        <w:t>
      106. Бірінші "Ветеринариялық сертификаттар туралы жалпыланған мәліметтерді сұрату" (P.SS.03.OPR.027) операциясы орындалады, оны орындау нәтижелері бойынша Комиссия ветеринариялық сертификаттар туралы жалпыланған мәліметтерді ұсынуға сұрау салуды қалыптастырады және уәкілетті органға жібереді.</w:t>
      </w:r>
    </w:p>
    <w:bookmarkEnd w:id="256"/>
    <w:bookmarkStart w:name="z259" w:id="257"/>
    <w:p>
      <w:pPr>
        <w:spacing w:after="0"/>
        <w:ind w:left="0"/>
        <w:jc w:val="both"/>
      </w:pPr>
      <w:r>
        <w:rPr>
          <w:rFonts w:ascii="Times New Roman"/>
          <w:b w:val="false"/>
          <w:i w:val="false"/>
          <w:color w:val="000000"/>
          <w:sz w:val="28"/>
        </w:rPr>
        <w:t>
      107. Уәкілетті орган ветеринариялық сертификаттар туралы жалпыланған мәліметтерді ұсынуға сұрау салуды алған кезде "Сұрау салуды өңдеу және ветеринариялық сертификаттар туралы жалпыланған мәліметтерді ұсыну" (P.SS.03.OPR.028) операциясы орындалады, оны  орындау нәтижелері бойынша уәкілетті орган сұрау салынатын мәліметтерді қалыптастырады және Комиссияға жібереді немесе сұрау салу параметрлерін қанағаттандыратын мәліметтердің жоқтығы туралы хабарлама жібереді.</w:t>
      </w:r>
    </w:p>
    <w:bookmarkEnd w:id="257"/>
    <w:bookmarkStart w:name="z260" w:id="258"/>
    <w:p>
      <w:pPr>
        <w:spacing w:after="0"/>
        <w:ind w:left="0"/>
        <w:jc w:val="both"/>
      </w:pPr>
      <w:r>
        <w:rPr>
          <w:rFonts w:ascii="Times New Roman"/>
          <w:b w:val="false"/>
          <w:i w:val="false"/>
          <w:color w:val="000000"/>
          <w:sz w:val="28"/>
        </w:rPr>
        <w:t>
      108. Комиссия ветеринариялық сертификаттар туралы жалпыланған мәліметтерді алған кезде "Ветеринариялық сертификаттар туралы жалпыланған мәліметтерді қабылдау және өңдеу" (P.SS.03.OPR.029) операциясы орындалады.</w:t>
      </w:r>
    </w:p>
    <w:bookmarkEnd w:id="258"/>
    <w:bookmarkStart w:name="z261" w:id="259"/>
    <w:p>
      <w:pPr>
        <w:spacing w:after="0"/>
        <w:ind w:left="0"/>
        <w:jc w:val="both"/>
      </w:pPr>
      <w:r>
        <w:rPr>
          <w:rFonts w:ascii="Times New Roman"/>
          <w:b w:val="false"/>
          <w:i w:val="false"/>
          <w:color w:val="000000"/>
          <w:sz w:val="28"/>
        </w:rPr>
        <w:t xml:space="preserve">
      109. "Сұрау салу бойынша ветеринариялық сертификаттар туралы жалпыланған мәліметтерді ұсыну" (P.SS.03.PRC.011) рәсімін орындау нәтижесі  Комиссияның ветеринариялық сертификаттар туралы жалпыланған мәліметтерді немесе сұрау салу параметрлерін қанағаттандыратын мәліметтердің жоқтығы туралы хабарламаны алуы болып табылады. </w:t>
      </w:r>
    </w:p>
    <w:bookmarkEnd w:id="259"/>
    <w:bookmarkStart w:name="z262" w:id="260"/>
    <w:p>
      <w:pPr>
        <w:spacing w:after="0"/>
        <w:ind w:left="0"/>
        <w:jc w:val="both"/>
      </w:pPr>
      <w:r>
        <w:rPr>
          <w:rFonts w:ascii="Times New Roman"/>
          <w:b w:val="false"/>
          <w:i w:val="false"/>
          <w:color w:val="000000"/>
          <w:sz w:val="28"/>
        </w:rPr>
        <w:t>
      110. "Сұрау салу бойынша ветеринариялық сертификаттар туралы жалпыланған мәліметтерді ұсыну" (P.SS.03.PRC.011) рәсімі шеңберінде орындалатын жалпы процесс операцияларының тізбесі 45-кестеде келтірілген.</w:t>
      </w:r>
    </w:p>
    <w:bookmarkEnd w:id="260"/>
    <w:bookmarkStart w:name="z263" w:id="261"/>
    <w:p>
      <w:pPr>
        <w:spacing w:after="0"/>
        <w:ind w:left="0"/>
        <w:jc w:val="both"/>
      </w:pPr>
      <w:r>
        <w:rPr>
          <w:rFonts w:ascii="Times New Roman"/>
          <w:b w:val="false"/>
          <w:i w:val="false"/>
          <w:color w:val="000000"/>
          <w:sz w:val="28"/>
        </w:rPr>
        <w:t>
      45-кесте</w:t>
      </w:r>
    </w:p>
    <w:bookmarkEnd w:id="261"/>
    <w:bookmarkStart w:name="z264" w:id="262"/>
    <w:p>
      <w:pPr>
        <w:spacing w:after="0"/>
        <w:ind w:left="0"/>
        <w:jc w:val="left"/>
      </w:pPr>
      <w:r>
        <w:rPr>
          <w:rFonts w:ascii="Times New Roman"/>
          <w:b/>
          <w:i w:val="false"/>
          <w:color w:val="000000"/>
        </w:rPr>
        <w:t xml:space="preserve"> "Сұрау салу бойынша ветеринариялық сертификаттар туралы жалпыланған мәліметтерді ұсыну" (P.SS.03.PRC.011) рәсімі шеңберінде орындалатын жалпы процесс операцияларының тізбесі</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ветеринариялық сертификаттар туралы жалпыланған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48-кестесінде келтірілген</w:t>
            </w:r>
          </w:p>
        </w:tc>
      </w:tr>
    </w:tbl>
    <w:bookmarkStart w:name="z265" w:id="263"/>
    <w:p>
      <w:pPr>
        <w:spacing w:after="0"/>
        <w:ind w:left="0"/>
        <w:jc w:val="both"/>
      </w:pPr>
      <w:r>
        <w:rPr>
          <w:rFonts w:ascii="Times New Roman"/>
          <w:b w:val="false"/>
          <w:i w:val="false"/>
          <w:color w:val="000000"/>
          <w:sz w:val="28"/>
        </w:rPr>
        <w:t>
      46-кесте</w:t>
      </w:r>
    </w:p>
    <w:bookmarkEnd w:id="263"/>
    <w:bookmarkStart w:name="z266" w:id="264"/>
    <w:p>
      <w:pPr>
        <w:spacing w:after="0"/>
        <w:ind w:left="0"/>
        <w:jc w:val="left"/>
      </w:pPr>
      <w:r>
        <w:rPr>
          <w:rFonts w:ascii="Times New Roman"/>
          <w:b/>
          <w:i w:val="false"/>
          <w:color w:val="000000"/>
        </w:rPr>
        <w:t xml:space="preserve"> "Ветеринариялық сертификаттар туралы жалпыланған мәліметтерді сұрату" (P.SS.03.OPR.027) операциясының сипаттамасы</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ветеринариялық сертификаттар туралы жалпыланған мәліметтерді алу қажет болған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ветеринариялық сертификаттар туралы жалпыланған мәліметтерді ұсынуға сұрау салуды қалыптастырады және уәкілетті органға жібереді. Сұрау салу сұрау салуда көрсетілген бір немесе бірнеше параметрлер бойынша жасалуы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мәліметтерді ұсынуға сұрау салу уәкілетті органға жіберілді</w:t>
            </w:r>
          </w:p>
        </w:tc>
      </w:tr>
    </w:tbl>
    <w:bookmarkStart w:name="z267" w:id="265"/>
    <w:p>
      <w:pPr>
        <w:spacing w:after="0"/>
        <w:ind w:left="0"/>
        <w:jc w:val="both"/>
      </w:pPr>
      <w:r>
        <w:rPr>
          <w:rFonts w:ascii="Times New Roman"/>
          <w:b w:val="false"/>
          <w:i w:val="false"/>
          <w:color w:val="000000"/>
          <w:sz w:val="28"/>
        </w:rPr>
        <w:t>
      47-кесте</w:t>
      </w:r>
    </w:p>
    <w:bookmarkEnd w:id="265"/>
    <w:bookmarkStart w:name="z268" w:id="266"/>
    <w:p>
      <w:pPr>
        <w:spacing w:after="0"/>
        <w:ind w:left="0"/>
        <w:jc w:val="left"/>
      </w:pPr>
      <w:r>
        <w:rPr>
          <w:rFonts w:ascii="Times New Roman"/>
          <w:b/>
          <w:i w:val="false"/>
          <w:color w:val="000000"/>
        </w:rPr>
        <w:t xml:space="preserve"> "Сұрау салуды өңдеу және ветеринариялық сертификаттар туралы жалпыланған мәліметтерді ұсыну" (P.SS.03.OPR.028) операциясының сипаттамасы</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ветеринариялық сертификаттар туралы жалпыланған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сертификаттар туралы жалпыланған мәліметтерді ұсынуға сұрау салуды алған кезде орындалады ("Ветеринариялық сертификаттар туралы жалпыланған мәліметтерді сұрату" (P.SS.03.OPR.027)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сұрау салуды қабылдауды және өңдеуді жүзеге асырады, ветеринариялық сертификаттар туралы жалпыланған мәліметтерді немесе сұрау салудың параметрлерін қанағаттандыратын мәліметтердің жоқтығы туралы хабарламаны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 немесе сұрау салу параметрлерін қанағаттандыратын мәліметтердің жоқтығы туралы хабарлама Комиссияға жіберілді</w:t>
            </w:r>
          </w:p>
        </w:tc>
      </w:tr>
    </w:tbl>
    <w:bookmarkStart w:name="z269" w:id="267"/>
    <w:p>
      <w:pPr>
        <w:spacing w:after="0"/>
        <w:ind w:left="0"/>
        <w:jc w:val="both"/>
      </w:pPr>
      <w:r>
        <w:rPr>
          <w:rFonts w:ascii="Times New Roman"/>
          <w:b w:val="false"/>
          <w:i w:val="false"/>
          <w:color w:val="000000"/>
          <w:sz w:val="28"/>
        </w:rPr>
        <w:t>
      48-кесте</w:t>
      </w:r>
    </w:p>
    <w:bookmarkEnd w:id="267"/>
    <w:bookmarkStart w:name="z270" w:id="268"/>
    <w:p>
      <w:pPr>
        <w:spacing w:after="0"/>
        <w:ind w:left="0"/>
        <w:jc w:val="left"/>
      </w:pPr>
      <w:r>
        <w:rPr>
          <w:rFonts w:ascii="Times New Roman"/>
          <w:b/>
          <w:i w:val="false"/>
          <w:color w:val="000000"/>
        </w:rPr>
        <w:t xml:space="preserve"> "Ветеринариялық сертификаттар туралы жалпыланған мәліметтерді қабылдау және өңдеу" (P.SS.03.OPR.029) операциясының сипаттамасы</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сертификаттар туралы жалпыланған мәліметтерді немесе сұрау салу параметрлерін қанағаттандыратын мәліметтердің жоқтығы туралы хабарламаны алған кезде орындалады ("Сұрау салуды өңдеу және ветеринариялық сертификаттар туралы жалпыланған мәліметтерді ұсыну" (P.SS.03.OPR.028)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немесе хабарламаның форматы мен құрылымы Электрондық құжаттардың және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ветеринариялық сертификаттар туралы жалпыланған мәліметтерді немесе сұрау салу параметрлерін қанағаттандыратын мәліметтердің жоқтығы туралы хабарламаны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 немесе сұрау салу параметрлерін қанағаттандыратын мәліметтердің жоқтығы туралы хабарлама өңделді</w:t>
            </w:r>
          </w:p>
        </w:tc>
      </w:tr>
    </w:tbl>
    <w:bookmarkStart w:name="z271" w:id="269"/>
    <w:p>
      <w:pPr>
        <w:spacing w:after="0"/>
        <w:ind w:left="0"/>
        <w:jc w:val="left"/>
      </w:pPr>
      <w:r>
        <w:rPr>
          <w:rFonts w:ascii="Times New Roman"/>
          <w:b/>
          <w:i w:val="false"/>
          <w:color w:val="000000"/>
        </w:rPr>
        <w:t xml:space="preserve"> IX. Штаттан тыс жағдайлардағы іс-қимыл тәртібі</w:t>
      </w:r>
    </w:p>
    <w:bookmarkEnd w:id="269"/>
    <w:bookmarkStart w:name="z272" w:id="270"/>
    <w:p>
      <w:pPr>
        <w:spacing w:after="0"/>
        <w:ind w:left="0"/>
        <w:jc w:val="both"/>
      </w:pPr>
      <w:r>
        <w:rPr>
          <w:rFonts w:ascii="Times New Roman"/>
          <w:b w:val="false"/>
          <w:i w:val="false"/>
          <w:color w:val="000000"/>
          <w:sz w:val="28"/>
        </w:rPr>
        <w:t>
      111. Жалпы процесс рәсімдерін орындау кезінде деректерді өңдеу әдеттегі режимде жүргізілуі мүмкін емес ерекше жағдайлар болуы мүмкін. Бұл техникалық ақаулар, құрылымдық және форматтық-логикалық бақылау қателері туындаған кезде, сондай-ақ өзге де жағдайларда болуы мүмкін.</w:t>
      </w:r>
    </w:p>
    <w:bookmarkEnd w:id="270"/>
    <w:bookmarkStart w:name="z273" w:id="271"/>
    <w:p>
      <w:pPr>
        <w:spacing w:after="0"/>
        <w:ind w:left="0"/>
        <w:jc w:val="both"/>
      </w:pPr>
      <w:r>
        <w:rPr>
          <w:rFonts w:ascii="Times New Roman"/>
          <w:b w:val="false"/>
          <w:i w:val="false"/>
          <w:color w:val="000000"/>
          <w:sz w:val="28"/>
        </w:rPr>
        <w:t>
      112. Құрылымдық және форматтық-логикалық бақылау қателіктері туындаған жағдайда уәкілетті орган қате туралы хабарлама алынған хабарламаның Электрондық құжаттар мен мәліметтердің форматтары мен құрылымдарының сипаттамасына және осы жалпы процесс үшін ақпараттық өзара іс-қимыл регламенттеріне сәйкес электрондық құжаттар мен мәліметтерді толтыруға қойылатын талаптарға сәйкестігін тексеруді жүзеге асырады. Мәліметтер көрсетілген құжаттардың талаптарына сәйкес келмейтіні анықталған жағдайда уәкілетті орган анықталған қатені белгіленген тәртіппен жою үшін қажетті шараларды қабылдайды.</w:t>
      </w:r>
    </w:p>
    <w:bookmarkEnd w:id="271"/>
    <w:bookmarkStart w:name="z274" w:id="272"/>
    <w:p>
      <w:pPr>
        <w:spacing w:after="0"/>
        <w:ind w:left="0"/>
        <w:jc w:val="both"/>
      </w:pPr>
      <w:r>
        <w:rPr>
          <w:rFonts w:ascii="Times New Roman"/>
          <w:b w:val="false"/>
          <w:i w:val="false"/>
          <w:color w:val="000000"/>
          <w:sz w:val="28"/>
        </w:rPr>
        <w:t>
      113. Штаттан тыс жағдайларды шешу мақсатында мүше мемлекеттер бір-біріне және Комиссияға осы Қағидаларда көзделген талаптарды орындау құзыретіне жататын уәкілетті органдар туралы хабарлайды, сондай-ақ жалпы процесті іске асыру кезінде техникалық қолдауды қамтамасыз етуге жауапты адамдар туралы мәліметтерді ұсынады.</w:t>
      </w:r>
    </w:p>
    <w:bookmarkEnd w:id="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30 тамыздағы</w:t>
            </w:r>
            <w:r>
              <w:br/>
            </w:r>
            <w:r>
              <w:rPr>
                <w:rFonts w:ascii="Times New Roman"/>
                <w:b w:val="false"/>
                <w:i w:val="false"/>
                <w:color w:val="000000"/>
                <w:sz w:val="20"/>
              </w:rPr>
              <w:t>№ 121 шешімімен</w:t>
            </w:r>
            <w:r>
              <w:br/>
            </w:r>
            <w:r>
              <w:rPr>
                <w:rFonts w:ascii="Times New Roman"/>
                <w:b w:val="false"/>
                <w:i w:val="false"/>
                <w:color w:val="000000"/>
                <w:sz w:val="20"/>
              </w:rPr>
              <w:t>БЕКІТІЛГЕН</w:t>
            </w:r>
          </w:p>
        </w:tc>
      </w:tr>
    </w:tbl>
    <w:bookmarkStart w:name="z276" w:id="273"/>
    <w:p>
      <w:pPr>
        <w:spacing w:after="0"/>
        <w:ind w:left="0"/>
        <w:jc w:val="left"/>
      </w:pPr>
      <w:r>
        <w:rPr>
          <w:rFonts w:ascii="Times New Roman"/>
          <w:b/>
          <w:i w:val="false"/>
          <w:color w:val="000000"/>
        </w:rPr>
        <w:t xml:space="preserve">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273"/>
    <w:bookmarkStart w:name="z277" w:id="274"/>
    <w:p>
      <w:pPr>
        <w:spacing w:after="0"/>
        <w:ind w:left="0"/>
        <w:jc w:val="left"/>
      </w:pPr>
      <w:r>
        <w:rPr>
          <w:rFonts w:ascii="Times New Roman"/>
          <w:b/>
          <w:i w:val="false"/>
          <w:color w:val="000000"/>
        </w:rPr>
        <w:t xml:space="preserve"> І. Жалпы ережелер</w:t>
      </w:r>
    </w:p>
    <w:bookmarkEnd w:id="274"/>
    <w:bookmarkStart w:name="z278" w:id="275"/>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 актілерге сәйкес әзірленді:</w:t>
      </w:r>
    </w:p>
    <w:bookmarkEnd w:id="27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Кеден одағы Комиссиясының "Еуразиялық экономикалық одақта ветеринариялық-санитариялық шараларды қолдану туралы" 2010 жылғы 18 маусымдағы № 317 шешімі;</w:t>
      </w:r>
    </w:p>
    <w:p>
      <w:pPr>
        <w:spacing w:after="0"/>
        <w:ind w:left="0"/>
        <w:jc w:val="both"/>
      </w:pPr>
      <w:r>
        <w:rPr>
          <w:rFonts w:ascii="Times New Roman"/>
          <w:b w:val="false"/>
          <w:i w:val="false"/>
          <w:color w:val="000000"/>
          <w:sz w:val="28"/>
        </w:rPr>
        <w:t xml:space="preserve">
      Еуразиялық экономикалық комиссия Алқасының "Ветеринариялық-санитариялық шараларды қолдануды ақпараттық қамтамасыз ету саласында жалпы процестерді іске асыру қағидаларын бекіту туралы" 2019 жылғы 06 тамыздағы № 131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279" w:id="276"/>
    <w:p>
      <w:pPr>
        <w:spacing w:after="0"/>
        <w:ind w:left="0"/>
        <w:jc w:val="left"/>
      </w:pPr>
      <w:r>
        <w:rPr>
          <w:rFonts w:ascii="Times New Roman"/>
          <w:b/>
          <w:i w:val="false"/>
          <w:color w:val="000000"/>
        </w:rPr>
        <w:t xml:space="preserve"> ІІ. Қолданылу саласы</w:t>
      </w:r>
    </w:p>
    <w:bookmarkEnd w:id="276"/>
    <w:bookmarkStart w:name="z280" w:id="277"/>
    <w:p>
      <w:pPr>
        <w:spacing w:after="0"/>
        <w:ind w:left="0"/>
        <w:jc w:val="both"/>
      </w:pPr>
      <w:r>
        <w:rPr>
          <w:rFonts w:ascii="Times New Roman"/>
          <w:b w:val="false"/>
          <w:i w:val="false"/>
          <w:color w:val="000000"/>
          <w:sz w:val="28"/>
        </w:rPr>
        <w:t xml:space="preserve">
      2. Осы Регламент жалпы процеске қатысушылардың "Электрондық түрде берілген ветеринариялық ілеспе құжаттармен (ветеринариялық сертификаттармен) алмасуды қамтамасыз ету" жалпы процессі (бұдан әрі – жалпы процесс) транзакцияларын орындау тәртібі мен шарттарын біркелкі қолдануын, сондай-ақ оларды орындау кезінде өз рөлін қамтамасыз ету мақсатында әзірленді. </w:t>
      </w:r>
    </w:p>
    <w:bookmarkEnd w:id="277"/>
    <w:bookmarkStart w:name="z281" w:id="278"/>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278"/>
    <w:bookmarkStart w:name="z282" w:id="279"/>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рәсімдерді және операцияларды орындау тәртібін бақылау кезінде, сондай-ақ осы жалпы процестің іске асырылуын қамтамасыз ететін ақпараттық жүйелердің құрамдастарын жобалау, әзірлеу және пысықтау кезінде қолданады.</w:t>
      </w:r>
    </w:p>
    <w:bookmarkEnd w:id="279"/>
    <w:bookmarkStart w:name="z283" w:id="280"/>
    <w:p>
      <w:pPr>
        <w:spacing w:after="0"/>
        <w:ind w:left="0"/>
        <w:jc w:val="left"/>
      </w:pPr>
      <w:r>
        <w:rPr>
          <w:rFonts w:ascii="Times New Roman"/>
          <w:b/>
          <w:i w:val="false"/>
          <w:color w:val="000000"/>
        </w:rPr>
        <w:t xml:space="preserve"> ІІІ. Негізгі ұғымдар</w:t>
      </w:r>
    </w:p>
    <w:bookmarkEnd w:id="280"/>
    <w:bookmarkStart w:name="z284" w:id="281"/>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281"/>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іс-қимылдарды орындауға құқық беру;</w:t>
      </w:r>
    </w:p>
    <w:p>
      <w:pPr>
        <w:spacing w:after="0"/>
        <w:ind w:left="0"/>
        <w:jc w:val="both"/>
      </w:pPr>
      <w:r>
        <w:rPr>
          <w:rFonts w:ascii="Times New Roman"/>
          <w:b w:val="false"/>
          <w:i w:val="false"/>
          <w:color w:val="000000"/>
          <w:sz w:val="28"/>
        </w:rPr>
        <w:t>
      "электрондық құжаттың (мәліметтердің) деректемесі" – белгілі бір мәнмәтінде ажыратылмайтын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ақпараттық объектіні оның өмірлік циклінің белгілі бір кезеңін сипаттайтын, жалпы процестің операцияларын орындау кезінде өзгеретін қасиет.</w:t>
      </w:r>
    </w:p>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"қабылданатын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2022 жылғы 30 тамыздағы № 121 шешімімен бекітілген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285" w:id="282"/>
    <w:p>
      <w:pPr>
        <w:spacing w:after="0"/>
        <w:ind w:left="0"/>
        <w:jc w:val="left"/>
      </w:pPr>
      <w:r>
        <w:rPr>
          <w:rFonts w:ascii="Times New Roman"/>
          <w:b/>
          <w:i w:val="false"/>
          <w:color w:val="000000"/>
        </w:rPr>
        <w:t xml:space="preserve"> IV. Жалпы процесс шеңберінде ақпараттық өзара іс-қимыл туралы негізгі мәліметтер</w:t>
      </w:r>
    </w:p>
    <w:bookmarkEnd w:id="282"/>
    <w:bookmarkStart w:name="z286" w:id="283"/>
    <w:p>
      <w:pPr>
        <w:spacing w:after="0"/>
        <w:ind w:left="0"/>
        <w:jc w:val="left"/>
      </w:pPr>
      <w:r>
        <w:rPr>
          <w:rFonts w:ascii="Times New Roman"/>
          <w:b/>
          <w:i w:val="false"/>
          <w:color w:val="000000"/>
        </w:rPr>
        <w:t xml:space="preserve"> 1. Ақпараттық өзара іс-қимылға қатысушылар</w:t>
      </w:r>
    </w:p>
    <w:bookmarkEnd w:id="283"/>
    <w:bookmarkStart w:name="z287" w:id="284"/>
    <w:p>
      <w:pPr>
        <w:spacing w:after="0"/>
        <w:ind w:left="0"/>
        <w:jc w:val="both"/>
      </w:pPr>
      <w:r>
        <w:rPr>
          <w:rFonts w:ascii="Times New Roman"/>
          <w:b w:val="false"/>
          <w:i w:val="false"/>
          <w:color w:val="000000"/>
          <w:sz w:val="28"/>
        </w:rPr>
        <w:t>
      6. Жалпы процесс шеңберінде ақпараттық өзара іс-қимылға қатысушылар рөлдерінің тізбесі 1-кестеде келтірілген.</w:t>
      </w:r>
    </w:p>
    <w:bookmarkEnd w:id="284"/>
    <w:bookmarkStart w:name="z288" w:id="285"/>
    <w:p>
      <w:pPr>
        <w:spacing w:after="0"/>
        <w:ind w:left="0"/>
        <w:jc w:val="both"/>
      </w:pPr>
      <w:r>
        <w:rPr>
          <w:rFonts w:ascii="Times New Roman"/>
          <w:b w:val="false"/>
          <w:i w:val="false"/>
          <w:color w:val="000000"/>
          <w:sz w:val="28"/>
        </w:rPr>
        <w:t>
      1-кесте</w:t>
      </w:r>
    </w:p>
    <w:bookmarkEnd w:id="285"/>
    <w:bookmarkStart w:name="z289" w:id="286"/>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w:t>
            </w:r>
            <w:r>
              <w:rPr>
                <w:rFonts w:ascii="Times New Roman"/>
                <w:b/>
                <w:i w:val="false"/>
                <w:color w:val="000000"/>
                <w:sz w:val="20"/>
              </w:rPr>
              <w:t>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ветеринариялық сертификаттар туралы жалпыланған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(P.SS.03.ACT.003)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мәліметтерді сұратуды және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90" w:id="287"/>
    <w:p>
      <w:pPr>
        <w:spacing w:after="0"/>
        <w:ind w:left="0"/>
        <w:jc w:val="left"/>
      </w:pPr>
      <w:r>
        <w:rPr>
          <w:rFonts w:ascii="Times New Roman"/>
          <w:b/>
          <w:i w:val="false"/>
          <w:color w:val="000000"/>
        </w:rPr>
        <w:t xml:space="preserve"> 2. Ақпараттық өзара іс-қимыл құрылымы</w:t>
      </w:r>
    </w:p>
    <w:bookmarkEnd w:id="287"/>
    <w:bookmarkStart w:name="z291" w:id="288"/>
    <w:p>
      <w:pPr>
        <w:spacing w:after="0"/>
        <w:ind w:left="0"/>
        <w:jc w:val="both"/>
      </w:pPr>
      <w:r>
        <w:rPr>
          <w:rFonts w:ascii="Times New Roman"/>
          <w:b w:val="false"/>
          <w:i w:val="false"/>
          <w:color w:val="000000"/>
          <w:sz w:val="28"/>
        </w:rPr>
        <w:t>
      7. Жалпы процесс шеңберіндегі ақпараттық өзара іс-қимыл жалпы процесс рәсімдеріне сәйкес Одаққа мүше мемлекеттердің ветеринария саласындағы мемлекеттік органдары (бұдан әрі – уәкілетті органдар) мен Еуразиялық экономикалық комиссия (бұдан әрі – Комиссия) арасында жүзеге асырылады:</w:t>
      </w:r>
    </w:p>
    <w:bookmarkEnd w:id="288"/>
    <w:p>
      <w:pPr>
        <w:spacing w:after="0"/>
        <w:ind w:left="0"/>
        <w:jc w:val="both"/>
      </w:pPr>
      <w:r>
        <w:rPr>
          <w:rFonts w:ascii="Times New Roman"/>
          <w:b w:val="false"/>
          <w:i w:val="false"/>
          <w:color w:val="000000"/>
          <w:sz w:val="28"/>
        </w:rPr>
        <w:t>
      ветеринариялық сертификаттар туралы жалпыланған мәліметтерді сұрау салу бойынша ұсыну.</w:t>
      </w:r>
    </w:p>
    <w:p>
      <w:pPr>
        <w:spacing w:after="0"/>
        <w:ind w:left="0"/>
        <w:jc w:val="both"/>
      </w:pPr>
      <w:r>
        <w:rPr>
          <w:rFonts w:ascii="Times New Roman"/>
          <w:b w:val="false"/>
          <w:i w:val="false"/>
          <w:color w:val="000000"/>
          <w:sz w:val="28"/>
        </w:rPr>
        <w:t>
      Уәкілетті органдар мен Комиссия арасындағы ақпараттық өзара іс-қимылдың құрылымы 1-суретте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89"/>
    <w:p>
      <w:pPr>
        <w:spacing w:after="0"/>
        <w:ind w:left="0"/>
        <w:jc w:val="both"/>
      </w:pPr>
      <w:r>
        <w:rPr>
          <w:rFonts w:ascii="Times New Roman"/>
          <w:b w:val="false"/>
          <w:i w:val="false"/>
          <w:color w:val="000000"/>
          <w:sz w:val="28"/>
        </w:rPr>
        <w:t>
      1-сурет. Уәкілетті орган мен Комиссия арасындағы ақпараттық өзара іс-қимыл құрылымы</w:t>
      </w:r>
    </w:p>
    <w:bookmarkEnd w:id="289"/>
    <w:bookmarkStart w:name="z293" w:id="290"/>
    <w:p>
      <w:pPr>
        <w:spacing w:after="0"/>
        <w:ind w:left="0"/>
        <w:jc w:val="both"/>
      </w:pPr>
      <w:r>
        <w:rPr>
          <w:rFonts w:ascii="Times New Roman"/>
          <w:b w:val="false"/>
          <w:i w:val="false"/>
          <w:color w:val="000000"/>
          <w:sz w:val="28"/>
        </w:rPr>
        <w:t>
      8. Уәкілетті органдар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анықталған.</w:t>
      </w:r>
    </w:p>
    <w:bookmarkEnd w:id="290"/>
    <w:bookmarkStart w:name="z294" w:id="291"/>
    <w:p>
      <w:pPr>
        <w:spacing w:after="0"/>
        <w:ind w:left="0"/>
        <w:jc w:val="both"/>
      </w:pPr>
      <w:r>
        <w:rPr>
          <w:rFonts w:ascii="Times New Roman"/>
          <w:b w:val="false"/>
          <w:i w:val="false"/>
          <w:color w:val="000000"/>
          <w:sz w:val="28"/>
        </w:rPr>
        <w:t xml:space="preserve">
      9. Ақпараттық өзара іс-қимыл жалпы процесс транзакцияларын орындаудың тәртібін айқындайды, олардың әрқайсысы жалпы процеске қатысушылардың арасында жалпы процестің ақпараттық объектісінің жай-күйін үйлесімді ету мақсатында хабарлармен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 айқындалған. </w:t>
      </w:r>
    </w:p>
    <w:bookmarkEnd w:id="291"/>
    <w:bookmarkStart w:name="z295" w:id="292"/>
    <w:p>
      <w:pPr>
        <w:spacing w:after="0"/>
        <w:ind w:left="0"/>
        <w:jc w:val="both"/>
      </w:pPr>
      <w:r>
        <w:rPr>
          <w:rFonts w:ascii="Times New Roman"/>
          <w:b w:val="false"/>
          <w:i w:val="false"/>
          <w:color w:val="000000"/>
          <w:sz w:val="28"/>
        </w:rPr>
        <w:t xml:space="preserve">
      10. Жалпы процесс транзакцияларын орындау кезінде бастамашы ол жүзеге асыратын операция (бастамашы операция) шеңберінде респондентке хабар-сұрау салуды жібереді, респондент оған жауап ретінде ол жүзеге асыратын операция (қабылданатын операция) шеңберінде жалпы процесс транзакциясының шаблонына байланысты хабар-жауап жіберуі немесе жібермеуі мүмкін. Хабар құрамындағы деректер құрылымы Еуразиялық экономикалық комиссия Алқасының 2022 жылғы 30 тамыздағы № 121 шешімімен бекітілген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келуі тиіс. </w:t>
      </w:r>
    </w:p>
    <w:bookmarkEnd w:id="292"/>
    <w:bookmarkStart w:name="z296" w:id="293"/>
    <w:p>
      <w:pPr>
        <w:spacing w:after="0"/>
        <w:ind w:left="0"/>
        <w:jc w:val="both"/>
      </w:pPr>
      <w:r>
        <w:rPr>
          <w:rFonts w:ascii="Times New Roman"/>
          <w:b w:val="false"/>
          <w:i w:val="false"/>
          <w:color w:val="000000"/>
          <w:sz w:val="28"/>
        </w:rPr>
        <w:t>
      11. Жалпы процесс транзакциясы осы Регламентте айқындалғандай жалпы процесс транзакциясының берілген өлшемдеріне сәйкес орындалады.</w:t>
      </w:r>
    </w:p>
    <w:bookmarkEnd w:id="293"/>
    <w:bookmarkStart w:name="z297" w:id="294"/>
    <w:p>
      <w:pPr>
        <w:spacing w:after="0"/>
        <w:ind w:left="0"/>
        <w:jc w:val="left"/>
      </w:pPr>
      <w:r>
        <w:rPr>
          <w:rFonts w:ascii="Times New Roman"/>
          <w:b/>
          <w:i w:val="false"/>
          <w:color w:val="000000"/>
        </w:rPr>
        <w:t xml:space="preserve"> V. Рәсімдер шеңберіндегі ақпараттық өзара іс-қимыл</w:t>
      </w:r>
    </w:p>
    <w:bookmarkEnd w:id="294"/>
    <w:bookmarkStart w:name="z298" w:id="295"/>
    <w:p>
      <w:pPr>
        <w:spacing w:after="0"/>
        <w:ind w:left="0"/>
        <w:jc w:val="left"/>
      </w:pPr>
      <w:r>
        <w:rPr>
          <w:rFonts w:ascii="Times New Roman"/>
          <w:b/>
          <w:i w:val="false"/>
          <w:color w:val="000000"/>
        </w:rPr>
        <w:t xml:space="preserve"> 1. Сұрау салу бойынша ветеринариялық сертификаттар туралы жалпыланған мәліметтерді ұсыну кезіндегі ақпараттық өзара іс-қимыл</w:t>
      </w:r>
    </w:p>
    <w:bookmarkEnd w:id="295"/>
    <w:bookmarkStart w:name="z299" w:id="296"/>
    <w:p>
      <w:pPr>
        <w:spacing w:after="0"/>
        <w:ind w:left="0"/>
        <w:jc w:val="both"/>
      </w:pPr>
      <w:r>
        <w:rPr>
          <w:rFonts w:ascii="Times New Roman"/>
          <w:b w:val="false"/>
          <w:i w:val="false"/>
          <w:color w:val="000000"/>
          <w:sz w:val="28"/>
        </w:rPr>
        <w:t>
      12. Ветеринариялық сертификаттар туралы жалпыланған мәліметтерді ұсыну кезінде жалпы процестің транзакцияларын орындау схемасы 2-суретте көрсетілген. Жалпы процестің әрбір рәсімі үшін 2-кестеде жалпы процестің ақпараттық объектілері операциялары, аралық және нәтиже көрсетуші жай-күйі мен жалпы процесс транзакциялары арасындағы байланыс келтірілген.</w:t>
      </w:r>
    </w:p>
    <w:bookmarkEnd w:id="2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97"/>
    <w:p>
      <w:pPr>
        <w:spacing w:after="0"/>
        <w:ind w:left="0"/>
        <w:jc w:val="both"/>
      </w:pPr>
      <w:r>
        <w:rPr>
          <w:rFonts w:ascii="Times New Roman"/>
          <w:b w:val="false"/>
          <w:i w:val="false"/>
          <w:color w:val="000000"/>
          <w:sz w:val="28"/>
        </w:rPr>
        <w:t>
      2-сурет. Ветеринариялық сертификаттар туралы жалпыланған мәліметтерді ұсыну кезінде жалпы процестің транзакцияларын орындау схемасы</w:t>
      </w:r>
    </w:p>
    <w:bookmarkEnd w:id="297"/>
    <w:bookmarkStart w:name="z301" w:id="298"/>
    <w:p>
      <w:pPr>
        <w:spacing w:after="0"/>
        <w:ind w:left="0"/>
        <w:jc w:val="both"/>
      </w:pPr>
      <w:r>
        <w:rPr>
          <w:rFonts w:ascii="Times New Roman"/>
          <w:b w:val="false"/>
          <w:i w:val="false"/>
          <w:color w:val="000000"/>
          <w:sz w:val="28"/>
        </w:rPr>
        <w:t>
      2-кесте</w:t>
      </w:r>
    </w:p>
    <w:bookmarkEnd w:id="298"/>
    <w:bookmarkStart w:name="z302" w:id="299"/>
    <w:p>
      <w:pPr>
        <w:spacing w:after="0"/>
        <w:ind w:left="0"/>
        <w:jc w:val="left"/>
      </w:pPr>
      <w:r>
        <w:rPr>
          <w:rFonts w:ascii="Times New Roman"/>
          <w:b/>
          <w:i w:val="false"/>
          <w:color w:val="000000"/>
        </w:rPr>
        <w:t xml:space="preserve"> Сұрау салу бойынша ветеринариялық сертификаттар туралы жалпыланған мәліметтерді ұсыну кезіндегі жалпы процесс транзакцияларының тізбесі</w:t>
      </w:r>
    </w:p>
    <w:bookmarkEnd w:id="2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w:t>
            </w:r>
            <w:r>
              <w:rPr>
                <w:rFonts w:ascii="Times New Roman"/>
                <w:b/>
                <w:i w:val="false"/>
                <w:color w:val="000000"/>
                <w:sz w:val="20"/>
              </w:rPr>
              <w:t xml:space="preserve"> аралық</w:t>
            </w:r>
            <w:r>
              <w:rPr>
                <w:rFonts w:ascii="Times New Roman"/>
                <w:b/>
                <w:i w:val="false"/>
                <w:color w:val="000000"/>
                <w:sz w:val="20"/>
              </w:rPr>
              <w:t xml:space="preserve">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w:t>
            </w:r>
            <w:r>
              <w:rPr>
                <w:rFonts w:ascii="Times New Roman"/>
                <w:b/>
                <w:i w:val="false"/>
                <w:color w:val="000000"/>
                <w:sz w:val="20"/>
              </w:rPr>
              <w:t>объектісінің</w:t>
            </w:r>
            <w:r>
              <w:rPr>
                <w:rFonts w:ascii="Times New Roman"/>
                <w:b/>
                <w:i w:val="false"/>
                <w:color w:val="000000"/>
                <w:sz w:val="20"/>
              </w:rPr>
              <w:t xml:space="preserve">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ветеринариялық сертификаттар туралы жалпыланған мәліметтерді ұсыну (P.SS.03.PRC.011)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мәліметтерді сұрату (P.SS.03.OPR.027)</w:t>
            </w:r>
          </w:p>
          <w:p>
            <w:pPr>
              <w:spacing w:after="20"/>
              <w:ind w:left="20"/>
              <w:jc w:val="both"/>
            </w:pPr>
            <w:r>
              <w:rPr>
                <w:rFonts w:ascii="Times New Roman"/>
                <w:b w:val="false"/>
                <w:i w:val="false"/>
                <w:color w:val="000000"/>
                <w:sz w:val="20"/>
              </w:rPr>
              <w:t>
ветеринариялық сертификаттар туралы жалпыланған мәліметтерді қабылдау және өңдеу  (P.SS.03.OPR.029)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жалпыланған мәліметтер (P.SS.03.BEN.003):</w:t>
            </w:r>
          </w:p>
          <w:p>
            <w:pPr>
              <w:spacing w:after="20"/>
              <w:ind w:left="20"/>
              <w:jc w:val="both"/>
            </w:pPr>
            <w:r>
              <w:rPr>
                <w:rFonts w:ascii="Times New Roman"/>
                <w:b w:val="false"/>
                <w:i w:val="false"/>
                <w:color w:val="000000"/>
                <w:sz w:val="20"/>
              </w:rPr>
              <w:t>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ветеринариялық сертификаттар туралы жалпыланған мәліметтерді ұсыну  (P.SS.03.OPR.028)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жалпыланған мәліметтер  (P.SS.03.BEN.003):</w:t>
            </w:r>
          </w:p>
          <w:p>
            <w:pPr>
              <w:spacing w:after="20"/>
              <w:ind w:left="20"/>
              <w:jc w:val="both"/>
            </w:pPr>
            <w:r>
              <w:rPr>
                <w:rFonts w:ascii="Times New Roman"/>
                <w:b w:val="false"/>
                <w:i w:val="false"/>
                <w:color w:val="000000"/>
                <w:sz w:val="20"/>
              </w:rPr>
              <w:t>
мәліметтер жоқ</w:t>
            </w:r>
          </w:p>
          <w:p>
            <w:pPr>
              <w:spacing w:after="20"/>
              <w:ind w:left="20"/>
              <w:jc w:val="both"/>
            </w:pPr>
            <w:r>
              <w:rPr>
                <w:rFonts w:ascii="Times New Roman"/>
                <w:b w:val="false"/>
                <w:i w:val="false"/>
                <w:color w:val="000000"/>
                <w:sz w:val="20"/>
              </w:rPr>
              <w:t>
жалпыланған мәліметтер (P.SS.03.BEN.003):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 ұсыну (P.SS.03.TRN.001)</w:t>
            </w:r>
          </w:p>
        </w:tc>
      </w:tr>
    </w:tbl>
    <w:bookmarkStart w:name="z303" w:id="300"/>
    <w:p>
      <w:pPr>
        <w:spacing w:after="0"/>
        <w:ind w:left="0"/>
        <w:jc w:val="left"/>
      </w:pPr>
      <w:r>
        <w:rPr>
          <w:rFonts w:ascii="Times New Roman"/>
          <w:b/>
          <w:i w:val="false"/>
          <w:color w:val="000000"/>
        </w:rPr>
        <w:t xml:space="preserve"> VI. Жалпы процесс хабарларының сипаттамасы</w:t>
      </w:r>
    </w:p>
    <w:bookmarkEnd w:id="300"/>
    <w:bookmarkStart w:name="z304" w:id="301"/>
    <w:p>
      <w:pPr>
        <w:spacing w:after="0"/>
        <w:ind w:left="0"/>
        <w:jc w:val="both"/>
      </w:pPr>
      <w:r>
        <w:rPr>
          <w:rFonts w:ascii="Times New Roman"/>
          <w:b w:val="false"/>
          <w:i w:val="false"/>
          <w:color w:val="000000"/>
          <w:sz w:val="28"/>
        </w:rPr>
        <w:t>
      13. Жалпы процесті іске асыру кезінде ақпараттық өзара іс-қимыл шеңберінде берілетін жалпы процесс хабарларының тізбесі 3-кестеде келтірілген. Хабарлар құрамындағы деректердің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 тиісті құрылымға сілтеме 3-кестенің 3-бағанының мәні бойынша белгіленеді.</w:t>
      </w:r>
    </w:p>
    <w:bookmarkEnd w:id="301"/>
    <w:bookmarkStart w:name="z305" w:id="302"/>
    <w:p>
      <w:pPr>
        <w:spacing w:after="0"/>
        <w:ind w:left="0"/>
        <w:jc w:val="both"/>
      </w:pPr>
      <w:r>
        <w:rPr>
          <w:rFonts w:ascii="Times New Roman"/>
          <w:b w:val="false"/>
          <w:i w:val="false"/>
          <w:color w:val="000000"/>
          <w:sz w:val="28"/>
        </w:rPr>
        <w:t>
      3-кесте</w:t>
      </w:r>
    </w:p>
    <w:bookmarkEnd w:id="302"/>
    <w:bookmarkStart w:name="z306" w:id="303"/>
    <w:p>
      <w:pPr>
        <w:spacing w:after="0"/>
        <w:ind w:left="0"/>
        <w:jc w:val="left"/>
      </w:pPr>
      <w:r>
        <w:rPr>
          <w:rFonts w:ascii="Times New Roman"/>
          <w:b/>
          <w:i w:val="false"/>
          <w:color w:val="000000"/>
        </w:rPr>
        <w:t xml:space="preserve"> Жалпы процесс хабарларының тізбесі</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сертификаттар туралы жалпыланған мәліметтерді сұрату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сертификаттар туралы жалпыланған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құжаттар туралы жалпыланған мәліметтер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bl>
    <w:bookmarkStart w:name="z307" w:id="304"/>
    <w:p>
      <w:pPr>
        <w:spacing w:after="0"/>
        <w:ind w:left="0"/>
        <w:jc w:val="left"/>
      </w:pPr>
      <w:r>
        <w:rPr>
          <w:rFonts w:ascii="Times New Roman"/>
          <w:b/>
          <w:i w:val="false"/>
          <w:color w:val="000000"/>
        </w:rPr>
        <w:t xml:space="preserve"> VII. Жалпы процесс транзакцияларының сипаттамасы</w:t>
      </w:r>
    </w:p>
    <w:bookmarkEnd w:id="304"/>
    <w:bookmarkStart w:name="z308" w:id="305"/>
    <w:p>
      <w:pPr>
        <w:spacing w:after="0"/>
        <w:ind w:left="0"/>
        <w:jc w:val="left"/>
      </w:pPr>
      <w:r>
        <w:rPr>
          <w:rFonts w:ascii="Times New Roman"/>
          <w:b/>
          <w:i w:val="false"/>
          <w:color w:val="000000"/>
        </w:rPr>
        <w:t xml:space="preserve"> 1. "Ветеринариялық сертификаттар туралы жалпыланған мәліметтер ұсыну" (P.SS.03.TRN.001) жалпы процесінің транзакциясы</w:t>
      </w:r>
    </w:p>
    <w:bookmarkEnd w:id="305"/>
    <w:bookmarkStart w:name="z309" w:id="306"/>
    <w:p>
      <w:pPr>
        <w:spacing w:after="0"/>
        <w:ind w:left="0"/>
        <w:jc w:val="both"/>
      </w:pPr>
      <w:r>
        <w:rPr>
          <w:rFonts w:ascii="Times New Roman"/>
          <w:b w:val="false"/>
          <w:i w:val="false"/>
          <w:color w:val="000000"/>
          <w:sz w:val="28"/>
        </w:rPr>
        <w:t>
      14. Ветеринариялық сертификаттар туралы жалпыланған мәліметтер ұсыну" (P.SS.03.TRN.001) жалпы процесінің транзакциясы бастамашының респонденттен ветеринариялық сертификаттар туралы жалпыланған мәліметтерді алуы үшін орындалады. Көрсетілген жалпы процесі транзакциясының схемасы 3-суретте көрсетілген. Жалпы процестің транзакция параметрлері 4-кестеде келтірілген.</w:t>
      </w:r>
    </w:p>
    <w:bookmarkEnd w:id="3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307"/>
    <w:p>
      <w:pPr>
        <w:spacing w:after="0"/>
        <w:ind w:left="0"/>
        <w:jc w:val="both"/>
      </w:pPr>
      <w:r>
        <w:rPr>
          <w:rFonts w:ascii="Times New Roman"/>
          <w:b w:val="false"/>
          <w:i w:val="false"/>
          <w:color w:val="000000"/>
          <w:sz w:val="28"/>
        </w:rPr>
        <w:t>
      3-сурет. "Ветеринариялық сертификаттар туралы жалпыланған мәліметтер ұсыну" (P.SS.03.TRN.001) жалпы процесі транзакциясының схемасы</w:t>
      </w:r>
    </w:p>
    <w:bookmarkEnd w:id="307"/>
    <w:bookmarkStart w:name="z311" w:id="308"/>
    <w:p>
      <w:pPr>
        <w:spacing w:after="0"/>
        <w:ind w:left="0"/>
        <w:jc w:val="both"/>
      </w:pPr>
      <w:r>
        <w:rPr>
          <w:rFonts w:ascii="Times New Roman"/>
          <w:b w:val="false"/>
          <w:i w:val="false"/>
          <w:color w:val="000000"/>
          <w:sz w:val="28"/>
        </w:rPr>
        <w:t>
      4-кесте</w:t>
      </w:r>
    </w:p>
    <w:bookmarkEnd w:id="308"/>
    <w:bookmarkStart w:name="z312" w:id="309"/>
    <w:p>
      <w:pPr>
        <w:spacing w:after="0"/>
        <w:ind w:left="0"/>
        <w:jc w:val="left"/>
      </w:pPr>
      <w:r>
        <w:rPr>
          <w:rFonts w:ascii="Times New Roman"/>
          <w:b/>
          <w:i w:val="false"/>
          <w:color w:val="000000"/>
        </w:rPr>
        <w:t xml:space="preserve"> "Ветеринариялық сертификаттар туралы жалпыланған мәліметтер ұсыну" (P.SS.03.TRN.001) жалпы процесі транзакциясының сипаттамасы</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сұрау салуды өңдеу және жалпыланған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жалпыланған мәліметтер (P.SS.03.BEN.003): мәліметтер жоқ</w:t>
            </w:r>
          </w:p>
          <w:p>
            <w:pPr>
              <w:spacing w:after="20"/>
              <w:ind w:left="20"/>
              <w:jc w:val="both"/>
            </w:pPr>
            <w:r>
              <w:rPr>
                <w:rFonts w:ascii="Times New Roman"/>
                <w:b w:val="false"/>
                <w:i w:val="false"/>
                <w:color w:val="000000"/>
                <w:sz w:val="20"/>
              </w:rPr>
              <w:t>
жалпыланған мәліметтер (P.SS.03.BEN.003): мәліметтер жіберілді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сертификаттар туралы жалпыланған мәліметтер сұрату (P.SS.03.MSG.001)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 (P.SS.03.MSG.003)</w:t>
            </w:r>
          </w:p>
          <w:p>
            <w:pPr>
              <w:spacing w:after="20"/>
              <w:ind w:left="20"/>
              <w:jc w:val="both"/>
            </w:pPr>
            <w:r>
              <w:rPr>
                <w:rFonts w:ascii="Times New Roman"/>
                <w:b w:val="false"/>
                <w:i w:val="false"/>
                <w:color w:val="000000"/>
                <w:sz w:val="20"/>
              </w:rPr>
              <w:t>
ветеринариялық сертификаттар туралы жалпыланған мәліметтер  (P.SS.03.MSG.002)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P.SS.03.MSG.001 үшін</w:t>
            </w:r>
          </w:p>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 P.SS.03.MSG.003, P.SS.03.MSG.002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3" w:id="310"/>
    <w:p>
      <w:pPr>
        <w:spacing w:after="0"/>
        <w:ind w:left="0"/>
        <w:jc w:val="left"/>
      </w:pPr>
      <w:r>
        <w:rPr>
          <w:rFonts w:ascii="Times New Roman"/>
          <w:b/>
          <w:i w:val="false"/>
          <w:color w:val="000000"/>
        </w:rPr>
        <w:t xml:space="preserve"> VIII. Штаттан тыс жағдайлардағы іс-қимылдар тәртібі</w:t>
      </w:r>
    </w:p>
    <w:bookmarkEnd w:id="310"/>
    <w:bookmarkStart w:name="z314" w:id="311"/>
    <w:p>
      <w:pPr>
        <w:spacing w:after="0"/>
        <w:ind w:left="0"/>
        <w:jc w:val="both"/>
      </w:pPr>
      <w:r>
        <w:rPr>
          <w:rFonts w:ascii="Times New Roman"/>
          <w:b w:val="false"/>
          <w:i w:val="false"/>
          <w:color w:val="000000"/>
          <w:sz w:val="28"/>
        </w:rPr>
        <w:t xml:space="preserve">
      15. Жалпы процесс шеңберінде ақпараттық өзара іс-қимыл кезінде штаттан тыс жағдайлар орын алуы мүмкін, ол кезде деректерді өңдеуді қалыпты режимде жүргізілмеуі мүмкін. Штаттан тыс жағдайлар техникалық ақаулар, күту уақыты аяқталуы кезінде, сондай-ақ өзге де жағдайларда туындайды. Жалпы процеске қатысушының штаттан тыс жағдайдың туындау себептері туралы түсініктемелер және оны шешу бойынша ұсынымдар алуы үшін Одақтың интеграцияланған ақпараттық жүйесін қолдау қызметіне тиісті сұрау салу жіберу мүмкіндігі көзделген. Штаттан тыс жағдайды шешу жөніндегі жалпы ұсынымдар 5-кестеде келтірілген. </w:t>
      </w:r>
    </w:p>
    <w:bookmarkEnd w:id="311"/>
    <w:bookmarkStart w:name="z315" w:id="312"/>
    <w:p>
      <w:pPr>
        <w:spacing w:after="0"/>
        <w:ind w:left="0"/>
        <w:jc w:val="both"/>
      </w:pPr>
      <w:r>
        <w:rPr>
          <w:rFonts w:ascii="Times New Roman"/>
          <w:b w:val="false"/>
          <w:i w:val="false"/>
          <w:color w:val="000000"/>
          <w:sz w:val="28"/>
        </w:rPr>
        <w:t>
      16. Уәкілетті орган оған байланысты қателік туралы хабарлама алынған хабардың Электрондық құжаттар мен мәліметтердің форматтары мен құрылымдарының сипаттамасына және осы Регламенттің IX бөлімінде көрсетілген хабарларды бақылау талаптарына сәйкестігіне тексеру жүргізеді. Егер көрсетілген талаптарға сәйкессіздік анықталған жағдайда уәкілетті орган анықталған қателікті жою үшін барлық қажетті шараларды қабылдайды. Егер сәйкессіздік анықталмаған жағдайда, уәкілетті орган Одақтың интеграцияланған ақпараттық жүйесін қолдау қызметіне осы штаттан тыс жағдайдың сипаттамасымен хабар жібереді.</w:t>
      </w:r>
    </w:p>
    <w:bookmarkEnd w:id="312"/>
    <w:bookmarkStart w:name="z316" w:id="313"/>
    <w:p>
      <w:pPr>
        <w:spacing w:after="0"/>
        <w:ind w:left="0"/>
        <w:jc w:val="both"/>
      </w:pPr>
      <w:r>
        <w:rPr>
          <w:rFonts w:ascii="Times New Roman"/>
          <w:b w:val="false"/>
          <w:i w:val="false"/>
          <w:color w:val="000000"/>
          <w:sz w:val="28"/>
        </w:rPr>
        <w:t>
      5-кесте</w:t>
      </w:r>
    </w:p>
    <w:bookmarkEnd w:id="313"/>
    <w:bookmarkStart w:name="z317" w:id="314"/>
    <w:p>
      <w:pPr>
        <w:spacing w:after="0"/>
        <w:ind w:left="0"/>
        <w:jc w:val="left"/>
      </w:pPr>
      <w:r>
        <w:rPr>
          <w:rFonts w:ascii="Times New Roman"/>
          <w:b/>
          <w:i w:val="false"/>
          <w:color w:val="000000"/>
        </w:rPr>
        <w:t xml:space="preserve"> Штаттан тыс жағдайлардағы іс-қимылдар</w:t>
      </w:r>
    </w:p>
    <w:bookmarkEnd w:id="31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w:t>
            </w:r>
            <w:r>
              <w:rPr>
                <w:rFonts w:ascii="Times New Roman"/>
                <w:b/>
                <w:i w:val="false"/>
                <w:color w:val="000000"/>
                <w:sz w:val="20"/>
              </w:rPr>
              <w:t>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туындауы кезіндегі іс-қимылдардың </w:t>
            </w:r>
            <w:r>
              <w:rPr>
                <w:rFonts w:ascii="Times New Roman"/>
                <w:b w:val="false"/>
                <w:i w:val="false"/>
                <w:color w:val="000000"/>
                <w:sz w:val="20"/>
              </w:rPr>
              <w:t xml:space="preserve"> </w:t>
            </w:r>
            <w:r>
              <w:rPr>
                <w:rFonts w:ascii="Times New Roman"/>
                <w:b/>
                <w:i w:val="false"/>
                <w:color w:val="000000"/>
                <w:sz w:val="20"/>
              </w:rPr>
              <w:t>с</w:t>
            </w:r>
            <w:r>
              <w:rPr>
                <w:rFonts w:ascii="Times New Roman"/>
                <w:b/>
                <w:i w:val="false"/>
                <w:color w:val="000000"/>
                <w:sz w:val="20"/>
              </w:rPr>
              <w:t>ипаттамасы</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процесстің екіжақты транзакциясының бастамашысы келісілген қайталау саны аяқталғаннан кейін жауап-хабарды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ақаулар немесе бағдарламалық қамсыздандырудың жүйелік қателігі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сегменттің техникалық қолдау қызметіне хабар жазылған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хабарламаны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бастамашысы қолданылатын анықтамалықтар мен сыныптауыштарды үйлестіру немесе электрондық құжаттардың (мәліметтердің) </w:t>
            </w:r>
          </w:p>
          <w:p>
            <w:pPr>
              <w:spacing w:after="20"/>
              <w:ind w:left="20"/>
              <w:jc w:val="both"/>
            </w:pPr>
            <w:r>
              <w:rPr>
                <w:rFonts w:ascii="Times New Roman"/>
                <w:b w:val="false"/>
                <w:i w:val="false"/>
                <w:color w:val="000000"/>
                <w:sz w:val="20"/>
              </w:rPr>
              <w:t>
XML-схемаларын жаңарту қажет. Егер анықтамалықтар мен сыныптауыштар үйлестірілген, электрондық құжаттардың (мәліметтердің) XML-схемалары жаңартылған болса, қабылдаушы қатысушының қолдау қызметіне сұрау салу жіберу қажет</w:t>
            </w:r>
          </w:p>
        </w:tc>
      </w:tr>
    </w:tbl>
    <w:bookmarkStart w:name="z318" w:id="315"/>
    <w:p>
      <w:pPr>
        <w:spacing w:after="0"/>
        <w:ind w:left="0"/>
        <w:jc w:val="left"/>
      </w:pPr>
      <w:r>
        <w:rPr>
          <w:rFonts w:ascii="Times New Roman"/>
          <w:b/>
          <w:i w:val="false"/>
          <w:color w:val="000000"/>
        </w:rPr>
        <w:t xml:space="preserve"> IX. Электрондық құжаттар мен мәліметтердің деректемелерін толтыруға қойылатын талаптар</w:t>
      </w:r>
    </w:p>
    <w:bookmarkEnd w:id="315"/>
    <w:bookmarkStart w:name="z319" w:id="316"/>
    <w:p>
      <w:pPr>
        <w:spacing w:after="0"/>
        <w:ind w:left="0"/>
        <w:jc w:val="both"/>
      </w:pPr>
      <w:r>
        <w:rPr>
          <w:rFonts w:ascii="Times New Roman"/>
          <w:b w:val="false"/>
          <w:i w:val="false"/>
          <w:color w:val="000000"/>
          <w:sz w:val="28"/>
        </w:rPr>
        <w:t>
      17. "Ветеринариялық сертификаттар туралы жалпыланған мәліметтер сұрату" (P.SS.03.MSG.001) хабарында берілетін "Ветеринариялық құжаттар туралы жалпыланған мәліметтер" (R.SM.SS.03.003) электрондық құжаттарының (мәліметтерінің) деректемелерін толтыруға қойылатын талаптар 6-кестеде келтірілген.</w:t>
      </w:r>
    </w:p>
    <w:bookmarkEnd w:id="316"/>
    <w:bookmarkStart w:name="z320" w:id="317"/>
    <w:p>
      <w:pPr>
        <w:spacing w:after="0"/>
        <w:ind w:left="0"/>
        <w:jc w:val="both"/>
      </w:pPr>
      <w:r>
        <w:rPr>
          <w:rFonts w:ascii="Times New Roman"/>
          <w:b w:val="false"/>
          <w:i w:val="false"/>
          <w:color w:val="000000"/>
          <w:sz w:val="28"/>
        </w:rPr>
        <w:t>
      6-кесте</w:t>
      </w:r>
    </w:p>
    <w:bookmarkEnd w:id="317"/>
    <w:bookmarkStart w:name="z321" w:id="318"/>
    <w:p>
      <w:pPr>
        <w:spacing w:after="0"/>
        <w:ind w:left="0"/>
        <w:jc w:val="left"/>
      </w:pPr>
      <w:r>
        <w:rPr>
          <w:rFonts w:ascii="Times New Roman"/>
          <w:b/>
          <w:i w:val="false"/>
          <w:color w:val="000000"/>
        </w:rPr>
        <w:t xml:space="preserve"> "Ветеринариялық сертификаттар туралы жалпыланған мәліметтер сұрату" (P.SS.03.MSG.001) хабарында берілетін "Ветеринариялық құжаттар туралы жалпыланған мәліметтер" (R.SM.SS.03.003) электрондық құжаттарының (мәліметтерінің) деректемелерін толтыруға қойылатын талаптар</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хабардағы "Елдің коды" (csdo:​Unified​Country​Code)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(ccdo:​Period​Details) күрделі деректемесінің құрамындағы "Бастапқы күн және уақыт" (csdo:​Start​Date​Time)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коды" (csdo:​Doc​Kind​Code), "Тауардың саны" (csdo:UnifiedCommodityMeasure) және "Элементтер саны" (csdo:​Item​Quantity)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сертификат түрінің (нысанының) коды"</w:t>
            </w:r>
          </w:p>
          <w:p>
            <w:pPr>
              <w:spacing w:after="20"/>
              <w:ind w:left="20"/>
              <w:jc w:val="both"/>
            </w:pPr>
            <w:r>
              <w:rPr>
                <w:rFonts w:ascii="Times New Roman"/>
                <w:b w:val="false"/>
                <w:i w:val="false"/>
                <w:color w:val="000000"/>
                <w:sz w:val="20"/>
              </w:rPr>
              <w:t>
(smsdo:​Veterinary​Certificate​Kind​Code)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"1" – № 1 нысанындағы ветеринариялық сертификат;</w:t>
            </w:r>
          </w:p>
          <w:p>
            <w:pPr>
              <w:spacing w:after="20"/>
              <w:ind w:left="20"/>
              <w:jc w:val="both"/>
            </w:pPr>
            <w:r>
              <w:rPr>
                <w:rFonts w:ascii="Times New Roman"/>
                <w:b w:val="false"/>
                <w:i w:val="false"/>
                <w:color w:val="000000"/>
                <w:sz w:val="20"/>
              </w:rPr>
              <w:t>
"2" – № 2 нысанындағы ветеринариялық сертификат;</w:t>
            </w:r>
          </w:p>
          <w:p>
            <w:pPr>
              <w:spacing w:after="20"/>
              <w:ind w:left="20"/>
              <w:jc w:val="both"/>
            </w:pPr>
            <w:r>
              <w:rPr>
                <w:rFonts w:ascii="Times New Roman"/>
                <w:b w:val="false"/>
                <w:i w:val="false"/>
                <w:color w:val="000000"/>
                <w:sz w:val="20"/>
              </w:rPr>
              <w:t>
"3" – № 3 нысанындағы ветеринариялық сертификат;</w:t>
            </w:r>
          </w:p>
          <w:p>
            <w:pPr>
              <w:spacing w:after="20"/>
              <w:ind w:left="20"/>
              <w:jc w:val="both"/>
            </w:pPr>
            <w:r>
              <w:rPr>
                <w:rFonts w:ascii="Times New Roman"/>
                <w:b w:val="false"/>
                <w:i w:val="false"/>
                <w:color w:val="000000"/>
                <w:sz w:val="20"/>
              </w:rPr>
              <w:t>
"4" – № 4 нысанындағы ветеринариялық сертификат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мәртебесінің коды" (csdo:​Doc​Status​Code)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"01" – ресімделді;</w:t>
            </w:r>
          </w:p>
          <w:p>
            <w:pPr>
              <w:spacing w:after="20"/>
              <w:ind w:left="20"/>
              <w:jc w:val="both"/>
            </w:pPr>
            <w:r>
              <w:rPr>
                <w:rFonts w:ascii="Times New Roman"/>
                <w:b w:val="false"/>
                <w:i w:val="false"/>
                <w:color w:val="000000"/>
                <w:sz w:val="20"/>
              </w:rPr>
              <w:t>
"02" – күші жойылды;</w:t>
            </w:r>
          </w:p>
          <w:p>
            <w:pPr>
              <w:spacing w:after="20"/>
              <w:ind w:left="20"/>
              <w:jc w:val="both"/>
            </w:pPr>
            <w:r>
              <w:rPr>
                <w:rFonts w:ascii="Times New Roman"/>
                <w:b w:val="false"/>
                <w:i w:val="false"/>
                <w:color w:val="000000"/>
                <w:sz w:val="20"/>
              </w:rPr>
              <w:t>
"03" – өтелді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бақылауға (қадағалауға) жататын өнімнің коды" (smsdo:VeterinaryProductCode) деректемесі "Ветеринариялық бақылауға (қадағалауға) жататын өнім" (smcdo:VeterinaryProductDetails) күрделі деректемесінің құрамында толтырылса, онда оның мәні Одақтың нормативтік-анықтамалық ақпарат тізіліміндегі ветеринариялық бақылауға жататын өнім түрлерінің сыныптауышындағы ветеринариялық бақылауға жататын өнім түрінің кодына сәйкес келуі тиіс, ал "Анықтамалықтың (сыныптауыштың) сәйкестендіргіші" атрибутының мәні (codeListId атрибуты)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"Ветеринариялық бақылауға (қадағалауға) жататын өнім" (smcdo:VeterinaryProductDetails) күрделі деректемесінің құрамындағы "ЕАЭО СЭҚ ТН бойынша тауар коды" (Csdo:CommodityCode) деректемесі толтырылған болса, онда оның мәні Еуразиялық  экономикалық одақ сыртқы экономикалық қызметтің бірыңғай тауар номенклатурасынан (ЕАЭО СЭҚ ТН) тауар түрінің  ЕАЭО СЭҚ ТН бойынша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 (smcdo:VeterinaryProductDetails) күрделі деректемесінің құрамындағы "Ветеринариялық бақылауға (қадағалауға) жататын өнімнің атауы" (smsdo:VeterinaryProductName) және "Өнімнің атауы" (csdo:ProductName)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"Жеткізу тізбегінің қатысушысы" (ccdo:SupplyChainPartyDetails) деректемесі толтырылса, онда оның құрамындағы "Жеткізу тізбегінің қатысушысы түрінің коды" (csdo:SupplyChainPartyKindCode) деректемесінің мәні мынадай мәндердің біріне сәйкес келуі тиіс:</w:t>
            </w:r>
          </w:p>
          <w:p>
            <w:pPr>
              <w:spacing w:after="20"/>
              <w:ind w:left="20"/>
              <w:jc w:val="both"/>
            </w:pPr>
            <w:r>
              <w:rPr>
                <w:rFonts w:ascii="Times New Roman"/>
                <w:b w:val="false"/>
                <w:i w:val="false"/>
                <w:color w:val="000000"/>
                <w:sz w:val="20"/>
              </w:rPr>
              <w:t>
 "21" – жүк жөнелтуші (жөнелтуші);</w:t>
            </w:r>
          </w:p>
          <w:p>
            <w:pPr>
              <w:spacing w:after="20"/>
              <w:ind w:left="20"/>
              <w:jc w:val="both"/>
            </w:pPr>
            <w:r>
              <w:rPr>
                <w:rFonts w:ascii="Times New Roman"/>
                <w:b w:val="false"/>
                <w:i w:val="false"/>
                <w:color w:val="000000"/>
                <w:sz w:val="20"/>
              </w:rPr>
              <w:t xml:space="preserve">
"22" – жүк жөнелтуші (экспедитор); </w:t>
            </w:r>
          </w:p>
          <w:p>
            <w:pPr>
              <w:spacing w:after="20"/>
              <w:ind w:left="20"/>
              <w:jc w:val="both"/>
            </w:pPr>
            <w:r>
              <w:rPr>
                <w:rFonts w:ascii="Times New Roman"/>
                <w:b w:val="false"/>
                <w:i w:val="false"/>
                <w:color w:val="000000"/>
                <w:sz w:val="20"/>
              </w:rPr>
              <w:t>
"30" – жүк алушы;</w:t>
            </w:r>
          </w:p>
          <w:p>
            <w:pPr>
              <w:spacing w:after="20"/>
              <w:ind w:left="20"/>
              <w:jc w:val="both"/>
            </w:pPr>
            <w:r>
              <w:rPr>
                <w:rFonts w:ascii="Times New Roman"/>
                <w:b w:val="false"/>
                <w:i w:val="false"/>
                <w:color w:val="000000"/>
                <w:sz w:val="20"/>
              </w:rPr>
              <w:t>
"41" – өнім дайындаушы;</w:t>
            </w:r>
          </w:p>
          <w:p>
            <w:pPr>
              <w:spacing w:after="20"/>
              <w:ind w:left="20"/>
              <w:jc w:val="both"/>
            </w:pPr>
            <w:r>
              <w:rPr>
                <w:rFonts w:ascii="Times New Roman"/>
                <w:b w:val="false"/>
                <w:i w:val="false"/>
                <w:color w:val="000000"/>
                <w:sz w:val="20"/>
              </w:rPr>
              <w:t>
"42" – жануардың иесі.</w:t>
            </w:r>
          </w:p>
          <w:p>
            <w:pPr>
              <w:spacing w:after="20"/>
              <w:ind w:left="20"/>
              <w:jc w:val="both"/>
            </w:pPr>
            <w:r>
              <w:rPr>
                <w:rFonts w:ascii="Times New Roman"/>
                <w:b w:val="false"/>
                <w:i w:val="false"/>
                <w:color w:val="000000"/>
                <w:sz w:val="20"/>
              </w:rPr>
              <w:t>
Хабарда "Жеткізу тізбегінің қатысушысы"  (ccdo:SupplyChainPartyDetails) деректемесінің бірнеше данасы оның құрамындағы "Жеткізу тізбегінің қатысушысы түрінің коды" (csdo:SupplyChainPartyKindCode) деректемесінің өзара сәйкес келмейтін мәндерімен бірге берілуі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деректемесінде тек мынадай деректемелер толтырылуы мүмкін: "Елдің коды" (csdo:UnifiedCountryCode) және "Шаруашылық жүргізуші субъектінің атауы"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сыныптауышындағы елдің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тізіліміндегі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мемлекеттің уәкілетті органы" (Ccdo:UnifiedAuthorityDetails) күрделі деректемесінің құрамындағы "Мүше мемлекеттің уәкілетті органының сәйкестендіргіші" (csdo:AuthorityId) деректемесі толтырылса, онда оның мәні мүше  мемлекеттің мемлекеттік билік органының не Одақтың нормативтік-анықтамалық ақпараты тізілімдегі Еуразиялық экономикалық одақ органдарының анықтамалығынан ол уәкілеттік берген ұйымның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"Бақыланатын тауарлардың қозғалысын тоқтата тұру себебінің коды" (smsdo:ConsignmentDetentionReasonCode)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
 "1" – бақылаудағы тауарлардың қауіпсіздігін растайтын құжаттардың болмауы;</w:t>
            </w:r>
          </w:p>
          <w:p>
            <w:pPr>
              <w:spacing w:after="20"/>
              <w:ind w:left="20"/>
              <w:jc w:val="both"/>
            </w:pPr>
            <w:r>
              <w:rPr>
                <w:rFonts w:ascii="Times New Roman"/>
                <w:b w:val="false"/>
                <w:i w:val="false"/>
                <w:color w:val="000000"/>
                <w:sz w:val="20"/>
              </w:rPr>
              <w:t>
"2" – бақылаудағы тауарлардың қауіпсіздігін растайтын құжаттардың мазмұнының Бірыңғай ветеринариялық талаптарға сәйкес келмеуі;</w:t>
            </w:r>
          </w:p>
          <w:p>
            <w:pPr>
              <w:spacing w:after="20"/>
              <w:ind w:left="20"/>
              <w:jc w:val="both"/>
            </w:pPr>
            <w:r>
              <w:rPr>
                <w:rFonts w:ascii="Times New Roman"/>
                <w:b w:val="false"/>
                <w:i w:val="false"/>
                <w:color w:val="000000"/>
                <w:sz w:val="20"/>
              </w:rPr>
              <w:t>
"3" – бақылаудағы тауарлардың қауіпсіздігін растайтын құжаттардағы деректердің бақылау үшін ұсынылған бақылаудағы тауарларға сәйкес келмеуі;</w:t>
            </w:r>
          </w:p>
          <w:p>
            <w:pPr>
              <w:spacing w:after="20"/>
              <w:ind w:left="20"/>
              <w:jc w:val="both"/>
            </w:pPr>
            <w:r>
              <w:rPr>
                <w:rFonts w:ascii="Times New Roman"/>
                <w:b w:val="false"/>
                <w:i w:val="false"/>
                <w:color w:val="000000"/>
                <w:sz w:val="20"/>
              </w:rPr>
              <w:t>
"4" – көлік құралы бақылаудағы тауарларды тасымалдау үшін қажетті белгіленген ветеринариялық-санитариялық талаптарға сәйкес келмейді;</w:t>
            </w:r>
          </w:p>
          <w:p>
            <w:pPr>
              <w:spacing w:after="20"/>
              <w:ind w:left="20"/>
              <w:jc w:val="both"/>
            </w:pPr>
            <w:r>
              <w:rPr>
                <w:rFonts w:ascii="Times New Roman"/>
                <w:b w:val="false"/>
                <w:i w:val="false"/>
                <w:color w:val="000000"/>
                <w:sz w:val="20"/>
              </w:rPr>
              <w:t>
"5" – бақылаудағы тауарларды өткізу (тасымалдау) шарттары мен режимі бұзылған;</w:t>
            </w:r>
          </w:p>
          <w:p>
            <w:pPr>
              <w:spacing w:after="20"/>
              <w:ind w:left="20"/>
              <w:jc w:val="both"/>
            </w:pPr>
            <w:r>
              <w:rPr>
                <w:rFonts w:ascii="Times New Roman"/>
                <w:b w:val="false"/>
                <w:i w:val="false"/>
                <w:color w:val="000000"/>
                <w:sz w:val="20"/>
              </w:rPr>
              <w:t>
"6" – бақылаудағы тауарларды буып-түю және (немесе) таңбалау белгіленген талаптарға сәйкес келмейді;</w:t>
            </w:r>
          </w:p>
          <w:p>
            <w:pPr>
              <w:spacing w:after="20"/>
              <w:ind w:left="20"/>
              <w:jc w:val="both"/>
            </w:pPr>
            <w:r>
              <w:rPr>
                <w:rFonts w:ascii="Times New Roman"/>
                <w:b w:val="false"/>
                <w:i w:val="false"/>
                <w:color w:val="000000"/>
                <w:sz w:val="20"/>
              </w:rPr>
              <w:t>
"9" –  басқасы.</w:t>
            </w:r>
          </w:p>
          <w:p>
            <w:pPr>
              <w:spacing w:after="20"/>
              <w:ind w:left="20"/>
              <w:jc w:val="both"/>
            </w:pPr>
            <w:r>
              <w:rPr>
                <w:rFonts w:ascii="Times New Roman"/>
                <w:b w:val="false"/>
                <w:i w:val="false"/>
                <w:color w:val="000000"/>
                <w:sz w:val="20"/>
              </w:rPr>
              <w:t>
Хабарда "Бақылаудағы тауарлардың қозғалысын тоқтата тұру себебінің коды" (smsdo:ConsignmentDetentionReasonCode) деректемелерінің бір-біріне сәйкес келмейтін мәндері бар бірнеше даналары берілуі мүмкін</w:t>
            </w:r>
          </w:p>
        </w:tc>
      </w:tr>
    </w:tbl>
    <w:bookmarkStart w:name="z322" w:id="319"/>
    <w:p>
      <w:pPr>
        <w:spacing w:after="0"/>
        <w:ind w:left="0"/>
        <w:jc w:val="both"/>
      </w:pPr>
      <w:r>
        <w:rPr>
          <w:rFonts w:ascii="Times New Roman"/>
          <w:b w:val="false"/>
          <w:i w:val="false"/>
          <w:color w:val="000000"/>
          <w:sz w:val="28"/>
        </w:rPr>
        <w:t>
      18. "Ветеринариялық сертификаттар туралы жалпыланған мәліметтер" (P.SS.03.MSG.002) хабарында берілетін "Ветеринариялық құжаттар туралы жалпыланған мәліметтер" (R.SM.SS.03.003) электрондық құжаттарының (мәліметтерінің) деректемелерін толтыруға қойылатын талаптар 7-кестеде келтірілген.</w:t>
      </w:r>
    </w:p>
    <w:bookmarkEnd w:id="319"/>
    <w:bookmarkStart w:name="z323" w:id="320"/>
    <w:p>
      <w:pPr>
        <w:spacing w:after="0"/>
        <w:ind w:left="0"/>
        <w:jc w:val="both"/>
      </w:pPr>
      <w:r>
        <w:rPr>
          <w:rFonts w:ascii="Times New Roman"/>
          <w:b w:val="false"/>
          <w:i w:val="false"/>
          <w:color w:val="000000"/>
          <w:sz w:val="28"/>
        </w:rPr>
        <w:t>
      7-кесте</w:t>
      </w:r>
    </w:p>
    <w:bookmarkEnd w:id="320"/>
    <w:bookmarkStart w:name="z324" w:id="321"/>
    <w:p>
      <w:pPr>
        <w:spacing w:after="0"/>
        <w:ind w:left="0"/>
        <w:jc w:val="left"/>
      </w:pPr>
      <w:r>
        <w:rPr>
          <w:rFonts w:ascii="Times New Roman"/>
          <w:b/>
          <w:i w:val="false"/>
          <w:color w:val="000000"/>
        </w:rPr>
        <w:t xml:space="preserve"> "Ветеринариялық сертификаттар туралы жалпыланған мәліметтер" (P.SS.03.MSG.002) хабарында берілетін "Ветеринариялық құжаттар туралы жалпыланған мәліметтер" (R.SM.SS.03.003) электрондық құжаттарының (мәліметтерінің) деректемелерін толтыруға қойылатын талаптар</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хабардағы "Елдің коды" (csdo:​Unified​Country​Code)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(ccdo:​Period​Details) күрделі деректемесінің құрамындағы "Бастапқы күн және уақыт" (csdo:​Start​Date​Time)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"Ветеринариялық сертификат түрінің (нысанының) коды" (smsdo:​Veterinary​Certificate​Kind​Code) деректемесі толтырылса, онда оның мәні мына мәндердің біріне сәйкес келуге тиіс: </w:t>
            </w:r>
          </w:p>
          <w:p>
            <w:pPr>
              <w:spacing w:after="20"/>
              <w:ind w:left="20"/>
              <w:jc w:val="both"/>
            </w:pPr>
            <w:r>
              <w:rPr>
                <w:rFonts w:ascii="Times New Roman"/>
                <w:b w:val="false"/>
                <w:i w:val="false"/>
                <w:color w:val="000000"/>
                <w:sz w:val="20"/>
              </w:rPr>
              <w:t>
"1" – № 1 нысанындағы ветеринариялық сертификат;</w:t>
            </w:r>
          </w:p>
          <w:p>
            <w:pPr>
              <w:spacing w:after="20"/>
              <w:ind w:left="20"/>
              <w:jc w:val="both"/>
            </w:pPr>
            <w:r>
              <w:rPr>
                <w:rFonts w:ascii="Times New Roman"/>
                <w:b w:val="false"/>
                <w:i w:val="false"/>
                <w:color w:val="000000"/>
                <w:sz w:val="20"/>
              </w:rPr>
              <w:t>
"2" – № 2 нысанындағы ветеринариялық сертификат;</w:t>
            </w:r>
          </w:p>
          <w:p>
            <w:pPr>
              <w:spacing w:after="20"/>
              <w:ind w:left="20"/>
              <w:jc w:val="both"/>
            </w:pPr>
            <w:r>
              <w:rPr>
                <w:rFonts w:ascii="Times New Roman"/>
                <w:b w:val="false"/>
                <w:i w:val="false"/>
                <w:color w:val="000000"/>
                <w:sz w:val="20"/>
              </w:rPr>
              <w:t>
"3" – № 3 нысанындағы ветеринариялық сертификат;</w:t>
            </w:r>
          </w:p>
          <w:p>
            <w:pPr>
              <w:spacing w:after="20"/>
              <w:ind w:left="20"/>
              <w:jc w:val="both"/>
            </w:pPr>
            <w:r>
              <w:rPr>
                <w:rFonts w:ascii="Times New Roman"/>
                <w:b w:val="false"/>
                <w:i w:val="false"/>
                <w:color w:val="000000"/>
                <w:sz w:val="20"/>
              </w:rPr>
              <w:t>
"4" – № 4 нысанындағы ветеринариялық сертификат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коды" (csdo:DocKindCode)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мәртебесінің коды" (csdo: DocStatusCode)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"01" – ресімделді;</w:t>
            </w:r>
          </w:p>
          <w:p>
            <w:pPr>
              <w:spacing w:after="20"/>
              <w:ind w:left="20"/>
              <w:jc w:val="both"/>
            </w:pPr>
            <w:r>
              <w:rPr>
                <w:rFonts w:ascii="Times New Roman"/>
                <w:b w:val="false"/>
                <w:i w:val="false"/>
                <w:color w:val="000000"/>
                <w:sz w:val="20"/>
              </w:rPr>
              <w:t>
"02" – күші жойылды;</w:t>
            </w:r>
          </w:p>
          <w:p>
            <w:pPr>
              <w:spacing w:after="20"/>
              <w:ind w:left="20"/>
              <w:jc w:val="both"/>
            </w:pPr>
            <w:r>
              <w:rPr>
                <w:rFonts w:ascii="Times New Roman"/>
                <w:b w:val="false"/>
                <w:i w:val="false"/>
                <w:color w:val="000000"/>
                <w:sz w:val="20"/>
              </w:rPr>
              <w:t>
"03" – өтелді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бақылауға (қадағалауға) жататын өнімнің коды" (smsdo:VeterinaryProductCode) деректемесі "Ветеринариялық бақылауға (қадағалауға) жататын өнім" (smcdo:VeterinaryProductDetails) күрделі деректемесінің құрамында толтырылса, онда оның мәні Одақтың нормативтік-анықтамалық ақпарат тізіліміндегі ветеринариялық бақылауға жататын өнім түрлерінің сыныптауышындағы ветеринариялық бақылауға жататын өнім түрінің кодына сәйкес келуі тиіс, ал "Анықтамалықтың (сыныптауыштың) сәйкестендіргіші" атрибутының мәні (codeListId атрибуты)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"Ветеринариялық бақылауға (қадағалауға) жататын өнім" (smcdo:VeterinaryProductDetails) күрделі деректемесінің құрамындағы "ЕАЭО СЭҚ ТН бойынша тауар коды" (Csdo:CommodityCode) деректемесі толтырылған болса, онда оның мәні Еуразиялық  экономикалық одақ сыртқы экономикалық қызметтің бірыңғай тауар номенклатурасынан (ЕАЭО СЭҚ ТН) тауар түрінің  ЕАЭО СЭҚ ТН бойынша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 (smcdo:VeterinaryProductDetails) күрделі деректемесінің құрамындағы "Ветеринариялық бақылауға (қадағалауға) жататын өнімнің атауы" (smsdo:VeterinaryProductName) және "Өнімнің атауы" (csdo:ProductName)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бақылауға (қадағалауға) жататын өнім" (smcdo: VeterinaryProductDetails) деректемесі толтырылса, "Тауардың саны" (Csdo:UnifiedCommodityMeasure)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сана" деректемесі (csdo:UnifiedCommodityMeasure) толтырылса, онда оның құрамындағы "Өлшем бірлігі" атрибутының мәні (measurementunitcode атрибуты) Одақтың нормативтік-анықтамалық ақпарат тізіліміндегі өлшем бірліктерінің сыныптауышынан алынған өлшем бірлігінің кодына, ал "Анықтамалықтың (сыныптауыштың) сәйкестендіргіші" атрибутының мәні (measurement​Unit​Code​List​Id атрибуты) Одақтың нормативтік-анықтамалық ақпарат тізілімінде көрсетілген сыныптауыш кодының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"Жеткізу тізбегінің қатысушысы" (ccdo:SupplyChainPartyDetails) деректемесі толтырылса, онда оның құрамындағы "Жеткізу тізбегінің қатысушысы түрінің коды" (csdo:SupplyChainPartyKindCode) деректемесінің мәні мынадай мәндердің біріне сәйкес келуі тиіс:</w:t>
            </w:r>
          </w:p>
          <w:p>
            <w:pPr>
              <w:spacing w:after="20"/>
              <w:ind w:left="20"/>
              <w:jc w:val="both"/>
            </w:pPr>
            <w:r>
              <w:rPr>
                <w:rFonts w:ascii="Times New Roman"/>
                <w:b w:val="false"/>
                <w:i w:val="false"/>
                <w:color w:val="000000"/>
                <w:sz w:val="20"/>
              </w:rPr>
              <w:t>
 "21" – жүк жөнелтуші (жөнелтуші);</w:t>
            </w:r>
          </w:p>
          <w:p>
            <w:pPr>
              <w:spacing w:after="20"/>
              <w:ind w:left="20"/>
              <w:jc w:val="both"/>
            </w:pPr>
            <w:r>
              <w:rPr>
                <w:rFonts w:ascii="Times New Roman"/>
                <w:b w:val="false"/>
                <w:i w:val="false"/>
                <w:color w:val="000000"/>
                <w:sz w:val="20"/>
              </w:rPr>
              <w:t xml:space="preserve">
"22" – жүк жөнелтуші (экспедитор); </w:t>
            </w:r>
          </w:p>
          <w:p>
            <w:pPr>
              <w:spacing w:after="20"/>
              <w:ind w:left="20"/>
              <w:jc w:val="both"/>
            </w:pPr>
            <w:r>
              <w:rPr>
                <w:rFonts w:ascii="Times New Roman"/>
                <w:b w:val="false"/>
                <w:i w:val="false"/>
                <w:color w:val="000000"/>
                <w:sz w:val="20"/>
              </w:rPr>
              <w:t>
"30" – жүк алушы;</w:t>
            </w:r>
          </w:p>
          <w:p>
            <w:pPr>
              <w:spacing w:after="20"/>
              <w:ind w:left="20"/>
              <w:jc w:val="both"/>
            </w:pPr>
            <w:r>
              <w:rPr>
                <w:rFonts w:ascii="Times New Roman"/>
                <w:b w:val="false"/>
                <w:i w:val="false"/>
                <w:color w:val="000000"/>
                <w:sz w:val="20"/>
              </w:rPr>
              <w:t>
"41" – өнім дайындаушы;</w:t>
            </w:r>
          </w:p>
          <w:p>
            <w:pPr>
              <w:spacing w:after="20"/>
              <w:ind w:left="20"/>
              <w:jc w:val="both"/>
            </w:pPr>
            <w:r>
              <w:rPr>
                <w:rFonts w:ascii="Times New Roman"/>
                <w:b w:val="false"/>
                <w:i w:val="false"/>
                <w:color w:val="000000"/>
                <w:sz w:val="20"/>
              </w:rPr>
              <w:t>
"42" – жануардың иесі.</w:t>
            </w:r>
          </w:p>
          <w:p>
            <w:pPr>
              <w:spacing w:after="20"/>
              <w:ind w:left="20"/>
              <w:jc w:val="both"/>
            </w:pPr>
            <w:r>
              <w:rPr>
                <w:rFonts w:ascii="Times New Roman"/>
                <w:b w:val="false"/>
                <w:i w:val="false"/>
                <w:color w:val="000000"/>
                <w:sz w:val="20"/>
              </w:rPr>
              <w:t>
Хабарда "Жеткізу тізбегінің қатысушысы"  (ccdo:SupplyChainPartyDetails) деректемесінің бірнеше данасы оның құрамындағы "Жеткізу тізбегінің қатысушысы түрінің коды" (csdo:SupplyChainPartyKindCode) деректемесінің өзара сәйкес келмейтін мәндерімен бірге берілуі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"Жеткізу тізбегінің қатысушысы" (ccdo:SupplyChainPartyDetails) деректемесінде тек мынадай деректемелер толтырылуы мүмкін: "Елдің коды" (csdo:UnifiedCountryCode) және "Шаруашылық жүргізуші субъектінің атауы" (csdo:BusinessEntityName)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сыныптауышындағы елдің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тізіліміндегі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мемлекеттің уәкілетті органы" (Ccdo:UnifiedAuthorityDetails) күрделі деректемесінің құрамындағы "Мүше мемлекеттің уәкілетті органының сәйкестендіргіші" (csdo:AuthorityId) деректемесі толтырылса, онда оның мәні мүше  мемлекеттің мемлекеттік билік органының не Одақтың нормативтік-анықтамалық ақпараты тізілімдегі Еуразиялық экономикалық одақ органдарының анықтамалығынан ол уәкілеттік берген ұйымның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"Бақыланатын тауарлардың қозғалысын тоқтата тұру себебінің коды" (smsdo:ConsignmentDetentionReasonCode)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
"1" – бақылаудағы тауарлардың қауіпсіздігін растайтын құжаттардың болмауы;</w:t>
            </w:r>
          </w:p>
          <w:p>
            <w:pPr>
              <w:spacing w:after="20"/>
              <w:ind w:left="20"/>
              <w:jc w:val="both"/>
            </w:pPr>
            <w:r>
              <w:rPr>
                <w:rFonts w:ascii="Times New Roman"/>
                <w:b w:val="false"/>
                <w:i w:val="false"/>
                <w:color w:val="000000"/>
                <w:sz w:val="20"/>
              </w:rPr>
              <w:t>
"2" – бақылаудағы тауарлардың қауіпсіздігін растайтын құжаттардың мазмұнының Бірыңғай ветеринариялық талаптарға сәйкес келмеуі;</w:t>
            </w:r>
          </w:p>
          <w:p>
            <w:pPr>
              <w:spacing w:after="20"/>
              <w:ind w:left="20"/>
              <w:jc w:val="both"/>
            </w:pPr>
            <w:r>
              <w:rPr>
                <w:rFonts w:ascii="Times New Roman"/>
                <w:b w:val="false"/>
                <w:i w:val="false"/>
                <w:color w:val="000000"/>
                <w:sz w:val="20"/>
              </w:rPr>
              <w:t>
"3" – бақылаудағы тауарлардың қауіпсіздігін растайтын құжаттардағы деректердің бақылау үшін ұсынылған бақылаудағы тауарларға сәйкес келмеуі;</w:t>
            </w:r>
          </w:p>
          <w:p>
            <w:pPr>
              <w:spacing w:after="20"/>
              <w:ind w:left="20"/>
              <w:jc w:val="both"/>
            </w:pPr>
            <w:r>
              <w:rPr>
                <w:rFonts w:ascii="Times New Roman"/>
                <w:b w:val="false"/>
                <w:i w:val="false"/>
                <w:color w:val="000000"/>
                <w:sz w:val="20"/>
              </w:rPr>
              <w:t>
"4" – көлік құралы бақылаудағы тауарларды тасымалдау үшін қажетті белгіленген ветеринариялық-санитариялық талаптарға сәйкес келмейді;</w:t>
            </w:r>
          </w:p>
          <w:p>
            <w:pPr>
              <w:spacing w:after="20"/>
              <w:ind w:left="20"/>
              <w:jc w:val="both"/>
            </w:pPr>
            <w:r>
              <w:rPr>
                <w:rFonts w:ascii="Times New Roman"/>
                <w:b w:val="false"/>
                <w:i w:val="false"/>
                <w:color w:val="000000"/>
                <w:sz w:val="20"/>
              </w:rPr>
              <w:t>
"5" – бақылаудағы тауарларды өткізу (тасымалдау) шарттары мен режимі бұзылған;</w:t>
            </w:r>
          </w:p>
          <w:p>
            <w:pPr>
              <w:spacing w:after="20"/>
              <w:ind w:left="20"/>
              <w:jc w:val="both"/>
            </w:pPr>
            <w:r>
              <w:rPr>
                <w:rFonts w:ascii="Times New Roman"/>
                <w:b w:val="false"/>
                <w:i w:val="false"/>
                <w:color w:val="000000"/>
                <w:sz w:val="20"/>
              </w:rPr>
              <w:t>
"6" – бақылаудағы тауарларды буып-түю және (немесе) таңбалау белгіленген талаптарға сәйкес келмейді;</w:t>
            </w:r>
          </w:p>
          <w:p>
            <w:pPr>
              <w:spacing w:after="20"/>
              <w:ind w:left="20"/>
              <w:jc w:val="both"/>
            </w:pPr>
            <w:r>
              <w:rPr>
                <w:rFonts w:ascii="Times New Roman"/>
                <w:b w:val="false"/>
                <w:i w:val="false"/>
                <w:color w:val="000000"/>
                <w:sz w:val="20"/>
              </w:rPr>
              <w:t>
"9" –  басқасы.</w:t>
            </w:r>
          </w:p>
          <w:p>
            <w:pPr>
              <w:spacing w:after="20"/>
              <w:ind w:left="20"/>
              <w:jc w:val="both"/>
            </w:pPr>
            <w:r>
              <w:rPr>
                <w:rFonts w:ascii="Times New Roman"/>
                <w:b w:val="false"/>
                <w:i w:val="false"/>
                <w:color w:val="000000"/>
                <w:sz w:val="20"/>
              </w:rPr>
              <w:t>
Хабарда "Бақылаудағы тауарлардың қозғалысын тоқтата тұру себебінің коды" (smsdo:ConsignmentDetentionReasonCode) деректемелерінің бір-біріне сәйкес келмейтін мәндері бар бірнеше даналары берілуі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 саны" (csdo:ItemQuantity) деректемесі толтырылуы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2022 жылғы 30 тамыздағы </w:t>
            </w:r>
            <w:r>
              <w:br/>
            </w:r>
            <w:r>
              <w:rPr>
                <w:rFonts w:ascii="Times New Roman"/>
                <w:b w:val="false"/>
                <w:i w:val="false"/>
                <w:color w:val="000000"/>
                <w:sz w:val="20"/>
              </w:rPr>
              <w:t xml:space="preserve">№ 121 шешімімен </w:t>
            </w:r>
            <w:r>
              <w:br/>
            </w:r>
            <w:r>
              <w:rPr>
                <w:rFonts w:ascii="Times New Roman"/>
                <w:b w:val="false"/>
                <w:i w:val="false"/>
                <w:color w:val="000000"/>
                <w:sz w:val="20"/>
              </w:rPr>
              <w:t>БЕКІТІЛГЕН</w:t>
            </w:r>
          </w:p>
        </w:tc>
      </w:tr>
    </w:tbl>
    <w:bookmarkStart w:name="z326" w:id="322"/>
    <w:p>
      <w:pPr>
        <w:spacing w:after="0"/>
        <w:ind w:left="0"/>
        <w:jc w:val="left"/>
      </w:pPr>
      <w:r>
        <w:rPr>
          <w:rFonts w:ascii="Times New Roman"/>
          <w:b/>
          <w:i w:val="false"/>
          <w:color w:val="000000"/>
        </w:rPr>
        <w:t xml:space="preserve">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bookmarkEnd w:id="322"/>
    <w:bookmarkStart w:name="z327" w:id="323"/>
    <w:p>
      <w:pPr>
        <w:spacing w:after="0"/>
        <w:ind w:left="0"/>
        <w:jc w:val="left"/>
      </w:pPr>
      <w:r>
        <w:rPr>
          <w:rFonts w:ascii="Times New Roman"/>
          <w:b/>
          <w:i w:val="false"/>
          <w:color w:val="000000"/>
        </w:rPr>
        <w:t xml:space="preserve"> І. Жалпы ережелер</w:t>
      </w:r>
    </w:p>
    <w:bookmarkEnd w:id="323"/>
    <w:bookmarkStart w:name="z328" w:id="324"/>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құқығына кіретін мына актілерге сәйкес әзірленді:</w:t>
      </w:r>
    </w:p>
    <w:bookmarkEnd w:id="324"/>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Кеден одағы Комиссиясының "Еуразиялық экономикалық одақта ветеринариялық-санитариялық шараларды қолдану туралы" 2010 жылғы 18 маусымдағы № 317 шешімі;</w:t>
      </w:r>
    </w:p>
    <w:p>
      <w:pPr>
        <w:spacing w:after="0"/>
        <w:ind w:left="0"/>
        <w:jc w:val="both"/>
      </w:pPr>
      <w:r>
        <w:rPr>
          <w:rFonts w:ascii="Times New Roman"/>
          <w:b w:val="false"/>
          <w:i w:val="false"/>
          <w:color w:val="000000"/>
          <w:sz w:val="28"/>
        </w:rPr>
        <w:t xml:space="preserve">
      Еуразиялық экономикалық комиссия Алқасының "Ветеринариялық-санитариялық шараларды қолдануды ақпараттық қамтамасыз ету саласында жалпы процестерді іске асыру қағидаларын бекіту туралы" 2019 жылғы 06 тамыздағы № 131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329" w:id="325"/>
    <w:p>
      <w:pPr>
        <w:spacing w:after="0"/>
        <w:ind w:left="0"/>
        <w:jc w:val="left"/>
      </w:pPr>
      <w:r>
        <w:rPr>
          <w:rFonts w:ascii="Times New Roman"/>
          <w:b/>
          <w:i w:val="false"/>
          <w:color w:val="000000"/>
        </w:rPr>
        <w:t xml:space="preserve"> ІІ. Қолданылу саласы </w:t>
      </w:r>
    </w:p>
    <w:bookmarkEnd w:id="325"/>
    <w:bookmarkStart w:name="z330" w:id="326"/>
    <w:p>
      <w:pPr>
        <w:spacing w:after="0"/>
        <w:ind w:left="0"/>
        <w:jc w:val="both"/>
      </w:pPr>
      <w:r>
        <w:rPr>
          <w:rFonts w:ascii="Times New Roman"/>
          <w:b w:val="false"/>
          <w:i w:val="false"/>
          <w:color w:val="000000"/>
          <w:sz w:val="28"/>
        </w:rPr>
        <w:t>
      2. Осы Сипаттама "Электрондық түрде берілген ветеринариялық ілеспе құжаттармен (ветеринариялық сертификаттармен) алмасуды қамтамасыз ету" жалпы процесі (бұдан әрі – жалпы процесс) шеңберінде ақпараттық өзара іс-қимыл кезінде пайдаланылатын электрондық құжаттардың және мәліметтердің форматтары мен құрылымдарына қойылатын талаптарды айқындайды.</w:t>
      </w:r>
    </w:p>
    <w:bookmarkEnd w:id="326"/>
    <w:bookmarkStart w:name="z331" w:id="327"/>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интеграцияланған жүйе) құралдарымен іске асыру кезінде ақпараттық жүйелердің құрамдастарын жобалау, әзірлеу және пысықтау кезінде қолданылады.</w:t>
      </w:r>
    </w:p>
    <w:bookmarkEnd w:id="327"/>
    <w:bookmarkStart w:name="z332" w:id="328"/>
    <w:p>
      <w:pPr>
        <w:spacing w:after="0"/>
        <w:ind w:left="0"/>
        <w:jc w:val="both"/>
      </w:pPr>
      <w:r>
        <w:rPr>
          <w:rFonts w:ascii="Times New Roman"/>
          <w:b w:val="false"/>
          <w:i w:val="false"/>
          <w:color w:val="000000"/>
          <w:sz w:val="28"/>
        </w:rPr>
        <w:t>
      4. Электрондық құжаттардың және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көрсете келе, кесте нысанында беріледі.</w:t>
      </w:r>
    </w:p>
    <w:bookmarkEnd w:id="328"/>
    <w:bookmarkStart w:name="z333" w:id="329"/>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  </w:t>
      </w:r>
    </w:p>
    <w:bookmarkEnd w:id="329"/>
    <w:bookmarkStart w:name="z334" w:id="330"/>
    <w:p>
      <w:pPr>
        <w:spacing w:after="0"/>
        <w:ind w:left="0"/>
        <w:jc w:val="both"/>
      </w:pPr>
      <w:r>
        <w:rPr>
          <w:rFonts w:ascii="Times New Roman"/>
          <w:b w:val="false"/>
          <w:i w:val="false"/>
          <w:color w:val="000000"/>
          <w:sz w:val="28"/>
        </w:rPr>
        <w:t xml:space="preserve">
      6. Кестеде мынадай жолдар (бағандар) қалыптастырылады: </w:t>
      </w:r>
    </w:p>
    <w:bookmarkEnd w:id="330"/>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белгіленімі;</w:t>
      </w:r>
    </w:p>
    <w:p>
      <w:pPr>
        <w:spacing w:after="0"/>
        <w:ind w:left="0"/>
        <w:jc w:val="both"/>
      </w:pPr>
      <w:r>
        <w:rPr>
          <w:rFonts w:ascii="Times New Roman"/>
          <w:b w:val="false"/>
          <w:i w:val="false"/>
          <w:color w:val="000000"/>
          <w:sz w:val="28"/>
        </w:rPr>
        <w:t xml:space="preserve">
      "деректеменің сипаттамасы" – деректеменің мағынасын (семантикасын) түсіндіретін мәтін; </w:t>
      </w:r>
    </w:p>
    <w:p>
      <w:pPr>
        <w:spacing w:after="0"/>
        <w:ind w:left="0"/>
        <w:jc w:val="both"/>
      </w:pPr>
      <w:r>
        <w:rPr>
          <w:rFonts w:ascii="Times New Roman"/>
          <w:b w:val="false"/>
          <w:i w:val="false"/>
          <w:color w:val="000000"/>
          <w:sz w:val="28"/>
        </w:rPr>
        <w:t xml:space="preserve">
      "сәйкестендіргіш" – деректер моделіндегі деректер элементінің деректемеге сәйкес келетін сәйкестендіргіші; </w:t>
      </w:r>
    </w:p>
    <w:p>
      <w:pPr>
        <w:spacing w:after="0"/>
        <w:ind w:left="0"/>
        <w:jc w:val="both"/>
      </w:pPr>
      <w:r>
        <w:rPr>
          <w:rFonts w:ascii="Times New Roman"/>
          <w:b w:val="false"/>
          <w:i w:val="false"/>
          <w:color w:val="000000"/>
          <w:sz w:val="28"/>
        </w:rPr>
        <w:t xml:space="preserve">
      "мәндер саласы" – деректеменің ықтимал мәндерінің сөздік сипаттамасы; </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335" w:id="331"/>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331"/>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қайталануға тиіс;</w:t>
      </w:r>
    </w:p>
    <w:p>
      <w:pPr>
        <w:spacing w:after="0"/>
        <w:ind w:left="0"/>
        <w:jc w:val="both"/>
      </w:pPr>
      <w:r>
        <w:rPr>
          <w:rFonts w:ascii="Times New Roman"/>
          <w:b w:val="false"/>
          <w:i w:val="false"/>
          <w:color w:val="000000"/>
          <w:sz w:val="28"/>
        </w:rPr>
        <w:t>
      1..* – деректеме міндетті, шектеусіз қайталана алады;</w:t>
      </w:r>
    </w:p>
    <w:p>
      <w:pPr>
        <w:spacing w:after="0"/>
        <w:ind w:left="0"/>
        <w:jc w:val="both"/>
      </w:pPr>
      <w:r>
        <w:rPr>
          <w:rFonts w:ascii="Times New Roman"/>
          <w:b w:val="false"/>
          <w:i w:val="false"/>
          <w:color w:val="000000"/>
          <w:sz w:val="28"/>
        </w:rPr>
        <w:t>
      n..* – деректеме міндетті, кемінде n рет (n &gt; 1) қайталануға тиіс;</w:t>
      </w:r>
    </w:p>
    <w:p>
      <w:pPr>
        <w:spacing w:after="0"/>
        <w:ind w:left="0"/>
        <w:jc w:val="both"/>
      </w:pPr>
      <w:r>
        <w:rPr>
          <w:rFonts w:ascii="Times New Roman"/>
          <w:b w:val="false"/>
          <w:i w:val="false"/>
          <w:color w:val="000000"/>
          <w:sz w:val="28"/>
        </w:rPr>
        <w:t>
      n..m – деректеме міндетті, n реттен кем және m реттен көп (n &gt; 1, m &gt; n) қайталанбауға тиіс;</w:t>
      </w:r>
    </w:p>
    <w:p>
      <w:pPr>
        <w:spacing w:after="0"/>
        <w:ind w:left="0"/>
        <w:jc w:val="both"/>
      </w:pPr>
      <w:r>
        <w:rPr>
          <w:rFonts w:ascii="Times New Roman"/>
          <w:b w:val="false"/>
          <w:i w:val="false"/>
          <w:color w:val="000000"/>
          <w:sz w:val="28"/>
        </w:rPr>
        <w:t>
      0..1 – деректеме опциялы, қайталануға жол берілмейді;</w:t>
      </w:r>
    </w:p>
    <w:p>
      <w:pPr>
        <w:spacing w:after="0"/>
        <w:ind w:left="0"/>
        <w:jc w:val="both"/>
      </w:pPr>
      <w:r>
        <w:rPr>
          <w:rFonts w:ascii="Times New Roman"/>
          <w:b w:val="false"/>
          <w:i w:val="false"/>
          <w:color w:val="000000"/>
          <w:sz w:val="28"/>
        </w:rPr>
        <w:t>
      0..* – деректеме опциялы, шектеусіз қайталана алады;</w:t>
      </w:r>
    </w:p>
    <w:p>
      <w:pPr>
        <w:spacing w:after="0"/>
        <w:ind w:left="0"/>
        <w:jc w:val="both"/>
      </w:pPr>
      <w:r>
        <w:rPr>
          <w:rFonts w:ascii="Times New Roman"/>
          <w:b w:val="false"/>
          <w:i w:val="false"/>
          <w:color w:val="000000"/>
          <w:sz w:val="28"/>
        </w:rPr>
        <w:t>
      0..m – деректеме опциялы, m реттен (m &gt; 1) асырмай қайталана алады.</w:t>
      </w:r>
    </w:p>
    <w:bookmarkStart w:name="z336" w:id="332"/>
    <w:p>
      <w:pPr>
        <w:spacing w:after="0"/>
        <w:ind w:left="0"/>
        <w:jc w:val="left"/>
      </w:pPr>
      <w:r>
        <w:rPr>
          <w:rFonts w:ascii="Times New Roman"/>
          <w:b/>
          <w:i w:val="false"/>
          <w:color w:val="000000"/>
        </w:rPr>
        <w:t xml:space="preserve"> III. Негізгі ұғымдар</w:t>
      </w:r>
    </w:p>
    <w:bookmarkEnd w:id="332"/>
    <w:bookmarkStart w:name="z337" w:id="333"/>
    <w:p>
      <w:pPr>
        <w:spacing w:after="0"/>
        <w:ind w:left="0"/>
        <w:jc w:val="both"/>
      </w:pPr>
      <w:r>
        <w:rPr>
          <w:rFonts w:ascii="Times New Roman"/>
          <w:b w:val="false"/>
          <w:i w:val="false"/>
          <w:color w:val="000000"/>
          <w:sz w:val="28"/>
        </w:rPr>
        <w:t xml:space="preserve">
      8. Осы Сипаттаманың мақсаттары үшін мынаны білдіретін ұғымдар пайдаланылады: </w:t>
      </w:r>
    </w:p>
    <w:bookmarkEnd w:id="333"/>
    <w:p>
      <w:pPr>
        <w:spacing w:after="0"/>
        <w:ind w:left="0"/>
        <w:jc w:val="both"/>
      </w:pPr>
      <w:r>
        <w:rPr>
          <w:rFonts w:ascii="Times New Roman"/>
          <w:b w:val="false"/>
          <w:i w:val="false"/>
          <w:color w:val="000000"/>
          <w:sz w:val="28"/>
        </w:rPr>
        <w:t>
      "электрондық құжаттың (мәліметтердің) деректемесі" – белгілі бір мәнмәтінде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"Базистік деректер моделі", "деректер моделі", "нысаналы сала деректерінің моделі", "нысаналы сала" және "электрондық құжаттар мен мәліметтер құрылымдарының тізілімі" деген ұғымдар осы Сипаттамада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2022 жылғы 30 тамыздағы № 121 шешімімен бекітілген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4-тармағында айқындалған мәндерінде қолданылады.</w:t>
      </w:r>
    </w:p>
    <w:p>
      <w:pPr>
        <w:spacing w:after="0"/>
        <w:ind w:left="0"/>
        <w:jc w:val="both"/>
      </w:pPr>
      <w:r>
        <w:rPr>
          <w:rFonts w:ascii="Times New Roman"/>
          <w:b w:val="false"/>
          <w:i w:val="false"/>
          <w:color w:val="000000"/>
          <w:sz w:val="28"/>
        </w:rPr>
        <w:t xml:space="preserve">
      Осы Сипаттаманың 4, 7, 10, 13 және 16-кестелерінде Ақпараттық өзара іс-қимыл регламенті деп Еуразиялық экономикалық комиссия Алқасының 2022 жылғы 30 тамыздағы № 121 шешімімен бекітілген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мен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түсініледі.  </w:t>
      </w:r>
    </w:p>
    <w:bookmarkStart w:name="z338" w:id="334"/>
    <w:p>
      <w:pPr>
        <w:spacing w:after="0"/>
        <w:ind w:left="0"/>
        <w:jc w:val="left"/>
      </w:pPr>
      <w:r>
        <w:rPr>
          <w:rFonts w:ascii="Times New Roman"/>
          <w:b/>
          <w:i w:val="false"/>
          <w:color w:val="000000"/>
        </w:rPr>
        <w:t xml:space="preserve"> IV. Электрондық құжаттар мен мәліметтердің құрылымдары</w:t>
      </w:r>
    </w:p>
    <w:bookmarkEnd w:id="334"/>
    <w:bookmarkStart w:name="z339" w:id="335"/>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335"/>
    <w:bookmarkStart w:name="z340" w:id="336"/>
    <w:p>
      <w:pPr>
        <w:spacing w:after="0"/>
        <w:ind w:left="0"/>
        <w:jc w:val="both"/>
      </w:pPr>
      <w:r>
        <w:rPr>
          <w:rFonts w:ascii="Times New Roman"/>
          <w:b w:val="false"/>
          <w:i w:val="false"/>
          <w:color w:val="000000"/>
          <w:sz w:val="28"/>
        </w:rPr>
        <w:t>
      1-кесте</w:t>
      </w:r>
    </w:p>
    <w:bookmarkEnd w:id="336"/>
    <w:bookmarkStart w:name="z341" w:id="337"/>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Заттық саладағы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urn:EEC:R:SM:SS:03:VeterinaryCertificate:v0.4.0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қозғалысын тоқтата тұру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urn:EEC:R:SM:SS:03:ConsignmentDetentionNotification:v0.4.0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құжаттар туралы жалпыланған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urn:EEC:R:SM:SS:03:VeterinaryDocumentAggregateData:v0.4.0</w:t>
            </w:r>
          </w:p>
        </w:tc>
      </w:tr>
    </w:tbl>
    <w:bookmarkStart w:name="z342" w:id="338"/>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кеңістіктеріндегі "Ү. Y. Y" таңбалары осы Сипаттамаға сәйкес құрылымдар тізіліміне енгізілуге жататын электрондық құжат (мәліметтер) құрылымының техникалық схемасын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338"/>
    <w:bookmarkStart w:name="z343" w:id="339"/>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құрылымы</w:t>
      </w:r>
    </w:p>
    <w:bookmarkEnd w:id="339"/>
    <w:bookmarkStart w:name="z344" w:id="340"/>
    <w:p>
      <w:pPr>
        <w:spacing w:after="0"/>
        <w:ind w:left="0"/>
        <w:jc w:val="both"/>
      </w:pPr>
      <w:r>
        <w:rPr>
          <w:rFonts w:ascii="Times New Roman"/>
          <w:b w:val="false"/>
          <w:i w:val="false"/>
          <w:color w:val="000000"/>
          <w:sz w:val="28"/>
        </w:rPr>
        <w:t>
      10. "Құжат" (R.004) электрондық құжат (мәліметтер) құрылымының сипаттамасы 2-кестеде келтірілген.</w:t>
      </w:r>
    </w:p>
    <w:bookmarkEnd w:id="340"/>
    <w:bookmarkStart w:name="z345" w:id="341"/>
    <w:p>
      <w:pPr>
        <w:spacing w:after="0"/>
        <w:ind w:left="0"/>
        <w:jc w:val="both"/>
      </w:pPr>
      <w:r>
        <w:rPr>
          <w:rFonts w:ascii="Times New Roman"/>
          <w:b w:val="false"/>
          <w:i w:val="false"/>
          <w:color w:val="000000"/>
          <w:sz w:val="28"/>
        </w:rPr>
        <w:t>
      2-кесте</w:t>
      </w:r>
    </w:p>
    <w:bookmarkEnd w:id="341"/>
    <w:bookmarkStart w:name="z346" w:id="342"/>
    <w:p>
      <w:pPr>
        <w:spacing w:after="0"/>
        <w:ind w:left="0"/>
        <w:jc w:val="left"/>
      </w:pPr>
      <w:r>
        <w:rPr>
          <w:rFonts w:ascii="Times New Roman"/>
          <w:b/>
          <w:i w:val="false"/>
          <w:color w:val="000000"/>
        </w:rPr>
        <w:t xml:space="preserve"> "Құжат" (R.004) электрондық құжат (мәліметтер) құрылымының сипаттамасы</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және оның мазмұны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EEC_R_DocDetails_vY.Y.Y.xsd</w:t>
            </w:r>
          </w:p>
        </w:tc>
      </w:tr>
    </w:tbl>
    <w:bookmarkStart w:name="z347" w:id="343"/>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кеңістіктеріндегі "Ү. Y. Y" таңбалары осы Сипаттамаға сәйкес құрылымдар тізіліміне енгізілуге жататын электрондық құжат (мәліметтер) құрылымының техникалық схемасын әзірлеу кезіндепайдаланылған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343"/>
    <w:bookmarkStart w:name="z348" w:id="344"/>
    <w:p>
      <w:pPr>
        <w:spacing w:after="0"/>
        <w:ind w:left="0"/>
        <w:jc w:val="both"/>
      </w:pPr>
      <w:r>
        <w:rPr>
          <w:rFonts w:ascii="Times New Roman"/>
          <w:b w:val="false"/>
          <w:i w:val="false"/>
          <w:color w:val="000000"/>
          <w:sz w:val="28"/>
        </w:rPr>
        <w:t>
      11. Аттардың импортталатын кеңістіктері 3-кестеде келтірілген.</w:t>
      </w:r>
    </w:p>
    <w:bookmarkEnd w:id="344"/>
    <w:bookmarkStart w:name="z349" w:id="345"/>
    <w:p>
      <w:pPr>
        <w:spacing w:after="0"/>
        <w:ind w:left="0"/>
        <w:jc w:val="both"/>
      </w:pPr>
      <w:r>
        <w:rPr>
          <w:rFonts w:ascii="Times New Roman"/>
          <w:b w:val="false"/>
          <w:i w:val="false"/>
          <w:color w:val="000000"/>
          <w:sz w:val="28"/>
        </w:rPr>
        <w:t>
      3-кесте</w:t>
      </w:r>
    </w:p>
    <w:bookmarkEnd w:id="345"/>
    <w:bookmarkStart w:name="z350" w:id="346"/>
    <w:p>
      <w:pPr>
        <w:spacing w:after="0"/>
        <w:ind w:left="0"/>
        <w:jc w:val="left"/>
      </w:pPr>
      <w:r>
        <w:rPr>
          <w:rFonts w:ascii="Times New Roman"/>
          <w:b/>
          <w:i w:val="false"/>
          <w:color w:val="000000"/>
        </w:rPr>
        <w:t xml:space="preserve"> Аттардың импортталатын кеңістіктері </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bookmarkStart w:name="z351" w:id="347"/>
    <w:p>
      <w:pPr>
        <w:spacing w:after="0"/>
        <w:ind w:left="0"/>
        <w:jc w:val="both"/>
      </w:pPr>
      <w:r>
        <w:rPr>
          <w:rFonts w:ascii="Times New Roman"/>
          <w:b w:val="false"/>
          <w:i w:val="false"/>
          <w:color w:val="000000"/>
          <w:sz w:val="28"/>
        </w:rPr>
        <w:t xml:space="preserve">
      Импортталатын атаулар кеңістіктеріндегі "X.X.X" таңбалары осы сипаттамаға сәйкес құрылымдар тізіліміне енгізілуге жататын электрондық құжат (мәліметтер) құрылымының техникалық схемасын әзірлеу кезінде пайдаланылған базистік деректер моделінің нұсқасының нөміріне сәйкес келеді. </w:t>
      </w:r>
    </w:p>
    <w:bookmarkEnd w:id="347"/>
    <w:bookmarkStart w:name="z352" w:id="348"/>
    <w:p>
      <w:pPr>
        <w:spacing w:after="0"/>
        <w:ind w:left="0"/>
        <w:jc w:val="both"/>
      </w:pPr>
      <w:r>
        <w:rPr>
          <w:rFonts w:ascii="Times New Roman"/>
          <w:b w:val="false"/>
          <w:i w:val="false"/>
          <w:color w:val="000000"/>
          <w:sz w:val="28"/>
        </w:rPr>
        <w:t>
      12. "Құжат" (R.004) электрондық құжат (мәліметтер) құрылымының деректемелік құрамы 4-кестеде келтірілген.</w:t>
      </w:r>
    </w:p>
    <w:bookmarkEnd w:id="348"/>
    <w:bookmarkStart w:name="z353" w:id="349"/>
    <w:p>
      <w:pPr>
        <w:spacing w:after="0"/>
        <w:ind w:left="0"/>
        <w:jc w:val="both"/>
      </w:pPr>
      <w:r>
        <w:rPr>
          <w:rFonts w:ascii="Times New Roman"/>
          <w:b w:val="false"/>
          <w:i w:val="false"/>
          <w:color w:val="000000"/>
          <w:sz w:val="28"/>
        </w:rPr>
        <w:t>
      4-кесте</w:t>
      </w:r>
    </w:p>
    <w:bookmarkEnd w:id="349"/>
    <w:bookmarkStart w:name="z354" w:id="350"/>
    <w:p>
      <w:pPr>
        <w:spacing w:after="0"/>
        <w:ind w:left="0"/>
        <w:jc w:val="left"/>
      </w:pPr>
      <w:r>
        <w:rPr>
          <w:rFonts w:ascii="Times New Roman"/>
          <w:b/>
          <w:i w:val="false"/>
          <w:color w:val="000000"/>
        </w:rPr>
        <w:t xml:space="preserve"> "Құжат" (R.004) электрондық құжат (мәліметтер) құрылымының деректемелік құрамы</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w:t>
            </w:r>
          </w:p>
          <w:p>
            <w:pPr>
              <w:spacing w:after="20"/>
              <w:ind w:left="20"/>
              <w:jc w:val="both"/>
            </w:pPr>
            <w:r>
              <w:rPr>
                <w:rFonts w:ascii="Times New Roman"/>
                <w:b w:val="false"/>
                <w:i w:val="false"/>
                <w:color w:val="000000"/>
                <w:sz w:val="20"/>
              </w:rPr>
              <w:t>
(ccdo:​Doc​Content​Details)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туралы мәліметтер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Құжаттың қолданылу мерзімінің өту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аяқталатын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күшінде болатын мерзмінің ұзақтығы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құжатты берген немесе бекіткен, оған уәкілеттік берілген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құжатты беруге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құрылымның XML-құжатының құрамы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үнемі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сыныптауышына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Мәртебе</w:t>
            </w:r>
          </w:p>
          <w:p>
            <w:pPr>
              <w:spacing w:after="20"/>
              <w:ind w:left="20"/>
              <w:jc w:val="both"/>
            </w:pPr>
            <w:r>
              <w:rPr>
                <w:rFonts w:ascii="Times New Roman"/>
                <w:b w:val="false"/>
                <w:i w:val="false"/>
                <w:color w:val="000000"/>
                <w:sz w:val="20"/>
              </w:rPr>
              <w:t>
(ccdo:​Status​V2​Details)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мәртебелік жай-күйі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ccdo:​Status​Details​V2​Type (M.CDT.00074)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жай-күйді белгілеу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Мәртебе коды</w:t>
            </w:r>
          </w:p>
          <w:p>
            <w:pPr>
              <w:spacing w:after="20"/>
              <w:ind w:left="20"/>
              <w:jc w:val="both"/>
            </w:pPr>
            <w:r>
              <w:rPr>
                <w:rFonts w:ascii="Times New Roman"/>
                <w:b w:val="false"/>
                <w:i w:val="false"/>
                <w:color w:val="000000"/>
                <w:sz w:val="20"/>
              </w:rPr>
              <w:t>
(csdo:​Status​Code)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csdo:​Status​Code​Type (M.SDT.00040)</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жай-күйге ескертпе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Құжатқа сілтеме</w:t>
            </w:r>
          </w:p>
          <w:p>
            <w:pPr>
              <w:spacing w:after="20"/>
              <w:ind w:left="20"/>
              <w:jc w:val="both"/>
            </w:pPr>
            <w:r>
              <w:rPr>
                <w:rFonts w:ascii="Times New Roman"/>
                <w:b w:val="false"/>
                <w:i w:val="false"/>
                <w:color w:val="000000"/>
                <w:sz w:val="20"/>
              </w:rPr>
              <w:t>
(ccdo:​Doc​Reference​Details)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жай-күйді белгілейтін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55" w:id="351"/>
    <w:p>
      <w:pPr>
        <w:spacing w:after="0"/>
        <w:ind w:left="0"/>
        <w:jc w:val="both"/>
      </w:pPr>
      <w:r>
        <w:rPr>
          <w:rFonts w:ascii="Times New Roman"/>
          <w:b w:val="false"/>
          <w:i w:val="false"/>
          <w:color w:val="000000"/>
          <w:sz w:val="28"/>
        </w:rPr>
        <w:t>
      13. "Өңдеу нәтижесі туралы хабарлама" (R.006) электрондық құжат (мәліметтер) құрылымының сипаттамасы 5-кестеде келтірілген.</w:t>
      </w:r>
    </w:p>
    <w:bookmarkEnd w:id="351"/>
    <w:bookmarkStart w:name="z356" w:id="352"/>
    <w:p>
      <w:pPr>
        <w:spacing w:after="0"/>
        <w:ind w:left="0"/>
        <w:jc w:val="both"/>
      </w:pPr>
      <w:r>
        <w:rPr>
          <w:rFonts w:ascii="Times New Roman"/>
          <w:b w:val="false"/>
          <w:i w:val="false"/>
          <w:color w:val="000000"/>
          <w:sz w:val="28"/>
        </w:rPr>
        <w:t>
      5-кесте</w:t>
      </w:r>
    </w:p>
    <w:bookmarkEnd w:id="352"/>
    <w:bookmarkStart w:name="z357" w:id="353"/>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сипаттамасы</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58" w:id="354"/>
    <w:p>
      <w:pPr>
        <w:spacing w:after="0"/>
        <w:ind w:left="0"/>
        <w:jc w:val="both"/>
      </w:pPr>
      <w:r>
        <w:rPr>
          <w:rFonts w:ascii="Times New Roman"/>
          <w:b w:val="false"/>
          <w:i w:val="false"/>
          <w:color w:val="000000"/>
          <w:sz w:val="28"/>
        </w:rPr>
        <w:t>
      Электрондық құжаттар мен мәліметтер құрылымдарының имен кеңістігіндегі "Y. Y. Y" таңбалары осы сипаттамаға сәйкес құрылымдар тізіліміне енгізілуге жататын электрондық құжат құрылымының техникалық схемасын (мәліметтерді) әзірлеу кезінде пайдаланылған базистік деректер моделі нұсқасының нөміріне сәйкес айқындалатын электрондық құжат құрылымының (мәліметтердің) нұсқасының нөміріне сәйкес келеді.</w:t>
      </w:r>
    </w:p>
    <w:bookmarkEnd w:id="354"/>
    <w:bookmarkStart w:name="z359" w:id="355"/>
    <w:p>
      <w:pPr>
        <w:spacing w:after="0"/>
        <w:ind w:left="0"/>
        <w:jc w:val="both"/>
      </w:pPr>
      <w:r>
        <w:rPr>
          <w:rFonts w:ascii="Times New Roman"/>
          <w:b w:val="false"/>
          <w:i w:val="false"/>
          <w:color w:val="000000"/>
          <w:sz w:val="28"/>
        </w:rPr>
        <w:t>
      14. Аттардың импортталатын кеңістіктері 6-кестеде келтірілген.</w:t>
      </w:r>
    </w:p>
    <w:bookmarkEnd w:id="355"/>
    <w:bookmarkStart w:name="z360" w:id="356"/>
    <w:p>
      <w:pPr>
        <w:spacing w:after="0"/>
        <w:ind w:left="0"/>
        <w:jc w:val="both"/>
      </w:pPr>
      <w:r>
        <w:rPr>
          <w:rFonts w:ascii="Times New Roman"/>
          <w:b w:val="false"/>
          <w:i w:val="false"/>
          <w:color w:val="000000"/>
          <w:sz w:val="28"/>
        </w:rPr>
        <w:t>
      6-кесте</w:t>
      </w:r>
    </w:p>
    <w:bookmarkEnd w:id="356"/>
    <w:bookmarkStart w:name="z361" w:id="357"/>
    <w:p>
      <w:pPr>
        <w:spacing w:after="0"/>
        <w:ind w:left="0"/>
        <w:jc w:val="left"/>
      </w:pPr>
      <w:r>
        <w:rPr>
          <w:rFonts w:ascii="Times New Roman"/>
          <w:b/>
          <w:i w:val="false"/>
          <w:color w:val="000000"/>
        </w:rPr>
        <w:t xml:space="preserve"> Аттардың импортталатын кеңістіктері</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62" w:id="358"/>
    <w:p>
      <w:pPr>
        <w:spacing w:after="0"/>
        <w:ind w:left="0"/>
        <w:jc w:val="both"/>
      </w:pPr>
      <w:r>
        <w:rPr>
          <w:rFonts w:ascii="Times New Roman"/>
          <w:b w:val="false"/>
          <w:i w:val="false"/>
          <w:color w:val="000000"/>
          <w:sz w:val="28"/>
        </w:rPr>
        <w:t>
      Импортталатын аттар кеңістігіндегі "X.X.X" таңбалары осы Сипаттамаға сәйкес құрылымдар тізіліміне енгізілуге жататын электрондық құжат (мәліметтер) құрылымының техникалық схемасын әзірлеу кезінде пайдаланылған базистік деректер моделінің нұсқасының нөміріне сәйкес келеді.</w:t>
      </w:r>
    </w:p>
    <w:bookmarkEnd w:id="358"/>
    <w:bookmarkStart w:name="z363" w:id="359"/>
    <w:p>
      <w:pPr>
        <w:spacing w:after="0"/>
        <w:ind w:left="0"/>
        <w:jc w:val="both"/>
      </w:pPr>
      <w:r>
        <w:rPr>
          <w:rFonts w:ascii="Times New Roman"/>
          <w:b w:val="false"/>
          <w:i w:val="false"/>
          <w:color w:val="000000"/>
          <w:sz w:val="28"/>
        </w:rPr>
        <w:t>
      15. "Өңдеу нәтижесі туралы хабарлама" (R. 006) электрондық құжат (мәліметтер) құрылымының деректемелік құрамы 7-кестеде келтірілген.</w:t>
      </w:r>
    </w:p>
    <w:bookmarkEnd w:id="359"/>
    <w:bookmarkStart w:name="z364" w:id="360"/>
    <w:p>
      <w:pPr>
        <w:spacing w:after="0"/>
        <w:ind w:left="0"/>
        <w:jc w:val="both"/>
      </w:pPr>
      <w:r>
        <w:rPr>
          <w:rFonts w:ascii="Times New Roman"/>
          <w:b w:val="false"/>
          <w:i w:val="false"/>
          <w:color w:val="000000"/>
          <w:sz w:val="28"/>
        </w:rPr>
        <w:t>
      7-кесте</w:t>
      </w:r>
    </w:p>
    <w:bookmarkEnd w:id="360"/>
    <w:bookmarkStart w:name="z365" w:id="361"/>
    <w:p>
      <w:pPr>
        <w:spacing w:after="0"/>
        <w:ind w:left="0"/>
        <w:jc w:val="left"/>
      </w:pPr>
      <w:r>
        <w:rPr>
          <w:rFonts w:ascii="Times New Roman"/>
          <w:b/>
          <w:i w:val="false"/>
          <w:color w:val="000000"/>
        </w:rPr>
        <w:t xml:space="preserve"> "Өңдеу нәтижесі туралы хабарлама" (R. 006) электрондық құжат (мәліметтер) құрылымының деректемелік құрамы</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 аяқтау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нәтижесін еркін нысанда сипаттау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66" w:id="362"/>
    <w:p>
      <w:pPr>
        <w:spacing w:after="0"/>
        <w:ind w:left="0"/>
        <w:jc w:val="left"/>
      </w:pPr>
      <w:r>
        <w:rPr>
          <w:rFonts w:ascii="Times New Roman"/>
          <w:b/>
          <w:i w:val="false"/>
          <w:color w:val="000000"/>
        </w:rPr>
        <w:t xml:space="preserve"> 2. "Санитариялық, ветеринариялық және фитосанитариялық шаралар" заттық саласындағы электрондық құжаттар мен мәліметтердің құрылымдары</w:t>
      </w:r>
    </w:p>
    <w:bookmarkEnd w:id="362"/>
    <w:bookmarkStart w:name="z367" w:id="363"/>
    <w:p>
      <w:pPr>
        <w:spacing w:after="0"/>
        <w:ind w:left="0"/>
        <w:jc w:val="both"/>
      </w:pPr>
      <w:r>
        <w:rPr>
          <w:rFonts w:ascii="Times New Roman"/>
          <w:b w:val="false"/>
          <w:i w:val="false"/>
          <w:color w:val="000000"/>
          <w:sz w:val="28"/>
        </w:rPr>
        <w:t>
      16. "Ветеринариялық сертификат туралы мәліметтер" (R.SM.SS.03.001) электрондық құжат (мәліметтер) құрылымының сипаттамасы 8-кестеде келтірілген.</w:t>
      </w:r>
    </w:p>
    <w:bookmarkEnd w:id="363"/>
    <w:bookmarkStart w:name="z368" w:id="364"/>
    <w:p>
      <w:pPr>
        <w:spacing w:after="0"/>
        <w:ind w:left="0"/>
        <w:jc w:val="both"/>
      </w:pPr>
      <w:r>
        <w:rPr>
          <w:rFonts w:ascii="Times New Roman"/>
          <w:b w:val="false"/>
          <w:i w:val="false"/>
          <w:color w:val="000000"/>
          <w:sz w:val="28"/>
        </w:rPr>
        <w:t>
      8-кесте</w:t>
      </w:r>
    </w:p>
    <w:bookmarkEnd w:id="364"/>
    <w:bookmarkStart w:name="z369" w:id="365"/>
    <w:p>
      <w:pPr>
        <w:spacing w:after="0"/>
        <w:ind w:left="0"/>
        <w:jc w:val="left"/>
      </w:pPr>
      <w:r>
        <w:rPr>
          <w:rFonts w:ascii="Times New Roman"/>
          <w:b/>
          <w:i w:val="false"/>
          <w:color w:val="000000"/>
        </w:rPr>
        <w:t xml:space="preserve"> "Ветеринариялық сертификат туралы мәліметтер" (R.SM.SS.03.001) электрондық құжат (мәліметтер) құрылымының сипаттамасы</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ілеспе құжат (ветеринариялық сертификат) туралы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мәртебесі туралы мәліметтерді және ветеринариялық қарап-тексеру туралы мәліметтерді қоса алғанда, берілген ветеринариялық сертификаттар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urn:EEC:R:SM:SS:03:VeterinaryCertificate:v0.4.0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VeterinaryCertificateDetails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EEC_R_SM_SS_03_VeterinaryCertificate_v0.4.0.xsd</w:t>
            </w:r>
          </w:p>
        </w:tc>
      </w:tr>
    </w:tbl>
    <w:bookmarkStart w:name="z370" w:id="366"/>
    <w:p>
      <w:pPr>
        <w:spacing w:after="0"/>
        <w:ind w:left="0"/>
        <w:jc w:val="both"/>
      </w:pPr>
      <w:r>
        <w:rPr>
          <w:rFonts w:ascii="Times New Roman"/>
          <w:b w:val="false"/>
          <w:i w:val="false"/>
          <w:color w:val="000000"/>
          <w:sz w:val="28"/>
        </w:rPr>
        <w:t>
      17. Аттардың импортталатын кеңістіктері 9-кестеде келтірілген.</w:t>
      </w:r>
    </w:p>
    <w:bookmarkEnd w:id="366"/>
    <w:bookmarkStart w:name="z371" w:id="367"/>
    <w:p>
      <w:pPr>
        <w:spacing w:after="0"/>
        <w:ind w:left="0"/>
        <w:jc w:val="both"/>
      </w:pPr>
      <w:r>
        <w:rPr>
          <w:rFonts w:ascii="Times New Roman"/>
          <w:b w:val="false"/>
          <w:i w:val="false"/>
          <w:color w:val="000000"/>
          <w:sz w:val="28"/>
        </w:rPr>
        <w:t>
      9-кесте</w:t>
      </w:r>
    </w:p>
    <w:bookmarkEnd w:id="367"/>
    <w:bookmarkStart w:name="z372" w:id="368"/>
    <w:p>
      <w:pPr>
        <w:spacing w:after="0"/>
        <w:ind w:left="0"/>
        <w:jc w:val="left"/>
      </w:pPr>
      <w:r>
        <w:rPr>
          <w:rFonts w:ascii="Times New Roman"/>
          <w:b/>
          <w:i w:val="false"/>
          <w:color w:val="000000"/>
        </w:rPr>
        <w:t xml:space="preserve"> Аттардың импортталатын кеңістіктері</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73" w:id="369"/>
    <w:p>
      <w:pPr>
        <w:spacing w:after="0"/>
        <w:ind w:left="0"/>
        <w:jc w:val="both"/>
      </w:pPr>
      <w:r>
        <w:rPr>
          <w:rFonts w:ascii="Times New Roman"/>
          <w:b w:val="false"/>
          <w:i w:val="false"/>
          <w:color w:val="000000"/>
          <w:sz w:val="28"/>
        </w:rPr>
        <w:t xml:space="preserve">
      Импортталатын аттар кеңістіктеріндегі "X.X.X" таңбалары осы Сипаттамаға сәйкес құрылымдар тізіліміне енгізілуге жататын электрондық құжат (мәліметтер) құрылымының техникалық схемасын әзірлеу кезінде пайдаланылған базистік деректер моделінің және пәндік сала деректерінің моделі нұсқасының нөміріне сәйкес келеді. </w:t>
      </w:r>
    </w:p>
    <w:bookmarkEnd w:id="369"/>
    <w:bookmarkStart w:name="z374" w:id="370"/>
    <w:p>
      <w:pPr>
        <w:spacing w:after="0"/>
        <w:ind w:left="0"/>
        <w:jc w:val="both"/>
      </w:pPr>
      <w:r>
        <w:rPr>
          <w:rFonts w:ascii="Times New Roman"/>
          <w:b w:val="false"/>
          <w:i w:val="false"/>
          <w:color w:val="000000"/>
          <w:sz w:val="28"/>
        </w:rPr>
        <w:t>
      18. "Ветеринариялық сертификат туралы мәліметтер" (R.SM.SS.03.001) электрондық құжаты (мәліметтері) құрылымының деректемелік құрамы 10-кестеде келтірілген.</w:t>
      </w:r>
    </w:p>
    <w:bookmarkEnd w:id="370"/>
    <w:bookmarkStart w:name="z375" w:id="371"/>
    <w:p>
      <w:pPr>
        <w:spacing w:after="0"/>
        <w:ind w:left="0"/>
        <w:jc w:val="both"/>
      </w:pPr>
      <w:r>
        <w:rPr>
          <w:rFonts w:ascii="Times New Roman"/>
          <w:b w:val="false"/>
          <w:i w:val="false"/>
          <w:color w:val="000000"/>
          <w:sz w:val="28"/>
        </w:rPr>
        <w:t>
      10-кесте</w:t>
      </w:r>
    </w:p>
    <w:bookmarkEnd w:id="371"/>
    <w:bookmarkStart w:name="z376" w:id="372"/>
    <w:p>
      <w:pPr>
        <w:spacing w:after="0"/>
        <w:ind w:left="0"/>
        <w:jc w:val="left"/>
      </w:pPr>
      <w:r>
        <w:rPr>
          <w:rFonts w:ascii="Times New Roman"/>
          <w:b/>
          <w:i w:val="false"/>
          <w:color w:val="000000"/>
        </w:rPr>
        <w:t xml:space="preserve"> "Ветеринариялық сертификат туралы мәліметтер" (R.SM.SS.03.001) электрондық құжаты (мәліметтері) құрылымының деректемелік құрамы</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Ветеринариялық сертификат туралы мәліметтер</w:t>
            </w:r>
          </w:p>
          <w:p>
            <w:pPr>
              <w:spacing w:after="20"/>
              <w:ind w:left="20"/>
              <w:jc w:val="both"/>
            </w:pPr>
            <w:r>
              <w:rPr>
                <w:rFonts w:ascii="Times New Roman"/>
                <w:b w:val="false"/>
                <w:i w:val="false"/>
                <w:color w:val="000000"/>
                <w:sz w:val="20"/>
              </w:rPr>
              <w:t>
(smcdo:​Veterinary​Certificate​Details)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 саласындағы уәкілетті орган өткізілуге (тасымалдануға) жататын ветеринариялық бақылаудағы (қадағалаудағы) тауарларға беретін және олардың ветеринариялық-санитариялық тұрғыдан қауіпсіздігін және (немесе) жануарлардың жұқпалы аурулары, оның ішінде адамдар мен жануарларға ортақ аурулар бойынша осы тауарларды өндіру орындарының әкімшілік аумақтарының саламаттылығын куәландыратын құжат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smcdo:​Veterinary​Certificate​Details​Type (M.SM.CDT.00075)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Ветеринариялық сертификат</w:t>
            </w:r>
          </w:p>
          <w:p>
            <w:pPr>
              <w:spacing w:after="20"/>
              <w:ind w:left="20"/>
              <w:jc w:val="both"/>
            </w:pPr>
            <w:r>
              <w:rPr>
                <w:rFonts w:ascii="Times New Roman"/>
                <w:b w:val="false"/>
                <w:i w:val="false"/>
                <w:color w:val="000000"/>
                <w:sz w:val="20"/>
              </w:rPr>
              <w:t>
(smcdo:​Veterinary​Certificate​Base​Details)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деректемелері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smcdo:​Veterinary​Certificate​Base​Details​Type (M.SM.CDT.00993)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Ветеринариялық сертификаттың нөмірі</w:t>
            </w:r>
          </w:p>
          <w:p>
            <w:pPr>
              <w:spacing w:after="20"/>
              <w:ind w:left="20"/>
              <w:jc w:val="both"/>
            </w:pPr>
            <w:r>
              <w:rPr>
                <w:rFonts w:ascii="Times New Roman"/>
                <w:b w:val="false"/>
                <w:i w:val="false"/>
                <w:color w:val="000000"/>
                <w:sz w:val="20"/>
              </w:rPr>
              <w:t>
(smsdo:​Veterinary​Certificate​Id)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smsdo:​Veterinary​Certificate​Id​Type (M.SM.SDT.00051)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[A-Z]{2}[0-9]{10}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беру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Ветеринариялық сертификат түрінің (нысанының) коды</w:t>
            </w:r>
          </w:p>
          <w:p>
            <w:pPr>
              <w:spacing w:after="20"/>
              <w:ind w:left="20"/>
              <w:jc w:val="both"/>
            </w:pPr>
            <w:r>
              <w:rPr>
                <w:rFonts w:ascii="Times New Roman"/>
                <w:b w:val="false"/>
                <w:i w:val="false"/>
                <w:color w:val="000000"/>
                <w:sz w:val="20"/>
              </w:rPr>
              <w:t>
(smsdo:​Veterinary​Certificate​Kind​Code)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нысанының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Құжаттың қолданылу мәртебесі</w:t>
            </w:r>
          </w:p>
          <w:p>
            <w:pPr>
              <w:spacing w:after="20"/>
              <w:ind w:left="20"/>
              <w:jc w:val="both"/>
            </w:pPr>
            <w:r>
              <w:rPr>
                <w:rFonts w:ascii="Times New Roman"/>
                <w:b w:val="false"/>
                <w:i w:val="false"/>
                <w:color w:val="000000"/>
                <w:sz w:val="20"/>
              </w:rPr>
              <w:t>
(smcdo:​Doc​Status​Details)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мәртебесі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smcdo:​Doc​Status​Details​Type (M.SM.CDT.00045)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мәртебесінің коды</w:t>
            </w:r>
          </w:p>
          <w:p>
            <w:pPr>
              <w:spacing w:after="20"/>
              <w:ind w:left="20"/>
              <w:jc w:val="both"/>
            </w:pPr>
            <w:r>
              <w:rPr>
                <w:rFonts w:ascii="Times New Roman"/>
                <w:b w:val="false"/>
                <w:i w:val="false"/>
                <w:color w:val="000000"/>
                <w:sz w:val="20"/>
              </w:rPr>
              <w:t>
(csdo:​Doc​Status​Code)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қолданылу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csdo:​Doc​Status​Code​Type (M.SDT.00176)</w:t>
            </w:r>
          </w:p>
          <w:p>
            <w:pPr>
              <w:spacing w:after="20"/>
              <w:ind w:left="20"/>
              <w:jc w:val="both"/>
            </w:pPr>
            <w:r>
              <w:rPr>
                <w:rFonts w:ascii="Times New Roman"/>
                <w:b w:val="false"/>
                <w:i w:val="false"/>
                <w:color w:val="000000"/>
                <w:sz w:val="20"/>
              </w:rPr>
              <w:t>
Құжаттың әрекет күйінің анықтамалығына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Бастапқы күн </w:t>
            </w:r>
          </w:p>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қолданысының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Ақырғы күн </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қолданысының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қолданысы күйінің өзгеру себебінің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Мүше мемлекеттің уәкілетті органы</w:t>
            </w:r>
          </w:p>
          <w:p>
            <w:pPr>
              <w:spacing w:after="20"/>
              <w:ind w:left="20"/>
              <w:jc w:val="both"/>
            </w:pPr>
            <w:r>
              <w:rPr>
                <w:rFonts w:ascii="Times New Roman"/>
                <w:b w:val="false"/>
                <w:i w:val="false"/>
                <w:color w:val="000000"/>
                <w:sz w:val="20"/>
              </w:rPr>
              <w:t>
(ccdo:​Unified​Authority​Details)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ветеринариялық сертификатты берген уәкілетті органы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уәкілетті органының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мемлекеттік билік органының не ол уәкілеттік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Мүше мемлекеттің уәкілетті органының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Жеткізу тізбегінің қатысушысы</w:t>
            </w:r>
          </w:p>
          <w:p>
            <w:pPr>
              <w:spacing w:after="20"/>
              <w:ind w:left="20"/>
              <w:jc w:val="both"/>
            </w:pPr>
            <w:r>
              <w:rPr>
                <w:rFonts w:ascii="Times New Roman"/>
                <w:b w:val="false"/>
                <w:i w:val="false"/>
                <w:color w:val="000000"/>
                <w:sz w:val="20"/>
              </w:rPr>
              <w:t>
(ccdo:​Supply​Chain​Party​Details)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ccdo:​Supply​Chain​Party​Details​Type (M.CDT.00310)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 Жеткізу тізбегінің қатысушысы түрінің коды</w:t>
            </w:r>
          </w:p>
          <w:p>
            <w:pPr>
              <w:spacing w:after="20"/>
              <w:ind w:left="20"/>
              <w:jc w:val="both"/>
            </w:pPr>
            <w:r>
              <w:rPr>
                <w:rFonts w:ascii="Times New Roman"/>
                <w:b w:val="false"/>
                <w:i w:val="false"/>
                <w:color w:val="000000"/>
                <w:sz w:val="20"/>
              </w:rPr>
              <w:t>
(csdo:​Supply​Chain​Party​Kind​Code)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Ветеринариялық бақылаудың (қадағалаудың) бақылауындағы қызметті жүзеге асыратын кәсіпорынның тіркеу нөмірі</w:t>
            </w:r>
          </w:p>
          <w:p>
            <w:pPr>
              <w:spacing w:after="20"/>
              <w:ind w:left="20"/>
              <w:jc w:val="both"/>
            </w:pPr>
            <w:r>
              <w:rPr>
                <w:rFonts w:ascii="Times New Roman"/>
                <w:b w:val="false"/>
                <w:i w:val="false"/>
                <w:color w:val="000000"/>
                <w:sz w:val="20"/>
              </w:rPr>
              <w:t>
(smsdo:​Veterinary​Organization​Id)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мүше мемлекеттің аумағынан екінші мүше мемлекеттің аумағына өткізілетін тауарларды өндіруді, қайта өңдеуді және (немесе) сақтауды жүзеге асыратын ұйымдар мен тұлғалардың тізіліміндегі бақылаудағы тауарды өндіруші кәсіпорынның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csdo:Id40Type (M.SDT.00108)</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Тауарды қаптау туралы мәліметтер</w:t>
            </w:r>
          </w:p>
          <w:p>
            <w:pPr>
              <w:spacing w:after="20"/>
              <w:ind w:left="20"/>
              <w:jc w:val="both"/>
            </w:pPr>
            <w:r>
              <w:rPr>
                <w:rFonts w:ascii="Times New Roman"/>
                <w:b w:val="false"/>
                <w:i w:val="false"/>
                <w:color w:val="000000"/>
                <w:sz w:val="20"/>
              </w:rPr>
              <w:t>
(smcdo:​Package​Details)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бақылаудың (қадағалаудың) бақылауындағы өнімнің бастапқы, аралық немесе қайталама қаптамасы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smcdo:​Package​Details​Type (M.SM.CDT.00137)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Қаптама түрінің коды</w:t>
            </w:r>
          </w:p>
          <w:p>
            <w:pPr>
              <w:spacing w:after="20"/>
              <w:ind w:left="20"/>
              <w:jc w:val="both"/>
            </w:pPr>
            <w:r>
              <w:rPr>
                <w:rFonts w:ascii="Times New Roman"/>
                <w:b w:val="false"/>
                <w:i w:val="false"/>
                <w:color w:val="000000"/>
                <w:sz w:val="20"/>
              </w:rPr>
              <w:t>
(csdo:​Unified​Package​Kind​Code)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жүктің, қаптама немесе қаптама материалдары түрінің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Қаптамалар саны</w:t>
            </w:r>
          </w:p>
          <w:p>
            <w:pPr>
              <w:spacing w:after="20"/>
              <w:ind w:left="20"/>
              <w:jc w:val="both"/>
            </w:pPr>
            <w:r>
              <w:rPr>
                <w:rFonts w:ascii="Times New Roman"/>
                <w:b w:val="false"/>
                <w:i w:val="false"/>
                <w:color w:val="000000"/>
                <w:sz w:val="20"/>
              </w:rPr>
              <w:t>
(csdo:​Package​Quantity)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қаптамаларының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csdo:​Quantity8​Type (M.SDT.00156)</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Таңба сәйкестендіргіші</w:t>
            </w:r>
          </w:p>
          <w:p>
            <w:pPr>
              <w:spacing w:after="20"/>
              <w:ind w:left="20"/>
              <w:jc w:val="both"/>
            </w:pPr>
            <w:r>
              <w:rPr>
                <w:rFonts w:ascii="Times New Roman"/>
                <w:b w:val="false"/>
                <w:i w:val="false"/>
                <w:color w:val="000000"/>
                <w:sz w:val="20"/>
              </w:rPr>
              <w:t>
(smsdo:​Marking​Id)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қаптаманы одан әрі сәйкестендіру мақсатында оған жасалған шартты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Ветеринариялық бақылаудың (қадағалаудың) бақылауындағы өнім партиясы</w:t>
            </w:r>
          </w:p>
          <w:p>
            <w:pPr>
              <w:spacing w:after="20"/>
              <w:ind w:left="20"/>
              <w:jc w:val="both"/>
            </w:pPr>
            <w:r>
              <w:rPr>
                <w:rFonts w:ascii="Times New Roman"/>
                <w:b w:val="false"/>
                <w:i w:val="false"/>
                <w:color w:val="000000"/>
                <w:sz w:val="20"/>
              </w:rPr>
              <w:t>
(smcdo:​Veterinary​Consignment​Details)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бақылаудың (қадағалаудың) бақылауындағы өнім партиясы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smcdo:​Veterinary​Consignment​Details​Type (M.SM.CDT.00073)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Ветеринариялық бақылауға (қадағалауға) жататын өнім</w:t>
            </w:r>
          </w:p>
          <w:p>
            <w:pPr>
              <w:spacing w:after="20"/>
              <w:ind w:left="20"/>
              <w:jc w:val="both"/>
            </w:pPr>
            <w:r>
              <w:rPr>
                <w:rFonts w:ascii="Times New Roman"/>
                <w:b w:val="false"/>
                <w:i w:val="false"/>
                <w:color w:val="000000"/>
                <w:sz w:val="20"/>
              </w:rPr>
              <w:t>
(smcdo:​Veterinary​Product​Details)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smcdo:​Veterinary​Product​Details​Type (M.SM.CDT.00087)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Ветеринариялық бақылауға (қадағалауға) жататын өнімнің коды</w:t>
            </w:r>
          </w:p>
          <w:p>
            <w:pPr>
              <w:spacing w:after="20"/>
              <w:ind w:left="20"/>
              <w:jc w:val="both"/>
            </w:pPr>
            <w:r>
              <w:rPr>
                <w:rFonts w:ascii="Times New Roman"/>
                <w:b w:val="false"/>
                <w:i w:val="false"/>
                <w:color w:val="000000"/>
                <w:sz w:val="20"/>
              </w:rPr>
              <w:t>
(smsdo:​Veterinary​Product​Code)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smsdo:​Veterinary​Product​Code​Type (M.SM.SDT.00390)</w:t>
            </w:r>
          </w:p>
          <w:p>
            <w:pPr>
              <w:spacing w:after="20"/>
              <w:ind w:left="20"/>
              <w:jc w:val="both"/>
            </w:pPr>
            <w:r>
              <w:rPr>
                <w:rFonts w:ascii="Times New Roman"/>
                <w:b w:val="false"/>
                <w:i w:val="false"/>
                <w:color w:val="000000"/>
                <w:sz w:val="20"/>
              </w:rPr>
              <w:t>
Ветеринариялық бақылауға жататын өнім сыныптауышындағы кодтың мәні.</w:t>
            </w:r>
          </w:p>
          <w:p>
            <w:pPr>
              <w:spacing w:after="20"/>
              <w:ind w:left="20"/>
              <w:jc w:val="both"/>
            </w:pPr>
            <w:r>
              <w:rPr>
                <w:rFonts w:ascii="Times New Roman"/>
                <w:b w:val="false"/>
                <w:i w:val="false"/>
                <w:color w:val="000000"/>
                <w:sz w:val="20"/>
              </w:rPr>
              <w:t>
Шаблон: \d{2}|\d{5}|\d{8}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Ветеринариялық бақылауға (қадағалауға) жататын өнімнің атауы</w:t>
            </w:r>
          </w:p>
          <w:p>
            <w:pPr>
              <w:spacing w:after="20"/>
              <w:ind w:left="20"/>
              <w:jc w:val="both"/>
            </w:pPr>
            <w:r>
              <w:rPr>
                <w:rFonts w:ascii="Times New Roman"/>
                <w:b w:val="false"/>
                <w:i w:val="false"/>
                <w:color w:val="000000"/>
                <w:sz w:val="20"/>
              </w:rPr>
              <w:t>
(smsdo:​Veterinary​Product​Name)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ЕАЭО СЭҚ ТН бойынша тауар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тауарлар тобының (сыныбының)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белгі деңгейіндегі кодтың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Өнімнің атауы</w:t>
            </w:r>
          </w:p>
          <w:p>
            <w:pPr>
              <w:spacing w:after="20"/>
              <w:ind w:left="20"/>
              <w:jc w:val="both"/>
            </w:pPr>
            <w:r>
              <w:rPr>
                <w:rFonts w:ascii="Times New Roman"/>
                <w:b w:val="false"/>
                <w:i w:val="false"/>
                <w:color w:val="000000"/>
                <w:sz w:val="20"/>
              </w:rPr>
              <w:t>
(csdo:​Product​Name)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берген және осы өнімді басқа өндірушілердің ұқсас өнімдерінен айыратын ветеринариялық бақылауға (қадағалауға) жататын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Тауардың саны</w:t>
            </w:r>
          </w:p>
          <w:p>
            <w:pPr>
              <w:spacing w:after="20"/>
              <w:ind w:left="20"/>
              <w:jc w:val="both"/>
            </w:pPr>
            <w:r>
              <w:rPr>
                <w:rFonts w:ascii="Times New Roman"/>
                <w:b w:val="false"/>
                <w:i w:val="false"/>
                <w:color w:val="000000"/>
                <w:sz w:val="20"/>
              </w:rPr>
              <w:t>
(csdo:​Unified​Commodity​Measure)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масса бірлігі, көлемдік немесе басқа бірліктерде көрсетілген тауар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дайындалған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Шикізаттың (азықтың) шығу түрінің коды</w:t>
            </w:r>
          </w:p>
          <w:p>
            <w:pPr>
              <w:spacing w:after="20"/>
              <w:ind w:left="20"/>
              <w:jc w:val="both"/>
            </w:pPr>
            <w:r>
              <w:rPr>
                <w:rFonts w:ascii="Times New Roman"/>
                <w:b w:val="false"/>
                <w:i w:val="false"/>
                <w:color w:val="000000"/>
                <w:sz w:val="20"/>
              </w:rPr>
              <w:t>
(smsdo:​Raw​Materials​Origin​Code)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(азықтың) шығу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smsdo:​Raw​Materials​Origin​Code​Type (M.SM.SDT.00003)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айқындалуы мүмкін анықтамалыққа (сыныптауышқа) сәйкес шикізаттың (азықтың) шығу түрі кодының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Жануардың ЕАЭО аумағында болу ұзақтығы</w:t>
            </w:r>
          </w:p>
          <w:p>
            <w:pPr>
              <w:spacing w:after="20"/>
              <w:ind w:left="20"/>
              <w:jc w:val="both"/>
            </w:pPr>
            <w:r>
              <w:rPr>
                <w:rFonts w:ascii="Times New Roman"/>
                <w:b w:val="false"/>
                <w:i w:val="false"/>
                <w:color w:val="000000"/>
                <w:sz w:val="20"/>
              </w:rPr>
              <w:t>
(smsdo:​Staying​Duration)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жануардың Еуразиялық экономикалық одақ аумағында болу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Өзге де мәліметтер</w:t>
            </w:r>
          </w:p>
          <w:p>
            <w:pPr>
              <w:spacing w:after="20"/>
              <w:ind w:left="20"/>
              <w:jc w:val="both"/>
            </w:pPr>
            <w:r>
              <w:rPr>
                <w:rFonts w:ascii="Times New Roman"/>
                <w:b w:val="false"/>
                <w:i w:val="false"/>
                <w:color w:val="000000"/>
                <w:sz w:val="20"/>
              </w:rPr>
              <w:t>
(csdo:​Additional​Info​Text)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сәйкестендіруді қамтамасыз ететін тауар (өнім) туралы қосымша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Тауарға ілеспе құжат туралы мәліметтер</w:t>
            </w:r>
          </w:p>
          <w:p>
            <w:pPr>
              <w:spacing w:after="20"/>
              <w:ind w:left="20"/>
              <w:jc w:val="both"/>
            </w:pPr>
            <w:r>
              <w:rPr>
                <w:rFonts w:ascii="Times New Roman"/>
                <w:b w:val="false"/>
                <w:i w:val="false"/>
                <w:color w:val="000000"/>
                <w:sz w:val="20"/>
              </w:rPr>
              <w:t>
(smcdo:​Shipping​Document​Details)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smcdo:​Shipping​Document​Details​Type (M.SM.CDT.01005)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құжаттың берілген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Өнім</w:t>
            </w:r>
          </w:p>
          <w:p>
            <w:pPr>
              <w:spacing w:after="20"/>
              <w:ind w:left="20"/>
              <w:jc w:val="both"/>
            </w:pPr>
            <w:r>
              <w:rPr>
                <w:rFonts w:ascii="Times New Roman"/>
                <w:b w:val="false"/>
                <w:i w:val="false"/>
                <w:color w:val="000000"/>
                <w:sz w:val="20"/>
              </w:rPr>
              <w:t>
(smcdo:​Product​Details)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құжаттағы өнім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smcdo:​Product​Details​Type (M.SM.CDT.00038)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Өнімнің сәйкестендіргіші</w:t>
            </w:r>
          </w:p>
          <w:p>
            <w:pPr>
              <w:spacing w:after="20"/>
              <w:ind w:left="20"/>
              <w:jc w:val="both"/>
            </w:pPr>
            <w:r>
              <w:rPr>
                <w:rFonts w:ascii="Times New Roman"/>
                <w:b w:val="false"/>
                <w:i w:val="false"/>
                <w:color w:val="000000"/>
                <w:sz w:val="20"/>
              </w:rPr>
              <w:t>
(csdo:​Product​Id)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немесе жеткізуші берген бірегей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Өнімнің атауы</w:t>
            </w:r>
          </w:p>
          <w:p>
            <w:pPr>
              <w:spacing w:after="20"/>
              <w:ind w:left="20"/>
              <w:jc w:val="both"/>
            </w:pPr>
            <w:r>
              <w:rPr>
                <w:rFonts w:ascii="Times New Roman"/>
                <w:b w:val="false"/>
                <w:i w:val="false"/>
                <w:color w:val="000000"/>
                <w:sz w:val="20"/>
              </w:rPr>
              <w:t>
(csdo:​Product​Name)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берген және осы өнімді басқа өндірушілердің ұқсас өнімдерінен ажырататын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Өнімнің атауы</w:t>
            </w:r>
          </w:p>
          <w:p>
            <w:pPr>
              <w:spacing w:after="20"/>
              <w:ind w:left="20"/>
              <w:jc w:val="both"/>
            </w:pPr>
            <w:r>
              <w:rPr>
                <w:rFonts w:ascii="Times New Roman"/>
                <w:b w:val="false"/>
                <w:i w:val="false"/>
                <w:color w:val="000000"/>
                <w:sz w:val="20"/>
              </w:rPr>
              <w:t>
(smsdo:​Product​Trade​Name)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 (өнімнің қосымша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сәйкестендірілуін қамтамасыз ететін өнім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ЕАЭО СЭҚ ТН бойынша тауар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тауарлар тобының (сыныбының)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белгі деңгейіндегі кодтың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Өнім мақсатының сипаттамасы</w:t>
            </w:r>
          </w:p>
          <w:p>
            <w:pPr>
              <w:spacing w:after="20"/>
              <w:ind w:left="20"/>
              <w:jc w:val="both"/>
            </w:pPr>
            <w:r>
              <w:rPr>
                <w:rFonts w:ascii="Times New Roman"/>
                <w:b w:val="false"/>
                <w:i w:val="false"/>
                <w:color w:val="000000"/>
                <w:sz w:val="20"/>
              </w:rPr>
              <w:t>
(smsdo:​Product​Purpose​Text)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мақсатын (қолдану саласын) мәтіндік сипаттау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Сақтау шарттарының сипаттамасы</w:t>
            </w:r>
          </w:p>
          <w:p>
            <w:pPr>
              <w:spacing w:after="20"/>
              <w:ind w:left="20"/>
              <w:jc w:val="both"/>
            </w:pPr>
            <w:r>
              <w:rPr>
                <w:rFonts w:ascii="Times New Roman"/>
                <w:b w:val="false"/>
                <w:i w:val="false"/>
                <w:color w:val="000000"/>
                <w:sz w:val="20"/>
              </w:rPr>
              <w:t>
(smsdo:​Storage​Condition​Text)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сақтау кезінде температураға, ылғалдылыққа қойылатын талаптар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Этикеткадағы ақпарат</w:t>
            </w:r>
          </w:p>
          <w:p>
            <w:pPr>
              <w:spacing w:after="20"/>
              <w:ind w:left="20"/>
              <w:jc w:val="both"/>
            </w:pPr>
            <w:r>
              <w:rPr>
                <w:rFonts w:ascii="Times New Roman"/>
                <w:b w:val="false"/>
                <w:i w:val="false"/>
                <w:color w:val="000000"/>
                <w:sz w:val="20"/>
              </w:rPr>
              <w:t>
(smsdo:​Product​Label​Text)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этикеткасында көрсетілген мәтіндік сипаттама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Құжатқа сілтеме</w:t>
            </w:r>
          </w:p>
          <w:p>
            <w:pPr>
              <w:spacing w:after="20"/>
              <w:ind w:left="20"/>
              <w:jc w:val="both"/>
            </w:pPr>
            <w:r>
              <w:rPr>
                <w:rFonts w:ascii="Times New Roman"/>
                <w:b w:val="false"/>
                <w:i w:val="false"/>
                <w:color w:val="000000"/>
                <w:sz w:val="20"/>
              </w:rPr>
              <w:t>
(ccdo:​Doc​Reference​Details)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оған сәйкес дайындалған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Жеткізу тізбегінің қатысушысы</w:t>
            </w:r>
          </w:p>
          <w:p>
            <w:pPr>
              <w:spacing w:after="20"/>
              <w:ind w:left="20"/>
              <w:jc w:val="both"/>
            </w:pPr>
            <w:r>
              <w:rPr>
                <w:rFonts w:ascii="Times New Roman"/>
                <w:b w:val="false"/>
                <w:i w:val="false"/>
                <w:color w:val="000000"/>
                <w:sz w:val="20"/>
              </w:rPr>
              <w:t>
(ccdo:​Supply​Chain​Party​Details)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құжатта мәліметтері қамтылған заңды тұлға немесе дара кәсіпкер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ccdo:​Supply​Chain​Party​Details​Type (M.CDT.00310)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Жеткізу тізбегінің қатысушысы түрінің коды</w:t>
            </w:r>
          </w:p>
          <w:p>
            <w:pPr>
              <w:spacing w:after="20"/>
              <w:ind w:left="20"/>
              <w:jc w:val="both"/>
            </w:pPr>
            <w:r>
              <w:rPr>
                <w:rFonts w:ascii="Times New Roman"/>
                <w:b w:val="false"/>
                <w:i w:val="false"/>
                <w:color w:val="000000"/>
                <w:sz w:val="20"/>
              </w:rPr>
              <w:t>
(csdo:​Supply​Chain​Party​Kind​Code)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Эпизоотиялық саулықтың ұзақтығы</w:t>
            </w:r>
          </w:p>
          <w:p>
            <w:pPr>
              <w:spacing w:after="20"/>
              <w:ind w:left="20"/>
              <w:jc w:val="both"/>
            </w:pPr>
            <w:r>
              <w:rPr>
                <w:rFonts w:ascii="Times New Roman"/>
                <w:b w:val="false"/>
                <w:i w:val="false"/>
                <w:color w:val="000000"/>
                <w:sz w:val="20"/>
              </w:rPr>
              <w:t>
(smsdo:​Epizootic​Welfare​Duration)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ветеринариялық (ветеринариялық-санитариялық) талаптарға сәйкес белгілі бір аумақта (шаруашылықта) эпизоотиялық салауаттылықтың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Карантиндеу</w:t>
            </w:r>
          </w:p>
          <w:p>
            <w:pPr>
              <w:spacing w:after="20"/>
              <w:ind w:left="20"/>
              <w:jc w:val="both"/>
            </w:pPr>
            <w:r>
              <w:rPr>
                <w:rFonts w:ascii="Times New Roman"/>
                <w:b w:val="false"/>
                <w:i w:val="false"/>
                <w:color w:val="000000"/>
                <w:sz w:val="20"/>
              </w:rPr>
              <w:t>
(smcdo:​Quarantine​Details)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карантиндеу жүргізу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smcdo:​Quarantine​Details​Type (M.SM.CDT.00074)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Ұзақтығы</w:t>
            </w:r>
          </w:p>
          <w:p>
            <w:pPr>
              <w:spacing w:after="20"/>
              <w:ind w:left="20"/>
              <w:jc w:val="both"/>
            </w:pPr>
            <w:r>
              <w:rPr>
                <w:rFonts w:ascii="Times New Roman"/>
                <w:b w:val="false"/>
                <w:i w:val="false"/>
                <w:color w:val="000000"/>
                <w:sz w:val="20"/>
              </w:rPr>
              <w:t>
(smsdo:​Event​Duration)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карантиндеу жүргізу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Карантин жүргізу орны</w:t>
            </w:r>
          </w:p>
          <w:p>
            <w:pPr>
              <w:spacing w:after="20"/>
              <w:ind w:left="20"/>
              <w:jc w:val="both"/>
            </w:pPr>
            <w:r>
              <w:rPr>
                <w:rFonts w:ascii="Times New Roman"/>
                <w:b w:val="false"/>
                <w:i w:val="false"/>
                <w:color w:val="000000"/>
                <w:sz w:val="20"/>
              </w:rPr>
              <w:t>
(smcdo:​Quarantine​Place​Details)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 жүргізу орны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 шарттарының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Зертханалық зерттеу</w:t>
            </w:r>
          </w:p>
          <w:p>
            <w:pPr>
              <w:spacing w:after="20"/>
              <w:ind w:left="20"/>
              <w:jc w:val="both"/>
            </w:pPr>
            <w:r>
              <w:rPr>
                <w:rFonts w:ascii="Times New Roman"/>
                <w:b w:val="false"/>
                <w:i w:val="false"/>
                <w:color w:val="000000"/>
                <w:sz w:val="20"/>
              </w:rPr>
              <w:t>
(smcdo:​Laboratory​Test​Details)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 нәтижесі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smcdo:​Laboratory​Test​Details​Type (M.SM.CDT.00004)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 Зертхана</w:t>
            </w:r>
          </w:p>
          <w:p>
            <w:pPr>
              <w:spacing w:after="20"/>
              <w:ind w:left="20"/>
              <w:jc w:val="both"/>
            </w:pPr>
            <w:r>
              <w:rPr>
                <w:rFonts w:ascii="Times New Roman"/>
                <w:b w:val="false"/>
                <w:i w:val="false"/>
                <w:color w:val="000000"/>
                <w:sz w:val="20"/>
              </w:rPr>
              <w:t>
(smcdo:​Laboratory​Details)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 жүргізілетін ветеринариялық зертхана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smcdo:​Laboratory​Details​Type (M.SM.CDT.00061)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сынақ зертханасына (орталығына)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зертханасының (орталығының) ұйымдық-құқықтық нысанының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зертханасының (орталығының)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зертханасының (орталығының)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Аккредиттеу аттестаты</w:t>
            </w:r>
          </w:p>
          <w:p>
            <w:pPr>
              <w:spacing w:after="20"/>
              <w:ind w:left="20"/>
              <w:jc w:val="both"/>
            </w:pPr>
            <w:r>
              <w:rPr>
                <w:rFonts w:ascii="Times New Roman"/>
                <w:b w:val="false"/>
                <w:i w:val="false"/>
                <w:color w:val="000000"/>
                <w:sz w:val="20"/>
              </w:rPr>
              <w:t>
(smcdo:​Accreditation​Certificate​Details)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аккредиттеу аттестаты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smcdo:​Accreditation​Certificate​Details​Type (M.SM.CDT.00060)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қолданылу мерзімінің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аккредиттеу аттестатының Бірыңғай тізілімде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Құжаттың қолданылу мерзімінің өту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қолданылу мерзімінің өту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 Биоматериалдың сипаттамасы</w:t>
            </w:r>
          </w:p>
          <w:p>
            <w:pPr>
              <w:spacing w:after="20"/>
              <w:ind w:left="20"/>
              <w:jc w:val="both"/>
            </w:pPr>
            <w:r>
              <w:rPr>
                <w:rFonts w:ascii="Times New Roman"/>
                <w:b w:val="false"/>
                <w:i w:val="false"/>
                <w:color w:val="000000"/>
                <w:sz w:val="20"/>
              </w:rPr>
              <w:t>
(smsdo:​Laboratory​Sample​Text)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биоматериал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 Зертханалық сынамалардың саны</w:t>
            </w:r>
          </w:p>
          <w:p>
            <w:pPr>
              <w:spacing w:after="20"/>
              <w:ind w:left="20"/>
              <w:jc w:val="both"/>
            </w:pPr>
            <w:r>
              <w:rPr>
                <w:rFonts w:ascii="Times New Roman"/>
                <w:b w:val="false"/>
                <w:i w:val="false"/>
                <w:color w:val="000000"/>
                <w:sz w:val="20"/>
              </w:rPr>
              <w:t>
(smsdo:​Laboratory​Sample​Quantity)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 барысында алынған сынамалардың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 Зертханалық зерттеу әдісінің атауы</w:t>
            </w:r>
          </w:p>
          <w:p>
            <w:pPr>
              <w:spacing w:after="20"/>
              <w:ind w:left="20"/>
              <w:jc w:val="both"/>
            </w:pPr>
            <w:r>
              <w:rPr>
                <w:rFonts w:ascii="Times New Roman"/>
                <w:b w:val="false"/>
                <w:i w:val="false"/>
                <w:color w:val="000000"/>
                <w:sz w:val="20"/>
              </w:rPr>
              <w:t>
(smsdo:​Laboratory​Test​Method​Name)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тесттің (зерттеудің)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Тестілеу нәтижесі</w:t>
            </w:r>
          </w:p>
          <w:p>
            <w:pPr>
              <w:spacing w:after="20"/>
              <w:ind w:left="20"/>
              <w:jc w:val="both"/>
            </w:pPr>
            <w:r>
              <w:rPr>
                <w:rFonts w:ascii="Times New Roman"/>
                <w:b w:val="false"/>
                <w:i w:val="false"/>
                <w:color w:val="000000"/>
                <w:sz w:val="20"/>
              </w:rPr>
              <w:t>
(smsdo:​Laboratory​Test​Result​Text)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 Құжаттамалық растау</w:t>
            </w:r>
          </w:p>
          <w:p>
            <w:pPr>
              <w:spacing w:after="20"/>
              <w:ind w:left="20"/>
              <w:jc w:val="both"/>
            </w:pPr>
            <w:r>
              <w:rPr>
                <w:rFonts w:ascii="Times New Roman"/>
                <w:b w:val="false"/>
                <w:i w:val="false"/>
                <w:color w:val="000000"/>
                <w:sz w:val="20"/>
              </w:rPr>
              <w:t>
(ccdo:​Proof​Doc​Details)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 хаттамасы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Құжаттың қолданылу мерзімінің өту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аяқталатын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күшінде болатын мерзмінің ұзақтығы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құжатты берген немесе бекіткен, оған уәкілеттік берілген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құжатты беруге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құрылымның XML-құжатының құрамы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үнемі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 Жануар ауруының коды</w:t>
            </w:r>
          </w:p>
          <w:p>
            <w:pPr>
              <w:spacing w:after="20"/>
              <w:ind w:left="20"/>
              <w:jc w:val="both"/>
            </w:pPr>
            <w:r>
              <w:rPr>
                <w:rFonts w:ascii="Times New Roman"/>
                <w:b w:val="false"/>
                <w:i w:val="false"/>
                <w:color w:val="000000"/>
                <w:sz w:val="20"/>
              </w:rPr>
              <w:t>
(smsdo:​Animal​Disease​Code)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 ауруының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smsdo:​Animal​Disease​Code​Type (M.SM.SDT.00009)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 Жануар ауруының атауы</w:t>
            </w:r>
          </w:p>
          <w:p>
            <w:pPr>
              <w:spacing w:after="20"/>
              <w:ind w:left="20"/>
              <w:jc w:val="both"/>
            </w:pPr>
            <w:r>
              <w:rPr>
                <w:rFonts w:ascii="Times New Roman"/>
                <w:b w:val="false"/>
                <w:i w:val="false"/>
                <w:color w:val="000000"/>
                <w:sz w:val="20"/>
              </w:rPr>
              <w:t>
(smsdo:​Animal​Disease​Name)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 ауруының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Тасымал туралы мәліметтер</w:t>
            </w:r>
          </w:p>
          <w:p>
            <w:pPr>
              <w:spacing w:after="20"/>
              <w:ind w:left="20"/>
              <w:jc w:val="both"/>
            </w:pPr>
            <w:r>
              <w:rPr>
                <w:rFonts w:ascii="Times New Roman"/>
                <w:b w:val="false"/>
                <w:i w:val="false"/>
                <w:color w:val="000000"/>
                <w:sz w:val="20"/>
              </w:rPr>
              <w:t>
(smcdo:​Transport​Details)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партиясының тасымалы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smcdo:​Transport​Details​Type (M.SM.CDT.00139)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 Тасымалдау бағыты түрінің коды</w:t>
            </w:r>
          </w:p>
          <w:p>
            <w:pPr>
              <w:spacing w:after="20"/>
              <w:ind w:left="20"/>
              <w:jc w:val="both"/>
            </w:pPr>
            <w:r>
              <w:rPr>
                <w:rFonts w:ascii="Times New Roman"/>
                <w:b w:val="false"/>
                <w:i w:val="false"/>
                <w:color w:val="000000"/>
                <w:sz w:val="20"/>
              </w:rPr>
              <w:t>
(smsdo:​Transportation​Direction​Code)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бағыты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smsdo:​Transportation​Direction​Code​Type (M.SM.SDT.00042)</w:t>
            </w:r>
          </w:p>
          <w:p>
            <w:pPr>
              <w:spacing w:after="20"/>
              <w:ind w:left="20"/>
              <w:jc w:val="both"/>
            </w:pPr>
            <w:r>
              <w:rPr>
                <w:rFonts w:ascii="Times New Roman"/>
                <w:b w:val="false"/>
                <w:i w:val="false"/>
                <w:color w:val="000000"/>
                <w:sz w:val="20"/>
              </w:rPr>
              <w:t>
Тасымалдау бағыттары түрлерінің анықтамалығынан кодтың мәні.</w:t>
            </w:r>
          </w:p>
          <w:p>
            <w:pPr>
              <w:spacing w:after="20"/>
              <w:ind w:left="20"/>
              <w:jc w:val="both"/>
            </w:pPr>
            <w:r>
              <w:rPr>
                <w:rFonts w:ascii="Times New Roman"/>
                <w:b w:val="false"/>
                <w:i w:val="false"/>
                <w:color w:val="000000"/>
                <w:sz w:val="20"/>
              </w:rPr>
              <w:t>
Шаблон: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2.11.2. Көлік құралы </w:t>
            </w:r>
          </w:p>
          <w:p>
            <w:pPr>
              <w:spacing w:after="20"/>
              <w:ind w:left="20"/>
              <w:jc w:val="both"/>
            </w:pPr>
            <w:r>
              <w:rPr>
                <w:rFonts w:ascii="Times New Roman"/>
                <w:b w:val="false"/>
                <w:i w:val="false"/>
                <w:color w:val="000000"/>
                <w:sz w:val="20"/>
              </w:rPr>
              <w:t>
(smcdo:​Transport​Means​Details)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ccdo:TransportMeansDetailsType (M.CDT.00047)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Көлік құралының тіркеу нөмірі</w:t>
            </w:r>
          </w:p>
          <w:p>
            <w:pPr>
              <w:spacing w:after="20"/>
              <w:ind w:left="20"/>
              <w:jc w:val="both"/>
            </w:pPr>
            <w:r>
              <w:rPr>
                <w:rFonts w:ascii="Times New Roman"/>
                <w:b w:val="false"/>
                <w:i w:val="false"/>
                <w:color w:val="000000"/>
                <w:sz w:val="20"/>
              </w:rPr>
              <w:t>
(csdo:​Transport​Means​Reg​Id)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тіркейтін орган көлік құралына берген жеке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csdo:​Transport​Means​Reg​Id​Type (M.SDT.00101)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(атрибут 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қағидасы бойынша көрсетілген тіркеу нөмірі қалыптастырылған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csdo:​Unqualified​Country​Code​Type (M.SDT.00159)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(country​Code​List​Id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Көлік түрінің коды</w:t>
            </w:r>
          </w:p>
          <w:p>
            <w:pPr>
              <w:spacing w:after="20"/>
              <w:ind w:left="20"/>
              <w:jc w:val="both"/>
            </w:pPr>
            <w:r>
              <w:rPr>
                <w:rFonts w:ascii="Times New Roman"/>
                <w:b w:val="false"/>
                <w:i w:val="false"/>
                <w:color w:val="000000"/>
                <w:sz w:val="20"/>
              </w:rPr>
              <w:t>
(csdo:​Unified​Transport​Mode​Code)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 Маршрут</w:t>
            </w:r>
          </w:p>
          <w:p>
            <w:pPr>
              <w:spacing w:after="20"/>
              <w:ind w:left="20"/>
              <w:jc w:val="both"/>
            </w:pPr>
            <w:r>
              <w:rPr>
                <w:rFonts w:ascii="Times New Roman"/>
                <w:b w:val="false"/>
                <w:i w:val="false"/>
                <w:color w:val="000000"/>
                <w:sz w:val="20"/>
              </w:rPr>
              <w:t>
(smcdo:​Route​Details)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smcdo:​Route​Details​Type (M.SM.CDT.00044)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Маршрут пункті</w:t>
            </w:r>
          </w:p>
          <w:p>
            <w:pPr>
              <w:spacing w:after="20"/>
              <w:ind w:left="20"/>
              <w:jc w:val="both"/>
            </w:pPr>
            <w:r>
              <w:rPr>
                <w:rFonts w:ascii="Times New Roman"/>
                <w:b w:val="false"/>
                <w:i w:val="false"/>
                <w:color w:val="000000"/>
                <w:sz w:val="20"/>
              </w:rPr>
              <w:t>
(ccdo:​Route​Point​V2​Details)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өтетін орын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ccdo:​Route​Point​Details​V2​Type (M.CDT.00073)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пунктінің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Маршрут пункті түрінің коды</w:t>
            </w:r>
          </w:p>
          <w:p>
            <w:pPr>
              <w:spacing w:after="20"/>
              <w:ind w:left="20"/>
              <w:jc w:val="both"/>
            </w:pPr>
            <w:r>
              <w:rPr>
                <w:rFonts w:ascii="Times New Roman"/>
                <w:b w:val="false"/>
                <w:i w:val="false"/>
                <w:color w:val="000000"/>
                <w:sz w:val="20"/>
              </w:rPr>
              <w:t>
(csdo:​Route​Point​Kind​Code)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пункті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csdo:​Route​Point​Kind​Code​Type (M.SDT.00103)</w:t>
            </w:r>
          </w:p>
          <w:p>
            <w:pPr>
              <w:spacing w:after="20"/>
              <w:ind w:left="20"/>
              <w:jc w:val="both"/>
            </w:pPr>
            <w:r>
              <w:rPr>
                <w:rFonts w:ascii="Times New Roman"/>
                <w:b w:val="false"/>
                <w:i w:val="false"/>
                <w:color w:val="000000"/>
                <w:sz w:val="20"/>
              </w:rPr>
              <w:t>
Бағыт пункттері түрлерінің анықтамалығына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Мекенжай</w:t>
            </w:r>
          </w:p>
          <w:p>
            <w:pPr>
              <w:spacing w:after="20"/>
              <w:ind w:left="20"/>
              <w:jc w:val="both"/>
            </w:pPr>
            <w:r>
              <w:rPr>
                <w:rFonts w:ascii="Times New Roman"/>
                <w:b w:val="false"/>
                <w:i w:val="false"/>
                <w:color w:val="000000"/>
                <w:sz w:val="20"/>
              </w:rPr>
              <w:t>
(ccdo:​Object​Address​Details)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пунктінің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ccdo:​Object​Address​Details​Type (M.CDT.00082)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Орынның атауы (аты)</w:t>
            </w:r>
          </w:p>
          <w:p>
            <w:pPr>
              <w:spacing w:after="20"/>
              <w:ind w:left="20"/>
              <w:jc w:val="both"/>
            </w:pPr>
            <w:r>
              <w:rPr>
                <w:rFonts w:ascii="Times New Roman"/>
                <w:b w:val="false"/>
                <w:i w:val="false"/>
                <w:color w:val="000000"/>
                <w:sz w:val="20"/>
              </w:rPr>
              <w:t>
(csdo:​Location​Name)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пунктінің атауы (порт, әуежай, теміржол станциясы, өткізу пункті, географиялық пункт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Жүк операцияларын жасау орнының коды</w:t>
            </w:r>
          </w:p>
          <w:p>
            <w:pPr>
              <w:spacing w:after="20"/>
              <w:ind w:left="20"/>
              <w:jc w:val="both"/>
            </w:pPr>
            <w:r>
              <w:rPr>
                <w:rFonts w:ascii="Times New Roman"/>
                <w:b w:val="false"/>
                <w:i w:val="false"/>
                <w:color w:val="000000"/>
                <w:sz w:val="20"/>
              </w:rPr>
              <w:t>
(csdo:​Cargo​Handling​Location​Code)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операцияларын жасау орнының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 Тауар-көлік құжаты</w:t>
            </w:r>
          </w:p>
          <w:p>
            <w:pPr>
              <w:spacing w:after="20"/>
              <w:ind w:left="20"/>
              <w:jc w:val="both"/>
            </w:pPr>
            <w:r>
              <w:rPr>
                <w:rFonts w:ascii="Times New Roman"/>
                <w:b w:val="false"/>
                <w:i w:val="false"/>
                <w:color w:val="000000"/>
                <w:sz w:val="20"/>
              </w:rPr>
              <w:t>
(smcdo:​Transport​Doc​Details)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тауар-көлік құжаты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шарттарының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Тасымалдау мақсаты</w:t>
            </w:r>
          </w:p>
          <w:p>
            <w:pPr>
              <w:spacing w:after="20"/>
              <w:ind w:left="20"/>
              <w:jc w:val="both"/>
            </w:pPr>
            <w:r>
              <w:rPr>
                <w:rFonts w:ascii="Times New Roman"/>
                <w:b w:val="false"/>
                <w:i w:val="false"/>
                <w:color w:val="000000"/>
                <w:sz w:val="20"/>
              </w:rPr>
              <w:t>
(smsdo:​Conveyance​Purpose​Text)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өткізу (әкелу, әкету, транзит) мақсаты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Ветеринариялық өңдеу</w:t>
            </w:r>
          </w:p>
          <w:p>
            <w:pPr>
              <w:spacing w:after="20"/>
              <w:ind w:left="20"/>
              <w:jc w:val="both"/>
            </w:pPr>
            <w:r>
              <w:rPr>
                <w:rFonts w:ascii="Times New Roman"/>
                <w:b w:val="false"/>
                <w:i w:val="false"/>
                <w:color w:val="000000"/>
                <w:sz w:val="20"/>
              </w:rPr>
              <w:t>
(smcdo:​Veterinary​Treatment​Details)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өңдеу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smcdo:​Veterinary​Treatment​Details​Type (M.SM.CDT.00012)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өңдеу жүргізілетін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 Ветеринариялық өңдеу әдісінің коды</w:t>
            </w:r>
          </w:p>
          <w:p>
            <w:pPr>
              <w:spacing w:after="20"/>
              <w:ind w:left="20"/>
              <w:jc w:val="both"/>
            </w:pPr>
            <w:r>
              <w:rPr>
                <w:rFonts w:ascii="Times New Roman"/>
                <w:b w:val="false"/>
                <w:i w:val="false"/>
                <w:color w:val="000000"/>
                <w:sz w:val="20"/>
              </w:rPr>
              <w:t>
(smsdo:​Veterinary​Treatment​Method​Code)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өңдеу әдісінің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smsdo:​Veterinary​Treatment​Method​Code​Type (M.SM.SDT.00007)</w:t>
            </w:r>
          </w:p>
          <w:p>
            <w:pPr>
              <w:spacing w:after="20"/>
              <w:ind w:left="20"/>
              <w:jc w:val="both"/>
            </w:pPr>
            <w:r>
              <w:rPr>
                <w:rFonts w:ascii="Times New Roman"/>
                <w:b w:val="false"/>
                <w:i w:val="false"/>
                <w:color w:val="000000"/>
                <w:sz w:val="20"/>
              </w:rPr>
              <w:t>
Ветеринариялық өңдеу әдістерінің сыныптауышындағы кодтың мәні.</w:t>
            </w:r>
          </w:p>
          <w:p>
            <w:pPr>
              <w:spacing w:after="20"/>
              <w:ind w:left="20"/>
              <w:jc w:val="both"/>
            </w:pPr>
            <w:r>
              <w:rPr>
                <w:rFonts w:ascii="Times New Roman"/>
                <w:b w:val="false"/>
                <w:i w:val="false"/>
                <w:color w:val="000000"/>
                <w:sz w:val="20"/>
              </w:rPr>
              <w:t>
Шаблон: [0-9]{2}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 Ветеринариялық препараттың атауы</w:t>
            </w:r>
          </w:p>
          <w:p>
            <w:pPr>
              <w:spacing w:after="20"/>
              <w:ind w:left="20"/>
              <w:jc w:val="both"/>
            </w:pPr>
            <w:r>
              <w:rPr>
                <w:rFonts w:ascii="Times New Roman"/>
                <w:b w:val="false"/>
                <w:i w:val="false"/>
                <w:color w:val="000000"/>
                <w:sz w:val="20"/>
              </w:rPr>
              <w:t>
(smsdo:​Veterinary​Drug​Name)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өңдеу үшін қолданылатын ветеринариялық препараттың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 Жануар ауруы</w:t>
            </w:r>
          </w:p>
          <w:p>
            <w:pPr>
              <w:spacing w:after="20"/>
              <w:ind w:left="20"/>
              <w:jc w:val="both"/>
            </w:pPr>
            <w:r>
              <w:rPr>
                <w:rFonts w:ascii="Times New Roman"/>
                <w:b w:val="false"/>
                <w:i w:val="false"/>
                <w:color w:val="000000"/>
                <w:sz w:val="20"/>
              </w:rPr>
              <w:t>
(smcdo:​Animal​Disease​Details)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 ауруы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smcdo:​Animal​Disease​Details​Type (M.SM.CDT.00117)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Жануар ауруының коды</w:t>
            </w:r>
          </w:p>
          <w:p>
            <w:pPr>
              <w:spacing w:after="20"/>
              <w:ind w:left="20"/>
              <w:jc w:val="both"/>
            </w:pPr>
            <w:r>
              <w:rPr>
                <w:rFonts w:ascii="Times New Roman"/>
                <w:b w:val="false"/>
                <w:i w:val="false"/>
                <w:color w:val="000000"/>
                <w:sz w:val="20"/>
              </w:rPr>
              <w:t>
(smsdo:​Animal​Disease​Code)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 ауруының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smsdo:​Animal​Disease​Code​Type (M.SM.SDT.00009)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Жануар ауруының атауы</w:t>
            </w:r>
          </w:p>
          <w:p>
            <w:pPr>
              <w:spacing w:after="20"/>
              <w:ind w:left="20"/>
              <w:jc w:val="both"/>
            </w:pPr>
            <w:r>
              <w:rPr>
                <w:rFonts w:ascii="Times New Roman"/>
                <w:b w:val="false"/>
                <w:i w:val="false"/>
                <w:color w:val="000000"/>
                <w:sz w:val="20"/>
              </w:rPr>
              <w:t>
(smsdo:​Animal​Disease​Name)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 ауруының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Жұқпалы аурудың қоздырғышы</w:t>
            </w:r>
          </w:p>
          <w:p>
            <w:pPr>
              <w:spacing w:after="20"/>
              <w:ind w:left="20"/>
              <w:jc w:val="both"/>
            </w:pPr>
            <w:r>
              <w:rPr>
                <w:rFonts w:ascii="Times New Roman"/>
                <w:b w:val="false"/>
                <w:i w:val="false"/>
                <w:color w:val="000000"/>
                <w:sz w:val="20"/>
              </w:rPr>
              <w:t>
(smcdo:​Pathogen​Details)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қоздырғыштың аты және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smcdo:​Pathogen​Details​Type (M.SM.CDT.00070)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Жұқпалы аурудың қоздырғышы типінің коды</w:t>
            </w:r>
          </w:p>
          <w:p>
            <w:pPr>
              <w:spacing w:after="20"/>
              <w:ind w:left="20"/>
              <w:jc w:val="both"/>
            </w:pPr>
            <w:r>
              <w:rPr>
                <w:rFonts w:ascii="Times New Roman"/>
                <w:b w:val="false"/>
                <w:i w:val="false"/>
                <w:color w:val="000000"/>
                <w:sz w:val="20"/>
              </w:rPr>
              <w:t>
(smsdo:​Pathogen​Kind​Code)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жұқпалы аурудың қоздырғышы типінің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smsdo:​Pathogen​Kind​Code​Type (M.SM.SDT.00974)</w:t>
            </w:r>
          </w:p>
          <w:p>
            <w:pPr>
              <w:spacing w:after="20"/>
              <w:ind w:left="20"/>
              <w:jc w:val="both"/>
            </w:pPr>
            <w:r>
              <w:rPr>
                <w:rFonts w:ascii="Times New Roman"/>
                <w:b w:val="false"/>
                <w:i w:val="false"/>
                <w:color w:val="000000"/>
                <w:sz w:val="20"/>
              </w:rPr>
              <w:t>
Жұқпалы ауру қоздырғыштарының типтік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Жұқпалы аурудың қоздырғышы типінің атауы</w:t>
            </w:r>
          </w:p>
          <w:p>
            <w:pPr>
              <w:spacing w:after="20"/>
              <w:ind w:left="20"/>
              <w:jc w:val="both"/>
            </w:pPr>
            <w:r>
              <w:rPr>
                <w:rFonts w:ascii="Times New Roman"/>
                <w:b w:val="false"/>
                <w:i w:val="false"/>
                <w:color w:val="000000"/>
                <w:sz w:val="20"/>
              </w:rPr>
              <w:t>
(smsdo:​Pathogen​Kind​Name)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жұқпалы аурудың қоздырғышы типінің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Жұқпалы ауру қоздырғышының атауы</w:t>
            </w:r>
          </w:p>
          <w:p>
            <w:pPr>
              <w:spacing w:after="20"/>
              <w:ind w:left="20"/>
              <w:jc w:val="both"/>
            </w:pPr>
            <w:r>
              <w:rPr>
                <w:rFonts w:ascii="Times New Roman"/>
                <w:b w:val="false"/>
                <w:i w:val="false"/>
                <w:color w:val="000000"/>
                <w:sz w:val="20"/>
              </w:rPr>
              <w:t>
(smsdo:​Pathogen​Name)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жұқпалы ауру қоздырғышының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Клиникалық белгінің сипаттамасы</w:t>
            </w:r>
          </w:p>
          <w:p>
            <w:pPr>
              <w:spacing w:after="20"/>
              <w:ind w:left="20"/>
              <w:jc w:val="both"/>
            </w:pPr>
            <w:r>
              <w:rPr>
                <w:rFonts w:ascii="Times New Roman"/>
                <w:b w:val="false"/>
                <w:i w:val="false"/>
                <w:color w:val="000000"/>
                <w:sz w:val="20"/>
              </w:rPr>
              <w:t>
(smsdo:​Clinical​Sign​Text)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белгінің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smsdo:​Clinical​Sign​Text​Type (M.SM.SDT.00975)</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аурудың клиникалық белгісі болуының индикаторы</w:t>
            </w:r>
          </w:p>
          <w:p>
            <w:pPr>
              <w:spacing w:after="20"/>
              <w:ind w:left="20"/>
              <w:jc w:val="both"/>
            </w:pPr>
            <w:r>
              <w:rPr>
                <w:rFonts w:ascii="Times New Roman"/>
                <w:b w:val="false"/>
                <w:i w:val="false"/>
                <w:color w:val="000000"/>
                <w:sz w:val="20"/>
              </w:rPr>
              <w:t>
(presence​Indicator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клиникалық белгісі болуының индикаторы:</w:t>
            </w:r>
          </w:p>
          <w:p>
            <w:pPr>
              <w:spacing w:after="20"/>
              <w:ind w:left="20"/>
              <w:jc w:val="both"/>
            </w:pPr>
            <w:r>
              <w:rPr>
                <w:rFonts w:ascii="Times New Roman"/>
                <w:b w:val="false"/>
                <w:i w:val="false"/>
                <w:color w:val="000000"/>
                <w:sz w:val="20"/>
              </w:rPr>
              <w:t>
1 - клиникалық белгі бар  0 - клиникалық белгі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Ветеринариялық-санитариялық сараптама туралы мәліметтер</w:t>
            </w:r>
          </w:p>
          <w:p>
            <w:pPr>
              <w:spacing w:after="20"/>
              <w:ind w:left="20"/>
              <w:jc w:val="both"/>
            </w:pPr>
            <w:r>
              <w:rPr>
                <w:rFonts w:ascii="Times New Roman"/>
                <w:b w:val="false"/>
                <w:i w:val="false"/>
                <w:color w:val="000000"/>
                <w:sz w:val="20"/>
              </w:rPr>
              <w:t>
(smcdo:​Veterinary​Examination​Details)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сараптама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smcdo:​Veterinary​Examination​Details​Type (M.SM.CDT.01009)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 Ветеринариялық-санитариялық сараптаманың мәні</w:t>
            </w:r>
          </w:p>
          <w:p>
            <w:pPr>
              <w:spacing w:after="20"/>
              <w:ind w:left="20"/>
              <w:jc w:val="both"/>
            </w:pPr>
            <w:r>
              <w:rPr>
                <w:rFonts w:ascii="Times New Roman"/>
                <w:b w:val="false"/>
                <w:i w:val="false"/>
                <w:color w:val="000000"/>
                <w:sz w:val="20"/>
              </w:rPr>
              <w:t>
(smsdo:​Veterinary​Examination​Object​Code)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сараптама нысанасының (оны жасау үшін пайдаланылған өнімнің өзі шикізат)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 Өнімді санитариялық бағалау коды</w:t>
            </w:r>
          </w:p>
          <w:p>
            <w:pPr>
              <w:spacing w:after="20"/>
              <w:ind w:left="20"/>
              <w:jc w:val="both"/>
            </w:pPr>
            <w:r>
              <w:rPr>
                <w:rFonts w:ascii="Times New Roman"/>
                <w:b w:val="false"/>
                <w:i w:val="false"/>
                <w:color w:val="000000"/>
                <w:sz w:val="20"/>
              </w:rPr>
              <w:t>
(smsdo:​Veterinary​Examination​Outcome​Code)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санитариялық бағалаудың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smsdo:​Veterinary​Examination​Outcome​Code​Type (M.SM.SDT.00036)</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айқындалуы мүмкін анықтамалыққа (сыныптауышқа) сәйкес өнімді санитариялық бағалау түрі кодының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санитариялық бағалауға түсініктер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 Құжаттамалық растау</w:t>
            </w:r>
          </w:p>
          <w:p>
            <w:pPr>
              <w:spacing w:after="20"/>
              <w:ind w:left="20"/>
              <w:jc w:val="both"/>
            </w:pPr>
            <w:r>
              <w:rPr>
                <w:rFonts w:ascii="Times New Roman"/>
                <w:b w:val="false"/>
                <w:i w:val="false"/>
                <w:color w:val="000000"/>
                <w:sz w:val="20"/>
              </w:rPr>
              <w:t>
(ccdo:​Proof​Doc​Details)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сараптама шеңберінде дайындалған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Құжаттың қолданылу мерзімінің өту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аяқталатын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күшінде болатын мерзмінің ұзақтығы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құжатты берген немесе бекіткен, оған уәкілеттік берілген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құжатты беруге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құрылымның XML-құжатының құрамы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үнемі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Ветеринариялық-санитариялық қарап-тексеру</w:t>
            </w:r>
          </w:p>
          <w:p>
            <w:pPr>
              <w:spacing w:after="20"/>
              <w:ind w:left="20"/>
              <w:jc w:val="both"/>
            </w:pPr>
            <w:r>
              <w:rPr>
                <w:rFonts w:ascii="Times New Roman"/>
                <w:b w:val="false"/>
                <w:i w:val="false"/>
                <w:color w:val="000000"/>
                <w:sz w:val="20"/>
              </w:rPr>
              <w:t>
(smcdo:​Veterinary​Inspection​Details)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қарап-тексеру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smcdo:​Veterinary​Inspection​Details​Type (M.SM.CDT.00042)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ветеринариялық-санитариялық қарап-тексеру жүргізу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 Маршрут пункті</w:t>
            </w:r>
          </w:p>
          <w:p>
            <w:pPr>
              <w:spacing w:after="20"/>
              <w:ind w:left="20"/>
              <w:jc w:val="both"/>
            </w:pPr>
            <w:r>
              <w:rPr>
                <w:rFonts w:ascii="Times New Roman"/>
                <w:b w:val="false"/>
                <w:i w:val="false"/>
                <w:color w:val="000000"/>
                <w:sz w:val="20"/>
              </w:rPr>
              <w:t>
(ccdo:​Route​Point​V2​Details)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өтетін орын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ccdo:​Route​Point​Details​V2​Type (M.CDT.00073)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пунктінің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Маршрут пункті түрінің коды</w:t>
            </w:r>
          </w:p>
          <w:p>
            <w:pPr>
              <w:spacing w:after="20"/>
              <w:ind w:left="20"/>
              <w:jc w:val="both"/>
            </w:pPr>
            <w:r>
              <w:rPr>
                <w:rFonts w:ascii="Times New Roman"/>
                <w:b w:val="false"/>
                <w:i w:val="false"/>
                <w:color w:val="000000"/>
                <w:sz w:val="20"/>
              </w:rPr>
              <w:t>
(csdo:​Route​Point​Kind​Code)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пункті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csdo:​Route​Point​Kind​Code​Type (M.SDT.00103)</w:t>
            </w:r>
          </w:p>
          <w:p>
            <w:pPr>
              <w:spacing w:after="20"/>
              <w:ind w:left="20"/>
              <w:jc w:val="both"/>
            </w:pPr>
            <w:r>
              <w:rPr>
                <w:rFonts w:ascii="Times New Roman"/>
                <w:b w:val="false"/>
                <w:i w:val="false"/>
                <w:color w:val="000000"/>
                <w:sz w:val="20"/>
              </w:rPr>
              <w:t>
Бағыт пункттері түрлерінің анықтамалығына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Мекенжай</w:t>
            </w:r>
          </w:p>
          <w:p>
            <w:pPr>
              <w:spacing w:after="20"/>
              <w:ind w:left="20"/>
              <w:jc w:val="both"/>
            </w:pPr>
            <w:r>
              <w:rPr>
                <w:rFonts w:ascii="Times New Roman"/>
                <w:b w:val="false"/>
                <w:i w:val="false"/>
                <w:color w:val="000000"/>
                <w:sz w:val="20"/>
              </w:rPr>
              <w:t>
(ccdo:​Object​Address​Details)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пунктінің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ccdo:​Object​Address​Details​Type (M.CDT.00082)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Орынның атауы (аты)</w:t>
            </w:r>
          </w:p>
          <w:p>
            <w:pPr>
              <w:spacing w:after="20"/>
              <w:ind w:left="20"/>
              <w:jc w:val="both"/>
            </w:pPr>
            <w:r>
              <w:rPr>
                <w:rFonts w:ascii="Times New Roman"/>
                <w:b w:val="false"/>
                <w:i w:val="false"/>
                <w:color w:val="000000"/>
                <w:sz w:val="20"/>
              </w:rPr>
              <w:t>
(csdo:​Location​Name)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пунктінің атауы (порт, әуежай, теміржол станциясы, өткізу пункті, географиялық пункт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Жүк операцияларын жасау орнының коды</w:t>
            </w:r>
          </w:p>
          <w:p>
            <w:pPr>
              <w:spacing w:after="20"/>
              <w:ind w:left="20"/>
              <w:jc w:val="both"/>
            </w:pPr>
            <w:r>
              <w:rPr>
                <w:rFonts w:ascii="Times New Roman"/>
                <w:b w:val="false"/>
                <w:i w:val="false"/>
                <w:color w:val="000000"/>
                <w:sz w:val="20"/>
              </w:rPr>
              <w:t>
(csdo:​Cargo​Handling​Location​Code)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операцияларын жасау орнының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 Уәкілетті органның лауазымды тұлғасы</w:t>
            </w:r>
          </w:p>
          <w:p>
            <w:pPr>
              <w:spacing w:after="20"/>
              <w:ind w:left="20"/>
              <w:jc w:val="both"/>
            </w:pPr>
            <w:r>
              <w:rPr>
                <w:rFonts w:ascii="Times New Roman"/>
                <w:b w:val="false"/>
                <w:i w:val="false"/>
                <w:color w:val="000000"/>
                <w:sz w:val="20"/>
              </w:rPr>
              <w:t>
(ccdo:​Unified​Authority​Officer​Details)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қарап-тексеру жүргізген лауазымды тұлға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ccdo:​Unified​Authority​Officer​Details​Type (M.CDT.00313)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Әкесінің аты </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Лауазымының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лауазымды тұлғаның байланыс деректемесі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Мүше мемлекеттің уәкілетті органының аумақтық құрылымдық бөлімшесі</w:t>
            </w:r>
          </w:p>
          <w:p>
            <w:pPr>
              <w:spacing w:after="20"/>
              <w:ind w:left="20"/>
              <w:jc w:val="both"/>
            </w:pPr>
            <w:r>
              <w:rPr>
                <w:rFonts w:ascii="Times New Roman"/>
                <w:b w:val="false"/>
                <w:i w:val="false"/>
                <w:color w:val="000000"/>
                <w:sz w:val="20"/>
              </w:rPr>
              <w:t>
(ccdo:​Unified​Authority​Unit​Details)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аумақтық құрылымдық бөлімшесі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ccdo:​Unified​Authority​Unit​Details​Type (M.CDT.00312)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уәкілетті органының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мемлекеттік билік органының не ол уәкілеттік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Мүше мемлекеттің уәкілетті органының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(уәкілетті органның құрылымдық бөлімшесінің)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(уәкілетті органның құрылымдық бөлімшесінің) байланыс деректері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 Тауар партиясы бөлігінің мәртебесі</w:t>
            </w:r>
          </w:p>
          <w:p>
            <w:pPr>
              <w:spacing w:after="20"/>
              <w:ind w:left="20"/>
              <w:jc w:val="both"/>
            </w:pPr>
            <w:r>
              <w:rPr>
                <w:rFonts w:ascii="Times New Roman"/>
                <w:b w:val="false"/>
                <w:i w:val="false"/>
                <w:color w:val="000000"/>
                <w:sz w:val="20"/>
              </w:rPr>
              <w:t>
(smcdo:​Consignment​Part​Status​Details)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қарап-тексерілген тауарлар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smcdo:​Consignment​Part​Status​Details​Type (M.SM.CDT.01008)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Мәртебенің коды</w:t>
            </w:r>
          </w:p>
          <w:p>
            <w:pPr>
              <w:spacing w:after="20"/>
              <w:ind w:left="20"/>
              <w:jc w:val="both"/>
            </w:pPr>
            <w:r>
              <w:rPr>
                <w:rFonts w:ascii="Times New Roman"/>
                <w:b w:val="false"/>
                <w:i w:val="false"/>
                <w:color w:val="000000"/>
                <w:sz w:val="20"/>
              </w:rPr>
              <w:t>
(csdo:​Status​Code)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партиясы бөлігінің мәртебесі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csdo:​Status​Code​Type (M.SDT.00040)</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Тауардың саны</w:t>
            </w:r>
          </w:p>
          <w:p>
            <w:pPr>
              <w:spacing w:after="20"/>
              <w:ind w:left="20"/>
              <w:jc w:val="both"/>
            </w:pPr>
            <w:r>
              <w:rPr>
                <w:rFonts w:ascii="Times New Roman"/>
                <w:b w:val="false"/>
                <w:i w:val="false"/>
                <w:color w:val="000000"/>
                <w:sz w:val="20"/>
              </w:rPr>
              <w:t>
(csdo:​Unified​Commodity​Measure)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масса бірлігі, көлемдік немесе басқа бірліктерде көрсетілген тауар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Өзге де мәліметтер</w:t>
            </w:r>
          </w:p>
          <w:p>
            <w:pPr>
              <w:spacing w:after="20"/>
              <w:ind w:left="20"/>
              <w:jc w:val="both"/>
            </w:pPr>
            <w:r>
              <w:rPr>
                <w:rFonts w:ascii="Times New Roman"/>
                <w:b w:val="false"/>
                <w:i w:val="false"/>
                <w:color w:val="000000"/>
                <w:sz w:val="20"/>
              </w:rPr>
              <w:t>
(csdo:​Additional​Info​Text)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сипатталған объектіге қатысты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Уәкілетті органның лауазымды тұлғасы</w:t>
            </w:r>
          </w:p>
          <w:p>
            <w:pPr>
              <w:spacing w:after="20"/>
              <w:ind w:left="20"/>
              <w:jc w:val="both"/>
            </w:pPr>
            <w:r>
              <w:rPr>
                <w:rFonts w:ascii="Times New Roman"/>
                <w:b w:val="false"/>
                <w:i w:val="false"/>
                <w:color w:val="000000"/>
                <w:sz w:val="20"/>
              </w:rPr>
              <w:t>
(ccdo:​Unified​Authority​Officer​Details)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берген лауазымды тұлға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ccdo:​Unified​Authority​Officer​Details​Type (M.CDT.00313)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Әкесінің аты </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 Лауазымының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лауазымды тұлғаның байланыс деректемесі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 Мүше мемлекеттің уәкілетті органының аумақтық құрылымдық бөлімшесі</w:t>
            </w:r>
          </w:p>
          <w:p>
            <w:pPr>
              <w:spacing w:after="20"/>
              <w:ind w:left="20"/>
              <w:jc w:val="both"/>
            </w:pPr>
            <w:r>
              <w:rPr>
                <w:rFonts w:ascii="Times New Roman"/>
                <w:b w:val="false"/>
                <w:i w:val="false"/>
                <w:color w:val="000000"/>
                <w:sz w:val="20"/>
              </w:rPr>
              <w:t>
(ccdo:​Unified​Authority​Unit​Details)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аумақтық құрылымдық бөлімшесі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ccdo:​Unified​Authority​Unit​Details​Type (M.CDT.00312)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уәкілетті органының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мемлекеттік билік органының не ол уәкілеттік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Мүше мемлекеттің уәкілетті органының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(уәкілетті органның құрылымдық бөлімшесінің)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(уәкілетті органның құрылымдық бөлімшесінің) байланыс деректері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77" w:id="373"/>
    <w:p>
      <w:pPr>
        <w:spacing w:after="0"/>
        <w:ind w:left="0"/>
        <w:jc w:val="both"/>
      </w:pPr>
      <w:r>
        <w:rPr>
          <w:rFonts w:ascii="Times New Roman"/>
          <w:b w:val="false"/>
          <w:i w:val="false"/>
          <w:color w:val="000000"/>
          <w:sz w:val="28"/>
        </w:rPr>
        <w:t>
      19. "Тауарлар қозғалысын тоқтата тұру туралы хабарлама" (R.SM.SS.03.002) электрондық құжаты (мәліметтері) құрылымының сипаттамасы 11-кестеде келтірілген.</w:t>
      </w:r>
    </w:p>
    <w:bookmarkEnd w:id="373"/>
    <w:bookmarkStart w:name="z379" w:id="374"/>
    <w:p>
      <w:pPr>
        <w:spacing w:after="0"/>
        <w:ind w:left="0"/>
        <w:jc w:val="both"/>
      </w:pPr>
      <w:r>
        <w:rPr>
          <w:rFonts w:ascii="Times New Roman"/>
          <w:b w:val="false"/>
          <w:i w:val="false"/>
          <w:color w:val="000000"/>
          <w:sz w:val="28"/>
        </w:rPr>
        <w:t>
      11-кесте</w:t>
      </w:r>
    </w:p>
    <w:bookmarkEnd w:id="374"/>
    <w:bookmarkStart w:name="z380" w:id="375"/>
    <w:p>
      <w:pPr>
        <w:spacing w:after="0"/>
        <w:ind w:left="0"/>
        <w:jc w:val="left"/>
      </w:pPr>
      <w:r>
        <w:rPr>
          <w:rFonts w:ascii="Times New Roman"/>
          <w:b/>
          <w:i w:val="false"/>
          <w:color w:val="000000"/>
        </w:rPr>
        <w:t xml:space="preserve"> "Тауарлар қозғалысын тоқтата тұру туралы хабарлама" (R.SM.SS.03.002) электрондық құжаты (мәліметтері) құрылымының сипаттамасы</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қозғалысын тоқтата тұру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қозғалысын тоқтата тұру туралы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қозғалысын тоқтата тұру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urn:EEC:R:SM:SS:03:ConsignmentDetentionNotification:v0.4.0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ConsignmentDetentionNotificationDetails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EEC_R_SM_SS_03_ConsignmentDetentionNotification_v0.4.0.xsd</w:t>
            </w:r>
          </w:p>
        </w:tc>
      </w:tr>
    </w:tbl>
    <w:bookmarkStart w:name="z381" w:id="376"/>
    <w:p>
      <w:pPr>
        <w:spacing w:after="0"/>
        <w:ind w:left="0"/>
        <w:jc w:val="both"/>
      </w:pPr>
      <w:r>
        <w:rPr>
          <w:rFonts w:ascii="Times New Roman"/>
          <w:b w:val="false"/>
          <w:i w:val="false"/>
          <w:color w:val="000000"/>
          <w:sz w:val="28"/>
        </w:rPr>
        <w:t>
      20. Импортталатын аттар кеңістіктері 12-кестеде келтірілген.</w:t>
      </w:r>
    </w:p>
    <w:bookmarkEnd w:id="376"/>
    <w:bookmarkStart w:name="z382" w:id="377"/>
    <w:p>
      <w:pPr>
        <w:spacing w:after="0"/>
        <w:ind w:left="0"/>
        <w:jc w:val="both"/>
      </w:pPr>
      <w:r>
        <w:rPr>
          <w:rFonts w:ascii="Times New Roman"/>
          <w:b w:val="false"/>
          <w:i w:val="false"/>
          <w:color w:val="000000"/>
          <w:sz w:val="28"/>
        </w:rPr>
        <w:t>
      12-кесте</w:t>
      </w:r>
    </w:p>
    <w:bookmarkEnd w:id="377"/>
    <w:bookmarkStart w:name="z383" w:id="378"/>
    <w:p>
      <w:pPr>
        <w:spacing w:after="0"/>
        <w:ind w:left="0"/>
        <w:jc w:val="left"/>
      </w:pPr>
      <w:r>
        <w:rPr>
          <w:rFonts w:ascii="Times New Roman"/>
          <w:b/>
          <w:i w:val="false"/>
          <w:color w:val="000000"/>
        </w:rPr>
        <w:t xml:space="preserve"> Импортталатын аттар кеңістіктері</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кеңістіктерінің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84" w:id="379"/>
    <w:p>
      <w:pPr>
        <w:spacing w:after="0"/>
        <w:ind w:left="0"/>
        <w:jc w:val="both"/>
      </w:pPr>
      <w:r>
        <w:rPr>
          <w:rFonts w:ascii="Times New Roman"/>
          <w:b w:val="false"/>
          <w:i w:val="false"/>
          <w:color w:val="000000"/>
          <w:sz w:val="28"/>
        </w:rPr>
        <w:t xml:space="preserve">
      Импортталатын аттар кеңістіктеріндегі "X.X.X" таңбалары осы Сипаттамаға сәйкес құрылымдар тізіліміне енгізілуге жататын электрондық құжат (мәліметтер) құрылымының техникалық схемасын әзірлеу кезінде пайдаланылған базистік деректер моделінің және пәндік сала деректерінің моделі нұсқасының нөміріне сәйкес келеді. </w:t>
      </w:r>
    </w:p>
    <w:bookmarkEnd w:id="379"/>
    <w:bookmarkStart w:name="z385" w:id="380"/>
    <w:p>
      <w:pPr>
        <w:spacing w:after="0"/>
        <w:ind w:left="0"/>
        <w:jc w:val="both"/>
      </w:pPr>
      <w:r>
        <w:rPr>
          <w:rFonts w:ascii="Times New Roman"/>
          <w:b w:val="false"/>
          <w:i w:val="false"/>
          <w:color w:val="000000"/>
          <w:sz w:val="28"/>
        </w:rPr>
        <w:t>
      21. "Тауарлар қозғалысын тоқтата тұру туралы хабарлама" (R.SM.SS.03.002) электрондық құжаты (мәліметтері) құрылымының деректемелік құрамы 13-кестеде келтірілген.</w:t>
      </w:r>
    </w:p>
    <w:bookmarkEnd w:id="380"/>
    <w:bookmarkStart w:name="z386" w:id="381"/>
    <w:p>
      <w:pPr>
        <w:spacing w:after="0"/>
        <w:ind w:left="0"/>
        <w:jc w:val="both"/>
      </w:pPr>
      <w:r>
        <w:rPr>
          <w:rFonts w:ascii="Times New Roman"/>
          <w:b w:val="false"/>
          <w:i w:val="false"/>
          <w:color w:val="000000"/>
          <w:sz w:val="28"/>
        </w:rPr>
        <w:t>
      13-кесте</w:t>
      </w:r>
    </w:p>
    <w:bookmarkEnd w:id="381"/>
    <w:bookmarkStart w:name="z387" w:id="382"/>
    <w:p>
      <w:pPr>
        <w:spacing w:after="0"/>
        <w:ind w:left="0"/>
        <w:jc w:val="left"/>
      </w:pPr>
      <w:r>
        <w:rPr>
          <w:rFonts w:ascii="Times New Roman"/>
          <w:b/>
          <w:i w:val="false"/>
          <w:color w:val="000000"/>
        </w:rPr>
        <w:t xml:space="preserve"> Тауарлар қозғалысын тоқтата тұру туралы хабарлама" (R.SM.SS.03.002) электрондық құжаты (мәліметтері) құрылымының деректемелік құрамы</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Хабарламаның тіркеу нөмірі</w:t>
            </w:r>
          </w:p>
          <w:p>
            <w:pPr>
              <w:spacing w:after="20"/>
              <w:ind w:left="20"/>
              <w:jc w:val="both"/>
            </w:pPr>
            <w:r>
              <w:rPr>
                <w:rFonts w:ascii="Times New Roman"/>
                <w:b w:val="false"/>
                <w:i w:val="false"/>
                <w:color w:val="000000"/>
                <w:sz w:val="20"/>
              </w:rPr>
              <w:t>
(smsdo:​Incident​Id)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берген бақылаудағы тауарлардың қозғалысын тоқтата тұру жағдайы туралы хабарламаның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csdo:​Id40​Type (M.SDT.00108)</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тауарлардың қозғалысын тоқтата тұрудың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Құжатқа сілтеме</w:t>
            </w:r>
          </w:p>
          <w:p>
            <w:pPr>
              <w:spacing w:after="20"/>
              <w:ind w:left="20"/>
              <w:jc w:val="both"/>
            </w:pPr>
            <w:r>
              <w:rPr>
                <w:rFonts w:ascii="Times New Roman"/>
                <w:b w:val="false"/>
                <w:i w:val="false"/>
                <w:color w:val="000000"/>
                <w:sz w:val="20"/>
              </w:rPr>
              <w:t>
(ccdo:​Doc​Reference​Details)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ветеринариялық қадағалаудың бақылауындағы тауарларды тасымалдау кезінде Бірыңғай ветеринариялық-санитариялық талаптарды бұзу туралы акті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Тауарлардың қозғалысын тоқтата тұру (ұстау) орны туралы мәліметтер</w:t>
            </w:r>
          </w:p>
          <w:p>
            <w:pPr>
              <w:spacing w:after="20"/>
              <w:ind w:left="20"/>
              <w:jc w:val="both"/>
            </w:pPr>
            <w:r>
              <w:rPr>
                <w:rFonts w:ascii="Times New Roman"/>
                <w:b w:val="false"/>
                <w:i w:val="false"/>
                <w:color w:val="000000"/>
                <w:sz w:val="20"/>
              </w:rPr>
              <w:t>
(smcdo:​Consignment​Detention​Place​Details)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қозғалысын (ұсталуын) тоқтата тұру орны туралы және ұстауды жүргізген және (немесе) оған қатысқан лауазымды адамдар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smcdo:​Consignment​Detention​Place​Details​Type (M.SM.CDT.00994)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Ветеринариялық бақылау пунктінің атауы</w:t>
            </w:r>
          </w:p>
          <w:p>
            <w:pPr>
              <w:spacing w:after="20"/>
              <w:ind w:left="20"/>
              <w:jc w:val="both"/>
            </w:pPr>
            <w:r>
              <w:rPr>
                <w:rFonts w:ascii="Times New Roman"/>
                <w:b w:val="false"/>
                <w:i w:val="false"/>
                <w:color w:val="000000"/>
                <w:sz w:val="20"/>
              </w:rPr>
              <w:t>
(smsdo:​Veterinary​Inspection​Post​Name)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 пунктінің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Мекенжай</w:t>
            </w:r>
          </w:p>
          <w:p>
            <w:pPr>
              <w:spacing w:after="20"/>
              <w:ind w:left="20"/>
              <w:jc w:val="both"/>
            </w:pPr>
            <w:r>
              <w:rPr>
                <w:rFonts w:ascii="Times New Roman"/>
                <w:b w:val="false"/>
                <w:i w:val="false"/>
                <w:color w:val="000000"/>
                <w:sz w:val="20"/>
              </w:rPr>
              <w:t>
(ccdo:​Object​Address​Details)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пунктінің немесе бақылаудағы тауар ұсталған өзге орынның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ccdo:​Object​Address​Details​Type (M.CDT.00082)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Уәкілетті органның лауазымды тұлғасы</w:t>
            </w:r>
          </w:p>
          <w:p>
            <w:pPr>
              <w:spacing w:after="20"/>
              <w:ind w:left="20"/>
              <w:jc w:val="both"/>
            </w:pPr>
            <w:r>
              <w:rPr>
                <w:rFonts w:ascii="Times New Roman"/>
                <w:b w:val="false"/>
                <w:i w:val="false"/>
                <w:color w:val="000000"/>
                <w:sz w:val="20"/>
              </w:rPr>
              <w:t>
(ccdo:​Unified​Authority​Officer​Details)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ұстау кезінде болған және (немесе) қатысқан лауазымды адамдар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ccdo:​Unified​Authority​Officer​Details​Type (M.CDT.00313)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Әкесінің аты </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 Лауазымының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лауазымды тұлғаның байланыс деректемесі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 Мүше мемлекеттің уәкілетті органының аумақтық құрылымдық бөлімшесі</w:t>
            </w:r>
          </w:p>
          <w:p>
            <w:pPr>
              <w:spacing w:after="20"/>
              <w:ind w:left="20"/>
              <w:jc w:val="both"/>
            </w:pPr>
            <w:r>
              <w:rPr>
                <w:rFonts w:ascii="Times New Roman"/>
                <w:b w:val="false"/>
                <w:i w:val="false"/>
                <w:color w:val="000000"/>
                <w:sz w:val="20"/>
              </w:rPr>
              <w:t>
(ccdo:​Unified​Authority​Unit​Details)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аумақтық құрылымдық бөлімшесі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ccdo:​Unified​Authority​Unit​Details​Type (M.CDT.00312)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уәкілетті органының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мемлекеттік билік органының не ол уәкілеттік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Мүше мемлекеттің уәкілетті органының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(уәкілетті органның құрылымдық бөлімшесінің)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(уәкілетті органның құрылымдық бөлімшесінің) байланыс деректері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Тауарды қаптау туралы мәліметтер</w:t>
            </w:r>
          </w:p>
          <w:p>
            <w:pPr>
              <w:spacing w:after="20"/>
              <w:ind w:left="20"/>
              <w:jc w:val="both"/>
            </w:pPr>
            <w:r>
              <w:rPr>
                <w:rFonts w:ascii="Times New Roman"/>
                <w:b w:val="false"/>
                <w:i w:val="false"/>
                <w:color w:val="000000"/>
                <w:sz w:val="20"/>
              </w:rPr>
              <w:t>
(smcdo:​Package​Details)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бастапқы, аралық немесе қайталама қаптамасы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smcdo:​Package​Details​Type (M.SM.CDT.00137)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Қаптама түрінің коды</w:t>
            </w:r>
          </w:p>
          <w:p>
            <w:pPr>
              <w:spacing w:after="20"/>
              <w:ind w:left="20"/>
              <w:jc w:val="both"/>
            </w:pPr>
            <w:r>
              <w:rPr>
                <w:rFonts w:ascii="Times New Roman"/>
                <w:b w:val="false"/>
                <w:i w:val="false"/>
                <w:color w:val="000000"/>
                <w:sz w:val="20"/>
              </w:rPr>
              <w:t>
(csdo:​Unified​Package​Kind​Code)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жүктің, қаптама немесе қаптама материалдары түрінің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Қаптамалар саны</w:t>
            </w:r>
          </w:p>
          <w:p>
            <w:pPr>
              <w:spacing w:after="20"/>
              <w:ind w:left="20"/>
              <w:jc w:val="both"/>
            </w:pPr>
            <w:r>
              <w:rPr>
                <w:rFonts w:ascii="Times New Roman"/>
                <w:b w:val="false"/>
                <w:i w:val="false"/>
                <w:color w:val="000000"/>
                <w:sz w:val="20"/>
              </w:rPr>
              <w:t>
(csdo:​Package​Quantity)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қаптамаларының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csdo:​Quantity8​Type (M.SDT.00156)</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Таңба сәйкестендіргіші</w:t>
            </w:r>
          </w:p>
          <w:p>
            <w:pPr>
              <w:spacing w:after="20"/>
              <w:ind w:left="20"/>
              <w:jc w:val="both"/>
            </w:pPr>
            <w:r>
              <w:rPr>
                <w:rFonts w:ascii="Times New Roman"/>
                <w:b w:val="false"/>
                <w:i w:val="false"/>
                <w:color w:val="000000"/>
                <w:sz w:val="20"/>
              </w:rPr>
              <w:t>
(smsdo:​Marking​Id)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қаптаманы одан әрі сәйкестендіру мақсатында оған жасалған шартты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Ветеринариялық бақылаудың (қадағалаудың) бақылауындағы өнім партиясы</w:t>
            </w:r>
          </w:p>
          <w:p>
            <w:pPr>
              <w:spacing w:after="20"/>
              <w:ind w:left="20"/>
              <w:jc w:val="both"/>
            </w:pPr>
            <w:r>
              <w:rPr>
                <w:rFonts w:ascii="Times New Roman"/>
                <w:b w:val="false"/>
                <w:i w:val="false"/>
                <w:color w:val="000000"/>
                <w:sz w:val="20"/>
              </w:rPr>
              <w:t>
(smcdo:​Veterinary​Consignment​Details)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бақылаудың (қадағалаудың) бақылауындағы өнім партиясы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smcdo:​Veterinary​Consignment​Details​Type (M.SM.CDT.00073)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Ветеринариялық бақылауға (қадағалауға) жататын өнім</w:t>
            </w:r>
          </w:p>
          <w:p>
            <w:pPr>
              <w:spacing w:after="20"/>
              <w:ind w:left="20"/>
              <w:jc w:val="both"/>
            </w:pPr>
            <w:r>
              <w:rPr>
                <w:rFonts w:ascii="Times New Roman"/>
                <w:b w:val="false"/>
                <w:i w:val="false"/>
                <w:color w:val="000000"/>
                <w:sz w:val="20"/>
              </w:rPr>
              <w:t>
(smcdo:​Veterinary​Product​Details)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smcdo:​Veterinary​Product​Details​Type (M.SM.CDT.00087)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 Ветеринариялық бақылауға (қадағалауға) жататын өнімнің коды</w:t>
            </w:r>
          </w:p>
          <w:p>
            <w:pPr>
              <w:spacing w:after="20"/>
              <w:ind w:left="20"/>
              <w:jc w:val="both"/>
            </w:pPr>
            <w:r>
              <w:rPr>
                <w:rFonts w:ascii="Times New Roman"/>
                <w:b w:val="false"/>
                <w:i w:val="false"/>
                <w:color w:val="000000"/>
                <w:sz w:val="20"/>
              </w:rPr>
              <w:t>
(smsdo:​Veterinary​Product​Code)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smsdo:​Veterinary​Product​Code​Type (M.SM.SDT.00390)</w:t>
            </w:r>
          </w:p>
          <w:p>
            <w:pPr>
              <w:spacing w:after="20"/>
              <w:ind w:left="20"/>
              <w:jc w:val="both"/>
            </w:pPr>
            <w:r>
              <w:rPr>
                <w:rFonts w:ascii="Times New Roman"/>
                <w:b w:val="false"/>
                <w:i w:val="false"/>
                <w:color w:val="000000"/>
                <w:sz w:val="20"/>
              </w:rPr>
              <w:t>
Ветеринариялық бақылауға жататын өнім сыныптауышындағы кодтың мәні.</w:t>
            </w:r>
          </w:p>
          <w:p>
            <w:pPr>
              <w:spacing w:after="20"/>
              <w:ind w:left="20"/>
              <w:jc w:val="both"/>
            </w:pPr>
            <w:r>
              <w:rPr>
                <w:rFonts w:ascii="Times New Roman"/>
                <w:b w:val="false"/>
                <w:i w:val="false"/>
                <w:color w:val="000000"/>
                <w:sz w:val="20"/>
              </w:rPr>
              <w:t>
Шаблон: \d{2}|\d{5}|\d{8}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 Ветеринариялық бақылауға (қадағалауға) жататын өнімнің атауы</w:t>
            </w:r>
          </w:p>
          <w:p>
            <w:pPr>
              <w:spacing w:after="20"/>
              <w:ind w:left="20"/>
              <w:jc w:val="both"/>
            </w:pPr>
            <w:r>
              <w:rPr>
                <w:rFonts w:ascii="Times New Roman"/>
                <w:b w:val="false"/>
                <w:i w:val="false"/>
                <w:color w:val="000000"/>
                <w:sz w:val="20"/>
              </w:rPr>
              <w:t>
(smsdo:​Veterinary​Product​Name)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 ЕАЭО СЭҚ ТН бойынша тауар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тауарлар тобының (сыныбының)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белгі деңгейіндегі кодтың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 Өнімнің атауы</w:t>
            </w:r>
          </w:p>
          <w:p>
            <w:pPr>
              <w:spacing w:after="20"/>
              <w:ind w:left="20"/>
              <w:jc w:val="both"/>
            </w:pPr>
            <w:r>
              <w:rPr>
                <w:rFonts w:ascii="Times New Roman"/>
                <w:b w:val="false"/>
                <w:i w:val="false"/>
                <w:color w:val="000000"/>
                <w:sz w:val="20"/>
              </w:rPr>
              <w:t>
(csdo:​Product​Name)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берген және осы өнімді басқа өндірушілердің ұқсас өнімдерінен айыратын ветеринариялық бақылауға (қадағалауға) жататын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Тауардың саны</w:t>
            </w:r>
          </w:p>
          <w:p>
            <w:pPr>
              <w:spacing w:after="20"/>
              <w:ind w:left="20"/>
              <w:jc w:val="both"/>
            </w:pPr>
            <w:r>
              <w:rPr>
                <w:rFonts w:ascii="Times New Roman"/>
                <w:b w:val="false"/>
                <w:i w:val="false"/>
                <w:color w:val="000000"/>
                <w:sz w:val="20"/>
              </w:rPr>
              <w:t>
(csdo:​Unified​Commodity​Measure)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масса бірлігі, көлемдік немесе басқа бірліктерде көрсетілген тауар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(атрибут 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дайындалған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Шикізаттың (азықтың) шығу түрінің коды</w:t>
            </w:r>
          </w:p>
          <w:p>
            <w:pPr>
              <w:spacing w:after="20"/>
              <w:ind w:left="20"/>
              <w:jc w:val="both"/>
            </w:pPr>
            <w:r>
              <w:rPr>
                <w:rFonts w:ascii="Times New Roman"/>
                <w:b w:val="false"/>
                <w:i w:val="false"/>
                <w:color w:val="000000"/>
                <w:sz w:val="20"/>
              </w:rPr>
              <w:t>
(smsdo:​Raw​Materials​Origin​Code)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(азықтың) шығу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smsdo:​Raw​Materials​Origin​Code​Type (M.SM.SDT.00003)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айқындалуы мүмкін анықтамалыққа (сыныптауышқа) сәйкес шикізаттың (азықтың) шығу түрі кодының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Жануардың ЕАЭО аумағында болу ұзақтығы</w:t>
            </w:r>
          </w:p>
          <w:p>
            <w:pPr>
              <w:spacing w:after="20"/>
              <w:ind w:left="20"/>
              <w:jc w:val="both"/>
            </w:pPr>
            <w:r>
              <w:rPr>
                <w:rFonts w:ascii="Times New Roman"/>
                <w:b w:val="false"/>
                <w:i w:val="false"/>
                <w:color w:val="000000"/>
                <w:sz w:val="20"/>
              </w:rPr>
              <w:t>
(smsdo:​Staying​Duration)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жануардың Еуразиялық экономикалық одақ аумағында болу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Өзге де мәліметтер</w:t>
            </w:r>
          </w:p>
          <w:p>
            <w:pPr>
              <w:spacing w:after="20"/>
              <w:ind w:left="20"/>
              <w:jc w:val="both"/>
            </w:pPr>
            <w:r>
              <w:rPr>
                <w:rFonts w:ascii="Times New Roman"/>
                <w:b w:val="false"/>
                <w:i w:val="false"/>
                <w:color w:val="000000"/>
                <w:sz w:val="20"/>
              </w:rPr>
              <w:t>
(csdo:​Additional​Info​Text)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сәйкестендіруді қамтамасыз ететін тауар (өнім) туралы қосымша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Тауарға ілеспе құжат туралы мәліметтер</w:t>
            </w:r>
          </w:p>
          <w:p>
            <w:pPr>
              <w:spacing w:after="20"/>
              <w:ind w:left="20"/>
              <w:jc w:val="both"/>
            </w:pPr>
            <w:r>
              <w:rPr>
                <w:rFonts w:ascii="Times New Roman"/>
                <w:b w:val="false"/>
                <w:i w:val="false"/>
                <w:color w:val="000000"/>
                <w:sz w:val="20"/>
              </w:rPr>
              <w:t>
(smcdo:​Shipping​Document​Details)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smcdo:​Shipping​Document​Details​Type (M.SM.CDT.01005)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құжаттың берілген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Өнім</w:t>
            </w:r>
          </w:p>
          <w:p>
            <w:pPr>
              <w:spacing w:after="20"/>
              <w:ind w:left="20"/>
              <w:jc w:val="both"/>
            </w:pPr>
            <w:r>
              <w:rPr>
                <w:rFonts w:ascii="Times New Roman"/>
                <w:b w:val="false"/>
                <w:i w:val="false"/>
                <w:color w:val="000000"/>
                <w:sz w:val="20"/>
              </w:rPr>
              <w:t>
(smcdo:​Product​Details)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құжаттағы өнім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smcdo:​Product​Details​Type (M.SM.CDT.00038)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 Өнімнің сәйкестендіргіші</w:t>
            </w:r>
          </w:p>
          <w:p>
            <w:pPr>
              <w:spacing w:after="20"/>
              <w:ind w:left="20"/>
              <w:jc w:val="both"/>
            </w:pPr>
            <w:r>
              <w:rPr>
                <w:rFonts w:ascii="Times New Roman"/>
                <w:b w:val="false"/>
                <w:i w:val="false"/>
                <w:color w:val="000000"/>
                <w:sz w:val="20"/>
              </w:rPr>
              <w:t>
(csdo:​Product​Id)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немесе жеткізуші берген бірегей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 Өнімнің атауы</w:t>
            </w:r>
          </w:p>
          <w:p>
            <w:pPr>
              <w:spacing w:after="20"/>
              <w:ind w:left="20"/>
              <w:jc w:val="both"/>
            </w:pPr>
            <w:r>
              <w:rPr>
                <w:rFonts w:ascii="Times New Roman"/>
                <w:b w:val="false"/>
                <w:i w:val="false"/>
                <w:color w:val="000000"/>
                <w:sz w:val="20"/>
              </w:rPr>
              <w:t>
(csdo:​Product​Name)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берген және осы өнімді басқа өндірушілердің ұқсас өнімдерінен ажырататын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 Өнімнің атауы</w:t>
            </w:r>
          </w:p>
          <w:p>
            <w:pPr>
              <w:spacing w:after="20"/>
              <w:ind w:left="20"/>
              <w:jc w:val="both"/>
            </w:pPr>
            <w:r>
              <w:rPr>
                <w:rFonts w:ascii="Times New Roman"/>
                <w:b w:val="false"/>
                <w:i w:val="false"/>
                <w:color w:val="000000"/>
                <w:sz w:val="20"/>
              </w:rPr>
              <w:t>
(smsdo:​Product​Trade​Name)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 (өнімнің қосымша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сәйкестендірілуін қамтамасыз ететін өнім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 ЕАЭО СЭҚ ТН бойынша тауар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тауарлар тобының (сыныбының)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белгі деңгейіндегі кодтың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 Өнім мақсатының сипаттамасы</w:t>
            </w:r>
          </w:p>
          <w:p>
            <w:pPr>
              <w:spacing w:after="20"/>
              <w:ind w:left="20"/>
              <w:jc w:val="both"/>
            </w:pPr>
            <w:r>
              <w:rPr>
                <w:rFonts w:ascii="Times New Roman"/>
                <w:b w:val="false"/>
                <w:i w:val="false"/>
                <w:color w:val="000000"/>
                <w:sz w:val="20"/>
              </w:rPr>
              <w:t>
(smsdo:​Product​Purpose​Text)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мақсатын (қолдану саласын) мәтіндік сипаттау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 Сақтау шарттарының сипаттамасы</w:t>
            </w:r>
          </w:p>
          <w:p>
            <w:pPr>
              <w:spacing w:after="20"/>
              <w:ind w:left="20"/>
              <w:jc w:val="both"/>
            </w:pPr>
            <w:r>
              <w:rPr>
                <w:rFonts w:ascii="Times New Roman"/>
                <w:b w:val="false"/>
                <w:i w:val="false"/>
                <w:color w:val="000000"/>
                <w:sz w:val="20"/>
              </w:rPr>
              <w:t>
(smsdo:​Storage​Condition​Text)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сақтау кезінде температураға, ылғалдылыққа қойылатын талаптар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 Этикеткадағы ақпарат</w:t>
            </w:r>
          </w:p>
          <w:p>
            <w:pPr>
              <w:spacing w:after="20"/>
              <w:ind w:left="20"/>
              <w:jc w:val="both"/>
            </w:pPr>
            <w:r>
              <w:rPr>
                <w:rFonts w:ascii="Times New Roman"/>
                <w:b w:val="false"/>
                <w:i w:val="false"/>
                <w:color w:val="000000"/>
                <w:sz w:val="20"/>
              </w:rPr>
              <w:t>
(smsdo:​Product​Label​Text)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этикеткасында көрсетілген мәтіндік сипаттама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 Құжатқа сілтеме</w:t>
            </w:r>
          </w:p>
          <w:p>
            <w:pPr>
              <w:spacing w:after="20"/>
              <w:ind w:left="20"/>
              <w:jc w:val="both"/>
            </w:pPr>
            <w:r>
              <w:rPr>
                <w:rFonts w:ascii="Times New Roman"/>
                <w:b w:val="false"/>
                <w:i w:val="false"/>
                <w:color w:val="000000"/>
                <w:sz w:val="20"/>
              </w:rPr>
              <w:t>
(ccdo:​Doc​Reference​Details)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оған сәйкес дайындалған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Жеткізу тізбегінің қатысушысы</w:t>
            </w:r>
          </w:p>
          <w:p>
            <w:pPr>
              <w:spacing w:after="20"/>
              <w:ind w:left="20"/>
              <w:jc w:val="both"/>
            </w:pPr>
            <w:r>
              <w:rPr>
                <w:rFonts w:ascii="Times New Roman"/>
                <w:b w:val="false"/>
                <w:i w:val="false"/>
                <w:color w:val="000000"/>
                <w:sz w:val="20"/>
              </w:rPr>
              <w:t>
(ccdo:​Supply​Chain​Party​Details)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құжатта мәліметтері қамтылған заңды тұлға немесе дара кәсіпкер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ccdo:​Supply​Chain​Party​Details​Type (M.CDT.00310)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 Жеткізу тізбегінің қатысушысы түрінің коды</w:t>
            </w:r>
          </w:p>
          <w:p>
            <w:pPr>
              <w:spacing w:after="20"/>
              <w:ind w:left="20"/>
              <w:jc w:val="both"/>
            </w:pPr>
            <w:r>
              <w:rPr>
                <w:rFonts w:ascii="Times New Roman"/>
                <w:b w:val="false"/>
                <w:i w:val="false"/>
                <w:color w:val="000000"/>
                <w:sz w:val="20"/>
              </w:rPr>
              <w:t>
(csdo:​Supply​Chain​Party​Kind​Code)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Ветеринариялық сертификат</w:t>
            </w:r>
          </w:p>
          <w:p>
            <w:pPr>
              <w:spacing w:after="20"/>
              <w:ind w:left="20"/>
              <w:jc w:val="both"/>
            </w:pPr>
            <w:r>
              <w:rPr>
                <w:rFonts w:ascii="Times New Roman"/>
                <w:b w:val="false"/>
                <w:i w:val="false"/>
                <w:color w:val="000000"/>
                <w:sz w:val="20"/>
              </w:rPr>
              <w:t>
(smcdo:​Veterinary​Certificate​Base​Details)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деректемелері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smcdo:​Veterinary​Certificate​Base​Details​Type (M.SM.CDT.00993)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Ветеринариялық сертификаттың нөмірі</w:t>
            </w:r>
          </w:p>
          <w:p>
            <w:pPr>
              <w:spacing w:after="20"/>
              <w:ind w:left="20"/>
              <w:jc w:val="both"/>
            </w:pPr>
            <w:r>
              <w:rPr>
                <w:rFonts w:ascii="Times New Roman"/>
                <w:b w:val="false"/>
                <w:i w:val="false"/>
                <w:color w:val="000000"/>
                <w:sz w:val="20"/>
              </w:rPr>
              <w:t>
(smsdo:​Veterinary​Certificate​Id)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smsdo:​Veterinary​Certificate​Id​Type (M.SM.SDT.00051)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[A-Z]{2}[0-9]{10}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беру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Ветеринариялық сертификат түрінің (нысанының) коды</w:t>
            </w:r>
          </w:p>
          <w:p>
            <w:pPr>
              <w:spacing w:after="20"/>
              <w:ind w:left="20"/>
              <w:jc w:val="both"/>
            </w:pPr>
            <w:r>
              <w:rPr>
                <w:rFonts w:ascii="Times New Roman"/>
                <w:b w:val="false"/>
                <w:i w:val="false"/>
                <w:color w:val="000000"/>
                <w:sz w:val="20"/>
              </w:rPr>
              <w:t>
(smsdo:​Veterinary​Certificate​Kind​Code)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нысанының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Құжаттың қолданылу мәртебесі</w:t>
            </w:r>
          </w:p>
          <w:p>
            <w:pPr>
              <w:spacing w:after="20"/>
              <w:ind w:left="20"/>
              <w:jc w:val="both"/>
            </w:pPr>
            <w:r>
              <w:rPr>
                <w:rFonts w:ascii="Times New Roman"/>
                <w:b w:val="false"/>
                <w:i w:val="false"/>
                <w:color w:val="000000"/>
                <w:sz w:val="20"/>
              </w:rPr>
              <w:t>
(smcdo:​Doc​Status​Details)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мәртебесі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smcdo:​Doc​Status​Details​Type (M.SM.CDT.00045)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 Құжат мәртебесінің коды</w:t>
            </w:r>
          </w:p>
          <w:p>
            <w:pPr>
              <w:spacing w:after="20"/>
              <w:ind w:left="20"/>
              <w:jc w:val="both"/>
            </w:pPr>
            <w:r>
              <w:rPr>
                <w:rFonts w:ascii="Times New Roman"/>
                <w:b w:val="false"/>
                <w:i w:val="false"/>
                <w:color w:val="000000"/>
                <w:sz w:val="20"/>
              </w:rPr>
              <w:t>
(csdo:​Doc​Status​Code)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қолданылу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csdo:​Doc​Status​Code​Type (M.SDT.00176)</w:t>
            </w:r>
          </w:p>
          <w:p>
            <w:pPr>
              <w:spacing w:after="20"/>
              <w:ind w:left="20"/>
              <w:jc w:val="both"/>
            </w:pPr>
            <w:r>
              <w:rPr>
                <w:rFonts w:ascii="Times New Roman"/>
                <w:b w:val="false"/>
                <w:i w:val="false"/>
                <w:color w:val="000000"/>
                <w:sz w:val="20"/>
              </w:rPr>
              <w:t>
Құжаттың әрекет күйінің анықтамалығына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10.4.2. Бастапқы күн </w:t>
            </w:r>
          </w:p>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қолданысының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10.4.3. Ақырғы күн </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қолданысының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қолданысы күйінің өзгеру себебінің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Жеткізу тізбегінің қатысушысы</w:t>
            </w:r>
          </w:p>
          <w:p>
            <w:pPr>
              <w:spacing w:after="20"/>
              <w:ind w:left="20"/>
              <w:jc w:val="both"/>
            </w:pPr>
            <w:r>
              <w:rPr>
                <w:rFonts w:ascii="Times New Roman"/>
                <w:b w:val="false"/>
                <w:i w:val="false"/>
                <w:color w:val="000000"/>
                <w:sz w:val="20"/>
              </w:rPr>
              <w:t>
(ccdo:​Supply​Chain​Party​Details)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ccdo:​Supply​Chain​Party​Details​Type (M.CDT.00310)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11.11.2.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Жеткізу тізбегінің қатысушысы түрінің коды</w:t>
            </w:r>
          </w:p>
          <w:p>
            <w:pPr>
              <w:spacing w:after="20"/>
              <w:ind w:left="20"/>
              <w:jc w:val="both"/>
            </w:pPr>
            <w:r>
              <w:rPr>
                <w:rFonts w:ascii="Times New Roman"/>
                <w:b w:val="false"/>
                <w:i w:val="false"/>
                <w:color w:val="000000"/>
                <w:sz w:val="20"/>
              </w:rPr>
              <w:t>
(csdo:​Supply​Chain​Party​Kind​Code)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Тасымал туралы мәліметтер</w:t>
            </w:r>
          </w:p>
          <w:p>
            <w:pPr>
              <w:spacing w:after="20"/>
              <w:ind w:left="20"/>
              <w:jc w:val="both"/>
            </w:pPr>
            <w:r>
              <w:rPr>
                <w:rFonts w:ascii="Times New Roman"/>
                <w:b w:val="false"/>
                <w:i w:val="false"/>
                <w:color w:val="000000"/>
                <w:sz w:val="20"/>
              </w:rPr>
              <w:t>
(smcdo:​Transport​Details)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партиясының тасымалы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smcdo:​Transport​Details​Type (M.SM.CDT.00139)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Тасымалдау бағыты түрінің коды</w:t>
            </w:r>
          </w:p>
          <w:p>
            <w:pPr>
              <w:spacing w:after="20"/>
              <w:ind w:left="20"/>
              <w:jc w:val="both"/>
            </w:pPr>
            <w:r>
              <w:rPr>
                <w:rFonts w:ascii="Times New Roman"/>
                <w:b w:val="false"/>
                <w:i w:val="false"/>
                <w:color w:val="000000"/>
                <w:sz w:val="20"/>
              </w:rPr>
              <w:t>
(smsdo:​Transportation​Direction​Code)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бағыты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smsdo:​Transportation​Direction​Code​Type (M.SM.SDT.00042)</w:t>
            </w:r>
          </w:p>
          <w:p>
            <w:pPr>
              <w:spacing w:after="20"/>
              <w:ind w:left="20"/>
              <w:jc w:val="both"/>
            </w:pPr>
            <w:r>
              <w:rPr>
                <w:rFonts w:ascii="Times New Roman"/>
                <w:b w:val="false"/>
                <w:i w:val="false"/>
                <w:color w:val="000000"/>
                <w:sz w:val="20"/>
              </w:rPr>
              <w:t>
Тасымалдау бағыттары түрлерінің анықтамалығынан кодтың мәні.</w:t>
            </w:r>
          </w:p>
          <w:p>
            <w:pPr>
              <w:spacing w:after="20"/>
              <w:ind w:left="20"/>
              <w:jc w:val="both"/>
            </w:pPr>
            <w:r>
              <w:rPr>
                <w:rFonts w:ascii="Times New Roman"/>
                <w:b w:val="false"/>
                <w:i w:val="false"/>
                <w:color w:val="000000"/>
                <w:sz w:val="20"/>
              </w:rPr>
              <w:t>
Шаблон: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 Көлік құралы </w:t>
            </w:r>
          </w:p>
          <w:p>
            <w:pPr>
              <w:spacing w:after="20"/>
              <w:ind w:left="20"/>
              <w:jc w:val="both"/>
            </w:pPr>
            <w:r>
              <w:rPr>
                <w:rFonts w:ascii="Times New Roman"/>
                <w:b w:val="false"/>
                <w:i w:val="false"/>
                <w:color w:val="000000"/>
                <w:sz w:val="20"/>
              </w:rPr>
              <w:t>
(smcdo:​Transport​Means​Details)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ccdo:TransportMeansDetailsType (M.CDT.00047)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 Көлік құралының тіркеу нөмірі</w:t>
            </w:r>
          </w:p>
          <w:p>
            <w:pPr>
              <w:spacing w:after="20"/>
              <w:ind w:left="20"/>
              <w:jc w:val="both"/>
            </w:pPr>
            <w:r>
              <w:rPr>
                <w:rFonts w:ascii="Times New Roman"/>
                <w:b w:val="false"/>
                <w:i w:val="false"/>
                <w:color w:val="000000"/>
                <w:sz w:val="20"/>
              </w:rPr>
              <w:t>
(csdo:​Transport​Means​Reg​Id)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тіркейтін орган көлік құралына берген жеке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csdo:​Transport​Means​Reg​Id​Type (M.SDT.00101)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Елдің коды</w:t>
            </w:r>
          </w:p>
          <w:p>
            <w:pPr>
              <w:spacing w:after="20"/>
              <w:ind w:left="20"/>
              <w:jc w:val="both"/>
            </w:pPr>
            <w:r>
              <w:rPr>
                <w:rFonts w:ascii="Times New Roman"/>
                <w:b w:val="false"/>
                <w:i w:val="false"/>
                <w:color w:val="000000"/>
                <w:sz w:val="20"/>
              </w:rPr>
              <w:t>
(атрибут 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қағидасы бойынша көрсетілген тіркеу нөмірі қалыптастырылған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csdo:​Unqualified​Country​Code​Type (M.SDT.00159)</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(country​Code​List​Id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 Көлік түрінің коды</w:t>
            </w:r>
          </w:p>
          <w:p>
            <w:pPr>
              <w:spacing w:after="20"/>
              <w:ind w:left="20"/>
              <w:jc w:val="both"/>
            </w:pPr>
            <w:r>
              <w:rPr>
                <w:rFonts w:ascii="Times New Roman"/>
                <w:b w:val="false"/>
                <w:i w:val="false"/>
                <w:color w:val="000000"/>
                <w:sz w:val="20"/>
              </w:rPr>
              <w:t>
(csdo:​Unified​Transport​Mode​Code)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Маршрут</w:t>
            </w:r>
          </w:p>
          <w:p>
            <w:pPr>
              <w:spacing w:after="20"/>
              <w:ind w:left="20"/>
              <w:jc w:val="both"/>
            </w:pPr>
            <w:r>
              <w:rPr>
                <w:rFonts w:ascii="Times New Roman"/>
                <w:b w:val="false"/>
                <w:i w:val="false"/>
                <w:color w:val="000000"/>
                <w:sz w:val="20"/>
              </w:rPr>
              <w:t>
(smcdo:​Route​Details)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smcdo:​Route​Details​Type (M.SM.CDT.00044)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Маршрут пункті</w:t>
            </w:r>
          </w:p>
          <w:p>
            <w:pPr>
              <w:spacing w:after="20"/>
              <w:ind w:left="20"/>
              <w:jc w:val="both"/>
            </w:pPr>
            <w:r>
              <w:rPr>
                <w:rFonts w:ascii="Times New Roman"/>
                <w:b w:val="false"/>
                <w:i w:val="false"/>
                <w:color w:val="000000"/>
                <w:sz w:val="20"/>
              </w:rPr>
              <w:t>
(ccdo:​Route​Point​V2​Details)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өтетін орын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ccdo:​Route​Point​Details​V2​Type (M.CDT.00073)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пунктінің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Маршрут пункті түрінің коды</w:t>
            </w:r>
          </w:p>
          <w:p>
            <w:pPr>
              <w:spacing w:after="20"/>
              <w:ind w:left="20"/>
              <w:jc w:val="both"/>
            </w:pPr>
            <w:r>
              <w:rPr>
                <w:rFonts w:ascii="Times New Roman"/>
                <w:b w:val="false"/>
                <w:i w:val="false"/>
                <w:color w:val="000000"/>
                <w:sz w:val="20"/>
              </w:rPr>
              <w:t>
(csdo:​Route​Point​Kind​Code)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пункті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csdo:​Route​Point​Kind​Code​Type (M.SDT.00103)</w:t>
            </w:r>
          </w:p>
          <w:p>
            <w:pPr>
              <w:spacing w:after="20"/>
              <w:ind w:left="20"/>
              <w:jc w:val="both"/>
            </w:pPr>
            <w:r>
              <w:rPr>
                <w:rFonts w:ascii="Times New Roman"/>
                <w:b w:val="false"/>
                <w:i w:val="false"/>
                <w:color w:val="000000"/>
                <w:sz w:val="20"/>
              </w:rPr>
              <w:t>
Бағыт пункттері түрлерінің анықтамалығына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Мекенжай</w:t>
            </w:r>
          </w:p>
          <w:p>
            <w:pPr>
              <w:spacing w:after="20"/>
              <w:ind w:left="20"/>
              <w:jc w:val="both"/>
            </w:pPr>
            <w:r>
              <w:rPr>
                <w:rFonts w:ascii="Times New Roman"/>
                <w:b w:val="false"/>
                <w:i w:val="false"/>
                <w:color w:val="000000"/>
                <w:sz w:val="20"/>
              </w:rPr>
              <w:t>
(ccdo:​Object​Address​Details)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маршруты пунктінің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ccdo:​Object​Address​Details​Type (M.CDT.00082)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Орынның атауы (аты)</w:t>
            </w:r>
          </w:p>
          <w:p>
            <w:pPr>
              <w:spacing w:after="20"/>
              <w:ind w:left="20"/>
              <w:jc w:val="both"/>
            </w:pPr>
            <w:r>
              <w:rPr>
                <w:rFonts w:ascii="Times New Roman"/>
                <w:b w:val="false"/>
                <w:i w:val="false"/>
                <w:color w:val="000000"/>
                <w:sz w:val="20"/>
              </w:rPr>
              <w:t>
(csdo:​Location​Name)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пунктінің атауы (порт, әуежай, теміржол станциясы, өткізу пункті, географиялық пункт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Жүк операцияларын жасау орнының коды</w:t>
            </w:r>
          </w:p>
          <w:p>
            <w:pPr>
              <w:spacing w:after="20"/>
              <w:ind w:left="20"/>
              <w:jc w:val="both"/>
            </w:pPr>
            <w:r>
              <w:rPr>
                <w:rFonts w:ascii="Times New Roman"/>
                <w:b w:val="false"/>
                <w:i w:val="false"/>
                <w:color w:val="000000"/>
                <w:sz w:val="20"/>
              </w:rPr>
              <w:t>
(csdo:​Cargo​Handling​Location​Code)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операцияларын жасау орнының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Тауар-көлік құжаты</w:t>
            </w:r>
          </w:p>
          <w:p>
            <w:pPr>
              <w:spacing w:after="20"/>
              <w:ind w:left="20"/>
              <w:jc w:val="both"/>
            </w:pPr>
            <w:r>
              <w:rPr>
                <w:rFonts w:ascii="Times New Roman"/>
                <w:b w:val="false"/>
                <w:i w:val="false"/>
                <w:color w:val="000000"/>
                <w:sz w:val="20"/>
              </w:rPr>
              <w:t>
(smcdo:​Transport​Doc​Details)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тауар-көлік құжаты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шарттарының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Тасымалдау мақсаты</w:t>
            </w:r>
          </w:p>
          <w:p>
            <w:pPr>
              <w:spacing w:after="20"/>
              <w:ind w:left="20"/>
              <w:jc w:val="both"/>
            </w:pPr>
            <w:r>
              <w:rPr>
                <w:rFonts w:ascii="Times New Roman"/>
                <w:b w:val="false"/>
                <w:i w:val="false"/>
                <w:color w:val="000000"/>
                <w:sz w:val="20"/>
              </w:rPr>
              <w:t>
(smsdo:​Conveyance​Purpose​Text)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өткізу (әкелу, әкету, транзит) мақсаты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Бақылаудағы тауарлардың қозғалысын тоқтата тұру себебі</w:t>
            </w:r>
          </w:p>
          <w:p>
            <w:pPr>
              <w:spacing w:after="20"/>
              <w:ind w:left="20"/>
              <w:jc w:val="both"/>
            </w:pPr>
            <w:r>
              <w:rPr>
                <w:rFonts w:ascii="Times New Roman"/>
                <w:b w:val="false"/>
                <w:i w:val="false"/>
                <w:color w:val="000000"/>
                <w:sz w:val="20"/>
              </w:rPr>
              <w:t>
(smcdo:​Consignment​Detention​Reason​Details)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тауарлардың қозғалысын тоқтата тұру себебі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smcdo:​Consignment​Detention​Reason​Details​Type (M.SM.CDT.00995)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Бақылаудағы тауарлардың қозғалысын тоқтата тұру себебінің коды</w:t>
            </w:r>
          </w:p>
          <w:p>
            <w:pPr>
              <w:spacing w:after="20"/>
              <w:ind w:left="20"/>
              <w:jc w:val="both"/>
            </w:pPr>
            <w:r>
              <w:rPr>
                <w:rFonts w:ascii="Times New Roman"/>
                <w:b w:val="false"/>
                <w:i w:val="false"/>
                <w:color w:val="000000"/>
                <w:sz w:val="20"/>
              </w:rPr>
              <w:t>
(smsdo:​Consignment​Detention​Reason​Code)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тауарлардың қозғалысын тоқтата тұру себебінің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айқындалуы мүмкін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Бақылаудағы тауарлардың қозғалысын тоқтата тұру себебін сипаттау</w:t>
            </w:r>
          </w:p>
          <w:p>
            <w:pPr>
              <w:spacing w:after="20"/>
              <w:ind w:left="20"/>
              <w:jc w:val="both"/>
            </w:pPr>
            <w:r>
              <w:rPr>
                <w:rFonts w:ascii="Times New Roman"/>
                <w:b w:val="false"/>
                <w:i w:val="false"/>
                <w:color w:val="000000"/>
                <w:sz w:val="20"/>
              </w:rPr>
              <w:t>
(smsdo:​Consignment​Detention​Reason​Text)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тауарлардың қозғалысын тоқтата тұру себебін сипаттау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Ветеринариялық-санитариялық шара</w:t>
            </w:r>
          </w:p>
          <w:p>
            <w:pPr>
              <w:spacing w:after="20"/>
              <w:ind w:left="20"/>
              <w:jc w:val="both"/>
            </w:pPr>
            <w:r>
              <w:rPr>
                <w:rFonts w:ascii="Times New Roman"/>
                <w:b w:val="false"/>
                <w:i w:val="false"/>
                <w:color w:val="000000"/>
                <w:sz w:val="20"/>
              </w:rPr>
              <w:t>
(smcdo:​Veterinary​Measure​Details)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ветеринариялық-санитариялық шаралар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smcdo:​Measure​Details​Type (M.SM.CDT.00140)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Қабылданған шараның коды</w:t>
            </w:r>
          </w:p>
          <w:p>
            <w:pPr>
              <w:spacing w:after="20"/>
              <w:ind w:left="20"/>
              <w:jc w:val="both"/>
            </w:pPr>
            <w:r>
              <w:rPr>
                <w:rFonts w:ascii="Times New Roman"/>
                <w:b w:val="false"/>
                <w:i w:val="false"/>
                <w:color w:val="000000"/>
                <w:sz w:val="20"/>
              </w:rPr>
              <w:t>
(smsdo:​Measure​Code)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шараның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айқындалуы мүмкін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Шараның атауы</w:t>
            </w:r>
          </w:p>
          <w:p>
            <w:pPr>
              <w:spacing w:after="20"/>
              <w:ind w:left="20"/>
              <w:jc w:val="both"/>
            </w:pPr>
            <w:r>
              <w:rPr>
                <w:rFonts w:ascii="Times New Roman"/>
                <w:b w:val="false"/>
                <w:i w:val="false"/>
                <w:color w:val="000000"/>
                <w:sz w:val="20"/>
              </w:rPr>
              <w:t>
(smsdo:​Measure​Name)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Шараны енгізуді (жоюды) регламенттейтін құжат</w:t>
            </w:r>
          </w:p>
          <w:p>
            <w:pPr>
              <w:spacing w:after="20"/>
              <w:ind w:left="20"/>
              <w:jc w:val="both"/>
            </w:pPr>
            <w:r>
              <w:rPr>
                <w:rFonts w:ascii="Times New Roman"/>
                <w:b w:val="false"/>
                <w:i w:val="false"/>
                <w:color w:val="000000"/>
                <w:sz w:val="20"/>
              </w:rPr>
              <w:t>
(smcdo:​Measure​Doc​Details)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15.3.10. Құжаттың қолданылу мерзімінің өту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аяқталатын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15.3.11.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күшінде болатын мерзмінің ұзақтығы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құжатты берген немесе бекіткен, оған уәкілеттік берілген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құжатты беруге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15.3.15.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15.3.16.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құрылымның XML-құжатының құрамы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үнемі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енгізілетін шараның мазмұны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88" w:id="383"/>
    <w:p>
      <w:pPr>
        <w:spacing w:after="0"/>
        <w:ind w:left="0"/>
        <w:jc w:val="both"/>
      </w:pPr>
      <w:r>
        <w:rPr>
          <w:rFonts w:ascii="Times New Roman"/>
          <w:b w:val="false"/>
          <w:i w:val="false"/>
          <w:color w:val="000000"/>
          <w:sz w:val="28"/>
        </w:rPr>
        <w:t>
      22. "Ветеринариялық құжаттар туралы жалпыланған мәліметтер" (R.SM.SS.03.003) электрондық құжаты (мәліметтері) құрылымының сипаттамасы 14-кестеде келтірілген.</w:t>
      </w:r>
    </w:p>
    <w:bookmarkEnd w:id="383"/>
    <w:bookmarkStart w:name="z389" w:id="384"/>
    <w:p>
      <w:pPr>
        <w:spacing w:after="0"/>
        <w:ind w:left="0"/>
        <w:jc w:val="both"/>
      </w:pPr>
      <w:r>
        <w:rPr>
          <w:rFonts w:ascii="Times New Roman"/>
          <w:b w:val="false"/>
          <w:i w:val="false"/>
          <w:color w:val="000000"/>
          <w:sz w:val="28"/>
        </w:rPr>
        <w:t>
      14-кесте</w:t>
      </w:r>
    </w:p>
    <w:bookmarkEnd w:id="384"/>
    <w:bookmarkStart w:name="z390" w:id="385"/>
    <w:p>
      <w:pPr>
        <w:spacing w:after="0"/>
        <w:ind w:left="0"/>
        <w:jc w:val="left"/>
      </w:pPr>
      <w:r>
        <w:rPr>
          <w:rFonts w:ascii="Times New Roman"/>
          <w:b/>
          <w:i w:val="false"/>
          <w:color w:val="000000"/>
        </w:rPr>
        <w:t xml:space="preserve"> "Ветеринариялық құжаттар туралы жалпыланған мәліметтер" (R.SM.SS.03.003) электрондық құжаты (мәліметтері) құрылымының сипаттамасы </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құжаттар туралы жалпыланған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құжаттар туралы жалпыланған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құжаттар туралы жалпыланған мәліметтерді сұрау салу бойынша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VeterinaryDocumentAggregateDataDetails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EEC_R_SM_SS_03_VeterinaryDocumentAggregateData_v0.4.0.xsd</w:t>
            </w:r>
          </w:p>
        </w:tc>
      </w:tr>
    </w:tbl>
    <w:bookmarkStart w:name="z391" w:id="386"/>
    <w:p>
      <w:pPr>
        <w:spacing w:after="0"/>
        <w:ind w:left="0"/>
        <w:jc w:val="both"/>
      </w:pPr>
      <w:r>
        <w:rPr>
          <w:rFonts w:ascii="Times New Roman"/>
          <w:b w:val="false"/>
          <w:i w:val="false"/>
          <w:color w:val="000000"/>
          <w:sz w:val="28"/>
        </w:rPr>
        <w:t>
      23. Аттардың импортталатын кеңістіктері 15 кестеде келтірілген.</w:t>
      </w:r>
    </w:p>
    <w:bookmarkEnd w:id="386"/>
    <w:bookmarkStart w:name="z392" w:id="387"/>
    <w:p>
      <w:pPr>
        <w:spacing w:after="0"/>
        <w:ind w:left="0"/>
        <w:jc w:val="both"/>
      </w:pPr>
      <w:r>
        <w:rPr>
          <w:rFonts w:ascii="Times New Roman"/>
          <w:b w:val="false"/>
          <w:i w:val="false"/>
          <w:color w:val="000000"/>
          <w:sz w:val="28"/>
        </w:rPr>
        <w:t>
      15-кесте</w:t>
      </w:r>
    </w:p>
    <w:bookmarkEnd w:id="387"/>
    <w:bookmarkStart w:name="z393" w:id="388"/>
    <w:p>
      <w:pPr>
        <w:spacing w:after="0"/>
        <w:ind w:left="0"/>
        <w:jc w:val="left"/>
      </w:pPr>
      <w:r>
        <w:rPr>
          <w:rFonts w:ascii="Times New Roman"/>
          <w:b/>
          <w:i w:val="false"/>
          <w:color w:val="000000"/>
        </w:rPr>
        <w:t xml:space="preserve"> Аттардың импортталатын кеңістіктері</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94" w:id="389"/>
    <w:p>
      <w:pPr>
        <w:spacing w:after="0"/>
        <w:ind w:left="0"/>
        <w:jc w:val="both"/>
      </w:pPr>
      <w:r>
        <w:rPr>
          <w:rFonts w:ascii="Times New Roman"/>
          <w:b w:val="false"/>
          <w:i w:val="false"/>
          <w:color w:val="000000"/>
          <w:sz w:val="28"/>
        </w:rPr>
        <w:t>
      Импортталатын аттар кеңістіктеріндегі "X.X.X" таңбалары осы Сипаттамаға сәйкес құрылымдар тізіліміне енгізілуге жататын электрондық құжат (мәліметтер) құрылымының техникалық схемасын әзірлеу кезінде пайдаланылған базистік деректер моделінің және пәндік аймақ деректерінің моделінің нұсқасының нөміріне сәйкес келеді.</w:t>
      </w:r>
    </w:p>
    <w:bookmarkEnd w:id="389"/>
    <w:bookmarkStart w:name="z395" w:id="390"/>
    <w:p>
      <w:pPr>
        <w:spacing w:after="0"/>
        <w:ind w:left="0"/>
        <w:jc w:val="both"/>
      </w:pPr>
      <w:r>
        <w:rPr>
          <w:rFonts w:ascii="Times New Roman"/>
          <w:b w:val="false"/>
          <w:i w:val="false"/>
          <w:color w:val="000000"/>
          <w:sz w:val="28"/>
        </w:rPr>
        <w:t>
      24. "Ветеринариялық құжаттар туралы жалпыланған мәліметтер" (R.SM.SS.03.003) электрондық құжаты (мәліметтері) құрылымының деректемелік құрамы 16-кестеде келтірілген.</w:t>
      </w:r>
    </w:p>
    <w:bookmarkEnd w:id="390"/>
    <w:bookmarkStart w:name="z396" w:id="391"/>
    <w:p>
      <w:pPr>
        <w:spacing w:after="0"/>
        <w:ind w:left="0"/>
        <w:jc w:val="both"/>
      </w:pPr>
      <w:r>
        <w:rPr>
          <w:rFonts w:ascii="Times New Roman"/>
          <w:b w:val="false"/>
          <w:i w:val="false"/>
          <w:color w:val="000000"/>
          <w:sz w:val="28"/>
        </w:rPr>
        <w:t>
      16-кесте</w:t>
      </w:r>
    </w:p>
    <w:bookmarkEnd w:id="391"/>
    <w:bookmarkStart w:name="z397" w:id="392"/>
    <w:p>
      <w:pPr>
        <w:spacing w:after="0"/>
        <w:ind w:left="0"/>
        <w:jc w:val="left"/>
      </w:pPr>
      <w:r>
        <w:rPr>
          <w:rFonts w:ascii="Times New Roman"/>
          <w:b/>
          <w:i w:val="false"/>
          <w:color w:val="000000"/>
        </w:rPr>
        <w:t xml:space="preserve"> "Ветеринариялық құжаттар туралы жалпыланған мәліметтер" (R.SM.SS.03.003) электрондық құжаты (мәліметтері) құрылымының деректемелік құрамы</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құжаттар туралы мәліметтерді ұсынған мүше мемлекет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Кезең</w:t>
            </w:r>
          </w:p>
          <w:p>
            <w:pPr>
              <w:spacing w:after="20"/>
              <w:ind w:left="20"/>
              <w:jc w:val="both"/>
            </w:pPr>
            <w:r>
              <w:rPr>
                <w:rFonts w:ascii="Times New Roman"/>
                <w:b w:val="false"/>
                <w:i w:val="false"/>
                <w:color w:val="000000"/>
                <w:sz w:val="20"/>
              </w:rPr>
              <w:t>
(ccdo:​Period​Details)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 және аяқталу күндері мен уақыты көрсетілген уақыт аралығы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Басталу күні және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Аяқталу күні және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Ветеринариялық сертификат түрінің (нысанының) коды</w:t>
            </w:r>
          </w:p>
          <w:p>
            <w:pPr>
              <w:spacing w:after="20"/>
              <w:ind w:left="20"/>
              <w:jc w:val="both"/>
            </w:pPr>
            <w:r>
              <w:rPr>
                <w:rFonts w:ascii="Times New Roman"/>
                <w:b w:val="false"/>
                <w:i w:val="false"/>
                <w:color w:val="000000"/>
                <w:sz w:val="20"/>
              </w:rPr>
              <w:t>
(smsdo:​Veterinary​Certificate​Kind​Code)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нысанының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 мәртебесінің коды</w:t>
            </w:r>
          </w:p>
          <w:p>
            <w:pPr>
              <w:spacing w:after="20"/>
              <w:ind w:left="20"/>
              <w:jc w:val="both"/>
            </w:pPr>
            <w:r>
              <w:rPr>
                <w:rFonts w:ascii="Times New Roman"/>
                <w:b w:val="false"/>
                <w:i w:val="false"/>
                <w:color w:val="000000"/>
                <w:sz w:val="20"/>
              </w:rPr>
              <w:t>
(csdo:​Doc​Status​Code)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құжаттың мәртебесі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csdo:​Doc​Status​Code​Type (M.SDT.00176)</w:t>
            </w:r>
          </w:p>
          <w:p>
            <w:pPr>
              <w:spacing w:after="20"/>
              <w:ind w:left="20"/>
              <w:jc w:val="both"/>
            </w:pPr>
            <w:r>
              <w:rPr>
                <w:rFonts w:ascii="Times New Roman"/>
                <w:b w:val="false"/>
                <w:i w:val="false"/>
                <w:color w:val="000000"/>
                <w:sz w:val="20"/>
              </w:rPr>
              <w:t>
Құжаттың әрекет күйінің анықтамалығына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Ветеринариялық бақылауға (қадағалауға) жататын өнім</w:t>
            </w:r>
          </w:p>
          <w:p>
            <w:pPr>
              <w:spacing w:after="20"/>
              <w:ind w:left="20"/>
              <w:jc w:val="both"/>
            </w:pPr>
            <w:r>
              <w:rPr>
                <w:rFonts w:ascii="Times New Roman"/>
                <w:b w:val="false"/>
                <w:i w:val="false"/>
                <w:color w:val="000000"/>
                <w:sz w:val="20"/>
              </w:rPr>
              <w:t>
(smcdo:​Veterinary​Product​Details)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smcdo:​Veterinary​Product​Details​Type (M.SM.CDT.00087)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Ветеринариялық бақылауға (қадағалауға) жататын өнімнің коды</w:t>
            </w:r>
          </w:p>
          <w:p>
            <w:pPr>
              <w:spacing w:after="20"/>
              <w:ind w:left="20"/>
              <w:jc w:val="both"/>
            </w:pPr>
            <w:r>
              <w:rPr>
                <w:rFonts w:ascii="Times New Roman"/>
                <w:b w:val="false"/>
                <w:i w:val="false"/>
                <w:color w:val="000000"/>
                <w:sz w:val="20"/>
              </w:rPr>
              <w:t>
(smsdo:​Veterinary​Product​Code)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smsdo:​Veterinary​Product​Code​Type (M.SM.SDT.00390)</w:t>
            </w:r>
          </w:p>
          <w:p>
            <w:pPr>
              <w:spacing w:after="20"/>
              <w:ind w:left="20"/>
              <w:jc w:val="both"/>
            </w:pPr>
            <w:r>
              <w:rPr>
                <w:rFonts w:ascii="Times New Roman"/>
                <w:b w:val="false"/>
                <w:i w:val="false"/>
                <w:color w:val="000000"/>
                <w:sz w:val="20"/>
              </w:rPr>
              <w:t>
Ветеринариялық бақылауға жататын өнім сыныптауышындағы кодтың мәні.</w:t>
            </w:r>
          </w:p>
          <w:p>
            <w:pPr>
              <w:spacing w:after="20"/>
              <w:ind w:left="20"/>
              <w:jc w:val="both"/>
            </w:pPr>
            <w:r>
              <w:rPr>
                <w:rFonts w:ascii="Times New Roman"/>
                <w:b w:val="false"/>
                <w:i w:val="false"/>
                <w:color w:val="000000"/>
                <w:sz w:val="20"/>
              </w:rPr>
              <w:t>
Шаблон: \d{2}|\d{5}|\d{8}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Ветеринариялық бақылауға (қадағалауға) жататын өнімнің атауы</w:t>
            </w:r>
          </w:p>
          <w:p>
            <w:pPr>
              <w:spacing w:after="20"/>
              <w:ind w:left="20"/>
              <w:jc w:val="both"/>
            </w:pPr>
            <w:r>
              <w:rPr>
                <w:rFonts w:ascii="Times New Roman"/>
                <w:b w:val="false"/>
                <w:i w:val="false"/>
                <w:color w:val="000000"/>
                <w:sz w:val="20"/>
              </w:rPr>
              <w:t>
(smsdo:​Veterinary​Product​Name)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ЕАЭО СЭҚ ТН бойынша тауар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тауарлар тобының (сыныбының)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белгі деңгейіндегі кодтың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Өнімнің атауы</w:t>
            </w:r>
          </w:p>
          <w:p>
            <w:pPr>
              <w:spacing w:after="20"/>
              <w:ind w:left="20"/>
              <w:jc w:val="both"/>
            </w:pPr>
            <w:r>
              <w:rPr>
                <w:rFonts w:ascii="Times New Roman"/>
                <w:b w:val="false"/>
                <w:i w:val="false"/>
                <w:color w:val="000000"/>
                <w:sz w:val="20"/>
              </w:rPr>
              <w:t>
(csdo:​Product​Name)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берген және осы өнімді басқа өндірушілердің ұқсас өнімдерінен айыратын ветеринариялық бақылауға (қадағалауға) жататын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Тауардың саны</w:t>
            </w:r>
          </w:p>
          <w:p>
            <w:pPr>
              <w:spacing w:after="20"/>
              <w:ind w:left="20"/>
              <w:jc w:val="both"/>
            </w:pPr>
            <w:r>
              <w:rPr>
                <w:rFonts w:ascii="Times New Roman"/>
                <w:b w:val="false"/>
                <w:i w:val="false"/>
                <w:color w:val="000000"/>
                <w:sz w:val="20"/>
              </w:rPr>
              <w:t>
(csdo:​Unified​Commodity​Measure)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масса бірлігі, көлемдік немесе басқа бірліктерде көрсетілген тауар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Жеткізу тізбегінің қатысушысы</w:t>
            </w:r>
          </w:p>
          <w:p>
            <w:pPr>
              <w:spacing w:after="20"/>
              <w:ind w:left="20"/>
              <w:jc w:val="both"/>
            </w:pPr>
            <w:r>
              <w:rPr>
                <w:rFonts w:ascii="Times New Roman"/>
                <w:b w:val="false"/>
                <w:i w:val="false"/>
                <w:color w:val="000000"/>
                <w:sz w:val="20"/>
              </w:rPr>
              <w:t>
(ccdo:​Supply​Chain​Party​Details)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ccdo:​Supply​Chain​Party​Details​Type (M.CDT.00310)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9.11.2. Байланыс түрінің атауы </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 Жеткізу тізбегінің қатысушысы түрінің коды</w:t>
            </w:r>
          </w:p>
          <w:p>
            <w:pPr>
              <w:spacing w:after="20"/>
              <w:ind w:left="20"/>
              <w:jc w:val="both"/>
            </w:pPr>
            <w:r>
              <w:rPr>
                <w:rFonts w:ascii="Times New Roman"/>
                <w:b w:val="false"/>
                <w:i w:val="false"/>
                <w:color w:val="000000"/>
                <w:sz w:val="20"/>
              </w:rPr>
              <w:t>
(csdo:​Supply​Chain​Party​Kind​Code)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Мүше мемлекеттің уәкілетті органы</w:t>
            </w:r>
          </w:p>
          <w:p>
            <w:pPr>
              <w:spacing w:after="20"/>
              <w:ind w:left="20"/>
              <w:jc w:val="both"/>
            </w:pPr>
            <w:r>
              <w:rPr>
                <w:rFonts w:ascii="Times New Roman"/>
                <w:b w:val="false"/>
                <w:i w:val="false"/>
                <w:color w:val="000000"/>
                <w:sz w:val="20"/>
              </w:rPr>
              <w:t>
(ccdo:​Unified​Authority​Details)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құжатты берген мүше мемлекеттің уәкілетті органы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уәкілетті органының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мемлекеттік билік органының не ол уәкілеттік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Мүше мемлекеттің уәкілетті органының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Бақылаудағы тауарлардың қозғалысын тоқтата тұру себебінің коды</w:t>
            </w:r>
          </w:p>
          <w:p>
            <w:pPr>
              <w:spacing w:after="20"/>
              <w:ind w:left="20"/>
              <w:jc w:val="both"/>
            </w:pPr>
            <w:r>
              <w:rPr>
                <w:rFonts w:ascii="Times New Roman"/>
                <w:b w:val="false"/>
                <w:i w:val="false"/>
                <w:color w:val="000000"/>
                <w:sz w:val="20"/>
              </w:rPr>
              <w:t>
(smsdo:​Consignment​Detention​Reason​Code)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тауарлардың қозғалысын тоқтата тұру себебінің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айқындалуы мүмкін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Элементтер саны</w:t>
            </w:r>
          </w:p>
          <w:p>
            <w:pPr>
              <w:spacing w:after="20"/>
              <w:ind w:left="20"/>
              <w:jc w:val="both"/>
            </w:pPr>
            <w:r>
              <w:rPr>
                <w:rFonts w:ascii="Times New Roman"/>
                <w:b w:val="false"/>
                <w:i w:val="false"/>
                <w:color w:val="000000"/>
                <w:sz w:val="20"/>
              </w:rPr>
              <w:t>
(csdo:​Item​Quantity)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құжаттардың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2022 жылғы 30 тамыздағы </w:t>
            </w:r>
            <w:r>
              <w:br/>
            </w:r>
            <w:r>
              <w:rPr>
                <w:rFonts w:ascii="Times New Roman"/>
                <w:b w:val="false"/>
                <w:i w:val="false"/>
                <w:color w:val="000000"/>
                <w:sz w:val="20"/>
              </w:rPr>
              <w:t xml:space="preserve">№ 121 шешімімен </w:t>
            </w:r>
            <w:r>
              <w:br/>
            </w:r>
            <w:r>
              <w:rPr>
                <w:rFonts w:ascii="Times New Roman"/>
                <w:b w:val="false"/>
                <w:i w:val="false"/>
                <w:color w:val="000000"/>
                <w:sz w:val="20"/>
              </w:rPr>
              <w:t>БЕКІТІЛГЕН</w:t>
            </w:r>
          </w:p>
        </w:tc>
      </w:tr>
    </w:tbl>
    <w:bookmarkStart w:name="z399" w:id="393"/>
    <w:p>
      <w:pPr>
        <w:spacing w:after="0"/>
        <w:ind w:left="0"/>
        <w:jc w:val="left"/>
      </w:pPr>
      <w:r>
        <w:rPr>
          <w:rFonts w:ascii="Times New Roman"/>
          <w:b/>
          <w:i w:val="false"/>
          <w:color w:val="000000"/>
        </w:rPr>
        <w:t xml:space="preserve">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w:t>
      </w:r>
    </w:p>
    <w:bookmarkEnd w:id="393"/>
    <w:bookmarkStart w:name="z400" w:id="394"/>
    <w:p>
      <w:pPr>
        <w:spacing w:after="0"/>
        <w:ind w:left="0"/>
        <w:jc w:val="left"/>
      </w:pPr>
      <w:r>
        <w:rPr>
          <w:rFonts w:ascii="Times New Roman"/>
          <w:b/>
          <w:i w:val="false"/>
          <w:color w:val="000000"/>
        </w:rPr>
        <w:t xml:space="preserve"> І. Жалпы ережелер</w:t>
      </w:r>
    </w:p>
    <w:bookmarkEnd w:id="394"/>
    <w:bookmarkStart w:name="z401" w:id="395"/>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 актілерге сәйкес әзірленді:</w:t>
      </w:r>
    </w:p>
    <w:bookmarkEnd w:id="39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Кеден одағы Комиссиясының "Еуразиялық экономикалық одақта ветеринариялық-санитариялық шараларды қолдану туралы" 2010 жылғы 18 маусымдағы № 317 шешімі;</w:t>
      </w:r>
    </w:p>
    <w:p>
      <w:pPr>
        <w:spacing w:after="0"/>
        <w:ind w:left="0"/>
        <w:jc w:val="both"/>
      </w:pPr>
      <w:r>
        <w:rPr>
          <w:rFonts w:ascii="Times New Roman"/>
          <w:b w:val="false"/>
          <w:i w:val="false"/>
          <w:color w:val="000000"/>
          <w:sz w:val="28"/>
        </w:rPr>
        <w:t xml:space="preserve">
      Еуразиялық экономикалық комиссия Алқасының "Ветеринариялық-санитариялық шараларды қолдануды ақпараттық қамтамасыз ету саласында жалпы процестерді іске асыру қағидаларын бекіту туралы" 2019 жылғы 06 тамыздағы № 131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402" w:id="396"/>
    <w:p>
      <w:pPr>
        <w:spacing w:after="0"/>
        <w:ind w:left="0"/>
        <w:jc w:val="left"/>
      </w:pPr>
      <w:r>
        <w:rPr>
          <w:rFonts w:ascii="Times New Roman"/>
          <w:b/>
          <w:i w:val="false"/>
          <w:color w:val="000000"/>
        </w:rPr>
        <w:t xml:space="preserve"> ІІ. Қолданылу саласы</w:t>
      </w:r>
    </w:p>
    <w:bookmarkEnd w:id="396"/>
    <w:bookmarkStart w:name="z403" w:id="397"/>
    <w:p>
      <w:pPr>
        <w:spacing w:after="0"/>
        <w:ind w:left="0"/>
        <w:jc w:val="both"/>
      </w:pPr>
      <w:r>
        <w:rPr>
          <w:rFonts w:ascii="Times New Roman"/>
          <w:b w:val="false"/>
          <w:i w:val="false"/>
          <w:color w:val="000000"/>
          <w:sz w:val="28"/>
        </w:rPr>
        <w:t xml:space="preserve">
      2. Осы Регламент жалпы процеске қатысушылардың "Электрондық түрде берілген ветеринариялық ілеспе құжаттармен (ветеринариялық сертификаттармен) алмасуды қамтамасыз ету" жалпы процессі (бұдан әрі – жалпы процесс) транзакцияларын орындау тәртібі мен шарттарын біркелкі қолдануын, сондай-ақ оларды орындау кезінде өз рөлін қамтамасыз ету мақсатында әзірленді. </w:t>
      </w:r>
    </w:p>
    <w:bookmarkEnd w:id="397"/>
    <w:bookmarkStart w:name="z404" w:id="398"/>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398"/>
    <w:bookmarkStart w:name="z405" w:id="399"/>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рәсімдерді және операцияларды орындау тәртібін бақылау кезінде, сондай-ақ осы жалпы процестің іске асырылуын қамтамасыз ететін ақпараттық жүйелердің құрамдастарын жобалау, әзірлеу және пысықтау кезінде қолданады.</w:t>
      </w:r>
    </w:p>
    <w:bookmarkEnd w:id="399"/>
    <w:bookmarkStart w:name="z406" w:id="400"/>
    <w:p>
      <w:pPr>
        <w:spacing w:after="0"/>
        <w:ind w:left="0"/>
        <w:jc w:val="left"/>
      </w:pPr>
      <w:r>
        <w:rPr>
          <w:rFonts w:ascii="Times New Roman"/>
          <w:b/>
          <w:i w:val="false"/>
          <w:color w:val="000000"/>
        </w:rPr>
        <w:t xml:space="preserve"> ІІІ. Негізгі ұғымдар</w:t>
      </w:r>
    </w:p>
    <w:bookmarkEnd w:id="400"/>
    <w:bookmarkStart w:name="z407" w:id="401"/>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401"/>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іс-қимылдарды орындауға құқық беру;</w:t>
      </w:r>
    </w:p>
    <w:p>
      <w:pPr>
        <w:spacing w:after="0"/>
        <w:ind w:left="0"/>
        <w:jc w:val="both"/>
      </w:pPr>
      <w:r>
        <w:rPr>
          <w:rFonts w:ascii="Times New Roman"/>
          <w:b w:val="false"/>
          <w:i w:val="false"/>
          <w:color w:val="000000"/>
          <w:sz w:val="28"/>
        </w:rPr>
        <w:t>
      "электрондық құжаттың (мәліметтердің) деректемесі" – белгілі бір мәнмәтінде ажыратылмайтын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ақпараттық объектіні оның өмірлік циклінің белгілі бір кезеңін сипаттайтын, жалпы процестің операцияларын орындау кезінде өзгеретін қасиет.</w:t>
      </w:r>
    </w:p>
    <w:p>
      <w:pPr>
        <w:spacing w:after="0"/>
        <w:ind w:left="0"/>
        <w:jc w:val="both"/>
      </w:pPr>
      <w:r>
        <w:rPr>
          <w:rFonts w:ascii="Times New Roman"/>
          <w:b w:val="false"/>
          <w:i w:val="false"/>
          <w:color w:val="000000"/>
          <w:sz w:val="28"/>
        </w:rPr>
        <w:t>
      Осы Регламентте пайдаланылатын "бастамашы", "бастамашылық операция", "қабылданатын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2022 жылғы 30 тамыздағы № 121 шешімімен бекітілген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408" w:id="402"/>
    <w:p>
      <w:pPr>
        <w:spacing w:after="0"/>
        <w:ind w:left="0"/>
        <w:jc w:val="left"/>
      </w:pPr>
      <w:r>
        <w:rPr>
          <w:rFonts w:ascii="Times New Roman"/>
          <w:b/>
          <w:i w:val="false"/>
          <w:color w:val="000000"/>
        </w:rPr>
        <w:t xml:space="preserve"> IV. Жалпы процесс шеңберінде ақпараттық өзара іс-қимыл туралы негізгі мәліметтер</w:t>
      </w:r>
    </w:p>
    <w:bookmarkEnd w:id="402"/>
    <w:bookmarkStart w:name="z409" w:id="403"/>
    <w:p>
      <w:pPr>
        <w:spacing w:after="0"/>
        <w:ind w:left="0"/>
        <w:jc w:val="left"/>
      </w:pPr>
      <w:r>
        <w:rPr>
          <w:rFonts w:ascii="Times New Roman"/>
          <w:b/>
          <w:i w:val="false"/>
          <w:color w:val="000000"/>
        </w:rPr>
        <w:t xml:space="preserve"> 1. Ақпараттық өзара іс-қимылға қатысушылар</w:t>
      </w:r>
    </w:p>
    <w:bookmarkEnd w:id="403"/>
    <w:bookmarkStart w:name="z410" w:id="404"/>
    <w:p>
      <w:pPr>
        <w:spacing w:after="0"/>
        <w:ind w:left="0"/>
        <w:jc w:val="both"/>
      </w:pPr>
      <w:r>
        <w:rPr>
          <w:rFonts w:ascii="Times New Roman"/>
          <w:b w:val="false"/>
          <w:i w:val="false"/>
          <w:color w:val="000000"/>
          <w:sz w:val="28"/>
        </w:rPr>
        <w:t>
      6. Жалпы процесс шеңберінде ақпараттық өзара іс-қимылға қатысушылар рөлдерінің тізбесі 1-кестеде келтірілген.</w:t>
      </w:r>
    </w:p>
    <w:bookmarkEnd w:id="404"/>
    <w:bookmarkStart w:name="z412" w:id="405"/>
    <w:p>
      <w:pPr>
        <w:spacing w:after="0"/>
        <w:ind w:left="0"/>
        <w:jc w:val="both"/>
      </w:pPr>
      <w:r>
        <w:rPr>
          <w:rFonts w:ascii="Times New Roman"/>
          <w:b w:val="false"/>
          <w:i w:val="false"/>
          <w:color w:val="000000"/>
          <w:sz w:val="28"/>
        </w:rPr>
        <w:t>
      1-кесте</w:t>
      </w:r>
    </w:p>
    <w:bookmarkEnd w:id="405"/>
    <w:bookmarkStart w:name="z413" w:id="406"/>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w:t>
            </w:r>
            <w:r>
              <w:rPr>
                <w:rFonts w:ascii="Times New Roman"/>
                <w:b/>
                <w:i w:val="false"/>
                <w:color w:val="000000"/>
                <w:sz w:val="20"/>
              </w:rPr>
              <w:t>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алынғаны туралы хабарлама жібереді;</w:t>
            </w:r>
          </w:p>
          <w:p>
            <w:pPr>
              <w:spacing w:after="20"/>
              <w:ind w:left="20"/>
              <w:jc w:val="both"/>
            </w:pPr>
            <w:r>
              <w:rPr>
                <w:rFonts w:ascii="Times New Roman"/>
                <w:b w:val="false"/>
                <w:i w:val="false"/>
                <w:color w:val="000000"/>
                <w:sz w:val="20"/>
              </w:rPr>
              <w:t>
ветеринариялық қарап-тексеру туралы мәліметтерді ұсынады;</w:t>
            </w:r>
          </w:p>
          <w:p>
            <w:pPr>
              <w:spacing w:after="20"/>
              <w:ind w:left="20"/>
              <w:jc w:val="both"/>
            </w:pPr>
            <w:r>
              <w:rPr>
                <w:rFonts w:ascii="Times New Roman"/>
                <w:b w:val="false"/>
                <w:i w:val="false"/>
                <w:color w:val="000000"/>
                <w:sz w:val="20"/>
              </w:rPr>
              <w:t>
тауардың қозғалысын тоқтата тұру туралы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(P.SS.03.ACT.003)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тұтынушы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алады;</w:t>
            </w:r>
          </w:p>
          <w:p>
            <w:pPr>
              <w:spacing w:after="20"/>
              <w:ind w:left="20"/>
              <w:jc w:val="both"/>
            </w:pPr>
            <w:r>
              <w:rPr>
                <w:rFonts w:ascii="Times New Roman"/>
                <w:b w:val="false"/>
                <w:i w:val="false"/>
                <w:color w:val="000000"/>
                <w:sz w:val="20"/>
              </w:rPr>
              <w:t>
ветеринариялық сертификаттың күшін жою туралы хабарлама алады;</w:t>
            </w:r>
          </w:p>
          <w:p>
            <w:pPr>
              <w:spacing w:after="20"/>
              <w:ind w:left="20"/>
              <w:jc w:val="both"/>
            </w:pPr>
            <w:r>
              <w:rPr>
                <w:rFonts w:ascii="Times New Roman"/>
                <w:b w:val="false"/>
                <w:i w:val="false"/>
                <w:color w:val="000000"/>
                <w:sz w:val="20"/>
              </w:rPr>
              <w:t>
ветеринариялық сертификаттың алынғаны туралы хабарлама алады;</w:t>
            </w:r>
          </w:p>
          <w:p>
            <w:pPr>
              <w:spacing w:after="20"/>
              <w:ind w:left="20"/>
              <w:jc w:val="both"/>
            </w:pPr>
            <w:r>
              <w:rPr>
                <w:rFonts w:ascii="Times New Roman"/>
                <w:b w:val="false"/>
                <w:i w:val="false"/>
                <w:color w:val="000000"/>
                <w:sz w:val="20"/>
              </w:rPr>
              <w:t>
ветеринариялық тексеру туралы мәлімет алады;</w:t>
            </w:r>
          </w:p>
          <w:p>
            <w:pPr>
              <w:spacing w:after="20"/>
              <w:ind w:left="20"/>
              <w:jc w:val="both"/>
            </w:pPr>
            <w:r>
              <w:rPr>
                <w:rFonts w:ascii="Times New Roman"/>
                <w:b w:val="false"/>
                <w:i w:val="false"/>
                <w:color w:val="000000"/>
                <w:sz w:val="20"/>
              </w:rPr>
              <w:t>
тауардың қозғалысын тоқтата тұру туралы мәліметтер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 (P.SS.03.ACT.002)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алынғаны туралы хабарлама алады;</w:t>
            </w:r>
          </w:p>
          <w:p>
            <w:pPr>
              <w:spacing w:after="20"/>
              <w:ind w:left="20"/>
              <w:jc w:val="both"/>
            </w:pPr>
            <w:r>
              <w:rPr>
                <w:rFonts w:ascii="Times New Roman"/>
                <w:b w:val="false"/>
                <w:i w:val="false"/>
                <w:color w:val="000000"/>
                <w:sz w:val="20"/>
              </w:rPr>
              <w:t>
ветеринариялық қарап-тексеру туралы мәлімет алады;</w:t>
            </w:r>
          </w:p>
          <w:p>
            <w:pPr>
              <w:spacing w:after="20"/>
              <w:ind w:left="20"/>
              <w:jc w:val="both"/>
            </w:pPr>
            <w:r>
              <w:rPr>
                <w:rFonts w:ascii="Times New Roman"/>
                <w:b w:val="false"/>
                <w:i w:val="false"/>
                <w:color w:val="000000"/>
                <w:sz w:val="20"/>
              </w:rPr>
              <w:t>
тауардың қозғалысын тоқтата тұру туралы мәліметтер алады;</w:t>
            </w:r>
          </w:p>
          <w:p>
            <w:pPr>
              <w:spacing w:after="20"/>
              <w:ind w:left="20"/>
              <w:jc w:val="both"/>
            </w:pPr>
            <w:r>
              <w:rPr>
                <w:rFonts w:ascii="Times New Roman"/>
                <w:b w:val="false"/>
                <w:i w:val="false"/>
                <w:color w:val="000000"/>
                <w:sz w:val="20"/>
              </w:rPr>
              <w:t>
ветеринариялық сертификатты өтеу туралы хабарлама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 (P.SS.03.ACT.001)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жібереді;</w:t>
            </w:r>
          </w:p>
          <w:p>
            <w:pPr>
              <w:spacing w:after="20"/>
              <w:ind w:left="20"/>
              <w:jc w:val="both"/>
            </w:pPr>
            <w:r>
              <w:rPr>
                <w:rFonts w:ascii="Times New Roman"/>
                <w:b w:val="false"/>
                <w:i w:val="false"/>
                <w:color w:val="000000"/>
                <w:sz w:val="20"/>
              </w:rPr>
              <w:t>
ветеринариялық сертификаттың күшін жою туралы хабарлама жібереді;</w:t>
            </w:r>
          </w:p>
          <w:p>
            <w:pPr>
              <w:spacing w:after="20"/>
              <w:ind w:left="20"/>
              <w:jc w:val="both"/>
            </w:pPr>
            <w:r>
              <w:rPr>
                <w:rFonts w:ascii="Times New Roman"/>
                <w:b w:val="false"/>
                <w:i w:val="false"/>
                <w:color w:val="000000"/>
                <w:sz w:val="20"/>
              </w:rPr>
              <w:t>
сұрау салу бойынша мәліметтер туралы ветеринариялық сертификатты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  (P.SS.03.ACT.001)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тұтынушы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мәліметтерді сұратуды және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(P.SS.03.ACT.003)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жіберуші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өтеу туралы хабарлама жібереді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 (P.SS.03.ACT.002)</w:t>
            </w:r>
          </w:p>
        </w:tc>
      </w:tr>
    </w:tbl>
    <w:bookmarkStart w:name="z414" w:id="407"/>
    <w:p>
      <w:pPr>
        <w:spacing w:after="0"/>
        <w:ind w:left="0"/>
        <w:jc w:val="left"/>
      </w:pPr>
      <w:r>
        <w:rPr>
          <w:rFonts w:ascii="Times New Roman"/>
          <w:b/>
          <w:i w:val="false"/>
          <w:color w:val="000000"/>
        </w:rPr>
        <w:t xml:space="preserve"> 2. Ақпараттық өзара іс-қимыл құрылымы</w:t>
      </w:r>
    </w:p>
    <w:bookmarkEnd w:id="407"/>
    <w:bookmarkStart w:name="z415" w:id="408"/>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ветеринария саласындағы мемлекеттік органдары (бұдан әрі – уәкілетті органдар) арасында мынадай жалпы процесс рәсімдеріне сәйкес жүзеге асырылады:</w:t>
      </w:r>
    </w:p>
    <w:bookmarkEnd w:id="408"/>
    <w:bookmarkStart w:name="z416" w:id="409"/>
    <w:p>
      <w:pPr>
        <w:spacing w:after="0"/>
        <w:ind w:left="0"/>
        <w:jc w:val="both"/>
      </w:pPr>
      <w:r>
        <w:rPr>
          <w:rFonts w:ascii="Times New Roman"/>
          <w:b w:val="false"/>
          <w:i w:val="false"/>
          <w:color w:val="000000"/>
          <w:sz w:val="28"/>
        </w:rPr>
        <w:t>
      1) ветеринариялық сертификат туралы мәліметтерді ұсыну рәсімдері;</w:t>
      </w:r>
    </w:p>
    <w:bookmarkEnd w:id="409"/>
    <w:bookmarkStart w:name="z417" w:id="410"/>
    <w:p>
      <w:pPr>
        <w:spacing w:after="0"/>
        <w:ind w:left="0"/>
        <w:jc w:val="both"/>
      </w:pPr>
      <w:r>
        <w:rPr>
          <w:rFonts w:ascii="Times New Roman"/>
          <w:b w:val="false"/>
          <w:i w:val="false"/>
          <w:color w:val="000000"/>
          <w:sz w:val="28"/>
        </w:rPr>
        <w:t>
      2) межелі орын мемлекетінің уәкілетті органына жүру жолында ветеринариялық қарап-тексеру жүргізу кезінде мәліметтерді ұсыну рәсімдері;</w:t>
      </w:r>
    </w:p>
    <w:bookmarkEnd w:id="410"/>
    <w:bookmarkStart w:name="z418" w:id="411"/>
    <w:p>
      <w:pPr>
        <w:spacing w:after="0"/>
        <w:ind w:left="0"/>
        <w:jc w:val="both"/>
      </w:pPr>
      <w:r>
        <w:rPr>
          <w:rFonts w:ascii="Times New Roman"/>
          <w:b w:val="false"/>
          <w:i w:val="false"/>
          <w:color w:val="000000"/>
          <w:sz w:val="28"/>
        </w:rPr>
        <w:t>
      3) жөнелту орны мемлекетінің уәкілетті органына бару жолында және межелі жерде ветеринариялық тексеру жүргізу кезінде мәліметтерді ұсыну рәсімдері;</w:t>
      </w:r>
    </w:p>
    <w:bookmarkEnd w:id="411"/>
    <w:bookmarkStart w:name="z419" w:id="412"/>
    <w:p>
      <w:pPr>
        <w:spacing w:after="0"/>
        <w:ind w:left="0"/>
        <w:jc w:val="both"/>
      </w:pPr>
      <w:r>
        <w:rPr>
          <w:rFonts w:ascii="Times New Roman"/>
          <w:b w:val="false"/>
          <w:i w:val="false"/>
          <w:color w:val="000000"/>
          <w:sz w:val="28"/>
        </w:rPr>
        <w:t>
      4) ветеринариялық сертификатты өтеу туралы хабарлау рәсімі;</w:t>
      </w:r>
    </w:p>
    <w:bookmarkEnd w:id="412"/>
    <w:bookmarkStart w:name="z420" w:id="413"/>
    <w:p>
      <w:pPr>
        <w:spacing w:after="0"/>
        <w:ind w:left="0"/>
        <w:jc w:val="both"/>
      </w:pPr>
      <w:r>
        <w:rPr>
          <w:rFonts w:ascii="Times New Roman"/>
          <w:b w:val="false"/>
          <w:i w:val="false"/>
          <w:color w:val="000000"/>
          <w:sz w:val="28"/>
        </w:rPr>
        <w:t>
      5) ветеринариялық сертификат туралы мәліметтерді сұрау салу бойынша ұсыну рәсімі.</w:t>
      </w:r>
    </w:p>
    <w:bookmarkEnd w:id="413"/>
    <w:bookmarkStart w:name="z421" w:id="414"/>
    <w:p>
      <w:pPr>
        <w:spacing w:after="0"/>
        <w:ind w:left="0"/>
        <w:jc w:val="both"/>
      </w:pPr>
      <w:r>
        <w:rPr>
          <w:rFonts w:ascii="Times New Roman"/>
          <w:b w:val="false"/>
          <w:i w:val="false"/>
          <w:color w:val="000000"/>
          <w:sz w:val="28"/>
        </w:rPr>
        <w:t>
      Уәкілетті органдар арасындағы ақпараттық өзара іс-қимылдың құрылымы 1-суретте көрсетілген.</w:t>
      </w:r>
    </w:p>
    <w:bookmarkEnd w:id="4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 w:id="415"/>
    <w:p>
      <w:pPr>
        <w:spacing w:after="0"/>
        <w:ind w:left="0"/>
        <w:jc w:val="both"/>
      </w:pPr>
      <w:r>
        <w:rPr>
          <w:rFonts w:ascii="Times New Roman"/>
          <w:b w:val="false"/>
          <w:i w:val="false"/>
          <w:color w:val="000000"/>
          <w:sz w:val="28"/>
        </w:rPr>
        <w:t xml:space="preserve">
      1-сурет. Уәкілетті органдар арасындағы ақпараттық өзара іс-қимылдың құрылымы </w:t>
      </w:r>
    </w:p>
    <w:bookmarkEnd w:id="415"/>
    <w:bookmarkStart w:name="z423" w:id="416"/>
    <w:p>
      <w:pPr>
        <w:spacing w:after="0"/>
        <w:ind w:left="0"/>
        <w:jc w:val="both"/>
      </w:pPr>
      <w:r>
        <w:rPr>
          <w:rFonts w:ascii="Times New Roman"/>
          <w:b w:val="false"/>
          <w:i w:val="false"/>
          <w:color w:val="000000"/>
          <w:sz w:val="28"/>
        </w:rPr>
        <w:t>
      8. Уәкілетті органдардың арасындағы ақпараттық өзара іс-қимыл жалпы процесс шеңберінде іске асырылады. Жалпы процестің құрылымы Ақпараттық өзара іс-қимыл қағидаларында анықталған.</w:t>
      </w:r>
    </w:p>
    <w:bookmarkEnd w:id="416"/>
    <w:bookmarkStart w:name="z424" w:id="417"/>
    <w:p>
      <w:pPr>
        <w:spacing w:after="0"/>
        <w:ind w:left="0"/>
        <w:jc w:val="both"/>
      </w:pPr>
      <w:r>
        <w:rPr>
          <w:rFonts w:ascii="Times New Roman"/>
          <w:b w:val="false"/>
          <w:i w:val="false"/>
          <w:color w:val="000000"/>
          <w:sz w:val="28"/>
        </w:rPr>
        <w:t xml:space="preserve">
      9. Ақпараттық өзара іс-қимыл жалпы процесс транзакцияларын орындаудың тәртібін айқындайды, олардың әрқайсысы жалпы процеске қатысушылардың арасында жалпы процестің ақпараттық объектісінің жай-күйін үйлесімді ету мақсатында хабарлармен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 айқындалған. </w:t>
      </w:r>
    </w:p>
    <w:bookmarkEnd w:id="417"/>
    <w:bookmarkStart w:name="z425" w:id="418"/>
    <w:p>
      <w:pPr>
        <w:spacing w:after="0"/>
        <w:ind w:left="0"/>
        <w:jc w:val="both"/>
      </w:pPr>
      <w:r>
        <w:rPr>
          <w:rFonts w:ascii="Times New Roman"/>
          <w:b w:val="false"/>
          <w:i w:val="false"/>
          <w:color w:val="000000"/>
          <w:sz w:val="28"/>
        </w:rPr>
        <w:t xml:space="preserve">
      10. Жалпы процесс транзакцияларын орындау кезінде бастамашы ол жүзеге асыратын операция (бастамашы операция) шеңберінде респондентке хабар-сұрау салуды жібереді, респондент оған жауап ретінде ол жүзеге асыратын операция (қабылданатын операция) шеңберінде жалпы процесс транзакциясының шаблонына байланысты хабар-жауап жіберуі немесе жібермеуі мүмкін. Хабар құрамындағы деректер құрылымы Еуразиялық экономикалық комиссия Алқасының 2022 жылғы 30 тамыздағы № 121 шешімімен бекітілген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келуі тиіс. </w:t>
      </w:r>
    </w:p>
    <w:bookmarkEnd w:id="418"/>
    <w:bookmarkStart w:name="z426" w:id="419"/>
    <w:p>
      <w:pPr>
        <w:spacing w:after="0"/>
        <w:ind w:left="0"/>
        <w:jc w:val="both"/>
      </w:pPr>
      <w:r>
        <w:rPr>
          <w:rFonts w:ascii="Times New Roman"/>
          <w:b w:val="false"/>
          <w:i w:val="false"/>
          <w:color w:val="000000"/>
          <w:sz w:val="28"/>
        </w:rPr>
        <w:t>
      11. Жалпы процесс транзакциясы осы Регламентте айқындалғандай жалпы процесс транзакциясының берілген өлшемдеріне сәйкес орындалады.</w:t>
      </w:r>
    </w:p>
    <w:bookmarkEnd w:id="419"/>
    <w:bookmarkStart w:name="z427" w:id="420"/>
    <w:p>
      <w:pPr>
        <w:spacing w:after="0"/>
        <w:ind w:left="0"/>
        <w:jc w:val="left"/>
      </w:pPr>
      <w:r>
        <w:rPr>
          <w:rFonts w:ascii="Times New Roman"/>
          <w:b/>
          <w:i w:val="false"/>
          <w:color w:val="000000"/>
        </w:rPr>
        <w:t xml:space="preserve"> V. Рәсімдер шеңберіндегі ақпараттық өзара іс-қимыл</w:t>
      </w:r>
    </w:p>
    <w:bookmarkEnd w:id="420"/>
    <w:bookmarkStart w:name="z428" w:id="421"/>
    <w:p>
      <w:pPr>
        <w:spacing w:after="0"/>
        <w:ind w:left="0"/>
        <w:jc w:val="left"/>
      </w:pPr>
      <w:r>
        <w:rPr>
          <w:rFonts w:ascii="Times New Roman"/>
          <w:b/>
          <w:i w:val="false"/>
          <w:color w:val="000000"/>
        </w:rPr>
        <w:t xml:space="preserve"> 1. Ветеринариялық сертификат туралы мәліметтерді ұсыну кезіндегі ақпараттық өзара іс-қимыл</w:t>
      </w:r>
    </w:p>
    <w:bookmarkEnd w:id="421"/>
    <w:bookmarkStart w:name="z429" w:id="422"/>
    <w:p>
      <w:pPr>
        <w:spacing w:after="0"/>
        <w:ind w:left="0"/>
        <w:jc w:val="both"/>
      </w:pPr>
      <w:r>
        <w:rPr>
          <w:rFonts w:ascii="Times New Roman"/>
          <w:b w:val="false"/>
          <w:i w:val="false"/>
          <w:color w:val="000000"/>
          <w:sz w:val="28"/>
        </w:rPr>
        <w:t>
      12. Ветеринариялық сертификат туралы мәліметтерді ұсыну кезінде жалпы процестің транзакцияларын орындау схемасы 2-суретте көрсетілген. Жалпы процестің әрбір рәсімі үшін 2-кестеде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4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423"/>
    <w:p>
      <w:pPr>
        <w:spacing w:after="0"/>
        <w:ind w:left="0"/>
        <w:jc w:val="both"/>
      </w:pPr>
      <w:r>
        <w:rPr>
          <w:rFonts w:ascii="Times New Roman"/>
          <w:b w:val="false"/>
          <w:i w:val="false"/>
          <w:color w:val="000000"/>
          <w:sz w:val="28"/>
        </w:rPr>
        <w:t>
      2-сурет. Ветеринариялық сертификат туралы мәліметтерді ұсыну кезінде жалпы процестің транзакцияларын орындау схемасы</w:t>
      </w:r>
    </w:p>
    <w:bookmarkEnd w:id="423"/>
    <w:bookmarkStart w:name="z431" w:id="424"/>
    <w:p>
      <w:pPr>
        <w:spacing w:after="0"/>
        <w:ind w:left="0"/>
        <w:jc w:val="both"/>
      </w:pPr>
      <w:r>
        <w:rPr>
          <w:rFonts w:ascii="Times New Roman"/>
          <w:b w:val="false"/>
          <w:i w:val="false"/>
          <w:color w:val="000000"/>
          <w:sz w:val="28"/>
        </w:rPr>
        <w:t>
      2-кесте</w:t>
      </w:r>
    </w:p>
    <w:bookmarkEnd w:id="424"/>
    <w:bookmarkStart w:name="z432" w:id="425"/>
    <w:p>
      <w:pPr>
        <w:spacing w:after="0"/>
        <w:ind w:left="0"/>
        <w:jc w:val="left"/>
      </w:pPr>
      <w:r>
        <w:rPr>
          <w:rFonts w:ascii="Times New Roman"/>
          <w:b/>
          <w:i w:val="false"/>
          <w:color w:val="000000"/>
        </w:rPr>
        <w:t xml:space="preserve"> Ветеринариялық сертификат туралы мәліметтерді ұсыну кезіндегі жалпы процесс транзакцияларының тізбесі</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 ұсыну (P.SS.03.PRC.001)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жіберу  (P.SS.03.OPR.001)</w:t>
            </w:r>
          </w:p>
          <w:p>
            <w:pPr>
              <w:spacing w:after="20"/>
              <w:ind w:left="20"/>
              <w:jc w:val="both"/>
            </w:pPr>
            <w:r>
              <w:rPr>
                <w:rFonts w:ascii="Times New Roman"/>
                <w:b w:val="false"/>
                <w:i w:val="false"/>
                <w:color w:val="000000"/>
                <w:sz w:val="20"/>
              </w:rPr>
              <w:t>
берілген ветеринариялық сертификат туралы мәліметтерді өңдеу туралы хабарламаны алу (P.SS.03.OPR.003)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қабылдау және өңдеу (P.SS.03.OPR.002)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 ұсыну (P.SS.03.TRN.002)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 (P.SS.03.PRC.002)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 жіберу (P.SS.03.OPR.004)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хабарламаны қабылдау және өңдеу (P.SS.03.OPR.005)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хабарлама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 (P.SS.03.TRN.003)</w:t>
            </w:r>
          </w:p>
        </w:tc>
      </w:tr>
    </w:tbl>
    <w:bookmarkStart w:name="z433" w:id="426"/>
    <w:p>
      <w:pPr>
        <w:spacing w:after="0"/>
        <w:ind w:left="0"/>
        <w:jc w:val="left"/>
      </w:pPr>
      <w:r>
        <w:rPr>
          <w:rFonts w:ascii="Times New Roman"/>
          <w:b/>
          <w:i w:val="false"/>
          <w:color w:val="000000"/>
        </w:rPr>
        <w:t xml:space="preserve"> 2. Межелі орын мемлекетінің уәкілетті органына жүру жолында ветеринариялық қарап-тексеру кезінде мәліметтер ұсыну кезіндегі ақпараттық өзара іс-қимыл</w:t>
      </w:r>
    </w:p>
    <w:bookmarkEnd w:id="426"/>
    <w:bookmarkStart w:name="z434" w:id="427"/>
    <w:p>
      <w:pPr>
        <w:spacing w:after="0"/>
        <w:ind w:left="0"/>
        <w:jc w:val="both"/>
      </w:pPr>
      <w:r>
        <w:rPr>
          <w:rFonts w:ascii="Times New Roman"/>
          <w:b w:val="false"/>
          <w:i w:val="false"/>
          <w:color w:val="000000"/>
          <w:sz w:val="28"/>
        </w:rPr>
        <w:t>
      13. Межелі орын мемлекетінің уәкілетті органына жүру жолында ветеринариялық қарап-тексеру жүргізу кезінде мәліметтер ұсынылған кезде жалпы процестің транзакцияларын орындау схемасы 3-суретте көрсетілген. Жалпы процестің әрбір рәсімі үшін 3-кестеде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4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428"/>
    <w:p>
      <w:pPr>
        <w:spacing w:after="0"/>
        <w:ind w:left="0"/>
        <w:jc w:val="both"/>
      </w:pPr>
      <w:r>
        <w:rPr>
          <w:rFonts w:ascii="Times New Roman"/>
          <w:b w:val="false"/>
          <w:i w:val="false"/>
          <w:color w:val="000000"/>
          <w:sz w:val="28"/>
        </w:rPr>
        <w:t>
      3-сурет. Межелі орын мемлекетінің уәкілетті органына жүру жолында ветеринариялық қарап-тексеру жүргізу кезінде мәліметтер ұсынылған кезде жалпы процестің транзакцияларын орындау схемасы</w:t>
      </w:r>
    </w:p>
    <w:bookmarkEnd w:id="428"/>
    <w:bookmarkStart w:name="z436" w:id="429"/>
    <w:p>
      <w:pPr>
        <w:spacing w:after="0"/>
        <w:ind w:left="0"/>
        <w:jc w:val="both"/>
      </w:pPr>
      <w:r>
        <w:rPr>
          <w:rFonts w:ascii="Times New Roman"/>
          <w:b w:val="false"/>
          <w:i w:val="false"/>
          <w:color w:val="000000"/>
          <w:sz w:val="28"/>
        </w:rPr>
        <w:t>
      3-кесте</w:t>
      </w:r>
    </w:p>
    <w:bookmarkEnd w:id="429"/>
    <w:bookmarkStart w:name="z437" w:id="430"/>
    <w:p>
      <w:pPr>
        <w:spacing w:after="0"/>
        <w:ind w:left="0"/>
        <w:jc w:val="left"/>
      </w:pPr>
      <w:r>
        <w:rPr>
          <w:rFonts w:ascii="Times New Roman"/>
          <w:b/>
          <w:i w:val="false"/>
          <w:color w:val="000000"/>
        </w:rPr>
        <w:t xml:space="preserve"> Жүру жолында ветеринариялық тексеру жүргізу кезінде межелі орын мемлекетінің уәкілетті органына мәліметтер ұсынылған кездегі жалпы процесс транзакцияларының тізбесі</w:t>
      </w:r>
    </w:p>
    <w:bookmarkEnd w:id="4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 уәкілетті органының ветеринариялық сертификатты алу туралы хабарламасы (P.SS.03.PRC.004)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хабарламаны межелі орын мемлекетінің уәкілетті органына жіберу (P.SS.03.OPR.008)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межелі орын мемлекетінің уәкілетті органының ветеринариялық сертификатты алып қою туралы хабарламаны қабылдауы және өңдеуі (P.SS.03.OPR.009)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хабарлама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 уәкілетті органының ветеринариялық сертификатты алу туралы хабарламасы (P.SS.03.TRN.004)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органына ветеринариялық тексеру туралы мәліметтерді ұсыну (P.SS.03.PRC.006)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тексеру туралы мәліметтерді межелі орын мемлекетінің уәкілетті органына жіберу (P.SS.03.OPR.013)</w:t>
            </w:r>
          </w:p>
          <w:p>
            <w:pPr>
              <w:spacing w:after="20"/>
              <w:ind w:left="20"/>
              <w:jc w:val="both"/>
            </w:pPr>
            <w:r>
              <w:rPr>
                <w:rFonts w:ascii="Times New Roman"/>
                <w:b w:val="false"/>
                <w:i w:val="false"/>
                <w:color w:val="000000"/>
                <w:sz w:val="20"/>
              </w:rPr>
              <w:t>
межелі орын  мемлекетінің уәкілетті органының ветеринариялық тексеру туралы мәліметтерді өңдегені туралы хабарлама алуы (P.SS.03.OPR.015)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 уәкілетті органының ветеринариялық тексеру туралы мәліметтерді қабылдауы және өңдеуі (P.SS.03.OPR.014)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органына ветеринариялық тексеру туралы мәліметтерді  ұсыну (P.SS.03.TRN.005)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қозғалысын тоқтата тұру туралы мәліметтерді межелі орын  мемлекетінің уәкілетті органына ұсыну (P.SS.03.PRC.009)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межелі орын мемлекетінің уәкілетті органына жіберу (P.SS.03.OPR.021)</w:t>
            </w:r>
          </w:p>
          <w:p>
            <w:pPr>
              <w:spacing w:after="20"/>
              <w:ind w:left="20"/>
              <w:jc w:val="both"/>
            </w:pPr>
            <w:r>
              <w:rPr>
                <w:rFonts w:ascii="Times New Roman"/>
                <w:b w:val="false"/>
                <w:i w:val="false"/>
                <w:color w:val="000000"/>
                <w:sz w:val="20"/>
              </w:rPr>
              <w:t>
межелі орын  мемлекетінің уәкілетті органының тауардың қозғалысын тоқтата тұру туралы мәліметтерді өңдегені туралы хабарлама алуы (P.SS.03.OPR.023)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 (P.SS.03.BEN.002):</w:t>
            </w:r>
          </w:p>
          <w:p>
            <w:pPr>
              <w:spacing w:after="20"/>
              <w:ind w:left="20"/>
              <w:jc w:val="both"/>
            </w:pPr>
            <w:r>
              <w:rPr>
                <w:rFonts w:ascii="Times New Roman"/>
                <w:b w:val="false"/>
                <w:i w:val="false"/>
                <w:color w:val="000000"/>
                <w:sz w:val="20"/>
              </w:rPr>
              <w:t>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межелі орын  мемлекетінің уәкілетті органының тауардың қозғалысын тоқтата тұру туралы мәліметтерді қабылдауы және өңдеуі (P.SS.03.OPR.022)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 (P.SS.03.BEN.002):</w:t>
            </w:r>
          </w:p>
          <w:p>
            <w:pPr>
              <w:spacing w:after="20"/>
              <w:ind w:left="20"/>
              <w:jc w:val="both"/>
            </w:pPr>
            <w:r>
              <w:rPr>
                <w:rFonts w:ascii="Times New Roman"/>
                <w:b w:val="false"/>
                <w:i w:val="false"/>
                <w:color w:val="000000"/>
                <w:sz w:val="20"/>
              </w:rPr>
              <w:t>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межелі орын  мемлекетінің уәкілетті органына ұсыну (P.SS.03.TRN.006)</w:t>
            </w:r>
          </w:p>
        </w:tc>
      </w:tr>
    </w:tbl>
    <w:bookmarkStart w:name="z438" w:id="431"/>
    <w:p>
      <w:pPr>
        <w:spacing w:after="0"/>
        <w:ind w:left="0"/>
        <w:jc w:val="left"/>
      </w:pPr>
      <w:r>
        <w:rPr>
          <w:rFonts w:ascii="Times New Roman"/>
          <w:b/>
          <w:i w:val="false"/>
          <w:color w:val="000000"/>
        </w:rPr>
        <w:t xml:space="preserve"> 3. Жөнелту орны мемлекетінің уәкілетті органына бару жолында және межелі жерде ветеринариялық тексеру жүргізу кезінде мәліметтер ұсынылған кездегі ақпараттық өзара іс қимыл</w:t>
      </w:r>
    </w:p>
    <w:bookmarkEnd w:id="431"/>
    <w:bookmarkStart w:name="z439" w:id="432"/>
    <w:p>
      <w:pPr>
        <w:spacing w:after="0"/>
        <w:ind w:left="0"/>
        <w:jc w:val="both"/>
      </w:pPr>
      <w:r>
        <w:rPr>
          <w:rFonts w:ascii="Times New Roman"/>
          <w:b w:val="false"/>
          <w:i w:val="false"/>
          <w:color w:val="000000"/>
          <w:sz w:val="28"/>
        </w:rPr>
        <w:t>
      14. Жөнелту орны мемлекетінің уәкілетті органына бару жолында және межелі жерде ветеринариялық тексеру жүргізу кезінде мәліметтер ұсынылған кездегі жалпы процестің транзакцияларын орындау схемасы 4-суретте көрсетілген. Жалпы процестің әрбір рәсімі үшін 4-кестеде жалпы процестің ақпараттық объектілерінің операциялары, аралық және нәтижелік күйлері мен жалпы процесс транзакциялары арасындағы байланыс келтірілген.</w:t>
      </w:r>
    </w:p>
    <w:bookmarkEnd w:id="4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433"/>
    <w:p>
      <w:pPr>
        <w:spacing w:after="0"/>
        <w:ind w:left="0"/>
        <w:jc w:val="both"/>
      </w:pPr>
      <w:r>
        <w:rPr>
          <w:rFonts w:ascii="Times New Roman"/>
          <w:b w:val="false"/>
          <w:i w:val="false"/>
          <w:color w:val="000000"/>
          <w:sz w:val="28"/>
        </w:rPr>
        <w:t>
      4-сурет. Жөнелту орны мемлекетінің уәкілетті органына бару жолында және межелі жерде ветеринариялық тексеру жүргізу кезінде мәліметтер ұсынылған кездегі жалпы процестің транзакцияларын орындау схемасы</w:t>
      </w:r>
    </w:p>
    <w:bookmarkEnd w:id="433"/>
    <w:bookmarkStart w:name="z441" w:id="434"/>
    <w:p>
      <w:pPr>
        <w:spacing w:after="0"/>
        <w:ind w:left="0"/>
        <w:jc w:val="both"/>
      </w:pPr>
      <w:r>
        <w:rPr>
          <w:rFonts w:ascii="Times New Roman"/>
          <w:b w:val="false"/>
          <w:i w:val="false"/>
          <w:color w:val="000000"/>
          <w:sz w:val="28"/>
        </w:rPr>
        <w:t>
      4-кесте</w:t>
      </w:r>
    </w:p>
    <w:bookmarkEnd w:id="434"/>
    <w:bookmarkStart w:name="z442" w:id="435"/>
    <w:p>
      <w:pPr>
        <w:spacing w:after="0"/>
        <w:ind w:left="0"/>
        <w:jc w:val="left"/>
      </w:pPr>
      <w:r>
        <w:rPr>
          <w:rFonts w:ascii="Times New Roman"/>
          <w:b/>
          <w:i w:val="false"/>
          <w:color w:val="000000"/>
        </w:rPr>
        <w:t xml:space="preserve"> Жөнелту орны мемлекетінің уәкілетті органына бару жолында және межелі жерде ветеринариялық тексеру жүргізу кезінде мәліметтер ұсынылған кездегі жалпы процесс транзакцияларының тізбесі</w:t>
      </w:r>
    </w:p>
    <w:bookmarkEnd w:id="4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 уәкілетті органының ветеринариялық сертификатты алу туралы хабарламасы (P.SS.03.PRC.003)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хабарламаны жөнелту орны мемлекетінің уәкілетті органына жолдау (P.SS.03.OPR.006)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органының ветеринариялық сертификатты алып қою туралы хабарламаны қабылдауы және өңдеуі (P.SS.03.OPR.007)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хабарлама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 уәкілетті органының ветеринариялық сертификатты алу туралы хабарламасы (P.SS.03.TRN.007)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органына ветеринариялық тексеру туралы мәліметтерді ұсыну (P.SS.03.PRC.005)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органына ветеринариялық тексеру туралы мәліметтерді жіберу (P.SS.03.OPR.010)</w:t>
            </w:r>
          </w:p>
          <w:p>
            <w:pPr>
              <w:spacing w:after="20"/>
              <w:ind w:left="20"/>
              <w:jc w:val="both"/>
            </w:pPr>
            <w:r>
              <w:rPr>
                <w:rFonts w:ascii="Times New Roman"/>
                <w:b w:val="false"/>
                <w:i w:val="false"/>
                <w:color w:val="000000"/>
                <w:sz w:val="20"/>
              </w:rPr>
              <w:t>
ветеринариялық тексеру туралы мәліметтерді жөнелту орны мемлекетінің уәкілетті органының өңдегені туралы хабарлама алу (P.SS.03.OPR.012)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органының ветеринариялық тексеру туралы мәліметтерді қабылдауы және өңдеуі (P.SS.03.OPR.011)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органына ветеринариялық тексеру туралы мәліметтерді ұсыну (P.SS.03.TRN.008)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органына ұсыну (P.SS.03.PRC.008)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органына жолдау (P.SS.03.OPR.018)</w:t>
            </w:r>
          </w:p>
          <w:p>
            <w:pPr>
              <w:spacing w:after="20"/>
              <w:ind w:left="20"/>
              <w:jc w:val="both"/>
            </w:pPr>
            <w:r>
              <w:rPr>
                <w:rFonts w:ascii="Times New Roman"/>
                <w:b w:val="false"/>
                <w:i w:val="false"/>
                <w:color w:val="000000"/>
                <w:sz w:val="20"/>
              </w:rPr>
              <w:t>
уәкілетті органның тауардың қозғалысын тоқтата тұру туралы мәліметтерді жөнелту орны мемлекетінің өңдеуі туралы хабарлама алуы (P.SS.03.OPR.020)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 (P.SS.03.BEN.002):</w:t>
            </w:r>
          </w:p>
          <w:p>
            <w:pPr>
              <w:spacing w:after="20"/>
              <w:ind w:left="20"/>
              <w:jc w:val="both"/>
            </w:pPr>
            <w:r>
              <w:rPr>
                <w:rFonts w:ascii="Times New Roman"/>
                <w:b w:val="false"/>
                <w:i w:val="false"/>
                <w:color w:val="000000"/>
                <w:sz w:val="20"/>
              </w:rPr>
              <w:t>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органының тауар қозғалысын тоқтата тұру туралы мәліметтерді қабылдауы және өңдеуі (P.SS.03.OPR.019)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 (P.SS.03.BEN.002):</w:t>
            </w:r>
          </w:p>
          <w:p>
            <w:pPr>
              <w:spacing w:after="20"/>
              <w:ind w:left="20"/>
              <w:jc w:val="both"/>
            </w:pPr>
            <w:r>
              <w:rPr>
                <w:rFonts w:ascii="Times New Roman"/>
                <w:b w:val="false"/>
                <w:i w:val="false"/>
                <w:color w:val="000000"/>
                <w:sz w:val="20"/>
              </w:rPr>
              <w:t>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органына ұсыну  (P.SS.03.TRN.009)</w:t>
            </w:r>
          </w:p>
        </w:tc>
      </w:tr>
    </w:tbl>
    <w:bookmarkStart w:name="z443" w:id="436"/>
    <w:p>
      <w:pPr>
        <w:spacing w:after="0"/>
        <w:ind w:left="0"/>
        <w:jc w:val="left"/>
      </w:pPr>
      <w:r>
        <w:rPr>
          <w:rFonts w:ascii="Times New Roman"/>
          <w:b/>
          <w:i w:val="false"/>
          <w:color w:val="000000"/>
        </w:rPr>
        <w:t xml:space="preserve"> 4. Ветеринариялық сертификаттың өтелгені туралы хабарлау кезіндегі ақпараттық өзара іс-қимыл</w:t>
      </w:r>
    </w:p>
    <w:bookmarkEnd w:id="436"/>
    <w:bookmarkStart w:name="z444" w:id="437"/>
    <w:p>
      <w:pPr>
        <w:spacing w:after="0"/>
        <w:ind w:left="0"/>
        <w:jc w:val="both"/>
      </w:pPr>
      <w:r>
        <w:rPr>
          <w:rFonts w:ascii="Times New Roman"/>
          <w:b w:val="false"/>
          <w:i w:val="false"/>
          <w:color w:val="000000"/>
          <w:sz w:val="28"/>
        </w:rPr>
        <w:t>
      15. Ветеринариялық сертификатты өтеу туралы хабарлау кезінде жалпы процестің транзакцияларын орындау схемасы 5-суретте көрсетілген. Жалпы процесс рәсімі үшін 5-кестеде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4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38"/>
    <w:p>
      <w:pPr>
        <w:spacing w:after="0"/>
        <w:ind w:left="0"/>
        <w:jc w:val="both"/>
      </w:pPr>
      <w:r>
        <w:rPr>
          <w:rFonts w:ascii="Times New Roman"/>
          <w:b w:val="false"/>
          <w:i w:val="false"/>
          <w:color w:val="000000"/>
          <w:sz w:val="28"/>
        </w:rPr>
        <w:t>
      5-сурет. Ветеринариялық сертификатты өтеу туралы хабарлау кезінде жалпы процестің транзакцияларын орындау схемасы</w:t>
      </w:r>
    </w:p>
    <w:bookmarkEnd w:id="438"/>
    <w:bookmarkStart w:name="z446" w:id="439"/>
    <w:p>
      <w:pPr>
        <w:spacing w:after="0"/>
        <w:ind w:left="0"/>
        <w:jc w:val="both"/>
      </w:pPr>
      <w:r>
        <w:rPr>
          <w:rFonts w:ascii="Times New Roman"/>
          <w:b w:val="false"/>
          <w:i w:val="false"/>
          <w:color w:val="000000"/>
          <w:sz w:val="28"/>
        </w:rPr>
        <w:t>
      5-кесте</w:t>
      </w:r>
    </w:p>
    <w:bookmarkEnd w:id="439"/>
    <w:bookmarkStart w:name="z447" w:id="440"/>
    <w:p>
      <w:pPr>
        <w:spacing w:after="0"/>
        <w:ind w:left="0"/>
        <w:jc w:val="left"/>
      </w:pPr>
      <w:r>
        <w:rPr>
          <w:rFonts w:ascii="Times New Roman"/>
          <w:b/>
          <w:i w:val="false"/>
          <w:color w:val="000000"/>
        </w:rPr>
        <w:t xml:space="preserve"> Ветеринариялық сертификатты өтеу туралы хабарлау кезіндегі жалпы процесс транзакцияларының тізбесі</w:t>
      </w:r>
    </w:p>
    <w:bookmarkEnd w:id="4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процесінің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өтелуі туралы хабарлама (P.SS.03.PRC.007)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өтелуі туралы хабарламаны жіберу (P.SS.03.OPR.016)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өтелуі туралы хабарламаны қабылдау және өңдеу (P.SS.03.OPR.017)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хабарлама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өтелуі туралы хабарлама (P.SS.03.TRN.010)</w:t>
            </w:r>
          </w:p>
        </w:tc>
      </w:tr>
    </w:tbl>
    <w:bookmarkStart w:name="z448" w:id="441"/>
    <w:p>
      <w:pPr>
        <w:spacing w:after="0"/>
        <w:ind w:left="0"/>
        <w:jc w:val="left"/>
      </w:pPr>
      <w:r>
        <w:rPr>
          <w:rFonts w:ascii="Times New Roman"/>
          <w:b/>
          <w:i w:val="false"/>
          <w:color w:val="000000"/>
        </w:rPr>
        <w:t xml:space="preserve"> 5. Сұрау салу бойынша ветеринариялық сертификат туралы мәліметтерді ұсыну кезіндегі ақпараттық өзара іс-қимыл</w:t>
      </w:r>
    </w:p>
    <w:bookmarkEnd w:id="441"/>
    <w:bookmarkStart w:name="z449" w:id="442"/>
    <w:p>
      <w:pPr>
        <w:spacing w:after="0"/>
        <w:ind w:left="0"/>
        <w:jc w:val="both"/>
      </w:pPr>
      <w:r>
        <w:rPr>
          <w:rFonts w:ascii="Times New Roman"/>
          <w:b w:val="false"/>
          <w:i w:val="false"/>
          <w:color w:val="000000"/>
          <w:sz w:val="28"/>
        </w:rPr>
        <w:t>
      16. Ветеринариялық сертификат туралы мәліметтерді ұсыну кезінде жалпы процестің транзакцияларын орындау схемасы 6-суретте көрсетілген. Жалпы процесс рәсімі үшін 6-кестеде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4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443"/>
    <w:p>
      <w:pPr>
        <w:spacing w:after="0"/>
        <w:ind w:left="0"/>
        <w:jc w:val="both"/>
      </w:pPr>
      <w:r>
        <w:rPr>
          <w:rFonts w:ascii="Times New Roman"/>
          <w:b w:val="false"/>
          <w:i w:val="false"/>
          <w:color w:val="000000"/>
          <w:sz w:val="28"/>
        </w:rPr>
        <w:t>
      6-сурет. Ветеринариялық сертификат туралы мәліметтерді ұсыну кезінде жалпы процестің транзакцияларын орындау схемасы</w:t>
      </w:r>
    </w:p>
    <w:bookmarkEnd w:id="443"/>
    <w:bookmarkStart w:name="z451" w:id="444"/>
    <w:p>
      <w:pPr>
        <w:spacing w:after="0"/>
        <w:ind w:left="0"/>
        <w:jc w:val="both"/>
      </w:pPr>
      <w:r>
        <w:rPr>
          <w:rFonts w:ascii="Times New Roman"/>
          <w:b w:val="false"/>
          <w:i w:val="false"/>
          <w:color w:val="000000"/>
          <w:sz w:val="28"/>
        </w:rPr>
        <w:t>
      6-сурет</w:t>
      </w:r>
    </w:p>
    <w:bookmarkEnd w:id="444"/>
    <w:bookmarkStart w:name="z452" w:id="445"/>
    <w:p>
      <w:pPr>
        <w:spacing w:after="0"/>
        <w:ind w:left="0"/>
        <w:jc w:val="left"/>
      </w:pPr>
      <w:r>
        <w:rPr>
          <w:rFonts w:ascii="Times New Roman"/>
          <w:b/>
          <w:i w:val="false"/>
          <w:color w:val="000000"/>
        </w:rPr>
        <w:t xml:space="preserve"> Сұрау салу бойынша ветеринариялық сертификат туралы мәліметтерді ұсыну кезіндегі жалпы процесс транзакцияларының тізбесі</w:t>
      </w:r>
    </w:p>
    <w:bookmarkEnd w:id="4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процесінің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ветеринариялық сертификат туралы мәліметтер ұсыну (P.SS.03.PRC.010)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сұрату (P.SS.03.OPR.024)</w:t>
            </w:r>
          </w:p>
          <w:p>
            <w:pPr>
              <w:spacing w:after="20"/>
              <w:ind w:left="20"/>
              <w:jc w:val="both"/>
            </w:pPr>
            <w:r>
              <w:rPr>
                <w:rFonts w:ascii="Times New Roman"/>
                <w:b w:val="false"/>
                <w:i w:val="false"/>
                <w:color w:val="000000"/>
                <w:sz w:val="20"/>
              </w:rPr>
              <w:t>
ветеринариялық сертификат туралы мәліметтерді қабылдау және өңдеу (P.SS.03.OPR.026)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ветеринариялық сертификат туралы мәліметтер ұсыну (P.SS.03.OPR.025)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мәліметтер жоқ</w:t>
            </w:r>
          </w:p>
          <w:p>
            <w:pPr>
              <w:spacing w:after="20"/>
              <w:ind w:left="20"/>
              <w:jc w:val="both"/>
            </w:pPr>
            <w:r>
              <w:rPr>
                <w:rFonts w:ascii="Times New Roman"/>
                <w:b w:val="false"/>
                <w:i w:val="false"/>
                <w:color w:val="000000"/>
                <w:sz w:val="20"/>
              </w:rPr>
              <w:t>
ветеринариялық сертификат туралы мәліметтер (P.SS.03.BEN.001):</w:t>
            </w:r>
          </w:p>
          <w:p>
            <w:pPr>
              <w:spacing w:after="20"/>
              <w:ind w:left="20"/>
              <w:jc w:val="both"/>
            </w:pPr>
            <w:r>
              <w:rPr>
                <w:rFonts w:ascii="Times New Roman"/>
                <w:b w:val="false"/>
                <w:i w:val="false"/>
                <w:color w:val="000000"/>
                <w:sz w:val="20"/>
              </w:rPr>
              <w:t>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ветеринариялық сертификат туралы мәліметтер ұсыну (P.SS.03.TRN.011)</w:t>
            </w:r>
          </w:p>
        </w:tc>
      </w:tr>
    </w:tbl>
    <w:bookmarkStart w:name="z453" w:id="446"/>
    <w:p>
      <w:pPr>
        <w:spacing w:after="0"/>
        <w:ind w:left="0"/>
        <w:jc w:val="left"/>
      </w:pPr>
      <w:r>
        <w:rPr>
          <w:rFonts w:ascii="Times New Roman"/>
          <w:b/>
          <w:i w:val="false"/>
          <w:color w:val="000000"/>
        </w:rPr>
        <w:t xml:space="preserve"> VI. Жалпы процесс хабарларының сипаттамасы</w:t>
      </w:r>
    </w:p>
    <w:bookmarkEnd w:id="446"/>
    <w:bookmarkStart w:name="z454" w:id="447"/>
    <w:p>
      <w:pPr>
        <w:spacing w:after="0"/>
        <w:ind w:left="0"/>
        <w:jc w:val="both"/>
      </w:pPr>
      <w:r>
        <w:rPr>
          <w:rFonts w:ascii="Times New Roman"/>
          <w:b w:val="false"/>
          <w:i w:val="false"/>
          <w:color w:val="000000"/>
          <w:sz w:val="28"/>
        </w:rPr>
        <w:t>
      17. Жалпы процесті іске асыру кезінде ақпараттық өзара іс-қимыл шеңберінде берілетін жалпы процесс хабарларының тізбесі 7-кестеде келтірілген. Хабар құрамындағы деректер құрылымы электрондық құжаттардың және мәліметтердің форматтары мен құрылымдарының сипаттамасына сәйкес келуі тиіс. Электрондық құжаттардың және мәліметтердің форматтары мен құрылымдарының сипаттамасындағы тиісті құрылымға сілтеме 7-кестенің 3-бағанының мәні бойынша белгіленеді.</w:t>
      </w:r>
    </w:p>
    <w:bookmarkEnd w:id="447"/>
    <w:bookmarkStart w:name="z455" w:id="448"/>
    <w:p>
      <w:pPr>
        <w:spacing w:after="0"/>
        <w:ind w:left="0"/>
        <w:jc w:val="both"/>
      </w:pPr>
      <w:r>
        <w:rPr>
          <w:rFonts w:ascii="Times New Roman"/>
          <w:b w:val="false"/>
          <w:i w:val="false"/>
          <w:color w:val="000000"/>
          <w:sz w:val="28"/>
        </w:rPr>
        <w:t>
      7-кесте</w:t>
      </w:r>
    </w:p>
    <w:bookmarkEnd w:id="448"/>
    <w:bookmarkStart w:name="z456" w:id="449"/>
    <w:p>
      <w:pPr>
        <w:spacing w:after="0"/>
        <w:ind w:left="0"/>
        <w:jc w:val="left"/>
      </w:pPr>
      <w:r>
        <w:rPr>
          <w:rFonts w:ascii="Times New Roman"/>
          <w:b/>
          <w:i w:val="false"/>
          <w:color w:val="000000"/>
        </w:rPr>
        <w:t xml:space="preserve"> Жалпы процесс хабарларының тізбесі</w:t>
      </w:r>
    </w:p>
    <w:bookmarkEnd w:id="4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(R.SM.SS.03.001)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мәртебесінің өзгеруі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қарап-тексеру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(R.SM.SS.03.001)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қозғалысын тоқтата тұру туралы хабарлама (R.SM.SS.03.002)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мәліметтерді сұрау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(R.004)</w:t>
            </w:r>
          </w:p>
        </w:tc>
      </w:tr>
    </w:tbl>
    <w:bookmarkStart w:name="z457" w:id="450"/>
    <w:p>
      <w:pPr>
        <w:spacing w:after="0"/>
        <w:ind w:left="0"/>
        <w:jc w:val="left"/>
      </w:pPr>
      <w:r>
        <w:rPr>
          <w:rFonts w:ascii="Times New Roman"/>
          <w:b/>
          <w:i w:val="false"/>
          <w:color w:val="000000"/>
        </w:rPr>
        <w:t xml:space="preserve"> VII. Жалпы процесс транзакцияларының сипаттамасы</w:t>
      </w:r>
    </w:p>
    <w:bookmarkEnd w:id="450"/>
    <w:bookmarkStart w:name="z458" w:id="451"/>
    <w:p>
      <w:pPr>
        <w:spacing w:after="0"/>
        <w:ind w:left="0"/>
        <w:jc w:val="left"/>
      </w:pPr>
      <w:r>
        <w:rPr>
          <w:rFonts w:ascii="Times New Roman"/>
          <w:b/>
          <w:i w:val="false"/>
          <w:color w:val="000000"/>
        </w:rPr>
        <w:t xml:space="preserve"> 1. "Берілген ветеринариялық сертификат туралы мәліметтер ұсыну" (P.SS.03.TRN.002) жалпы процесінің транзакциясы</w:t>
      </w:r>
    </w:p>
    <w:bookmarkEnd w:id="451"/>
    <w:bookmarkStart w:name="z459" w:id="452"/>
    <w:p>
      <w:pPr>
        <w:spacing w:after="0"/>
        <w:ind w:left="0"/>
        <w:jc w:val="both"/>
      </w:pPr>
      <w:r>
        <w:rPr>
          <w:rFonts w:ascii="Times New Roman"/>
          <w:b w:val="false"/>
          <w:i w:val="false"/>
          <w:color w:val="000000"/>
          <w:sz w:val="28"/>
        </w:rPr>
        <w:t xml:space="preserve">
      18. "Берілген ветеринариялық сертификат туралы мәліметтер ұсыну" (P.SS.03.TRN.002) жалпы процесінің транзакциясы бастамашының респондентке берілген (оның ішінде ауыстыруға) ветеринариялық сертификат туралы мәліметтерді беруі үшін орындалады. Көрсетілген жалпы процесі транзакциясының схемасы 7-суретте көрсетілген. Жалпы процесс транзакциясының параметрлері 8-кестеде келтірілген. </w:t>
      </w:r>
    </w:p>
    <w:bookmarkEnd w:id="4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453"/>
    <w:p>
      <w:pPr>
        <w:spacing w:after="0"/>
        <w:ind w:left="0"/>
        <w:jc w:val="both"/>
      </w:pPr>
      <w:r>
        <w:rPr>
          <w:rFonts w:ascii="Times New Roman"/>
          <w:b w:val="false"/>
          <w:i w:val="false"/>
          <w:color w:val="000000"/>
          <w:sz w:val="28"/>
        </w:rPr>
        <w:t>
      7-сурет. "Берілген ветеринариялық сертификат туралы мәліметтер ұсыну" (P.SS.03.TRN.002) жалпы процесі транзакциясының схемасы</w:t>
      </w:r>
    </w:p>
    <w:bookmarkEnd w:id="453"/>
    <w:bookmarkStart w:name="z461" w:id="454"/>
    <w:p>
      <w:pPr>
        <w:spacing w:after="0"/>
        <w:ind w:left="0"/>
        <w:jc w:val="both"/>
      </w:pPr>
      <w:r>
        <w:rPr>
          <w:rFonts w:ascii="Times New Roman"/>
          <w:b w:val="false"/>
          <w:i w:val="false"/>
          <w:color w:val="000000"/>
          <w:sz w:val="28"/>
        </w:rPr>
        <w:t>
      8-кесте</w:t>
      </w:r>
    </w:p>
    <w:bookmarkEnd w:id="454"/>
    <w:bookmarkStart w:name="z462" w:id="455"/>
    <w:p>
      <w:pPr>
        <w:spacing w:after="0"/>
        <w:ind w:left="0"/>
        <w:jc w:val="left"/>
      </w:pPr>
      <w:r>
        <w:rPr>
          <w:rFonts w:ascii="Times New Roman"/>
          <w:b/>
          <w:i w:val="false"/>
          <w:color w:val="000000"/>
        </w:rPr>
        <w:t xml:space="preserve"> "Берілген ветеринариялық сертификат туралы мәліметтер ұсыну" (P.SS.03.TRN.002) жалпы процесі транзакциясының сипаттамасы</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ветеринариялық сертификат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берілген ветеринариялық сертификат туралы мәліметтер (P.SS.03.MSG.004)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туралы хабарлама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 P.SS.03.MSG.004 үшін</w:t>
            </w:r>
          </w:p>
          <w:p>
            <w:pPr>
              <w:spacing w:after="20"/>
              <w:ind w:left="20"/>
              <w:jc w:val="both"/>
            </w:pPr>
            <w:r>
              <w:rPr>
                <w:rFonts w:ascii="Times New Roman"/>
                <w:b w:val="false"/>
                <w:i w:val="false"/>
                <w:color w:val="000000"/>
                <w:sz w:val="20"/>
              </w:rPr>
              <w:t>
жоқ – P.SS.03.MSG.005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3" w:id="456"/>
    <w:p>
      <w:pPr>
        <w:spacing w:after="0"/>
        <w:ind w:left="0"/>
        <w:jc w:val="left"/>
      </w:pPr>
      <w:r>
        <w:rPr>
          <w:rFonts w:ascii="Times New Roman"/>
          <w:b/>
          <w:i w:val="false"/>
          <w:color w:val="000000"/>
        </w:rPr>
        <w:t xml:space="preserve"> 2. "Ветеринариялық сертификаттың күшін жою туралы хабарлама" (P.SS.03.TRN.003) жалпы процесінің транзакциясы</w:t>
      </w:r>
    </w:p>
    <w:bookmarkEnd w:id="456"/>
    <w:bookmarkStart w:name="z464" w:id="457"/>
    <w:p>
      <w:pPr>
        <w:spacing w:after="0"/>
        <w:ind w:left="0"/>
        <w:jc w:val="both"/>
      </w:pPr>
      <w:r>
        <w:rPr>
          <w:rFonts w:ascii="Times New Roman"/>
          <w:b w:val="false"/>
          <w:i w:val="false"/>
          <w:color w:val="000000"/>
          <w:sz w:val="28"/>
        </w:rPr>
        <w:t>
      19. "Ветеринариялық сертификаттың күшін жою туралы хабарлама" (P.SS.03.TRN.003) жалпы процесінің транзакциясы (P.SS.03.TRN.003) респонденттің бастамашысының ветеринариялық сертификаттың жойылғаны туралы хабарлауы үшін орындалады. Көрсетілген жалпы процесі транзакциясының схемасы 8-суретте көрсетілген. Жалпы транзакция процесінің параметрлері 9-кестеде келтірілген.</w:t>
      </w:r>
    </w:p>
    <w:bookmarkEnd w:id="4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458"/>
    <w:p>
      <w:pPr>
        <w:spacing w:after="0"/>
        <w:ind w:left="0"/>
        <w:jc w:val="both"/>
      </w:pPr>
      <w:r>
        <w:rPr>
          <w:rFonts w:ascii="Times New Roman"/>
          <w:b w:val="false"/>
          <w:i w:val="false"/>
          <w:color w:val="000000"/>
          <w:sz w:val="28"/>
        </w:rPr>
        <w:t xml:space="preserve">
      8-сурет. "Ветеринариялық сертификаттың күшін жою туралы хабарлама" (P.SS.03.TRN.003) жалпы процесі транзакциясының схемасы </w:t>
      </w:r>
    </w:p>
    <w:bookmarkEnd w:id="458"/>
    <w:bookmarkStart w:name="z466" w:id="459"/>
    <w:p>
      <w:pPr>
        <w:spacing w:after="0"/>
        <w:ind w:left="0"/>
        <w:jc w:val="both"/>
      </w:pPr>
      <w:r>
        <w:rPr>
          <w:rFonts w:ascii="Times New Roman"/>
          <w:b w:val="false"/>
          <w:i w:val="false"/>
          <w:color w:val="000000"/>
          <w:sz w:val="28"/>
        </w:rPr>
        <w:t xml:space="preserve">
      9-кесте </w:t>
      </w:r>
    </w:p>
    <w:bookmarkEnd w:id="459"/>
    <w:bookmarkStart w:name="z467" w:id="460"/>
    <w:p>
      <w:pPr>
        <w:spacing w:after="0"/>
        <w:ind w:left="0"/>
        <w:jc w:val="left"/>
      </w:pPr>
      <w:r>
        <w:rPr>
          <w:rFonts w:ascii="Times New Roman"/>
          <w:b/>
          <w:i w:val="false"/>
          <w:color w:val="000000"/>
        </w:rPr>
        <w:t xml:space="preserve"> "Ветеринариялық сертификаттың күшін жою туралы хабарлама" (P.SS.03.TRN.003) жалпы процесі транзакциясының сипаттамасы</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хабарламаны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күшін жою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 хабарлама жіберілді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мәртебесін ауыстыру туралы хабарлама (P.SS.03.MSG.006)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 P.SS.03.MSG.006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8" w:id="461"/>
    <w:p>
      <w:pPr>
        <w:spacing w:after="0"/>
        <w:ind w:left="0"/>
        <w:jc w:val="left"/>
      </w:pPr>
      <w:r>
        <w:rPr>
          <w:rFonts w:ascii="Times New Roman"/>
          <w:b/>
          <w:i w:val="false"/>
          <w:color w:val="000000"/>
        </w:rPr>
        <w:t xml:space="preserve"> 3. "Ветеринариялық сертификатты алып қою туралы межелі орын мемлекетінің уәкілетті органын хабардар ету" (P.SS.03.TRN.004) жалпы процесінің транзакциясы </w:t>
      </w:r>
    </w:p>
    <w:bookmarkEnd w:id="461"/>
    <w:bookmarkStart w:name="z469" w:id="462"/>
    <w:p>
      <w:pPr>
        <w:spacing w:after="0"/>
        <w:ind w:left="0"/>
        <w:jc w:val="both"/>
      </w:pPr>
      <w:r>
        <w:rPr>
          <w:rFonts w:ascii="Times New Roman"/>
          <w:b w:val="false"/>
          <w:i w:val="false"/>
          <w:color w:val="000000"/>
          <w:sz w:val="28"/>
        </w:rPr>
        <w:t>
      20. "Ветеринариялық сертификатты алып қою туралы межелі орын мемлекетінің уәкілетті органын хабардар ету" (P.SS.03.TRN.004) жалпы процесінің транзакциясы респонденттің бастамашысының жол бойында ветеринариялық сертификатты алып қойғаны туралы хабардар етуі үшін орындалады. Көрсетілген жалпы процестің транзакциясының схемасы 9-суретте көрсетілген. Жалпы транзакция процесінің параметрлері 10-кестеде келтірілген.</w:t>
      </w:r>
    </w:p>
    <w:bookmarkEnd w:id="4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 w:id="463"/>
    <w:p>
      <w:pPr>
        <w:spacing w:after="0"/>
        <w:ind w:left="0"/>
        <w:jc w:val="both"/>
      </w:pPr>
      <w:r>
        <w:rPr>
          <w:rFonts w:ascii="Times New Roman"/>
          <w:b w:val="false"/>
          <w:i w:val="false"/>
          <w:color w:val="000000"/>
          <w:sz w:val="28"/>
        </w:rPr>
        <w:t>
      9-сурет. "Ветеринариялық сертификатты алып қою туралы межелі орын мемлекетінің уәкілетті органын хабардар ету" (P.SS.03.TRN.004) жалпы процесі транзакциясының схемасы</w:t>
      </w:r>
    </w:p>
    <w:bookmarkEnd w:id="463"/>
    <w:bookmarkStart w:name="z471" w:id="464"/>
    <w:p>
      <w:pPr>
        <w:spacing w:after="0"/>
        <w:ind w:left="0"/>
        <w:jc w:val="both"/>
      </w:pPr>
      <w:r>
        <w:rPr>
          <w:rFonts w:ascii="Times New Roman"/>
          <w:b w:val="false"/>
          <w:i w:val="false"/>
          <w:color w:val="000000"/>
          <w:sz w:val="28"/>
        </w:rPr>
        <w:t>
      10-кесте</w:t>
      </w:r>
    </w:p>
    <w:bookmarkEnd w:id="464"/>
    <w:bookmarkStart w:name="z472" w:id="465"/>
    <w:p>
      <w:pPr>
        <w:spacing w:after="0"/>
        <w:ind w:left="0"/>
        <w:jc w:val="left"/>
      </w:pPr>
      <w:r>
        <w:rPr>
          <w:rFonts w:ascii="Times New Roman"/>
          <w:b/>
          <w:i w:val="false"/>
          <w:color w:val="000000"/>
        </w:rPr>
        <w:t xml:space="preserve"> "Ветеринариялық сертификатты алып қою туралы межелі орын мемлекетінің уәкілетті органын хабардар ету" (P.SS.03.TRN.004) жалпы процесі транзакциясының сипаттамасы</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межелі орын мемлекетінің уәкілетті органын хабардар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хабарламаны межелі орын мемлекетінің уәкілетті органына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хабарламаны межелі орын мемлекетінің уәкілетті органының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 хабарлама жіберілді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 (P.SS.03.MSG.007)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 P.SS.03.MSG.007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3" w:id="466"/>
    <w:p>
      <w:pPr>
        <w:spacing w:after="0"/>
        <w:ind w:left="0"/>
        <w:jc w:val="left"/>
      </w:pPr>
      <w:r>
        <w:rPr>
          <w:rFonts w:ascii="Times New Roman"/>
          <w:b/>
          <w:i w:val="false"/>
          <w:color w:val="000000"/>
        </w:rPr>
        <w:t xml:space="preserve"> 4. "Ветеринариялық қарап-тексеру туралы мәліметтерді межелі орын мемлекетінің уәкілетті органына ұсыну" (P.SS.03.TRN.005) жалпы процесінің транзакциясы </w:t>
      </w:r>
    </w:p>
    <w:bookmarkEnd w:id="466"/>
    <w:bookmarkStart w:name="z474" w:id="467"/>
    <w:p>
      <w:pPr>
        <w:spacing w:after="0"/>
        <w:ind w:left="0"/>
        <w:jc w:val="both"/>
      </w:pPr>
      <w:r>
        <w:rPr>
          <w:rFonts w:ascii="Times New Roman"/>
          <w:b w:val="false"/>
          <w:i w:val="false"/>
          <w:color w:val="000000"/>
          <w:sz w:val="28"/>
        </w:rPr>
        <w:t>
      21. "Ветеринариялық қарап-тексеру туралы мәліметтерді межелі орын мемлекетінің уәкілетті органына ұсыну" (P.SS.03.TRN.005) жалпы процесінің транзакциясы бастамашының респондентке жүру жолында ветеринариялық қарап-тексеру туралы мәліметтерді беруі үшін орындалады. Көрсетілген жалпы процестің транзакциясының схемасы 10-суретте көрсетілген. Жалпы транзакция процесінің параметрлері 11-кестеде келтірілген.</w:t>
      </w:r>
    </w:p>
    <w:bookmarkEnd w:id="4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263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75" w:id="468"/>
    <w:p>
      <w:pPr>
        <w:spacing w:after="0"/>
        <w:ind w:left="0"/>
        <w:jc w:val="both"/>
      </w:pPr>
      <w:r>
        <w:rPr>
          <w:rFonts w:ascii="Times New Roman"/>
          <w:b w:val="false"/>
          <w:i w:val="false"/>
          <w:color w:val="000000"/>
          <w:sz w:val="28"/>
        </w:rPr>
        <w:t>
      10-сурет. "Ветеринариялық қарап-тексеру туралы мәліметтерді межелі орын мемлекетінің уәкілетті органына ұсыну" (P.SS.03.TRN.005) жалпы процесі транзакциясының схемасы</w:t>
      </w:r>
    </w:p>
    <w:bookmarkEnd w:id="468"/>
    <w:bookmarkStart w:name="z476" w:id="469"/>
    <w:p>
      <w:pPr>
        <w:spacing w:after="0"/>
        <w:ind w:left="0"/>
        <w:jc w:val="both"/>
      </w:pPr>
      <w:r>
        <w:rPr>
          <w:rFonts w:ascii="Times New Roman"/>
          <w:b w:val="false"/>
          <w:i w:val="false"/>
          <w:color w:val="000000"/>
          <w:sz w:val="28"/>
        </w:rPr>
        <w:t>
      11-кесте</w:t>
      </w:r>
    </w:p>
    <w:bookmarkEnd w:id="469"/>
    <w:bookmarkStart w:name="z477" w:id="470"/>
    <w:p>
      <w:pPr>
        <w:spacing w:after="0"/>
        <w:ind w:left="0"/>
        <w:jc w:val="left"/>
      </w:pPr>
      <w:r>
        <w:rPr>
          <w:rFonts w:ascii="Times New Roman"/>
          <w:b/>
          <w:i w:val="false"/>
          <w:color w:val="000000"/>
        </w:rPr>
        <w:t xml:space="preserve"> "Межелі орын мемлекетінің уәкілетті органына ветеринариялық тексеру туралы мәліметтер жіберу" (P.SS.03.TRN.005) жалпы процесі транзакциясының сипаттамасы </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органына ветеринариялық тексеру туралы мәліметтер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мемлекетінің уәкілетті органына ветеринариялық тексеру туралы мәліметтер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орын мемлекеті уәкілетті органының ветеринариялық тексеру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тексеру туралы мәліметтер (P.SS.03.MSG.008)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өңделгені туралы хабарлама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 P.SS.03.MSG.008 үшін</w:t>
            </w:r>
          </w:p>
          <w:p>
            <w:pPr>
              <w:spacing w:after="20"/>
              <w:ind w:left="20"/>
              <w:jc w:val="both"/>
            </w:pPr>
            <w:r>
              <w:rPr>
                <w:rFonts w:ascii="Times New Roman"/>
                <w:b w:val="false"/>
                <w:i w:val="false"/>
                <w:color w:val="000000"/>
                <w:sz w:val="20"/>
              </w:rPr>
              <w:t>
жоқ – P.SS.03.MSG.005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8" w:id="471"/>
    <w:p>
      <w:pPr>
        <w:spacing w:after="0"/>
        <w:ind w:left="0"/>
        <w:jc w:val="left"/>
      </w:pPr>
      <w:r>
        <w:rPr>
          <w:rFonts w:ascii="Times New Roman"/>
          <w:b/>
          <w:i w:val="false"/>
          <w:color w:val="000000"/>
        </w:rPr>
        <w:t xml:space="preserve"> 5. "Тауардың қозғалысын тоқтата тұру туралы мәліметтерді межелі орын мемлекетінің уәкілетті органына ұсыну" (P.SS.03.TRN.006) жалпы процесінің транзакциясы</w:t>
      </w:r>
    </w:p>
    <w:bookmarkEnd w:id="471"/>
    <w:bookmarkStart w:name="z479" w:id="472"/>
    <w:p>
      <w:pPr>
        <w:spacing w:after="0"/>
        <w:ind w:left="0"/>
        <w:jc w:val="both"/>
      </w:pPr>
      <w:r>
        <w:rPr>
          <w:rFonts w:ascii="Times New Roman"/>
          <w:b w:val="false"/>
          <w:i w:val="false"/>
          <w:color w:val="000000"/>
          <w:sz w:val="28"/>
        </w:rPr>
        <w:t>
      22. "Тауардың қозғалысын тоқтата тұру туралы мәліметтерді межелі орын мемлекетінің уәкілетті органына ұсыну" (P.SS.03.TRN.006) жалпы процесінің транзакциясы бастамашының респондентке жүру жолында тауардың қозғалысын тоқтата тұру туралы мәліметтерді беруі үшін орындалады. Көрсетілген жалпы процестің транзакциясының схемасы 11-суретте көрсетілген. Жалпы транзакция процесінің параметрлері 12-кестеде келтірілген.</w:t>
      </w:r>
    </w:p>
    <w:bookmarkEnd w:id="4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473"/>
    <w:p>
      <w:pPr>
        <w:spacing w:after="0"/>
        <w:ind w:left="0"/>
        <w:jc w:val="both"/>
      </w:pPr>
      <w:r>
        <w:rPr>
          <w:rFonts w:ascii="Times New Roman"/>
          <w:b w:val="false"/>
          <w:i w:val="false"/>
          <w:color w:val="000000"/>
          <w:sz w:val="28"/>
        </w:rPr>
        <w:t xml:space="preserve">
      11-сурет. "Тауардың қозғалысын тоқтата тұру туралы мәліметтерді межелі орын мемлекетінің уәкілетті органына ұсыну" (P.SS.03.TRN.006) жалпы процесі транзакциясының схемасы </w:t>
      </w:r>
    </w:p>
    <w:bookmarkEnd w:id="473"/>
    <w:bookmarkStart w:name="z481" w:id="474"/>
    <w:p>
      <w:pPr>
        <w:spacing w:after="0"/>
        <w:ind w:left="0"/>
        <w:jc w:val="both"/>
      </w:pPr>
      <w:r>
        <w:rPr>
          <w:rFonts w:ascii="Times New Roman"/>
          <w:b w:val="false"/>
          <w:i w:val="false"/>
          <w:color w:val="000000"/>
          <w:sz w:val="28"/>
        </w:rPr>
        <w:t>
      12-кесте</w:t>
      </w:r>
    </w:p>
    <w:bookmarkEnd w:id="474"/>
    <w:bookmarkStart w:name="z482" w:id="475"/>
    <w:p>
      <w:pPr>
        <w:spacing w:after="0"/>
        <w:ind w:left="0"/>
        <w:jc w:val="left"/>
      </w:pPr>
      <w:r>
        <w:rPr>
          <w:rFonts w:ascii="Times New Roman"/>
          <w:b/>
          <w:i w:val="false"/>
          <w:color w:val="000000"/>
        </w:rPr>
        <w:t xml:space="preserve"> "Тауардың қозғалысын тоқтата тұру туралы мәліметтерді межелі орын мемлекетінің уәкілетті органына ұсыну" (P.SS.03.TRN.006) жалпы процесі транзакциясының сипаттамасы</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межелі орын мемлекетінің уәкілетті органына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межелі орын мемлекетінің уәкілетті органына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межелі орын мемлекетінің уәкілетті органының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қозғалысын тоқтата тұру туралы мәліметтер (P.SS.03.BEN.002): мәліметтер өңделді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қозғалысын тоқтата тұру туралы мәліметтер (P.SS.03.MSG.009)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туралы хабарлама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3" w:id="476"/>
    <w:p>
      <w:pPr>
        <w:spacing w:after="0"/>
        <w:ind w:left="0"/>
        <w:jc w:val="left"/>
      </w:pPr>
      <w:r>
        <w:rPr>
          <w:rFonts w:ascii="Times New Roman"/>
          <w:b/>
          <w:i w:val="false"/>
          <w:color w:val="000000"/>
        </w:rPr>
        <w:t xml:space="preserve"> 6. "Ветеринариялық сертификатты алып қою туралы жөнелту орны мемлекетінің уәкілетті органын хабардар ету" (P.SS.03.TRN.007) жалпы процесінің транзакциясы</w:t>
      </w:r>
    </w:p>
    <w:bookmarkEnd w:id="476"/>
    <w:bookmarkStart w:name="z484" w:id="477"/>
    <w:p>
      <w:pPr>
        <w:spacing w:after="0"/>
        <w:ind w:left="0"/>
        <w:jc w:val="both"/>
      </w:pPr>
      <w:r>
        <w:rPr>
          <w:rFonts w:ascii="Times New Roman"/>
          <w:b w:val="false"/>
          <w:i w:val="false"/>
          <w:color w:val="000000"/>
          <w:sz w:val="28"/>
        </w:rPr>
        <w:t>
      23. "Ветеринариялық сертификатты алып қою туралы жөнелту орны мемлекетінің уәкілетті органын хабардар ету" (P.SS.03.TRN.007) жалпы процесінің транзакциясы респонденттің бастамашысы жүру жолында немесе межелі жерде ветеринариялық сертификатты алып қойғаны туралы хабардар ету үшін орындалады. Көрсетілген жалпы процестің транзакциясының схемасы 12-суретте көрсетілген. Жалпы транзакция процесінің параметрлері 13-кестеде келтірілген.</w:t>
      </w:r>
    </w:p>
    <w:bookmarkEnd w:id="4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478"/>
    <w:p>
      <w:pPr>
        <w:spacing w:after="0"/>
        <w:ind w:left="0"/>
        <w:jc w:val="both"/>
      </w:pPr>
      <w:r>
        <w:rPr>
          <w:rFonts w:ascii="Times New Roman"/>
          <w:b w:val="false"/>
          <w:i w:val="false"/>
          <w:color w:val="000000"/>
          <w:sz w:val="28"/>
        </w:rPr>
        <w:t>
      12-сурет. "Ветеринариялық сертификатты алып қою туралы жөнелту орны мемлекетінің уәкілетті органын хабардар ету" (P.SS.03.TRN.007) жалпы процесі транзакциясының схемасы</w:t>
      </w:r>
    </w:p>
    <w:bookmarkEnd w:id="478"/>
    <w:bookmarkStart w:name="z486" w:id="479"/>
    <w:p>
      <w:pPr>
        <w:spacing w:after="0"/>
        <w:ind w:left="0"/>
        <w:jc w:val="both"/>
      </w:pPr>
      <w:r>
        <w:rPr>
          <w:rFonts w:ascii="Times New Roman"/>
          <w:b w:val="false"/>
          <w:i w:val="false"/>
          <w:color w:val="000000"/>
          <w:sz w:val="28"/>
        </w:rPr>
        <w:t>
      13-кесте</w:t>
      </w:r>
    </w:p>
    <w:bookmarkEnd w:id="479"/>
    <w:bookmarkStart w:name="z487" w:id="480"/>
    <w:p>
      <w:pPr>
        <w:spacing w:after="0"/>
        <w:ind w:left="0"/>
        <w:jc w:val="left"/>
      </w:pPr>
      <w:r>
        <w:rPr>
          <w:rFonts w:ascii="Times New Roman"/>
          <w:b/>
          <w:i w:val="false"/>
          <w:color w:val="000000"/>
        </w:rPr>
        <w:t xml:space="preserve"> "Ветеринариялық сертификатты алып қою туралы жөнелту орны мемлекетінің уәкілетті органын хабардар ету" (P.SS.03.TRN.007) жалпы процесі транзакциясының сипаттамасы</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жөнелту орны мемлекетінің уәкілетті органын хабардар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жөнелту орны мемлекетінің уәкілетті органына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органының ветеринариялық сертификатты алып қою туралы хабарламаны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 хабарлама жіберілді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 алып қою туралы хабарлама (P.SS.03.MSG.007)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  P.SS.03.MSG.007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8" w:id="481"/>
    <w:p>
      <w:pPr>
        <w:spacing w:after="0"/>
        <w:ind w:left="0"/>
        <w:jc w:val="left"/>
      </w:pPr>
      <w:r>
        <w:rPr>
          <w:rFonts w:ascii="Times New Roman"/>
          <w:b/>
          <w:i w:val="false"/>
          <w:color w:val="000000"/>
        </w:rPr>
        <w:t xml:space="preserve"> 7. "Жөнелту орны мемлекетінің уәкілетті органына ветеринариялық қарап-тексеру туралы мәліметтерді ұсыну" (P.SS.03.TRN.008) жалпы процесінің транзакциясы</w:t>
      </w:r>
    </w:p>
    <w:bookmarkEnd w:id="481"/>
    <w:bookmarkStart w:name="z489" w:id="482"/>
    <w:p>
      <w:pPr>
        <w:spacing w:after="0"/>
        <w:ind w:left="0"/>
        <w:jc w:val="both"/>
      </w:pPr>
      <w:r>
        <w:rPr>
          <w:rFonts w:ascii="Times New Roman"/>
          <w:b w:val="false"/>
          <w:i w:val="false"/>
          <w:color w:val="000000"/>
          <w:sz w:val="28"/>
        </w:rPr>
        <w:t>
      24. "Жөнелту орны мемлекетінің уәкілетті органына ветеринариялық қарап-тексеру туралы мәліметтерді ұсыну" (P.SS.03.TRN.008) жалпы процесінің транзакциясы бастамашының респондентке жүру жолында немесе межелі жерде ветеринариялық қарап-тексеру туралы мәліметтерді беруі үшін орындалады. Көрсетілген жалпы процесі транзакциясының схемасы 13-суретте көрсетілген. Жалпы транзакция процесінің параметрлері 14-кестеде келтірілген.</w:t>
      </w:r>
    </w:p>
    <w:bookmarkEnd w:id="4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83"/>
    <w:p>
      <w:pPr>
        <w:spacing w:after="0"/>
        <w:ind w:left="0"/>
        <w:jc w:val="both"/>
      </w:pPr>
      <w:r>
        <w:rPr>
          <w:rFonts w:ascii="Times New Roman"/>
          <w:b w:val="false"/>
          <w:i w:val="false"/>
          <w:color w:val="000000"/>
          <w:sz w:val="28"/>
        </w:rPr>
        <w:t>
      13-сурет. "Жөнелту орны мемлекетінің уәкілетті органына ветеринариялық қарап-тексеру туралы мәліметтерді ұсыну" (P.SS.03.TRN.008) жалпы процесі транзакциясының схемасы</w:t>
      </w:r>
    </w:p>
    <w:bookmarkEnd w:id="483"/>
    <w:bookmarkStart w:name="z491" w:id="484"/>
    <w:p>
      <w:pPr>
        <w:spacing w:after="0"/>
        <w:ind w:left="0"/>
        <w:jc w:val="both"/>
      </w:pPr>
      <w:r>
        <w:rPr>
          <w:rFonts w:ascii="Times New Roman"/>
          <w:b w:val="false"/>
          <w:i w:val="false"/>
          <w:color w:val="000000"/>
          <w:sz w:val="28"/>
        </w:rPr>
        <w:t>
      14-кесте</w:t>
      </w:r>
    </w:p>
    <w:bookmarkEnd w:id="484"/>
    <w:bookmarkStart w:name="z492" w:id="485"/>
    <w:p>
      <w:pPr>
        <w:spacing w:after="0"/>
        <w:ind w:left="0"/>
        <w:jc w:val="left"/>
      </w:pPr>
      <w:r>
        <w:rPr>
          <w:rFonts w:ascii="Times New Roman"/>
          <w:b/>
          <w:i w:val="false"/>
          <w:color w:val="000000"/>
        </w:rPr>
        <w:t xml:space="preserve"> "Жөнелту орны мемлекетінің уәкілетті органына ветеринариялық қарап-тексеру туралы мәліметтерді ұсыну" (P.SS.03.TRN.008) жалпы процесі транзакциясының сипаттамасы</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органына ветеринариялық қарап-тексеру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органына ветеринариялық қарап-тексеру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орны мемлекетінің уәкілетті органының ветеринариялық қарап-тексеру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қарап-тексеру туралы мәліметтер (P.SS.03.MSG.008)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туралы хабарлама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 P.SS.03.MSG.008 үшін</w:t>
            </w:r>
          </w:p>
          <w:p>
            <w:pPr>
              <w:spacing w:after="20"/>
              <w:ind w:left="20"/>
              <w:jc w:val="both"/>
            </w:pPr>
            <w:r>
              <w:rPr>
                <w:rFonts w:ascii="Times New Roman"/>
                <w:b w:val="false"/>
                <w:i w:val="false"/>
                <w:color w:val="000000"/>
                <w:sz w:val="20"/>
              </w:rPr>
              <w:t>
жоқ – P.SS.03.MSG.005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3" w:id="486"/>
    <w:p>
      <w:pPr>
        <w:spacing w:after="0"/>
        <w:ind w:left="0"/>
        <w:jc w:val="left"/>
      </w:pPr>
      <w:r>
        <w:rPr>
          <w:rFonts w:ascii="Times New Roman"/>
          <w:b/>
          <w:i w:val="false"/>
          <w:color w:val="000000"/>
        </w:rPr>
        <w:t xml:space="preserve"> 8. "Тауардың қозғалысын тоқтата тұру туралы мәліметтерді жөнелту орны мемлекетінің уәкілетті органына ұсыну" (P.SS.03.TRN.009) жалпы процесінің транзакциясы</w:t>
      </w:r>
    </w:p>
    <w:bookmarkEnd w:id="486"/>
    <w:bookmarkStart w:name="z494" w:id="487"/>
    <w:p>
      <w:pPr>
        <w:spacing w:after="0"/>
        <w:ind w:left="0"/>
        <w:jc w:val="both"/>
      </w:pPr>
      <w:r>
        <w:rPr>
          <w:rFonts w:ascii="Times New Roman"/>
          <w:b w:val="false"/>
          <w:i w:val="false"/>
          <w:color w:val="000000"/>
          <w:sz w:val="28"/>
        </w:rPr>
        <w:t>
      25. "Тауардың қозғалысын тоқтата тұру туралы мәліметтерді жөнелту орны мемлекетінің уәкілетті органына ұсыну" (P.SS.03.TRN.009) жалпы процесінің транзакциясы бастамашының респондентке  жүру жолында немесе межелі жерде тауардың қозғалысын тоқтата тұру туралы мәліметтерді беруі үшін орындалады. Көрсетілген жалпы процестің транзакциясының схемасы 14-суретте көрсетілген. Жалпы транзакция процесінің параметрлері 15-кестеде келтірілген.</w:t>
      </w:r>
    </w:p>
    <w:bookmarkEnd w:id="4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517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95" w:id="488"/>
    <w:p>
      <w:pPr>
        <w:spacing w:after="0"/>
        <w:ind w:left="0"/>
        <w:jc w:val="both"/>
      </w:pPr>
      <w:r>
        <w:rPr>
          <w:rFonts w:ascii="Times New Roman"/>
          <w:b w:val="false"/>
          <w:i w:val="false"/>
          <w:color w:val="000000"/>
          <w:sz w:val="28"/>
        </w:rPr>
        <w:t>
      14-сурет. "Тауардың қозғалысын тоқтата тұру туралы мәліметтерді жөнелту орны мемлекетінің уәкілетті органына ұсыну" (P.SS.03.TRN.009) жалпы процесі транзакциясының схемасы</w:t>
      </w:r>
    </w:p>
    <w:bookmarkEnd w:id="488"/>
    <w:bookmarkStart w:name="z496" w:id="489"/>
    <w:p>
      <w:pPr>
        <w:spacing w:after="0"/>
        <w:ind w:left="0"/>
        <w:jc w:val="both"/>
      </w:pPr>
      <w:r>
        <w:rPr>
          <w:rFonts w:ascii="Times New Roman"/>
          <w:b w:val="false"/>
          <w:i w:val="false"/>
          <w:color w:val="000000"/>
          <w:sz w:val="28"/>
        </w:rPr>
        <w:t xml:space="preserve">
      15-кесте </w:t>
      </w:r>
    </w:p>
    <w:bookmarkEnd w:id="489"/>
    <w:bookmarkStart w:name="z497" w:id="490"/>
    <w:p>
      <w:pPr>
        <w:spacing w:after="0"/>
        <w:ind w:left="0"/>
        <w:jc w:val="left"/>
      </w:pPr>
      <w:r>
        <w:rPr>
          <w:rFonts w:ascii="Times New Roman"/>
          <w:b/>
          <w:i w:val="false"/>
          <w:color w:val="000000"/>
        </w:rPr>
        <w:t xml:space="preserve"> "Тауардың қозғалысын тоқтата тұру туралы мәліметтерді жөнелту орны мемлекетінің уәкілетті органына ұсыну" (P.SS.03.TRN.009) жалпы процесі транзакциясының сипаттамасы</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мәліметтерді жөнелту орны мемлекетінің уәкілетті органының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 (P.SS.03.BEN.002):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қозғалысын тоқтата тұру туралы мәліметтер (P.SS.03.MSG.009)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туралы хабарлама (P.SS.03.MSG.005)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8" w:id="491"/>
    <w:p>
      <w:pPr>
        <w:spacing w:after="0"/>
        <w:ind w:left="0"/>
        <w:jc w:val="left"/>
      </w:pPr>
      <w:r>
        <w:rPr>
          <w:rFonts w:ascii="Times New Roman"/>
          <w:b/>
          <w:i w:val="false"/>
          <w:color w:val="000000"/>
        </w:rPr>
        <w:t xml:space="preserve"> 9. "Ветеринариялық сертификаттың өтелуі туралы хабарлама" (P.SS.03.TRN.010) жалпы процесінің транзакциясы</w:t>
      </w:r>
    </w:p>
    <w:bookmarkEnd w:id="491"/>
    <w:bookmarkStart w:name="z499" w:id="492"/>
    <w:p>
      <w:pPr>
        <w:spacing w:after="0"/>
        <w:ind w:left="0"/>
        <w:jc w:val="both"/>
      </w:pPr>
      <w:r>
        <w:rPr>
          <w:rFonts w:ascii="Times New Roman"/>
          <w:b w:val="false"/>
          <w:i w:val="false"/>
          <w:color w:val="000000"/>
          <w:sz w:val="28"/>
        </w:rPr>
        <w:t>
      26. "Ветеринариялық сертификаттың өтелуі туралы хабарлама" (P.SS.03.TRN.010) жалпы процесінің транзакциясы бастамашының респондентті ветеринариялық сертификаттың өтелгені туралы хабардар етуі үшін орындалады. Көрсетілген жалпы процестің транзакциясының схемасы 15-суретте көрсетілген. Жалпы транзакция процесінің параметрлері 16-кестеде келтірілген.</w:t>
      </w:r>
    </w:p>
    <w:bookmarkEnd w:id="4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289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00" w:id="493"/>
    <w:p>
      <w:pPr>
        <w:spacing w:after="0"/>
        <w:ind w:left="0"/>
        <w:jc w:val="both"/>
      </w:pPr>
      <w:r>
        <w:rPr>
          <w:rFonts w:ascii="Times New Roman"/>
          <w:b w:val="false"/>
          <w:i w:val="false"/>
          <w:color w:val="000000"/>
          <w:sz w:val="28"/>
        </w:rPr>
        <w:t>
      15-сурет. "Ветеринариялық сертификаттың өтелуі туралы хабарлама" (P.SS.03.TRN.010) жалпы процесі транзакциясының схемасы</w:t>
      </w:r>
    </w:p>
    <w:bookmarkEnd w:id="493"/>
    <w:bookmarkStart w:name="z501" w:id="494"/>
    <w:p>
      <w:pPr>
        <w:spacing w:after="0"/>
        <w:ind w:left="0"/>
        <w:jc w:val="both"/>
      </w:pPr>
      <w:r>
        <w:rPr>
          <w:rFonts w:ascii="Times New Roman"/>
          <w:b w:val="false"/>
          <w:i w:val="false"/>
          <w:color w:val="000000"/>
          <w:sz w:val="28"/>
        </w:rPr>
        <w:t xml:space="preserve">
      16-кесте </w:t>
      </w:r>
    </w:p>
    <w:bookmarkEnd w:id="494"/>
    <w:bookmarkStart w:name="z502" w:id="495"/>
    <w:p>
      <w:pPr>
        <w:spacing w:after="0"/>
        <w:ind w:left="0"/>
        <w:jc w:val="left"/>
      </w:pPr>
      <w:r>
        <w:rPr>
          <w:rFonts w:ascii="Times New Roman"/>
          <w:b/>
          <w:i w:val="false"/>
          <w:color w:val="000000"/>
        </w:rPr>
        <w:t xml:space="preserve"> "Ветеринариялық сертификаттың өтелуі туралы хабарлама" (P.SS.03.TRN.010) жалпы процесі транзакциясының сипаттамасы</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өтелуі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өтелуі туралы хабарламаны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сертификаттың өтелуі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 хабарлама жіберілді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сертификата мәртебесінің ауысуы туралы хабарлама (P.SS.03.MSG.006)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 P.SS.03.MSG.006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03" w:id="496"/>
    <w:p>
      <w:pPr>
        <w:spacing w:after="0"/>
        <w:ind w:left="0"/>
        <w:jc w:val="left"/>
      </w:pPr>
      <w:r>
        <w:rPr>
          <w:rFonts w:ascii="Times New Roman"/>
          <w:b/>
          <w:i w:val="false"/>
          <w:color w:val="000000"/>
        </w:rPr>
        <w:t xml:space="preserve"> 10. "Ветеринариялық сертификат туралы мәліметтерді сұрау салу бойынша ұсыну" (P.SS.03.TRN.011) жалпы процесінің транзакциясы</w:t>
      </w:r>
    </w:p>
    <w:bookmarkEnd w:id="496"/>
    <w:bookmarkStart w:name="z504" w:id="497"/>
    <w:p>
      <w:pPr>
        <w:spacing w:after="0"/>
        <w:ind w:left="0"/>
        <w:jc w:val="both"/>
      </w:pPr>
      <w:r>
        <w:rPr>
          <w:rFonts w:ascii="Times New Roman"/>
          <w:b w:val="false"/>
          <w:i w:val="false"/>
          <w:color w:val="000000"/>
          <w:sz w:val="28"/>
        </w:rPr>
        <w:t>
      27. "Ветеринариялық сертификат туралы мәліметтерді сұрау салу бойынша ұсыну" (P.SS.03.TRN.011) жалпы процесінің транзакциясы ветеринариялық сертификат беру фактісін тексеру және ветеринариялық сертификат туралы мәліметтерді алу үшін орындалады. Көрсетілген жалпы процестің транзакциясының схемасы 16-суретте көрсетілген. Жалпы транзакция процесінің параметрлері 17-кестеде келтірілген.</w:t>
      </w:r>
    </w:p>
    <w:bookmarkEnd w:id="4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98"/>
    <w:p>
      <w:pPr>
        <w:spacing w:after="0"/>
        <w:ind w:left="0"/>
        <w:jc w:val="both"/>
      </w:pPr>
      <w:r>
        <w:rPr>
          <w:rFonts w:ascii="Times New Roman"/>
          <w:b w:val="false"/>
          <w:i w:val="false"/>
          <w:color w:val="000000"/>
          <w:sz w:val="28"/>
        </w:rPr>
        <w:t>
      16-сурет. "Ветеринариялық сертификат туралы мәліметтерді сұрау салу бойынша ұсыну" (P.SS.03.TRN.011) жалпы процесі транзакциясының схемасы</w:t>
      </w:r>
    </w:p>
    <w:bookmarkEnd w:id="498"/>
    <w:bookmarkStart w:name="z506" w:id="499"/>
    <w:p>
      <w:pPr>
        <w:spacing w:after="0"/>
        <w:ind w:left="0"/>
        <w:jc w:val="both"/>
      </w:pPr>
      <w:r>
        <w:rPr>
          <w:rFonts w:ascii="Times New Roman"/>
          <w:b w:val="false"/>
          <w:i w:val="false"/>
          <w:color w:val="000000"/>
          <w:sz w:val="28"/>
        </w:rPr>
        <w:t>
      17-кесте</w:t>
      </w:r>
    </w:p>
    <w:bookmarkEnd w:id="499"/>
    <w:bookmarkStart w:name="z507" w:id="500"/>
    <w:p>
      <w:pPr>
        <w:spacing w:after="0"/>
        <w:ind w:left="0"/>
        <w:jc w:val="left"/>
      </w:pPr>
      <w:r>
        <w:rPr>
          <w:rFonts w:ascii="Times New Roman"/>
          <w:b/>
          <w:i w:val="false"/>
          <w:color w:val="000000"/>
        </w:rPr>
        <w:t xml:space="preserve"> "Ветеринариялық сертификат туралы мәліметтерді сұрау салу бойынша ұсыну" (P.SS.03.TRN.011) жалпы процесі транзакциясының сипаттамасы</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мәліметтерді сұрау салу бойынша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ветеринариялық сертификат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(P.SS.03.BEN.001): мәліметтер жоқ;</w:t>
            </w:r>
          </w:p>
          <w:p>
            <w:pPr>
              <w:spacing w:after="20"/>
              <w:ind w:left="20"/>
              <w:jc w:val="both"/>
            </w:pPr>
            <w:r>
              <w:rPr>
                <w:rFonts w:ascii="Times New Roman"/>
                <w:b w:val="false"/>
                <w:i w:val="false"/>
                <w:color w:val="000000"/>
                <w:sz w:val="20"/>
              </w:rPr>
              <w:t>
ветеринариялық сертификат туралы мәліметтер (P.SS.03.BEN.001): мәліметтер жіберілді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сұрату (P.SS.03.MSG.010)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 (P.SS.03.MSG.003)</w:t>
            </w:r>
          </w:p>
          <w:p>
            <w:pPr>
              <w:spacing w:after="20"/>
              <w:ind w:left="20"/>
              <w:jc w:val="both"/>
            </w:pPr>
            <w:r>
              <w:rPr>
                <w:rFonts w:ascii="Times New Roman"/>
                <w:b w:val="false"/>
                <w:i w:val="false"/>
                <w:color w:val="000000"/>
                <w:sz w:val="20"/>
              </w:rPr>
              <w:t>
берілген ветеринариялық сертификат туралы мәліметтер (P.SS.03.MSG.004)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P.SS.03.MSG.010 үшін</w:t>
            </w:r>
          </w:p>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 P.SS.03.MSG.003, P.SS.03.MSG.004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08" w:id="501"/>
    <w:p>
      <w:pPr>
        <w:spacing w:after="0"/>
        <w:ind w:left="0"/>
        <w:jc w:val="left"/>
      </w:pPr>
      <w:r>
        <w:rPr>
          <w:rFonts w:ascii="Times New Roman"/>
          <w:b/>
          <w:i w:val="false"/>
          <w:color w:val="000000"/>
        </w:rPr>
        <w:t xml:space="preserve"> VIII. Штаттан тыс жағдайлардағы іс-қимыл тәртібі</w:t>
      </w:r>
    </w:p>
    <w:bookmarkEnd w:id="501"/>
    <w:bookmarkStart w:name="z509" w:id="502"/>
    <w:p>
      <w:pPr>
        <w:spacing w:after="0"/>
        <w:ind w:left="0"/>
        <w:jc w:val="both"/>
      </w:pPr>
      <w:r>
        <w:rPr>
          <w:rFonts w:ascii="Times New Roman"/>
          <w:b w:val="false"/>
          <w:i w:val="false"/>
          <w:color w:val="000000"/>
          <w:sz w:val="28"/>
        </w:rPr>
        <w:t>
      28. Жалпы процесс шеңберінде ақпараттық өзара іс-қимыл жасау кезінде штаттан тыс жағдайлар болып, онда деректерді өңдеу әдеттегі режимде жүргізіле алмауы мүмкін. Штаттан тыс жағдайлар техникалық іркілістер, күту уақыты өткен кезде және өзге жағдайларда туындайды. Жалпы процесс қатысушысының штаттан тыс жағдайдың туындау себептері туралы түсініктемелер және оны шешу жөнінде ұсынымдар алуы үшін Одақтың интеграцияланған ақпараттық жүйесін қолдау қызметіне тиісті сұрау салу жолдау мүмкіндігі көзделген. Штаттан тыс жағдайды шешу жөніндегі жалпы ұсынымдар 18-кестеде келтірілген.</w:t>
      </w:r>
    </w:p>
    <w:bookmarkEnd w:id="502"/>
    <w:bookmarkStart w:name="z510" w:id="503"/>
    <w:p>
      <w:pPr>
        <w:spacing w:after="0"/>
        <w:ind w:left="0"/>
        <w:jc w:val="both"/>
      </w:pPr>
      <w:r>
        <w:rPr>
          <w:rFonts w:ascii="Times New Roman"/>
          <w:b w:val="false"/>
          <w:i w:val="false"/>
          <w:color w:val="000000"/>
          <w:sz w:val="28"/>
        </w:rPr>
        <w:t>
      29. Уәкілетті орган оған байланысты қате туралы хабарлама алынған хабардың Электрондық құжаттардың және мәліметтердің форматтары мен құрылымдарының сипаттамасына және осы Регламенттің ІХ бөлімінде көрсетілген хабарларды бақылауға қойылатын талаптарға сәйкестігіне тексеру жүргізеді. Егер көрсетілген талаптарға сәйкессіздік анықталған болса, уәкілетті орган анықталған қатені жою үшін барлық қажетті шараны қабылдайды. Егер сәйкессіздік анықталмаса, уәкілетті орган Одақтың интеграцияланған ақпараттық жүйесін қолдау қызметіне осы штаттан тыс жағдайды сипаттай отырып, хабар жібереді.</w:t>
      </w:r>
    </w:p>
    <w:bookmarkEnd w:id="503"/>
    <w:bookmarkStart w:name="z511" w:id="504"/>
    <w:p>
      <w:pPr>
        <w:spacing w:after="0"/>
        <w:ind w:left="0"/>
        <w:jc w:val="both"/>
      </w:pPr>
      <w:r>
        <w:rPr>
          <w:rFonts w:ascii="Times New Roman"/>
          <w:b w:val="false"/>
          <w:i w:val="false"/>
          <w:color w:val="000000"/>
          <w:sz w:val="28"/>
        </w:rPr>
        <w:t>
      18-кесте</w:t>
      </w:r>
    </w:p>
    <w:bookmarkEnd w:id="504"/>
    <w:bookmarkStart w:name="z512" w:id="505"/>
    <w:p>
      <w:pPr>
        <w:spacing w:after="0"/>
        <w:ind w:left="0"/>
        <w:jc w:val="left"/>
      </w:pPr>
      <w:r>
        <w:rPr>
          <w:rFonts w:ascii="Times New Roman"/>
          <w:b/>
          <w:i w:val="false"/>
          <w:color w:val="000000"/>
        </w:rPr>
        <w:t xml:space="preserve"> Штаттан тыс жағдайлардағы іс-қимыл</w:t>
      </w:r>
    </w:p>
    <w:bookmarkEnd w:id="50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 туындаған кездегі іс-қимылдың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екіжақты транзакциясының бастамашысы қайталаулардың келісілген саны өткеннен кейін жауап хабар алмады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іркілістер немесе бағдарламалық қамтамасыз етудің жүйелік қатесі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хабарлама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синхрондалмаған немесе электрондық құжаттардың (мәліметтердің) XML-схемасы жаңартылмаған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пайдаланатын анықтамалықтар мен сыныптауыштарды синхрондауы немесе электрондық құжаттардың (мәліметтердің) XML-схемаларын жаңартуы қажет. Егер анықтамалықтар мен сыныптауыштар синхрондалса немесе электрондық құжаттардың (мәліметтердің) XML-схемаларын жаңартылса, қабылдаушы қатысушының қолдау қызметіне сұрау салу жіберу керек</w:t>
            </w:r>
          </w:p>
        </w:tc>
      </w:tr>
    </w:tbl>
    <w:bookmarkStart w:name="z513" w:id="506"/>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506"/>
    <w:bookmarkStart w:name="z514" w:id="507"/>
    <w:p>
      <w:pPr>
        <w:spacing w:after="0"/>
        <w:ind w:left="0"/>
        <w:jc w:val="both"/>
      </w:pPr>
      <w:r>
        <w:rPr>
          <w:rFonts w:ascii="Times New Roman"/>
          <w:b w:val="false"/>
          <w:i w:val="false"/>
          <w:color w:val="000000"/>
          <w:sz w:val="28"/>
        </w:rPr>
        <w:t xml:space="preserve">
      30. "Берілген ветеринариялық сертификат туралы мәліметтер" (P.SS.03.MSG.004) хабарында берілетін "Ветеринариялық сертификат туралы мәліметтер" (R.SM.SS.03.001) электрондық құжаттарының (мәліметтерінің) деректемелерін толтыруға қойылатын талаптар 19-кестеде келтірілген. </w:t>
      </w:r>
    </w:p>
    <w:bookmarkEnd w:id="507"/>
    <w:bookmarkStart w:name="z515" w:id="508"/>
    <w:p>
      <w:pPr>
        <w:spacing w:after="0"/>
        <w:ind w:left="0"/>
        <w:jc w:val="both"/>
      </w:pPr>
      <w:r>
        <w:rPr>
          <w:rFonts w:ascii="Times New Roman"/>
          <w:b w:val="false"/>
          <w:i w:val="false"/>
          <w:color w:val="000000"/>
          <w:sz w:val="28"/>
        </w:rPr>
        <w:t>
      19-кесте</w:t>
      </w:r>
    </w:p>
    <w:bookmarkEnd w:id="508"/>
    <w:bookmarkStart w:name="z516" w:id="509"/>
    <w:p>
      <w:pPr>
        <w:spacing w:after="0"/>
        <w:ind w:left="0"/>
        <w:jc w:val="left"/>
      </w:pPr>
      <w:r>
        <w:rPr>
          <w:rFonts w:ascii="Times New Roman"/>
          <w:b/>
          <w:i w:val="false"/>
          <w:color w:val="000000"/>
        </w:rPr>
        <w:t xml:space="preserve"> Берілген ветеринариялық сертификат туралы мәліметтер" (P.SS.03.MSG.004) хабарында берілетін "Ветеринариялық сертификат туралы мәліметтер" (R.SM.SS.03.001) электрондық құжаттарының (мәліметтерінің) деректемелерін толтыруға қойылатын талаптар</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 "Ветеринариялық сертификат туралы мәліметтер" (smcdo:​Veterinary​Certificate​Details) деректемесінің тең бір данасы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(smcdo:​Veterinary​Certificate​Base​Details) күрделі деректемесінің құрамындағы "Ветеринариялық сертификаттың нөмірі" (smsdo:​Veterinary​Certificate​Id), "Құжаттың берілген күні" (csdo:​Doc​Creation​Date), "Ветеринариялық сертификат түрінің (нысанының) коды" (smsdo:​Veterinary​Certificate​Kind​Code), "Құжаттың қолданылу мәртебесі" (smcdo:​Doc​Status​Details)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сертификат" (smcdo:​Veterinary​Certificate​Base​Details) күрделі деректемесінің құрамындағы "Ветеринариялық сертификат түрінің (нысанының) коды" (smsdo:​Veterinary​Certificate​Kind​Code) деректемесінің мәні мына мәндердің біріне сәйкес келуге тиіс: </w:t>
            </w:r>
          </w:p>
          <w:p>
            <w:pPr>
              <w:spacing w:after="20"/>
              <w:ind w:left="20"/>
              <w:jc w:val="both"/>
            </w:pPr>
            <w:r>
              <w:rPr>
                <w:rFonts w:ascii="Times New Roman"/>
                <w:b w:val="false"/>
                <w:i w:val="false"/>
                <w:color w:val="000000"/>
                <w:sz w:val="20"/>
              </w:rPr>
              <w:t>
"1" – № 1 нысанындағы ветеринариялық сертификат;</w:t>
            </w:r>
          </w:p>
          <w:p>
            <w:pPr>
              <w:spacing w:after="20"/>
              <w:ind w:left="20"/>
              <w:jc w:val="both"/>
            </w:pPr>
            <w:r>
              <w:rPr>
                <w:rFonts w:ascii="Times New Roman"/>
                <w:b w:val="false"/>
                <w:i w:val="false"/>
                <w:color w:val="000000"/>
                <w:sz w:val="20"/>
              </w:rPr>
              <w:t>
"2" – № 2 нысанындағы ветеринариялық сертификат;</w:t>
            </w:r>
          </w:p>
          <w:p>
            <w:pPr>
              <w:spacing w:after="20"/>
              <w:ind w:left="20"/>
              <w:jc w:val="both"/>
            </w:pPr>
            <w:r>
              <w:rPr>
                <w:rFonts w:ascii="Times New Roman"/>
                <w:b w:val="false"/>
                <w:i w:val="false"/>
                <w:color w:val="000000"/>
                <w:sz w:val="20"/>
              </w:rPr>
              <w:t>
"3" – № 3 нысанындағы ветеринариялық сертификат;</w:t>
            </w:r>
          </w:p>
          <w:p>
            <w:pPr>
              <w:spacing w:after="20"/>
              <w:ind w:left="20"/>
              <w:jc w:val="both"/>
            </w:pPr>
            <w:r>
              <w:rPr>
                <w:rFonts w:ascii="Times New Roman"/>
                <w:b w:val="false"/>
                <w:i w:val="false"/>
                <w:color w:val="000000"/>
                <w:sz w:val="20"/>
              </w:rPr>
              <w:t>
"4" – № 4 нысанындағы ветеринариялық сертификат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қолданылу мәртебесі" (smcdo:​Doc​Status​Details) күрделі деректемесінің құрамындағы "Құжат мәртебесінің коды" (csdo:​Doc​Status​Code) деректемесі толтырылуға тиіс, ал оның мәні "01" – ресімделді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сертификат туралы мәліметтер" (smcdo:​Veterinary​Certificate​Details) күрделі деректемесінің құрамындағы "Мүше мемлекеттің уәкілетті органы" (ccdo:​Unified​Authority​Details), "Жеткізу тізбегінің қатысушысы" (ccdo:​Supply​Chain​Party​Details), "Ветеринариялық бақылаудың (қадағалаудың) бақылауындағы өнім партиясы" (smcdo:​Veterinary​Consignment​Details), "Тауарға ілеспе құжат туралы мәліметтер" (smcdo:​Shipping​Document​Details), "Эпизоотиялық саулықтың ұзақтығы" (smsdo:​Epizootic​Welfare​Duration), "Тасымал туралы мәліметтер" (smcdo:​Transport​Details), "Тасымалдау мақсаты" </w:t>
            </w:r>
          </w:p>
          <w:p>
            <w:pPr>
              <w:spacing w:after="20"/>
              <w:ind w:left="20"/>
              <w:jc w:val="both"/>
            </w:pPr>
            <w:r>
              <w:rPr>
                <w:rFonts w:ascii="Times New Roman"/>
                <w:b w:val="false"/>
                <w:i w:val="false"/>
                <w:color w:val="000000"/>
                <w:sz w:val="20"/>
              </w:rPr>
              <w:t>
(smsdo:​Conveyance​Purpose​Text), "Уәкілетті органның лауазымды тұлғасы" (smcdo:​Authority​Officer​Details)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 органдарының анықтамалығын Одақтың нормативтік-анықтамалық ақпарат тізіліміне енгізу кезінде "Мүше мемлекеттің уәкілетті органы" (ccdo:​Unified​Authority​Details) және "Мүше мемлекеттің уәкілетті органының құрылымдық бөлімшесі" (ccdo:​Unified​Authority​Unit​Details) күрделі деректемелерінің құрамындағы "Мүше мемлекет уәкілетті органының сәйкестендіргіші" (csdo:​Authority​Id) деректемесі міндетті түрде толтырылады және оның мәні мүше мемлекеттің мемлекеттік билік органының немесе көрсетілген анықтамалықтан ол уәкілеттік берген ұйымның кодына сәйкес келуі тиіс. </w:t>
            </w:r>
          </w:p>
          <w:p>
            <w:pPr>
              <w:spacing w:after="20"/>
              <w:ind w:left="20"/>
              <w:jc w:val="both"/>
            </w:pPr>
            <w:r>
              <w:rPr>
                <w:rFonts w:ascii="Times New Roman"/>
                <w:b w:val="false"/>
                <w:i w:val="false"/>
                <w:color w:val="000000"/>
                <w:sz w:val="20"/>
              </w:rPr>
              <w:t xml:space="preserve">
Өзге жағдайда "Мүше мемлекеттің уәкілетті органының атауы" </w:t>
            </w:r>
          </w:p>
          <w:p>
            <w:pPr>
              <w:spacing w:after="20"/>
              <w:ind w:left="20"/>
              <w:jc w:val="both"/>
            </w:pPr>
            <w:r>
              <w:rPr>
                <w:rFonts w:ascii="Times New Roman"/>
                <w:b w:val="false"/>
                <w:i w:val="false"/>
                <w:color w:val="000000"/>
                <w:sz w:val="20"/>
              </w:rPr>
              <w:t>
(csdo:​Authority​Name) және "Елдің коды" (csdo:​Unified​Country​Code)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деректемесі толтырылған болса, онда оның мәні ISO 3166-1 сәйкес әлем елдерінің кодтары мен атауларының тізбесін қамтитын әлем елдерінің халықаралық сыныптауышындағы елдің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сыныптауыш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(smcdo:​Veterinary​Certificate​Details) күрделі деректемесінің құрамында "Жеткізу тізбегінің қатысушысы" (ccdo:​Supply​Chain​Party​Details) деректемесінің бірнеше данасы "Жеткізу тізбегінің қатысушысы түрінің коды" (csdo:​Supply​Chain​Party​Kind​Code) бір-бірімен сәйкес келмейтін оның құрамындағы деректеме мәндерімен берілуі тиіс, оның мәні мына мәндердің біріне сәйкес келуге тиіс:</w:t>
            </w:r>
          </w:p>
          <w:p>
            <w:pPr>
              <w:spacing w:after="20"/>
              <w:ind w:left="20"/>
              <w:jc w:val="both"/>
            </w:pPr>
            <w:r>
              <w:rPr>
                <w:rFonts w:ascii="Times New Roman"/>
                <w:b w:val="false"/>
                <w:i w:val="false"/>
                <w:color w:val="000000"/>
                <w:sz w:val="20"/>
              </w:rPr>
              <w:t>
"10" – ветеринариялық сертификаттың иесі;</w:t>
            </w:r>
          </w:p>
          <w:p>
            <w:pPr>
              <w:spacing w:after="20"/>
              <w:ind w:left="20"/>
              <w:jc w:val="both"/>
            </w:pPr>
            <w:r>
              <w:rPr>
                <w:rFonts w:ascii="Times New Roman"/>
                <w:b w:val="false"/>
                <w:i w:val="false"/>
                <w:color w:val="000000"/>
                <w:sz w:val="20"/>
              </w:rPr>
              <w:t>
"21" – жүк жөнелтуші (жөнелтуші) және/немесе "22" – жүк жөнелтуші (экспедитор);</w:t>
            </w:r>
          </w:p>
          <w:p>
            <w:pPr>
              <w:spacing w:after="20"/>
              <w:ind w:left="20"/>
              <w:jc w:val="both"/>
            </w:pPr>
            <w:r>
              <w:rPr>
                <w:rFonts w:ascii="Times New Roman"/>
                <w:b w:val="false"/>
                <w:i w:val="false"/>
                <w:color w:val="000000"/>
                <w:sz w:val="20"/>
              </w:rPr>
              <w:t>
"30" – жүк алушы;</w:t>
            </w:r>
          </w:p>
          <w:p>
            <w:pPr>
              <w:spacing w:after="20"/>
              <w:ind w:left="20"/>
              <w:jc w:val="both"/>
            </w:pPr>
            <w:r>
              <w:rPr>
                <w:rFonts w:ascii="Times New Roman"/>
                <w:b w:val="false"/>
                <w:i w:val="false"/>
                <w:color w:val="000000"/>
                <w:sz w:val="20"/>
              </w:rPr>
              <w:t>
"41" – өнім дайындаушы немесе "42" – жануардың иесі.</w:t>
            </w:r>
          </w:p>
          <w:p>
            <w:pPr>
              <w:spacing w:after="20"/>
              <w:ind w:left="20"/>
              <w:jc w:val="both"/>
            </w:pPr>
            <w:r>
              <w:rPr>
                <w:rFonts w:ascii="Times New Roman"/>
                <w:b w:val="false"/>
                <w:i w:val="false"/>
                <w:color w:val="000000"/>
                <w:sz w:val="20"/>
              </w:rPr>
              <w:t xml:space="preserve">
Хабарда "Жеткізу тізбегінің қатысушысы" (ccdo:​Supply​Chain​Party​Details) деректемелерінің даналары міндетті түрде берілуге тиіс, оның құрамындағы "Жеткізу тізбегінің қатысушысы түрінің коды" </w:t>
            </w:r>
          </w:p>
          <w:p>
            <w:pPr>
              <w:spacing w:after="20"/>
              <w:ind w:left="20"/>
              <w:jc w:val="both"/>
            </w:pPr>
            <w:r>
              <w:rPr>
                <w:rFonts w:ascii="Times New Roman"/>
                <w:b w:val="false"/>
                <w:i w:val="false"/>
                <w:color w:val="000000"/>
                <w:sz w:val="20"/>
              </w:rPr>
              <w:t>
(csdo:​Supply​Chain​Party​Kind​Code) деректемесінің мәні "10", "30" және "21" және/немесе "22" мәндеріне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 мынадай деректемелер міндетті түрде толтырылуға тиіс: "Елдің коды" (csdo:​Unified​Country​Code), "Шаруашылық жүргізуші субъектінің атауы"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 Одақтың нормативтік-анықтамалық ақпарат тізіліміне енгізген кезде "Сәйкестендіру әдісі" атрибутының мәні (kindId атрибуты) көрсетілген анықтамалықтың шаруашылық жүргізуші субъектілерді сәйкестендіру әдісінің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толтырылған болса, онда оның мәні ұйымдық-құқықтық нысандардың сыныптауышындағы ұйымдық-құқықтық нысандардың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"Жеткізу тізбегінің қатысушысы" (ccdo:​Supply​Chain​Party​Details) күрделі деректемесінің құрамындағы "Жеткізу тізбегінің қатысушысы түрінің коды" (csdo:​Supply​Chain​Party​Kind​Code) деректемесінің мәні мына мәндердің біріне сәйкес келсе: "21", "22" немесе "30", онда оның құрамындағы "Мекенжай" (ccdo:​Subject​Address​Details) деректемесін толтыру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деректемесі толтырылса, онда оның құрамында "Мекенжай түрінің коды" (csdo:​Address​Kind​Code), "Елдің коды" (csdo:UnifiedCountryCode), "Аумақтың коды" (csdo:​Territory​Code), "Қала" (csdo:CityName) немесе "Елді мекен" (csdo:SettlementName), "Көше" (csdo:StreetName) және "Үйдің нөмірі" (csdo:BuildingNumberId)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құрамындағы "Мекенжай түрінің коды" (csdo:AddressKindCode)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"1" – тіркеу мекенжайы;</w:t>
            </w:r>
          </w:p>
          <w:p>
            <w:pPr>
              <w:spacing w:after="20"/>
              <w:ind w:left="20"/>
              <w:jc w:val="both"/>
            </w:pPr>
            <w:r>
              <w:rPr>
                <w:rFonts w:ascii="Times New Roman"/>
                <w:b w:val="false"/>
                <w:i w:val="false"/>
                <w:color w:val="000000"/>
                <w:sz w:val="20"/>
              </w:rPr>
              <w:t>"2" – іс жүзіндегі мекенжай;</w:t>
            </w:r>
          </w:p>
          <w:p>
            <w:pPr>
              <w:spacing w:after="20"/>
              <w:ind w:left="20"/>
              <w:jc w:val="both"/>
            </w:pPr>
            <w:r>
              <w:rPr>
                <w:rFonts w:ascii="Times New Roman"/>
                <w:b w:val="false"/>
                <w:i w:val="false"/>
                <w:color w:val="000000"/>
                <w:sz w:val="20"/>
              </w:rPr>
              <w:t>"3" – пошталық мекенжай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деректемесінің құрамындағы "Байланыс түрінің коды" (csdo:​Communication​Channel​Code)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сертификат туралы мәліметтер" (smcdo:​Veterinary​Certificate​Details) күрделі деректемесінің құрамындағы "Тауарды қаптау туралы мәліметтер" (smcdo:​Package​Details) деректемесі толтырылса, онда оның құрамында мына деректемелер толтырылуға тиіс "Қаптама түрінің коды" (csdo:​Unified​Package​Kind​Code) және "Қаптамалар саны" (csdo:​Package​Quantity)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қаптау туралы мәліметтер" (smcdo:​Package​Details) күрделі деректемесінің құрамындағы "Қаптама түрінің коды" (csdo:​Unified​Package​Kind​Code) деректемесі толтырылса, онда оның мәні Одақтың нормативтік-анықтамалық ақпарат тізіліміндегі жүк түрлерінің жіктеуішінен, буып-түюден және буып-түю материалдарынан жасалған буып-түю түрінің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бақылаудың (қадағалаудың) бақылауындағы өнім партиясы" (smcdo:​Veterinary​Consignment​Details) күрделі деректемесінің құрамында келесі деректемелер толтырылуы керек: "Ветеринариялық бақылауға (қадағалауға) жататын өнім" (smcdo:​Veterinary​Product​Details), "Тауардың саны" (csdo:​Unified​Commodity​Measure)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бақылауға (қадағалауға) жататын өнім" (smcdo:​Veterinary​Product​Details) күрделі деректемесінің құрамындағы "Ветеринариялық бақылауға (қадағалауға) жататын өнімнің коды" (smsdo:​Veterinary​Product​Code) деректемесі ветеринариялық бақылауға жататын өнім түрлерінің жіктеуіші Одақтың нормативтік-анықтамалық ақпарат тізіліміне енгізілген кезде міндетті түрде толтырылады, және оның мәні ветеринариялық бақылауға жататын өнім түрінің кодына сәйкес болуы тиіс, ал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келуі тиіс. </w:t>
            </w:r>
          </w:p>
          <w:p>
            <w:pPr>
              <w:spacing w:after="20"/>
              <w:ind w:left="20"/>
              <w:jc w:val="both"/>
            </w:pPr>
            <w:r>
              <w:rPr>
                <w:rFonts w:ascii="Times New Roman"/>
                <w:b w:val="false"/>
                <w:i w:val="false"/>
                <w:color w:val="000000"/>
                <w:sz w:val="20"/>
              </w:rPr>
              <w:t>
Одақтың нормативтік-анықтамалық ақпарат тізілімінде ветеринариялық бақылауға жататын өнім түрлерінің жіктеуіші болмаған кезде "Ветеринариялық бақылауға (қадағалауға) жататын өнім" (smcdo:​Veterinary​Product​Details) күрделі деректемесінің құрамындағы  "Ветеринариялық бақылауға (қадағалауға) жататын өнімнің атауы" (smsdo:​Veterinary​Product​Name) деректемесі міндетті түрде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 (smcdo: ​Veterinary​Product​Details) күрделі деректемесінің құрамындағы "ЕАЭО СЭҚ ТН бойынша тауар коды" (csdo:CommodityCode) деректемесі толтырылуға тиіс, және оның мәні Еуразиялық экономикалық одақтың сыртқы экономикалық қызметінің бірыңғай тауар номенклатурасындағы (ЕАЭО СЭҚ ТН) ЕАЭО СЭҚ ТН бойынша тауар түрінің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бақылауға (қадағалауға) жататын өнім" (smcdo:​Veterinary​Product​Details) күрделі деректемесінің құрамындағы "Өнімнің атауы" (csdo:​Product​Name)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 (csdo:​Unified​Commodity​Measure) күрделі деректемесінің құрамындағы "Өлшем бірлігі" (measurement​Unit​Code атрибуты) атрибутының мәні Одақтың нормативтік-анықтамалық ақпарат тізіліміндегі өлшем бірліктерінің сыныптауышынан алынған өлшем бірлігінің кодына сәйкес келуі тиіс, ал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бақылаудың (қадағалаудың) бақылауындағы өнім партиясы" (smcdo:​Veterinary​Consignment​Details) күрделі деректемесінің құрамындағы "Шикізаттың (азықтың) шығу түрінің коды" (smsdo:​Raw​Materials​Origin​Code) деректемесі егер "Ветеринариялық сертификат" (smcdo:​Veterinary​Certificate​Base​Details) күрделі деректемесінің құрамындағы Ветеринариялық сертификат түрінің (нысанының) коды" (smsdo:​Veterinary​Certificate​Kind​Code) деректемесінің мәні "3" мәніне сәйкес келген жағдайда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бақылаудың (қадағалаудың) бақылауындағы өнім партиясы" (smcdo:​Veterinary​Consignment​Details) күрделі деректемесінің құрамындағы "Шикізаттың (азықтың) шығу түрінің коды" (smsdo:​Raw​Materials​Origin​Code)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"1" – боендық;</w:t>
            </w:r>
          </w:p>
          <w:p>
            <w:pPr>
              <w:spacing w:after="20"/>
              <w:ind w:left="20"/>
              <w:jc w:val="both"/>
            </w:pPr>
            <w:r>
              <w:rPr>
                <w:rFonts w:ascii="Times New Roman"/>
                <w:b w:val="false"/>
                <w:i w:val="false"/>
                <w:color w:val="000000"/>
                <w:sz w:val="20"/>
              </w:rPr>
              <w:t>"2" – салалы;</w:t>
            </w:r>
          </w:p>
          <w:p>
            <w:pPr>
              <w:spacing w:after="20"/>
              <w:ind w:left="20"/>
              <w:jc w:val="both"/>
            </w:pPr>
            <w:r>
              <w:rPr>
                <w:rFonts w:ascii="Times New Roman"/>
                <w:b w:val="false"/>
                <w:i w:val="false"/>
                <w:color w:val="000000"/>
                <w:sz w:val="20"/>
              </w:rPr>
              <w:t>"3" – құрама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бақылаудың (қадағалаудың) бақылауындағы өнім партиясы" (smcdo:​Veterinary​Consignment​Details) күрделі деректемесінің құрамындағы "Жануардың ЕАЭО аумағында болу ұзақтығы" (smsdo:​Staying​Duration) деректемесі, егер "Ветеринариялық сертификат" (smcdo:​Veterinary​Certificate​Base​Details) күрделі деректемесінің құрамындағы "Ветеринариялық сертификат түрінің (нысанының) коды" (smsdo:​Veterinary​Certificate​Kind​Code) деректемесінің мәні "1" мәніне сәйкес келген жағдайда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"Тауарға ілеспе құжат" (smcdo:​Shipping​Document​Details) күрделі деректемесінің құрамындағы "Құжаттың атауы" (csdo:​Doc​Name), "Құжаттың берілген күні" (csdo:​Doc​Creation​Date), "Құжаттың нөмірі" (csdo:​Doc​Id)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"Тауарға ілеспе құжат" (smcdo:​Shipping​Document​Details) күрделі деректемесінің құрамындағы "Құжат түрінің коды" (csdo:​Doc​Kind​Code) деректемесі толтырылса, онда оның мәні Одақтың нормативтік-анықтамалық ақпарат тізілімінде кедендік декларациялау кезінде пайдаланылатын құжаттар түрлері мен мәліметтер жіктеуішінен алынған тауарға ілеспе құжат түрінің кодына сәйкес келуге тиіс, ал оның құрамындағы "Анықтамалықтың (сыныптауыштың) сәйкестендіргіші" (code​List​Id атрибуты) атрибуты Одақтың нормативтік-анықтамалық ақпарат тізілімінде көрсетілген сыныптауыш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туралы мәліметтер" (smcdo:​Shipping​Document​Details) күрделі деректемесінің құрамындағы "Жеткізу тізбегінің қатысушысы" (smcdo:​Supply​Chain​Party​Details), "Өнім" (smcdo:​Product​Details)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(smcdo:​Veterinary​Certificate​Details) күрделі деректемесінің құрамындағы "Карантиндеу" (smcdo:​Quarantine​Details) деректемесі, егер "Ветеринариялық сертификат" (smcdo:​Veterinary​Certificate​Base​Details) күрделі деректемесінің құрамындағы "Ветеринариялық сертификат түрінің (нысанының) коды" (smsdo:​Veterinary​Certificate​Kind​Code) деректемесі "1" мәніне сәйкес келген жағдайда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 жүргізу орны" (smcdo:​Quarantine​Place​Details) күрделі деректемесінің құрамында мына деректемелер толтырылуға тиіс: "Елдің коды" (csdo:​Unified​Country​Code), "Шаруашылық жүргізуші субъектінің атауы" (csdo:​Business​Entity​Name), "Мекенжай"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"Карантиндеу" (smcdo:​Quarantine​Details) күрделі деректемесінің құрамындағы "Сипаттамасы" (csdo:​Description​Text)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сертификат туралы мәліметтер" (smcdo:​Veterinary​Certificate​Details) күрделі деректемесінің құрамындағы "Зертханалық зерттеу" (smcdo:​Laboratory​Test​Details) толтырылса, онда оның құрамында мына деректемелер толтырылуға тиіс: "Күні" (csdo:​Event​Date), "Зертханалық зерттеу әдісінің атауы" (smsdo:​Laboratory​Test​Method​Name), "Тестілеу нәтижесі" (smsdo:​Laboratory​Test​Result​Text)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"Құжаттамалық растау" (ccdo:​Proof​Doc​Details) күрделі деректемесінің құрамында мына деректемелер толтырылуға тиіс: "Құжаттың атауы" (csdo:​Doc​Name), "Құжаттың нөмірі" (csdo:​Doc​Id), "Құжаттың берілген күні"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форматтағы құжат" (csdo:​Doc​Binary​Text) деректемесі толтырылса, онда оның құрамындағы "Деректер форматының коды" (атрибут media​Type​Code) атрибутының мәні мына мәндердің біріне сәйкес келуге тиіс:</w:t>
            </w:r>
          </w:p>
          <w:p>
            <w:pPr>
              <w:spacing w:after="20"/>
              <w:ind w:left="20"/>
              <w:jc w:val="both"/>
            </w:pPr>
            <w:r>
              <w:rPr>
                <w:rFonts w:ascii="Times New Roman"/>
                <w:b w:val="false"/>
                <w:i w:val="false"/>
                <w:color w:val="000000"/>
                <w:sz w:val="20"/>
              </w:rPr>
              <w:t>
"doc" – application/msword;</w:t>
            </w:r>
          </w:p>
          <w:p>
            <w:pPr>
              <w:spacing w:after="20"/>
              <w:ind w:left="20"/>
              <w:jc w:val="both"/>
            </w:pPr>
            <w:r>
              <w:rPr>
                <w:rFonts w:ascii="Times New Roman"/>
                <w:b w:val="false"/>
                <w:i w:val="false"/>
                <w:color w:val="000000"/>
                <w:sz w:val="20"/>
              </w:rPr>
              <w:t>
"docx" – application/vnd.openxmlformats-officedocument.wordprocessingml.document;</w:t>
            </w:r>
          </w:p>
          <w:p>
            <w:pPr>
              <w:spacing w:after="20"/>
              <w:ind w:left="20"/>
              <w:jc w:val="both"/>
            </w:pPr>
            <w:r>
              <w:rPr>
                <w:rFonts w:ascii="Times New Roman"/>
                <w:b w:val="false"/>
                <w:i w:val="false"/>
                <w:color w:val="000000"/>
                <w:sz w:val="20"/>
              </w:rPr>
              <w:t>
"jpeg" – image/jpeg;</w:t>
            </w:r>
          </w:p>
          <w:p>
            <w:pPr>
              <w:spacing w:after="20"/>
              <w:ind w:left="20"/>
              <w:jc w:val="both"/>
            </w:pPr>
            <w:r>
              <w:rPr>
                <w:rFonts w:ascii="Times New Roman"/>
                <w:b w:val="false"/>
                <w:i w:val="false"/>
                <w:color w:val="000000"/>
                <w:sz w:val="20"/>
              </w:rPr>
              <w:t>
"pdf" – application/pdf;</w:t>
            </w:r>
          </w:p>
          <w:p>
            <w:pPr>
              <w:spacing w:after="20"/>
              <w:ind w:left="20"/>
              <w:jc w:val="both"/>
            </w:pPr>
            <w:r>
              <w:rPr>
                <w:rFonts w:ascii="Times New Roman"/>
                <w:b w:val="false"/>
                <w:i w:val="false"/>
                <w:color w:val="000000"/>
                <w:sz w:val="20"/>
              </w:rPr>
              <w:t>
"png" – image/png;</w:t>
            </w:r>
          </w:p>
          <w:p>
            <w:pPr>
              <w:spacing w:after="20"/>
              <w:ind w:left="20"/>
              <w:jc w:val="both"/>
            </w:pPr>
            <w:r>
              <w:rPr>
                <w:rFonts w:ascii="Times New Roman"/>
                <w:b w:val="false"/>
                <w:i w:val="false"/>
                <w:color w:val="000000"/>
                <w:sz w:val="20"/>
              </w:rPr>
              <w:t>
"tiff" – image/tiff;</w:t>
            </w:r>
          </w:p>
          <w:p>
            <w:pPr>
              <w:spacing w:after="20"/>
              <w:ind w:left="20"/>
              <w:jc w:val="both"/>
            </w:pPr>
            <w:r>
              <w:rPr>
                <w:rFonts w:ascii="Times New Roman"/>
                <w:b w:val="false"/>
                <w:i w:val="false"/>
                <w:color w:val="000000"/>
                <w:sz w:val="20"/>
              </w:rPr>
              <w:t>
"zip"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 ауруының коды" (smsdo:​Animal​Disease​Code) деректемесі  жануарлардың қауіпті, карантиндік және зооноздық ауруларының сыныптауышын Одақтың нормативтік-анықтамалық ақпарат тізіліміне енгізген кезде міндетті түрде толтырылады, бұл ретте оның мәні көрсетілген сыныптауыштан жануар ауруының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келуі тиіс. Одақтың нормативтік-анықтамалық ақпарат тізілімінде жануарлардың қауіпті, карантиндік және зооноздық ауруларының сыныптауышы болмаған кезде "Жануар ауруының атауы" (smsdo:​Animal​Disease​Name) деректемесі міндетті түрде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 туралы мәліметтер" (smcdo:​Transport​Details) күрделі деректемесінің құрамында мына деректемелер "Көлік құралы" (smcdo:​Transport​Means​Details) және "Маршрут" (smcdo:​Route​Details) толтырылуға тиіс, ал "Тасымалдау бағыты түрінің коды" (smsdo:​Transportation​Direction​Code)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(smcdo:​Transport​Means​Details) күрделі деректемесінің құрамындағы "Көлік түрінің коды" (csdo:​Unified​Transport​Mode​Code) деректемесі толтырылуға тиіс және оның мәні Одақтың нормативтік-анықтамалық ақпарат тізіліміндегі көлік түрлері мен тауарларды тасымалдау сыныптауышындағы көлік түрінің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(smcdo:​Transport​Means​Details) күрделі деректемесінің құрамындағы "Көлік құралының тіркеу нөмірі" (csdo:​Transport​Means​Reg​Id)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(smcdo:​Route​Details) күрделі деректемесінің құрамындағы "Маршрут пункті" (ccdo:​Route​Point​V2​Details) деректемесі толтырылуға тиіс, және оның құрамында мына деректемелер толтырылуға тиіс: "Реттік нөмірі" (csdo:​Object​Ordinal), "Мекенжай" (ccdo:​Object​Address​Details), "Орынның атауы (аты)" (csdo:​Location​Name)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(ccdo:​Object​Address​Details) деректемесі толтырылса, онда оның құрамында мына деректемелер толтырылуға тиіс "Елдің коды" (csdo:UnifiedCountryCode), "Аумақтың коды" (csdo:​Territory​Code), "Қала" (csdo:CityName) немесе "Елді мекен" (csdo:SettlementName), "Көше" (csdo:StreetName) және "Үйдің нөмірі"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"Тауар-көлік құжаты" (smcdo:​Transport​Doc​Details) деректемесі толтырылса, онда оның құрамында мына деректемелер толтырылуға тиіс: "Құжаттың атауы" (csdo:​Doc​Name), "Құжаттың нөмірі" (csdo:​Doc​Id), "Құжаттың берілген күні"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(smcdo:​Veterinary​Certificate​Details) күрделі деректемесінің құрамындағы "Ветеринариялық өңдеу" (smcdo:​Veterinary​Treatment​Details) деректемесі, егер "Ветеринариялық сертификат" (smcdo:​Veterinary​Certificate​Base​Details) күрделі деректемесінің құрамындағы "Ветеринариялық сертификат түрінің (нысанының) коды" (smsdo:​Veterinary​Certificate​Kind​Code) деректемесінің мәні мына мәндердің біріне: "1" немесе "3" сәйкес келген жағдайда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сертификат туралы мәліметтер" (smcdo:​Veterinary​Certificate​Details) күрделі деректемесінің құрамындағы "Ветеринариялық өңдеу" (smcdo:​Veterinary​Treatment​Details) деректемесі толтырылса, онда оның құрамында мына деректемелер толтырылуға тиіс: "Ветеринариялық препараттың атауы" (smsdo:​Veterinary​Drug​Name), "Жануар ауруы" (smcdo:​Animal​Disease​Details)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 ауруы" (smcdo:​Animal​Disease​Details) күрделі деректемесінің құрамындағы "Жұқпалы аурудың қоздырғышы" (smcdo:​Pathogen​Details) және "Клиникалық белгінің сипаттамасы" (smsdo:​Clinical​Sign​Text)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сертификат" (smcdo:​Veterinary​Certificate​Base​Details) күрделі деректемесінің құрамындағы "Ветеринариялық сертификат түрінің (нысанының) коды" (smsdo:​Veterinary​Certificate​Kind​Code) деректемесінің мәні "3" мәніне сәйкес келсе, онда "Ветеринариялық өңдеу әдісінің коды" (smsdo:​Veterinary​Treatment​Method​Code) деректемесі толтырылуға тиіс, ал оның мәні мына мәндердің біріне сәйкес келуге тиіс:</w:t>
            </w:r>
          </w:p>
          <w:p>
            <w:pPr>
              <w:spacing w:after="20"/>
              <w:ind w:left="20"/>
              <w:jc w:val="both"/>
            </w:pPr>
            <w:r>
              <w:rPr>
                <w:rFonts w:ascii="Times New Roman"/>
                <w:b w:val="false"/>
                <w:i w:val="false"/>
                <w:color w:val="000000"/>
                <w:sz w:val="20"/>
              </w:rPr>
              <w:t>"01" – дезинфекция;</w:t>
            </w:r>
          </w:p>
          <w:p>
            <w:pPr>
              <w:spacing w:after="20"/>
              <w:ind w:left="20"/>
              <w:jc w:val="both"/>
            </w:pPr>
            <w:r>
              <w:rPr>
                <w:rFonts w:ascii="Times New Roman"/>
                <w:b w:val="false"/>
                <w:i w:val="false"/>
                <w:color w:val="000000"/>
                <w:sz w:val="20"/>
              </w:rPr>
              <w:t>"02" – жуу;</w:t>
            </w:r>
          </w:p>
          <w:p>
            <w:pPr>
              <w:spacing w:after="20"/>
              <w:ind w:left="20"/>
              <w:jc w:val="both"/>
            </w:pPr>
            <w:r>
              <w:rPr>
                <w:rFonts w:ascii="Times New Roman"/>
                <w:b w:val="false"/>
                <w:i w:val="false"/>
                <w:color w:val="000000"/>
                <w:sz w:val="20"/>
              </w:rPr>
              <w:t>"03" – консервация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(smcdo:​Veterinary​Certificate​Details) күрделі деректемесінің құрамындағы  "Ветеринариялық-санитариялық сараптама туралы мәліметтер" (smcdo:​Veterinary​Examination​Details) деректемесі, егер "Ветеринариялық сертификат" (smcdo:​Veterinary​Certificate​Base​Details) күрделі деректемесінің құрамындағы Ветеринариялық сертификат түрінің (нысанының) коды" (smsdo:​Veterinary​Certificate​Kind​Code) деректемесінің мәні мына мәндердің біріне: "2" немесе "3" сәйкес келген жағдайда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сертификат туралы мәліметтер" (smcdo:​Veterinary​Certificate​Details) күрделі деректемесінің құрамындағы  "Ветеринариялық-санитариялық сараптама туралы мәліметтер" (smcdo:​Veterinary​Examination​Details) деректемесі толтырылса, онда оның құрамында мына деректемелер толтырылуға тиіс: "Ветеринариялық-санитариялық сараптаманың мәні" (smsdo:​Veterinary​Examination​Object​Code), "Өнімді санитариялық бағалау коды" (smsdo:​Veterinary​Examination​Outcome​Code)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сараптама туралы мәліметтер" (smcdo:​Veterinary​Examination​Details) күрделі деректемесінің құрамындағы "Ветеринариялық-санитариялық сараптаманың мәні" (smsdo:​Veterinary​Examination​Object​Code)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"1" – өнім толық көлемде ветеринариялық-санитариялық сараптамадан өтті;</w:t>
            </w:r>
          </w:p>
          <w:p>
            <w:pPr>
              <w:spacing w:after="20"/>
              <w:ind w:left="20"/>
              <w:jc w:val="both"/>
            </w:pPr>
            <w:r>
              <w:rPr>
                <w:rFonts w:ascii="Times New Roman"/>
                <w:b w:val="false"/>
                <w:i w:val="false"/>
                <w:color w:val="000000"/>
                <w:sz w:val="20"/>
              </w:rPr>
              <w:t xml:space="preserve">"2" – өнім ветеринариялық-санитариялық сараптамадан өткен шикізаттан жасалған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"Ветеринариялық-санитариялық сараптама туралы мәліметтер" (smcdo:​Veterinary​Examination​Details) күрделі деректемесінің құрамындағы "Өнімді санитариялық бағалау коды" (smsdo:​Veterinary​Examination​Outcome​Code) деректемесінің мәні </w:t>
            </w:r>
          </w:p>
          <w:p>
            <w:pPr>
              <w:spacing w:after="20"/>
              <w:ind w:left="20"/>
              <w:jc w:val="both"/>
            </w:pPr>
            <w:r>
              <w:rPr>
                <w:rFonts w:ascii="Times New Roman"/>
                <w:b w:val="false"/>
                <w:i w:val="false"/>
                <w:color w:val="000000"/>
                <w:sz w:val="20"/>
              </w:rPr>
              <w:t>
мына мәндердің біріне сәйкес келуге тиіс:</w:t>
            </w:r>
          </w:p>
          <w:p>
            <w:pPr>
              <w:spacing w:after="20"/>
              <w:ind w:left="20"/>
              <w:jc w:val="both"/>
            </w:pPr>
            <w:r>
              <w:rPr>
                <w:rFonts w:ascii="Times New Roman"/>
                <w:b w:val="false"/>
                <w:i w:val="false"/>
                <w:color w:val="000000"/>
                <w:sz w:val="20"/>
              </w:rPr>
              <w:t xml:space="preserve">"1" – шектеусіз сату; </w:t>
            </w:r>
          </w:p>
          <w:p>
            <w:pPr>
              <w:spacing w:after="20"/>
              <w:ind w:left="20"/>
              <w:jc w:val="both"/>
            </w:pPr>
            <w:r>
              <w:rPr>
                <w:rFonts w:ascii="Times New Roman"/>
                <w:b w:val="false"/>
                <w:i w:val="false"/>
                <w:color w:val="000000"/>
                <w:sz w:val="20"/>
              </w:rPr>
              <w:t>
"2" – шектеумен сату;</w:t>
            </w:r>
          </w:p>
          <w:p>
            <w:pPr>
              <w:spacing w:after="20"/>
              <w:ind w:left="20"/>
              <w:jc w:val="both"/>
            </w:pPr>
            <w:r>
              <w:rPr>
                <w:rFonts w:ascii="Times New Roman"/>
                <w:b w:val="false"/>
                <w:i w:val="false"/>
                <w:color w:val="000000"/>
                <w:sz w:val="20"/>
              </w:rPr>
              <w:t>
"3" – қайта өңдеу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"Ветеринариялық-санитариялық сараптама туралы мәліметтер" (smcdo:​Veterinary​Examination​Details) күрделі деректемесінің құрамындағы "Өнімді санитариялық бағалау коды" (smsdo:​Veterinary​Examination​Outcome​Code) деректемесінің мәні "2" мәніне сәйкес келсе, онда "Ескертпе" (csdo:​Note​Text)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(smcdo:​Veterinary​Certificate​Details) күрделі деректемесінің құрамындағы "Ветеринариялық-санитариялық қарап-тексеру" (smcdo:​Veterinary​Inspection​Details) деректемесі, егер "Ветеринариялық сертификат" (smcdo:​Veterinary​Certificate​Base​Details) күрделі деректемесінің құрамындағы "Ветеринариялық сертификат түрінің (нысанының) коды"(smsdo:​Veterinary​Certificate​Kind​Code) деректемесінің мәні мына мәндердің біріне: "2" немесе "3" сәйкес келген жағдайда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сертификат туралы мәліметтер" (smcdo:​Veterinary​Certificate​Details) күрделі деректемесінің құрамындағы "Ветеринариялық-санитариялық қарап-тексеру" (smcdo:​Veterinary​Inspection​Details) деректемесі толтырылса, онда оның құрамында мына деректемелер толтырылуға тиіс: "Күні" (csdo:​Event​Date), "Маршрут пункті" (ccdo:​Route​Point​V2​Details), "Уәкілетті органның лауазымды тұлғасы" (ccdo:​Unified​Authority​Officer​Details), "Тауар партиясы бөлігінің мәртебесі" (smcdo:​Consignment​Part​Status​Details)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"Ветеринариялық-санитариялық қарап-тексеру" (smcdo:​Veterinary​Inspection​Details) күрделі деректемесінің құрамындағы "Маршрут пункті" (ccdo:​Route​Point​V2​Details) деректемесі толтырылса, онда оның құрамында мына деректемелер толтырылуға тиіс: "Реттік нөмірі" (csdo:​Object​Ordinal), "Маршрут пункті түрінің коды" (csdo:​Route​Point​Kind​Code), "Орынның атауы (аты)" (csdo:​Location​Name)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"Маршрут пункті" (ccdo:​Route​Point​V2​Details) күрделі деректемесінің құрамындағы "Маршрут пункті түрінің коды" (csdo:​Route​Point​Kind​Code) деректемесі толтырылса, онда оның мәні "1" – тиеу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"Ветеринариялық-санитариялық қарап-тексеру" (smcdo:​Veterinary​Inspection​Details) және "Ветеринариялық сертификат туралы мәліметтер" (smcdo:​Veterinary​Certificate​Details) күрделі деректемелерінің құрамындағы "Уәкілетті органның лауазымды тұлғасы" (ccdo:​Unified​Authority​Officer​Details) деректемесі толтырылса, онда оның құрамындағы "Лауазымының атауы" (csdo:​Position​Name) и "Мүше мемлекеттің уәкілетті органының құрылымдық бөлімшесі" (ccdo:​Unified​Authority​Unit​Details)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"ТАӘ" (ccdo:​Full​Name​Details) күрделі деректемесінің құрамындағы "Аты" (csdo:​First​Name) және "Тегі" (csdo:​Last​Name)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"Ветеринариялық-санитариялық қарап-тексеру" (smcdo:​Veterinary​Inspection​Details) күрделі деректемесінің құрамындағы "Тауар партиясы бөлігінің мәртебесі" (smcdo:​Consignment​Part​Status​Details) деректемесі толтырылса, онда оның құрамындағы барлық деректемелер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партиясы бөлігінің мәртебесі" (smcdo:​Consignment​Part​Status​Details) күрделі деректемесінің құрамындағы "Мәртебенің коды" (csdo:​Status​Code) деректемесі мына мәндердің біріне сәйкес келуге тиіс:</w:t>
            </w:r>
          </w:p>
          <w:p>
            <w:pPr>
              <w:spacing w:after="20"/>
              <w:ind w:left="20"/>
              <w:jc w:val="both"/>
            </w:pPr>
            <w:r>
              <w:rPr>
                <w:rFonts w:ascii="Times New Roman"/>
                <w:b w:val="false"/>
                <w:i w:val="false"/>
                <w:color w:val="000000"/>
                <w:sz w:val="20"/>
              </w:rPr>
              <w:t>"1" – өнім (шикізат), оның ішінде сапасыздығына, бүлінуіне және т. б. байланысты тәркіленді.;</w:t>
            </w:r>
          </w:p>
          <w:p>
            <w:pPr>
              <w:spacing w:after="20"/>
              <w:ind w:left="20"/>
              <w:jc w:val="both"/>
            </w:pPr>
            <w:r>
              <w:rPr>
                <w:rFonts w:ascii="Times New Roman"/>
                <w:b w:val="false"/>
                <w:i w:val="false"/>
                <w:color w:val="000000"/>
                <w:sz w:val="20"/>
              </w:rPr>
              <w:t>
"2" – өнімге (шикізатқа) әрі қарай жүруге рұқсат етіледі</w:t>
            </w:r>
          </w:p>
        </w:tc>
      </w:tr>
    </w:tbl>
    <w:bookmarkStart w:name="z517" w:id="510"/>
    <w:p>
      <w:pPr>
        <w:spacing w:after="0"/>
        <w:ind w:left="0"/>
        <w:jc w:val="both"/>
      </w:pPr>
      <w:r>
        <w:rPr>
          <w:rFonts w:ascii="Times New Roman"/>
          <w:b w:val="false"/>
          <w:i w:val="false"/>
          <w:color w:val="000000"/>
          <w:sz w:val="28"/>
        </w:rPr>
        <w:t>
      31. "Ветеринариялық сертификат мәртебесінің өзгеруі туралы хабарлама" (P.SS.03.MSG.006) хабарында берілетін "Құжат" (R.004) электрондық құжаттарының (мәліметтерінің) деректемелерін толтыруға қойылатын талаптар 20-кестеде келтірілген.</w:t>
      </w:r>
    </w:p>
    <w:bookmarkEnd w:id="510"/>
    <w:bookmarkStart w:name="z518" w:id="511"/>
    <w:p>
      <w:pPr>
        <w:spacing w:after="0"/>
        <w:ind w:left="0"/>
        <w:jc w:val="both"/>
      </w:pPr>
      <w:r>
        <w:rPr>
          <w:rFonts w:ascii="Times New Roman"/>
          <w:b w:val="false"/>
          <w:i w:val="false"/>
          <w:color w:val="000000"/>
          <w:sz w:val="28"/>
        </w:rPr>
        <w:t>
      20-кесте</w:t>
      </w:r>
    </w:p>
    <w:bookmarkEnd w:id="511"/>
    <w:bookmarkStart w:name="z519" w:id="512"/>
    <w:p>
      <w:pPr>
        <w:spacing w:after="0"/>
        <w:ind w:left="0"/>
        <w:jc w:val="left"/>
      </w:pPr>
      <w:r>
        <w:rPr>
          <w:rFonts w:ascii="Times New Roman"/>
          <w:b/>
          <w:i w:val="false"/>
          <w:color w:val="000000"/>
        </w:rPr>
        <w:t xml:space="preserve"> "Ветеринариялық сертификат мәртебесінің өзгеруі туралы хабарлама" (P.SS.03.MSG.006) хабарында берілетін "Құжат" (R.004) электрондық құжаттарының (мәліметтерінің) деректемелерін толтыруға қойылатын талаптар</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(ccdo:​Doc​Content​Details) күрделі деректемесінің құрамында мынадай деректемелер толтырылуға тиіс: "Елдің коды" (csdo:​Unified​Country​Code), "Құжаттың нөмірі" (csdo:​Doc​Id) және "Құжаттың берілген күні"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(ccdo:​Status​V2​Details) күрделі деректемесінің құрамындағы "Мәртебенің коды" (csdo:​Status​Code) деректемесі толтырылуға тиіс, ал оның мәні мына мәндердің біріне сәйкес келуге тиіс:</w:t>
            </w:r>
          </w:p>
          <w:p>
            <w:pPr>
              <w:spacing w:after="20"/>
              <w:ind w:left="20"/>
              <w:jc w:val="both"/>
            </w:pPr>
            <w:r>
              <w:rPr>
                <w:rFonts w:ascii="Times New Roman"/>
                <w:b w:val="false"/>
                <w:i w:val="false"/>
                <w:color w:val="000000"/>
                <w:sz w:val="20"/>
              </w:rPr>
              <w:t>
"02" – күші жойылды;</w:t>
            </w:r>
          </w:p>
          <w:p>
            <w:pPr>
              <w:spacing w:after="20"/>
              <w:ind w:left="20"/>
              <w:jc w:val="both"/>
            </w:pPr>
            <w:r>
              <w:rPr>
                <w:rFonts w:ascii="Times New Roman"/>
                <w:b w:val="false"/>
                <w:i w:val="false"/>
                <w:color w:val="000000"/>
                <w:sz w:val="20"/>
              </w:rPr>
              <w:t>
"03" – өтелді</w:t>
            </w:r>
          </w:p>
        </w:tc>
      </w:tr>
    </w:tbl>
    <w:bookmarkStart w:name="z520" w:id="513"/>
    <w:p>
      <w:pPr>
        <w:spacing w:after="0"/>
        <w:ind w:left="0"/>
        <w:jc w:val="both"/>
      </w:pPr>
      <w:r>
        <w:rPr>
          <w:rFonts w:ascii="Times New Roman"/>
          <w:b w:val="false"/>
          <w:i w:val="false"/>
          <w:color w:val="000000"/>
          <w:sz w:val="28"/>
        </w:rPr>
        <w:t>
      32. "Ветеринариялық сертификатты алып қою туралы хабарлама" (P.SS.03.MSG.007) хабарында берілетін "Құжат" (R.004) электрондық құжаттарының (мәліметтерінің) деректемелерін толтыруға қойылатын талаптар 21-кестеде келтірілген.</w:t>
      </w:r>
    </w:p>
    <w:bookmarkEnd w:id="513"/>
    <w:bookmarkStart w:name="z521" w:id="514"/>
    <w:p>
      <w:pPr>
        <w:spacing w:after="0"/>
        <w:ind w:left="0"/>
        <w:jc w:val="both"/>
      </w:pPr>
      <w:r>
        <w:rPr>
          <w:rFonts w:ascii="Times New Roman"/>
          <w:b w:val="false"/>
          <w:i w:val="false"/>
          <w:color w:val="000000"/>
          <w:sz w:val="28"/>
        </w:rPr>
        <w:t>
      21-кесте</w:t>
      </w:r>
    </w:p>
    <w:bookmarkEnd w:id="514"/>
    <w:bookmarkStart w:name="z522" w:id="515"/>
    <w:p>
      <w:pPr>
        <w:spacing w:after="0"/>
        <w:ind w:left="0"/>
        <w:jc w:val="left"/>
      </w:pPr>
      <w:r>
        <w:rPr>
          <w:rFonts w:ascii="Times New Roman"/>
          <w:b/>
          <w:i w:val="false"/>
          <w:color w:val="000000"/>
        </w:rPr>
        <w:t xml:space="preserve"> "Ветеринариялық сертификатты алып қою туралы хабарлама" (P.SS.03.MSG.007) хабарында берілетін "Құжат" (R.004) электрондық құжаттарының (мәліметтерінің) деректемелерін толтыруға қойылатын талаптар</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(ccdo:​Doc​Content​Details) күрделі деректемесінің құрамында мына деректемелер толтырылуға тиіс: "Елдің коды" (csdo:​Unified​Country​Code), "Құжаттың нөмірі" (csdo:​Doc​Id) және "Құжаттың берілген күні" (csdo:​Doc​Creation​Date)</w:t>
            </w:r>
          </w:p>
        </w:tc>
      </w:tr>
    </w:tbl>
    <w:bookmarkStart w:name="z523" w:id="516"/>
    <w:p>
      <w:pPr>
        <w:spacing w:after="0"/>
        <w:ind w:left="0"/>
        <w:jc w:val="both"/>
      </w:pPr>
      <w:r>
        <w:rPr>
          <w:rFonts w:ascii="Times New Roman"/>
          <w:b w:val="false"/>
          <w:i w:val="false"/>
          <w:color w:val="000000"/>
          <w:sz w:val="28"/>
        </w:rPr>
        <w:t>
      33. "Ветеринариялық қарап-тексеру туралы мәліметтер" (P.SS.03.MSG.008) хабарында берілетін "Ветеринариялық сертификат туралы мәліметтер" (R.SM.SS.03.001) электрондық құжаттарының (мәліметтерінің) деректемелерін толтыруға қойылатын талаптар 22-кестеде келтірілген.</w:t>
      </w:r>
    </w:p>
    <w:bookmarkEnd w:id="516"/>
    <w:bookmarkStart w:name="z524" w:id="517"/>
    <w:p>
      <w:pPr>
        <w:spacing w:after="0"/>
        <w:ind w:left="0"/>
        <w:jc w:val="both"/>
      </w:pPr>
      <w:r>
        <w:rPr>
          <w:rFonts w:ascii="Times New Roman"/>
          <w:b w:val="false"/>
          <w:i w:val="false"/>
          <w:color w:val="000000"/>
          <w:sz w:val="28"/>
        </w:rPr>
        <w:t>
      22-кесте</w:t>
      </w:r>
    </w:p>
    <w:bookmarkEnd w:id="517"/>
    <w:bookmarkStart w:name="z525" w:id="518"/>
    <w:p>
      <w:pPr>
        <w:spacing w:after="0"/>
        <w:ind w:left="0"/>
        <w:jc w:val="left"/>
      </w:pPr>
      <w:r>
        <w:rPr>
          <w:rFonts w:ascii="Times New Roman"/>
          <w:b/>
          <w:i w:val="false"/>
          <w:color w:val="000000"/>
        </w:rPr>
        <w:t xml:space="preserve"> "Ветеринариялық қарап-тексеру туралы мәліметтер" (P.SS.03.MSG.008) хабарында берілетін "Ветеринариялық сертификат туралы мәліметтер" (R.SM.SS.03.001) электрондық құжаттарының (мәліметтерінің) деректемелерін толтыруға қойылатын талаптар</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 "Ветеринариялық сертификат туралы мәліметтер" (smcdo:​Veterinary​Certificate​Details) деректемесінің тең бір данасы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(smcdo:​Veterinary​Certificate​Base​Details) күрделі деректемесінің құрамындағы "Ветеринариялық сертификаттың нөмірі" (smsdo:​Veterinary​Certificate​Id),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(smcdo:​Veterinary​Certificate​Details) күрделі деректемесінің құрамындағы "Ветеринариялық-санитариялық қарап-тексеру" (smcdo:​Veterinary​Inspection​Details) деректемесі толтырылуға тиіс, ал оның құрамында мына деректемелер толтырылуға тиіс: : "Күні" (csdo:​Event​Date), "Маршрут пункті" (ccdo:​Route​Point​V2​Details), "Уәкілетті органның лауазымды тұлғасы" (ccdo:​Unified​Authority​Officer​Details), "Тауар партиясы бөлігінің мәртебесі" (smcdo:​Consignment​Part​Status​Details)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пункті" (ccdo:​Route​Point​V2​Details) күрделі деректемесінің құрамында мына деректемелер толтырылуға тиіс: "Реттік нөмірі" (csdo:​Object​Ordinal), "Маршрут пункті түрінің коды" (csdo:​Route​Point​Kind​Code), "Орынның атауы (аты)" (csdo:​Location​Name)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"Маршрут пункті" (ccdo:​Route​Point​V2​Details) күрделі деректемесінің құрамындағы "Маршрут пункті түрінің коды" (csdo:​Route​Point​Kind​Code) деректемесінің мәні мына мәндердің біріне сәйкес келуге тиіс: </w:t>
            </w:r>
          </w:p>
          <w:p>
            <w:pPr>
              <w:spacing w:after="20"/>
              <w:ind w:left="20"/>
              <w:jc w:val="both"/>
            </w:pPr>
            <w:r>
              <w:rPr>
                <w:rFonts w:ascii="Times New Roman"/>
                <w:b w:val="false"/>
                <w:i w:val="false"/>
                <w:color w:val="000000"/>
                <w:sz w:val="20"/>
              </w:rPr>
              <w:t>
"2" – транзит;</w:t>
            </w:r>
          </w:p>
          <w:p>
            <w:pPr>
              <w:spacing w:after="20"/>
              <w:ind w:left="20"/>
              <w:jc w:val="both"/>
            </w:pPr>
            <w:r>
              <w:rPr>
                <w:rFonts w:ascii="Times New Roman"/>
                <w:b w:val="false"/>
                <w:i w:val="false"/>
                <w:color w:val="000000"/>
                <w:sz w:val="20"/>
              </w:rPr>
              <w:t>
"3" – түсіру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анықтамалығын Одақтың нормативтік-анықтамалық ақпарат тізіліміне енгізу кезінде "Мүше мемлекеттің уәкілетті органы" (ccdo:​Unified​Authority​Details) және "Мүше мемлекеттің уәкілетті органының құрылымдық бөлімшесі" (ccdo:​Unified​Authority​Unit​Details) күрделі деректемелерінің құрамындағы "Мүше мемлекет уәкілетті органының сәйкестендіргіші" (csdo:​Authority​Id) деректемесі мындетті түрде толтырылады және оның мәні мүше мемлекеттің мемлекеттік билік органының немесе көрсетілген анықтамалықтан ол уәкілеттік берген ұйымның кодына сәйкес келуі тиіс. Өзге жағдайда "Мүше мемлекеттің уәкілетті органының атауы" (csdo:​Authority​Name) және "Елдің коды" (csdo:​Unified​Country​Code)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сыныптауышындағы елдің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сыныптауыш кодының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"Ветеринариялық-санитариялық қарап-тексеру" (smcdo:​Veterinary​Inspection​Details) күрделі деректемесінің құрамындағы "Уәкілетті органның лауазымды тұлғасы" (ccdo:​Unified​Authority​Officer​Details)  күрделі деректемесінің құрамында "Лауазымының атауы" (csdo:​Position​Name) және "Мүше мемлекеттің уәкілетті органының құрылымдық бөлімшесі" (ccdo:​Unified​Authority​Unit​Details)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"ТАӘ" (ccdo:​Full​Name​Details) күрделі деректемесінің құрамындағы "Аты" (csdo:​First​Name) және "Тегі" (csdo:​Last​Name)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партиясы бөлігінің мәртебесі" (smcdo:​Consignment​Part​Status​Details) күрделі деректемесінің құрамындағы барлық деректемелер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партиясы бөлігінің мәртебесі" (smcdo:​Consignment​Part​Status​Details) күрделі деректемесінің құрамындағы "Мәртебенің коды" (csdo:​Status​Code) деректемесі мына мәндердің біріне сәйкес келуге тиіс:</w:t>
            </w:r>
          </w:p>
          <w:p>
            <w:pPr>
              <w:spacing w:after="20"/>
              <w:ind w:left="20"/>
              <w:jc w:val="both"/>
            </w:pPr>
            <w:r>
              <w:rPr>
                <w:rFonts w:ascii="Times New Roman"/>
                <w:b w:val="false"/>
                <w:i w:val="false"/>
                <w:color w:val="000000"/>
                <w:sz w:val="20"/>
              </w:rPr>
              <w:t>"1" – өнім (шикізат), оның ішінде сапасыздығына, бүлінуіне және т. б. байланысты тәркіленді.;</w:t>
            </w:r>
          </w:p>
          <w:p>
            <w:pPr>
              <w:spacing w:after="20"/>
              <w:ind w:left="20"/>
              <w:jc w:val="both"/>
            </w:pPr>
            <w:r>
              <w:rPr>
                <w:rFonts w:ascii="Times New Roman"/>
                <w:b w:val="false"/>
                <w:i w:val="false"/>
                <w:color w:val="000000"/>
                <w:sz w:val="20"/>
              </w:rPr>
              <w:t xml:space="preserve">
"2" – өнімге (шикізатқа) әрі қарай жүруге рұқсат етіледі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саны" (csdo:​Unified​Commodity​Measure) күрделі деректемесінің құрамындағы "Өлшем бірлігі" (measurement​Unit​Code атрибуты) атрибутының мәні Одақтың нормативтік-анықтамалық ақпарат тізіліміндегі өлшем бірліктерінің сыныптауышынан алынған өлшем бірлігінің кодына сәйкес келуі тиіс, ал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туралы мәліметтер" (smcdo:​Veterinary​Certificate​Details) күрделі деректемесінің құрамындағы "Уәкілетті органның лауазымды тұлғасы" (ccdo:​Unified​Authority​Officer​Details) деректемесі толтырылуға тиіс және оның құрамында  "Мүше мемлекеттің уәкілетті органының аумақтық құрылымдық бөлімшесі" (ccdo:​Unified​Authority​Unit​Details) деректемесі толтырылуға тиіс</w:t>
            </w:r>
          </w:p>
        </w:tc>
      </w:tr>
    </w:tbl>
    <w:bookmarkStart w:name="z526" w:id="519"/>
    <w:p>
      <w:pPr>
        <w:spacing w:after="0"/>
        <w:ind w:left="0"/>
        <w:jc w:val="both"/>
      </w:pPr>
      <w:r>
        <w:rPr>
          <w:rFonts w:ascii="Times New Roman"/>
          <w:b w:val="false"/>
          <w:i w:val="false"/>
          <w:color w:val="000000"/>
          <w:sz w:val="28"/>
        </w:rPr>
        <w:t>
      34. "Тауардың қозғалысын тоқтата тұру туралы мәліметтер" (P.SS.03.MSG.009) хабарында берілетін "Тауарлардың қозғалысын тоқтата тұру туралы хабарлама" (R.SM.SS.03.002) электрондық құжаттарының (мәліметтерінің) деректемелерін толтыруға қойылатын талаптар 23-кестеде келтірілген.</w:t>
      </w:r>
    </w:p>
    <w:bookmarkEnd w:id="519"/>
    <w:bookmarkStart w:name="z527" w:id="520"/>
    <w:p>
      <w:pPr>
        <w:spacing w:after="0"/>
        <w:ind w:left="0"/>
        <w:jc w:val="both"/>
      </w:pPr>
      <w:r>
        <w:rPr>
          <w:rFonts w:ascii="Times New Roman"/>
          <w:b w:val="false"/>
          <w:i w:val="false"/>
          <w:color w:val="000000"/>
          <w:sz w:val="28"/>
        </w:rPr>
        <w:t>
      23-кесте</w:t>
      </w:r>
    </w:p>
    <w:bookmarkEnd w:id="520"/>
    <w:bookmarkStart w:name="z528" w:id="521"/>
    <w:p>
      <w:pPr>
        <w:spacing w:after="0"/>
        <w:ind w:left="0"/>
        <w:jc w:val="left"/>
      </w:pPr>
      <w:r>
        <w:rPr>
          <w:rFonts w:ascii="Times New Roman"/>
          <w:b/>
          <w:i w:val="false"/>
          <w:color w:val="000000"/>
        </w:rPr>
        <w:t xml:space="preserve"> "Тауардың қозғалысын тоқтата тұру туралы мәліметтер" (P.SS.03.MSG.009) хабарында берілетін "Тауарлардың қозғалысын тоқтата тұру туралы хабарлама" (R.SM.SS.03.002) электрондық құжаттарының (мәліметтерінің) деректемелерін толтыруға қойылатын талаптар</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сыныптауышындағы елдің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сілтеме" (ccdo:​Doc​Reference​Details) деректемесі толтырылса, онда оның құрамында мына деректемелер толтырылуға тиіс: "Құжаттың атауы" (csdo:​Doc​Name), "Құжаттың нөмірі" (csdo:​Doc​Id), "Құжаттың берілген күні"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қозғалысын тоқтата тұру (ұстау) орны туралы мәліметтер" (smcdo:​Consignment​Detention​Place​Details) күрделі деректемесінің құрамында мына деректемелер толтырылуға тиіс: "Ветеринариялық бақылау пунктінің атауы"</w:t>
            </w:r>
          </w:p>
          <w:p>
            <w:pPr>
              <w:spacing w:after="20"/>
              <w:ind w:left="20"/>
              <w:jc w:val="both"/>
            </w:pPr>
            <w:r>
              <w:rPr>
                <w:rFonts w:ascii="Times New Roman"/>
                <w:b w:val="false"/>
                <w:i w:val="false"/>
                <w:color w:val="000000"/>
                <w:sz w:val="20"/>
              </w:rPr>
              <w:t>
(smsdo:​Veterinary​Inspection​Post​Name), "Мекенжай" (ccdo:​Object​Address​Details), "Уәкілетті органның лауазымды тұлғасы" (smcdo:​Authority​Officer​Details)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(ccdo:​Object​Address​Details) деректемесі толтырылса, онда оның құрамында мына деректемелер толтырылуға тиіс "Елдің коды" (csdo:UnifiedCountryCode), "Аумақтың коды" (csdo:​Territory​Code), "Қала" (csdo:CityName) немесе "Елді мекен" (csdo:SettlementName), "Көше" (csdo:StreetName) және "Үйдің нөмірі"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лауазымды тұлғасы" (smcdo:​Authority​Officer​Details) күрделі деректемесінің құрамында мына "Лауазымының атауы" (csdo:​Position​Name) және "Мүше мемлекеттің уәкілетті органының құрылымдық бөлімшесі" (ccdo:​Unified​Authority​Unit​Details)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(ccdo:​Full​Name​Details) күрделі деректемесінің құрамындағы "Аты" (csdo:​First​Name) және "Тегі" (csdo:​Last​Name)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 органдарының анықтамалығын Одақтың нормативтік-анықтамалық ақпарат тізіліміне енгізу кезінде "Мүше мемлекеттің уәкілетті органы" (ccdo:​Unified​Authority​Details) және "Мүше мемлекеттің уәкілетті органының құрылымдық бөлімшесі" (ccdo:​Unified​Authority​Unit​Details) күрделі деректемелерінің құрамындағы "Мүше мемлекет уәкілетті органының сәйкестендіргіші" (csdo:​Authority​Id) деректемесі міндетті түрде толтырылады және оның мәні мүше мемлекеттің мемлекеттік билік органының немесе көрсетілген анықтамалықтан ол уәкілеттік берген ұйымның кодына сәйкес келуі тиіс. Өзге жағдайда "Мүше мемлекеттің уәкілетті органының атауы" (csdo:​Authority​Name) және "Елдің коды" (csdo:​Unified​Country​Code)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қаптау туралы мәліметтер" (smcdo:​Package​Details) деректемесі толтырылса, онда оның құрамында "Қаптама түрінің коды" (csdo:​Unified​Package​Kind​Code) және "Қаптамалар саны" (csdo:​Package​Quantity)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қаптау туралы мәліметтер" (smcdo:​Package​Details) күрделі деректемесінің құрамындағы "Қаптама түрінің коды" (csdo:​Unified​Package​Kind​Code) деректемесі толтырылса, онда оның мәні Одақтың нормативтік-анықтамалық ақпарат тізіліміндегі жүк түрлерінің жіктеуішінен, буып-түюден және буып-түю материалдарынан жасалған буып-түю түрінің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бақылаудың (қадағалаудың) бақылауындағы өнім партиясы" (smcdo:​Veterinary​Consignment​Details) күрделі деректемесінің құрамында келесі деректемелер толтырылуы керек: "Ветеринариялық бақылауға (қадағалауға) жататын өнім" (smcdo:​Veterinary​Product​Details), "Тауардың саны" (csdo:​Unified​Commodity​Measure)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 (smcdo:​Veterinary​Product​Details) күрделі деректемесінің құрамындағы "Ветеринариялық бақылауға (қадағалауға) жататын өнімнің коды" (smsdo:​Veterinary​Product​Code) деректемесі ветеринариялық бақылауға жататын өнім түрлерінің жіктеуіші Одақтың нормативтік-анықтамалық ақпарат тізіліміне енгізілген кезде міндетті түрде толтырылады, және оның мәні ветеринариялық бақылауға жататын өнім түрінің кодына сәйкес болуы тиіс, ал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келуі тиіс. Одақтың нормативтік-анықтамалық ақпарат тізілімінде ветеринариялық бақылауға жататын өнім түрлерінің жіктеуіші болмаған кезде "Ветеринариялық бақылауға (қадағалауға) жататын өнім" (smcdo:​Veterinary​Product​Details) күрделі деректемесінің құрамындағы  "Ветеринариялық бақылауға (қадағалауға) жататын өнімнің атауы" (smsdo:​Veterinary​Product​Name) деректемесі міндетті түрде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жататын өнім" (smcdo: ​Veterinary​Product​Details) күрделі деректемесінің құрамындағы "ЕАЭО СЭҚ ТН бойынша тауар коды" (csdo:CommodityCode) деректемесі толтырылуға тиіс, және оның мәні Еуразиялық экономикалық одақтың сыртқы экономикалық қызметінің бірыңғай тауар номенклатурасындағы (ЕАЭО СЭҚ ТН) ЕАЭО СЭҚ ТН бойынша тауар түрінің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бақылауға (қадағалауға) жататын өнім" (smcdo:​Veterinary​Product​Details) күрделі деректемесінің құрамындағы "Өнімнің атауы" (csdo:​Product​Name)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 (csdo:​Unified​Commodity​Measure) күрделі деректемесінің құрамындағы "Өлшем бірлігі" (measurement​Unit​Code атрибуты) атрибутының мәні Одақтың нормативтік-анықтамалық ақпарат тізіліміндегі өлшем бірліктерінің сыныптауышынан алынған өлшем бірлігінің кодына сәйкес келуі тиіс, ал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бақылаудың (қадағалаудың) бақылауындағы өнім партиясы" (smcdo:​Veterinary​Consignment​Details) күрделі деректемесінің құрамындағы "Шикізаттың (азықтың) шығу түрінің коды" (smsdo:​Raw​Materials​Origin​Code) деректемесі егер "Ветеринариялық сертификат" (smcdo:​Veterinary​Certificate​Base​Details) күрделі деректемесінің құрамындағы Ветеринариялық сертификат түрінің (нысанының) коды" (smsdo:​Veterinary​Certificate​Kind​Code) деректемесінің мәні "3" мәніне сәйкес келген жағдайда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бақылаудың (қадағалаудың) бақылауындағы өнім партиясы" (smcdo:​Veterinary​Consignment​Details) күрделі деректемесінің құрамындағы "Шикізаттың (азықтың) шығу түрінің коды" (smsdo:​Raw​Materials​Origin​Code)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"1" – боендық;</w:t>
            </w:r>
          </w:p>
          <w:p>
            <w:pPr>
              <w:spacing w:after="20"/>
              <w:ind w:left="20"/>
              <w:jc w:val="both"/>
            </w:pPr>
            <w:r>
              <w:rPr>
                <w:rFonts w:ascii="Times New Roman"/>
                <w:b w:val="false"/>
                <w:i w:val="false"/>
                <w:color w:val="000000"/>
                <w:sz w:val="20"/>
              </w:rPr>
              <w:t>"2" – салалы;</w:t>
            </w:r>
          </w:p>
          <w:p>
            <w:pPr>
              <w:spacing w:after="20"/>
              <w:ind w:left="20"/>
              <w:jc w:val="both"/>
            </w:pPr>
            <w:r>
              <w:rPr>
                <w:rFonts w:ascii="Times New Roman"/>
                <w:b w:val="false"/>
                <w:i w:val="false"/>
                <w:color w:val="000000"/>
                <w:sz w:val="20"/>
              </w:rPr>
              <w:t>"3" – құрама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(smcdo:​Shipping​Document​Details) күрделі деректемесінің құрамындағы "Құжаттың атауы" (csdo:​Doc​Name), "Құжаттың берілген күні" (csdo:​Doc​Creation​Date), "Құжаттың нөмірі" (csdo:​Doc​Id)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"Тауарға ілеспе құжат" (smcdo:​Shipping​Document​Details) күрделі деректемесінің құрамындағы "Құжат түрінің коды" (csdo:​Doc​Kind​Code) деректемесі толтырылса, онда оның мәні Одақтың нормативтік-анықтамалық ақпарат тізілімінде кедендік декларациялау кезінде пайдаланылатын құжаттар түрлері мен мәліметтер жіктеуішінен алынған тауарға ілеспе құжат түрінің кодына сәйкес келуге тиіс, ал оның құрамындағы "Анықтамалықтың (сыныптауыштың) сәйкестендіргіші" (code​List​Id атрибуты) атрибуты Одақтың нормативтік-анықтамалық ақпарат тізілімінде көрсетілген сыныптауыш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туралы мәліметтер" (smcdo:​Shipping​Document​Details) күрделі деректемесінің құрамындағы "Жеткізу тізбегінің қатысушысы" (smcdo:​Supply​Chain​Party​Details), "Өнім" (smcdo:​Product​Details)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сертификат" (smcdo:​Veterinary​Certificate​Base​Details) күрделі деректемесінің құрамындағы "Ветеринариялық сертификаттың нөмірі" (smsdo:​Veterinary​Certificate​Id), "Құжаттың берілген күні" (csdo:​Doc​Creation​Date), "Ветеринариялық сертификат түрінің (нысанының) коды" (smsdo:​Veterinary​Certificate​Kind​Code)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сертификат" (smcdo:​Veterinary​Certificate​Base​Details) күрделі деректемесінің құрамындағы "Ветеринариялық сертификат түрінің (нысанының) коды" (smsdo:​Veterinary​Certificate​Kind​Code) деректемесінің мәні мына мәндердің біріне сәйкес келуге тиіс: </w:t>
            </w:r>
          </w:p>
          <w:p>
            <w:pPr>
              <w:spacing w:after="20"/>
              <w:ind w:left="20"/>
              <w:jc w:val="both"/>
            </w:pPr>
            <w:r>
              <w:rPr>
                <w:rFonts w:ascii="Times New Roman"/>
                <w:b w:val="false"/>
                <w:i w:val="false"/>
                <w:color w:val="000000"/>
                <w:sz w:val="20"/>
              </w:rPr>
              <w:t>
"1" – № 1 нысанындағы ветеринариялық сертификат;</w:t>
            </w:r>
          </w:p>
          <w:p>
            <w:pPr>
              <w:spacing w:after="20"/>
              <w:ind w:left="20"/>
              <w:jc w:val="both"/>
            </w:pPr>
            <w:r>
              <w:rPr>
                <w:rFonts w:ascii="Times New Roman"/>
                <w:b w:val="false"/>
                <w:i w:val="false"/>
                <w:color w:val="000000"/>
                <w:sz w:val="20"/>
              </w:rPr>
              <w:t>
"2" – № 2 нысанындағы ветеринариялық сертификат;</w:t>
            </w:r>
          </w:p>
          <w:p>
            <w:pPr>
              <w:spacing w:after="20"/>
              <w:ind w:left="20"/>
              <w:jc w:val="both"/>
            </w:pPr>
            <w:r>
              <w:rPr>
                <w:rFonts w:ascii="Times New Roman"/>
                <w:b w:val="false"/>
                <w:i w:val="false"/>
                <w:color w:val="000000"/>
                <w:sz w:val="20"/>
              </w:rPr>
              <w:t>
"3" – № 3 нысанындағы ветеринариялық сертификат;</w:t>
            </w:r>
          </w:p>
          <w:p>
            <w:pPr>
              <w:spacing w:after="20"/>
              <w:ind w:left="20"/>
              <w:jc w:val="both"/>
            </w:pPr>
            <w:r>
              <w:rPr>
                <w:rFonts w:ascii="Times New Roman"/>
                <w:b w:val="false"/>
                <w:i w:val="false"/>
                <w:color w:val="000000"/>
                <w:sz w:val="20"/>
              </w:rPr>
              <w:t xml:space="preserve">
"4" – № 4 нысанындағы ветеринариялық сертификат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 "Жеткізу тізбегінің қатысушысы" (ccdo:​Supply​Chain​Party​Details) деректемесінің бірнеше данасы "Жеткізу тізбегінің қатысушысы түрінің коды" (csdo:​Supply​Chain​Party​Kind​Code) бір-бірімен сәйкес келмейтін оның құрамындағы деректеме мәндерімен берілуі тиіс, оның мәні мына мәндердің біріне сәйкес келуге тиіс:</w:t>
            </w:r>
          </w:p>
          <w:p>
            <w:pPr>
              <w:spacing w:after="20"/>
              <w:ind w:left="20"/>
              <w:jc w:val="both"/>
            </w:pPr>
            <w:r>
              <w:rPr>
                <w:rFonts w:ascii="Times New Roman"/>
                <w:b w:val="false"/>
                <w:i w:val="false"/>
                <w:color w:val="000000"/>
                <w:sz w:val="20"/>
              </w:rPr>
              <w:t>
"10" – ветеринариялық сертификаттың иесі;</w:t>
            </w:r>
          </w:p>
          <w:p>
            <w:pPr>
              <w:spacing w:after="20"/>
              <w:ind w:left="20"/>
              <w:jc w:val="both"/>
            </w:pPr>
            <w:r>
              <w:rPr>
                <w:rFonts w:ascii="Times New Roman"/>
                <w:b w:val="false"/>
                <w:i w:val="false"/>
                <w:color w:val="000000"/>
                <w:sz w:val="20"/>
              </w:rPr>
              <w:t>
"21" – жүк жөнелтуші (жөнелтуші) және/немесе "22" – жүк жөнелтуші (экспедитор);</w:t>
            </w:r>
          </w:p>
          <w:p>
            <w:pPr>
              <w:spacing w:after="20"/>
              <w:ind w:left="20"/>
              <w:jc w:val="both"/>
            </w:pPr>
            <w:r>
              <w:rPr>
                <w:rFonts w:ascii="Times New Roman"/>
                <w:b w:val="false"/>
                <w:i w:val="false"/>
                <w:color w:val="000000"/>
                <w:sz w:val="20"/>
              </w:rPr>
              <w:t>
"30" – жүк алушы;</w:t>
            </w:r>
          </w:p>
          <w:p>
            <w:pPr>
              <w:spacing w:after="20"/>
              <w:ind w:left="20"/>
              <w:jc w:val="both"/>
            </w:pPr>
            <w:r>
              <w:rPr>
                <w:rFonts w:ascii="Times New Roman"/>
                <w:b w:val="false"/>
                <w:i w:val="false"/>
                <w:color w:val="000000"/>
                <w:sz w:val="20"/>
              </w:rPr>
              <w:t>
"41" – өнім дайындаушы немесе "42" – жануардың иесі.</w:t>
            </w:r>
          </w:p>
          <w:p>
            <w:pPr>
              <w:spacing w:after="20"/>
              <w:ind w:left="20"/>
              <w:jc w:val="both"/>
            </w:pPr>
            <w:r>
              <w:rPr>
                <w:rFonts w:ascii="Times New Roman"/>
                <w:b w:val="false"/>
                <w:i w:val="false"/>
                <w:color w:val="000000"/>
                <w:sz w:val="20"/>
              </w:rPr>
              <w:t>
Хабарда "Жеткізу тізбегінің қатысушысы" (ccdo:​Supply​Chain​Party​Details) деректемелерінің даналары міндетті түрде берілуге тиіс, оның құрамындағы "Жеткізу тізбегінің қатысушысы түрінің коды" (csdo:​Supply​Chain​Party​Kind​Code) деректемесінің мәні "10", "30" және "21" және/немесе "22" мәндеріне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 міндетті түрде мына деректемелер толтырылуға тиіс: "Елдің коды" (csdo:​Unified​Country​Code), "Шаруашылық жүргізуші субъектінің атауы"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 Одақтың нормативтік-анықтамалық ақпарат тізіліміне енгізген кезде "Сәйкестендіру әдісі" атрибутының мәні (kindId атрибуты) көрсетілген анықтамалықтың шаруашылық жүргізуші субъектілерді сәйкестендіру әдісінің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толтырылған болса, онда оның мәні ұйымдық-құқықтық нысандардың сыныптауышындағы ұйымдық-құқықтық нысандардың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"Жеткізу тізбегінің қатысушысы" (ccdo:​Supply​Chain​Party​Details) күрделі деректемесінің құрамындағы "Жеткізу тізбегінің қатысушысы түрінің коды" (csdo:​Supply​Chain​Party​Kind​Code) деректемесінің мәні мына мәндердің біріне сәйкес келсе: "21", "22" немесе "30", онда оның құрамындағы "Мекенжай" (ccdo:​Subject​Address​Details) деректемесін толтыру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деректемесі толтырылса, онда оның құрамында "Мекенжай түрінің коды" (csdo:​Address​Kind​Code), "Елдің коды" (csdo:UnifiedCountryCode), "Аумақтың коды" (csdo:​Territory​Code), "Қала" (csdo:CityName) немесе "Елді мекен" (csdo:SettlementName), "Көше" (csdo:StreetName) және "Үйдің нөмірі" (csdo:BuildingNumberId)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құрамындағы "Мекенжай түрінің коды" (csdo:AddressKindCode)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"1" – тіркеу мекенжайы;</w:t>
            </w:r>
          </w:p>
          <w:p>
            <w:pPr>
              <w:spacing w:after="20"/>
              <w:ind w:left="20"/>
              <w:jc w:val="both"/>
            </w:pPr>
            <w:r>
              <w:rPr>
                <w:rFonts w:ascii="Times New Roman"/>
                <w:b w:val="false"/>
                <w:i w:val="false"/>
                <w:color w:val="000000"/>
                <w:sz w:val="20"/>
              </w:rPr>
              <w:t>"2" – іс жүзіндегі мекенжай;</w:t>
            </w:r>
          </w:p>
          <w:p>
            <w:pPr>
              <w:spacing w:after="20"/>
              <w:ind w:left="20"/>
              <w:jc w:val="both"/>
            </w:pPr>
            <w:r>
              <w:rPr>
                <w:rFonts w:ascii="Times New Roman"/>
                <w:b w:val="false"/>
                <w:i w:val="false"/>
                <w:color w:val="000000"/>
                <w:sz w:val="20"/>
              </w:rPr>
              <w:t>"3" – пошталық мекенжай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деректемесінің құрамындағы "Байланыс түрінің коды" (csdo:​Communication​Channel​Code)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 туралы мәліметтер" (smcdo:​Transport​Details) күрделі деректемесінің құрамында "Көлік құралы " (smcdo:​Transport​Means​Details) және "Маршрут" (smcdo:​Route​Details) деректемелері толтырылуға тиіс, ал "Тасымалдау бағыты түрінің коды" (smsdo:​Transportation​Direction​Code)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(smcdo:​Transport​Means​Details) күрделі деректемесінің құрамындағы "Көлік түрінің коды" (csdo:​Unified​Transport​Mode​Code) деректемесі толтырылуға тиіс және оның мәні Одақтың нормативтік-анықтамалық ақпарат тізіліміндегі көлік түрлері мен тауарларды тасымалдау сыныптауышындағы көлік түрінің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(smcdo:​Transport​Means​Details) күрделі деректемесінің құрамындағы "Көлік құралының тіркеу нөмірі" (csdo:​Transport​Means​Reg​Id)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(smcdo:​Route​Details) күрделі деректемесінің құрамындағы "Маршрут пункті" (ccdo:​Route​Point​V2​Details) деректемесі толтырылуға тиіс, және оның құрамында мына деректемелер толтырылуға тиіс: "Реттік нөмірі" (csdo:​Object​Ordinal), "Мекенжай" (ccdo:​Object​Address​Details), "Орынның атауы (аты)" (csdo:​Location​Name)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"Тауар-көлік құжаты" (smcdo:​Transport​Doc​Details) деректемесі толтырылса, онда оның құрамында мына деректемелер толтырылуға тиіс: "Құжаттың атауы" (csdo:​Doc​Name), "Құжаттың нөмірі" (csdo:​Doc​Id), "Құжаттың берілген күні"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"Тасымалдау мақсаты" (smsdo:​Conveyance​Purpose​Text)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тауарлардың қозғалысын тоқтата тұру себебі" (smcdo:​Consignment​Detention​Reason​Details) күрделі деректемесінің құрамындағы "Бақылаудағы тауарлардың қозғалысын тоқтата тұру себебінің коды" (smsdo:​Consignment​Detention​Reason​Code)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"1"– бақылаудағы тауарлардың қауіпсіздігін растайтын құжаттардың болмауы;</w:t>
            </w:r>
          </w:p>
          <w:p>
            <w:pPr>
              <w:spacing w:after="20"/>
              <w:ind w:left="20"/>
              <w:jc w:val="both"/>
            </w:pPr>
            <w:r>
              <w:rPr>
                <w:rFonts w:ascii="Times New Roman"/>
                <w:b w:val="false"/>
                <w:i w:val="false"/>
                <w:color w:val="000000"/>
                <w:sz w:val="20"/>
              </w:rPr>
              <w:t>
"2" – бақылаудағы тауарлардың қауіпсіздігін растайтын құжаттардың мазмұнының Бірыңғай ветеринариялық талаптарға сәйкес келмеуі;</w:t>
            </w:r>
          </w:p>
          <w:p>
            <w:pPr>
              <w:spacing w:after="20"/>
              <w:ind w:left="20"/>
              <w:jc w:val="both"/>
            </w:pPr>
            <w:r>
              <w:rPr>
                <w:rFonts w:ascii="Times New Roman"/>
                <w:b w:val="false"/>
                <w:i w:val="false"/>
                <w:color w:val="000000"/>
                <w:sz w:val="20"/>
              </w:rPr>
              <w:t>
"3" – бақылаудағы тауарлардың қауіпсіздігін растайтын құжаттардағы деректердің бақылау үшін ұсынылған бақылаудағы тауарларға сәйкес келмеуі;</w:t>
            </w:r>
          </w:p>
          <w:p>
            <w:pPr>
              <w:spacing w:after="20"/>
              <w:ind w:left="20"/>
              <w:jc w:val="both"/>
            </w:pPr>
            <w:r>
              <w:rPr>
                <w:rFonts w:ascii="Times New Roman"/>
                <w:b w:val="false"/>
                <w:i w:val="false"/>
                <w:color w:val="000000"/>
                <w:sz w:val="20"/>
              </w:rPr>
              <w:t>
"4" – көлік құралы бақылаудағы тауарларды тасымалдау үшін қажетті белгіленген ветеринариялық-санитариялық талаптарға сәйкес келмейді;</w:t>
            </w:r>
          </w:p>
          <w:p>
            <w:pPr>
              <w:spacing w:after="20"/>
              <w:ind w:left="20"/>
              <w:jc w:val="both"/>
            </w:pPr>
            <w:r>
              <w:rPr>
                <w:rFonts w:ascii="Times New Roman"/>
                <w:b w:val="false"/>
                <w:i w:val="false"/>
                <w:color w:val="000000"/>
                <w:sz w:val="20"/>
              </w:rPr>
              <w:t>
"5" – бақылаудағы тауарларды өткізу (тасымалдау) шарттары мен режимі бұзылған;</w:t>
            </w:r>
          </w:p>
          <w:p>
            <w:pPr>
              <w:spacing w:after="20"/>
              <w:ind w:left="20"/>
              <w:jc w:val="both"/>
            </w:pPr>
            <w:r>
              <w:rPr>
                <w:rFonts w:ascii="Times New Roman"/>
                <w:b w:val="false"/>
                <w:i w:val="false"/>
                <w:color w:val="000000"/>
                <w:sz w:val="20"/>
              </w:rPr>
              <w:t>
"6" – бақылаудағы тауарларды буып-түю және (немесе) таңбалау белгіленген талаптарға сәйкес келмейді;</w:t>
            </w:r>
          </w:p>
          <w:p>
            <w:pPr>
              <w:spacing w:after="20"/>
              <w:ind w:left="20"/>
              <w:jc w:val="both"/>
            </w:pPr>
            <w:r>
              <w:rPr>
                <w:rFonts w:ascii="Times New Roman"/>
                <w:b w:val="false"/>
                <w:i w:val="false"/>
                <w:color w:val="000000"/>
                <w:sz w:val="20"/>
              </w:rPr>
              <w:t>
"9"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"Бақылаудағы тауарлардың қозғалысын тоқтата тұру себебі" (smcdo:​Consignment​Detention​Reason​Details) күрделі деректемесінің құрамындағы "Бақылаудағы тауарлардың қозғалысын тоқтата тұру себебінің коды" (smsdo:​Consignment​Detention​Reason​Code) деректемесінің мәні "9" мәніне сәйкес келсе, онда "Бақылаудағы тауарлардың қозғалысын тоқтата тұру себебін сипаттау" (smsdo:​Consignment​Detention​Reason​Text)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шара" (smcdo:​Veterinary​Measure​Details) деректемесі толтырылуға тиіс және оның құрамында "Қабылданған шараның коды" (smsdo:​Measure​Code)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шара" (smcdo:​Veterinary​Measure​Details) күрделі деректемесінің құрамындағы "Қабылданған шараның коды" (smsdo:​Measure​Code)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"01" – жауапты сақтау;</w:t>
            </w:r>
          </w:p>
          <w:p>
            <w:pPr>
              <w:spacing w:after="20"/>
              <w:ind w:left="20"/>
              <w:jc w:val="both"/>
            </w:pPr>
            <w:r>
              <w:rPr>
                <w:rFonts w:ascii="Times New Roman"/>
                <w:b w:val="false"/>
                <w:i w:val="false"/>
                <w:color w:val="000000"/>
                <w:sz w:val="20"/>
              </w:rPr>
              <w:t>
"02" – карантиндеу;</w:t>
            </w:r>
          </w:p>
          <w:p>
            <w:pPr>
              <w:spacing w:after="20"/>
              <w:ind w:left="20"/>
              <w:jc w:val="both"/>
            </w:pPr>
            <w:r>
              <w:rPr>
                <w:rFonts w:ascii="Times New Roman"/>
                <w:b w:val="false"/>
                <w:i w:val="false"/>
                <w:color w:val="000000"/>
                <w:sz w:val="20"/>
              </w:rPr>
              <w:t>
"03" – кәдеге жарату;</w:t>
            </w:r>
          </w:p>
          <w:p>
            <w:pPr>
              <w:spacing w:after="20"/>
              <w:ind w:left="20"/>
              <w:jc w:val="both"/>
            </w:pPr>
            <w:r>
              <w:rPr>
                <w:rFonts w:ascii="Times New Roman"/>
                <w:b w:val="false"/>
                <w:i w:val="false"/>
                <w:color w:val="000000"/>
                <w:sz w:val="20"/>
              </w:rPr>
              <w:t>
"04" – қайтару;</w:t>
            </w:r>
          </w:p>
          <w:p>
            <w:pPr>
              <w:spacing w:after="20"/>
              <w:ind w:left="20"/>
              <w:jc w:val="both"/>
            </w:pPr>
            <w:r>
              <w:rPr>
                <w:rFonts w:ascii="Times New Roman"/>
                <w:b w:val="false"/>
                <w:i w:val="false"/>
                <w:color w:val="000000"/>
                <w:sz w:val="20"/>
              </w:rPr>
              <w:t>
"05" – жою;</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"Ветеринариялық-санитариялық шара" (smcdo:​Veterinary​Measure​Details) күрделі деректемесінің құрамындағы "Қабылданған шараның коды" (smsdo:​Measure​Code) деректемесінің мәні "99" мәніне сәйкес келсе, онда "Шараның атауы" (smsdo:​Measure​Name) немесе "Сипаттамасы" (csdo:​Description​Text) деректемелерінің кем дегенде біреуі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 енгізуді (жоюды) регламенттейтін құжат" (smcdo:​Measure​Doc​Details) деректемесі толтырылса, онда оның құрамында мына деректемелер толтырылуға тиіс: "Құжаттың атауы" (csdo:​Doc​Name), "Құжаттың берілген күні" (csdo:​Doc​Creation​Date), "Құжаттың нөмірі" (csdo:​Doc​Id)</w:t>
            </w:r>
          </w:p>
        </w:tc>
      </w:tr>
    </w:tbl>
    <w:bookmarkStart w:name="z529" w:id="522"/>
    <w:p>
      <w:pPr>
        <w:spacing w:after="0"/>
        <w:ind w:left="0"/>
        <w:jc w:val="both"/>
      </w:pPr>
      <w:r>
        <w:rPr>
          <w:rFonts w:ascii="Times New Roman"/>
          <w:b w:val="false"/>
          <w:i w:val="false"/>
          <w:color w:val="000000"/>
          <w:sz w:val="28"/>
        </w:rPr>
        <w:t>
      35. "Ветеринариялық сертификат туралы мәліметтер сұрату" (P.SS.03.MSG.010) хабарында берілетін "Құжат" (R.004) электрондық құжаттарының (мәліметтерінің) деректемелерін толтыруға қойылатын талаптар 24-кестеде келтірілген.</w:t>
      </w:r>
    </w:p>
    <w:bookmarkEnd w:id="522"/>
    <w:bookmarkStart w:name="z530" w:id="523"/>
    <w:p>
      <w:pPr>
        <w:spacing w:after="0"/>
        <w:ind w:left="0"/>
        <w:jc w:val="both"/>
      </w:pPr>
      <w:r>
        <w:rPr>
          <w:rFonts w:ascii="Times New Roman"/>
          <w:b w:val="false"/>
          <w:i w:val="false"/>
          <w:color w:val="000000"/>
          <w:sz w:val="28"/>
        </w:rPr>
        <w:t>
      24-кесте</w:t>
      </w:r>
    </w:p>
    <w:bookmarkEnd w:id="523"/>
    <w:bookmarkStart w:name="z531" w:id="524"/>
    <w:p>
      <w:pPr>
        <w:spacing w:after="0"/>
        <w:ind w:left="0"/>
        <w:jc w:val="left"/>
      </w:pPr>
      <w:r>
        <w:rPr>
          <w:rFonts w:ascii="Times New Roman"/>
          <w:b/>
          <w:i w:val="false"/>
          <w:color w:val="000000"/>
        </w:rPr>
        <w:t xml:space="preserve"> "Ветеринариялық сертификат туралы мәліметтер сұрату" (P.SS.03.MSG.010) хабарында берілетін "Құжат" (R.004) электрондық құжаттарының (мәліметтерінің) деректемелерін толтыруға қойылатын талаптар</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(ccdo:​Doc​Content​Details) күрделі деректемесінің құрамында мына деректемелер толтырылуға тиіс: "Елдің коды" (csdo:​Unified​Country​Code), "Құжаттың нөмірі" (csdo:​Doc​Id) және "Құжаттың берілген күні" (csdo:​Doc​Creation​Date)</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2022 жылғы 30 тамыздағы </w:t>
            </w:r>
            <w:r>
              <w:br/>
            </w:r>
            <w:r>
              <w:rPr>
                <w:rFonts w:ascii="Times New Roman"/>
                <w:b w:val="false"/>
                <w:i w:val="false"/>
                <w:color w:val="000000"/>
                <w:sz w:val="20"/>
              </w:rPr>
              <w:t>№ 121 шешімімен</w:t>
            </w:r>
            <w:r>
              <w:br/>
            </w:r>
            <w:r>
              <w:rPr>
                <w:rFonts w:ascii="Times New Roman"/>
                <w:b w:val="false"/>
                <w:i w:val="false"/>
                <w:color w:val="000000"/>
                <w:sz w:val="20"/>
              </w:rPr>
              <w:t>БЕКІТІЛГЕН</w:t>
            </w:r>
          </w:p>
        </w:tc>
      </w:tr>
    </w:tbl>
    <w:bookmarkStart w:name="z533" w:id="525"/>
    <w:p>
      <w:pPr>
        <w:spacing w:after="0"/>
        <w:ind w:left="0"/>
        <w:jc w:val="left"/>
      </w:pPr>
      <w:r>
        <w:rPr>
          <w:rFonts w:ascii="Times New Roman"/>
          <w:b/>
          <w:i w:val="false"/>
          <w:color w:val="000000"/>
        </w:rPr>
        <w:t xml:space="preserve"> "Электрондық түрде берілген ветеринариялық ілеспе құжаттармен (ветеринариялық сертификаттармен) алмасуды қамтамасыз ету" жалпы процесіне қосылу ТӘРТІБІ</w:t>
      </w:r>
    </w:p>
    <w:bookmarkEnd w:id="525"/>
    <w:bookmarkStart w:name="z534" w:id="526"/>
    <w:p>
      <w:pPr>
        <w:spacing w:after="0"/>
        <w:ind w:left="0"/>
        <w:jc w:val="left"/>
      </w:pPr>
      <w:r>
        <w:rPr>
          <w:rFonts w:ascii="Times New Roman"/>
          <w:b/>
          <w:i w:val="false"/>
          <w:color w:val="000000"/>
        </w:rPr>
        <w:t xml:space="preserve"> I. Жалпы ережелер</w:t>
      </w:r>
    </w:p>
    <w:bookmarkEnd w:id="526"/>
    <w:bookmarkStart w:name="z535" w:id="527"/>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 актілерге сәйкес әзірленді:</w:t>
      </w:r>
    </w:p>
    <w:bookmarkEnd w:id="527"/>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"Ветеринариялық-санитариялық шараларды қолдануды ақпараттық қамтамасыз ету саласында жалпы процестерді іске асыру қағидаларын бекіту туралы" 2019 жылғы 06 тамыздағы № 131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жүйесінің мемлекетаралық сынақтары туралы" 2015 жылғы 18 тамыздағы № 96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іске асыру тәртібін бекіту туралы" 2016 жылғы 19 желтоқсандағы № 169 шешімі.</w:t>
      </w:r>
    </w:p>
    <w:bookmarkStart w:name="z536" w:id="528"/>
    <w:p>
      <w:pPr>
        <w:spacing w:after="0"/>
        <w:ind w:left="0"/>
        <w:jc w:val="left"/>
      </w:pPr>
      <w:r>
        <w:rPr>
          <w:rFonts w:ascii="Times New Roman"/>
          <w:b/>
          <w:i w:val="false"/>
          <w:color w:val="000000"/>
        </w:rPr>
        <w:t xml:space="preserve"> II. Қолданылу саласы</w:t>
      </w:r>
    </w:p>
    <w:bookmarkEnd w:id="528"/>
    <w:bookmarkStart w:name="z537" w:id="529"/>
    <w:p>
      <w:pPr>
        <w:spacing w:after="0"/>
        <w:ind w:left="0"/>
        <w:jc w:val="both"/>
      </w:pPr>
      <w:r>
        <w:rPr>
          <w:rFonts w:ascii="Times New Roman"/>
          <w:b w:val="false"/>
          <w:i w:val="false"/>
          <w:color w:val="000000"/>
          <w:sz w:val="28"/>
        </w:rPr>
        <w:t>
      2. Осы Тәртіп "Электрондық түрде берілген ветеринариялық ілеспе құжаттармен (ветеринариялық сертификаттармен) алмасуды қамтамасыз ету" (P. SS.03) жалпы процесін (бұдан әрі – жалпы процесс) қолданысқа енгізу рәсімдерінің құрамы мен мазмұнына және ортақ процеске жаңа қатысушы қосылған кезде қойылатын талаптарды, сондай-ақ ақпараттық өзара іс-қимыл жасауға қойылатын талаптарды айқындайды.</w:t>
      </w:r>
    </w:p>
    <w:bookmarkEnd w:id="529"/>
    <w:bookmarkStart w:name="z538" w:id="530"/>
    <w:p>
      <w:pPr>
        <w:spacing w:after="0"/>
        <w:ind w:left="0"/>
        <w:jc w:val="left"/>
      </w:pPr>
      <w:r>
        <w:rPr>
          <w:rFonts w:ascii="Times New Roman"/>
          <w:b/>
          <w:i w:val="false"/>
          <w:color w:val="000000"/>
        </w:rPr>
        <w:t xml:space="preserve"> III. Негізгі ұғымдар</w:t>
      </w:r>
    </w:p>
    <w:bookmarkEnd w:id="530"/>
    <w:bookmarkStart w:name="z539" w:id="531"/>
    <w:p>
      <w:pPr>
        <w:spacing w:after="0"/>
        <w:ind w:left="0"/>
        <w:jc w:val="both"/>
      </w:pPr>
      <w:r>
        <w:rPr>
          <w:rFonts w:ascii="Times New Roman"/>
          <w:b w:val="false"/>
          <w:i w:val="false"/>
          <w:color w:val="000000"/>
          <w:sz w:val="28"/>
        </w:rPr>
        <w:t>
      3. Осы Тәртіптің мақсаттары үшін мыналарды білдіретін ұғымдар пайдаланылады:</w:t>
      </w:r>
    </w:p>
    <w:bookmarkEnd w:id="531"/>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30-тармағында</w:t>
      </w:r>
      <w:r>
        <w:rPr>
          <w:rFonts w:ascii="Times New Roman"/>
          <w:b w:val="false"/>
          <w:i w:val="false"/>
          <w:color w:val="000000"/>
          <w:sz w:val="28"/>
        </w:rPr>
        <w:t xml:space="preserve">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xml:space="preserve">
      "технологиялық құжаттар" – Еуразиялық экономикалық комиссия Алқасының 2014 жылғы 06 қарашадағы № 200 шешімінің 1-тармағында көзделген жалпы процесті іске асыру кезіндегі ақпараттық өзара іс-қимылды регламенттейтін технологиялық құжаттардың типтік тізбесіне енгізілген құжаттар. </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2022 жылғы 30 тамыздағы № 121 шешімімен бекітілген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540" w:id="532"/>
    <w:p>
      <w:pPr>
        <w:spacing w:after="0"/>
        <w:ind w:left="0"/>
        <w:jc w:val="left"/>
      </w:pPr>
      <w:r>
        <w:rPr>
          <w:rFonts w:ascii="Times New Roman"/>
          <w:b/>
          <w:i w:val="false"/>
          <w:color w:val="000000"/>
        </w:rPr>
        <w:t xml:space="preserve"> IV. Өзара іс-қимылға қатысушылар</w:t>
      </w:r>
    </w:p>
    <w:bookmarkEnd w:id="532"/>
    <w:bookmarkStart w:name="z541" w:id="533"/>
    <w:p>
      <w:pPr>
        <w:spacing w:after="0"/>
        <w:ind w:left="0"/>
        <w:jc w:val="both"/>
      </w:pPr>
      <w:r>
        <w:rPr>
          <w:rFonts w:ascii="Times New Roman"/>
          <w:b w:val="false"/>
          <w:i w:val="false"/>
          <w:color w:val="000000"/>
          <w:sz w:val="28"/>
        </w:rPr>
        <w:t>
      4. Өзара іс-қимылға қатысушылардың осы Тәртіпте көзделген рәсімдерді орындауы кезіндегі рөлдері 1-кестеде келтірілген.</w:t>
      </w:r>
    </w:p>
    <w:bookmarkEnd w:id="533"/>
    <w:bookmarkStart w:name="z542" w:id="534"/>
    <w:p>
      <w:pPr>
        <w:spacing w:after="0"/>
        <w:ind w:left="0"/>
        <w:jc w:val="both"/>
      </w:pPr>
      <w:r>
        <w:rPr>
          <w:rFonts w:ascii="Times New Roman"/>
          <w:b w:val="false"/>
          <w:i w:val="false"/>
          <w:color w:val="000000"/>
          <w:sz w:val="28"/>
        </w:rPr>
        <w:t>
      1-кесте</w:t>
      </w:r>
    </w:p>
    <w:bookmarkEnd w:id="534"/>
    <w:bookmarkStart w:name="z543" w:id="535"/>
    <w:p>
      <w:pPr>
        <w:spacing w:after="0"/>
        <w:ind w:left="0"/>
        <w:jc w:val="left"/>
      </w:pPr>
      <w:r>
        <w:rPr>
          <w:rFonts w:ascii="Times New Roman"/>
          <w:b/>
          <w:i w:val="false"/>
          <w:color w:val="000000"/>
        </w:rPr>
        <w:t xml:space="preserve"> Өзара іс-қимылға қатысушылардың рөлдері</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қосылатын қатысушы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 орындайды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одаққа мүше мемлекеттің уәкілетті органы (бұдан әрі – уәкілетті орган)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рәсімдердің орындалуын үйлестіреді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(бұдан әрі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құжаттарға сәйкес өзара іс-қимыл жасауды жүзеге асырады және жалпы процеске қосылған қатысушымен ақпараттық өзара іс-қимыл жасауды сынауға қатысады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Комиссия</w:t>
            </w:r>
          </w:p>
        </w:tc>
      </w:tr>
    </w:tbl>
    <w:bookmarkStart w:name="z544" w:id="536"/>
    <w:p>
      <w:pPr>
        <w:spacing w:after="0"/>
        <w:ind w:left="0"/>
        <w:jc w:val="left"/>
      </w:pPr>
      <w:r>
        <w:rPr>
          <w:rFonts w:ascii="Times New Roman"/>
          <w:b/>
          <w:i w:val="false"/>
          <w:color w:val="000000"/>
        </w:rPr>
        <w:t xml:space="preserve"> V. Жалпы процесті қолданысқа енгізу</w:t>
      </w:r>
    </w:p>
    <w:bookmarkEnd w:id="536"/>
    <w:bookmarkStart w:name="z545" w:id="537"/>
    <w:p>
      <w:pPr>
        <w:spacing w:after="0"/>
        <w:ind w:left="0"/>
        <w:jc w:val="both"/>
      </w:pPr>
      <w:r>
        <w:rPr>
          <w:rFonts w:ascii="Times New Roman"/>
          <w:b w:val="false"/>
          <w:i w:val="false"/>
          <w:color w:val="000000"/>
          <w:sz w:val="28"/>
        </w:rPr>
        <w:t>
      5. Еуразиялық экономикалық комиссия Алқасының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2022 жылғы 30 тамыздағы №121 шешімі күшіне енген күннен бастап Одаққа мүше мемлекеттер (бұдан әрі – мүше мемлекеттер) Комиссияның үйлестіруімен жалпы процесті қолданысқа енгізу рәсімдерін орындауға кіріседі.</w:t>
      </w:r>
    </w:p>
    <w:bookmarkEnd w:id="537"/>
    <w:bookmarkStart w:name="z546" w:id="538"/>
    <w:p>
      <w:pPr>
        <w:spacing w:after="0"/>
        <w:ind w:left="0"/>
        <w:jc w:val="both"/>
      </w:pPr>
      <w:r>
        <w:rPr>
          <w:rFonts w:ascii="Times New Roman"/>
          <w:b w:val="false"/>
          <w:i w:val="false"/>
          <w:color w:val="000000"/>
          <w:sz w:val="28"/>
        </w:rPr>
        <w:t>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орындауға тиіс.</w:t>
      </w:r>
    </w:p>
    <w:bookmarkEnd w:id="538"/>
    <w:bookmarkStart w:name="z547" w:id="539"/>
    <w:p>
      <w:pPr>
        <w:spacing w:after="0"/>
        <w:ind w:left="0"/>
        <w:jc w:val="both"/>
      </w:pPr>
      <w:r>
        <w:rPr>
          <w:rFonts w:ascii="Times New Roman"/>
          <w:b w:val="false"/>
          <w:i w:val="false"/>
          <w:color w:val="000000"/>
          <w:sz w:val="28"/>
        </w:rPr>
        <w:t>
      7. Сыртқы және өзара сауданың интеграцияланған ақпараттық жүйесін мемлекетаралық сынауды жүргізу жөніндегі комиссия ұсынымдарының негізінде Комиссия Алқасы жалпы процесті қолданысқа енгізу туралы өкім қабылдайды.</w:t>
      </w:r>
    </w:p>
    <w:bookmarkEnd w:id="539"/>
    <w:bookmarkStart w:name="z548" w:id="540"/>
    <w:p>
      <w:pPr>
        <w:spacing w:after="0"/>
        <w:ind w:left="0"/>
        <w:jc w:val="both"/>
      </w:pPr>
      <w:r>
        <w:rPr>
          <w:rFonts w:ascii="Times New Roman"/>
          <w:b w:val="false"/>
          <w:i w:val="false"/>
          <w:color w:val="000000"/>
          <w:sz w:val="28"/>
        </w:rPr>
        <w:t>
      8. Кемінде екі мүше мемлекеттің ақпараттық жүйелері арасында ақпараттық өзара іс-қимылды сынаудың, сондай-ақ, мүше мемлекеттердің бірінің және Комиссияның ақпараттық жүйелері арасындағы ақпараттық өзара іс-қимылды тестілеу нәтижелері сыртқы және өзара сауданың интеграцияланған ақпараттық жүйесін мемлекетаралық сынауды жүргізу жөніндегі комиссия ұсынымдарын қабылдауға негіз болады.</w:t>
      </w:r>
    </w:p>
    <w:bookmarkEnd w:id="540"/>
    <w:bookmarkStart w:name="z549" w:id="541"/>
    <w:p>
      <w:pPr>
        <w:spacing w:after="0"/>
        <w:ind w:left="0"/>
        <w:jc w:val="both"/>
      </w:pPr>
      <w:r>
        <w:rPr>
          <w:rFonts w:ascii="Times New Roman"/>
          <w:b w:val="false"/>
          <w:i w:val="false"/>
          <w:color w:val="000000"/>
          <w:sz w:val="28"/>
        </w:rPr>
        <w:t>
      9. Жалпы процесс қолданысқа енгізілгеннен кейін оған жаңа қатысушылар жалпы процеске қосылу рәсімдерін орындау арқылы қосыла алады.</w:t>
      </w:r>
    </w:p>
    <w:bookmarkEnd w:id="541"/>
    <w:bookmarkStart w:name="z550" w:id="542"/>
    <w:p>
      <w:pPr>
        <w:spacing w:after="0"/>
        <w:ind w:left="0"/>
        <w:jc w:val="left"/>
      </w:pPr>
      <w:r>
        <w:rPr>
          <w:rFonts w:ascii="Times New Roman"/>
          <w:b/>
          <w:i w:val="false"/>
          <w:color w:val="000000"/>
        </w:rPr>
        <w:t xml:space="preserve"> VI. Қосылу рәсімінің сипаттамасы</w:t>
      </w:r>
    </w:p>
    <w:bookmarkEnd w:id="542"/>
    <w:bookmarkStart w:name="z551" w:id="543"/>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интеграцияланған ақпараттық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шеңберіндегі ақпараттық өзара іс-қимылды регламенттейтін мүше мемлекет заңнамасының талаптарын орындауға тиіс.</w:t>
      </w:r>
    </w:p>
    <w:bookmarkEnd w:id="543"/>
    <w:bookmarkStart w:name="z552" w:id="544"/>
    <w:p>
      <w:pPr>
        <w:spacing w:after="0"/>
        <w:ind w:left="0"/>
        <w:jc w:val="both"/>
      </w:pPr>
      <w:r>
        <w:rPr>
          <w:rFonts w:ascii="Times New Roman"/>
          <w:b w:val="false"/>
          <w:i w:val="false"/>
          <w:color w:val="000000"/>
          <w:sz w:val="28"/>
        </w:rPr>
        <w:t>
      11. Жалпы процеске жаңа қатысушының қосылу рәсімдерін орындау мынаны қамтиды:</w:t>
      </w:r>
    </w:p>
    <w:bookmarkEnd w:id="544"/>
    <w:bookmarkStart w:name="z553" w:id="545"/>
    <w:p>
      <w:pPr>
        <w:spacing w:after="0"/>
        <w:ind w:left="0"/>
        <w:jc w:val="both"/>
      </w:pPr>
      <w:r>
        <w:rPr>
          <w:rFonts w:ascii="Times New Roman"/>
          <w:b w:val="false"/>
          <w:i w:val="false"/>
          <w:color w:val="000000"/>
          <w:sz w:val="28"/>
        </w:rPr>
        <w:t>
      1) мүше мемлекеттің Комиссияны жалпы процеске қатысушының қосылуы туралы хабардар етуі (жалпы процесс шеңберіндегі ақпараттық өзара іс-қимылды қамтамасыз ету үшін жауапты уәкілетті органды көрсете отырып);</w:t>
      </w:r>
    </w:p>
    <w:bookmarkEnd w:id="545"/>
    <w:bookmarkStart w:name="z554" w:id="546"/>
    <w:p>
      <w:pPr>
        <w:spacing w:after="0"/>
        <w:ind w:left="0"/>
        <w:jc w:val="both"/>
      </w:pPr>
      <w:r>
        <w:rPr>
          <w:rFonts w:ascii="Times New Roman"/>
          <w:b w:val="false"/>
          <w:i w:val="false"/>
          <w:color w:val="000000"/>
          <w:sz w:val="28"/>
        </w:rPr>
        <w:t>
      2)  мүше мемлекеттің нормативтік құқықтық актілеріне технологиялық құжаттардың талаптарын орындау үшін қажетті өзгерістер енгізу (қосылу рәсімін орындау басталған күннен бастап 2 ай ішінде);</w:t>
      </w:r>
    </w:p>
    <w:bookmarkEnd w:id="546"/>
    <w:bookmarkStart w:name="z555" w:id="547"/>
    <w:p>
      <w:pPr>
        <w:spacing w:after="0"/>
        <w:ind w:left="0"/>
        <w:jc w:val="both"/>
      </w:pPr>
      <w:r>
        <w:rPr>
          <w:rFonts w:ascii="Times New Roman"/>
          <w:b w:val="false"/>
          <w:i w:val="false"/>
          <w:color w:val="000000"/>
          <w:sz w:val="28"/>
        </w:rPr>
        <w:t>
      3) қажет болған кезде жалпы процеске қосылатын қатысушының ақпараттық жүйесін әзірлеу (пысықтау)  (қосылу рәсімін орындау басталған күннен бастап 3 ай ішінде);</w:t>
      </w:r>
    </w:p>
    <w:bookmarkEnd w:id="547"/>
    <w:bookmarkStart w:name="z556" w:id="548"/>
    <w:p>
      <w:pPr>
        <w:spacing w:after="0"/>
        <w:ind w:left="0"/>
        <w:jc w:val="both"/>
      </w:pPr>
      <w:r>
        <w:rPr>
          <w:rFonts w:ascii="Times New Roman"/>
          <w:b w:val="false"/>
          <w:i w:val="false"/>
          <w:color w:val="000000"/>
          <w:sz w:val="28"/>
        </w:rPr>
        <w:t>
      4) егер мұндай қосу бұрын жүзеге асырылмаса, жалпы процеске қосылатын қатысушының ақпараттық жүйесін мүше мемлекеттің ұлттық сегментіне қосу (қосылу рәсімін орындау басталған күннен бастап 3 ай ішінде);</w:t>
      </w:r>
    </w:p>
    <w:bookmarkEnd w:id="548"/>
    <w:bookmarkStart w:name="z557" w:id="549"/>
    <w:p>
      <w:pPr>
        <w:spacing w:after="0"/>
        <w:ind w:left="0"/>
        <w:jc w:val="both"/>
      </w:pPr>
      <w:r>
        <w:rPr>
          <w:rFonts w:ascii="Times New Roman"/>
          <w:b w:val="false"/>
          <w:i w:val="false"/>
          <w:color w:val="000000"/>
          <w:sz w:val="28"/>
        </w:rPr>
        <w:t>
      5) жалпы процеске қосылатын қатысушының әкімші тарататын, Ақпараттық өзара іс-қимыл қағидаларында көрсетілген анықтамалықтар мен сыныптауыштарды алуы;</w:t>
      </w:r>
    </w:p>
    <w:bookmarkEnd w:id="549"/>
    <w:bookmarkStart w:name="z558" w:id="550"/>
    <w:p>
      <w:pPr>
        <w:spacing w:after="0"/>
        <w:ind w:left="0"/>
        <w:jc w:val="both"/>
      </w:pPr>
      <w:r>
        <w:rPr>
          <w:rFonts w:ascii="Times New Roman"/>
          <w:b w:val="false"/>
          <w:i w:val="false"/>
          <w:color w:val="000000"/>
          <w:sz w:val="28"/>
        </w:rPr>
        <w:t>
      6) жалпы процеске қосылатын қатысушы мен әкімшінің ақпараттық жүйелері арасындағы ақпараттық өзара іс-қимылды технологиялық құжаттардың талаптарына сәйкестігі тұрғысынан тестілеу (қосылу рәсімін орындау басталған күннен бастап 6 ай ішінде).</w:t>
      </w:r>
    </w:p>
    <w:bookmarkEnd w:id="55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