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d9286e" w14:textId="2d9286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"Асыл тұқымды жануарлар және асыл тұқымды мал шаруашылығы саласындағы селекциялық жетістіктер туралы дерекқорды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w:t>
      </w:r>
    </w:p>
    <w:p>
      <w:pPr>
        <w:spacing w:after="0"/>
        <w:ind w:left="0"/>
        <w:jc w:val="both"/>
      </w:pPr>
      <w:r>
        <w:rPr>
          <w:rFonts w:ascii="Times New Roman"/>
          <w:b w:val="false"/>
          <w:i w:val="false"/>
          <w:color w:val="000000"/>
          <w:sz w:val="28"/>
        </w:rPr>
        <w:t>Еуразиялық экономикалық комиссия Алқасының 2023 жылғы 19 сәуірдегі № 51 шешімі</w:t>
      </w:r>
    </w:p>
    <w:p>
      <w:pPr>
        <w:spacing w:after="0"/>
        <w:ind w:left="0"/>
        <w:jc w:val="left"/>
      </w:pPr>
    </w:p>
    <w:p>
      <w:pPr>
        <w:spacing w:after="0"/>
        <w:ind w:left="0"/>
        <w:jc w:val="both"/>
      </w:pPr>
      <w:r>
        <w:rPr>
          <w:rFonts w:ascii="Times New Roman"/>
          <w:b w:val="false"/>
          <w:i w:val="false"/>
          <w:color w:val="000000"/>
          <w:sz w:val="28"/>
        </w:rPr>
        <w:t xml:space="preserve">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30-тармағына</w:t>
      </w:r>
      <w:r>
        <w:rPr>
          <w:rFonts w:ascii="Times New Roman"/>
          <w:b w:val="false"/>
          <w:i w:val="false"/>
          <w:color w:val="000000"/>
          <w:sz w:val="28"/>
        </w:rPr>
        <w:t xml:space="preserve"> сәйкес және Еуразиялық экономикалық комиссия Алқасының 2014 жылғы 6 қарашадағы № 200 шешімін басшылыққа ала отырып, Еуразиялық экономикалық комиссия Алқасы </w:t>
      </w:r>
      <w:r>
        <w:rPr>
          <w:rFonts w:ascii="Times New Roman"/>
          <w:b/>
          <w:i w:val="false"/>
          <w:color w:val="000000"/>
          <w:sz w:val="28"/>
        </w:rPr>
        <w:t>шешті:</w:t>
      </w:r>
    </w:p>
    <w:bookmarkStart w:name="z2" w:id="0"/>
    <w:p>
      <w:pPr>
        <w:spacing w:after="0"/>
        <w:ind w:left="0"/>
        <w:jc w:val="both"/>
      </w:pPr>
      <w:r>
        <w:rPr>
          <w:rFonts w:ascii="Times New Roman"/>
          <w:b w:val="false"/>
          <w:i w:val="false"/>
          <w:color w:val="000000"/>
          <w:sz w:val="28"/>
        </w:rPr>
        <w:t>
      1. Қоса беріліп отырған:</w:t>
      </w:r>
    </w:p>
    <w:bookmarkEnd w:id="0"/>
    <w:p>
      <w:pPr>
        <w:spacing w:after="0"/>
        <w:ind w:left="0"/>
        <w:jc w:val="both"/>
      </w:pPr>
      <w:r>
        <w:rPr>
          <w:rFonts w:ascii="Times New Roman"/>
          <w:b w:val="false"/>
          <w:i w:val="false"/>
          <w:color w:val="000000"/>
          <w:sz w:val="28"/>
        </w:rPr>
        <w:t xml:space="preserve">
      "Асыл тұқымды жануарлар және асыл тұқымды мал шаруашылығы саласындағы селекциялық жетістіктер туралы дерекқорды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 </w:t>
      </w:r>
      <w:r>
        <w:rPr>
          <w:rFonts w:ascii="Times New Roman"/>
          <w:b w:val="false"/>
          <w:i w:val="false"/>
          <w:color w:val="000000"/>
          <w:sz w:val="28"/>
        </w:rPr>
        <w:t>қағидалары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"Асыл тұқымды жануарлар және асыл тұқымды мал шаруашылығы саласындағы селекциялық жетістіктер туралы дерекқорды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"Асыл тұқымды жануарлар және асыл тұқымды мал шаруашылығы саласындағы селекциялық жетістіктер туралы дерекқорды қалыптастыру, жүргізу және пайдалану"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w:t>
      </w:r>
      <w:r>
        <w:rPr>
          <w:rFonts w:ascii="Times New Roman"/>
          <w:b w:val="false"/>
          <w:i w:val="false"/>
          <w:color w:val="000000"/>
          <w:sz w:val="28"/>
        </w:rPr>
        <w:t>сипаттамасы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"Асыл тұқымды жануарлар және асыл тұқымды мал шаруашылығы саласындағы селекциялық жетістіктер туралы дерекқорды қалыптастыру, жүргізу және пайдалану" жалпы процесіне қосылу </w:t>
      </w:r>
      <w:r>
        <w:rPr>
          <w:rFonts w:ascii="Times New Roman"/>
          <w:b w:val="false"/>
          <w:i w:val="false"/>
          <w:color w:val="000000"/>
          <w:sz w:val="28"/>
        </w:rPr>
        <w:t>тәртібі</w:t>
      </w:r>
      <w:r>
        <w:rPr>
          <w:rFonts w:ascii="Times New Roman"/>
          <w:b w:val="false"/>
          <w:i w:val="false"/>
          <w:color w:val="000000"/>
          <w:sz w:val="28"/>
        </w:rPr>
        <w:t xml:space="preserve"> бекітілсін.</w:t>
      </w:r>
    </w:p>
    <w:bookmarkStart w:name="z3" w:id="1"/>
    <w:p>
      <w:pPr>
        <w:spacing w:after="0"/>
        <w:ind w:left="0"/>
        <w:jc w:val="both"/>
      </w:pPr>
      <w:r>
        <w:rPr>
          <w:rFonts w:ascii="Times New Roman"/>
          <w:b w:val="false"/>
          <w:i w:val="false"/>
          <w:color w:val="000000"/>
          <w:sz w:val="28"/>
        </w:rPr>
        <w:t>
      2. Осы Шешім ресми жарияланған күнінен бастап күнтізбелік 30 күн өткен соң күшіне енеді.</w:t>
      </w:r>
    </w:p>
    <w:bookmarkEnd w:id="1"/>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Еуразиялық экономикалық комиссия</w:t>
            </w:r>
          </w:p>
          <w:p>
            <w:pPr>
              <w:spacing w:after="20"/>
              <w:ind w:left="20"/>
              <w:jc w:val="both"/>
            </w:pPr>
          </w:p>
          <w:p>
            <w:pPr>
              <w:spacing w:after="20"/>
              <w:ind w:left="20"/>
              <w:jc w:val="both"/>
            </w:pPr>
            <w:r>
              <w:rPr>
                <w:rFonts w:ascii="Times New Roman"/>
                <w:b w:val="false"/>
                <w:i/>
                <w:color w:val="000000"/>
                <w:sz w:val="20"/>
              </w:rPr>
              <w:t>Алқасы Төрағасының міндетін</w:t>
            </w:r>
          </w:p>
          <w:p>
            <w:pPr>
              <w:spacing w:after="20"/>
              <w:ind w:left="20"/>
              <w:jc w:val="both"/>
            </w:pPr>
            <w:r>
              <w:rPr>
                <w:rFonts w:ascii="Times New Roman"/>
                <w:b w:val="false"/>
                <w:i/>
                <w:color w:val="000000"/>
                <w:sz w:val="20"/>
              </w:rPr>
              <w:t>уақытша атқарушы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В. Назаренко</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 xml:space="preserve">2023 жылғы 19 сәуірдегі </w:t>
            </w:r>
            <w:r>
              <w:br/>
            </w:r>
            <w:r>
              <w:rPr>
                <w:rFonts w:ascii="Times New Roman"/>
                <w:b w:val="false"/>
                <w:i w:val="false"/>
                <w:color w:val="000000"/>
                <w:sz w:val="20"/>
              </w:rPr>
              <w:t xml:space="preserve">№ 51 шешімімен </w:t>
            </w:r>
            <w:r>
              <w:br/>
            </w:r>
            <w:r>
              <w:rPr>
                <w:rFonts w:ascii="Times New Roman"/>
                <w:b w:val="false"/>
                <w:i w:val="false"/>
                <w:color w:val="000000"/>
                <w:sz w:val="20"/>
              </w:rPr>
              <w:t>БЕКІТІЛГЕН</w:t>
            </w:r>
          </w:p>
        </w:tc>
      </w:tr>
    </w:tbl>
    <w:bookmarkStart w:name="z5" w:id="2"/>
    <w:p>
      <w:pPr>
        <w:spacing w:after="0"/>
        <w:ind w:left="0"/>
        <w:jc w:val="left"/>
      </w:pPr>
      <w:r>
        <w:rPr>
          <w:rFonts w:ascii="Times New Roman"/>
          <w:b/>
          <w:i w:val="false"/>
          <w:color w:val="000000"/>
        </w:rPr>
        <w:t xml:space="preserve"> "Асыл тұқымды жануарлар және асыл тұқымды мал шаруашылығы саласындағы селекциялық жетістіктер туралы дерекқорды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w:t>
      </w:r>
    </w:p>
    <w:bookmarkEnd w:id="2"/>
    <w:bookmarkStart w:name="z6" w:id="3"/>
    <w:p>
      <w:pPr>
        <w:spacing w:after="0"/>
        <w:ind w:left="0"/>
        <w:jc w:val="left"/>
      </w:pPr>
      <w:r>
        <w:rPr>
          <w:rFonts w:ascii="Times New Roman"/>
          <w:b/>
          <w:i w:val="false"/>
          <w:color w:val="000000"/>
        </w:rPr>
        <w:t xml:space="preserve"> І. Жалпы ережелер</w:t>
      </w:r>
    </w:p>
    <w:bookmarkEnd w:id="3"/>
    <w:bookmarkStart w:name="z7" w:id="4"/>
    <w:p>
      <w:pPr>
        <w:spacing w:after="0"/>
        <w:ind w:left="0"/>
        <w:jc w:val="both"/>
      </w:pPr>
      <w:r>
        <w:rPr>
          <w:rFonts w:ascii="Times New Roman"/>
          <w:b w:val="false"/>
          <w:i w:val="false"/>
          <w:color w:val="000000"/>
          <w:sz w:val="28"/>
        </w:rPr>
        <w:t>
      1. Осы Қағидалар Еуразиялық экономикалық одақтың (бұдан әрі – Одақ) құқығын құрайтын мынадай халықаралық шарттар мен актілерге сәйкес әзірленді:</w:t>
      </w:r>
    </w:p>
    <w:bookmarkEnd w:id="4"/>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 xml:space="preserve"> (бұдан әрі – Шарт);</w:t>
      </w:r>
    </w:p>
    <w:p>
      <w:pPr>
        <w:spacing w:after="0"/>
        <w:ind w:left="0"/>
        <w:jc w:val="both"/>
      </w:pPr>
      <w:r>
        <w:rPr>
          <w:rFonts w:ascii="Times New Roman"/>
          <w:b w:val="false"/>
          <w:i w:val="false"/>
          <w:color w:val="000000"/>
          <w:sz w:val="28"/>
        </w:rPr>
        <w:t>
      2019 жылғы 25 қазандағы Еуразиялық экономикалық одақ шеңберінде ауыл шаруашылығы жануарларымен селекциялық-асыл тұқымдық жұмыс жүргізуді біріздендіруге бағытталған шаралар туралы келісім (бұдан әрі - Келісім);</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 арасында алмасуға жататын асыл тұқымды жануарлар мен селекциялық жетістіктер туралы мәліметтер құрамын бекіту туралы" 2020 жылғы 27 қазандағы № 132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"Асыл тұқымды жануарлар және асыл тұқымды мал шаруашылығы саласындағы селекциялық жетістіктер туралы дерекқорды қалыптастыру, жүргізу және пайдалану" жалпы процесін іске асыру қағидаларын бекіту туралы" 2022 жылғы 26 сәуірдегі № 69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процестердің сыртқы және өзара саудасын интеграцияланған ақпараттық жүйе құралдарымен іске асыру кезіндегі ақпараттық өзара іс-қимылды регламенттейтін технологиялық құжаттар туралы" 2014 жылғы 06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мемлекеттік билік органдарының бір-бірімен  және Еуразиялық экономикалық комиссиямен трансшекаралық өзара іс-қимылы кезінде электрондық құжаттармен алмасу туралы ережені бекіту туралы" 2015 жылғы 28 қыркүйектегі № 125 </w:t>
      </w:r>
      <w:r>
        <w:rPr>
          <w:rFonts w:ascii="Times New Roman"/>
          <w:b w:val="false"/>
          <w:i w:val="false"/>
          <w:color w:val="000000"/>
          <w:sz w:val="28"/>
        </w:rPr>
        <w:t>шешімі</w:t>
      </w:r>
      <w:r>
        <w:rPr>
          <w:rFonts w:ascii="Times New Roman"/>
          <w:b w:val="false"/>
          <w:i w:val="false"/>
          <w:color w:val="000000"/>
          <w:sz w:val="28"/>
        </w:rPr>
        <w:t>.</w:t>
      </w:r>
    </w:p>
    <w:bookmarkStart w:name="z8" w:id="5"/>
    <w:p>
      <w:pPr>
        <w:spacing w:after="0"/>
        <w:ind w:left="0"/>
        <w:jc w:val="left"/>
      </w:pPr>
      <w:r>
        <w:rPr>
          <w:rFonts w:ascii="Times New Roman"/>
          <w:b/>
          <w:i w:val="false"/>
          <w:color w:val="000000"/>
        </w:rPr>
        <w:t xml:space="preserve"> ІІ. Қолданылу саласы</w:t>
      </w:r>
    </w:p>
    <w:bookmarkEnd w:id="5"/>
    <w:bookmarkStart w:name="z9" w:id="6"/>
    <w:p>
      <w:pPr>
        <w:spacing w:after="0"/>
        <w:ind w:left="0"/>
        <w:jc w:val="both"/>
      </w:pPr>
      <w:r>
        <w:rPr>
          <w:rFonts w:ascii="Times New Roman"/>
          <w:b w:val="false"/>
          <w:i w:val="false"/>
          <w:color w:val="000000"/>
          <w:sz w:val="28"/>
        </w:rPr>
        <w:t xml:space="preserve">
      2. Осы Қағидалар "Асыл тұқымды жануарлар және асыл тұқымды мал шаруашылығы саласындағы селекциялық жетістіктер туралы дерекқорды қалыптастыру, жүргізу және пайдалану" жалпы процесі (бұдан әрі – жалпы процесс) шеңберінде орындалатын рәсімдердің сипаттамасын қоса алғанда, осы жалпы процеске қатысушылар арасындағы ақпараттық өзара іс-қимылдың тәртібі мен шарттарын айқындау мақсатында әзірленді. </w:t>
      </w:r>
    </w:p>
    <w:bookmarkEnd w:id="6"/>
    <w:bookmarkStart w:name="z10" w:id="7"/>
    <w:p>
      <w:pPr>
        <w:spacing w:after="0"/>
        <w:ind w:left="0"/>
        <w:jc w:val="both"/>
      </w:pPr>
      <w:r>
        <w:rPr>
          <w:rFonts w:ascii="Times New Roman"/>
          <w:b w:val="false"/>
          <w:i w:val="false"/>
          <w:color w:val="000000"/>
          <w:sz w:val="28"/>
        </w:rPr>
        <w:t>
      3. Осы Қағидаларды жалпы процеске қатысушылар жалпы процесс шеңберіндегі рәсімдер мен операциялардың орындалу тәртібін бақылау кезінде, сондай-ақ осы жалпы процесті іске асыруды қамтамасыз ететін ақпараттық жүйелердің компоненттерін жобалау, әзірлеу және пысықтау кезінде қолданады.</w:t>
      </w:r>
    </w:p>
    <w:bookmarkEnd w:id="7"/>
    <w:bookmarkStart w:name="z11" w:id="8"/>
    <w:p>
      <w:pPr>
        <w:spacing w:after="0"/>
        <w:ind w:left="0"/>
        <w:jc w:val="left"/>
      </w:pPr>
      <w:r>
        <w:rPr>
          <w:rFonts w:ascii="Times New Roman"/>
          <w:b/>
          <w:i w:val="false"/>
          <w:color w:val="000000"/>
        </w:rPr>
        <w:t xml:space="preserve"> III. Негізгі ұғымдар</w:t>
      </w:r>
    </w:p>
    <w:bookmarkEnd w:id="8"/>
    <w:bookmarkStart w:name="z12" w:id="9"/>
    <w:p>
      <w:pPr>
        <w:spacing w:after="0"/>
        <w:ind w:left="0"/>
        <w:jc w:val="both"/>
      </w:pPr>
      <w:r>
        <w:rPr>
          <w:rFonts w:ascii="Times New Roman"/>
          <w:b w:val="false"/>
          <w:i w:val="false"/>
          <w:color w:val="000000"/>
          <w:sz w:val="28"/>
        </w:rPr>
        <w:t>
      4. Осы Қағидалардың мақсаттары үшін төмендегілерді білдіретін мынадай ұғымдар пайдаланылады:</w:t>
      </w:r>
    </w:p>
    <w:bookmarkEnd w:id="9"/>
    <w:p>
      <w:pPr>
        <w:spacing w:after="0"/>
        <w:ind w:left="0"/>
        <w:jc w:val="both"/>
      </w:pPr>
      <w:r>
        <w:rPr>
          <w:rFonts w:ascii="Times New Roman"/>
          <w:b w:val="false"/>
          <w:i w:val="false"/>
          <w:color w:val="000000"/>
          <w:sz w:val="28"/>
        </w:rPr>
        <w:t>
      "асыл тұқымды жануарлар туралы дерекқор" - Еуразиялық экономикалық одаққа мүше мемлекеттер (бұдан әрі – мүше мемлекеттер) арасында өткізілетін асыл тұқымды жануарлар және олардың асыл тұқымдық өнімі (материалы) туралы мәліметтерді қамтитын жалпы ақпараттық ресурс;</w:t>
      </w:r>
    </w:p>
    <w:p>
      <w:pPr>
        <w:spacing w:after="0"/>
        <w:ind w:left="0"/>
        <w:jc w:val="both"/>
      </w:pPr>
      <w:r>
        <w:rPr>
          <w:rFonts w:ascii="Times New Roman"/>
          <w:b w:val="false"/>
          <w:i w:val="false"/>
          <w:color w:val="000000"/>
          <w:sz w:val="28"/>
        </w:rPr>
        <w:t>
      "селекциялық жетістіктер туралы дерекқор" - мүше мемлекеттердің аумақтарында өсірілетін ауыл шаруашылығы жануарларының тұқымдары, типтері, желілері мен кросстары, олардың сипаттамалары мен өсіру орындары туралы мәліметтерді қамтитын жалпы ақпараттық ресурс;</w:t>
      </w:r>
    </w:p>
    <w:p>
      <w:pPr>
        <w:spacing w:after="0"/>
        <w:ind w:left="0"/>
        <w:jc w:val="both"/>
      </w:pPr>
      <w:r>
        <w:rPr>
          <w:rFonts w:ascii="Times New Roman"/>
          <w:b w:val="false"/>
          <w:i w:val="false"/>
          <w:color w:val="000000"/>
          <w:sz w:val="28"/>
        </w:rPr>
        <w:t>
      "ұлттық ақпараттық ресурс" – мүше мемлекеттердің уәкілетті органдары қалыптастыратын және жүргізетін асыл тұқымды жануарлар туралы мәліметтерді және селекциялық жетістіктер туралы мәліметтерді қамтитын ақпараттық ресурстар.</w:t>
      </w:r>
    </w:p>
    <w:p>
      <w:pPr>
        <w:spacing w:after="0"/>
        <w:ind w:left="0"/>
        <w:jc w:val="both"/>
      </w:pPr>
      <w:r>
        <w:rPr>
          <w:rFonts w:ascii="Times New Roman"/>
          <w:b w:val="false"/>
          <w:i w:val="false"/>
          <w:color w:val="000000"/>
          <w:sz w:val="28"/>
        </w:rPr>
        <w:t xml:space="preserve">
      Осы Қағидаларда пайдаланылатын "жалпы процесс рәсімдерінің тобы", "жалпы процестің ақпараттық объектісі", "орындаушы", "жалпы процесс операциясы", "жалпы процесс рәсімі" және "жалпы процестің қатысушысы" деген ұғымдар Еуразиялық экономикалық комиссия Алқасының 2015 жылғы 09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 жалпы процестерді талдау, оңтайландыру, үндестіру және сипаттау әдістемесінде айқындалған мәндерде қолданылады.</w:t>
      </w:r>
    </w:p>
    <w:bookmarkStart w:name="z13" w:id="10"/>
    <w:p>
      <w:pPr>
        <w:spacing w:after="0"/>
        <w:ind w:left="0"/>
        <w:jc w:val="left"/>
      </w:pPr>
      <w:r>
        <w:rPr>
          <w:rFonts w:ascii="Times New Roman"/>
          <w:b/>
          <w:i w:val="false"/>
          <w:color w:val="000000"/>
        </w:rPr>
        <w:t xml:space="preserve"> ІV. Жалпы процесс туралы негізгі мәліметтер</w:t>
      </w:r>
    </w:p>
    <w:bookmarkEnd w:id="10"/>
    <w:bookmarkStart w:name="z14" w:id="11"/>
    <w:p>
      <w:pPr>
        <w:spacing w:after="0"/>
        <w:ind w:left="0"/>
        <w:jc w:val="both"/>
      </w:pPr>
      <w:r>
        <w:rPr>
          <w:rFonts w:ascii="Times New Roman"/>
          <w:b w:val="false"/>
          <w:i w:val="false"/>
          <w:color w:val="000000"/>
          <w:sz w:val="28"/>
        </w:rPr>
        <w:t>
      5. Жалпы процестің толық атауы: "Асыл тұқымды жануарлар және асыл тұқымды мал шаруашылығы саласындағы селекциялық жетістіктер туралы дерекқорды қалыптастыру, жүргізу және пайдалану"</w:t>
      </w:r>
    </w:p>
    <w:bookmarkEnd w:id="11"/>
    <w:bookmarkStart w:name="z15" w:id="12"/>
    <w:p>
      <w:pPr>
        <w:spacing w:after="0"/>
        <w:ind w:left="0"/>
        <w:jc w:val="both"/>
      </w:pPr>
      <w:r>
        <w:rPr>
          <w:rFonts w:ascii="Times New Roman"/>
          <w:b w:val="false"/>
          <w:i w:val="false"/>
          <w:color w:val="000000"/>
          <w:sz w:val="28"/>
        </w:rPr>
        <w:t xml:space="preserve">
      6. Жалпы процестің кодтық белгіленімі: P.AS.03, нұсқа 0.0.1. </w:t>
      </w:r>
    </w:p>
    <w:bookmarkEnd w:id="12"/>
    <w:bookmarkStart w:name="z16" w:id="13"/>
    <w:p>
      <w:pPr>
        <w:spacing w:after="0"/>
        <w:ind w:left="0"/>
        <w:jc w:val="left"/>
      </w:pPr>
      <w:r>
        <w:rPr>
          <w:rFonts w:ascii="Times New Roman"/>
          <w:b/>
          <w:i w:val="false"/>
          <w:color w:val="000000"/>
        </w:rPr>
        <w:t xml:space="preserve"> 1. Жалпы процестің мақсаттары мен міндеттері</w:t>
      </w:r>
    </w:p>
    <w:bookmarkEnd w:id="13"/>
    <w:bookmarkStart w:name="z17" w:id="14"/>
    <w:p>
      <w:pPr>
        <w:spacing w:after="0"/>
        <w:ind w:left="0"/>
        <w:jc w:val="both"/>
      </w:pPr>
      <w:r>
        <w:rPr>
          <w:rFonts w:ascii="Times New Roman"/>
          <w:b w:val="false"/>
          <w:i w:val="false"/>
          <w:color w:val="000000"/>
          <w:sz w:val="28"/>
        </w:rPr>
        <w:t>
      7. Жалпы процестің мақсаттары:</w:t>
      </w:r>
    </w:p>
    <w:bookmarkEnd w:id="14"/>
    <w:p>
      <w:pPr>
        <w:spacing w:after="0"/>
        <w:ind w:left="0"/>
        <w:jc w:val="both"/>
      </w:pPr>
      <w:r>
        <w:rPr>
          <w:rFonts w:ascii="Times New Roman"/>
          <w:b w:val="false"/>
          <w:i w:val="false"/>
          <w:color w:val="000000"/>
          <w:sz w:val="28"/>
        </w:rPr>
        <w:t xml:space="preserve">
      ұсынылатын мәліметтердің сапасын арттыру және олардың анықтығына қосымша кепілдіктерді қамтамасыз ету мақсатында мүше мемлекеттердің асыл тұқымды жануарлар туралы мәліметтермен және асыл тұқымды мал шаруашылығы саласындағы селекциялық жетістіктер туралы мәліметтермен алмасу бөлігінде өкілеттіктерді іске асыруы үшін жағдайлар жасау; </w:t>
      </w:r>
    </w:p>
    <w:p>
      <w:pPr>
        <w:spacing w:after="0"/>
        <w:ind w:left="0"/>
        <w:jc w:val="both"/>
      </w:pPr>
      <w:r>
        <w:rPr>
          <w:rFonts w:ascii="Times New Roman"/>
          <w:b w:val="false"/>
          <w:i w:val="false"/>
          <w:color w:val="000000"/>
          <w:sz w:val="28"/>
        </w:rPr>
        <w:t>
      мал шаруашылығы өнімін өндірушілердің және өзге де мүдделі тұлғалардың Одақ аумағында өсірілетін ауыл шаруашылығы жануарларының тұқымдары, типтері, желілері мен кросстары, олардың сипаттамалары мен өсіру орындары туралы хабардар болуын арттыру есебінен асыл тұқымдық өніммен өзара сауда көлемін ұлғайту.</w:t>
      </w:r>
    </w:p>
    <w:bookmarkStart w:name="z18" w:id="15"/>
    <w:p>
      <w:pPr>
        <w:spacing w:after="0"/>
        <w:ind w:left="0"/>
        <w:jc w:val="both"/>
      </w:pPr>
      <w:r>
        <w:rPr>
          <w:rFonts w:ascii="Times New Roman"/>
          <w:b w:val="false"/>
          <w:i w:val="false"/>
          <w:color w:val="000000"/>
          <w:sz w:val="28"/>
        </w:rPr>
        <w:t>
      8. Жалпы процестің мақсаттарына қол жеткізу үшін мынадай міндеттерді шешу қажет:</w:t>
      </w:r>
    </w:p>
    <w:bookmarkEnd w:id="15"/>
    <w:bookmarkStart w:name="z19" w:id="16"/>
    <w:p>
      <w:pPr>
        <w:spacing w:after="0"/>
        <w:ind w:left="0"/>
        <w:jc w:val="both"/>
      </w:pPr>
      <w:r>
        <w:rPr>
          <w:rFonts w:ascii="Times New Roman"/>
          <w:b w:val="false"/>
          <w:i w:val="false"/>
          <w:color w:val="000000"/>
          <w:sz w:val="28"/>
        </w:rPr>
        <w:t>
      а) Еуразиялық экономикалық комиссияның (бұдан әрі – Комиссия) уәкілетті органдар ұсынатын ұлттық ақпараттық ресурстардан алынған ақпарат негізінде асыл тұқымды жануарлар туралы дерекқорды және селекциялық жетістіктер туралы дерекқорды құруы, қалыптастыруы және жүргізуі;</w:t>
      </w:r>
    </w:p>
    <w:bookmarkEnd w:id="16"/>
    <w:bookmarkStart w:name="z20" w:id="17"/>
    <w:p>
      <w:pPr>
        <w:spacing w:after="0"/>
        <w:ind w:left="0"/>
        <w:jc w:val="both"/>
      </w:pPr>
      <w:r>
        <w:rPr>
          <w:rFonts w:ascii="Times New Roman"/>
          <w:b w:val="false"/>
          <w:i w:val="false"/>
          <w:color w:val="000000"/>
          <w:sz w:val="28"/>
        </w:rPr>
        <w:t>
      б) уәкілетті органдардың сұрау салу бойынша асыл тұқымды жануарлар туралы дерекқордан және селекциялық жетістіктер туралы дерекқордан ақпаратты автоматты режимде алуын қамтамасыз ету;</w:t>
      </w:r>
    </w:p>
    <w:bookmarkEnd w:id="17"/>
    <w:bookmarkStart w:name="z21" w:id="18"/>
    <w:p>
      <w:pPr>
        <w:spacing w:after="0"/>
        <w:ind w:left="0"/>
        <w:jc w:val="both"/>
      </w:pPr>
      <w:r>
        <w:rPr>
          <w:rFonts w:ascii="Times New Roman"/>
          <w:b w:val="false"/>
          <w:i w:val="false"/>
          <w:color w:val="000000"/>
          <w:sz w:val="28"/>
        </w:rPr>
        <w:t>
      в) Одақтың ақпараттық порталында орналастырылған асыл тұқымды жануарлар туралы мәліметтерге және селекциялық жетістіктер туралы мәліметтерге қол жеткізуді қамтамасыз ету;</w:t>
      </w:r>
    </w:p>
    <w:bookmarkEnd w:id="18"/>
    <w:bookmarkStart w:name="z22" w:id="19"/>
    <w:p>
      <w:pPr>
        <w:spacing w:after="0"/>
        <w:ind w:left="0"/>
        <w:jc w:val="both"/>
      </w:pPr>
      <w:r>
        <w:rPr>
          <w:rFonts w:ascii="Times New Roman"/>
          <w:b w:val="false"/>
          <w:i w:val="false"/>
          <w:color w:val="000000"/>
          <w:sz w:val="28"/>
        </w:rPr>
        <w:t>
      г) жалпы процеске қатысушылардың бірыңғай сыныптауыштар мен анықтамалықтарды пайдалануын қамтамасыз ету.</w:t>
      </w:r>
    </w:p>
    <w:bookmarkEnd w:id="19"/>
    <w:bookmarkStart w:name="z23" w:id="20"/>
    <w:p>
      <w:pPr>
        <w:spacing w:after="0"/>
        <w:ind w:left="0"/>
        <w:jc w:val="left"/>
      </w:pPr>
      <w:r>
        <w:rPr>
          <w:rFonts w:ascii="Times New Roman"/>
          <w:b/>
          <w:i w:val="false"/>
          <w:color w:val="000000"/>
        </w:rPr>
        <w:t xml:space="preserve"> 2. Жалпы процеске қатысушылар</w:t>
      </w:r>
    </w:p>
    <w:bookmarkEnd w:id="20"/>
    <w:bookmarkStart w:name="z24" w:id="21"/>
    <w:p>
      <w:pPr>
        <w:spacing w:after="0"/>
        <w:ind w:left="0"/>
        <w:jc w:val="both"/>
      </w:pPr>
      <w:r>
        <w:rPr>
          <w:rFonts w:ascii="Times New Roman"/>
          <w:b w:val="false"/>
          <w:i w:val="false"/>
          <w:color w:val="000000"/>
          <w:sz w:val="28"/>
        </w:rPr>
        <w:t>
      9. Жалпы процеске қатысушылардың тізбесі 1-кестеде келтірілген.</w:t>
      </w:r>
    </w:p>
    <w:bookmarkEnd w:id="21"/>
    <w:bookmarkStart w:name="z25" w:id="22"/>
    <w:p>
      <w:pPr>
        <w:spacing w:after="0"/>
        <w:ind w:left="0"/>
        <w:jc w:val="both"/>
      </w:pPr>
      <w:r>
        <w:rPr>
          <w:rFonts w:ascii="Times New Roman"/>
          <w:b w:val="false"/>
          <w:i w:val="false"/>
          <w:color w:val="000000"/>
          <w:sz w:val="28"/>
        </w:rPr>
        <w:t>
      1-кесте</w:t>
      </w:r>
    </w:p>
    <w:bookmarkEnd w:id="22"/>
    <w:bookmarkStart w:name="z26" w:id="23"/>
    <w:p>
      <w:pPr>
        <w:spacing w:after="0"/>
        <w:ind w:left="0"/>
        <w:jc w:val="left"/>
      </w:pPr>
      <w:r>
        <w:rPr>
          <w:rFonts w:ascii="Times New Roman"/>
          <w:b/>
          <w:i w:val="false"/>
          <w:color w:val="000000"/>
        </w:rPr>
        <w:t xml:space="preserve"> Жалпы процеске қатысушылардың тізбесі</w:t>
      </w:r>
    </w:p>
    <w:bookmarkEnd w:id="2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асыл тұқымды жануарлар туралы дерекқорды және селекциялық жетістіктер туралы дерекқорды қалыптастыруды және жүргізуді, сондай-ақ асыл тұқымды жануарлар туралы дерекқордың және селекциялық жетістіктер туралы дерекқордың мәліметтерін Одақтың ақпараттық порталында жариялауды;</w:t>
            </w:r>
          </w:p>
          <w:p>
            <w:pPr>
              <w:spacing w:after="20"/>
              <w:ind w:left="20"/>
              <w:jc w:val="both"/>
            </w:pPr>
            <w:r>
              <w:rPr>
                <w:rFonts w:ascii="Times New Roman"/>
                <w:b w:val="false"/>
                <w:i w:val="false"/>
                <w:color w:val="000000"/>
                <w:sz w:val="20"/>
              </w:rPr>
              <w:t>
сұрау салу бойынша уәкілетті органға асыл тұқымды жануарлар туралы дерекқордың және селекциялық жетістіктер туралы дерекқордың мәліметтерін ұсынуды жүзеге асыратын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P.АS.03.ACT.001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w:t>
            </w:r>
          </w:p>
          <w:p>
            <w:pPr>
              <w:spacing w:after="20"/>
              <w:ind w:left="20"/>
              <w:jc w:val="both"/>
            </w:pPr>
            <w:r>
              <w:rPr>
                <w:rFonts w:ascii="Times New Roman"/>
                <w:b w:val="false"/>
                <w:i w:val="false"/>
                <w:color w:val="000000"/>
                <w:sz w:val="20"/>
              </w:rPr>
              <w:t>
ұлттық ақпараттық ресурсты қалыптастыруды және жүргізуді;</w:t>
            </w:r>
          </w:p>
          <w:p>
            <w:pPr>
              <w:spacing w:after="20"/>
              <w:ind w:left="20"/>
              <w:jc w:val="both"/>
            </w:pPr>
            <w:r>
              <w:rPr>
                <w:rFonts w:ascii="Times New Roman"/>
                <w:b w:val="false"/>
                <w:i w:val="false"/>
                <w:color w:val="000000"/>
                <w:sz w:val="20"/>
              </w:rPr>
              <w:t>
бірыңғай дерекқорды қалыптастыру үшін Комиссияға асыл тұқымды жануарлар және селекциялық жетістіктер туралы мәліметтерді ұсынуды; асыл тұқымды жануарлар туралы дерекқордың және селекциялық жетістіктер туралы дерекқордың мәліметтерін алуды жүзеге асыратын уәкілетті органы</w:t>
            </w:r>
          </w:p>
          <w:p>
            <w:pPr>
              <w:spacing w:after="20"/>
              <w:ind w:left="20"/>
              <w:jc w:val="both"/>
            </w:pPr>
            <w:r>
              <w:rPr>
                <w:rFonts w:ascii="Times New Roman"/>
                <w:b w:val="false"/>
                <w:i w:val="false"/>
                <w:color w:val="000000"/>
                <w:sz w:val="20"/>
              </w:rPr>
              <w:t>
уәкілетті органы жүзеге асырады</w:t>
            </w:r>
          </w:p>
        </w:tc>
      </w:tr>
    </w:tbl>
    <w:bookmarkStart w:name="z27" w:id="24"/>
    <w:p>
      <w:pPr>
        <w:spacing w:after="0"/>
        <w:ind w:left="0"/>
        <w:jc w:val="left"/>
      </w:pPr>
      <w:r>
        <w:rPr>
          <w:rFonts w:ascii="Times New Roman"/>
          <w:b/>
          <w:i w:val="false"/>
          <w:color w:val="000000"/>
        </w:rPr>
        <w:t xml:space="preserve"> 3. Жалпы процестің құрылымы</w:t>
      </w:r>
    </w:p>
    <w:bookmarkEnd w:id="24"/>
    <w:bookmarkStart w:name="z28" w:id="25"/>
    <w:p>
      <w:pPr>
        <w:spacing w:after="0"/>
        <w:ind w:left="0"/>
        <w:jc w:val="both"/>
      </w:pPr>
      <w:r>
        <w:rPr>
          <w:rFonts w:ascii="Times New Roman"/>
          <w:b w:val="false"/>
          <w:i w:val="false"/>
          <w:color w:val="000000"/>
          <w:sz w:val="28"/>
        </w:rPr>
        <w:t>
      10. Жалпы процесс бұл мақсатына қарай топтастырылған рәсімдер жиынтығын білдіреді:</w:t>
      </w:r>
    </w:p>
    <w:bookmarkEnd w:id="25"/>
    <w:bookmarkStart w:name="z29" w:id="26"/>
    <w:p>
      <w:pPr>
        <w:spacing w:after="0"/>
        <w:ind w:left="0"/>
        <w:jc w:val="both"/>
      </w:pPr>
      <w:r>
        <w:rPr>
          <w:rFonts w:ascii="Times New Roman"/>
          <w:b w:val="false"/>
          <w:i w:val="false"/>
          <w:color w:val="000000"/>
          <w:sz w:val="28"/>
        </w:rPr>
        <w:t>
      а) асыл тұқымды жануарлар туралы ар туралы дерекқорды қалыптастыру және жүргізу рәсімдері;</w:t>
      </w:r>
    </w:p>
    <w:bookmarkEnd w:id="26"/>
    <w:bookmarkStart w:name="z30" w:id="27"/>
    <w:p>
      <w:pPr>
        <w:spacing w:after="0"/>
        <w:ind w:left="0"/>
        <w:jc w:val="both"/>
      </w:pPr>
      <w:r>
        <w:rPr>
          <w:rFonts w:ascii="Times New Roman"/>
          <w:b w:val="false"/>
          <w:i w:val="false"/>
          <w:color w:val="000000"/>
          <w:sz w:val="28"/>
        </w:rPr>
        <w:t>
      б) уәкілетті органдардың сұрау салуы бойынша асыл тұқымды жануарлар туралы дерекқордан мәліметтер алу рәсімдері;</w:t>
      </w:r>
    </w:p>
    <w:bookmarkEnd w:id="27"/>
    <w:bookmarkStart w:name="z31" w:id="28"/>
    <w:p>
      <w:pPr>
        <w:spacing w:after="0"/>
        <w:ind w:left="0"/>
        <w:jc w:val="both"/>
      </w:pPr>
      <w:r>
        <w:rPr>
          <w:rFonts w:ascii="Times New Roman"/>
          <w:b w:val="false"/>
          <w:i w:val="false"/>
          <w:color w:val="000000"/>
          <w:sz w:val="28"/>
        </w:rPr>
        <w:t>
      в) селекциялық жетістіктер туралы дерекқорды қалыптастыру және жүргізу рәсімдері;</w:t>
      </w:r>
    </w:p>
    <w:bookmarkEnd w:id="28"/>
    <w:bookmarkStart w:name="z32" w:id="29"/>
    <w:p>
      <w:pPr>
        <w:spacing w:after="0"/>
        <w:ind w:left="0"/>
        <w:jc w:val="both"/>
      </w:pPr>
      <w:r>
        <w:rPr>
          <w:rFonts w:ascii="Times New Roman"/>
          <w:b w:val="false"/>
          <w:i w:val="false"/>
          <w:color w:val="000000"/>
          <w:sz w:val="28"/>
        </w:rPr>
        <w:t xml:space="preserve">
      г) уәкілетті органдардың сұрауы бойынша селекциялық жетістіктер туралы дерекқордан мәліметтер алу рәсімдері. </w:t>
      </w:r>
    </w:p>
    <w:bookmarkEnd w:id="29"/>
    <w:bookmarkStart w:name="z33" w:id="30"/>
    <w:p>
      <w:pPr>
        <w:spacing w:after="0"/>
        <w:ind w:left="0"/>
        <w:jc w:val="both"/>
      </w:pPr>
      <w:r>
        <w:rPr>
          <w:rFonts w:ascii="Times New Roman"/>
          <w:b w:val="false"/>
          <w:i w:val="false"/>
          <w:color w:val="000000"/>
          <w:sz w:val="28"/>
        </w:rPr>
        <w:t>
      11. Жалпы процестің рәсімдерін орындау кезінде уәкілетті органдар асыл тұқымды жануарлар туралы дерекқорды және селекциялық жетістіктер туралы дерекқорды қалыптастыру және жүргізу үшін асыл тұқымды жануарлар мен селекциялық жетістіктер туралы мәліметтерді ұсынуды қамтамасыз етеді. Комиссия уәкілетті органдардан алынатын мәліметтер негізінде асыл тұқымды жануарлар туралы дерекқорды және селекциялық жетістіктер туралы дерекқорды қалыптастыру мен жүргізуді және асыл тұқымды жануарлар мен селекциялық жетістіктер туралы жаңартылған деректерді Одақтың ақпараттық порталында жариялауды жүзеге асырады, сондай-ақ сұрау салу бойынша уәкілетті органдарға асыл тұқымды жануарлар туралы дерекқордан және селекциялық жетістіктер туралы дерекқордан мәліметтер беруді қамтамасыз етеді.</w:t>
      </w:r>
    </w:p>
    <w:bookmarkEnd w:id="30"/>
    <w:bookmarkStart w:name="z34" w:id="31"/>
    <w:p>
      <w:pPr>
        <w:spacing w:after="0"/>
        <w:ind w:left="0"/>
        <w:jc w:val="both"/>
      </w:pPr>
      <w:r>
        <w:rPr>
          <w:rFonts w:ascii="Times New Roman"/>
          <w:b w:val="false"/>
          <w:i w:val="false"/>
          <w:color w:val="000000"/>
          <w:sz w:val="28"/>
        </w:rPr>
        <w:t>
      12. Жалпы процесс құрылымының сипаттамасы 1-суретте көрсетілген.</w:t>
      </w:r>
    </w:p>
    <w:bookmarkEnd w:id="3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962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6962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 w:id="32"/>
    <w:p>
      <w:pPr>
        <w:spacing w:after="0"/>
        <w:ind w:left="0"/>
        <w:jc w:val="both"/>
      </w:pPr>
      <w:r>
        <w:rPr>
          <w:rFonts w:ascii="Times New Roman"/>
          <w:b w:val="false"/>
          <w:i w:val="false"/>
          <w:color w:val="000000"/>
          <w:sz w:val="28"/>
        </w:rPr>
        <w:t>
      1-сурет. Жалпы процестің құрылымы</w:t>
      </w:r>
    </w:p>
    <w:bookmarkEnd w:id="32"/>
    <w:bookmarkStart w:name="z36" w:id="33"/>
    <w:p>
      <w:pPr>
        <w:spacing w:after="0"/>
        <w:ind w:left="0"/>
        <w:jc w:val="both"/>
      </w:pPr>
      <w:r>
        <w:rPr>
          <w:rFonts w:ascii="Times New Roman"/>
          <w:b w:val="false"/>
          <w:i w:val="false"/>
          <w:color w:val="000000"/>
          <w:sz w:val="28"/>
        </w:rPr>
        <w:t xml:space="preserve">
      13. Операциялардың егжей-тегжейлі сипаттамасын қоса алғанда, өз мақсаты бойынша топтастырылған жалпы процесс рәсімдерін орындау тәртібі осы Қағидалардың VIII бөлімінде келтірілген. </w:t>
      </w:r>
    </w:p>
    <w:bookmarkEnd w:id="33"/>
    <w:bookmarkStart w:name="z37" w:id="34"/>
    <w:p>
      <w:pPr>
        <w:spacing w:after="0"/>
        <w:ind w:left="0"/>
        <w:jc w:val="both"/>
      </w:pPr>
      <w:r>
        <w:rPr>
          <w:rFonts w:ascii="Times New Roman"/>
          <w:b w:val="false"/>
          <w:i w:val="false"/>
          <w:color w:val="000000"/>
          <w:sz w:val="28"/>
        </w:rPr>
        <w:t xml:space="preserve">
      14. Рәсімдердің әр тобы үшін жалпы процестің рәсімдері мен оларды орындау тәртібі арасындағы байланысты көрсететін жалпы схема келтірілген. Рәсімдердің жалпы схемасы UML графикалық белгісін (бірыңғай модельдеу тілі – Unified Modeling Language) қолдана отырып құрылған және мәтіндік сипаттамамен жабдықталған. </w:t>
      </w:r>
    </w:p>
    <w:bookmarkEnd w:id="34"/>
    <w:bookmarkStart w:name="z38" w:id="35"/>
    <w:p>
      <w:pPr>
        <w:spacing w:after="0"/>
        <w:ind w:left="0"/>
        <w:jc w:val="left"/>
      </w:pPr>
      <w:r>
        <w:rPr>
          <w:rFonts w:ascii="Times New Roman"/>
          <w:b/>
          <w:i w:val="false"/>
          <w:color w:val="000000"/>
        </w:rPr>
        <w:t xml:space="preserve"> 4. Асыл тұқымды жануарлар туралы дерекқорды қалыптастыру және жүргізу рәсімдер тобы</w:t>
      </w:r>
    </w:p>
    <w:bookmarkEnd w:id="35"/>
    <w:bookmarkStart w:name="z39" w:id="36"/>
    <w:p>
      <w:pPr>
        <w:spacing w:after="0"/>
        <w:ind w:left="0"/>
        <w:jc w:val="both"/>
      </w:pPr>
      <w:r>
        <w:rPr>
          <w:rFonts w:ascii="Times New Roman"/>
          <w:b w:val="false"/>
          <w:i w:val="false"/>
          <w:color w:val="000000"/>
          <w:sz w:val="28"/>
        </w:rPr>
        <w:t>
      15. Асыл тұқымды жануарлар туралы дерекқорды қалыптастыру және жүргізу рәсімдерін орындау кезінде уәкілетті орган асыл тұқымды жануарлар туралы мәліметтерді енгізу немесе өзгерту үшін асыл тұқымды жануарлар туралы мәліметтерді қалыптастырады және Комиссияға ұсынады.  Көрсетілген мәліметтерді ұсыну Еуразиялық экономикалық комиссия Алқасының 2023 жылғы 19 сәуірдегі № 51 шешімімен бекітілген "Асыл тұқымды жануарлар және асыл тұқымды мал шаруашылығы саласындағы селекциялық жетістіктер туралы дерекқорды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регламентіне (бұдан әрі – уәкілетті органдар мен Комиссия арасындағы ақпараттық өзара іс-қимыл регламенті) сәйкес жүзеге асырылады.</w:t>
      </w:r>
    </w:p>
    <w:bookmarkEnd w:id="36"/>
    <w:p>
      <w:pPr>
        <w:spacing w:after="0"/>
        <w:ind w:left="0"/>
        <w:jc w:val="both"/>
      </w:pPr>
      <w:r>
        <w:rPr>
          <w:rFonts w:ascii="Times New Roman"/>
          <w:b w:val="false"/>
          <w:i w:val="false"/>
          <w:color w:val="000000"/>
          <w:sz w:val="28"/>
        </w:rPr>
        <w:t>
      Ұсынылатын мәліметтердің форматы мен құрылымы Еуразиялық экономикалық комиссия Алқасының 2023 жылғы 19 сәуірдегі № 51 шешімімен бекітілген "Асыл тұқымды жануарлар және асыл тұқымды мал шаруашылығы саласындағы селекциялық жетістіктер туралы дерекқорды қалыптастыру, жүргізу және пайдалану"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сипаттамасына (бұдан әрі – Электрондық құжаттардың және мәліметтердің форматтары мен құрылымдары) сәйкес келуі тиіс.</w:t>
      </w:r>
    </w:p>
    <w:p>
      <w:pPr>
        <w:spacing w:after="0"/>
        <w:ind w:left="0"/>
        <w:jc w:val="both"/>
      </w:pPr>
      <w:r>
        <w:rPr>
          <w:rFonts w:ascii="Times New Roman"/>
          <w:b w:val="false"/>
          <w:i w:val="false"/>
          <w:color w:val="000000"/>
          <w:sz w:val="28"/>
        </w:rPr>
        <w:t>
      Асыл тұқымды жануарлар және (немесе) олардың асыл тұқымдық өнімдері туралы жаңа мәліметтер пайда болған кезде "Асыл тұқымды жануарлар туралы дерекқорға мәліметтерді енгізу" рәсімі (P.AS.03.PRC.001) орындалады.</w:t>
      </w:r>
    </w:p>
    <w:p>
      <w:pPr>
        <w:spacing w:after="0"/>
        <w:ind w:left="0"/>
        <w:jc w:val="both"/>
      </w:pPr>
      <w:r>
        <w:rPr>
          <w:rFonts w:ascii="Times New Roman"/>
          <w:b w:val="false"/>
          <w:i w:val="false"/>
          <w:color w:val="000000"/>
          <w:sz w:val="28"/>
        </w:rPr>
        <w:t>
      Асыл тұқымды жануарлар және (немесе) олардың асыл тұқымдық өнімдері туралы мәліметтерде өзгерістер пайда болған жағдайда, "Асыл тұқымды жануарлар туралы дерекқордағы мәліметтерді өзгерту" рәсімі (P. AS.03. PRC. 002) орындалады.</w:t>
      </w:r>
    </w:p>
    <w:p>
      <w:pPr>
        <w:spacing w:after="0"/>
        <w:ind w:left="0"/>
        <w:jc w:val="both"/>
      </w:pPr>
      <w:r>
        <w:rPr>
          <w:rFonts w:ascii="Times New Roman"/>
          <w:b w:val="false"/>
          <w:i w:val="false"/>
          <w:color w:val="000000"/>
          <w:sz w:val="28"/>
        </w:rPr>
        <w:t>
      Асыл тұқымды жануарлар туралы мәліметтер алып тасталған жағдайда, "Асыл тұқымды жануарлар туралы дерекқордан алып тастау" рәсімі (P.AS.03.PRC.003) орындалады.</w:t>
      </w:r>
    </w:p>
    <w:bookmarkStart w:name="z40" w:id="37"/>
    <w:p>
      <w:pPr>
        <w:spacing w:after="0"/>
        <w:ind w:left="0"/>
        <w:jc w:val="both"/>
      </w:pPr>
      <w:r>
        <w:rPr>
          <w:rFonts w:ascii="Times New Roman"/>
          <w:b w:val="false"/>
          <w:i w:val="false"/>
          <w:color w:val="000000"/>
          <w:sz w:val="28"/>
        </w:rPr>
        <w:t>
      16. Асыл тұқымды жануарлар туралы дерекқорды қалыптастыру және жүргізу рәсімдері тобының келтірілген сипаттамасы 2-суретте көрсетілген.</w:t>
      </w:r>
    </w:p>
    <w:bookmarkEnd w:id="3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771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2771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 w:id="38"/>
    <w:p>
      <w:pPr>
        <w:spacing w:after="0"/>
        <w:ind w:left="0"/>
        <w:jc w:val="both"/>
      </w:pPr>
      <w:r>
        <w:rPr>
          <w:rFonts w:ascii="Times New Roman"/>
          <w:b w:val="false"/>
          <w:i w:val="false"/>
          <w:color w:val="000000"/>
          <w:sz w:val="28"/>
        </w:rPr>
        <w:t>
      2-сурет. Асыл тұқымды жануарлар туралы дерекқорды қалыптастыру және жүргізу рәсімдері тобының жалпы схемасы</w:t>
      </w:r>
    </w:p>
    <w:bookmarkEnd w:id="38"/>
    <w:bookmarkStart w:name="z42" w:id="39"/>
    <w:p>
      <w:pPr>
        <w:spacing w:after="0"/>
        <w:ind w:left="0"/>
        <w:jc w:val="both"/>
      </w:pPr>
      <w:r>
        <w:rPr>
          <w:rFonts w:ascii="Times New Roman"/>
          <w:b w:val="false"/>
          <w:i w:val="false"/>
          <w:color w:val="000000"/>
          <w:sz w:val="28"/>
        </w:rPr>
        <w:t>
      18. Асыл тұқымды жануарлар туралы дерекқорды қалыптастыру және жүргізу рәсімдерінің тобына кіретін жалпы процесс рәсімдерінің (P.SS.03.PGR.001) тізбесі 2-кестеде келтірілген.</w:t>
      </w:r>
    </w:p>
    <w:bookmarkEnd w:id="39"/>
    <w:bookmarkStart w:name="z43" w:id="40"/>
    <w:p>
      <w:pPr>
        <w:spacing w:after="0"/>
        <w:ind w:left="0"/>
        <w:jc w:val="both"/>
      </w:pPr>
      <w:r>
        <w:rPr>
          <w:rFonts w:ascii="Times New Roman"/>
          <w:b w:val="false"/>
          <w:i w:val="false"/>
          <w:color w:val="000000"/>
          <w:sz w:val="28"/>
        </w:rPr>
        <w:t>
      2-кесте</w:t>
      </w:r>
    </w:p>
    <w:bookmarkEnd w:id="40"/>
    <w:bookmarkStart w:name="z44" w:id="41"/>
    <w:p>
      <w:pPr>
        <w:spacing w:after="0"/>
        <w:ind w:left="0"/>
        <w:jc w:val="left"/>
      </w:pPr>
      <w:r>
        <w:rPr>
          <w:rFonts w:ascii="Times New Roman"/>
          <w:b/>
          <w:i w:val="false"/>
          <w:color w:val="000000"/>
        </w:rPr>
        <w:t xml:space="preserve"> Ветеринариялық сертификат туралы мәліметтерді ұсыну рәсімдерінің тобына кіретін жалпы процесс рәсімдерінің (P.SS.03.PGR.001) тізбесі</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P.АS.03.PRC.001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дерекқорға мәліметтерді енгізу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уәкілетті органның Комиссияға асыл тұқымды жануарлар туралы мәліметтерді ұсынуына, асыл тұқымды жануарлар туралы дерекқорға мәліметтерді енгізуге және оларды Одақтың ақпараттық порталында жариялауға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P.АS.03.PRC.002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дерекқордағы мәліметтерді өзгерту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уәкілетті органның Комиссияға асыл тұқымды жануарлар туралы өзгертілген мәліметтерді ұсынуына, асыл тұқымды жануарлар туралы дерекқордағы мәліметтерді жаңартуға және Одақтың ақпараттық порталында жаңартылған мәліметтерді жариялауға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P.AS.03.PRC.003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дерекқордан алып тастау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уәкілетті органның Комиссияға асыл тұқымды жануарлар туралы мәліметтерді асыл тұқымды жануарлар туралы дерекқордан алып тастау туралы мәліметтерді ұсынуға және Одақтың ақпараттық порталында жаңартылған мәліметтерді жариялауға арналған</w:t>
            </w:r>
          </w:p>
        </w:tc>
      </w:tr>
    </w:tbl>
    <w:bookmarkStart w:name="z45" w:id="42"/>
    <w:p>
      <w:pPr>
        <w:spacing w:after="0"/>
        <w:ind w:left="0"/>
        <w:jc w:val="left"/>
      </w:pPr>
      <w:r>
        <w:rPr>
          <w:rFonts w:ascii="Times New Roman"/>
          <w:b/>
          <w:i w:val="false"/>
          <w:color w:val="000000"/>
        </w:rPr>
        <w:t xml:space="preserve"> 5. Уәкілетті органдардың сұрау салуы бойынша асыл тұқымды жануарлар туралы дедерекқордан мәліметтер алу рәсімдер тобы</w:t>
      </w:r>
    </w:p>
    <w:bookmarkEnd w:id="42"/>
    <w:bookmarkStart w:name="z46" w:id="43"/>
    <w:p>
      <w:pPr>
        <w:spacing w:after="0"/>
        <w:ind w:left="0"/>
        <w:jc w:val="both"/>
      </w:pPr>
      <w:r>
        <w:rPr>
          <w:rFonts w:ascii="Times New Roman"/>
          <w:b w:val="false"/>
          <w:i w:val="false"/>
          <w:color w:val="000000"/>
          <w:sz w:val="28"/>
        </w:rPr>
        <w:t>
      18. Уәкілетті органдардың сұрау салуы бойынша асыл тұқымды жануарлар туралы дерекқордан мәліметтер алу рәсімдері Комиссия уәкілетті органдардан тиісті сұрау салуды алған кезде орындалады.</w:t>
      </w:r>
    </w:p>
    <w:bookmarkEnd w:id="43"/>
    <w:p>
      <w:pPr>
        <w:spacing w:after="0"/>
        <w:ind w:left="0"/>
        <w:jc w:val="both"/>
      </w:pPr>
      <w:r>
        <w:rPr>
          <w:rFonts w:ascii="Times New Roman"/>
          <w:b w:val="false"/>
          <w:i w:val="false"/>
          <w:color w:val="000000"/>
          <w:sz w:val="28"/>
        </w:rPr>
        <w:t>
      Асыл тұқымды жануарлар туралы мәліметтерді ұсыну уәкілетті органдар мен Еуразиялық экономикалық комиссия арасындағы ақпараттық өзара іс-қимыл регламентіне сәйкес жүзеге асырылады.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p>
      <w:pPr>
        <w:spacing w:after="0"/>
        <w:ind w:left="0"/>
        <w:jc w:val="both"/>
      </w:pPr>
      <w:r>
        <w:rPr>
          <w:rFonts w:ascii="Times New Roman"/>
          <w:b w:val="false"/>
          <w:i w:val="false"/>
          <w:color w:val="000000"/>
          <w:sz w:val="28"/>
        </w:rPr>
        <w:t>
      Асыл тұқымды жануарлар туралы дерекқордан мәліметтер алу рәсімдерін орындау шеңберінде уәкілетті органдардың сұрау салуы бойынша уәкілетті органдардан келіп түсетін сұрау салулардың мынадай түрлері өңделеді:</w:t>
      </w:r>
    </w:p>
    <w:p>
      <w:pPr>
        <w:spacing w:after="0"/>
        <w:ind w:left="0"/>
        <w:jc w:val="both"/>
      </w:pPr>
      <w:r>
        <w:rPr>
          <w:rFonts w:ascii="Times New Roman"/>
          <w:b w:val="false"/>
          <w:i w:val="false"/>
          <w:color w:val="000000"/>
          <w:sz w:val="28"/>
        </w:rPr>
        <w:t>
      асыл тұқымды жануарлар туралы дерекқорды жаңартудың күні мен уақыты туралы ақпаратты сұрау салу;</w:t>
      </w:r>
    </w:p>
    <w:p>
      <w:pPr>
        <w:spacing w:after="0"/>
        <w:ind w:left="0"/>
        <w:jc w:val="both"/>
      </w:pPr>
      <w:r>
        <w:rPr>
          <w:rFonts w:ascii="Times New Roman"/>
          <w:b w:val="false"/>
          <w:i w:val="false"/>
          <w:color w:val="000000"/>
          <w:sz w:val="28"/>
        </w:rPr>
        <w:t>
      асыл тұқымды жануарлар туралы дерекқордан мәліметтерге сұрау салу;</w:t>
      </w:r>
    </w:p>
    <w:p>
      <w:pPr>
        <w:spacing w:after="0"/>
        <w:ind w:left="0"/>
        <w:jc w:val="both"/>
      </w:pPr>
      <w:r>
        <w:rPr>
          <w:rFonts w:ascii="Times New Roman"/>
          <w:b w:val="false"/>
          <w:i w:val="false"/>
          <w:color w:val="000000"/>
          <w:sz w:val="28"/>
        </w:rPr>
        <w:t>
      асыл тұқымды жануарлар туралы дерекқордан өзгертілген мәліметтерді сұрау салу.</w:t>
      </w:r>
    </w:p>
    <w:p>
      <w:pPr>
        <w:spacing w:after="0"/>
        <w:ind w:left="0"/>
        <w:jc w:val="both"/>
      </w:pPr>
      <w:r>
        <w:rPr>
          <w:rFonts w:ascii="Times New Roman"/>
          <w:b w:val="false"/>
          <w:i w:val="false"/>
          <w:color w:val="000000"/>
          <w:sz w:val="28"/>
        </w:rPr>
        <w:t>
      Асыл тұқымды жануарлар туралы дерекқорды жаңарту күні мен уақыты туралы ақпаратқа сұрау салуды уәкілетті органда сақталатын асыл тұқымды жануарлар туралы мәліметтерді Комиссияда сақталатын асыл тұқымды жануарлар туралы дерекқорда қамтылған мәліметтермен үндестіру қажеттігін бағалау мақсатында уәкілетті орган орындайды.</w:t>
      </w:r>
    </w:p>
    <w:p>
      <w:pPr>
        <w:spacing w:after="0"/>
        <w:ind w:left="0"/>
        <w:jc w:val="both"/>
      </w:pPr>
      <w:r>
        <w:rPr>
          <w:rFonts w:ascii="Times New Roman"/>
          <w:b w:val="false"/>
          <w:i w:val="false"/>
          <w:color w:val="000000"/>
          <w:sz w:val="28"/>
        </w:rPr>
        <w:t>
      Асыл тұқымды жануарлар туралы дерекқорды жаңарту күні мен уақыты туралы ақпарат беруге сұрау салуды жүзеге асыру кезінде "Асыл тұқымды жануарлар туралы дерекқорды жаңарту күні мен уақыты туралы ақпарат алу" (P. АS.03.PRC.004) рәсімі орындалады.</w:t>
      </w:r>
    </w:p>
    <w:p>
      <w:pPr>
        <w:spacing w:after="0"/>
        <w:ind w:left="0"/>
        <w:jc w:val="both"/>
      </w:pPr>
      <w:r>
        <w:rPr>
          <w:rFonts w:ascii="Times New Roman"/>
          <w:b w:val="false"/>
          <w:i w:val="false"/>
          <w:color w:val="000000"/>
          <w:sz w:val="28"/>
        </w:rPr>
        <w:t xml:space="preserve">
      Асыл тұқымды жануарлар туралы дерекқордан мәліметтерді сұратуды уәкілетті орган асыл тұқымды жануарлар туралы дерекқорға енгізілген асыл тұқымды жануарлар туралы барлық мәліметтерді алу мақсатында орындайды. Асыл тұқымды жануарлар туралы дерекқордағы мәліметтер не толық көлемде не белгілі бір күн мен уақыттағы жағдай бойынша сұратылады. Асыл тұқымды жануарлар туралы дерекқордан мәліметтер сұратуды жүзеге асыру кезінде "Асыл тұқымды жануарлар туралы дерекқордан мәліметтер алу" рәсімі (P.AS.03.PRC.005) орындалады. </w:t>
      </w:r>
    </w:p>
    <w:p>
      <w:pPr>
        <w:spacing w:after="0"/>
        <w:ind w:left="0"/>
        <w:jc w:val="both"/>
      </w:pPr>
      <w:r>
        <w:rPr>
          <w:rFonts w:ascii="Times New Roman"/>
          <w:b w:val="false"/>
          <w:i w:val="false"/>
          <w:color w:val="000000"/>
          <w:sz w:val="28"/>
        </w:rPr>
        <w:t xml:space="preserve">
      Асыл тұқымды жануарлар туралы дерекқордан өзгертілген мәліметтерді сұрату кезінде асыл тұқымды жануарлар туралы дерекқорға қосылған немесе сұрау салуда көрсетілген кезден бастап осы сұрау салу орындалған кезге дейін өзгерістер енгізілген мәліметтер ұсынылады. Асыл тұқымды жануарлар туралы дерекқордан өзгертілген мәліметтерді сұратуды жүзеге асыру кезінде "Асыл тұқымды жануарлар туралы дерекқордан өзгертілген мәліметтерді алу" рәсімі (P.AS.03.PRC.006) орындалады. </w:t>
      </w:r>
    </w:p>
    <w:bookmarkStart w:name="z47" w:id="44"/>
    <w:p>
      <w:pPr>
        <w:spacing w:after="0"/>
        <w:ind w:left="0"/>
        <w:jc w:val="both"/>
      </w:pPr>
      <w:r>
        <w:rPr>
          <w:rFonts w:ascii="Times New Roman"/>
          <w:b w:val="false"/>
          <w:i w:val="false"/>
          <w:color w:val="000000"/>
          <w:sz w:val="28"/>
        </w:rPr>
        <w:t xml:space="preserve">
      19. Уәкілетті органдардың сұрау салуы бойынша асыл тұқымды жануарлар туралы дерекқордан мәліметтер алу рәсімдері тобының келтірілген сипаттамасы 3-суретте келтірілген. </w:t>
      </w:r>
    </w:p>
    <w:bookmarkEnd w:id="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724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7724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 w:id="45"/>
    <w:p>
      <w:pPr>
        <w:spacing w:after="0"/>
        <w:ind w:left="0"/>
        <w:jc w:val="both"/>
      </w:pPr>
      <w:r>
        <w:rPr>
          <w:rFonts w:ascii="Times New Roman"/>
          <w:b w:val="false"/>
          <w:i w:val="false"/>
          <w:color w:val="000000"/>
          <w:sz w:val="28"/>
        </w:rPr>
        <w:t>
      3-сурет. Уәкілетті органдардың сұрау салуы бойынша асыл тұқымды жануарлар туралы дерекқордан мәліметтер алу рәсімдері тобының жалпы схемасы</w:t>
      </w:r>
    </w:p>
    <w:bookmarkEnd w:id="45"/>
    <w:bookmarkStart w:name="z49" w:id="46"/>
    <w:p>
      <w:pPr>
        <w:spacing w:after="0"/>
        <w:ind w:left="0"/>
        <w:jc w:val="both"/>
      </w:pPr>
      <w:r>
        <w:rPr>
          <w:rFonts w:ascii="Times New Roman"/>
          <w:b w:val="false"/>
          <w:i w:val="false"/>
          <w:color w:val="000000"/>
          <w:sz w:val="28"/>
        </w:rPr>
        <w:t>
      20. Уәкілетті органдардың сұрау салуы бойынша асыл тұқымды жануарлар туралы дерекқордан мәліметтер алу рәсімдерінің тобына кіретін жалпы процесс рәсімдерінің тізбесі 3-кестеде келтірілген.</w:t>
      </w:r>
    </w:p>
    <w:bookmarkEnd w:id="46"/>
    <w:bookmarkStart w:name="z50" w:id="47"/>
    <w:p>
      <w:pPr>
        <w:spacing w:after="0"/>
        <w:ind w:left="0"/>
        <w:jc w:val="both"/>
      </w:pPr>
      <w:r>
        <w:rPr>
          <w:rFonts w:ascii="Times New Roman"/>
          <w:b w:val="false"/>
          <w:i w:val="false"/>
          <w:color w:val="000000"/>
          <w:sz w:val="28"/>
        </w:rPr>
        <w:t>
      3-кесте</w:t>
      </w:r>
    </w:p>
    <w:bookmarkEnd w:id="47"/>
    <w:bookmarkStart w:name="z51" w:id="48"/>
    <w:p>
      <w:pPr>
        <w:spacing w:after="0"/>
        <w:ind w:left="0"/>
        <w:jc w:val="left"/>
      </w:pPr>
      <w:r>
        <w:rPr>
          <w:rFonts w:ascii="Times New Roman"/>
          <w:b/>
          <w:i w:val="false"/>
          <w:color w:val="000000"/>
        </w:rPr>
        <w:t xml:space="preserve"> Уәкілетті органдардың сұрау салуы бойынша асыл тұқымды жануарлар туралы дерекқордан мәліметтер алу рәсімдерінің тобына кіретін жалпы процесс рәсімдерінің тізбесі </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дерекқорды жаңарту күні мен уақыты туралы ақпарат 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уәкілетті органның уәкілетті органда сақталатын асыл тұқымды жануарлар туралы мәліметтерді асыл тұқымды жануарлар туралы дерекқорда қамтылған мәліметтермен үйлестіру қажеттігін бағалауға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P.AS.03.PRC.005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дерекқордан мәліметтер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асыл тұқымды жануарлар туралы дерекқордан мәліметтер алуға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P.AS.03.PRC.006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дерекқордан өзгертілген мәліметтерді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уәкілетті органда сақталатын асыл тұқымды жануарлар туралы мәліметтерді асыл тұқымды жануарлар туралы дерекқорда қамтылған мәліметтермен үйлестіруге арналған</w:t>
            </w:r>
          </w:p>
        </w:tc>
      </w:tr>
    </w:tbl>
    <w:bookmarkStart w:name="z52" w:id="49"/>
    <w:p>
      <w:pPr>
        <w:spacing w:after="0"/>
        <w:ind w:left="0"/>
        <w:jc w:val="left"/>
      </w:pPr>
      <w:r>
        <w:rPr>
          <w:rFonts w:ascii="Times New Roman"/>
          <w:b/>
          <w:i w:val="false"/>
          <w:color w:val="000000"/>
        </w:rPr>
        <w:t xml:space="preserve"> 6. Селекциялық жетістіктер туралы дерекқорды қалыптастыру және жүргізу рәсімдер тобы</w:t>
      </w:r>
    </w:p>
    <w:bookmarkEnd w:id="49"/>
    <w:bookmarkStart w:name="z53" w:id="50"/>
    <w:p>
      <w:pPr>
        <w:spacing w:after="0"/>
        <w:ind w:left="0"/>
        <w:jc w:val="both"/>
      </w:pPr>
      <w:r>
        <w:rPr>
          <w:rFonts w:ascii="Times New Roman"/>
          <w:b w:val="false"/>
          <w:i w:val="false"/>
          <w:color w:val="000000"/>
          <w:sz w:val="28"/>
        </w:rPr>
        <w:t>
      21. Селекциялық жетістіктер туралы дерекқорды қалыптастыру және жүргізу рәсімдерін орындау кезінде уәкілетті орган селекциялық жетістіктер туралы дерекқорға енгізу және ондағы мәліметтерді өзгерту үшін селекциялық жетістіктер туралы мәліметтерді қалыптастырады және Комиссияға ұсынады. Көрсетілген мәліметтерді ұсыну уәкілетті органдар мен Комиссия арасындағы ақпараттық өзара іс-қимыл регламентіне сәйкес жүзеге асырылады.</w:t>
      </w:r>
    </w:p>
    <w:bookmarkEnd w:id="50"/>
    <w:p>
      <w:pPr>
        <w:spacing w:after="0"/>
        <w:ind w:left="0"/>
        <w:jc w:val="both"/>
      </w:pPr>
      <w:r>
        <w:rPr>
          <w:rFonts w:ascii="Times New Roman"/>
          <w:b w:val="false"/>
          <w:i w:val="false"/>
          <w:color w:val="000000"/>
          <w:sz w:val="28"/>
        </w:rPr>
        <w:t xml:space="preserve">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 </w:t>
      </w:r>
    </w:p>
    <w:p>
      <w:pPr>
        <w:spacing w:after="0"/>
        <w:ind w:left="0"/>
        <w:jc w:val="both"/>
      </w:pPr>
      <w:r>
        <w:rPr>
          <w:rFonts w:ascii="Times New Roman"/>
          <w:b w:val="false"/>
          <w:i w:val="false"/>
          <w:color w:val="000000"/>
          <w:sz w:val="28"/>
        </w:rPr>
        <w:t xml:space="preserve">
      Селекциялық жетістіктер туралы жаңа мәліметтер пайда болған кезде "Селекциялық жетістіктер туралы дерекқорға мәліметтерді енгізу" рәсімі (P.AS.03.PRC.007) орындалады. </w:t>
      </w:r>
    </w:p>
    <w:p>
      <w:pPr>
        <w:spacing w:after="0"/>
        <w:ind w:left="0"/>
        <w:jc w:val="both"/>
      </w:pPr>
      <w:r>
        <w:rPr>
          <w:rFonts w:ascii="Times New Roman"/>
          <w:b w:val="false"/>
          <w:i w:val="false"/>
          <w:color w:val="000000"/>
          <w:sz w:val="28"/>
        </w:rPr>
        <w:t xml:space="preserve">
      Селекциялық жетістіктер туралы мәліметтерде өзгерістер болған жағдайда "Селекциялық жетістіктер туралы дерекқордағы мәліметтерді өзгерту" рәсімі (P.AS.03.PRC.008) орындалады. </w:t>
      </w:r>
    </w:p>
    <w:p>
      <w:pPr>
        <w:spacing w:after="0"/>
        <w:ind w:left="0"/>
        <w:jc w:val="both"/>
      </w:pPr>
      <w:r>
        <w:rPr>
          <w:rFonts w:ascii="Times New Roman"/>
          <w:b w:val="false"/>
          <w:i w:val="false"/>
          <w:color w:val="000000"/>
          <w:sz w:val="28"/>
        </w:rPr>
        <w:t xml:space="preserve">
      Селекциялық жетістіктер туралы мәліметтер алып тасталған жағдайда, "Селекциялық жетістіктер туралы дерекқордан мәліметтерді алып тастау" рәсімі (P.AS.03.PRC.009) орындалады. </w:t>
      </w:r>
    </w:p>
    <w:bookmarkStart w:name="z54" w:id="51"/>
    <w:p>
      <w:pPr>
        <w:spacing w:after="0"/>
        <w:ind w:left="0"/>
        <w:jc w:val="both"/>
      </w:pPr>
      <w:r>
        <w:rPr>
          <w:rFonts w:ascii="Times New Roman"/>
          <w:b w:val="false"/>
          <w:i w:val="false"/>
          <w:color w:val="000000"/>
          <w:sz w:val="28"/>
        </w:rPr>
        <w:t xml:space="preserve">
      22. Селекциялық жетістіктер туралы дерекқорды қалыптастыру және жүргізу рәсімдері тобының келтірілген сипаттамасы 4-суретте келтірілген. </w:t>
      </w:r>
    </w:p>
    <w:bookmarkEnd w:id="5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 w:id="52"/>
    <w:p>
      <w:pPr>
        <w:spacing w:after="0"/>
        <w:ind w:left="0"/>
        <w:jc w:val="both"/>
      </w:pPr>
      <w:r>
        <w:rPr>
          <w:rFonts w:ascii="Times New Roman"/>
          <w:b w:val="false"/>
          <w:i w:val="false"/>
          <w:color w:val="000000"/>
          <w:sz w:val="28"/>
        </w:rPr>
        <w:t xml:space="preserve">
      4-сурет. Селекциялық жетістіктер туралы дерекқорды қалыптастыру және жүргізу рәсімдері тобының жалпы схемасы </w:t>
      </w:r>
    </w:p>
    <w:bookmarkEnd w:id="52"/>
    <w:bookmarkStart w:name="z56" w:id="53"/>
    <w:p>
      <w:pPr>
        <w:spacing w:after="0"/>
        <w:ind w:left="0"/>
        <w:jc w:val="both"/>
      </w:pPr>
      <w:r>
        <w:rPr>
          <w:rFonts w:ascii="Times New Roman"/>
          <w:b w:val="false"/>
          <w:i w:val="false"/>
          <w:color w:val="000000"/>
          <w:sz w:val="28"/>
        </w:rPr>
        <w:t xml:space="preserve">
      22. Селекциялық жетістіктер туралы дерекқорды қалыптастыру және жүргізу рәсімдерінің тобына кіретін жалпы процесс рәсімдерінің тізбесі 4-кестеде келтірілген. </w:t>
      </w:r>
    </w:p>
    <w:bookmarkEnd w:id="53"/>
    <w:bookmarkStart w:name="z57" w:id="54"/>
    <w:p>
      <w:pPr>
        <w:spacing w:after="0"/>
        <w:ind w:left="0"/>
        <w:jc w:val="both"/>
      </w:pPr>
      <w:r>
        <w:rPr>
          <w:rFonts w:ascii="Times New Roman"/>
          <w:b w:val="false"/>
          <w:i w:val="false"/>
          <w:color w:val="000000"/>
          <w:sz w:val="28"/>
        </w:rPr>
        <w:t>
      4-кесте</w:t>
      </w:r>
    </w:p>
    <w:bookmarkEnd w:id="54"/>
    <w:bookmarkStart w:name="z58" w:id="55"/>
    <w:p>
      <w:pPr>
        <w:spacing w:after="0"/>
        <w:ind w:left="0"/>
        <w:jc w:val="left"/>
      </w:pPr>
      <w:r>
        <w:rPr>
          <w:rFonts w:ascii="Times New Roman"/>
          <w:b/>
          <w:i w:val="false"/>
          <w:color w:val="000000"/>
        </w:rPr>
        <w:t xml:space="preserve"> Селекциялық жетістіктер туралы дерекқорды қалыптастыру және жүргізу рәсімдерінің тобына кіретін жалпы процесс рәсімдерінің тізбесі</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P.AS.03.PRC.007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дерекқорға мәліметтерді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уәкілетті органның Комиссияға селекциялық жетістіктер туралы мәліметтерді ұсынуына, мәліметтерді селекциялық жетістіктер туралы дерекқорға енгізуге және оларды Одақтың ақпараттық порталында жариялауға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P.AS.03.PRC.008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дерекқордағы мәліметтерді өзгерту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уәкілетті органның Комиссияға селекциялық жетістіктер туралы өзгертілген мәліметтерді ұсынуына, селекциялық жетістіктер туралы дерекқордағы мәліметтерді жаңартуға және жаңартылған мәліметтерді Одақтың ақпараттық порталында жариялауға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P.AS.03.PRC.009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дерекқордан мәліметтерді алып тастау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уәкілетті органның Комиссияға селекциялық жетістіктер туралы мәліметтерді селекциялық жетістіктер туралы дерекқордан алып тастау туралы мәліметтерді ұсынуға және Одақтың ақпараттық порталында жаңартылған мәліметтерді жариялауға арналған</w:t>
            </w:r>
          </w:p>
        </w:tc>
      </w:tr>
    </w:tbl>
    <w:bookmarkStart w:name="z59" w:id="56"/>
    <w:p>
      <w:pPr>
        <w:spacing w:after="0"/>
        <w:ind w:left="0"/>
        <w:jc w:val="left"/>
      </w:pPr>
      <w:r>
        <w:rPr>
          <w:rFonts w:ascii="Times New Roman"/>
          <w:b/>
          <w:i w:val="false"/>
          <w:color w:val="000000"/>
        </w:rPr>
        <w:t xml:space="preserve"> 7. Уәкілетті органдардың сұрау салуы бойынша селекциялық жетістіктер туралы дерекқордан мәліметтер алу рәсімдер тобы</w:t>
      </w:r>
    </w:p>
    <w:bookmarkEnd w:id="56"/>
    <w:bookmarkStart w:name="z60" w:id="57"/>
    <w:p>
      <w:pPr>
        <w:spacing w:after="0"/>
        <w:ind w:left="0"/>
        <w:jc w:val="both"/>
      </w:pPr>
      <w:r>
        <w:rPr>
          <w:rFonts w:ascii="Times New Roman"/>
          <w:b w:val="false"/>
          <w:i w:val="false"/>
          <w:color w:val="000000"/>
          <w:sz w:val="28"/>
        </w:rPr>
        <w:t xml:space="preserve">
      22. Уәкілетті органдардың сұрау салуы бойынша селекциялық жетістіктер туралы дерекқордан мәліметтер алу рәсімдері Комиссия уәкілетті органдардан тиісті сұрау салуды алған кезде орындалады. </w:t>
      </w:r>
    </w:p>
    <w:bookmarkEnd w:id="57"/>
    <w:p>
      <w:pPr>
        <w:spacing w:after="0"/>
        <w:ind w:left="0"/>
        <w:jc w:val="both"/>
      </w:pPr>
      <w:r>
        <w:rPr>
          <w:rFonts w:ascii="Times New Roman"/>
          <w:b w:val="false"/>
          <w:i w:val="false"/>
          <w:color w:val="000000"/>
          <w:sz w:val="28"/>
        </w:rPr>
        <w:t xml:space="preserve">
      Селекциялық жетістіктер туралы мәліметтерді ұсыну уәкілетті органдар мен Еуразиялық экономикалық комиссия арасындағы ақпараттық өзара іс-қимыл регламентіне сәйкес жүзеге асырылады.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 </w:t>
      </w:r>
    </w:p>
    <w:p>
      <w:pPr>
        <w:spacing w:after="0"/>
        <w:ind w:left="0"/>
        <w:jc w:val="both"/>
      </w:pPr>
      <w:r>
        <w:rPr>
          <w:rFonts w:ascii="Times New Roman"/>
          <w:b w:val="false"/>
          <w:i w:val="false"/>
          <w:color w:val="000000"/>
          <w:sz w:val="28"/>
        </w:rPr>
        <w:t>
      Селекциялық жетістіктер туралы дерекқордан мәліметтер алу рәсімдерін орындау шеңберінде уәкілетті органдардың сұрау салуы бойынша уәкілетті органдардан келіп түсетін сұрау салулардың мынадай түрлері өңделеді:</w:t>
      </w:r>
    </w:p>
    <w:p>
      <w:pPr>
        <w:spacing w:after="0"/>
        <w:ind w:left="0"/>
        <w:jc w:val="both"/>
      </w:pPr>
      <w:r>
        <w:rPr>
          <w:rFonts w:ascii="Times New Roman"/>
          <w:b w:val="false"/>
          <w:i w:val="false"/>
          <w:color w:val="000000"/>
          <w:sz w:val="28"/>
        </w:rPr>
        <w:t>
      селекциялық жетістіктер туралы дерекқорды жаңартудың күні мен уақыты туралы ақпаратты сұрау салу;</w:t>
      </w:r>
    </w:p>
    <w:p>
      <w:pPr>
        <w:spacing w:after="0"/>
        <w:ind w:left="0"/>
        <w:jc w:val="both"/>
      </w:pPr>
      <w:r>
        <w:rPr>
          <w:rFonts w:ascii="Times New Roman"/>
          <w:b w:val="false"/>
          <w:i w:val="false"/>
          <w:color w:val="000000"/>
          <w:sz w:val="28"/>
        </w:rPr>
        <w:t>
      селекциялық жетістіктер туралы дерекқордан мәліметтерге сұрау салу;</w:t>
      </w:r>
    </w:p>
    <w:p>
      <w:pPr>
        <w:spacing w:after="0"/>
        <w:ind w:left="0"/>
        <w:jc w:val="both"/>
      </w:pPr>
      <w:r>
        <w:rPr>
          <w:rFonts w:ascii="Times New Roman"/>
          <w:b w:val="false"/>
          <w:i w:val="false"/>
          <w:color w:val="000000"/>
          <w:sz w:val="28"/>
        </w:rPr>
        <w:t xml:space="preserve">
      селекциялық жетістіктер туралы дерекқордан өзгертілген мәліметтерге сұрау салу.  </w:t>
      </w:r>
    </w:p>
    <w:p>
      <w:pPr>
        <w:spacing w:after="0"/>
        <w:ind w:left="0"/>
        <w:jc w:val="both"/>
      </w:pPr>
      <w:r>
        <w:rPr>
          <w:rFonts w:ascii="Times New Roman"/>
          <w:b w:val="false"/>
          <w:i w:val="false"/>
          <w:color w:val="000000"/>
          <w:sz w:val="28"/>
        </w:rPr>
        <w:t>
      Селекциялық жетістіктер туралы дерекқорды жаңарту күні мен уақыты туралы ақпаратқа сұрау салуды уәкілетті органда сақталатын селекциялық жетістіктер туралы мәліметтерді Комиссияда сақталатын селекциялық жетістіктер туралы дерекқорда қамтылған мәліметтермен үйлестіру қажеттігін бағалау мақсатында уәкілетті орган орындайды.</w:t>
      </w:r>
    </w:p>
    <w:p>
      <w:pPr>
        <w:spacing w:after="0"/>
        <w:ind w:left="0"/>
        <w:jc w:val="both"/>
      </w:pPr>
      <w:r>
        <w:rPr>
          <w:rFonts w:ascii="Times New Roman"/>
          <w:b w:val="false"/>
          <w:i w:val="false"/>
          <w:color w:val="000000"/>
          <w:sz w:val="28"/>
        </w:rPr>
        <w:t xml:space="preserve">
      Селекциялық жетістіктер туралы дерекқорды жаңарту күні мен уақыты туралы ақпарат беруге сұрау салуды жүзеге асыру кезінде "Селекциялық жетістіктер туралы дерекқорды жаңарту күні мен уақыты туралы ақпарат алу" (P.АS.03.PRC.10) рәсімі орындалады.  </w:t>
      </w:r>
    </w:p>
    <w:p>
      <w:pPr>
        <w:spacing w:after="0"/>
        <w:ind w:left="0"/>
        <w:jc w:val="both"/>
      </w:pPr>
      <w:r>
        <w:rPr>
          <w:rFonts w:ascii="Times New Roman"/>
          <w:b w:val="false"/>
          <w:i w:val="false"/>
          <w:color w:val="000000"/>
          <w:sz w:val="28"/>
        </w:rPr>
        <w:t xml:space="preserve">
      Селекциялық жетістіктер туралы дерекқордан мәліметтерді сұратуды уәкілетті орган селекциялық жетістіктер туралы дерекқорға енгізілген селекциялық жетістіктер туралы барлық мәліметтерді алу мақсатында орындайды. Селекциялық жетістіктер туралы дерекқордағы мәліметтер не толық көлемде не белгілі бір күн мен уақыттағы жағдай бойынша сұратылады. Селекциялық жетістіктер туралы дерекқордан мәліметтер сұратуды жүзеге асыру кезінде "Селекциялық жетістіктер туралы дерекқордан мәліметтер алу" рәсімі (P.AS.03.PRC.11) орындалады. </w:t>
      </w:r>
    </w:p>
    <w:p>
      <w:pPr>
        <w:spacing w:after="0"/>
        <w:ind w:left="0"/>
        <w:jc w:val="both"/>
      </w:pPr>
      <w:r>
        <w:rPr>
          <w:rFonts w:ascii="Times New Roman"/>
          <w:b w:val="false"/>
          <w:i w:val="false"/>
          <w:color w:val="000000"/>
          <w:sz w:val="28"/>
        </w:rPr>
        <w:t xml:space="preserve">
      Селекциялық жетістіктер туралы дерекқордан өзгертілген мәліметтерді сұрату кезінде селекциялық жетістіктер туралы дерекқорға қосылған немесе сұрау салуда көрсетілген кезден бастап осы сұрау салу орындалған кезге дейін өзгерістер енгізілген мәліметтер ұсынылады. Селекциялық жетістіктер туралы дерекқордан өзгертілген мәліметтерді сұратуды жүзеге асыру кезінде "Селекциялық жетістіктер туралы дерекқордан өзгертілген мәліметтерді алу" рәсімі (P.AS.03.PRC.12) орындалады. </w:t>
      </w:r>
    </w:p>
    <w:bookmarkStart w:name="z61" w:id="58"/>
    <w:p>
      <w:pPr>
        <w:spacing w:after="0"/>
        <w:ind w:left="0"/>
        <w:jc w:val="both"/>
      </w:pPr>
      <w:r>
        <w:rPr>
          <w:rFonts w:ascii="Times New Roman"/>
          <w:b w:val="false"/>
          <w:i w:val="false"/>
          <w:color w:val="000000"/>
          <w:sz w:val="28"/>
        </w:rPr>
        <w:t xml:space="preserve">
      25. Уәкілетті органдардың сұрау салуы бойынша селекциялық жетістіктер туралы дерекқордан мәліметтер алу рәсімдері тобының келтірілген сипаттамасы 5-суретте келтірілген. </w:t>
      </w:r>
    </w:p>
    <w:bookmarkEnd w:id="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724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7724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 w:id="59"/>
    <w:p>
      <w:pPr>
        <w:spacing w:after="0"/>
        <w:ind w:left="0"/>
        <w:jc w:val="both"/>
      </w:pPr>
      <w:r>
        <w:rPr>
          <w:rFonts w:ascii="Times New Roman"/>
          <w:b w:val="false"/>
          <w:i w:val="false"/>
          <w:color w:val="000000"/>
          <w:sz w:val="28"/>
        </w:rPr>
        <w:t xml:space="preserve">
      5-сурет. Уәкілетті органдардың сұрау салуы бойынша селекциялық жетістіктер туралы дерекқордан мәліметтер алу рәсімдері тобының жалпы схемасы </w:t>
      </w:r>
    </w:p>
    <w:bookmarkEnd w:id="59"/>
    <w:bookmarkStart w:name="z63" w:id="60"/>
    <w:p>
      <w:pPr>
        <w:spacing w:after="0"/>
        <w:ind w:left="0"/>
        <w:jc w:val="both"/>
      </w:pPr>
      <w:r>
        <w:rPr>
          <w:rFonts w:ascii="Times New Roman"/>
          <w:b w:val="false"/>
          <w:i w:val="false"/>
          <w:color w:val="000000"/>
          <w:sz w:val="28"/>
        </w:rPr>
        <w:t xml:space="preserve">
      26. Уәкілетті органдардың сұрау салуы бойынша селекциялық жетістіктер туралы дерекқордан мәліметтер алу рәсімдерінің тобына кіретін жалпы процесс рәсімдерінің тізбесі 5-кестеде келтірілген. </w:t>
      </w:r>
    </w:p>
    <w:bookmarkEnd w:id="60"/>
    <w:bookmarkStart w:name="z64" w:id="61"/>
    <w:p>
      <w:pPr>
        <w:spacing w:after="0"/>
        <w:ind w:left="0"/>
        <w:jc w:val="both"/>
      </w:pPr>
      <w:r>
        <w:rPr>
          <w:rFonts w:ascii="Times New Roman"/>
          <w:b w:val="false"/>
          <w:i w:val="false"/>
          <w:color w:val="000000"/>
          <w:sz w:val="28"/>
        </w:rPr>
        <w:t>
      5-кесте</w:t>
      </w:r>
    </w:p>
    <w:bookmarkEnd w:id="61"/>
    <w:bookmarkStart w:name="z65" w:id="62"/>
    <w:p>
      <w:pPr>
        <w:spacing w:after="0"/>
        <w:ind w:left="0"/>
        <w:jc w:val="left"/>
      </w:pPr>
      <w:r>
        <w:rPr>
          <w:rFonts w:ascii="Times New Roman"/>
          <w:b/>
          <w:i w:val="false"/>
          <w:color w:val="000000"/>
        </w:rPr>
        <w:t xml:space="preserve"> Уәкілетті органдардың сұрау салуы бойынша селекциялық жетістіктер туралы дерекқордан мәліметтер алу рәсімдерінің тобына кіретін жалпы процесс рәсімдерінің тізбесі</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P.AS.03.PRC.010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дерекқорды жаңарту күні мен уақыты туралы ақпарат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уәкілетті органның уәкілетті органда сақталатын селекциялық жетістіктер туралы мәліметтерді селекциялық жетістіктер туралы дерекқорда қамтылған мәліметтермен үйлестіру қажеттігін бағалауға арналған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P.AS.03.PRC.011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дерекқордан мәліметтер 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селекциялық жетістіктер туралы дерекқордан мәліметтер алуға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P.AS.03.PRC.012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дерекқордан өзгертілген мәліметтерді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уәкілетті органда сақталатын селекциялық жетістіктер туралы мәліметтерді селекциялық жетістіктер туралы дерекқорда қамтылған мәліметтермен үйлестіруге арналған</w:t>
            </w:r>
          </w:p>
        </w:tc>
      </w:tr>
    </w:tbl>
    <w:bookmarkStart w:name="z66" w:id="63"/>
    <w:p>
      <w:pPr>
        <w:spacing w:after="0"/>
        <w:ind w:left="0"/>
        <w:jc w:val="left"/>
      </w:pPr>
      <w:r>
        <w:rPr>
          <w:rFonts w:ascii="Times New Roman"/>
          <w:b/>
          <w:i w:val="false"/>
          <w:color w:val="000000"/>
        </w:rPr>
        <w:t xml:space="preserve"> V. Ақпараттық объектілердің тізбесі </w:t>
      </w:r>
    </w:p>
    <w:bookmarkEnd w:id="63"/>
    <w:bookmarkStart w:name="z67" w:id="64"/>
    <w:p>
      <w:pPr>
        <w:spacing w:after="0"/>
        <w:ind w:left="0"/>
        <w:jc w:val="both"/>
      </w:pPr>
      <w:r>
        <w:rPr>
          <w:rFonts w:ascii="Times New Roman"/>
          <w:b w:val="false"/>
          <w:i w:val="false"/>
          <w:color w:val="000000"/>
          <w:sz w:val="28"/>
        </w:rPr>
        <w:t xml:space="preserve">
      27. Жалпы процеске қатысушылар арасындағы ақпараттық өзара іс-қимыл процесінде өздері туралы немесе өздерінен мәліметтер берілетін ақпараттық объектілердің тізбесі 6-кестеде келтірілген. </w:t>
      </w:r>
    </w:p>
    <w:bookmarkEnd w:id="64"/>
    <w:bookmarkStart w:name="z68" w:id="65"/>
    <w:p>
      <w:pPr>
        <w:spacing w:after="0"/>
        <w:ind w:left="0"/>
        <w:jc w:val="both"/>
      </w:pPr>
      <w:r>
        <w:rPr>
          <w:rFonts w:ascii="Times New Roman"/>
          <w:b w:val="false"/>
          <w:i w:val="false"/>
          <w:color w:val="000000"/>
          <w:sz w:val="28"/>
        </w:rPr>
        <w:t>
      6-кесте</w:t>
      </w:r>
    </w:p>
    <w:bookmarkEnd w:id="65"/>
    <w:bookmarkStart w:name="z69" w:id="66"/>
    <w:p>
      <w:pPr>
        <w:spacing w:after="0"/>
        <w:ind w:left="0"/>
        <w:jc w:val="left"/>
      </w:pPr>
      <w:r>
        <w:rPr>
          <w:rFonts w:ascii="Times New Roman"/>
          <w:b/>
          <w:i w:val="false"/>
          <w:color w:val="000000"/>
        </w:rPr>
        <w:t xml:space="preserve"> Ақпараттық объектілердің тізбесі </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P.AS.03.BEN.001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дерекқорды қалыптастыру және жүргізу үшін Комиссияға ұсынылатын асыл тұқымды жануарлар туралы мәліметтер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P.AS.03.BEN.002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дерекқорды қалыптастыру және жүргізу үшін Комиссияға ұсынылатын селекциялық жетістіктер туралы мәліметтер</w:t>
            </w:r>
          </w:p>
        </w:tc>
      </w:tr>
    </w:tbl>
    <w:bookmarkStart w:name="z70" w:id="67"/>
    <w:p>
      <w:pPr>
        <w:spacing w:after="0"/>
        <w:ind w:left="0"/>
        <w:jc w:val="left"/>
      </w:pPr>
      <w:r>
        <w:rPr>
          <w:rFonts w:ascii="Times New Roman"/>
          <w:b/>
          <w:i w:val="false"/>
          <w:color w:val="000000"/>
        </w:rPr>
        <w:t xml:space="preserve"> VI. Жалпы процеске қатысушылардың жауапкершілігі </w:t>
      </w:r>
    </w:p>
    <w:bookmarkEnd w:id="67"/>
    <w:p>
      <w:pPr>
        <w:spacing w:after="0"/>
        <w:ind w:left="0"/>
        <w:jc w:val="left"/>
      </w:pPr>
    </w:p>
    <w:p>
      <w:pPr>
        <w:spacing w:after="0"/>
        <w:ind w:left="0"/>
        <w:jc w:val="both"/>
      </w:pPr>
      <w:r>
        <w:rPr>
          <w:rFonts w:ascii="Times New Roman"/>
          <w:b w:val="false"/>
          <w:i w:val="false"/>
          <w:color w:val="000000"/>
          <w:sz w:val="28"/>
        </w:rPr>
        <w:t xml:space="preserve">
      28. Ақпараттық өзара іс-қимылға қатысатын Комиссияның лауазымды адамдары мен қызметкерлерін мәліметтердің уақтылы және толық берілуін қамтамасыз етуге бағытталған талаптарды сақтамағаны үшін тәртіптік жауаптылыққа тарту 2014 жылғы 29 мамырдағы Еуразиялық экономикалық одақ туралы </w:t>
      </w:r>
      <w:r>
        <w:rPr>
          <w:rFonts w:ascii="Times New Roman"/>
          <w:b w:val="false"/>
          <w:i w:val="false"/>
          <w:color w:val="000000"/>
          <w:sz w:val="28"/>
        </w:rPr>
        <w:t>шартқа</w:t>
      </w:r>
      <w:r>
        <w:rPr>
          <w:rFonts w:ascii="Times New Roman"/>
          <w:b w:val="false"/>
          <w:i w:val="false"/>
          <w:color w:val="000000"/>
          <w:sz w:val="28"/>
        </w:rPr>
        <w:t>, өзге де халықаралық шарттарға және Одақтың құқығын құрайтын актілерге, ал уәкілетті органдардың лауазымды адамдары мен қызметкерлерінің – мүше мемлекеттердің заңнамасына сәйкес жүзеге асырылады.</w:t>
      </w:r>
    </w:p>
    <w:bookmarkStart w:name="z72" w:id="68"/>
    <w:p>
      <w:pPr>
        <w:spacing w:after="0"/>
        <w:ind w:left="0"/>
        <w:jc w:val="left"/>
      </w:pPr>
      <w:r>
        <w:rPr>
          <w:rFonts w:ascii="Times New Roman"/>
          <w:b/>
          <w:i w:val="false"/>
          <w:color w:val="000000"/>
        </w:rPr>
        <w:t xml:space="preserve"> VII. Жалпы процестің анықтамалықтары мен сыныптауыштары </w:t>
      </w:r>
    </w:p>
    <w:bookmarkEnd w:id="68"/>
    <w:bookmarkStart w:name="z73" w:id="69"/>
    <w:p>
      <w:pPr>
        <w:spacing w:after="0"/>
        <w:ind w:left="0"/>
        <w:jc w:val="both"/>
      </w:pPr>
      <w:r>
        <w:rPr>
          <w:rFonts w:ascii="Times New Roman"/>
          <w:b w:val="false"/>
          <w:i w:val="false"/>
          <w:color w:val="000000"/>
          <w:sz w:val="28"/>
        </w:rPr>
        <w:t xml:space="preserve">
      29. Жалпы процестің анықтамалықтары мен сыныптауыштарының тізбесі 7-кестеде келтірілген. </w:t>
      </w:r>
    </w:p>
    <w:bookmarkEnd w:id="69"/>
    <w:bookmarkStart w:name="z74" w:id="70"/>
    <w:p>
      <w:pPr>
        <w:spacing w:after="0"/>
        <w:ind w:left="0"/>
        <w:jc w:val="both"/>
      </w:pPr>
      <w:r>
        <w:rPr>
          <w:rFonts w:ascii="Times New Roman"/>
          <w:b w:val="false"/>
          <w:i w:val="false"/>
          <w:color w:val="000000"/>
          <w:sz w:val="28"/>
        </w:rPr>
        <w:t xml:space="preserve">
      7-кесте </w:t>
      </w:r>
    </w:p>
    <w:bookmarkEnd w:id="70"/>
    <w:bookmarkStart w:name="z75" w:id="71"/>
    <w:p>
      <w:pPr>
        <w:spacing w:after="0"/>
        <w:ind w:left="0"/>
        <w:jc w:val="left"/>
      </w:pPr>
      <w:r>
        <w:rPr>
          <w:rFonts w:ascii="Times New Roman"/>
          <w:b/>
          <w:i w:val="false"/>
          <w:color w:val="000000"/>
        </w:rPr>
        <w:t xml:space="preserve"> Жалпы процестің анықтамалықтары мен сыныптауыштарының тізбесі </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Кодтық белгіленім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Тип</w:t>
            </w:r>
            <w:r>
              <w:rPr>
                <w:rFonts w:ascii="Times New Roman"/>
                <w:b/>
                <w:i w:val="false"/>
                <w:color w:val="000000"/>
                <w:sz w:val="20"/>
              </w:rPr>
              <w:t>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мен асыл тұқымды өнім санаттарының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 Алқасының 2020 жылғы 27 қазандағы № 132 шешіміне сәйкес асыл тұқымды жануарлар мен асыл тұқымды өнім санаттарының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P.AS.03.CLS.002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мен асыл тұқымды өнімнің арнайы сипаттамаларының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мен асыл тұқымды өнімнің арнайы сипаттамаларының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елдерінің халықаралық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ISO 3166-1 стандартына сәйкес елдер атауларының тізбесін және олардың кодтарын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P.CLS.054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ұйымдық-құқықтық нысандардың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ұйымдық құқықтық нысандардың кодтары мен атауларының тізбесін қамтиды (Еуразиялық экономикалық комиссия Алқасының 2019 жылғы 2 сәуірдегі № 54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P.CLS.057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сәйкестікті бағалау туралы құжаттар түрлерінің жіктеуіші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сәйкестікті бағалау туралы құжаттар түрлерінің кодтары мен атауларының тізбесін қамтиды (Еуразиялық экономикалық комиссия Алқасының 2016 жылғы 27 қыркүйектегі № 108 шешімімен бекітілген)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P.CLS.068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субъектілерін сәйкестендіру әдістерінің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әдістерінің кодтары мен атауларының тізбесін қамтиды (Еуразиялық экономикалық комиссия Алқасының 2020 жылғы 10 наурыздағы № 34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P.CLS.099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өлшем бірліктері мен шоттарының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кодтардың, шартты белгілердің және өлшем бірліктері мен шот атауларының тізбесін қамтиды (Комиссия Алқасының 2020 жылғы 27 қазандағы № 145 шешіміне сәйкес қолданылады)</w:t>
            </w:r>
          </w:p>
        </w:tc>
      </w:tr>
    </w:tbl>
    <w:bookmarkStart w:name="z76" w:id="72"/>
    <w:p>
      <w:pPr>
        <w:spacing w:after="0"/>
        <w:ind w:left="0"/>
        <w:jc w:val="left"/>
      </w:pPr>
      <w:r>
        <w:rPr>
          <w:rFonts w:ascii="Times New Roman"/>
          <w:b/>
          <w:i w:val="false"/>
          <w:color w:val="000000"/>
        </w:rPr>
        <w:t xml:space="preserve"> VIII. Жалпы процесс рәсімдері </w:t>
      </w:r>
    </w:p>
    <w:bookmarkEnd w:id="72"/>
    <w:bookmarkStart w:name="z77" w:id="73"/>
    <w:p>
      <w:pPr>
        <w:spacing w:after="0"/>
        <w:ind w:left="0"/>
        <w:jc w:val="left"/>
      </w:pPr>
      <w:r>
        <w:rPr>
          <w:rFonts w:ascii="Times New Roman"/>
          <w:b/>
          <w:i w:val="false"/>
          <w:color w:val="000000"/>
        </w:rPr>
        <w:t xml:space="preserve"> 1. Асыл тұқымды жануарлар туралы дерекқорды қалыптастыру және жүргізу рәсімдері</w:t>
      </w:r>
    </w:p>
    <w:bookmarkEnd w:id="73"/>
    <w:bookmarkStart w:name="z78" w:id="74"/>
    <w:p>
      <w:pPr>
        <w:spacing w:after="0"/>
        <w:ind w:left="0"/>
        <w:jc w:val="left"/>
      </w:pPr>
      <w:r>
        <w:rPr>
          <w:rFonts w:ascii="Times New Roman"/>
          <w:b/>
          <w:i w:val="false"/>
          <w:color w:val="000000"/>
        </w:rPr>
        <w:t xml:space="preserve"> "Асыл тұқымды жануарлар туралы дерекқорға мәліметтерді енгізу" рәсімі (P.AS.03.PRC.001) </w:t>
      </w:r>
    </w:p>
    <w:bookmarkEnd w:id="74"/>
    <w:bookmarkStart w:name="z79" w:id="75"/>
    <w:p>
      <w:pPr>
        <w:spacing w:after="0"/>
        <w:ind w:left="0"/>
        <w:jc w:val="both"/>
      </w:pPr>
      <w:r>
        <w:rPr>
          <w:rFonts w:ascii="Times New Roman"/>
          <w:b w:val="false"/>
          <w:i w:val="false"/>
          <w:color w:val="000000"/>
          <w:sz w:val="28"/>
        </w:rPr>
        <w:t xml:space="preserve">
      30. "Асыл тұқымды жануарлар туралы дерекқорға мәліметтерді енгізу" рәсімін (P. AS.03.PRC.001) орындау схемасы 6-суретте көрсетілген. </w:t>
      </w:r>
    </w:p>
    <w:bookmarkEnd w:id="7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 w:id="76"/>
    <w:p>
      <w:pPr>
        <w:spacing w:after="0"/>
        <w:ind w:left="0"/>
        <w:jc w:val="both"/>
      </w:pPr>
      <w:r>
        <w:rPr>
          <w:rFonts w:ascii="Times New Roman"/>
          <w:b w:val="false"/>
          <w:i w:val="false"/>
          <w:color w:val="000000"/>
          <w:sz w:val="28"/>
        </w:rPr>
        <w:t xml:space="preserve">
      6-сурет. "Асыл тұқымды жануарлар туралы дерекқорға мәліметтерді енгізу" рәсімін (P.AS.03.PRC.001) орындау схемасы </w:t>
      </w:r>
    </w:p>
    <w:bookmarkEnd w:id="76"/>
    <w:bookmarkStart w:name="z81" w:id="77"/>
    <w:p>
      <w:pPr>
        <w:spacing w:after="0"/>
        <w:ind w:left="0"/>
        <w:jc w:val="both"/>
      </w:pPr>
      <w:r>
        <w:rPr>
          <w:rFonts w:ascii="Times New Roman"/>
          <w:b w:val="false"/>
          <w:i w:val="false"/>
          <w:color w:val="000000"/>
          <w:sz w:val="28"/>
        </w:rPr>
        <w:t xml:space="preserve">
      31. "Асыл тұқымды жануарлар туралы дерекқорға мәліметтерді енгізу" рәсімі (P. AS.03.PRC.001) асыл тұқымды жануарлар туралы жаңа мәліметтер пайда болған кезде орындалады. </w:t>
      </w:r>
    </w:p>
    <w:bookmarkEnd w:id="77"/>
    <w:bookmarkStart w:name="z82" w:id="78"/>
    <w:p>
      <w:pPr>
        <w:spacing w:after="0"/>
        <w:ind w:left="0"/>
        <w:jc w:val="both"/>
      </w:pPr>
      <w:r>
        <w:rPr>
          <w:rFonts w:ascii="Times New Roman"/>
          <w:b w:val="false"/>
          <w:i w:val="false"/>
          <w:color w:val="000000"/>
          <w:sz w:val="28"/>
        </w:rPr>
        <w:t xml:space="preserve">
      32. Бірінші "Асыл тұқымды жануарлар туралы дерекқорға енгізу үшін мәліметтерді ұсыну" операциясы (P.AS.03.OPR.001) орындалады, оның нәтижесінде уәкілетті орган асыл тұқымды жануарлар туралы дерекқорға енгізу үшін асыл тұқымды жануарлар туралы мәліметтерді қалыптастырады және Комиссияға жібереді. </w:t>
      </w:r>
    </w:p>
    <w:bookmarkEnd w:id="78"/>
    <w:bookmarkStart w:name="z83" w:id="79"/>
    <w:p>
      <w:pPr>
        <w:spacing w:after="0"/>
        <w:ind w:left="0"/>
        <w:jc w:val="both"/>
      </w:pPr>
      <w:r>
        <w:rPr>
          <w:rFonts w:ascii="Times New Roman"/>
          <w:b w:val="false"/>
          <w:i w:val="false"/>
          <w:color w:val="000000"/>
          <w:sz w:val="28"/>
        </w:rPr>
        <w:t xml:space="preserve">
      33. Комиссия асыл тұқымды жануарлар туралы мәліметтерді асыл тұқымды жануарлар туралы дерекқорға енгізу үшін алған кезде "Асыл тұқымды жануарлар туралы дерекқорға енгізу үшін мәліметтерді қабылдау және өңдеу" (P. AS.03.OPR.002) операциясы орындалады, оның нәтижесінде асыл тұқымды жануарлар туралы дерекқорға асыл тұқымды жануарлар туралы мәліметтер енгізіледі және уәкілетті орган асыл тұқымды жануарлар туралы мәліметтерді енгізу туралы хабарлама жібереді. </w:t>
      </w:r>
    </w:p>
    <w:bookmarkEnd w:id="79"/>
    <w:bookmarkStart w:name="z84" w:id="80"/>
    <w:p>
      <w:pPr>
        <w:spacing w:after="0"/>
        <w:ind w:left="0"/>
        <w:jc w:val="both"/>
      </w:pPr>
      <w:r>
        <w:rPr>
          <w:rFonts w:ascii="Times New Roman"/>
          <w:b w:val="false"/>
          <w:i w:val="false"/>
          <w:color w:val="000000"/>
          <w:sz w:val="28"/>
        </w:rPr>
        <w:t xml:space="preserve">
      34. Уәкілетті орган асыл тұқымды жануарлар туралы мәліметтерді асыл тұқымды жануарлар туралы дерекқорға енгізу туралы хабарламаны алған кезде "Асыл тұқымды жануарлар туралы мәліметтерді дерекқорға енгізу нәтижесі туралы хабарламаны алу" операциясы (P.AS.03.OPR.003) орындалады, оның нәтижесінде асыл тұқымды жануарлар туралы мәліметтерді асыл тұқымды жануарлар туралы дерекқорға енгізу туралы хабарламаны қабылдау және өңдеу жүзеге асырылады. </w:t>
      </w:r>
    </w:p>
    <w:bookmarkEnd w:id="80"/>
    <w:bookmarkStart w:name="z85" w:id="81"/>
    <w:p>
      <w:pPr>
        <w:spacing w:after="0"/>
        <w:ind w:left="0"/>
        <w:jc w:val="both"/>
      </w:pPr>
      <w:r>
        <w:rPr>
          <w:rFonts w:ascii="Times New Roman"/>
          <w:b w:val="false"/>
          <w:i w:val="false"/>
          <w:color w:val="000000"/>
          <w:sz w:val="28"/>
        </w:rPr>
        <w:t xml:space="preserve">
      35. "Асыл тұқымды жануарлар туралы дерекқорға енгізу үшін мәліметтерді қабылдау және өңдеу" операциясы (P.AS.03.OPR.002) орындалған жағдайда, "Асыл тұқымды жануарлар туралы дерекқорға енгізілген мәліметтерді жариялау" операциясы (P.AS.03.OPR.004) орындалады, оның нәтижесінде Комиссия Одақтың ақпараттық порталында асыл тұқымды жануарлар туралы дерекқордың жаңартылған және жалпыға қолжетімді мәліметтерін жариялауды қамтамасыз етеді. </w:t>
      </w:r>
    </w:p>
    <w:bookmarkEnd w:id="81"/>
    <w:bookmarkStart w:name="z86" w:id="82"/>
    <w:p>
      <w:pPr>
        <w:spacing w:after="0"/>
        <w:ind w:left="0"/>
        <w:jc w:val="both"/>
      </w:pPr>
      <w:r>
        <w:rPr>
          <w:rFonts w:ascii="Times New Roman"/>
          <w:b w:val="false"/>
          <w:i w:val="false"/>
          <w:color w:val="000000"/>
          <w:sz w:val="28"/>
        </w:rPr>
        <w:t xml:space="preserve">
      36. "Асыл тұқымды жануарлар туралы дерекқорға мәліметтерді енгізу" рәсімін (P.AS.03.PRC.001) орындау нәтижесі асыл тұқымды жануарлар туралы мәліметтерді асыл тұқымды жануарлар туралы дерекқорға енгізу және жаңартылған мәліметтерді Одақтың ақпараттық порталында жариялау болып табылады. </w:t>
      </w:r>
    </w:p>
    <w:bookmarkEnd w:id="82"/>
    <w:bookmarkStart w:name="z87" w:id="83"/>
    <w:p>
      <w:pPr>
        <w:spacing w:after="0"/>
        <w:ind w:left="0"/>
        <w:jc w:val="both"/>
      </w:pPr>
      <w:r>
        <w:rPr>
          <w:rFonts w:ascii="Times New Roman"/>
          <w:b w:val="false"/>
          <w:i w:val="false"/>
          <w:color w:val="000000"/>
          <w:sz w:val="28"/>
        </w:rPr>
        <w:t xml:space="preserve">
      37. "Асыл тұқымды жануарлар туралы дерекқорға мәліметтерді енгізу" рәсімі (P.AS.03.PRC.001) шеңберінде орындалатын жалпы процесс операцияларының тізбесі 8-кестеде келтірілген. </w:t>
      </w:r>
    </w:p>
    <w:bookmarkEnd w:id="83"/>
    <w:bookmarkStart w:name="z88" w:id="84"/>
    <w:p>
      <w:pPr>
        <w:spacing w:after="0"/>
        <w:ind w:left="0"/>
        <w:jc w:val="both"/>
      </w:pPr>
      <w:r>
        <w:rPr>
          <w:rFonts w:ascii="Times New Roman"/>
          <w:b w:val="false"/>
          <w:i w:val="false"/>
          <w:color w:val="000000"/>
          <w:sz w:val="28"/>
        </w:rPr>
        <w:t>
      8-кесте</w:t>
      </w:r>
    </w:p>
    <w:bookmarkEnd w:id="84"/>
    <w:bookmarkStart w:name="z89" w:id="85"/>
    <w:p>
      <w:pPr>
        <w:spacing w:after="0"/>
        <w:ind w:left="0"/>
        <w:jc w:val="left"/>
      </w:pPr>
      <w:r>
        <w:rPr>
          <w:rFonts w:ascii="Times New Roman"/>
          <w:b/>
          <w:i w:val="false"/>
          <w:color w:val="000000"/>
        </w:rPr>
        <w:t xml:space="preserve"> "Асыл тұқымды жануарлар туралы дерекқорға мәліметтерді енгізу" рәсімі (P.AS.03.PRC.001) шеңберінде орындалатын жалпы процесс операцияларының тізбесі </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дерекқорға енгізу үшін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дерекқорға енгізу үшін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мәліметтерді дерекқорға енгізу нәтижесі туралы хабарламаны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дерекқорға енгізілген мәліметтерді жариялау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12-кестесінде келтірілген</w:t>
            </w:r>
          </w:p>
        </w:tc>
      </w:tr>
    </w:tbl>
    <w:bookmarkStart w:name="z90" w:id="86"/>
    <w:p>
      <w:pPr>
        <w:spacing w:after="0"/>
        <w:ind w:left="0"/>
        <w:jc w:val="both"/>
      </w:pPr>
      <w:r>
        <w:rPr>
          <w:rFonts w:ascii="Times New Roman"/>
          <w:b w:val="false"/>
          <w:i w:val="false"/>
          <w:color w:val="000000"/>
          <w:sz w:val="28"/>
        </w:rPr>
        <w:t xml:space="preserve">
      9-кесте </w:t>
      </w:r>
    </w:p>
    <w:bookmarkEnd w:id="86"/>
    <w:bookmarkStart w:name="z91" w:id="87"/>
    <w:p>
      <w:pPr>
        <w:spacing w:after="0"/>
        <w:ind w:left="0"/>
        <w:jc w:val="left"/>
      </w:pPr>
      <w:r>
        <w:rPr>
          <w:rFonts w:ascii="Times New Roman"/>
          <w:b/>
          <w:i w:val="false"/>
          <w:color w:val="000000"/>
        </w:rPr>
        <w:t xml:space="preserve"> "Асыл тұқымды жануарлар туралы дерекқорға енгізу үшін мәліметтерді ұсыну" операциясының (P. AS.03.OPR.001) сипаттамасы</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Р</w:t>
            </w:r>
            <w:r>
              <w:rPr>
                <w:rFonts w:ascii="Times New Roman"/>
                <w:b/>
                <w:i w:val="false"/>
                <w:color w:val="000000"/>
                <w:sz w:val="20"/>
              </w:rPr>
              <w:t>/c</w:t>
            </w:r>
            <w:r>
              <w:rPr>
                <w:rFonts w:ascii="Times New Roman"/>
                <w:b w:val="false"/>
                <w:i w:val="false"/>
                <w:color w:val="000000"/>
                <w:sz w:val="20"/>
              </w:rPr>
              <w:t xml:space="preserve"> </w:t>
            </w:r>
            <w:r>
              <w:rPr>
                <w:rFonts w:ascii="Times New Roman"/>
                <w:b/>
                <w:i w:val="false"/>
                <w:color w:val="000000"/>
                <w:sz w:val="20"/>
              </w:rPr>
              <w:t>№</w:t>
            </w:r>
            <w:r>
              <w:rPr>
                <w:rFonts w:ascii="Times New Roman"/>
                <w:b w:val="false"/>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Элементтің белгіленімі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P.AS.03.OPR.001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дерекқорға енгізу үшін мәліметтер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жаңа мәліметтер пайда болған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 қимыл регламентіне сәйкес асыл тұқымды жануарлар туралы дерекқорға енгізу үшін асыл тұқымды жануарлар туралы мәліметтерді қалыптастырады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мәліметтер асыл тұқымды жануарлар туралы дерекқорға енгізу үшін ұсынылған</w:t>
            </w:r>
          </w:p>
        </w:tc>
      </w:tr>
    </w:tbl>
    <w:bookmarkStart w:name="z92" w:id="88"/>
    <w:p>
      <w:pPr>
        <w:spacing w:after="0"/>
        <w:ind w:left="0"/>
        <w:jc w:val="both"/>
      </w:pPr>
      <w:r>
        <w:rPr>
          <w:rFonts w:ascii="Times New Roman"/>
          <w:b w:val="false"/>
          <w:i w:val="false"/>
          <w:color w:val="000000"/>
          <w:sz w:val="28"/>
        </w:rPr>
        <w:t>
      10-кесте</w:t>
      </w:r>
    </w:p>
    <w:bookmarkEnd w:id="88"/>
    <w:bookmarkStart w:name="z93" w:id="89"/>
    <w:p>
      <w:pPr>
        <w:spacing w:after="0"/>
        <w:ind w:left="0"/>
        <w:jc w:val="left"/>
      </w:pPr>
      <w:r>
        <w:rPr>
          <w:rFonts w:ascii="Times New Roman"/>
          <w:b/>
          <w:i w:val="false"/>
          <w:color w:val="000000"/>
        </w:rPr>
        <w:t xml:space="preserve"> "Асыл тұқымды жануарлар туралы дерекқорға енгізу үшін мәліметтерді қабылдау және өңдеу" операциясының (P. AS.03.OPR.002) сипаттамасы</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Р/c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P.AS.03.OPR.002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дерекқорға енгізу үшін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асыл тұқымды жануарлар туралы мәліметтерді алған кезде орындалады ("Асыл тұқымды жануарлар туралы дерекқорға енгізу үшін мәліметтерді ұсыну" операциясы (P. AS.03.OPR.001))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ақпараттың форматы мен құрылымы электрондық құжаттардың және мәліметтердің форматтары мен құрылымдарының сипаттамасына сәйкес келуге тиіс. Хабар және электрондық құжат (мәліметтер) уәкілетті органдар мен Комиссия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асыл тұқымды жануарлар туралы мәліметтерді қабылдайды және оларды уәкілетті органдар мен Комиссия арасындағы ақпараттық өзара іс-қимыл регламентіне сәйкес тексереді. Тексеру сәтті орындалған жағдайда орындаушы асыл тұқымды жануарлар туралы мәліметтерді асыл тұқымды жануарлар туралы дерекқорға енгізуді жүзеге асырады, мәліметтерді жаңарту күні мен уақытын толтырады және уәкілетті орган мен Комиссия арасындағы ақпараттық өзара іс-қимыл регламентіне сәйкес мәліметтерді қосуға сәйкес келетін өңдеу нәтижесі кодының мәні бар асыл тұқымды жануарлар туралы мәліметтерді енгізу туралы хабарламаны уәкілетті органға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мәліметтер асыл тұқымды жануарлар туралы дерекқорға енгізілді; асыл тұқымды жануарлар туралы мәліметтерді асыл тұқымды жануарлар туралы дерекқорға енгізу туралы хабарлама уәкілетті органға жіберілді </w:t>
            </w:r>
          </w:p>
        </w:tc>
      </w:tr>
    </w:tbl>
    <w:bookmarkStart w:name="z94" w:id="90"/>
    <w:p>
      <w:pPr>
        <w:spacing w:after="0"/>
        <w:ind w:left="0"/>
        <w:jc w:val="both"/>
      </w:pPr>
      <w:r>
        <w:rPr>
          <w:rFonts w:ascii="Times New Roman"/>
          <w:b w:val="false"/>
          <w:i w:val="false"/>
          <w:color w:val="000000"/>
          <w:sz w:val="28"/>
        </w:rPr>
        <w:t xml:space="preserve">
      11-кесте </w:t>
      </w:r>
    </w:p>
    <w:bookmarkEnd w:id="90"/>
    <w:bookmarkStart w:name="z95" w:id="91"/>
    <w:p>
      <w:pPr>
        <w:spacing w:after="0"/>
        <w:ind w:left="0"/>
        <w:jc w:val="left"/>
      </w:pPr>
      <w:r>
        <w:rPr>
          <w:rFonts w:ascii="Times New Roman"/>
          <w:b/>
          <w:i w:val="false"/>
          <w:color w:val="000000"/>
        </w:rPr>
        <w:t xml:space="preserve"> "Асыл тұқымды жануарлар туралы дерекқорға мәліметтерді енгізу нәтижесі туралы хабарлама алу" операциясының (P. AS.03.OPR.003) сипаттамасы</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Элементтің белгіленімі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Кодтық белгіленім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P.AS.03.OPR.003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дерекқорға мәліметтерді енгізу нәтижесі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асыл тұқымды жануарлар туралы мәліметтерді енгізу туралы хабарлама алған кезде орындалады ("Асыл тұқымды жануарлар туралы дерекқорға енгізу үшін мәліметтерді қабылдау және өңдеу" операциясы (P. AS.03.OPR.002))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хабардың форматы мен құрылымы электрондық құжаттардың және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 қимыл регламентіне сәйкес асыл тұқымды жануарлар туралы мәліметтерді енгізу туралы хабарламаны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мәліметтерді асыл тұқымды жануарлар туралы дерекқорға енгізу туралы хабарлама өңделді</w:t>
            </w:r>
          </w:p>
        </w:tc>
      </w:tr>
    </w:tbl>
    <w:bookmarkStart w:name="z96" w:id="92"/>
    <w:p>
      <w:pPr>
        <w:spacing w:after="0"/>
        <w:ind w:left="0"/>
        <w:jc w:val="both"/>
      </w:pPr>
      <w:r>
        <w:rPr>
          <w:rFonts w:ascii="Times New Roman"/>
          <w:b w:val="false"/>
          <w:i w:val="false"/>
          <w:color w:val="000000"/>
          <w:sz w:val="28"/>
        </w:rPr>
        <w:t xml:space="preserve">
      12-кесте </w:t>
      </w:r>
    </w:p>
    <w:bookmarkEnd w:id="92"/>
    <w:bookmarkStart w:name="z97" w:id="93"/>
    <w:p>
      <w:pPr>
        <w:spacing w:after="0"/>
        <w:ind w:left="0"/>
        <w:jc w:val="left"/>
      </w:pPr>
      <w:r>
        <w:rPr>
          <w:rFonts w:ascii="Times New Roman"/>
          <w:b/>
          <w:i w:val="false"/>
          <w:color w:val="000000"/>
        </w:rPr>
        <w:t xml:space="preserve"> "Асыл тұқымды жануарлар туралы мәліметтер базасына енгізілген мәліметтерді жариялау" операциясының (P. AS.03.OPR.004) сипаттамасы</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Элементтің белгіленімі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Кодтық белгіленім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P.AS.03.OPR.004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дерекқорға енгізілген мәліметтерді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 шарттары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мәліметтер асыл тұқымды жануарлар туралы дерекқорға енгізілген кезде орындалады ("Асыл тұқымды жануарлар туралы дерекқорға енгізу үшін мәліметтерді қабылдау және өңдеу"операциясы (P.AS.03.OPR.002))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асыл тұқымды жануарлар туралы дерекқордан жаңартылған мәліметтерді Одақтың ақпараттық порталында жариялауды қамтамасыз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дерекқордан алынған мәліметтер Одақтың ақпараттық порталында жарияланды</w:t>
            </w:r>
          </w:p>
        </w:tc>
      </w:tr>
    </w:tbl>
    <w:bookmarkStart w:name="z98" w:id="94"/>
    <w:p>
      <w:pPr>
        <w:spacing w:after="0"/>
        <w:ind w:left="0"/>
        <w:jc w:val="left"/>
      </w:pPr>
      <w:r>
        <w:rPr>
          <w:rFonts w:ascii="Times New Roman"/>
          <w:b/>
          <w:i w:val="false"/>
          <w:color w:val="000000"/>
        </w:rPr>
        <w:t xml:space="preserve"> "Асыл тұқымды жануарлар туралы дерекқордағы мәліметтерді өзгерту" рәсімі (P.AS.03.PRC.002)</w:t>
      </w:r>
    </w:p>
    <w:bookmarkEnd w:id="94"/>
    <w:bookmarkStart w:name="z99" w:id="95"/>
    <w:p>
      <w:pPr>
        <w:spacing w:after="0"/>
        <w:ind w:left="0"/>
        <w:jc w:val="both"/>
      </w:pPr>
      <w:r>
        <w:rPr>
          <w:rFonts w:ascii="Times New Roman"/>
          <w:b w:val="false"/>
          <w:i w:val="false"/>
          <w:color w:val="000000"/>
          <w:sz w:val="28"/>
        </w:rPr>
        <w:t xml:space="preserve">
      38. "Асыл тұқымды жануарлар туралы дерекқордағы мәліметтерді өзгерту" рәсімін (P. AS.03.PRC.002) орындау схемасы 7-суретте көрсетілген. </w:t>
      </w:r>
    </w:p>
    <w:bookmarkEnd w:id="9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 w:id="96"/>
    <w:p>
      <w:pPr>
        <w:spacing w:after="0"/>
        <w:ind w:left="0"/>
        <w:jc w:val="both"/>
      </w:pPr>
      <w:r>
        <w:rPr>
          <w:rFonts w:ascii="Times New Roman"/>
          <w:b w:val="false"/>
          <w:i w:val="false"/>
          <w:color w:val="000000"/>
          <w:sz w:val="28"/>
        </w:rPr>
        <w:t xml:space="preserve">
      7-сурет. "Асыл тұқымды жануарлар туралы дерекқордағы мәліметтерді өзгерту" рәсімін (P. AS.03.PRC.002) орындау схемасы </w:t>
      </w:r>
    </w:p>
    <w:bookmarkEnd w:id="96"/>
    <w:bookmarkStart w:name="z101" w:id="97"/>
    <w:p>
      <w:pPr>
        <w:spacing w:after="0"/>
        <w:ind w:left="0"/>
        <w:jc w:val="both"/>
      </w:pPr>
      <w:r>
        <w:rPr>
          <w:rFonts w:ascii="Times New Roman"/>
          <w:b w:val="false"/>
          <w:i w:val="false"/>
          <w:color w:val="000000"/>
          <w:sz w:val="28"/>
        </w:rPr>
        <w:t xml:space="preserve">
      38. "Асыл тұқымды жануарлар туралы дерекқордағы мәліметтерді өзгерту" рәсімі (P.AS.03.PRC.002) асыл тұқымды жануарлар туралы дерекқорға енгізілген асыл тұқымды жануарлар туралы мәліметтерді түзету қажет болған кезде орындалады. </w:t>
      </w:r>
    </w:p>
    <w:bookmarkEnd w:id="97"/>
    <w:bookmarkStart w:name="z102" w:id="98"/>
    <w:p>
      <w:pPr>
        <w:spacing w:after="0"/>
        <w:ind w:left="0"/>
        <w:jc w:val="both"/>
      </w:pPr>
      <w:r>
        <w:rPr>
          <w:rFonts w:ascii="Times New Roman"/>
          <w:b w:val="false"/>
          <w:i w:val="false"/>
          <w:color w:val="000000"/>
          <w:sz w:val="28"/>
        </w:rPr>
        <w:t xml:space="preserve">
      39. Бірінші "Асыл тұқымды жануарлар туралы дерекқорға өзгерістер енгізу үшін мәліметтер беру" операциясы (P. AS.03.OPR.005) орындалады, оның нәтижесінде уәкілетті орган асыл тұқымды жануарлар туралы дерекқорға өзгерту үшін асыл тұқымды жануарлар туралы өзгертілген мәліметтерді қалыптастырады және Комиссияға жібереді. </w:t>
      </w:r>
    </w:p>
    <w:bookmarkEnd w:id="98"/>
    <w:bookmarkStart w:name="z103" w:id="99"/>
    <w:p>
      <w:pPr>
        <w:spacing w:after="0"/>
        <w:ind w:left="0"/>
        <w:jc w:val="both"/>
      </w:pPr>
      <w:r>
        <w:rPr>
          <w:rFonts w:ascii="Times New Roman"/>
          <w:b w:val="false"/>
          <w:i w:val="false"/>
          <w:color w:val="000000"/>
          <w:sz w:val="28"/>
        </w:rPr>
        <w:t xml:space="preserve">
      40. Комиссияға асыл тұқымды жануарлар туралы өзгертілген мәліметтер келіп түскен кезде "Асыл тұқымды жануарлар туралы дерекқорға өзгерістер енгізу үшін мәліметтерді қабылдау және өңдеу" операциясы (P.AS.03.OPR.006) орындалады, оның нәтижесінде Комиссия көрсетілген мәліметтерді алады, Aсыл тұқымды жануарлар туралы дерекқорда қамтылған мәліметтерді өзгертуді жүзеге асырады және асыл тұқымды жануарлар туралы дерекқорға хабарлама жібереді. </w:t>
      </w:r>
    </w:p>
    <w:bookmarkEnd w:id="99"/>
    <w:bookmarkStart w:name="z104" w:id="100"/>
    <w:p>
      <w:pPr>
        <w:spacing w:after="0"/>
        <w:ind w:left="0"/>
        <w:jc w:val="both"/>
      </w:pPr>
      <w:r>
        <w:rPr>
          <w:rFonts w:ascii="Times New Roman"/>
          <w:b w:val="false"/>
          <w:i w:val="false"/>
          <w:color w:val="000000"/>
          <w:sz w:val="28"/>
        </w:rPr>
        <w:t xml:space="preserve">
      41. Уәкілетті органға асыл тұқымды жануарлар туралы мәліметтердің өзгергені туралы хабарлама келіп түскен кезде "Асыл тұқымды жануарлар туралы дерекқордағы мәліметтердің өзгеру нәтижесі туралы хабарлама алу" операциясы (P.AS.03.OPR.007) орындалады, оны орындау барысында көрсетілген хабарламаны қабылдау және өңдеу жүзеге асырылады. </w:t>
      </w:r>
    </w:p>
    <w:bookmarkEnd w:id="100"/>
    <w:bookmarkStart w:name="z105" w:id="101"/>
    <w:p>
      <w:pPr>
        <w:spacing w:after="0"/>
        <w:ind w:left="0"/>
        <w:jc w:val="both"/>
      </w:pPr>
      <w:r>
        <w:rPr>
          <w:rFonts w:ascii="Times New Roman"/>
          <w:b w:val="false"/>
          <w:i w:val="false"/>
          <w:color w:val="000000"/>
          <w:sz w:val="28"/>
        </w:rPr>
        <w:t xml:space="preserve">
      42. "Асыл тұқымды жануарлар туралы дерекқорға өзгерістер енгізу үшін мәліметтерді қабылдау және өңдеу" операциясы (P.AS.03.OPR.006) орындалған жағдайда, "Асыл тұқымды жануарлар туралы дерекқорда өзгертілген мәліметтерді жариялау" операциясы (P.AS.03.OPR.008) орындалады, оның нәтижесінде Комиссия Одақтың ақпараттық порталында асыл тұқымды жануарлар туралы дерекқордың жаңартылған мәліметтерін жариялауды қамтамасыз етеді. </w:t>
      </w:r>
    </w:p>
    <w:bookmarkEnd w:id="101"/>
    <w:bookmarkStart w:name="z106" w:id="102"/>
    <w:p>
      <w:pPr>
        <w:spacing w:after="0"/>
        <w:ind w:left="0"/>
        <w:jc w:val="both"/>
      </w:pPr>
      <w:r>
        <w:rPr>
          <w:rFonts w:ascii="Times New Roman"/>
          <w:b w:val="false"/>
          <w:i w:val="false"/>
          <w:color w:val="000000"/>
          <w:sz w:val="28"/>
        </w:rPr>
        <w:t xml:space="preserve">
      43. "Асыл тұқымды жануарлар туралы дерекқордағы мәліметтерді өзгерту" рәсімін (P.AS.03.PRC.002) орындау нәтижесі асыл тұқымды жануарлар туралы дерекқордағы асыл тұқымды жануарлар туралы мәліметтерді өзгерту және жаңартылған мәліметтерді Одақтың ақпараттық порталында жариялау болып табылады. </w:t>
      </w:r>
    </w:p>
    <w:bookmarkEnd w:id="102"/>
    <w:bookmarkStart w:name="z107" w:id="103"/>
    <w:p>
      <w:pPr>
        <w:spacing w:after="0"/>
        <w:ind w:left="0"/>
        <w:jc w:val="both"/>
      </w:pPr>
      <w:r>
        <w:rPr>
          <w:rFonts w:ascii="Times New Roman"/>
          <w:b w:val="false"/>
          <w:i w:val="false"/>
          <w:color w:val="000000"/>
          <w:sz w:val="28"/>
        </w:rPr>
        <w:t xml:space="preserve">
      44. "Асыл тұқымды жануарлар туралы дерекқордағы мәліметтерді өзгерту" рәсімі (P. AS.03.PRC.002) шеңберінде орындалатын жалпы процесс операцияларының тізбесі 13-кестеде келтірілген. </w:t>
      </w:r>
    </w:p>
    <w:bookmarkEnd w:id="103"/>
    <w:bookmarkStart w:name="z108" w:id="104"/>
    <w:p>
      <w:pPr>
        <w:spacing w:after="0"/>
        <w:ind w:left="0"/>
        <w:jc w:val="both"/>
      </w:pPr>
      <w:r>
        <w:rPr>
          <w:rFonts w:ascii="Times New Roman"/>
          <w:b w:val="false"/>
          <w:i w:val="false"/>
          <w:color w:val="000000"/>
          <w:sz w:val="28"/>
        </w:rPr>
        <w:t xml:space="preserve">
      13-кесте </w:t>
      </w:r>
    </w:p>
    <w:bookmarkEnd w:id="104"/>
    <w:bookmarkStart w:name="z109" w:id="105"/>
    <w:p>
      <w:pPr>
        <w:spacing w:after="0"/>
        <w:ind w:left="0"/>
        <w:jc w:val="left"/>
      </w:pPr>
      <w:r>
        <w:rPr>
          <w:rFonts w:ascii="Times New Roman"/>
          <w:b/>
          <w:i w:val="false"/>
          <w:color w:val="000000"/>
        </w:rPr>
        <w:t xml:space="preserve"> "Асыл тұқымды жануарлар туралы дерекқордағы мәліметтерді өзгерту" рәсімі (P. AS.03.PRC.002) шеңберінде орындалатын жалпы процесс операцияларының тізбесі</w:t>
      </w:r>
    </w:p>
    <w:bookmarkEnd w:id="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 xml:space="preserve">Кодтық белгіленім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дерекқорға өзгерістер енгізу үшін мәліметтер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дерекқорға өзгерістер енгізу үшін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дерекқордағы мәліметтердің өзгеру нәтижесі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P.AS.03.OPR.008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 өзгертілген мәліметтерді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17-кестесінде келтірілген</w:t>
            </w:r>
          </w:p>
        </w:tc>
      </w:tr>
    </w:tbl>
    <w:bookmarkStart w:name="z110" w:id="106"/>
    <w:p>
      <w:pPr>
        <w:spacing w:after="0"/>
        <w:ind w:left="0"/>
        <w:jc w:val="both"/>
      </w:pPr>
      <w:r>
        <w:rPr>
          <w:rFonts w:ascii="Times New Roman"/>
          <w:b w:val="false"/>
          <w:i w:val="false"/>
          <w:color w:val="000000"/>
          <w:sz w:val="28"/>
        </w:rPr>
        <w:t xml:space="preserve">
      14-кесте </w:t>
      </w:r>
    </w:p>
    <w:bookmarkEnd w:id="106"/>
    <w:bookmarkStart w:name="z111" w:id="107"/>
    <w:p>
      <w:pPr>
        <w:spacing w:after="0"/>
        <w:ind w:left="0"/>
        <w:jc w:val="left"/>
      </w:pPr>
      <w:r>
        <w:rPr>
          <w:rFonts w:ascii="Times New Roman"/>
          <w:b/>
          <w:i w:val="false"/>
          <w:color w:val="000000"/>
        </w:rPr>
        <w:t xml:space="preserve"> "Асыл тұқымды жануарлар туралы дерекқорға өзгерістер енгізу үшін мәліметтерді ұсыну" операциясының (P7AS.03.OPR.005) сипаттамасы</w:t>
      </w:r>
    </w:p>
    <w:bookmarkEnd w:id="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Р</w:t>
            </w:r>
            <w:r>
              <w:rPr>
                <w:rFonts w:ascii="Times New Roman"/>
                <w:b/>
                <w:i w:val="false"/>
                <w:color w:val="000000"/>
                <w:sz w:val="20"/>
              </w:rPr>
              <w:t>/c</w:t>
            </w:r>
            <w:r>
              <w:rPr>
                <w:rFonts w:ascii="Times New Roman"/>
                <w:b w:val="false"/>
                <w:i w:val="false"/>
                <w:color w:val="000000"/>
                <w:sz w:val="20"/>
              </w:rPr>
              <w:t xml:space="preserve"> </w:t>
            </w:r>
            <w:r>
              <w:rPr>
                <w:rFonts w:ascii="Times New Roman"/>
                <w:b/>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Элементтің белгіленімі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Кодтық белгіленім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P.AS.03.OPR.005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дерекқорға өзгерістер енгізу үшін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асыл тұқымды жануарлар туралы мәліметтерді өзгертуі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 қимыл регламентіне сәйкес асыл тұқымды жануарлар туралы дерекқорға өзгерістер енгізу үшін асыл тұқымды жануарлар туралы мәліметтерді қалыптастырады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мәліметтер асыл тұқымды жануарлар туралы дерекқорға өзгерту үшін ұсынылды</w:t>
            </w:r>
          </w:p>
        </w:tc>
      </w:tr>
    </w:tbl>
    <w:bookmarkStart w:name="z112" w:id="108"/>
    <w:p>
      <w:pPr>
        <w:spacing w:after="0"/>
        <w:ind w:left="0"/>
        <w:jc w:val="both"/>
      </w:pPr>
      <w:r>
        <w:rPr>
          <w:rFonts w:ascii="Times New Roman"/>
          <w:b w:val="false"/>
          <w:i w:val="false"/>
          <w:color w:val="000000"/>
          <w:sz w:val="28"/>
        </w:rPr>
        <w:t>
      15-кесте</w:t>
      </w:r>
    </w:p>
    <w:bookmarkEnd w:id="108"/>
    <w:bookmarkStart w:name="z113" w:id="109"/>
    <w:p>
      <w:pPr>
        <w:spacing w:after="0"/>
        <w:ind w:left="0"/>
        <w:jc w:val="left"/>
      </w:pPr>
      <w:r>
        <w:rPr>
          <w:rFonts w:ascii="Times New Roman"/>
          <w:b/>
          <w:i w:val="false"/>
          <w:color w:val="000000"/>
        </w:rPr>
        <w:t xml:space="preserve"> "Асыл тұқымды жануарлар туралы дерекқорға өзгерістер енгізу үшін мәліметтерді қабылдау және өңдеу" операциясының (P.AS.03.OPR.006) сипаттамасы</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Р</w:t>
            </w:r>
            <w:r>
              <w:rPr>
                <w:rFonts w:ascii="Times New Roman"/>
                <w:b/>
                <w:i w:val="false"/>
                <w:color w:val="000000"/>
                <w:sz w:val="20"/>
              </w:rPr>
              <w:t>/c</w:t>
            </w:r>
            <w:r>
              <w:rPr>
                <w:rFonts w:ascii="Times New Roman"/>
                <w:b w:val="false"/>
                <w:i w:val="false"/>
                <w:color w:val="000000"/>
                <w:sz w:val="20"/>
              </w:rPr>
              <w:t xml:space="preserve"> </w:t>
            </w:r>
            <w:r>
              <w:rPr>
                <w:rFonts w:ascii="Times New Roman"/>
                <w:b/>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P.AS.03.OPR.006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дерекқорға өзгерістер енгізу үшін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асыл тұқымды жануарлар туралы мәліметтерді алған кезде орындалады ("Асыл тұқымды жануарлар туралы дерекқорға өзгерістер енгізу үшін мәліметтер ұсыну" операциясы (P. AS.03.OPR.005))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ақпараттың форматы мен құрылымы электрондық құжаттардың және мәліметтердің форматтары мен құрылымдарының сипаттамасына сәйкес келуге тиіс. Хабар және электрондық құжат (мәліметтер) уәкілетті органдар мен Комиссия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мәліметтерді қабылдайды және оларды уәкілетті органдар мен Комиссия арасындағы ақпараттық өзара іс-қимыл регламентіне сәйкес тексереді. Тексеру сәтті орындалған жағдайда орындаушы өзгертілетін мәліметтердің қолданысының аяқталу күні мен уақытын алынған өзгертілген мәліметтердің қолданысының басталу күні мен уақытының мәнімен толтырады. Орындаушы алынған мәліметтерді асыл тұқымды жануарлар туралы дерекқорға енгізеді, олардың жаңартылған күні мен уақытын толтырады, уәкілетті органдар мен Комиссия арасындағы ақпараттық өзара іс-қимыл регламентіне сәйкес мәліметтердің өзгеруіне сәйкес өңдеу нәтижесі кодының мәнімен асыл тұқымды жануарлар туралы дерекқордағы мәліметтердің өзгеру нәтижесі туралы хабарламаны қалыптастырады және уәкілетті органға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мәліметтер асыл тұқымды жануарлар туралыдерекқорда өзгертілді; асыл тұқымды жануарлар туралы мәліметтердің өзгеру нәтижесі туралы хабарлама уәкілетті органға жіберілді</w:t>
            </w:r>
          </w:p>
        </w:tc>
      </w:tr>
    </w:tbl>
    <w:bookmarkStart w:name="z114" w:id="110"/>
    <w:p>
      <w:pPr>
        <w:spacing w:after="0"/>
        <w:ind w:left="0"/>
        <w:jc w:val="both"/>
      </w:pPr>
      <w:r>
        <w:rPr>
          <w:rFonts w:ascii="Times New Roman"/>
          <w:b w:val="false"/>
          <w:i w:val="false"/>
          <w:color w:val="000000"/>
          <w:sz w:val="28"/>
        </w:rPr>
        <w:t>
      16-кесте</w:t>
      </w:r>
    </w:p>
    <w:bookmarkEnd w:id="110"/>
    <w:bookmarkStart w:name="z115" w:id="111"/>
    <w:p>
      <w:pPr>
        <w:spacing w:after="0"/>
        <w:ind w:left="0"/>
        <w:jc w:val="left"/>
      </w:pPr>
      <w:r>
        <w:rPr>
          <w:rFonts w:ascii="Times New Roman"/>
          <w:b/>
          <w:i w:val="false"/>
          <w:color w:val="000000"/>
        </w:rPr>
        <w:t xml:space="preserve"> "Асыл тұқымды жануарлар туралы дерекқордағы мәліметтердің өзгеру нәтижесі туралы хабарлама алу" операциясының (P. AS.03.OPR.007) сипаттамасы</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P.AS.03.OPR.007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дерекқордағы мәліметтердің өзгеру нәтижесі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асыл тұқымды жануарлар туралы мәліметтерді өзгерту нәтижесі туралы хабарлама алған кезде орындалады ("Асыл тұқымды жануарлар туралы дерекқорға өзгерістер енгізу үшін мәліметтерді қабылдау және өңдеу" операциясы (P.AS.03.OPR.006))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хабардың форматы мен құрылымы электрондық құжаттардың және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уәкілетті органдар мен Комиссия арасындағы ақпараттық өзара іс қимыл регламентіне сәйкес асыл тұқымды жануарлар туралы мәліметтердің өзгеру нәтижесі туралы хабарламаны қабылдауды және өңдеуді жүзеге асырады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мәліметтердің өзгеру нәтижесі туралы хабарлама өңделді</w:t>
            </w:r>
          </w:p>
        </w:tc>
      </w:tr>
    </w:tbl>
    <w:bookmarkStart w:name="z116" w:id="112"/>
    <w:p>
      <w:pPr>
        <w:spacing w:after="0"/>
        <w:ind w:left="0"/>
        <w:jc w:val="both"/>
      </w:pPr>
      <w:r>
        <w:rPr>
          <w:rFonts w:ascii="Times New Roman"/>
          <w:b w:val="false"/>
          <w:i w:val="false"/>
          <w:color w:val="000000"/>
          <w:sz w:val="28"/>
        </w:rPr>
        <w:t xml:space="preserve">
      17-кесте </w:t>
      </w:r>
    </w:p>
    <w:bookmarkEnd w:id="112"/>
    <w:bookmarkStart w:name="z117" w:id="113"/>
    <w:p>
      <w:pPr>
        <w:spacing w:after="0"/>
        <w:ind w:left="0"/>
        <w:jc w:val="left"/>
      </w:pPr>
      <w:r>
        <w:rPr>
          <w:rFonts w:ascii="Times New Roman"/>
          <w:b/>
          <w:i w:val="false"/>
          <w:color w:val="000000"/>
        </w:rPr>
        <w:t xml:space="preserve"> "Асыл тұқымды жануарлар туралы дерекқорда өзгертілген мәліметтерді жариялау" операциясының (P.AS.03.OPR.008) сипаттамасы</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P.AS.03.OPR.008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 өзгертілген мәліметтерді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дерекқордағы асыл тұқымды жануарлар туралы мәліметтер өзгерген кезде орындалады ("Асыл тұқымды жануарлар туралы дерекқорға өзгерістер енгізу үшін мәліметтерді қабылдау және өңдеу" операциясы ((P.AS.03.APR.006))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асыл тұқымды жануарлар туралы дерекқордың өзгертілген мәліметтерін Одақтың ақпараттық порталында жариялауды қамтамасыз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дерекқордың жаңартылған мәліметтері Одақтың ақпараттық порталында жарияланды</w:t>
            </w:r>
          </w:p>
        </w:tc>
      </w:tr>
    </w:tbl>
    <w:bookmarkStart w:name="z118" w:id="114"/>
    <w:p>
      <w:pPr>
        <w:spacing w:after="0"/>
        <w:ind w:left="0"/>
        <w:jc w:val="left"/>
      </w:pPr>
      <w:r>
        <w:rPr>
          <w:rFonts w:ascii="Times New Roman"/>
          <w:b/>
          <w:i w:val="false"/>
          <w:color w:val="000000"/>
        </w:rPr>
        <w:t xml:space="preserve"> "Асыл тұқымды жануарлар туралы дерекқордан мәліметтерді алып тастау" рәсімі (P.AS.03.PRC.003)</w:t>
      </w:r>
    </w:p>
    <w:bookmarkEnd w:id="114"/>
    <w:bookmarkStart w:name="z119" w:id="115"/>
    <w:p>
      <w:pPr>
        <w:spacing w:after="0"/>
        <w:ind w:left="0"/>
        <w:jc w:val="both"/>
      </w:pPr>
      <w:r>
        <w:rPr>
          <w:rFonts w:ascii="Times New Roman"/>
          <w:b w:val="false"/>
          <w:i w:val="false"/>
          <w:color w:val="000000"/>
          <w:sz w:val="28"/>
        </w:rPr>
        <w:t xml:space="preserve">
      46. "Асыл тұқымды жануарлар туралы дерекқордан мәліметтерді алып тастау" рәсімін (P. AS.03.PRC.003) орындау схемасы 8-суретте көрсетілген. </w:t>
      </w:r>
    </w:p>
    <w:bookmarkEnd w:id="1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073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073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 w:id="116"/>
    <w:p>
      <w:pPr>
        <w:spacing w:after="0"/>
        <w:ind w:left="0"/>
        <w:jc w:val="both"/>
      </w:pPr>
      <w:r>
        <w:rPr>
          <w:rFonts w:ascii="Times New Roman"/>
          <w:b w:val="false"/>
          <w:i w:val="false"/>
          <w:color w:val="000000"/>
          <w:sz w:val="28"/>
        </w:rPr>
        <w:t>
      8-сурет. "Асыл тұқымды жануарлар туралы дерекқордан мәліметтерді алып тастау" рәсімін (P. AS.03.PRC.003) орындау схемасы</w:t>
      </w:r>
    </w:p>
    <w:bookmarkEnd w:id="116"/>
    <w:bookmarkStart w:name="z121" w:id="117"/>
    <w:p>
      <w:pPr>
        <w:spacing w:after="0"/>
        <w:ind w:left="0"/>
        <w:jc w:val="both"/>
      </w:pPr>
      <w:r>
        <w:rPr>
          <w:rFonts w:ascii="Times New Roman"/>
          <w:b w:val="false"/>
          <w:i w:val="false"/>
          <w:color w:val="000000"/>
          <w:sz w:val="28"/>
        </w:rPr>
        <w:t xml:space="preserve">
      47. "Асыл тұқымды жануарлар туралы дерекқордан мәліметтерді алып тастау" рәсімі (P.AS.03.PRC.003) асыл тұқымды жануарлар туралы мәліметтерді асыл тұқымды жануарлар дерекқорынан алып тастау қажет болған кезде орындалады. </w:t>
      </w:r>
    </w:p>
    <w:bookmarkEnd w:id="117"/>
    <w:bookmarkStart w:name="z122" w:id="118"/>
    <w:p>
      <w:pPr>
        <w:spacing w:after="0"/>
        <w:ind w:left="0"/>
        <w:jc w:val="both"/>
      </w:pPr>
      <w:r>
        <w:rPr>
          <w:rFonts w:ascii="Times New Roman"/>
          <w:b w:val="false"/>
          <w:i w:val="false"/>
          <w:color w:val="000000"/>
          <w:sz w:val="28"/>
        </w:rPr>
        <w:t xml:space="preserve">
      48. Бірінші "Асыл тұқымды жануарлар туралы дерекқордан алып тастау үшін мәліметтерді ұсыну" операциясы (P. AS.03.OPR.009) орындалады, оның нәтижесінде уәкілетті орган асыл тұқымды жануарлар туралы дерекқордан алып тастау үшін асыл тұқымды жануарлар туралы мәліметтерді қалыптастырады және Комиссияға жібереді. </w:t>
      </w:r>
    </w:p>
    <w:bookmarkEnd w:id="118"/>
    <w:bookmarkStart w:name="z123" w:id="119"/>
    <w:p>
      <w:pPr>
        <w:spacing w:after="0"/>
        <w:ind w:left="0"/>
        <w:jc w:val="both"/>
      </w:pPr>
      <w:r>
        <w:rPr>
          <w:rFonts w:ascii="Times New Roman"/>
          <w:b w:val="false"/>
          <w:i w:val="false"/>
          <w:color w:val="000000"/>
          <w:sz w:val="28"/>
        </w:rPr>
        <w:t xml:space="preserve">
      49. Асыл тұқымды жануарлар туралы мәліметтер Комиссияға асыл тұқымды жануарлар туралы дерекқордан алып тастау үшін келіп түскен кезде "Асыл тұқымды жануарлар туралы дерекқордан алып тастау үшін мәліметтерді қабылдау және өңдеу" операциясы (P. AS.03.OPR.010) орындалады, оның нәтижесінде Комиссия көрсетілген мәліметтерді алады, асыл тұқымды жануарлар туралы дерекқордан мәліметтерді алып тастауды жүзеге асырады және асыл тұқымды жануарлар туралы мәліметтерді алып тастау нәтижесі туралы хабарламаны уәкілетті органға жібереді. </w:t>
      </w:r>
    </w:p>
    <w:bookmarkEnd w:id="119"/>
    <w:bookmarkStart w:name="z124" w:id="120"/>
    <w:p>
      <w:pPr>
        <w:spacing w:after="0"/>
        <w:ind w:left="0"/>
        <w:jc w:val="both"/>
      </w:pPr>
      <w:r>
        <w:rPr>
          <w:rFonts w:ascii="Times New Roman"/>
          <w:b w:val="false"/>
          <w:i w:val="false"/>
          <w:color w:val="000000"/>
          <w:sz w:val="28"/>
        </w:rPr>
        <w:t xml:space="preserve">
      50. Асыл тұқымды жануарлар туралы мәліметтерді асыл тұқымды жануарлар туралы дерекқордан алып тастау нәтижесі туралы хабарлама уәкілетті органға келіп түскен кезде "Асыл тұқымды жануарлар туралы дерекқордан мәліметтерді алып тастау нәтижесі туралы хабарлама алу" операциясы (P. AS.03.OPR.011) орындалады, оны орындау барысында көрсетілген хабарламаны қабылдау және өңдеу жүзеге асырылады. </w:t>
      </w:r>
    </w:p>
    <w:bookmarkEnd w:id="120"/>
    <w:bookmarkStart w:name="z125" w:id="121"/>
    <w:p>
      <w:pPr>
        <w:spacing w:after="0"/>
        <w:ind w:left="0"/>
        <w:jc w:val="both"/>
      </w:pPr>
      <w:r>
        <w:rPr>
          <w:rFonts w:ascii="Times New Roman"/>
          <w:b w:val="false"/>
          <w:i w:val="false"/>
          <w:color w:val="000000"/>
          <w:sz w:val="28"/>
        </w:rPr>
        <w:t xml:space="preserve">
      51. "Асыл тұқымды жануарлар туралы дерекқордан алып тастау үшін мәліметтерді қабылдау және өңдеу" операциясы орындалған (P. AS.03.OPR.010) жағдайда, "Асыл тұқымды жануарлар туралы дерекқордың жаңартылған мәліметтерін жариялау" операциясы (P. AS.03.OPR.012) орындалады, оның нәтижесінде Комиссия асыл тұқымды жануарлар туралы дереқордан жаңартылған мәліметтердің Одақтың ақпараттық порталында жариялануын қамтамасыз етеді. </w:t>
      </w:r>
    </w:p>
    <w:bookmarkEnd w:id="121"/>
    <w:bookmarkStart w:name="z126" w:id="122"/>
    <w:p>
      <w:pPr>
        <w:spacing w:after="0"/>
        <w:ind w:left="0"/>
        <w:jc w:val="both"/>
      </w:pPr>
      <w:r>
        <w:rPr>
          <w:rFonts w:ascii="Times New Roman"/>
          <w:b w:val="false"/>
          <w:i w:val="false"/>
          <w:color w:val="000000"/>
          <w:sz w:val="28"/>
        </w:rPr>
        <w:t xml:space="preserve">
      52. "Асыл тұқымды жануарлар туралы дерекқордан мәліметтерді алып тастау"  рәсімін (P. AS.03.PRC.003) орындау нәтижесі асыл тұқымды жануарлар туралы мәліметтерді асыл тұқымды жануарлар дерекқорынан алып тастау және жаңартылған мәліметтерді Одақтың ақпараттық порталында жариялау болып табылады. </w:t>
      </w:r>
    </w:p>
    <w:bookmarkEnd w:id="122"/>
    <w:bookmarkStart w:name="z127" w:id="123"/>
    <w:p>
      <w:pPr>
        <w:spacing w:after="0"/>
        <w:ind w:left="0"/>
        <w:jc w:val="both"/>
      </w:pPr>
      <w:r>
        <w:rPr>
          <w:rFonts w:ascii="Times New Roman"/>
          <w:b w:val="false"/>
          <w:i w:val="false"/>
          <w:color w:val="000000"/>
          <w:sz w:val="28"/>
        </w:rPr>
        <w:t xml:space="preserve">
      53. "Асыл тұқымды жануарлар туралы дерекқордан мәліметтерді алып тастау" рәсімі (P.AS.03.PRC.003) шеңберінде орындалатын жалпы процесс операцияларының тізбесі 18-кестеде келтірілген. </w:t>
      </w:r>
    </w:p>
    <w:bookmarkEnd w:id="123"/>
    <w:bookmarkStart w:name="z128" w:id="124"/>
    <w:p>
      <w:pPr>
        <w:spacing w:after="0"/>
        <w:ind w:left="0"/>
        <w:jc w:val="both"/>
      </w:pPr>
      <w:r>
        <w:rPr>
          <w:rFonts w:ascii="Times New Roman"/>
          <w:b w:val="false"/>
          <w:i w:val="false"/>
          <w:color w:val="000000"/>
          <w:sz w:val="28"/>
        </w:rPr>
        <w:t>
      18-кесте</w:t>
      </w:r>
    </w:p>
    <w:bookmarkEnd w:id="124"/>
    <w:bookmarkStart w:name="z129" w:id="125"/>
    <w:p>
      <w:pPr>
        <w:spacing w:after="0"/>
        <w:ind w:left="0"/>
        <w:jc w:val="left"/>
      </w:pPr>
      <w:r>
        <w:rPr>
          <w:rFonts w:ascii="Times New Roman"/>
          <w:b/>
          <w:i w:val="false"/>
          <w:color w:val="000000"/>
        </w:rPr>
        <w:t xml:space="preserve"> "Асыл тұқымды жануарлар туралы дерекқордан мәліметтерді алып тастау" рәсімі (P.AS.03.PRC.003) шеңберінде орындалатын жалпы процесс операцияларының тізбесі</w:t>
      </w:r>
    </w:p>
    <w:bookmarkEnd w:id="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P.AS.03.OPR.009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дерекқордан алып тастау үшін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19-кестесінде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дерекқордан алып тастау үшін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дерекқордан мәліметтерді алып тастау нәтижесі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21-кестесінде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P.AS.03.OPR.012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дерекқордың жаңартылған мәліметтерін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22-кестесінде келтірілген </w:t>
            </w:r>
          </w:p>
        </w:tc>
      </w:tr>
    </w:tbl>
    <w:bookmarkStart w:name="z130" w:id="126"/>
    <w:p>
      <w:pPr>
        <w:spacing w:after="0"/>
        <w:ind w:left="0"/>
        <w:jc w:val="both"/>
      </w:pPr>
      <w:r>
        <w:rPr>
          <w:rFonts w:ascii="Times New Roman"/>
          <w:b w:val="false"/>
          <w:i w:val="false"/>
          <w:color w:val="000000"/>
          <w:sz w:val="28"/>
        </w:rPr>
        <w:t xml:space="preserve">
      19-кесте </w:t>
      </w:r>
    </w:p>
    <w:bookmarkEnd w:id="126"/>
    <w:bookmarkStart w:name="z131" w:id="127"/>
    <w:p>
      <w:pPr>
        <w:spacing w:after="0"/>
        <w:ind w:left="0"/>
        <w:jc w:val="left"/>
      </w:pPr>
      <w:r>
        <w:rPr>
          <w:rFonts w:ascii="Times New Roman"/>
          <w:b/>
          <w:i w:val="false"/>
          <w:color w:val="000000"/>
        </w:rPr>
        <w:t xml:space="preserve"> "Асыл тұқымды жануарлар туралы дерекқордан алып тастау үшін мәліметтер ұсыну" операциясының (P.AS.03.OPR.009) сипаттамасы</w:t>
      </w:r>
    </w:p>
    <w:bookmarkEnd w:id="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Р/с</w:t>
            </w:r>
            <w:r>
              <w:rPr>
                <w:rFonts w:ascii="Times New Roman"/>
                <w:b w:val="false"/>
                <w:i w:val="false"/>
                <w:color w:val="000000"/>
                <w:sz w:val="20"/>
              </w:rPr>
              <w:t xml:space="preserve"> </w:t>
            </w:r>
            <w:r>
              <w:rPr>
                <w:rFonts w:ascii="Times New Roman"/>
                <w:b/>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P.AS.03.OPR.009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дерекқордан алып тастау үшін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мәліметтерді асыл тұқымды жануарлар туралы дерекқордан алып тастау қажет болған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 қимыл регламентіне сәйкес асыл тұқымды жануарлар туралы дерекқордан алып тастау үшін асыл тұқымды жануарлар туралы мәліметтерді қалыптастырады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дерекқордан алып тастау үшін асыл тұқымды жануарлар туралы мәліметтер ұсынылды</w:t>
            </w:r>
          </w:p>
        </w:tc>
      </w:tr>
    </w:tbl>
    <w:bookmarkStart w:name="z132" w:id="128"/>
    <w:p>
      <w:pPr>
        <w:spacing w:after="0"/>
        <w:ind w:left="0"/>
        <w:jc w:val="both"/>
      </w:pPr>
      <w:r>
        <w:rPr>
          <w:rFonts w:ascii="Times New Roman"/>
          <w:b w:val="false"/>
          <w:i w:val="false"/>
          <w:color w:val="000000"/>
          <w:sz w:val="28"/>
        </w:rPr>
        <w:t>
      20-кесте</w:t>
      </w:r>
    </w:p>
    <w:bookmarkEnd w:id="128"/>
    <w:bookmarkStart w:name="z133" w:id="129"/>
    <w:p>
      <w:pPr>
        <w:spacing w:after="0"/>
        <w:ind w:left="0"/>
        <w:jc w:val="left"/>
      </w:pPr>
      <w:r>
        <w:rPr>
          <w:rFonts w:ascii="Times New Roman"/>
          <w:b/>
          <w:i w:val="false"/>
          <w:color w:val="000000"/>
        </w:rPr>
        <w:t xml:space="preserve"> "Асыл тұқымды жануарлар туралы дерекқордан алып тастау үшін мәліметтерді қабылдау және өңдеу" операциясының (P.AS.03.OPR.010) сипаттамасы</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P.AS.03.OPR.010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дерекқордан алып тастау үшін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алып тастау үшін асыл тұқымды жануарлар туралы мәліметтерді алған кезде орындалады ("Асыл тұқымды жануарлар туралы дерекқордан алып тастау үшін мәліметтер ұсыну" операциясы (P.AS.03.OPR.009))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ақпараттың форматы мен құрылымы электрондық құжаттардың және мәліметтердің форматтары мен құрылымдарының сипаттамасына сәйкес келуге тиіс. Хабар және электрондық құжат (мәліметтер) уәкілетті органдар мен Комиссия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асыл тұқымды жануарлар туралы мәліметтерді қабылдайды және оларды уәкілетті органдар мен Комиссия арасындағы ақпараттық өзара іс-қимыл регламентіне сәйкес тексереді. Тексеру сәтті орындалған жағдайда орындаушы алып тасталатын мәліметтер қолданысының аяқталу күні мен уақытын берілген мәліметтердің құрамында көрсетілген іс-қимылдың аяқталу күні мен уақытының мәнімен толтырады, алып тасталатын мәліметтердің жаңартылған күні мен уақытын жаңартады, асыл тұқымды жануарлар туралы мәліметтерді өңдеу нәтижесі кодының мәнімен асыл тұқымды жануарлар туралы дерекқордан алып тастау нәтижесі туралы хабарламаны қалыптастырады және уәкілетті органдар мен Комиссия арасындағы ақпараттық өзара іс-қимыл регламентіне сәйкес уәкілетті органға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мәліметтер асыл тұқымды жануарлар туралы дерекқордан алып тасталды; асыл тұқымды жануарлар туралы мәліметтерді алып тастау нәтижесі туралы хабарлама уәкілетті органға жіберілді</w:t>
            </w:r>
          </w:p>
        </w:tc>
      </w:tr>
    </w:tbl>
    <w:bookmarkStart w:name="z134" w:id="130"/>
    <w:p>
      <w:pPr>
        <w:spacing w:after="0"/>
        <w:ind w:left="0"/>
        <w:jc w:val="both"/>
      </w:pPr>
      <w:r>
        <w:rPr>
          <w:rFonts w:ascii="Times New Roman"/>
          <w:b w:val="false"/>
          <w:i w:val="false"/>
          <w:color w:val="000000"/>
          <w:sz w:val="28"/>
        </w:rPr>
        <w:t xml:space="preserve">
      21-кесте </w:t>
      </w:r>
    </w:p>
    <w:bookmarkEnd w:id="130"/>
    <w:bookmarkStart w:name="z135" w:id="131"/>
    <w:p>
      <w:pPr>
        <w:spacing w:after="0"/>
        <w:ind w:left="0"/>
        <w:jc w:val="left"/>
      </w:pPr>
      <w:r>
        <w:rPr>
          <w:rFonts w:ascii="Times New Roman"/>
          <w:b/>
          <w:i w:val="false"/>
          <w:color w:val="000000"/>
        </w:rPr>
        <w:t xml:space="preserve"> "Асыл тұқымды жануарлар туралы дерекқордан мәліметтерді алып тастау нәтижесі туралы хабарлама алу" операциясының (P.AS.03.OPR.011) сипаттамасы</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Р/с</w:t>
            </w:r>
            <w:r>
              <w:rPr>
                <w:rFonts w:ascii="Times New Roman"/>
                <w:b w:val="false"/>
                <w:i w:val="false"/>
                <w:color w:val="000000"/>
                <w:sz w:val="20"/>
              </w:rPr>
              <w:t xml:space="preserve"> </w:t>
            </w:r>
            <w:r>
              <w:rPr>
                <w:rFonts w:ascii="Times New Roman"/>
                <w:b/>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P.AS.03.OPR.011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дерекқордан мәліметтерді алып тастау нәтижесі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алып тастау үшін асыл тұқымды жануарлар туралы мәліметтерді алып тастау нәтижесі туралы хабарлама алған кезде орындалады ("Асыл тұқымды жануарлар туралы дерекқордан алып тастау үшін мәліметтерді қабылдау және өңдеу" операциясы (P.AS.03.OPR.010))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хабардың форматы мен құрылымы электрондық құжаттардың және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 қимыл регламентіне сәйкес асыл тұқымды жануарлар туралы мәліметтерді алып тастау нәтижесі туралы хабарламаны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мәліметтерді асыл тұқымды жануарлар туралыдерекқордан алып тастау нәтижесі туралы хабарлама өңделді</w:t>
            </w:r>
          </w:p>
        </w:tc>
      </w:tr>
    </w:tbl>
    <w:bookmarkStart w:name="z136" w:id="132"/>
    <w:p>
      <w:pPr>
        <w:spacing w:after="0"/>
        <w:ind w:left="0"/>
        <w:jc w:val="both"/>
      </w:pPr>
      <w:r>
        <w:rPr>
          <w:rFonts w:ascii="Times New Roman"/>
          <w:b w:val="false"/>
          <w:i w:val="false"/>
          <w:color w:val="000000"/>
          <w:sz w:val="28"/>
        </w:rPr>
        <w:t xml:space="preserve">
      22-кесте </w:t>
      </w:r>
    </w:p>
    <w:bookmarkEnd w:id="132"/>
    <w:bookmarkStart w:name="z137" w:id="133"/>
    <w:p>
      <w:pPr>
        <w:spacing w:after="0"/>
        <w:ind w:left="0"/>
        <w:jc w:val="left"/>
      </w:pPr>
      <w:r>
        <w:rPr>
          <w:rFonts w:ascii="Times New Roman"/>
          <w:b/>
          <w:i w:val="false"/>
          <w:color w:val="000000"/>
        </w:rPr>
        <w:t xml:space="preserve"> "Асыл тұқымды жануарлар туралы дерекқордың жаңартылған мәліметтерін жариялау" операциясының (P.AS.03.OPR.012) сипаттамасы</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r>
              <w:rPr>
                <w:rFonts w:ascii="Times New Roman"/>
                <w:b w:val="false"/>
                <w:i w:val="false"/>
                <w:color w:val="000000"/>
                <w:sz w:val="20"/>
              </w:rPr>
              <w:t xml:space="preserve"> </w:t>
            </w:r>
            <w:r>
              <w:rPr>
                <w:rFonts w:ascii="Times New Roman"/>
                <w:b/>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P.AS.03.OPR.012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дерекқордың жаңартылған мәліметтерін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мәліметтерді асыл тұқымды жануарлар туралы дерекқордан алып тастаған кезде орындалады ("Асыл тұқымды жануарлар туралы дерекқордан алып тастау үшін мәліметтерді қабылдау және өңдеу" операциясы (P.AS.03.OPR.010))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асыл тұқымды жануарлар туралы жаңартылған дерекқордың мәліметтерін жариялауды қамтамасыз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дерекқордан алынған асыл тұқымды жануарлар туралы жаңартылған мәліметтер Одақтың ақпараттық порталында жарияланды</w:t>
            </w:r>
          </w:p>
        </w:tc>
      </w:tr>
    </w:tbl>
    <w:bookmarkStart w:name="z138" w:id="134"/>
    <w:p>
      <w:pPr>
        <w:spacing w:after="0"/>
        <w:ind w:left="0"/>
        <w:jc w:val="left"/>
      </w:pPr>
      <w:r>
        <w:rPr>
          <w:rFonts w:ascii="Times New Roman"/>
          <w:b/>
          <w:i w:val="false"/>
          <w:color w:val="000000"/>
        </w:rPr>
        <w:t xml:space="preserve"> 2. Уәкілетті органдардың сұрау салуы бойынша асыл тұқымды жануарлар туралы дерекқордан мәліметтер алу рәсімдері </w:t>
      </w:r>
    </w:p>
    <w:bookmarkEnd w:id="134"/>
    <w:bookmarkStart w:name="z139" w:id="135"/>
    <w:p>
      <w:pPr>
        <w:spacing w:after="0"/>
        <w:ind w:left="0"/>
        <w:jc w:val="left"/>
      </w:pPr>
      <w:r>
        <w:rPr>
          <w:rFonts w:ascii="Times New Roman"/>
          <w:b/>
          <w:i w:val="false"/>
          <w:color w:val="000000"/>
        </w:rPr>
        <w:t xml:space="preserve"> "Асыл тұқымды жануарлар туралы дерекқорды жаңарту күні мен уақыты туралы ақпарат алу" рәсімі (P.AS.03.PRC.004)</w:t>
      </w:r>
    </w:p>
    <w:bookmarkEnd w:id="135"/>
    <w:p>
      <w:pPr>
        <w:spacing w:after="0"/>
        <w:ind w:left="0"/>
        <w:jc w:val="both"/>
      </w:pPr>
      <w:r>
        <w:rPr>
          <w:rFonts w:ascii="Times New Roman"/>
          <w:b w:val="false"/>
          <w:i w:val="false"/>
          <w:color w:val="000000"/>
          <w:sz w:val="28"/>
        </w:rPr>
        <w:t>
      "Асыл тұқымды жануарлар туралы дерекқорды жаңарту күні мен уақыты туралы ақпарат алу" рәсімін (P. AS.03.PRC.004) орындау схемасы 9-суретте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470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7470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 w:id="136"/>
    <w:p>
      <w:pPr>
        <w:spacing w:after="0"/>
        <w:ind w:left="0"/>
        <w:jc w:val="both"/>
      </w:pPr>
      <w:r>
        <w:rPr>
          <w:rFonts w:ascii="Times New Roman"/>
          <w:b w:val="false"/>
          <w:i w:val="false"/>
          <w:color w:val="000000"/>
          <w:sz w:val="28"/>
        </w:rPr>
        <w:t>
      9-сурет. "Асыл тұқымды жануарлар туралы дерекқорды жаңарту күні мен уақыты туралы ақпарат алу" рәсімін (P. AS.03.PRC.004) орындау схемасы</w:t>
      </w:r>
    </w:p>
    <w:bookmarkEnd w:id="136"/>
    <w:bookmarkStart w:name="z141" w:id="137"/>
    <w:p>
      <w:pPr>
        <w:spacing w:after="0"/>
        <w:ind w:left="0"/>
        <w:jc w:val="both"/>
      </w:pPr>
      <w:r>
        <w:rPr>
          <w:rFonts w:ascii="Times New Roman"/>
          <w:b w:val="false"/>
          <w:i w:val="false"/>
          <w:color w:val="000000"/>
          <w:sz w:val="28"/>
        </w:rPr>
        <w:t xml:space="preserve">
      54. "Асыл тұқымды жануарлар туралы дерекқорды жаңарту күні мен уақыты туралы ақпарат алу" (P.AS.03.PRC.004) рәсімі уәкілетті органда сақталатын асыл тұқымды жануарлар туралы мәліметтердің жай-күйі (соңғы жаңартылған күні мен уақыты) туралы ақпаратты Комиссияда сақталатын асыл тұқымды жануарлар туралы дерекқордан тиісті ақпаратпен үйлестіру қажеттігін бағалау мақсатында орындалады. </w:t>
      </w:r>
    </w:p>
    <w:bookmarkEnd w:id="137"/>
    <w:bookmarkStart w:name="z142" w:id="138"/>
    <w:p>
      <w:pPr>
        <w:spacing w:after="0"/>
        <w:ind w:left="0"/>
        <w:jc w:val="both"/>
      </w:pPr>
      <w:r>
        <w:rPr>
          <w:rFonts w:ascii="Times New Roman"/>
          <w:b w:val="false"/>
          <w:i w:val="false"/>
          <w:color w:val="000000"/>
          <w:sz w:val="28"/>
        </w:rPr>
        <w:t xml:space="preserve">
      55. Бірінші "Асыл тұқымды жануарлар туралы дерекқорды жаңарту күні мен уақыты туралы ақпарат сұрау" операциясын (P.AS.03.OPR.013) орындайды, оның нәтижесінде уәкілетті орган асыл тұқымды жануарлар туралы дерекқорды жаңарту күні мен уақыты туралы ақпарат алуға сұрау салуды қалыптастырады және Комиссияға жібереді. </w:t>
      </w:r>
    </w:p>
    <w:bookmarkEnd w:id="138"/>
    <w:bookmarkStart w:name="z143" w:id="139"/>
    <w:p>
      <w:pPr>
        <w:spacing w:after="0"/>
        <w:ind w:left="0"/>
        <w:jc w:val="both"/>
      </w:pPr>
      <w:r>
        <w:rPr>
          <w:rFonts w:ascii="Times New Roman"/>
          <w:b w:val="false"/>
          <w:i w:val="false"/>
          <w:color w:val="000000"/>
          <w:sz w:val="28"/>
        </w:rPr>
        <w:t xml:space="preserve">
      56. Комиссия сұрау салуды асыл тұқымды жануарлар туралы дерекқорды жаңарту күні мен уақыты туралы ақпаратты алған кезде "Асыл тұқымды жануарлар туралы дерекқорды жаңарту күні мен уақыты туралы ақпаратқа сұрау салуды өңдеу және ұсыну" операциясын (P. AS.03.OPR.014) орындайды, оның нәтижесінде асыл тұқымды жануарлар туралы дерекқорды жаңарту күні мен уақыты туралы ақпарат қалыптастырылады және уәкілетті органға ұсынылады. </w:t>
      </w:r>
    </w:p>
    <w:bookmarkEnd w:id="139"/>
    <w:bookmarkStart w:name="z144" w:id="140"/>
    <w:p>
      <w:pPr>
        <w:spacing w:after="0"/>
        <w:ind w:left="0"/>
        <w:jc w:val="both"/>
      </w:pPr>
      <w:r>
        <w:rPr>
          <w:rFonts w:ascii="Times New Roman"/>
          <w:b w:val="false"/>
          <w:i w:val="false"/>
          <w:color w:val="000000"/>
          <w:sz w:val="28"/>
        </w:rPr>
        <w:t xml:space="preserve">
      57. Уәкілетті орган асыл тұқымды жануарлар туралы дерекқорды жаңарту күні мен уақыты туралы ақпаратты алған кезде "Асыл тұқымды жануарлар туралы дерекқорды жаңарту күні мен уақыты туралы ақпаратты қабылдау және өңдеу" операциясын (P.AS.03.OPR.015) орындалады. </w:t>
      </w:r>
    </w:p>
    <w:bookmarkEnd w:id="140"/>
    <w:bookmarkStart w:name="z145" w:id="141"/>
    <w:p>
      <w:pPr>
        <w:spacing w:after="0"/>
        <w:ind w:left="0"/>
        <w:jc w:val="both"/>
      </w:pPr>
      <w:r>
        <w:rPr>
          <w:rFonts w:ascii="Times New Roman"/>
          <w:b w:val="false"/>
          <w:i w:val="false"/>
          <w:color w:val="000000"/>
          <w:sz w:val="28"/>
        </w:rPr>
        <w:t xml:space="preserve">
      58. "Асыл тұқымды жануарлар туралы дерекқорды жаңарту күні мен уақыты туралы ақпарат алу" рәсімін (P.AS.03.PRC.004) орындаудың нәтижесі уәкілетті органның асыл тұқымды жануарлар туралы дерекқорды жаңарту күні мен уақыты туралы ақпарат алуы болып табылады. </w:t>
      </w:r>
    </w:p>
    <w:bookmarkEnd w:id="141"/>
    <w:bookmarkStart w:name="z146" w:id="142"/>
    <w:p>
      <w:pPr>
        <w:spacing w:after="0"/>
        <w:ind w:left="0"/>
        <w:jc w:val="both"/>
      </w:pPr>
      <w:r>
        <w:rPr>
          <w:rFonts w:ascii="Times New Roman"/>
          <w:b w:val="false"/>
          <w:i w:val="false"/>
          <w:color w:val="000000"/>
          <w:sz w:val="28"/>
        </w:rPr>
        <w:t xml:space="preserve">
      59. "Асыл тұқымды жануарлар туралы дерекқорды жаңарту күні мен уақыты туралы ақпарат алу" рәсімі (P.AS.03.PRC.004) шеңберінде орындалатын жалпы процесс операцияларының тізбесі 23-кестеде келтірілген. </w:t>
      </w:r>
    </w:p>
    <w:bookmarkEnd w:id="142"/>
    <w:bookmarkStart w:name="z147" w:id="143"/>
    <w:p>
      <w:pPr>
        <w:spacing w:after="0"/>
        <w:ind w:left="0"/>
        <w:jc w:val="both"/>
      </w:pPr>
      <w:r>
        <w:rPr>
          <w:rFonts w:ascii="Times New Roman"/>
          <w:b w:val="false"/>
          <w:i w:val="false"/>
          <w:color w:val="000000"/>
          <w:sz w:val="28"/>
        </w:rPr>
        <w:t>
      23-кесте</w:t>
      </w:r>
    </w:p>
    <w:bookmarkEnd w:id="143"/>
    <w:bookmarkStart w:name="z148" w:id="144"/>
    <w:p>
      <w:pPr>
        <w:spacing w:after="0"/>
        <w:ind w:left="0"/>
        <w:jc w:val="left"/>
      </w:pPr>
      <w:r>
        <w:rPr>
          <w:rFonts w:ascii="Times New Roman"/>
          <w:b/>
          <w:i w:val="false"/>
          <w:color w:val="000000"/>
        </w:rPr>
        <w:t xml:space="preserve"> Асыл тұқымды жануарлар туралы дерекқорды жаңарту күні мен уақыты туралы ақпарат алу" рәсімі (P.AS.03.PRC.004) шеңберінде орындалатын жалпы процесс операцияларының тізбесі</w:t>
      </w:r>
    </w:p>
    <w:bookmarkEnd w:id="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P.AS.03.OPR.013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дерекқорды жаңарту күні мен уақыты туралы ақпарат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P.AS.03.OPR.014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дерекқорды жаңарту күні мен уақыты туралы ақпаратқа сұрау салуды өңдеу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P.AS.03.OPR.015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дерекқорды жаңарту күні мен уақыты туралы ақпаратты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26-кестесінде келтірілген</w:t>
            </w:r>
          </w:p>
        </w:tc>
      </w:tr>
    </w:tbl>
    <w:bookmarkStart w:name="z149" w:id="145"/>
    <w:p>
      <w:pPr>
        <w:spacing w:after="0"/>
        <w:ind w:left="0"/>
        <w:jc w:val="both"/>
      </w:pPr>
      <w:r>
        <w:rPr>
          <w:rFonts w:ascii="Times New Roman"/>
          <w:b w:val="false"/>
          <w:i w:val="false"/>
          <w:color w:val="000000"/>
          <w:sz w:val="28"/>
        </w:rPr>
        <w:t xml:space="preserve">
      24-кесте </w:t>
      </w:r>
    </w:p>
    <w:bookmarkEnd w:id="145"/>
    <w:bookmarkStart w:name="z150" w:id="146"/>
    <w:p>
      <w:pPr>
        <w:spacing w:after="0"/>
        <w:ind w:left="0"/>
        <w:jc w:val="left"/>
      </w:pPr>
      <w:r>
        <w:rPr>
          <w:rFonts w:ascii="Times New Roman"/>
          <w:b/>
          <w:i w:val="false"/>
          <w:color w:val="000000"/>
        </w:rPr>
        <w:t xml:space="preserve"> "Асыл тұқымды жануарлар туралы дерекқорды жаңарту күні мен уақыты туралы ақпарат сұрау салу" операциясының (P.AS.03.OPR.013) сипаттамасы </w:t>
      </w:r>
    </w:p>
    <w:bookmarkEnd w:id="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P.AS.03.OPR.013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дерекқорды жаңарту күні мен уақыты туралы ақпаратқа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 сақталатын асыл тұқымды жануарлар туралы мәліметтердің жай-күйі (соңғы жаңартылған күні мен уақыты) туралы ақпаратты Комиссияда сақталатын асыл тұқымды жануарлар туралы дерекқордан тиісті ақпаратпен үйлестіру қажеттігін бағалау мақсатында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 қимыл регламентіне сәйкес асыл тұқымды жануарлар туралы дерекқорды жаңартудың күні мен уақыты туралы ақпарат алуға сұрау салуды қалыптастырады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дерекқорды жаңарту күні мен уақыты туралы ақпаратқа сұрау салу Комиссияға жіберілді</w:t>
            </w:r>
          </w:p>
        </w:tc>
      </w:tr>
    </w:tbl>
    <w:bookmarkStart w:name="z151" w:id="147"/>
    <w:p>
      <w:pPr>
        <w:spacing w:after="0"/>
        <w:ind w:left="0"/>
        <w:jc w:val="both"/>
      </w:pPr>
      <w:r>
        <w:rPr>
          <w:rFonts w:ascii="Times New Roman"/>
          <w:b w:val="false"/>
          <w:i w:val="false"/>
          <w:color w:val="000000"/>
          <w:sz w:val="28"/>
        </w:rPr>
        <w:t xml:space="preserve">
      25-кесте </w:t>
      </w:r>
    </w:p>
    <w:bookmarkEnd w:id="147"/>
    <w:bookmarkStart w:name="z152" w:id="148"/>
    <w:p>
      <w:pPr>
        <w:spacing w:after="0"/>
        <w:ind w:left="0"/>
        <w:jc w:val="left"/>
      </w:pPr>
      <w:r>
        <w:rPr>
          <w:rFonts w:ascii="Times New Roman"/>
          <w:b/>
          <w:i w:val="false"/>
          <w:color w:val="000000"/>
        </w:rPr>
        <w:t xml:space="preserve"> "Асыл тұқымды жануарлар туралы дерекқорды жаңарту күні мен уақыты туралы ақпаратқа сұрау салуды өңдеу және ұсыну" операциясының ((P.AS.03.APR.014) сипаттамасы</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Р/с</w:t>
            </w:r>
            <w:r>
              <w:rPr>
                <w:rFonts w:ascii="Times New Roman"/>
                <w:b w:val="false"/>
                <w:i w:val="false"/>
                <w:color w:val="000000"/>
                <w:sz w:val="20"/>
              </w:rPr>
              <w:t xml:space="preserve"> </w:t>
            </w:r>
            <w:r>
              <w:rPr>
                <w:rFonts w:ascii="Times New Roman"/>
                <w:b/>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P.AS.03.OPR.014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дерекқорды жаңарту күні мен уақыты туралы ақпаратқа сұрау салуды өңдеу және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сұрау салуды асыл тұқымды жануарлар туралы дерекқорды жаңарту күні мен уақыты туралы ақпаратты алған кезде орындалады ("Асыл тұқымды жануарлар туралы дерекқорды жаңарту күні мен уақыты туралы ақпаратты сұрау" операциясы (P.AS.03.OPR.013))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ақпараттың форматы мен құрылымы электрондық құжаттардың және мәліметтердің форматтары мен құрылымдарының сипаттамасына сәйкес келуге тиіс. Хабар және электрондық құжат (мәліметтер) уәкілетті органдар мен Комиссия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сұрау салуды өңдеуді орындайды, уәкілетті органдар мен Комиссия арасындағы ақпараттық өзара іс-қимыл регламентіне сәйкес асыл тұқымды жануарлар туралы дерекқорды жаңарту күні мен уақыты туралы ақпаратты қалыптастырады және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дерекқорды жаңарту күні мен уақыты туралы ақпарат уәкілетті органға жіберілді </w:t>
            </w:r>
          </w:p>
        </w:tc>
      </w:tr>
    </w:tbl>
    <w:bookmarkStart w:name="z153" w:id="149"/>
    <w:p>
      <w:pPr>
        <w:spacing w:after="0"/>
        <w:ind w:left="0"/>
        <w:jc w:val="both"/>
      </w:pPr>
      <w:r>
        <w:rPr>
          <w:rFonts w:ascii="Times New Roman"/>
          <w:b w:val="false"/>
          <w:i w:val="false"/>
          <w:color w:val="000000"/>
          <w:sz w:val="28"/>
        </w:rPr>
        <w:t xml:space="preserve">
      26-кесте </w:t>
      </w:r>
    </w:p>
    <w:bookmarkEnd w:id="149"/>
    <w:bookmarkStart w:name="z154" w:id="150"/>
    <w:p>
      <w:pPr>
        <w:spacing w:after="0"/>
        <w:ind w:left="0"/>
        <w:jc w:val="left"/>
      </w:pPr>
      <w:r>
        <w:rPr>
          <w:rFonts w:ascii="Times New Roman"/>
          <w:b/>
          <w:i w:val="false"/>
          <w:color w:val="000000"/>
        </w:rPr>
        <w:t xml:space="preserve"> "Асыл тұқымды жануарлар туралы мәліметтер базасын жаңарту күні мен уақыты туралы ақпаратты қабылдау және өңдеу" операциясының (P.AS.03.OPR.015) сипаттамасы</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Р/с</w:t>
            </w:r>
            <w:r>
              <w:rPr>
                <w:rFonts w:ascii="Times New Roman"/>
                <w:b w:val="false"/>
                <w:i w:val="false"/>
                <w:color w:val="000000"/>
                <w:sz w:val="20"/>
              </w:rPr>
              <w:t xml:space="preserve"> </w:t>
            </w:r>
            <w:r>
              <w:rPr>
                <w:rFonts w:ascii="Times New Roman"/>
                <w:b/>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P.AS.03.OPR.015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мәліметтер базасын жаңарту күні мен уақыты туралы ақпаратты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асыл тұқымды жануарлар туралы дерекқорды жаңарту күні мен уақыты туралы ақпаратты алған кезде орындалады ("Асыл тұқымды жануарлар туралы мәліметтер базасын жаңарту күні мен уақыты туралы ақпаратты қабылдау және өңдеу" операциясы (P. AS.03.OPR.014))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хабардың форматы мен құрылымы электрондық құжаттардың және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уәкілетті органдар мен Комиссия арасындағы ақпараттық өзара іс қимыл регламентіне сәйкес асыл тұқымды жануарлар туралы дерекқорды жаңарту күні мен уақыты туралы алынған ақпаратты қабылдауды және өңдеуді жүзеге асырады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дерекқорды жаңарту күні мен уақыты туралы ақпарат алынды</w:t>
            </w:r>
          </w:p>
        </w:tc>
      </w:tr>
    </w:tbl>
    <w:bookmarkStart w:name="z155" w:id="151"/>
    <w:p>
      <w:pPr>
        <w:spacing w:after="0"/>
        <w:ind w:left="0"/>
        <w:jc w:val="left"/>
      </w:pPr>
      <w:r>
        <w:rPr>
          <w:rFonts w:ascii="Times New Roman"/>
          <w:b/>
          <w:i w:val="false"/>
          <w:color w:val="000000"/>
        </w:rPr>
        <w:t xml:space="preserve"> "Асыл тұқымды жануарлар туралы дерекқордан мәліметтер алу" рәсімі (P.AS.03. PRC.005) </w:t>
      </w:r>
    </w:p>
    <w:bookmarkEnd w:id="151"/>
    <w:bookmarkStart w:name="z156" w:id="152"/>
    <w:p>
      <w:pPr>
        <w:spacing w:after="0"/>
        <w:ind w:left="0"/>
        <w:jc w:val="both"/>
      </w:pPr>
      <w:r>
        <w:rPr>
          <w:rFonts w:ascii="Times New Roman"/>
          <w:b w:val="false"/>
          <w:i w:val="false"/>
          <w:color w:val="000000"/>
          <w:sz w:val="28"/>
        </w:rPr>
        <w:t>
      61. "Асыл тұқымды жануарлар туралы дерекқордан мәліметтер алу" рәсімін (P.AS.03.PRC.005) орындау схемасы 10-суретте көрсетілген.</w:t>
      </w:r>
    </w:p>
    <w:bookmarkEnd w:id="1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 w:id="153"/>
    <w:p>
      <w:pPr>
        <w:spacing w:after="0"/>
        <w:ind w:left="0"/>
        <w:jc w:val="both"/>
      </w:pPr>
      <w:r>
        <w:rPr>
          <w:rFonts w:ascii="Times New Roman"/>
          <w:b w:val="false"/>
          <w:i w:val="false"/>
          <w:color w:val="000000"/>
          <w:sz w:val="28"/>
        </w:rPr>
        <w:t>
      10-сурет. "Асыл тұқымды жануарлар туралы дерекқордан мәліметтер алу" рәсімін (P.AS.03.PRC.005) орындау схемасы</w:t>
      </w:r>
    </w:p>
    <w:bookmarkEnd w:id="153"/>
    <w:bookmarkStart w:name="z158" w:id="154"/>
    <w:p>
      <w:pPr>
        <w:spacing w:after="0"/>
        <w:ind w:left="0"/>
        <w:jc w:val="both"/>
      </w:pPr>
      <w:r>
        <w:rPr>
          <w:rFonts w:ascii="Times New Roman"/>
          <w:b w:val="false"/>
          <w:i w:val="false"/>
          <w:color w:val="000000"/>
          <w:sz w:val="28"/>
        </w:rPr>
        <w:t xml:space="preserve">
      61. "Асыл тұқымды жануарлар туралы дерекқордан мәліметтер алу" рәсімін (P.AS.03.PRC.005) уәкілетті орган асыл тұқымды жануарлар туралы дерекқордан мәліметтер алу қажет болған кезде орындайды. </w:t>
      </w:r>
    </w:p>
    <w:bookmarkEnd w:id="154"/>
    <w:bookmarkStart w:name="z159" w:id="155"/>
    <w:p>
      <w:pPr>
        <w:spacing w:after="0"/>
        <w:ind w:left="0"/>
        <w:jc w:val="both"/>
      </w:pPr>
      <w:r>
        <w:rPr>
          <w:rFonts w:ascii="Times New Roman"/>
          <w:b w:val="false"/>
          <w:i w:val="false"/>
          <w:color w:val="000000"/>
          <w:sz w:val="28"/>
        </w:rPr>
        <w:t xml:space="preserve">
      62. Бірінші "Асыл тұқымды жануарлар туралы дерекқордан мәліметтерге сұрау салу" операциясы (P.AS.03.OPR.016) орындалады, оның нәтижесінде уәкілетті орган асыл тұқымды жануарлар туралы дерекқордан мәліметтер беруге сұрау салуды қалыптастырады және Комиссияға жібереді. Берілген параметрлерге байланысты сұрау салудың 2 түрін қалыптастыруға болады: </w:t>
      </w:r>
    </w:p>
    <w:bookmarkEnd w:id="155"/>
    <w:p>
      <w:pPr>
        <w:spacing w:after="0"/>
        <w:ind w:left="0"/>
        <w:jc w:val="both"/>
      </w:pPr>
      <w:r>
        <w:rPr>
          <w:rFonts w:ascii="Times New Roman"/>
          <w:b w:val="false"/>
          <w:i w:val="false"/>
          <w:color w:val="000000"/>
          <w:sz w:val="28"/>
        </w:rPr>
        <w:t>
      асыл тұқымды жануарлар туралы дерекқордағы мәліметтерді толық көлемде ұсынуға сұрау салу;</w:t>
      </w:r>
    </w:p>
    <w:p>
      <w:pPr>
        <w:spacing w:after="0"/>
        <w:ind w:left="0"/>
        <w:jc w:val="both"/>
      </w:pPr>
      <w:r>
        <w:rPr>
          <w:rFonts w:ascii="Times New Roman"/>
          <w:b w:val="false"/>
          <w:i w:val="false"/>
          <w:color w:val="000000"/>
          <w:sz w:val="28"/>
        </w:rPr>
        <w:t>
      белгілі бір күнгі жағдай бойынша көрсетілген мәліметтерді ұсынуға сұрау салу.</w:t>
      </w:r>
    </w:p>
    <w:bookmarkStart w:name="z160" w:id="156"/>
    <w:p>
      <w:pPr>
        <w:spacing w:after="0"/>
        <w:ind w:left="0"/>
        <w:jc w:val="both"/>
      </w:pPr>
      <w:r>
        <w:rPr>
          <w:rFonts w:ascii="Times New Roman"/>
          <w:b w:val="false"/>
          <w:i w:val="false"/>
          <w:color w:val="000000"/>
          <w:sz w:val="28"/>
        </w:rPr>
        <w:t xml:space="preserve">
      63. Комиссия асыл тұқымды жануарлар туралы дерекқордан мәліметтер беруге сұрау салуды алған кезде "Асыл тұқымды жануарлар туралы дерекқордан мәліметтерге сұрау салуды өңдеу және ұсыну" операциясы (P.AS.03.OPR.017) орындалады, оны орындау нәтижесінде сұрау салынатын мәліметтер қалыптастырылады және уәкілетті органға ұсынылады немесе сұрау салудың параметрлерін қанағаттандыратын мәліметтердің жоқтығы туралы хабарлама жіберіледі. </w:t>
      </w:r>
    </w:p>
    <w:bookmarkEnd w:id="156"/>
    <w:bookmarkStart w:name="z161" w:id="157"/>
    <w:p>
      <w:pPr>
        <w:spacing w:after="0"/>
        <w:ind w:left="0"/>
        <w:jc w:val="both"/>
      </w:pPr>
      <w:r>
        <w:rPr>
          <w:rFonts w:ascii="Times New Roman"/>
          <w:b w:val="false"/>
          <w:i w:val="false"/>
          <w:color w:val="000000"/>
          <w:sz w:val="28"/>
        </w:rPr>
        <w:t xml:space="preserve">
      64. Уәкілетті орган асыл тұқымды жануарлар туралы дерекқордан мәліметтерді немесе сұрау салу параметрлерін қанағаттандыратын мәліметтердің жоқтығы туралы хабарламаны алған кезде "Асыл тұқымды жануарлар туралы дерекқордан мәліметтерді қабылдау және өңдеу" операциясы (P.AS.03.OPR.018) орындалады. </w:t>
      </w:r>
    </w:p>
    <w:bookmarkEnd w:id="157"/>
    <w:bookmarkStart w:name="z162" w:id="158"/>
    <w:p>
      <w:pPr>
        <w:spacing w:after="0"/>
        <w:ind w:left="0"/>
        <w:jc w:val="both"/>
      </w:pPr>
      <w:r>
        <w:rPr>
          <w:rFonts w:ascii="Times New Roman"/>
          <w:b w:val="false"/>
          <w:i w:val="false"/>
          <w:color w:val="000000"/>
          <w:sz w:val="28"/>
        </w:rPr>
        <w:t xml:space="preserve">
      65. "Асыл тұқымды жануарлар туралы дерекқордан мәліметтер алу" рәсімін (P.AS.03.PRC.005) орындау нәтижесі уәкілетті органның асыл тұқымды жануарлар туралы дерекқордан мәліметтерді немесе сұрау салу параметрлерін қанағаттандыратын мәліметтердің жоқтығы туралы хабарламаны алуы болып табылады. </w:t>
      </w:r>
    </w:p>
    <w:bookmarkEnd w:id="158"/>
    <w:bookmarkStart w:name="z163" w:id="159"/>
    <w:p>
      <w:pPr>
        <w:spacing w:after="0"/>
        <w:ind w:left="0"/>
        <w:jc w:val="both"/>
      </w:pPr>
      <w:r>
        <w:rPr>
          <w:rFonts w:ascii="Times New Roman"/>
          <w:b w:val="false"/>
          <w:i w:val="false"/>
          <w:color w:val="000000"/>
          <w:sz w:val="28"/>
        </w:rPr>
        <w:t xml:space="preserve">
      66. "Асыл тұқымды жануарлар туралы дерекқордан мәліметтер алу" рәсімі (P.AS.03.PRC.005) шеңберінде орындалатын жалпы процесс операцияларының тізбесі 27-кестеде келтірілген. </w:t>
      </w:r>
    </w:p>
    <w:bookmarkEnd w:id="159"/>
    <w:bookmarkStart w:name="z164" w:id="160"/>
    <w:p>
      <w:pPr>
        <w:spacing w:after="0"/>
        <w:ind w:left="0"/>
        <w:jc w:val="both"/>
      </w:pPr>
      <w:r>
        <w:rPr>
          <w:rFonts w:ascii="Times New Roman"/>
          <w:b w:val="false"/>
          <w:i w:val="false"/>
          <w:color w:val="000000"/>
          <w:sz w:val="28"/>
        </w:rPr>
        <w:t>
      27-кесте</w:t>
      </w:r>
    </w:p>
    <w:bookmarkEnd w:id="160"/>
    <w:bookmarkStart w:name="z165" w:id="161"/>
    <w:p>
      <w:pPr>
        <w:spacing w:after="0"/>
        <w:ind w:left="0"/>
        <w:jc w:val="left"/>
      </w:pPr>
      <w:r>
        <w:rPr>
          <w:rFonts w:ascii="Times New Roman"/>
          <w:b/>
          <w:i w:val="false"/>
          <w:color w:val="000000"/>
        </w:rPr>
        <w:t xml:space="preserve"> "Асыл тұқымды жануарлар туралы дерекқордан мәліметтер алу" рәсімі (P.AS.03.PRC.005) шеңберінде орындалатын жалпы процесс операцияларының тізбесі</w:t>
      </w:r>
    </w:p>
    <w:bookmarkEnd w:id="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P.AS.03.OPR.016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дерекқордан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P.AS.03.OPR.017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дерекқордан мәліметтерге сұрау салуды өңдеу және ұсыну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29-кестесінде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P.AS.03.OPR.018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30-кестесінде келтірілген</w:t>
            </w:r>
          </w:p>
        </w:tc>
      </w:tr>
    </w:tbl>
    <w:bookmarkStart w:name="z166" w:id="162"/>
    <w:p>
      <w:pPr>
        <w:spacing w:after="0"/>
        <w:ind w:left="0"/>
        <w:jc w:val="both"/>
      </w:pPr>
      <w:r>
        <w:rPr>
          <w:rFonts w:ascii="Times New Roman"/>
          <w:b w:val="false"/>
          <w:i w:val="false"/>
          <w:color w:val="000000"/>
          <w:sz w:val="28"/>
        </w:rPr>
        <w:t xml:space="preserve">
      28-кесте </w:t>
      </w:r>
    </w:p>
    <w:bookmarkEnd w:id="162"/>
    <w:bookmarkStart w:name="z167" w:id="163"/>
    <w:p>
      <w:pPr>
        <w:spacing w:after="0"/>
        <w:ind w:left="0"/>
        <w:jc w:val="left"/>
      </w:pPr>
      <w:r>
        <w:rPr>
          <w:rFonts w:ascii="Times New Roman"/>
          <w:b/>
          <w:i w:val="false"/>
          <w:color w:val="000000"/>
        </w:rPr>
        <w:t xml:space="preserve"> "Асыл тұқымды жануарлар туралы дерекқордан мәліметтерге сұрау салу" операциясының (P. as.03.OPR.016) сипаттамасы </w:t>
      </w:r>
    </w:p>
    <w:bookmarkEnd w:id="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r>
              <w:rPr>
                <w:rFonts w:ascii="Times New Roman"/>
                <w:b w:val="false"/>
                <w:i w:val="false"/>
                <w:color w:val="000000"/>
                <w:sz w:val="20"/>
              </w:rPr>
              <w:t xml:space="preserve"> </w:t>
            </w:r>
            <w:r>
              <w:rPr>
                <w:rFonts w:ascii="Times New Roman"/>
                <w:b/>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P.AS.03.OPR.016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дерекқордан мәліметтер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асыл тұқымды жануарлар туралы дерекқордан мәліметтер алу қажет болған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уәкілетті органдар мен Комиссия арасындағы ақпараттық өзара іс-қимыл регламентіне сәйкес асыл тұқымды жануарлар туралы дерекқордан мәліметтер алуға сұрау салуды қалыптастырады және Комиссияға жібереді. Асыл тұқымды жануарлар туралы дерекқордан мәліметтерді толық көлемде алу қажеттілігі туындаған кезде жаңартудың күні мен уақыты сұрау салуда көрсетілмейді. Белгілі бір күн мен уақыттағы жағдай бойынша мәліметтер алу қажеттілігі туындаған кезде сұрау салуда асыл тұқымды жануарлар туралы дерекқорды жаңарту күні мен уақыты көрсетілуі тиіс. Белгілі бір мүше мемлекеттер ұсынған мәліметтер негізінде асыл тұқымды жануарлар туралы дерекқорға енгізілген мәліметтерді алу қажеттілігі туындаған кезде сұрау салуда осы мүше мемлекеттердің кодтары көрсетіледі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дерекқордан мәліметтерге сұрау салу Комиссияға жіберілді</w:t>
            </w:r>
          </w:p>
        </w:tc>
      </w:tr>
    </w:tbl>
    <w:bookmarkStart w:name="z168" w:id="164"/>
    <w:p>
      <w:pPr>
        <w:spacing w:after="0"/>
        <w:ind w:left="0"/>
        <w:jc w:val="both"/>
      </w:pPr>
      <w:r>
        <w:rPr>
          <w:rFonts w:ascii="Times New Roman"/>
          <w:b w:val="false"/>
          <w:i w:val="false"/>
          <w:color w:val="000000"/>
          <w:sz w:val="28"/>
        </w:rPr>
        <w:t xml:space="preserve">
      29-кесте </w:t>
      </w:r>
    </w:p>
    <w:bookmarkEnd w:id="164"/>
    <w:bookmarkStart w:name="z169" w:id="165"/>
    <w:p>
      <w:pPr>
        <w:spacing w:after="0"/>
        <w:ind w:left="0"/>
        <w:jc w:val="left"/>
      </w:pPr>
      <w:r>
        <w:rPr>
          <w:rFonts w:ascii="Times New Roman"/>
          <w:b/>
          <w:i w:val="false"/>
          <w:color w:val="000000"/>
        </w:rPr>
        <w:t xml:space="preserve"> "Асыл тұқымды жануарлар туралы дерекқорға сұрау салуды өңдеу және мәліметтерді ұсыну" операциясының (P. AS.03.OPR.017) сипаттамасы</w:t>
      </w:r>
    </w:p>
    <w:bookmarkEnd w:id="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Р/c</w:t>
            </w:r>
            <w:r>
              <w:rPr>
                <w:rFonts w:ascii="Times New Roman"/>
                <w:b w:val="false"/>
                <w:i w:val="false"/>
                <w:color w:val="000000"/>
                <w:sz w:val="20"/>
              </w:rPr>
              <w:t xml:space="preserve"> </w:t>
            </w:r>
            <w:r>
              <w:rPr>
                <w:rFonts w:ascii="Times New Roman"/>
                <w:b/>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P.AS.03.OPR.017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дерекқордан мәліметтерге сұрау салуды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асыл тұқымды жануарлар туралы дерекқордан мәліметтерге сұрау салу алған кезде орындалады ("Асыл тұқымды жануарлар туралы дерекқордан мәліметтерге сұрау салу" операциясы (P.AS.03.OPR.016))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ақпараттың форматы мен құрылымы электрондық құжаттардың және мәліметтердің форматтары мен құрылымдарының сипаттамасына сәйкес келуге тиіс. Хабар және электрондық құжат (мәліметтер) уәкілетті органдар мен Комиссия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Қомиссия арасындағы ақпараттық өзара іс-қимыл регламентіне сәйкес сұрау салуды өңдеуді жүзеге асырады, сұрау салуда көрсетілген параметрлерге сәйкес асыл тұқымды жануарлар туралы дерекқордан мәліметтерді қалыптастырады және уәкілетті органға ұсынады. Асыл тұқымды жануарлар туралы дерекқордан толық ақпарат ұсынылған кезде асыл тұқымды жануарлар туралы дерекқорда сақталатын барлық жазбалар ұсынылады. Көрсетілген күн мен уақыттағы жағдай бойынша мәліметтерді ұсынған кезде сұрау салуда көрсетілген күн мен уақыттағы жағдай бойынша асыл тұқымды жануарлар туралы дерекқорда қамтылған мәліметтерді іріктеу жүзеге асырылады. Асыл тұқымды жануарлар туралы дерекқордан мәліметтерді таңдау барлық елдер бойынша не сұрау салуда көрсетілген мүше мемлекеттердің кодтары ескеріле отырып жүзеге асырылады. Асыл тұқымды жануарлар туралы дерекқорда сұрау салудың параметрлерін қанағаттандыратын мәліметтер болмаған кезде уәкілетті органға сұрау салудың параметрлерін қанағаттандыратын мәліметтердің жоқтығы туралы хабарлама жіберіледі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органға асыл тұқымды жануарлар туралы дерекқордан мәліметтер ұсынылған немесе сұрау салу параметрлерін қанағаттандыратын мәліметтердің жоқтығы туралы хабарлама жіберілген </w:t>
            </w:r>
          </w:p>
        </w:tc>
      </w:tr>
    </w:tbl>
    <w:bookmarkStart w:name="z170" w:id="166"/>
    <w:p>
      <w:pPr>
        <w:spacing w:after="0"/>
        <w:ind w:left="0"/>
        <w:jc w:val="both"/>
      </w:pPr>
      <w:r>
        <w:rPr>
          <w:rFonts w:ascii="Times New Roman"/>
          <w:b w:val="false"/>
          <w:i w:val="false"/>
          <w:color w:val="000000"/>
          <w:sz w:val="28"/>
        </w:rPr>
        <w:t xml:space="preserve">
      30-кесте </w:t>
      </w:r>
    </w:p>
    <w:bookmarkEnd w:id="166"/>
    <w:bookmarkStart w:name="z171" w:id="167"/>
    <w:p>
      <w:pPr>
        <w:spacing w:after="0"/>
        <w:ind w:left="0"/>
        <w:jc w:val="left"/>
      </w:pPr>
      <w:r>
        <w:rPr>
          <w:rFonts w:ascii="Times New Roman"/>
          <w:b/>
          <w:i w:val="false"/>
          <w:color w:val="000000"/>
        </w:rPr>
        <w:t xml:space="preserve"> "Асыл тұқымды жануарлар туралы дерекқордан мәліметтерді қабылдау және өңдеу" операциясының (P.AS.03.OPR.018) сипаттамасы</w:t>
      </w:r>
    </w:p>
    <w:bookmarkEnd w:id="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Р</w:t>
            </w:r>
            <w:r>
              <w:rPr>
                <w:rFonts w:ascii="Times New Roman"/>
                <w:b/>
                <w:i w:val="false"/>
                <w:color w:val="000000"/>
                <w:sz w:val="20"/>
              </w:rPr>
              <w:t>/c</w:t>
            </w:r>
            <w:r>
              <w:rPr>
                <w:rFonts w:ascii="Times New Roman"/>
                <w:b w:val="false"/>
                <w:i w:val="false"/>
                <w:color w:val="000000"/>
                <w:sz w:val="20"/>
              </w:rPr>
              <w:t xml:space="preserve"> </w:t>
            </w:r>
            <w:r>
              <w:rPr>
                <w:rFonts w:ascii="Times New Roman"/>
                <w:b/>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P.AS.03.OPR.018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асыл тұқымды жануарлар туралы дерекқордан мәліметтерді немесе сұрау салу параметрлерін қанағаттандыратын мәліметтердің жоқтығы туралы хабарламаны алған кезде орындалады ("Асыл тұқымды жануарлар туралы дерекқорға сұрау салуды өңдеу және мәліметтерді ұсыну" операциясы (P. AS.03.OPR.017))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хабардың форматы мен құрылымы электрондық құжаттардың және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асыл тұқымды жануарлар туралы дерекқордан мәліметтерді немесе сұрау салу параметрлерін қанағаттандыратын мәліметтердің жоқтығы туралы хабарламаны алады және оларды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дерекқордан алынған мәліметтер немесе сұрау салу параметрлерін қанағаттандыратын мәліметтердің жоқтығы туралы хабарлама өңделді</w:t>
            </w:r>
          </w:p>
        </w:tc>
      </w:tr>
    </w:tbl>
    <w:bookmarkStart w:name="z172" w:id="168"/>
    <w:p>
      <w:pPr>
        <w:spacing w:after="0"/>
        <w:ind w:left="0"/>
        <w:jc w:val="left"/>
      </w:pPr>
      <w:r>
        <w:rPr>
          <w:rFonts w:ascii="Times New Roman"/>
          <w:b/>
          <w:i w:val="false"/>
          <w:color w:val="000000"/>
        </w:rPr>
        <w:t xml:space="preserve"> "Асыл тұқымды жануарлар туралы дерекқордан өзгертілген мәліметтерді алу" рәсімі (P.AS.03. PRC. 006) </w:t>
      </w:r>
    </w:p>
    <w:bookmarkEnd w:id="168"/>
    <w:bookmarkStart w:name="z173" w:id="169"/>
    <w:p>
      <w:pPr>
        <w:spacing w:after="0"/>
        <w:ind w:left="0"/>
        <w:jc w:val="both"/>
      </w:pPr>
      <w:r>
        <w:rPr>
          <w:rFonts w:ascii="Times New Roman"/>
          <w:b w:val="false"/>
          <w:i w:val="false"/>
          <w:color w:val="000000"/>
          <w:sz w:val="28"/>
        </w:rPr>
        <w:t xml:space="preserve">
      68. "Асыл тұқымды жануарлар туралы дерекқордан өзгертілген мәліметтерді алу" рәсімін (P.AS.03.PRC.006) орындау схемасы 11-суретте көрсетілген. </w:t>
      </w:r>
    </w:p>
    <w:bookmarkEnd w:id="1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089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7089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4" w:id="170"/>
    <w:p>
      <w:pPr>
        <w:spacing w:after="0"/>
        <w:ind w:left="0"/>
        <w:jc w:val="both"/>
      </w:pPr>
      <w:r>
        <w:rPr>
          <w:rFonts w:ascii="Times New Roman"/>
          <w:b w:val="false"/>
          <w:i w:val="false"/>
          <w:color w:val="000000"/>
          <w:sz w:val="28"/>
        </w:rPr>
        <w:t xml:space="preserve">
      11-сурет. "Асыл тұқымды жануарлар туралы дерекқордан өзгертілген мәліметтерді алу" рәсімін (P.AS.03.PRC.006) орындау схемасы </w:t>
      </w:r>
    </w:p>
    <w:bookmarkEnd w:id="170"/>
    <w:bookmarkStart w:name="z175" w:id="171"/>
    <w:p>
      <w:pPr>
        <w:spacing w:after="0"/>
        <w:ind w:left="0"/>
        <w:jc w:val="both"/>
      </w:pPr>
      <w:r>
        <w:rPr>
          <w:rFonts w:ascii="Times New Roman"/>
          <w:b w:val="false"/>
          <w:i w:val="false"/>
          <w:color w:val="000000"/>
          <w:sz w:val="28"/>
        </w:rPr>
        <w:t xml:space="preserve">
      68. "Асыл тұқымды жануарлар туралы дерекқордан өзгертілген мәліметтерді алу" рәсімі (P.AS.03.PRC.006) уәкілетті органның тізілімге қосылуы немесе сұрау салуда көрсетілген сәттен бастап осы сұрау салуды орындау сәтіне дейін болған асыл тұқымды жануарлар туралы дерекқордан мәліметтер алу мақсатында орындалады. Рәсім, егер "Асыл тұқымды жануарлар туралы дерекқорды жаңарту күні мен уақыты туралы ақпарат алу" рәсімін (P.AS.03.PRC.004) орындау нәтижесінде уәкілетті органның асыл тұқымды жануарлар туралы дерекқордан мәліметтер алу күні мен уақыты асыл тұқымды жануарлар туралы дерекқорды өзгерту күні мен уақытынан ертерек болып табылатыны анықталса, орындалады. </w:t>
      </w:r>
    </w:p>
    <w:bookmarkEnd w:id="171"/>
    <w:bookmarkStart w:name="z176" w:id="172"/>
    <w:p>
      <w:pPr>
        <w:spacing w:after="0"/>
        <w:ind w:left="0"/>
        <w:jc w:val="both"/>
      </w:pPr>
      <w:r>
        <w:rPr>
          <w:rFonts w:ascii="Times New Roman"/>
          <w:b w:val="false"/>
          <w:i w:val="false"/>
          <w:color w:val="000000"/>
          <w:sz w:val="28"/>
        </w:rPr>
        <w:t xml:space="preserve">
      69. Бірінші "Асыл тұқымды жануарлар туралы дерекқордан өзгертілген мәліметтерге сұрау салу" операциясы (P.AS.03.OPR.019) орындалады , оның нәтижесінде уәкілетті орган асыл тұқымды жануарлар туралы дерекқорға енгізілген өзгертілген мәліметтерді алуға сұрау салуды қалыптастырады және Комиссияға жібереді. </w:t>
      </w:r>
    </w:p>
    <w:bookmarkEnd w:id="172"/>
    <w:bookmarkStart w:name="z177" w:id="173"/>
    <w:p>
      <w:pPr>
        <w:spacing w:after="0"/>
        <w:ind w:left="0"/>
        <w:jc w:val="both"/>
      </w:pPr>
      <w:r>
        <w:rPr>
          <w:rFonts w:ascii="Times New Roman"/>
          <w:b w:val="false"/>
          <w:i w:val="false"/>
          <w:color w:val="000000"/>
          <w:sz w:val="28"/>
        </w:rPr>
        <w:t xml:space="preserve">
      70. Комиссия асыл тұқымды жануарлар туралы дерекқорға енгізілген өзгерістер туралы ақпаратқа сұрау салуды алған кезде "Асыл тұқымды жануарлар туралы дерекқордан өзгертілген мәліметтерге сұрау салуды өңдеу және ұсыну" операциясын (P. AS.03.OPR.020) орындайды, оның нәтижесінде асыл тұқымды жануарлар туралы дерекқордан өзгертілген мәліметтер қалыптастырылады және уәкілетті органға сұрау салуда көрсетілген күн мен уақыттан бастап асыл тұқымды жануарлар туралы дерекқордан өзгертілген мәліметтер ұсынылады немесе  сұрау салу параметрлерін қанағаттандыраты мәліметтердің жоқтығы туралы хабарлама жіберіледі. </w:t>
      </w:r>
    </w:p>
    <w:bookmarkEnd w:id="173"/>
    <w:bookmarkStart w:name="z178" w:id="174"/>
    <w:p>
      <w:pPr>
        <w:spacing w:after="0"/>
        <w:ind w:left="0"/>
        <w:jc w:val="both"/>
      </w:pPr>
      <w:r>
        <w:rPr>
          <w:rFonts w:ascii="Times New Roman"/>
          <w:b w:val="false"/>
          <w:i w:val="false"/>
          <w:color w:val="000000"/>
          <w:sz w:val="28"/>
        </w:rPr>
        <w:t xml:space="preserve">
      71. Уәкілетті орган асыл тұқымды жануарлар туралы дерекқорға енгізілген өзгертілген мәліметтерді немесе сұрау салу параметрлерін қанағаттандыратын мәліметтердің жоқтығы туралы хабарламаны алған кезде "Асыл тұқымды жануарлар туралы дерекқордан өзгертілген мәліметтерді қабылдау және өңдеу" операциясы (P.AS.03.OPR.021) орындалады. </w:t>
      </w:r>
    </w:p>
    <w:bookmarkEnd w:id="174"/>
    <w:bookmarkStart w:name="z179" w:id="175"/>
    <w:p>
      <w:pPr>
        <w:spacing w:after="0"/>
        <w:ind w:left="0"/>
        <w:jc w:val="both"/>
      </w:pPr>
      <w:r>
        <w:rPr>
          <w:rFonts w:ascii="Times New Roman"/>
          <w:b w:val="false"/>
          <w:i w:val="false"/>
          <w:color w:val="000000"/>
          <w:sz w:val="28"/>
        </w:rPr>
        <w:t xml:space="preserve">
      72. "Асыл тұқымды жануарлар туралы дерекқордан өзгертілген мәліметтерді алу" рәсімін (P. AS.03.PRC.006) орындау нәтижесі уәкілетті органның асыл тұқымды жануарлар туралы дерекқордан өзгертілген мәліметтерді алуы және асыл тұқымды жануарлар туралы дерекқордан мәліметтерді уәкілетті орган мен Комиссия арасында үйлестіру болып табылады. </w:t>
      </w:r>
    </w:p>
    <w:bookmarkEnd w:id="175"/>
    <w:bookmarkStart w:name="z180" w:id="176"/>
    <w:p>
      <w:pPr>
        <w:spacing w:after="0"/>
        <w:ind w:left="0"/>
        <w:jc w:val="both"/>
      </w:pPr>
      <w:r>
        <w:rPr>
          <w:rFonts w:ascii="Times New Roman"/>
          <w:b w:val="false"/>
          <w:i w:val="false"/>
          <w:color w:val="000000"/>
          <w:sz w:val="28"/>
        </w:rPr>
        <w:t xml:space="preserve">
      73. "Асыл тұқымды жануарлар туралы дерекқордан өзгертілген мәліметтерді алу" рәсімі (P. AS.03.PRC.006) шеңберінде орындалатын жалпы процесс операцияларының тізбесі 31-кестеде келтірілген. </w:t>
      </w:r>
    </w:p>
    <w:bookmarkEnd w:id="176"/>
    <w:bookmarkStart w:name="z181" w:id="177"/>
    <w:p>
      <w:pPr>
        <w:spacing w:after="0"/>
        <w:ind w:left="0"/>
        <w:jc w:val="both"/>
      </w:pPr>
      <w:r>
        <w:rPr>
          <w:rFonts w:ascii="Times New Roman"/>
          <w:b w:val="false"/>
          <w:i w:val="false"/>
          <w:color w:val="000000"/>
          <w:sz w:val="28"/>
        </w:rPr>
        <w:t>
      31-кесте</w:t>
      </w:r>
    </w:p>
    <w:bookmarkEnd w:id="177"/>
    <w:bookmarkStart w:name="z182" w:id="178"/>
    <w:p>
      <w:pPr>
        <w:spacing w:after="0"/>
        <w:ind w:left="0"/>
        <w:jc w:val="left"/>
      </w:pPr>
      <w:r>
        <w:rPr>
          <w:rFonts w:ascii="Times New Roman"/>
          <w:b/>
          <w:i w:val="false"/>
          <w:color w:val="000000"/>
        </w:rPr>
        <w:t xml:space="preserve"> "Асыл тұқымды жануарлар туралы дерекқордан өзгертілген мәліметтерді алу" рәсімі (P. AS.03.PRC.006) шеңберінде орындалатын жалпы процесс операцияларының тізбесі</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P.AS.03.OPR.019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дерекқордан өзгертілген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дерекқордан өзгертілген мәліметтерге сұрау салуды өңдеу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P.AS.03.OPR.021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дерекқордан өзгертілген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34-кестесінде келтірілген</w:t>
            </w:r>
          </w:p>
        </w:tc>
      </w:tr>
    </w:tbl>
    <w:bookmarkStart w:name="z183" w:id="179"/>
    <w:p>
      <w:pPr>
        <w:spacing w:after="0"/>
        <w:ind w:left="0"/>
        <w:jc w:val="both"/>
      </w:pPr>
      <w:r>
        <w:rPr>
          <w:rFonts w:ascii="Times New Roman"/>
          <w:b w:val="false"/>
          <w:i w:val="false"/>
          <w:color w:val="000000"/>
          <w:sz w:val="28"/>
        </w:rPr>
        <w:t xml:space="preserve">
      32-кесте </w:t>
      </w:r>
    </w:p>
    <w:bookmarkEnd w:id="179"/>
    <w:bookmarkStart w:name="z184" w:id="180"/>
    <w:p>
      <w:pPr>
        <w:spacing w:after="0"/>
        <w:ind w:left="0"/>
        <w:jc w:val="left"/>
      </w:pPr>
      <w:r>
        <w:rPr>
          <w:rFonts w:ascii="Times New Roman"/>
          <w:b/>
          <w:i w:val="false"/>
          <w:color w:val="000000"/>
        </w:rPr>
        <w:t xml:space="preserve"> "Асыл тұқымды жануарлар туралы дерекқордан өзгертілген мәліметтерге сұрау салу" операциясының (P. AS.03.OPR.019) сипаттамасы</w:t>
      </w:r>
    </w:p>
    <w:bookmarkEnd w:id="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w:t>
            </w:r>
            <w:r>
              <w:rPr>
                <w:rFonts w:ascii="Times New Roman"/>
                <w:b/>
                <w:i w:val="false"/>
                <w:color w:val="000000"/>
                <w:sz w:val="20"/>
              </w:rPr>
              <w:t>/c</w:t>
            </w:r>
            <w:r>
              <w:rPr>
                <w:rFonts w:ascii="Times New Roman"/>
                <w:b w:val="false"/>
                <w:i w:val="false"/>
                <w:color w:val="000000"/>
                <w:sz w:val="20"/>
              </w:rPr>
              <w:t xml:space="preserve">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P.AS.03.OPR.019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дерекқордан өзгертілген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белгілі бір кезеңдегі асыл тұқымды жануарлар туралы дерекқордан өзгертілген мәліметтерді алу мақсатында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ақпараттың форматы мен құрылымы электрондық құжаттардың және мәліметтердің форматтары мен құрылымдарының сипаттамасына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іс-қимыл регламентіне сәйкес асыл тұқымды жануарлар туралы дерекқордан өзгертілген мәліметтерді алуға сұрау салуды қалыптастырады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дерекқордан өзгертілген мәліметтерге сұрау салу Комиссияға жіберілді</w:t>
            </w:r>
          </w:p>
        </w:tc>
      </w:tr>
    </w:tbl>
    <w:bookmarkStart w:name="z185" w:id="181"/>
    <w:p>
      <w:pPr>
        <w:spacing w:after="0"/>
        <w:ind w:left="0"/>
        <w:jc w:val="both"/>
      </w:pPr>
      <w:r>
        <w:rPr>
          <w:rFonts w:ascii="Times New Roman"/>
          <w:b w:val="false"/>
          <w:i w:val="false"/>
          <w:color w:val="000000"/>
          <w:sz w:val="28"/>
        </w:rPr>
        <w:t>
      33-кесте</w:t>
      </w:r>
    </w:p>
    <w:bookmarkEnd w:id="181"/>
    <w:bookmarkStart w:name="z186" w:id="182"/>
    <w:p>
      <w:pPr>
        <w:spacing w:after="0"/>
        <w:ind w:left="0"/>
        <w:jc w:val="left"/>
      </w:pPr>
      <w:r>
        <w:rPr>
          <w:rFonts w:ascii="Times New Roman"/>
          <w:b/>
          <w:i w:val="false"/>
          <w:color w:val="000000"/>
        </w:rPr>
        <w:t xml:space="preserve"> "Асыл тұқымды жануарлар туралы дерекқордан өзгертілген мәліметтерге сұрау салуды өңдеу және ұсыну" операциясының (P.AS.03.OPR.020) сипаттамасы</w:t>
      </w:r>
    </w:p>
    <w:bookmarkEnd w:id="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Р/с</w:t>
            </w:r>
            <w:r>
              <w:rPr>
                <w:rFonts w:ascii="Times New Roman"/>
                <w:b w:val="false"/>
                <w:i w:val="false"/>
                <w:color w:val="000000"/>
                <w:sz w:val="20"/>
              </w:rPr>
              <w:t xml:space="preserve"> </w:t>
            </w:r>
            <w:r>
              <w:rPr>
                <w:rFonts w:ascii="Times New Roman"/>
                <w:b/>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P.AS.03.OPR.020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дерекқордан өзгертілген мәліметтерге сұрау салуды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асыл тұқымды жануарлар туралы дерекқордан өзгертілген мәліметтерді ұсынуға сұрау салуды алған кезде орындалады ("Асыл тұқымды жануарлар туралы дерекқордан өзгертілген мәліметтерге сұрау салу" операциясы (P.AS.03.OPR.019)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ақпараттың форматы мен құрылымы электрондық құжаттардың және мәліметтердің форматтары мен құрылымдарының сипаттамасына сәйкес келуге тиіс. Хабар және электрондық құжат (мәліметтер) уәкілетті органдар мен Комиссия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іс-қимыл регламентіне сәйкес сұрау салуды өңдеуді жүзеге асырады, сұрау салуда көрсетілген параметрлерге сәйкес асыл тұқымды жануарлар туралы дерекқордан өзгертілген мәліметтерді немесе сұрау салудың параметрлерін қанағаттандыратын мәліметтердің жоқтығы туралы хабарламаны қалыптастырады және уәкілетті органға ұсынады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органға асыл тұқымды жануарлар туралы дерекқордан өзгертілген мәліметтер немесе сұрау салу параметрлерін қанағаттандыратын мәліметтердің жоқтығы туралы хабарлама жіберілді</w:t>
            </w:r>
          </w:p>
        </w:tc>
      </w:tr>
    </w:tbl>
    <w:bookmarkStart w:name="z187" w:id="183"/>
    <w:p>
      <w:pPr>
        <w:spacing w:after="0"/>
        <w:ind w:left="0"/>
        <w:jc w:val="both"/>
      </w:pPr>
      <w:r>
        <w:rPr>
          <w:rFonts w:ascii="Times New Roman"/>
          <w:b w:val="false"/>
          <w:i w:val="false"/>
          <w:color w:val="000000"/>
          <w:sz w:val="28"/>
        </w:rPr>
        <w:t>
      34-кесте</w:t>
      </w:r>
    </w:p>
    <w:bookmarkEnd w:id="183"/>
    <w:bookmarkStart w:name="z188" w:id="184"/>
    <w:p>
      <w:pPr>
        <w:spacing w:after="0"/>
        <w:ind w:left="0"/>
        <w:jc w:val="left"/>
      </w:pPr>
      <w:r>
        <w:rPr>
          <w:rFonts w:ascii="Times New Roman"/>
          <w:b/>
          <w:i w:val="false"/>
          <w:color w:val="000000"/>
        </w:rPr>
        <w:t xml:space="preserve"> "Асыл тұқымды жануарлар туралы дерекқордан өзгертілген мәліметтерді қабылдау және өңдеу" операциясының (P.AS.03.OPR.021) сипаттамасы</w:t>
      </w:r>
    </w:p>
    <w:bookmarkEnd w:id="1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Р/с</w:t>
            </w:r>
            <w:r>
              <w:rPr>
                <w:rFonts w:ascii="Times New Roman"/>
                <w:b w:val="false"/>
                <w:i w:val="false"/>
                <w:color w:val="000000"/>
                <w:sz w:val="20"/>
              </w:rPr>
              <w:t xml:space="preserve"> </w:t>
            </w:r>
            <w:r>
              <w:rPr>
                <w:rFonts w:ascii="Times New Roman"/>
                <w:b/>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P.AS.03.OPR.021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дерекқордан өзгертілген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асыл тұқымды жануарлар туралы дерекқорға енгізілген өзгертілген мәліметтерді немесе сұрау салу параметрлерін қанағаттандыратын мәліметтердің жоқтығы туралы хабарламаны алған кезде орындалады ("Асыл тұқымды жануарлар туралы дерекқордан өзгертілген мәліметтерге сұрау салуды өңдеу және ұсыну (P.AS.03.OPR.020))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хабардың форматы мен құрылымы электрондық құжаттардың және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асыл тұқымды жануарлар туралы дерекқорға енгізілген өзгертілген мәліметтерді немесе сұрау салу параметрлерін қанағаттандыратын мәліметтердің жоқтығы туралы хабарламаны алады және оларды өңдеуді жүзеге асырады. Асыл тұқымды жануарлар туралы дерекқорға енгізілген өзгертілген мәліметтерді алған кезде өңдеу мынадай қағидаларға сәйкес жүзеге асырылады: асыл тұқымды жануарлар туралы дерекқордан алынған мәліметтер құрамындағы және уәкілетті органда жоқ мәліметтер уәкілетті органда сақталатын мәліметтерге енгізіледі; алынған өзгерістер құрамындағы асыл тұқымды жануарлар туралы дерекқордан алынған мәліметтер және  уәкілетті органда сақталатын мәліметтерге қатысқандар өзектендіріледі (жаңартылады)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дерекқордан алынған мәліметтер комиссия мен уәкілетті орган арасында үйлестірілген</w:t>
            </w:r>
          </w:p>
        </w:tc>
      </w:tr>
    </w:tbl>
    <w:bookmarkStart w:name="z189" w:id="185"/>
    <w:p>
      <w:pPr>
        <w:spacing w:after="0"/>
        <w:ind w:left="0"/>
        <w:jc w:val="left"/>
      </w:pPr>
      <w:r>
        <w:rPr>
          <w:rFonts w:ascii="Times New Roman"/>
          <w:b/>
          <w:i w:val="false"/>
          <w:color w:val="000000"/>
        </w:rPr>
        <w:t xml:space="preserve"> 3. Селекциялық жетістіктер туралы дерекқорды қалыптастыру және жүргізу рәсімдері  "Селекциялық жетістіктер туралы дерекқорға мәліметтерді енгізу" рәсімі (P.AS.03.PRC.007) </w:t>
      </w:r>
    </w:p>
    <w:bookmarkEnd w:id="185"/>
    <w:bookmarkStart w:name="z190" w:id="186"/>
    <w:p>
      <w:pPr>
        <w:spacing w:after="0"/>
        <w:ind w:left="0"/>
        <w:jc w:val="both"/>
      </w:pPr>
      <w:r>
        <w:rPr>
          <w:rFonts w:ascii="Times New Roman"/>
          <w:b w:val="false"/>
          <w:i w:val="false"/>
          <w:color w:val="000000"/>
          <w:sz w:val="28"/>
        </w:rPr>
        <w:t xml:space="preserve">
      75. "Селекциялық жетістіктер туралы дерекқорға мәліметтерді енгізу" рәсімін (P.AS.03.PRC.007) орындау схемасы 12-суретте көрсетілген. </w:t>
      </w:r>
    </w:p>
    <w:bookmarkEnd w:id="18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 w:id="187"/>
    <w:p>
      <w:pPr>
        <w:spacing w:after="0"/>
        <w:ind w:left="0"/>
        <w:jc w:val="both"/>
      </w:pPr>
      <w:r>
        <w:rPr>
          <w:rFonts w:ascii="Times New Roman"/>
          <w:b w:val="false"/>
          <w:i w:val="false"/>
          <w:color w:val="000000"/>
          <w:sz w:val="28"/>
        </w:rPr>
        <w:t xml:space="preserve">
      12-сурет.. "Селекциялық жетістіктер туралы дерекқорға мәліметтерді енгізу" рәсімін (P.AS.03.PRC.007) орындау схемасы </w:t>
      </w:r>
    </w:p>
    <w:bookmarkEnd w:id="187"/>
    <w:bookmarkStart w:name="z192" w:id="188"/>
    <w:p>
      <w:pPr>
        <w:spacing w:after="0"/>
        <w:ind w:left="0"/>
        <w:jc w:val="both"/>
      </w:pPr>
      <w:r>
        <w:rPr>
          <w:rFonts w:ascii="Times New Roman"/>
          <w:b w:val="false"/>
          <w:i w:val="false"/>
          <w:color w:val="000000"/>
          <w:sz w:val="28"/>
        </w:rPr>
        <w:t xml:space="preserve">
      75. "Селекциялық жетістіктер туралы дерекқорға мәліметтерді енгізу" рәсімі (P.AS.03.PRC.007) селекциялық жетістіктер туралы жаңа мәліметтер пайда болған кезде орындалады. </w:t>
      </w:r>
    </w:p>
    <w:bookmarkEnd w:id="188"/>
    <w:bookmarkStart w:name="z193" w:id="189"/>
    <w:p>
      <w:pPr>
        <w:spacing w:after="0"/>
        <w:ind w:left="0"/>
        <w:jc w:val="both"/>
      </w:pPr>
      <w:r>
        <w:rPr>
          <w:rFonts w:ascii="Times New Roman"/>
          <w:b w:val="false"/>
          <w:i w:val="false"/>
          <w:color w:val="000000"/>
          <w:sz w:val="28"/>
        </w:rPr>
        <w:t xml:space="preserve">
      76. Бірінші "Cелекциялық жетістіктер туралы дерекқорға енгізу үшін мәліметтерді ұсыну" операциясы (P.AS.03.OPR.022) орындалады, оның нәтижесінде уәкілетті орган селекциялық жетістіктер туралы дерекқорға енгізу үшін селекциялық жетістіктер туралы мәліметтерді қалыптастырады және Комиссияға жібереді. </w:t>
      </w:r>
    </w:p>
    <w:bookmarkEnd w:id="189"/>
    <w:bookmarkStart w:name="z194" w:id="190"/>
    <w:p>
      <w:pPr>
        <w:spacing w:after="0"/>
        <w:ind w:left="0"/>
        <w:jc w:val="both"/>
      </w:pPr>
      <w:r>
        <w:rPr>
          <w:rFonts w:ascii="Times New Roman"/>
          <w:b w:val="false"/>
          <w:i w:val="false"/>
          <w:color w:val="000000"/>
          <w:sz w:val="28"/>
        </w:rPr>
        <w:t xml:space="preserve">
      77. Комиссия селекциялық жетістіктер туралы мәліметтерді алған кезде селекциялық жетістіктер туралы дерекқорға енгізу үшін "Селекциялық жетістіктер туралы дерекқорға енгізу үшін мәліметтерді қабылдау және өңдеу" операциясы (P.AS.03.OPR.023) орындалады, оның нәтижесінде селекциялық жетістіктер туралы дерекқорға селекциялық жетістіктер туралы мәліметтер енгізіледі және уәкілетті органға  селекциялық жетістіктер туралы мәліметтердің енгізілгені туралы хабарлама жібереді. </w:t>
      </w:r>
    </w:p>
    <w:bookmarkEnd w:id="190"/>
    <w:bookmarkStart w:name="z195" w:id="191"/>
    <w:p>
      <w:pPr>
        <w:spacing w:after="0"/>
        <w:ind w:left="0"/>
        <w:jc w:val="both"/>
      </w:pPr>
      <w:r>
        <w:rPr>
          <w:rFonts w:ascii="Times New Roman"/>
          <w:b w:val="false"/>
          <w:i w:val="false"/>
          <w:color w:val="000000"/>
          <w:sz w:val="28"/>
        </w:rPr>
        <w:t xml:space="preserve">
      78. Уәкілетті орган селекциялық жетістіктер туралы мәліметтерді селекциялық жетістіктер туралы дерекқорға енгізу туралы хабарлама алған кезде "Селекциялық жетістіктер туралы дерекқорға мәліметтерді енгізу нәтижесі туралы хабарлама алу" операциясы (P. AS.03.OPR.024) орындалады, нәтижесінде селекциялық жетістіктер туралы мәліметтерді селекциялық жетістіктер туралы дерекқорға енгізу туралы хабарламаны қабылдау және өңдеу жүзеге асырылады. </w:t>
      </w:r>
    </w:p>
    <w:bookmarkEnd w:id="191"/>
    <w:bookmarkStart w:name="z196" w:id="192"/>
    <w:p>
      <w:pPr>
        <w:spacing w:after="0"/>
        <w:ind w:left="0"/>
        <w:jc w:val="both"/>
      </w:pPr>
      <w:r>
        <w:rPr>
          <w:rFonts w:ascii="Times New Roman"/>
          <w:b w:val="false"/>
          <w:i w:val="false"/>
          <w:color w:val="000000"/>
          <w:sz w:val="28"/>
        </w:rPr>
        <w:t xml:space="preserve">
      79. "Селекциялық жетістіктер туралы дерекқорға енгізу үшін мәліметтерді қабылдау және өңдеу" операциясы (P.AS.03.OPR.023) орындалған жағдайда "Селекциялық жетістіктер туралы дерекқорға енгізілген мәліметтерді жариялау" операциясы (P.AS.03.OPR.025) орындалады, нәтижесінде Комиссия селекциялық жетістіктер туралы lерекқордың жаңартылған және жалпыға қолжетімді мәліметтерін Одақтың ақпараттық порталында жариялауды қамтамасыз етеді. </w:t>
      </w:r>
    </w:p>
    <w:bookmarkEnd w:id="192"/>
    <w:bookmarkStart w:name="z197" w:id="193"/>
    <w:p>
      <w:pPr>
        <w:spacing w:after="0"/>
        <w:ind w:left="0"/>
        <w:jc w:val="both"/>
      </w:pPr>
      <w:r>
        <w:rPr>
          <w:rFonts w:ascii="Times New Roman"/>
          <w:b w:val="false"/>
          <w:i w:val="false"/>
          <w:color w:val="000000"/>
          <w:sz w:val="28"/>
        </w:rPr>
        <w:t xml:space="preserve">
      80. "Селекциялық жетістіктер туралы дерекқорға мәліметтерді енгізу" (P.AS.03.PRC.007) рәсімін орындау нәтижесі селекциялық жетістіктер туралы мәліметтерді селекциялық жетістіктер туралы дерекқорға енгізу және жаңартылған мәліметтерді Одақтың ақпараттық порталында жариялау болып табылады. </w:t>
      </w:r>
    </w:p>
    <w:bookmarkEnd w:id="193"/>
    <w:bookmarkStart w:name="z198" w:id="194"/>
    <w:p>
      <w:pPr>
        <w:spacing w:after="0"/>
        <w:ind w:left="0"/>
        <w:jc w:val="both"/>
      </w:pPr>
      <w:r>
        <w:rPr>
          <w:rFonts w:ascii="Times New Roman"/>
          <w:b w:val="false"/>
          <w:i w:val="false"/>
          <w:color w:val="000000"/>
          <w:sz w:val="28"/>
        </w:rPr>
        <w:t xml:space="preserve">
      81. "Селекциялық жетістіктер туралы дерекқорға мәліметтерді енгізу" рәсімі (P.AS.03.PRC.007) шеңберінде орындалатын жалпы процесс операцияларының тізбесі 35-кестеде келтірілген. </w:t>
      </w:r>
    </w:p>
    <w:bookmarkEnd w:id="194"/>
    <w:bookmarkStart w:name="z199" w:id="195"/>
    <w:p>
      <w:pPr>
        <w:spacing w:after="0"/>
        <w:ind w:left="0"/>
        <w:jc w:val="both"/>
      </w:pPr>
      <w:r>
        <w:rPr>
          <w:rFonts w:ascii="Times New Roman"/>
          <w:b w:val="false"/>
          <w:i w:val="false"/>
          <w:color w:val="000000"/>
          <w:sz w:val="28"/>
        </w:rPr>
        <w:t xml:space="preserve">
      35-кесте </w:t>
      </w:r>
    </w:p>
    <w:bookmarkEnd w:id="195"/>
    <w:bookmarkStart w:name="z200" w:id="196"/>
    <w:p>
      <w:pPr>
        <w:spacing w:after="0"/>
        <w:ind w:left="0"/>
        <w:jc w:val="left"/>
      </w:pPr>
      <w:r>
        <w:rPr>
          <w:rFonts w:ascii="Times New Roman"/>
          <w:b/>
          <w:i w:val="false"/>
          <w:color w:val="000000"/>
        </w:rPr>
        <w:t xml:space="preserve"> "Селекциялық жетістіктер туралы дерекқорға мәліметтерді енгізу" рәсімі (P.AS.03.PRC.007) шеңберінде орындалатын жалпы процесс операцияларының тізбесі </w:t>
      </w:r>
    </w:p>
    <w:bookmarkEnd w:id="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P.AS.03.OPR.022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Cелекциялық жетістіктер туралы дерекқорға енгізу үшін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P.AS.03.OPR.023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дерекқорға енгізу үшін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P.AS.03.OPR.024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дерекқорға мәліметтерді енгізу нәтижесі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P.AS.03.OPR.025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дерекқорға енгізілген мәліметтерді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39-кестесінде келтірілген</w:t>
            </w:r>
          </w:p>
        </w:tc>
      </w:tr>
    </w:tbl>
    <w:bookmarkStart w:name="z201" w:id="197"/>
    <w:p>
      <w:pPr>
        <w:spacing w:after="0"/>
        <w:ind w:left="0"/>
        <w:jc w:val="both"/>
      </w:pPr>
      <w:r>
        <w:rPr>
          <w:rFonts w:ascii="Times New Roman"/>
          <w:b w:val="false"/>
          <w:i w:val="false"/>
          <w:color w:val="000000"/>
          <w:sz w:val="28"/>
        </w:rPr>
        <w:t xml:space="preserve">
      36-кесте </w:t>
      </w:r>
    </w:p>
    <w:bookmarkEnd w:id="197"/>
    <w:bookmarkStart w:name="z202" w:id="198"/>
    <w:p>
      <w:pPr>
        <w:spacing w:after="0"/>
        <w:ind w:left="0"/>
        <w:jc w:val="left"/>
      </w:pPr>
      <w:r>
        <w:rPr>
          <w:rFonts w:ascii="Times New Roman"/>
          <w:b/>
          <w:i w:val="false"/>
          <w:color w:val="000000"/>
        </w:rPr>
        <w:t xml:space="preserve"> "Cелекциялық жетістіктер туралы дерекқорға енгізу үшін мәліметтерді ұсыну" операциясының (P.AS.03.OPR.022) сипаттамасы </w:t>
      </w:r>
    </w:p>
    <w:bookmarkEnd w:id="1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P.AS.03.OPR.022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дерекқорға енгізу үшін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жаңа мәліметтер пайда болған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 қимыл регламентіне сәйкес селекциялық жетістіктер туралы мәліметтер базасына енгізу үшін селекциялық жетістіктер туралы мәліметтерді қалыптастырады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мәліметтер селекциялық жетістіктер туралы дерекқорға енгізу үшін ұсынылды</w:t>
            </w:r>
          </w:p>
        </w:tc>
      </w:tr>
    </w:tbl>
    <w:bookmarkStart w:name="z203" w:id="199"/>
    <w:p>
      <w:pPr>
        <w:spacing w:after="0"/>
        <w:ind w:left="0"/>
        <w:jc w:val="both"/>
      </w:pPr>
      <w:r>
        <w:rPr>
          <w:rFonts w:ascii="Times New Roman"/>
          <w:b w:val="false"/>
          <w:i w:val="false"/>
          <w:color w:val="000000"/>
          <w:sz w:val="28"/>
        </w:rPr>
        <w:t xml:space="preserve">
      37-кесте </w:t>
      </w:r>
    </w:p>
    <w:bookmarkEnd w:id="199"/>
    <w:bookmarkStart w:name="z204" w:id="200"/>
    <w:p>
      <w:pPr>
        <w:spacing w:after="0"/>
        <w:ind w:left="0"/>
        <w:jc w:val="left"/>
      </w:pPr>
      <w:r>
        <w:rPr>
          <w:rFonts w:ascii="Times New Roman"/>
          <w:b/>
          <w:i w:val="false"/>
          <w:color w:val="000000"/>
        </w:rPr>
        <w:t xml:space="preserve"> "Селекциялық жетістіктер туралы дерекқорға енгізу үшін мәліметтерді қабылдау және өңдеу" операциясының (P.AS.03.OPR.023) сипаттамасы</w:t>
      </w:r>
    </w:p>
    <w:bookmarkEnd w:id="2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P.AS.03.OPR.023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дерекқорға енгізу үшін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селекциялық жетістіктер туралы мәліметтерді алған кезде орындалады ("Селекциялық жетістіктер туралы дерекқорға енгізу үшін мәліметтерді ұсыну" операциясы (P. AS.03.OPR.022))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ақпараттың форматы мен құрылымы электрондық құжаттардың және мәліметтердің форматтары мен құрылымдарының сипаттамасына сәйкес келуге тиіс. Хабар және электрондық құжат (мәліметтер) уәкілетті органдар мен Комиссия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селекциялық жетістіктер туралы мәліметтерді қабылдайды және оларды уәкілетті органдар мен Комиссия арасындағы ақпараттық өзара іс-қимыл регламентіне сәйкес тексереді. Тексеру сәтті орындалған жағдайда орындаушы селекциялық жетістіктер туралы мәліметтерді селекциялық жетістіктер  туралы дерекқорға енгізуді жүзеге асырады, мәліметтерді жаңарту күні мен уақытын толтырады және уәкілетті орган мен Комиссия арасындағы ақпараттық өзара іс-қимыл регламентіне сәйкес мәліметтерді қосуға сәйкес келетін өңдеу нәтижесі кодының мәні бар селекциялық жетістіктер туралы мәліметтерді енгізу туралы хабарламаны уәкілетті органға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мәліметтер селекциялық жетістіктер туралы дерекқорға енгізілді; асыл тұқымды селекциялық жетістіктер жануарлар туралы мәліметтерді селекциялық жетістіктер туралы дерекқорға енгізу туралы хабарлама уәкілетті органға жіберілді</w:t>
            </w:r>
          </w:p>
        </w:tc>
      </w:tr>
    </w:tbl>
    <w:bookmarkStart w:name="z205" w:id="201"/>
    <w:p>
      <w:pPr>
        <w:spacing w:after="0"/>
        <w:ind w:left="0"/>
        <w:jc w:val="both"/>
      </w:pPr>
      <w:r>
        <w:rPr>
          <w:rFonts w:ascii="Times New Roman"/>
          <w:b w:val="false"/>
          <w:i w:val="false"/>
          <w:color w:val="000000"/>
          <w:sz w:val="28"/>
        </w:rPr>
        <w:t xml:space="preserve">
      38-кесте </w:t>
      </w:r>
    </w:p>
    <w:bookmarkEnd w:id="201"/>
    <w:bookmarkStart w:name="z206" w:id="202"/>
    <w:p>
      <w:pPr>
        <w:spacing w:after="0"/>
        <w:ind w:left="0"/>
        <w:jc w:val="left"/>
      </w:pPr>
      <w:r>
        <w:rPr>
          <w:rFonts w:ascii="Times New Roman"/>
          <w:b/>
          <w:i w:val="false"/>
          <w:color w:val="000000"/>
        </w:rPr>
        <w:t xml:space="preserve"> "Селекциялық жетістіктер туралы дерекқорға мәліметтерді енгізу нәтижесі туралы хабарлама алу" операциясының (P.AS.03.OPR.024) сипаттамасы</w:t>
      </w:r>
    </w:p>
    <w:bookmarkEnd w:id="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P.AS.03.OPR.024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дерекқорға мәліметтерді енгізу нәтижесі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селекциялық жетістіктер туралы мәліметтерді енгізу туралы хабарлама алған кезде орындалады ("Селекциялық жетістіктер туралы дерекқорға енгізу үшін мәліметтерді қабылдау және өңдеу" (P.AS.03.OPR.023)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хабардың форматы мен құрылымы электрондық құжаттардың және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уәкілетті органдар мен Комиссия арасындағы ақпараттық өзара іс қимыл регламентіне сәйкес селекциялық жетістіктер туралы мәліметтерді енгізу туралы хабарламаны қабылдауды және өңдеуді жүзеге асырады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мәліметтерді селекциялық жетістіктер туралы дерекқорға енгізу туралы хабарлама өңделді</w:t>
            </w:r>
          </w:p>
        </w:tc>
      </w:tr>
    </w:tbl>
    <w:bookmarkStart w:name="z207" w:id="203"/>
    <w:p>
      <w:pPr>
        <w:spacing w:after="0"/>
        <w:ind w:left="0"/>
        <w:jc w:val="both"/>
      </w:pPr>
      <w:r>
        <w:rPr>
          <w:rFonts w:ascii="Times New Roman"/>
          <w:b w:val="false"/>
          <w:i w:val="false"/>
          <w:color w:val="000000"/>
          <w:sz w:val="28"/>
        </w:rPr>
        <w:t>
      39-кесте</w:t>
      </w:r>
    </w:p>
    <w:bookmarkEnd w:id="203"/>
    <w:bookmarkStart w:name="z208" w:id="204"/>
    <w:p>
      <w:pPr>
        <w:spacing w:after="0"/>
        <w:ind w:left="0"/>
        <w:jc w:val="left"/>
      </w:pPr>
      <w:r>
        <w:rPr>
          <w:rFonts w:ascii="Times New Roman"/>
          <w:b/>
          <w:i w:val="false"/>
          <w:color w:val="000000"/>
        </w:rPr>
        <w:t xml:space="preserve"> "Селекциялық жетістіктер туралы дерекқорға енгізілген мәліметтерді жариялау" операциясының (P. AS.03.OPR.025) сипаттамасы</w:t>
      </w:r>
    </w:p>
    <w:bookmarkEnd w:id="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P.AS.03.OPR.025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дерекқорға енгізілген мәліметтерді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мәліметтерді селекциялық жетістіктер туралы дерекқорға енгізу кезінде орындалады ("Селекциялық жетістіктер туралы дерекқорға енгізу үшін мәліметтерді қабылдау және өңдеу" операциясы (P. AS.03.OPR.023))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селекциялық жетістіктер туралы дерекқордан жаңартылған мәліметтерді Одақтың ақпараттық порталында жариялауды қамтамасыз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дерекқордан алынған мәліметтер Одақтың ақпараттық порталында жарияланды</w:t>
            </w:r>
          </w:p>
        </w:tc>
      </w:tr>
    </w:tbl>
    <w:bookmarkStart w:name="z209" w:id="205"/>
    <w:p>
      <w:pPr>
        <w:spacing w:after="0"/>
        <w:ind w:left="0"/>
        <w:jc w:val="left"/>
      </w:pPr>
      <w:r>
        <w:rPr>
          <w:rFonts w:ascii="Times New Roman"/>
          <w:b/>
          <w:i w:val="false"/>
          <w:color w:val="000000"/>
        </w:rPr>
        <w:t xml:space="preserve"> "Селекциялық жетістіктер туралы дерекқордағы мәліметтерді өзгерту" рәсімі (P. AS.03.PRC.008) </w:t>
      </w:r>
    </w:p>
    <w:bookmarkEnd w:id="205"/>
    <w:bookmarkStart w:name="z210" w:id="206"/>
    <w:p>
      <w:pPr>
        <w:spacing w:after="0"/>
        <w:ind w:left="0"/>
        <w:jc w:val="both"/>
      </w:pPr>
      <w:r>
        <w:rPr>
          <w:rFonts w:ascii="Times New Roman"/>
          <w:b w:val="false"/>
          <w:i w:val="false"/>
          <w:color w:val="000000"/>
          <w:sz w:val="28"/>
        </w:rPr>
        <w:t>
      83. "Селекциялық жетістіктер туралы дерекқордағы мәліметтерді өзгерту" рәсімін (P. AS.03.PRC.008) орындау схемасы 13-суретте көрсетілген.</w:t>
      </w:r>
    </w:p>
    <w:bookmarkEnd w:id="20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6200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1" w:id="207"/>
    <w:p>
      <w:pPr>
        <w:spacing w:after="0"/>
        <w:ind w:left="0"/>
        <w:jc w:val="both"/>
      </w:pPr>
      <w:r>
        <w:rPr>
          <w:rFonts w:ascii="Times New Roman"/>
          <w:b w:val="false"/>
          <w:i w:val="false"/>
          <w:color w:val="000000"/>
          <w:sz w:val="28"/>
        </w:rPr>
        <w:t xml:space="preserve">
      13-сурет. "Селекциялық жетістіктер туралы дерекқордағы мәліметтерді өзгерту" рәсімін (P. AS.03.PRC.008) орындау схемасы </w:t>
      </w:r>
    </w:p>
    <w:bookmarkEnd w:id="207"/>
    <w:bookmarkStart w:name="z212" w:id="208"/>
    <w:p>
      <w:pPr>
        <w:spacing w:after="0"/>
        <w:ind w:left="0"/>
        <w:jc w:val="both"/>
      </w:pPr>
      <w:r>
        <w:rPr>
          <w:rFonts w:ascii="Times New Roman"/>
          <w:b w:val="false"/>
          <w:i w:val="false"/>
          <w:color w:val="000000"/>
          <w:sz w:val="28"/>
        </w:rPr>
        <w:t xml:space="preserve">
      83. "Селекциялық жетістіктер туралы дерекқордағы мәліметтерді өзгерту" рәсімі (P.AS.03.PRC.008) селекциялық жетістіктер туралы  дерекқорға енгізілген селекциялық жетістіктер туралы мәліметтерді түзету қажет болған кезде орындалады. </w:t>
      </w:r>
    </w:p>
    <w:bookmarkEnd w:id="208"/>
    <w:bookmarkStart w:name="z213" w:id="209"/>
    <w:p>
      <w:pPr>
        <w:spacing w:after="0"/>
        <w:ind w:left="0"/>
        <w:jc w:val="both"/>
      </w:pPr>
      <w:r>
        <w:rPr>
          <w:rFonts w:ascii="Times New Roman"/>
          <w:b w:val="false"/>
          <w:i w:val="false"/>
          <w:color w:val="000000"/>
          <w:sz w:val="28"/>
        </w:rPr>
        <w:t xml:space="preserve">
      84. Бірінші "Cелекциялық жетістіктер туралы дерекқорға өзгерістер енгізу үшін мәліметтерді ұсыну" операциясы (P.AS.03.OPR.026) орындалады, оның нәтижесінде уәкілетті орган селекциялық жетістіктер туралы дерекқорға өзгерту үшін селекциялық жетістіктер туралы өзгертілген мәліметтерді қалыптастырады және Комиссияға жібереді. </w:t>
      </w:r>
    </w:p>
    <w:bookmarkEnd w:id="209"/>
    <w:bookmarkStart w:name="z214" w:id="210"/>
    <w:p>
      <w:pPr>
        <w:spacing w:after="0"/>
        <w:ind w:left="0"/>
        <w:jc w:val="both"/>
      </w:pPr>
      <w:r>
        <w:rPr>
          <w:rFonts w:ascii="Times New Roman"/>
          <w:b w:val="false"/>
          <w:i w:val="false"/>
          <w:color w:val="000000"/>
          <w:sz w:val="28"/>
        </w:rPr>
        <w:t xml:space="preserve">
      85. Комиссияға селекциялық жетістіктер туралы өзгертілген мәліметтер келіп түскен кезде "Селекциялық жетістіктер туралы дерекқорға өзгерістер енгізу үшін мәліметтерді қабылдау және өңдеу" операциясы (P.AS.03.OPR.027) орындалады, нәтижесінде Комиссия көрсетілген мәліметтерді алады, селекциялық жетістіктер туралы дерекқордағы мәліметтерді өзгертуді жүзеге асырады және селекциялық жетістіктер туралы мәліметтердің өзгергені туралы хабарламаны уәкілетті органға жібереді. </w:t>
      </w:r>
    </w:p>
    <w:bookmarkEnd w:id="210"/>
    <w:bookmarkStart w:name="z215" w:id="211"/>
    <w:p>
      <w:pPr>
        <w:spacing w:after="0"/>
        <w:ind w:left="0"/>
        <w:jc w:val="both"/>
      </w:pPr>
      <w:r>
        <w:rPr>
          <w:rFonts w:ascii="Times New Roman"/>
          <w:b w:val="false"/>
          <w:i w:val="false"/>
          <w:color w:val="000000"/>
          <w:sz w:val="28"/>
        </w:rPr>
        <w:t xml:space="preserve">
      86. Уәкілетті органға селекциялық жетістіктер туралы мәліметтердің өзгергені туралы хабарлама келіп түскен кезде "Cелекциялық жетістіктер туралы дерекқордағы мәліметтердің өзгеру нәтижесі туралы хабарлама алу" операциясы (P.AS.03.OPR.028) орындалады, орындау барысында көрсетілген хабарламаны қабылдау және өңдеу жүзеге асырылады. </w:t>
      </w:r>
    </w:p>
    <w:bookmarkEnd w:id="211"/>
    <w:bookmarkStart w:name="z216" w:id="212"/>
    <w:p>
      <w:pPr>
        <w:spacing w:after="0"/>
        <w:ind w:left="0"/>
        <w:jc w:val="both"/>
      </w:pPr>
      <w:r>
        <w:rPr>
          <w:rFonts w:ascii="Times New Roman"/>
          <w:b w:val="false"/>
          <w:i w:val="false"/>
          <w:color w:val="000000"/>
          <w:sz w:val="28"/>
        </w:rPr>
        <w:t xml:space="preserve">
      87. "Селекциялық жетістіктер туралы дерекқорға өзгерістер енгізу үшін мәліметтерді қабылдау және өңдеу" операциясы  (P. AS.03.OPR.027) орындалған жағдайда "Cелекциялық жетістіктер туралы дерекқорда өзгертілген мәліметтерді жариялау" операциясы (P.AS.03.OPR.029) орындалады, нәтижесінде Комиссия селекциялық жетістіктер туралы дерекқордың жаңартылған мәліметтерін Одақтың ақпараттық порталында жариялауды қамтамасыз етеді. </w:t>
      </w:r>
    </w:p>
    <w:bookmarkEnd w:id="212"/>
    <w:bookmarkStart w:name="z217" w:id="213"/>
    <w:p>
      <w:pPr>
        <w:spacing w:after="0"/>
        <w:ind w:left="0"/>
        <w:jc w:val="both"/>
      </w:pPr>
      <w:r>
        <w:rPr>
          <w:rFonts w:ascii="Times New Roman"/>
          <w:b w:val="false"/>
          <w:i w:val="false"/>
          <w:color w:val="000000"/>
          <w:sz w:val="28"/>
        </w:rPr>
        <w:t xml:space="preserve">
      88. "Селекциялық жетістіктер туралы дерекқордағы мәліметтерді өзгерту" рәсімін (P.AS.03.PRC.008) орындау нәтижесі селекциялық жетістіктер туралы дерекқордағы селекциялық жетістіктер туралы мәліметтерді өзгерту және жаңартылған мәліметтерді Одақтың ақпараттық порталында жариялау болып табылады. </w:t>
      </w:r>
    </w:p>
    <w:bookmarkEnd w:id="213"/>
    <w:bookmarkStart w:name="z218" w:id="214"/>
    <w:p>
      <w:pPr>
        <w:spacing w:after="0"/>
        <w:ind w:left="0"/>
        <w:jc w:val="both"/>
      </w:pPr>
      <w:r>
        <w:rPr>
          <w:rFonts w:ascii="Times New Roman"/>
          <w:b w:val="false"/>
          <w:i w:val="false"/>
          <w:color w:val="000000"/>
          <w:sz w:val="28"/>
        </w:rPr>
        <w:t xml:space="preserve">
      89. "Селекциялық жетістіктер туралы дерекқордағы мәліметтерді өзгерту" рәсімі (P. AS.03.PRC.008) шеңберінде орындалатын жалпы процесс операцияларының тізбесі 40-кестеде келтірілген. </w:t>
      </w:r>
    </w:p>
    <w:bookmarkEnd w:id="214"/>
    <w:bookmarkStart w:name="z219" w:id="215"/>
    <w:p>
      <w:pPr>
        <w:spacing w:after="0"/>
        <w:ind w:left="0"/>
        <w:jc w:val="both"/>
      </w:pPr>
      <w:r>
        <w:rPr>
          <w:rFonts w:ascii="Times New Roman"/>
          <w:b w:val="false"/>
          <w:i w:val="false"/>
          <w:color w:val="000000"/>
          <w:sz w:val="28"/>
        </w:rPr>
        <w:t>
      40-кесте</w:t>
      </w:r>
    </w:p>
    <w:bookmarkEnd w:id="215"/>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"Селекциялық жетістіктер туралы дерекқордағы мәліметтерді өзгерту" рәсімі (P. AS.03.PRC.008) шеңберінде орындалатын жалпы процесс операцияларының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P.AS.03.OPR.026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Cелекциялық жетістіктер туралы дерекқорға өзгерістер енгізу үшін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P.AS.03.OPR.027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дерекқорға өзгерістер енгізу үшін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P.AS.03.OPR.028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Cелекциялық жетістіктер туралы дерекқордағы мәліметтердің өзгеру нәтижесі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P.AS.03.OPR.029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Cелекциялық жетістіктер туралы дерекқорда өзгертілген мәліметтерді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44-кестесінде келтірілген</w:t>
            </w:r>
          </w:p>
        </w:tc>
      </w:tr>
    </w:tbl>
    <w:bookmarkStart w:name="z221" w:id="216"/>
    <w:p>
      <w:pPr>
        <w:spacing w:after="0"/>
        <w:ind w:left="0"/>
        <w:jc w:val="both"/>
      </w:pPr>
      <w:r>
        <w:rPr>
          <w:rFonts w:ascii="Times New Roman"/>
          <w:b w:val="false"/>
          <w:i w:val="false"/>
          <w:color w:val="000000"/>
          <w:sz w:val="28"/>
        </w:rPr>
        <w:t xml:space="preserve">
      41-кесте </w:t>
      </w:r>
    </w:p>
    <w:bookmarkEnd w:id="216"/>
    <w:bookmarkStart w:name="z222" w:id="217"/>
    <w:p>
      <w:pPr>
        <w:spacing w:after="0"/>
        <w:ind w:left="0"/>
        <w:jc w:val="left"/>
      </w:pPr>
      <w:r>
        <w:rPr>
          <w:rFonts w:ascii="Times New Roman"/>
          <w:b/>
          <w:i w:val="false"/>
          <w:color w:val="000000"/>
        </w:rPr>
        <w:t xml:space="preserve"> "Селекциялық жетістіктер туралы дерекқорға өзгерістер енгізу үшін мәліметтерді ұсыну" операциясының (P. AS.03.OPR.026) сипаттамасы </w:t>
      </w:r>
    </w:p>
    <w:bookmarkEnd w:id="2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P.AS.03.OPR.026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дерекқорға өзгерістер енгізу үшін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селекциялық жетістіктер туралы мәліметтерді өзгертуі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 қимыл регламентіне сәйкес селекциялық жетістіктер туралы дерекқорға өзгерістер енгізу үшін селекциялық жетістіктер туралы мәліметтерді қалыптастырады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мәліметтер селекциялық жетістіктер туралы дерекқорды өзгерту үшін ұсынылды</w:t>
            </w:r>
          </w:p>
        </w:tc>
      </w:tr>
    </w:tbl>
    <w:bookmarkStart w:name="z223" w:id="218"/>
    <w:p>
      <w:pPr>
        <w:spacing w:after="0"/>
        <w:ind w:left="0"/>
        <w:jc w:val="both"/>
      </w:pPr>
      <w:r>
        <w:rPr>
          <w:rFonts w:ascii="Times New Roman"/>
          <w:b w:val="false"/>
          <w:i w:val="false"/>
          <w:color w:val="000000"/>
          <w:sz w:val="28"/>
        </w:rPr>
        <w:t xml:space="preserve">
      42-кесте </w:t>
      </w:r>
    </w:p>
    <w:bookmarkEnd w:id="218"/>
    <w:bookmarkStart w:name="z224" w:id="219"/>
    <w:p>
      <w:pPr>
        <w:spacing w:after="0"/>
        <w:ind w:left="0"/>
        <w:jc w:val="left"/>
      </w:pPr>
      <w:r>
        <w:rPr>
          <w:rFonts w:ascii="Times New Roman"/>
          <w:b/>
          <w:i w:val="false"/>
          <w:color w:val="000000"/>
        </w:rPr>
        <w:t xml:space="preserve"> "Селекциялық жетістіктер туралы дерекқорға өзгерістер енгізу үшін мәліметтерді қабылдау және өңдеу" операциясының (P.AS.03.OPR.027) сипаттамасы</w:t>
      </w:r>
    </w:p>
    <w:bookmarkEnd w:id="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P.AS.03.OPR.027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дерекқорға өзгерістер енгізу үшін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селекциялық жетістіктер туралы мәліметтерді алған кезде орындалады ("Селекциялық жетістіктер туралы мәліметтер базасына өзгерістер енгізу үшін мәліметтер ұсыну"операция (P.AS.03.OPR.026))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ақпараттың форматы мен құрылымы электрондық құжаттардың және мәліметтердің форматтары мен құрылымдарының сипаттамасына сәйкес келуге тиіс. Хабар және электрондық құжат (мәліметтер) уәкілетті органдар мен Комиссия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мәліметтерді қабылдайды және оларды уәкілетті органдар мен Комиссия арасындағы ақпараттық өзара іс-қимыл регламентіне сәйкес тексереді. Тексеру сәтті орындалған жағдайда орындаушы өзгертілетін мәліметтердің қолданысының аяқталу күні мен уақытын алынған өзгертілген мәліметтердің қолданысының басталу күні мен уақытының мәнімен толтырады. Орындаушы алынған мәліметтерді селекциялық жетістіктер туралы дерекқорға енгізеді, олардың жаңартылған күні мен уақытын толтырады, уәкілетті органдар мен Комиссия арасындағы ақпараттық өзара іс-қимыл регламентіне сәйкес мәліметтердің өзгеруіне сәйкес өңдеу нәтижесі кодының мәнімен селекциялық жетістіктер туралы дерекқордағы мәліметтердің өзгеру нәтижесі туралы хабарламаны қалыптастырады және уәкілетті органға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мәліметтер селекциялық жетістіктер туралы дерекқорда өзгертілді; селекциялық жетістіктер туралы мәліметтердің өзгеру нәтижесі туралы хабарлама уәкілетті органға жіберілді </w:t>
            </w:r>
          </w:p>
        </w:tc>
      </w:tr>
    </w:tbl>
    <w:bookmarkStart w:name="z225" w:id="220"/>
    <w:p>
      <w:pPr>
        <w:spacing w:after="0"/>
        <w:ind w:left="0"/>
        <w:jc w:val="both"/>
      </w:pPr>
      <w:r>
        <w:rPr>
          <w:rFonts w:ascii="Times New Roman"/>
          <w:b w:val="false"/>
          <w:i w:val="false"/>
          <w:color w:val="000000"/>
          <w:sz w:val="28"/>
        </w:rPr>
        <w:t xml:space="preserve">
      43-кесте </w:t>
      </w:r>
    </w:p>
    <w:bookmarkEnd w:id="220"/>
    <w:bookmarkStart w:name="z226" w:id="221"/>
    <w:p>
      <w:pPr>
        <w:spacing w:after="0"/>
        <w:ind w:left="0"/>
        <w:jc w:val="left"/>
      </w:pPr>
      <w:r>
        <w:rPr>
          <w:rFonts w:ascii="Times New Roman"/>
          <w:b/>
          <w:i w:val="false"/>
          <w:color w:val="000000"/>
        </w:rPr>
        <w:t xml:space="preserve"> "Селекциялық жетістіктер туралы дерекқордағы мәліметтердің өзгеру нәтижесі туралы хабарлама алу"операциясының (P.AS.03.OPR.028) сипаттамасы</w:t>
      </w:r>
    </w:p>
    <w:bookmarkEnd w:id="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P.AS.03.OPR.028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Cелекциялық жетістіктер туралы дерекқордағы мәліметтердің өзгеру нәтижесі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селекциялық жетістіктер туралы мәліметтерді өзгерту нәтижесі туралы хабарлама алған кезде орындалады ("Селекциялық жетістіктер туралы дерекқорға өзгерістер енгізу үшін мәліметтерді қабылдау және өңдеу"операциясы</w:t>
            </w:r>
          </w:p>
          <w:p>
            <w:pPr>
              <w:spacing w:after="20"/>
              <w:ind w:left="20"/>
              <w:jc w:val="both"/>
            </w:pPr>
            <w:r>
              <w:rPr>
                <w:rFonts w:ascii="Times New Roman"/>
                <w:b w:val="false"/>
                <w:i w:val="false"/>
                <w:color w:val="000000"/>
                <w:sz w:val="20"/>
              </w:rPr>
              <w:t>
(P.AS.03.OPR.027))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хабардың форматы мен құрылымы электрондық құжаттардың және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 қимыл регламентіне сәйкес селекциялық жетістіктер туралы мәліметтерді өзгерту нәтижесі туралы хабарламаны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мәліметтерді өзгерту нәтижесі туралы хабарлама өңделді</w:t>
            </w:r>
          </w:p>
        </w:tc>
      </w:tr>
    </w:tbl>
    <w:bookmarkStart w:name="z227" w:id="222"/>
    <w:p>
      <w:pPr>
        <w:spacing w:after="0"/>
        <w:ind w:left="0"/>
        <w:jc w:val="both"/>
      </w:pPr>
      <w:r>
        <w:rPr>
          <w:rFonts w:ascii="Times New Roman"/>
          <w:b w:val="false"/>
          <w:i w:val="false"/>
          <w:color w:val="000000"/>
          <w:sz w:val="28"/>
        </w:rPr>
        <w:t>
      44-кесте</w:t>
      </w:r>
    </w:p>
    <w:bookmarkEnd w:id="222"/>
    <w:bookmarkStart w:name="z228" w:id="223"/>
    <w:p>
      <w:pPr>
        <w:spacing w:after="0"/>
        <w:ind w:left="0"/>
        <w:jc w:val="left"/>
      </w:pPr>
      <w:r>
        <w:rPr>
          <w:rFonts w:ascii="Times New Roman"/>
          <w:b/>
          <w:i w:val="false"/>
          <w:color w:val="000000"/>
        </w:rPr>
        <w:t xml:space="preserve"> "Селекциялық жетістіктер туралы дерекқорда өзгертілген мәліметтерді жариялау"операциясының (P.AS.03.OPR.029) сипаттамасы</w:t>
      </w:r>
    </w:p>
    <w:bookmarkEnd w:id="2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P.AS.03.OPR.029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дерекқорда өзгертілген мәліметтерді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дерекқордағы селекциялық жетістіктер туралы мәліметтер өзгерген кезде орындалады ("Селекциялық жетістіктер туралы дерекқорға өзгерістер енгізу үшін мәліметтерді қабылдау және өңдеу" операциясы (P. AS.03.OPR.027))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селекциялық жетістіктер туралы дерекқордың өзгертілген мәліметтерді Одақтың ақпараттық порталында жариялауды қамтамасыз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дерекқордың жаңартылған мәліметтері Одақтың ақпараттық порталында жарияланды</w:t>
            </w:r>
          </w:p>
        </w:tc>
      </w:tr>
    </w:tbl>
    <w:bookmarkStart w:name="z229" w:id="224"/>
    <w:p>
      <w:pPr>
        <w:spacing w:after="0"/>
        <w:ind w:left="0"/>
        <w:jc w:val="left"/>
      </w:pPr>
      <w:r>
        <w:rPr>
          <w:rFonts w:ascii="Times New Roman"/>
          <w:b/>
          <w:i w:val="false"/>
          <w:color w:val="000000"/>
        </w:rPr>
        <w:t xml:space="preserve"> "Селекциялық жетістіктер туралы дерекқордан мәліметтерді алып тастау" рәсімі (P.AS.03.PRC.009)</w:t>
      </w:r>
    </w:p>
    <w:bookmarkEnd w:id="224"/>
    <w:bookmarkStart w:name="z230" w:id="225"/>
    <w:p>
      <w:pPr>
        <w:spacing w:after="0"/>
        <w:ind w:left="0"/>
        <w:jc w:val="both"/>
      </w:pPr>
      <w:r>
        <w:rPr>
          <w:rFonts w:ascii="Times New Roman"/>
          <w:b w:val="false"/>
          <w:i w:val="false"/>
          <w:color w:val="000000"/>
          <w:sz w:val="28"/>
        </w:rPr>
        <w:t xml:space="preserve">
      91. "Селекциялық жетістіктер туралы дерекқордан мәліметтерді алып тастау" рәсімін(P.AS.03.PRC.009) орындау схемасы 14-суретте көрсетілген. </w:t>
      </w:r>
    </w:p>
    <w:bookmarkEnd w:id="22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1" w:id="226"/>
    <w:p>
      <w:pPr>
        <w:spacing w:after="0"/>
        <w:ind w:left="0"/>
        <w:jc w:val="both"/>
      </w:pPr>
      <w:r>
        <w:rPr>
          <w:rFonts w:ascii="Times New Roman"/>
          <w:b w:val="false"/>
          <w:i w:val="false"/>
          <w:color w:val="000000"/>
          <w:sz w:val="28"/>
        </w:rPr>
        <w:t>
      14-сурет. "Селекциялық жетістіктер туралы дерекқордан мәліметтерді алып тастау" рәсімін(P.AS.03.PRC.009) орындау схемасы</w:t>
      </w:r>
    </w:p>
    <w:bookmarkEnd w:id="226"/>
    <w:bookmarkStart w:name="z232" w:id="227"/>
    <w:p>
      <w:pPr>
        <w:spacing w:after="0"/>
        <w:ind w:left="0"/>
        <w:jc w:val="both"/>
      </w:pPr>
      <w:r>
        <w:rPr>
          <w:rFonts w:ascii="Times New Roman"/>
          <w:b w:val="false"/>
          <w:i w:val="false"/>
          <w:color w:val="000000"/>
          <w:sz w:val="28"/>
        </w:rPr>
        <w:t xml:space="preserve">
      91. "Селекциялық жетістіктер туралы дерекқордан мәліметтерді алып тастау" рәсімі (P. AS.03.PRC.009) оның қызметі тоқтатылған жағдайда селекциялық жетістіктер туралы дерекқордан селекциялық жетістіктер туралы мәліметтерді алып тастау қажет болған кезде орындалады. </w:t>
      </w:r>
    </w:p>
    <w:bookmarkEnd w:id="227"/>
    <w:bookmarkStart w:name="z233" w:id="228"/>
    <w:p>
      <w:pPr>
        <w:spacing w:after="0"/>
        <w:ind w:left="0"/>
        <w:jc w:val="both"/>
      </w:pPr>
      <w:r>
        <w:rPr>
          <w:rFonts w:ascii="Times New Roman"/>
          <w:b w:val="false"/>
          <w:i w:val="false"/>
          <w:color w:val="000000"/>
          <w:sz w:val="28"/>
        </w:rPr>
        <w:t xml:space="preserve">
      92. Бірінші "Cелекциялық жетістіктер туралы дерекқордан алып тастау үшін мәліметтерді ұсыну" операциясы (P. AS.03.OPR.030) орындалады, нәтижесінде уәкілетті орган селекциялық жетістіктер туралы дерекқордан алып тастау үшін селекциялық жетістіктер туралы мәліметтерді қалыптастырады және Комиссияға жібереді. </w:t>
      </w:r>
    </w:p>
    <w:bookmarkEnd w:id="228"/>
    <w:bookmarkStart w:name="z234" w:id="229"/>
    <w:p>
      <w:pPr>
        <w:spacing w:after="0"/>
        <w:ind w:left="0"/>
        <w:jc w:val="both"/>
      </w:pPr>
      <w:r>
        <w:rPr>
          <w:rFonts w:ascii="Times New Roman"/>
          <w:b w:val="false"/>
          <w:i w:val="false"/>
          <w:color w:val="000000"/>
          <w:sz w:val="28"/>
        </w:rPr>
        <w:t xml:space="preserve">
      93. Cелекциялық жетістіктер туралы мәліметтер селекциялық жетістіктер туралы дерекқордан алып тастау үшін келіп түскен кезде "Селекциялық жетістіктер туралы дерекқордан алып тастау үшін мәліметтерді қабылдау және өңдеу" операциясы (P.AS.03.OPR.031) орындалады, оның нәтижесінде Комиссия көрсетілген мәліметтерді алады, селекциялық жетістіктер туралы дерекқордан мәліметтерді алып тастауды жүзеге асырады және селекциялық жетістіктер туралы мәліметтерді алып тастау нәтижесі туралы хабарламаны уәкілетті органға жібереді. </w:t>
      </w:r>
    </w:p>
    <w:bookmarkEnd w:id="229"/>
    <w:bookmarkStart w:name="z235" w:id="230"/>
    <w:p>
      <w:pPr>
        <w:spacing w:after="0"/>
        <w:ind w:left="0"/>
        <w:jc w:val="both"/>
      </w:pPr>
      <w:r>
        <w:rPr>
          <w:rFonts w:ascii="Times New Roman"/>
          <w:b w:val="false"/>
          <w:i w:val="false"/>
          <w:color w:val="000000"/>
          <w:sz w:val="28"/>
        </w:rPr>
        <w:t xml:space="preserve">
      94. Селекциялық жетістіктер туралы дерекқордан селекциялық жетістіктер туралы мәліметтерді алып тастау нәтижесі туралы хабарлама уәкілетті органға келіп түскен кезде "Селекциялық жетістіктер туралы дерекқордан мәліметтерді алып тастау нәтижесі туралы хабарлама алу" операциясы (P. AS.03.OPR.032) орындалады, орындау процесінде көрсетілген хабарламаны қабылдау және өңдеу жүзеге асырылады. </w:t>
      </w:r>
    </w:p>
    <w:bookmarkEnd w:id="230"/>
    <w:bookmarkStart w:name="z236" w:id="231"/>
    <w:p>
      <w:pPr>
        <w:spacing w:after="0"/>
        <w:ind w:left="0"/>
        <w:jc w:val="both"/>
      </w:pPr>
      <w:r>
        <w:rPr>
          <w:rFonts w:ascii="Times New Roman"/>
          <w:b w:val="false"/>
          <w:i w:val="false"/>
          <w:color w:val="000000"/>
          <w:sz w:val="28"/>
        </w:rPr>
        <w:t xml:space="preserve">
      95. "Селекциялық жетістіктер туралы дерекқордан алып тастау үшін мәліметтерді қабылдау және өңдеу" операциясы (P.AS.03.OPR.031) орындалған жағдайда "Селекциялық жетістіктер туралы дерекқордың жаңартылған мәліметтерін жариялау" операциясы (P.AS.03.OPR.033) орындалады, оны орындау нәтижесінде Комиссия селекциялық жетістіктер туралы дерекқордан жаңартылған мәліметтерді Одақтың ақпараттық порталында жариялауды қамтамасыз етеді. </w:t>
      </w:r>
    </w:p>
    <w:bookmarkEnd w:id="231"/>
    <w:bookmarkStart w:name="z237" w:id="232"/>
    <w:p>
      <w:pPr>
        <w:spacing w:after="0"/>
        <w:ind w:left="0"/>
        <w:jc w:val="both"/>
      </w:pPr>
      <w:r>
        <w:rPr>
          <w:rFonts w:ascii="Times New Roman"/>
          <w:b w:val="false"/>
          <w:i w:val="false"/>
          <w:color w:val="000000"/>
          <w:sz w:val="28"/>
        </w:rPr>
        <w:t xml:space="preserve">
      96. "Селекциялық жетістіктер туралы дерекқордан мәліметтерді алып тастау" рәсімін (P. as.03.PRC.009) орындау нәтижесі селекциялық жетістіктер туралы мәліметтерді селекциялық жетістіктер туралы дерекқордан алып тастау және жаңартылған мәліметтерді Одақтың ақпараттық порталында жариялау болып табылады. </w:t>
      </w:r>
    </w:p>
    <w:bookmarkEnd w:id="232"/>
    <w:bookmarkStart w:name="z238" w:id="233"/>
    <w:p>
      <w:pPr>
        <w:spacing w:after="0"/>
        <w:ind w:left="0"/>
        <w:jc w:val="both"/>
      </w:pPr>
      <w:r>
        <w:rPr>
          <w:rFonts w:ascii="Times New Roman"/>
          <w:b w:val="false"/>
          <w:i w:val="false"/>
          <w:color w:val="000000"/>
          <w:sz w:val="28"/>
        </w:rPr>
        <w:t xml:space="preserve">
      97. "Селекциялық жетістіктер туралы дерекқордан мәліметтерді алып тастау" рәсімі (P. AS.03.PRC.009) шеңберінде орындалатын жалпы процесс операцияларының тізбесі 45-кестеде келтірілген. </w:t>
      </w:r>
    </w:p>
    <w:bookmarkEnd w:id="233"/>
    <w:bookmarkStart w:name="z239" w:id="234"/>
    <w:p>
      <w:pPr>
        <w:spacing w:after="0"/>
        <w:ind w:left="0"/>
        <w:jc w:val="both"/>
      </w:pPr>
      <w:r>
        <w:rPr>
          <w:rFonts w:ascii="Times New Roman"/>
          <w:b w:val="false"/>
          <w:i w:val="false"/>
          <w:color w:val="000000"/>
          <w:sz w:val="28"/>
        </w:rPr>
        <w:t>
      45-кесте</w:t>
      </w:r>
    </w:p>
    <w:bookmarkEnd w:id="234"/>
    <w:bookmarkStart w:name="z240" w:id="235"/>
    <w:p>
      <w:pPr>
        <w:spacing w:after="0"/>
        <w:ind w:left="0"/>
        <w:jc w:val="left"/>
      </w:pPr>
      <w:r>
        <w:rPr>
          <w:rFonts w:ascii="Times New Roman"/>
          <w:b/>
          <w:i w:val="false"/>
          <w:color w:val="000000"/>
        </w:rPr>
        <w:t xml:space="preserve"> "Селекциялық жетістіктер туралы дерекқордан мәліметтерді алып тастау" рәсімі (P. AS.03.PRC.009) шеңберінде орындалатын жалпы процесс операцияларының тізбесі</w:t>
      </w:r>
    </w:p>
    <w:bookmarkEnd w:id="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P.AS.03.OPR.030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Cелекциялық жетістіктер туралы дерекқордан алып тастау үшін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P.AS.03.OPR.031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дерекқордан алып тастау үшін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P.AS.03.OPR.032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дерекқордан мәліметтерді алып тастау нәтижесі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P.AS.03.OPR.033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дерекқордың жаңартылған мәліметтерін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49-кестесінде келтірілген</w:t>
            </w:r>
          </w:p>
        </w:tc>
      </w:tr>
    </w:tbl>
    <w:bookmarkStart w:name="z241" w:id="236"/>
    <w:p>
      <w:pPr>
        <w:spacing w:after="0"/>
        <w:ind w:left="0"/>
        <w:jc w:val="both"/>
      </w:pPr>
      <w:r>
        <w:rPr>
          <w:rFonts w:ascii="Times New Roman"/>
          <w:b w:val="false"/>
          <w:i w:val="false"/>
          <w:color w:val="000000"/>
          <w:sz w:val="28"/>
        </w:rPr>
        <w:t xml:space="preserve">
      46-кесте </w:t>
      </w:r>
    </w:p>
    <w:bookmarkEnd w:id="236"/>
    <w:bookmarkStart w:name="z242" w:id="237"/>
    <w:p>
      <w:pPr>
        <w:spacing w:after="0"/>
        <w:ind w:left="0"/>
        <w:jc w:val="left"/>
      </w:pPr>
      <w:r>
        <w:rPr>
          <w:rFonts w:ascii="Times New Roman"/>
          <w:b/>
          <w:i w:val="false"/>
          <w:color w:val="000000"/>
        </w:rPr>
        <w:t xml:space="preserve"> "Селекциялық жетістіктер туралы дерекқордан алып тастау үшін мәліметтерді ұсыну"операциясының (P.AS.03.OPR.030) сипаттамасы</w:t>
      </w:r>
    </w:p>
    <w:bookmarkEnd w:id="2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P.AS.03.OPR.030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дерекқордан алып тастау үшін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мәліметтерді селекциялық жетістіктер туралы дерекқордан алып тастау қажет болған жағдайда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 қимыл регламентіне сәйкес селекциялық жетістіктер туралы дерекқордан алып тастау үшін селекциялық жетістіктер туралы мәліметтерді қалыптастырады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мәліметтер селекциялық жетістіктер туралы дерекқордан алып тастау үшін ұсынылды</w:t>
            </w:r>
          </w:p>
        </w:tc>
      </w:tr>
    </w:tbl>
    <w:bookmarkStart w:name="z243" w:id="238"/>
    <w:p>
      <w:pPr>
        <w:spacing w:after="0"/>
        <w:ind w:left="0"/>
        <w:jc w:val="both"/>
      </w:pPr>
      <w:r>
        <w:rPr>
          <w:rFonts w:ascii="Times New Roman"/>
          <w:b w:val="false"/>
          <w:i w:val="false"/>
          <w:color w:val="000000"/>
          <w:sz w:val="28"/>
        </w:rPr>
        <w:t xml:space="preserve">
      47-кесте </w:t>
      </w:r>
    </w:p>
    <w:bookmarkEnd w:id="238"/>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"Селекциялық жетістіктер туралы дерекқордан алып тастау үшін мәліметтерді қабылдау және өңдеу" операциясының (P.AS.03.OPR.031)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P.AS.03.OPR.031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дерекқордан алып тастау үшін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алып тастау үшін селекциялық жетістіктер туралы мәліметтерді алған кезде орындалады ("Селекциялық жетістіктер туралы дерекқордан алып тастау үшін мәліметтерді ұсыну" операциясы (PAS.03.OPR.030))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ақпараттың форматы мен құрылымы электрондық құжаттардың және мәліметтердің форматтары мен құрылымдарының сипаттамасына сәйкес келуге тиіс. Хабар және электрондық құжат (мәліметтер) уәкілетті органдар мен Комиссия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селекциялық жетістіктер туралы мәліметтерді қабылдайды және оларды уәкілетті органдар мен Комиссия арасындағы ақпараттық өзара іс-қимыл регламентіне сәйкес тексереді. Тексеру сәтті орындалған жағдайда орындаушы алып тасталатын мәліметтер қолданысының аяқталу күні мен уақытын берілген мәліметтердің құрамында көрсетілген іс-қимылдың аяқталу күні мен уақытының мәнімен толтырады, алып тасталатын мәліметтердің жаңартылған күні мен уақытын жаңартады, селекциялық жетістіктер туралы мәліметтерді өңдеу нәтижесі кодының мәнімен селекциялық жетістіктер туралы дерекқордан алып тастау нәтижесі туралы хабарламаны қалыптастырады және уәкілетті органдар мен Комиссия арасындағы ақпараттық өзара іс-қимыл регламентіне сәйкес уәкілетті органға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мәліметтер селекциялық жетістіктер туралы дерекқордан алып тасталды; селекциялық жетістіктер туралы мәліметтерді алып тастау нәтижесі туралы хабарлама уәкілетті органға жіберілді</w:t>
            </w:r>
          </w:p>
        </w:tc>
      </w:tr>
    </w:tbl>
    <w:bookmarkStart w:name="z245" w:id="239"/>
    <w:p>
      <w:pPr>
        <w:spacing w:after="0"/>
        <w:ind w:left="0"/>
        <w:jc w:val="both"/>
      </w:pPr>
      <w:r>
        <w:rPr>
          <w:rFonts w:ascii="Times New Roman"/>
          <w:b w:val="false"/>
          <w:i w:val="false"/>
          <w:color w:val="000000"/>
          <w:sz w:val="28"/>
        </w:rPr>
        <w:t>
      48-кесте</w:t>
      </w:r>
    </w:p>
    <w:bookmarkEnd w:id="239"/>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"Селекциялық жетістіктер туралы дерекқордан мәліметтерді алып тастау нәтижесі туралы хабарлама алу" операциясының (P.AS.03.OPR.032)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P.AS.03.OPR.032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дерекқордан мәліметтерді алып тастау нәтижесі туралы хабарлама 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алып тастау үшін селекциялық жетістіктер туралы мәліметтерді алып тастау нәтижесі туралы хабарлама алған кезде орындалады ("Селекциялық жетістіктер туралы дерекқордан алып тастау үшін мәліметтерді қабылдау және өңдеу" операциясы (P.AS.03.OPR.031))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хабардың форматы мен құрылымы электрондық құжаттардың және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Kомиссия арасындағы ақпараттық өзара іс қимыл регламентіне сәйкес селекциялық жетістіктер туралы мәліметтерді алып тастау нәтижесі туралы хабарламаны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селекцилық жетістіктер туралы мәліметтерді дерекқордан алып тастау нәтижесі туралы хабарлама селекциялық жетістіктер туралы өңделді</w:t>
            </w:r>
          </w:p>
        </w:tc>
      </w:tr>
    </w:tbl>
    <w:bookmarkStart w:name="z247" w:id="240"/>
    <w:p>
      <w:pPr>
        <w:spacing w:after="0"/>
        <w:ind w:left="0"/>
        <w:jc w:val="both"/>
      </w:pPr>
      <w:r>
        <w:rPr>
          <w:rFonts w:ascii="Times New Roman"/>
          <w:b w:val="false"/>
          <w:i w:val="false"/>
          <w:color w:val="000000"/>
          <w:sz w:val="28"/>
        </w:rPr>
        <w:t>
      49-кесте</w:t>
      </w:r>
    </w:p>
    <w:bookmarkEnd w:id="240"/>
    <w:bookmarkStart w:name="z248" w:id="241"/>
    <w:p>
      <w:pPr>
        <w:spacing w:after="0"/>
        <w:ind w:left="0"/>
        <w:jc w:val="left"/>
      </w:pPr>
      <w:r>
        <w:rPr>
          <w:rFonts w:ascii="Times New Roman"/>
          <w:b/>
          <w:i w:val="false"/>
          <w:color w:val="000000"/>
        </w:rPr>
        <w:t xml:space="preserve"> "Селекциялық жетістіктер туралы дерекқордың жаңартылған мәліметтерін жариялау"операциясының (P.AS.03.OPR.033) сипаттамасы</w:t>
      </w:r>
    </w:p>
    <w:bookmarkEnd w:id="2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P.AS.03.OPR.033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дерекқордың жаңартылған мәліметтерін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дерекқордан селекциялық жетістіктер туралы мәліметтерді алып тастаған кезде орындалады ("Селекциялық жетістіктер туралы дерекқордан алып тастау үшін мәліметтерді қабылдау және өңдеу" операциясы (P. AS.03.OPR.031))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селекциялық жетістіктер туралы жаңартылған дерекқордың мәліметтерін жариялауды қамтамасыз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дерекқордан селекциялық жетістіктер туралы жаңартылған мәліметтер Одақтың ақпараттық порталында жарияланды</w:t>
            </w:r>
          </w:p>
        </w:tc>
      </w:tr>
    </w:tbl>
    <w:bookmarkStart w:name="z249" w:id="242"/>
    <w:p>
      <w:pPr>
        <w:spacing w:after="0"/>
        <w:ind w:left="0"/>
        <w:jc w:val="left"/>
      </w:pPr>
      <w:r>
        <w:rPr>
          <w:rFonts w:ascii="Times New Roman"/>
          <w:b/>
          <w:i w:val="false"/>
          <w:color w:val="000000"/>
        </w:rPr>
        <w:t xml:space="preserve"> 4. Уәкілетті органдардың сұрау салуы бойынша селекциялық жетістіктер туралы дерекқордан мәліметтер алу рәсімдері </w:t>
      </w:r>
    </w:p>
    <w:bookmarkEnd w:id="242"/>
    <w:bookmarkStart w:name="z250" w:id="243"/>
    <w:p>
      <w:pPr>
        <w:spacing w:after="0"/>
        <w:ind w:left="0"/>
        <w:jc w:val="left"/>
      </w:pPr>
      <w:r>
        <w:rPr>
          <w:rFonts w:ascii="Times New Roman"/>
          <w:b/>
          <w:i w:val="false"/>
          <w:color w:val="000000"/>
        </w:rPr>
        <w:t xml:space="preserve"> "Селекциялық жетістіктер туралы дерекқорды жаңарту күні мен уақыты туралы ақпарат алу"  рәсімі (P.AS.03.PRC.010) </w:t>
      </w:r>
    </w:p>
    <w:bookmarkEnd w:id="243"/>
    <w:bookmarkStart w:name="z251" w:id="244"/>
    <w:p>
      <w:pPr>
        <w:spacing w:after="0"/>
        <w:ind w:left="0"/>
        <w:jc w:val="both"/>
      </w:pPr>
      <w:r>
        <w:rPr>
          <w:rFonts w:ascii="Times New Roman"/>
          <w:b w:val="false"/>
          <w:i w:val="false"/>
          <w:color w:val="000000"/>
          <w:sz w:val="28"/>
        </w:rPr>
        <w:t>
      99. "Селекциялық жетістіктер туралы дерекқорды жаңарту күні мен уақыты туралы ақпарат алу" рәсімін (P.AS.03.PRC.010) орындау схемасы 15-суретте көрсетілген.</w:t>
      </w:r>
    </w:p>
    <w:bookmarkEnd w:id="2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2" w:id="245"/>
    <w:p>
      <w:pPr>
        <w:spacing w:after="0"/>
        <w:ind w:left="0"/>
        <w:jc w:val="both"/>
      </w:pPr>
      <w:r>
        <w:rPr>
          <w:rFonts w:ascii="Times New Roman"/>
          <w:b w:val="false"/>
          <w:i w:val="false"/>
          <w:color w:val="000000"/>
          <w:sz w:val="28"/>
        </w:rPr>
        <w:t>
      15-сурет. "Селекциялық жетістіктер туралы дерекқорды жаңарту күні мен уақыты туралы ақпарат алу" рәсімін (P.AS.03.PRC.010) орындау схемасы</w:t>
      </w:r>
    </w:p>
    <w:bookmarkEnd w:id="245"/>
    <w:bookmarkStart w:name="z253" w:id="246"/>
    <w:p>
      <w:pPr>
        <w:spacing w:after="0"/>
        <w:ind w:left="0"/>
        <w:jc w:val="both"/>
      </w:pPr>
      <w:r>
        <w:rPr>
          <w:rFonts w:ascii="Times New Roman"/>
          <w:b w:val="false"/>
          <w:i w:val="false"/>
          <w:color w:val="000000"/>
          <w:sz w:val="28"/>
        </w:rPr>
        <w:t xml:space="preserve">
      100. "Селекциялық жетістіктер туралы дерекқорды жаңарту күні мен уақыты туралы ақпарат алу" (P.AS.03.PRC.010) рәсімі уәкілетті органда сақталатын селекциялық жетістіктер туралы мәліметтердің жай-күйі (соңғы жаңартылған күні мен уақыты) туралы ақпаратты Комиссияда сақталатын селекциялық жетістіктер туралы дерекқордан тиісті ақпаратпен үйлестіру қажеттігін бағалау мақсатында орындалады. </w:t>
      </w:r>
    </w:p>
    <w:bookmarkEnd w:id="246"/>
    <w:bookmarkStart w:name="z254" w:id="247"/>
    <w:p>
      <w:pPr>
        <w:spacing w:after="0"/>
        <w:ind w:left="0"/>
        <w:jc w:val="both"/>
      </w:pPr>
      <w:r>
        <w:rPr>
          <w:rFonts w:ascii="Times New Roman"/>
          <w:b w:val="false"/>
          <w:i w:val="false"/>
          <w:color w:val="000000"/>
          <w:sz w:val="28"/>
        </w:rPr>
        <w:t xml:space="preserve">
      101. Бірінші "Селекциялық жетістіктер туралы дерекқорды жаңарту күні мен уақыты туралы ақпаратқа сұрау салу" операциясын (P.AS.03.OPR.034) орындайды, оның нәтижесінде уәкілетті орган селекциялық жетістіктер туралы дерекқорды жаңарту күні мен уақыты туралы ақпарат алуға сұрау салуды қалыптастырады және Комиссияға жібереді. </w:t>
      </w:r>
    </w:p>
    <w:bookmarkEnd w:id="247"/>
    <w:bookmarkStart w:name="z255" w:id="248"/>
    <w:p>
      <w:pPr>
        <w:spacing w:after="0"/>
        <w:ind w:left="0"/>
        <w:jc w:val="both"/>
      </w:pPr>
      <w:r>
        <w:rPr>
          <w:rFonts w:ascii="Times New Roman"/>
          <w:b w:val="false"/>
          <w:i w:val="false"/>
          <w:color w:val="000000"/>
          <w:sz w:val="28"/>
        </w:rPr>
        <w:t xml:space="preserve">
      102. Комиссия сұрау салуды селекциялық жетістіктер туралы дерекқорды жаңарту күні мен уақыты туралы ақпаратты алған кезде "Селекциялық жетістіктер туралы дерекқорды жаңарту күні мен уақыты туралы ақпаратқа сұрау салуды өңдеу және ұсыну" операциясын (P.AS.03.OPR.035) орындалады, оның нәтижесінде селекциялық жетістіктер туралы дерекқорды жаңарту күні мен уақыты туралы ақпарат қалыптастырылады және уәкілетті органға ұсынылады. </w:t>
      </w:r>
    </w:p>
    <w:bookmarkEnd w:id="248"/>
    <w:bookmarkStart w:name="z256" w:id="249"/>
    <w:p>
      <w:pPr>
        <w:spacing w:after="0"/>
        <w:ind w:left="0"/>
        <w:jc w:val="both"/>
      </w:pPr>
      <w:r>
        <w:rPr>
          <w:rFonts w:ascii="Times New Roman"/>
          <w:b w:val="false"/>
          <w:i w:val="false"/>
          <w:color w:val="000000"/>
          <w:sz w:val="28"/>
        </w:rPr>
        <w:t xml:space="preserve">
      103. Уәкілетті орган селекциялық жетістіктер туралы дерекқорды жаңарту күні мен уақыты туралы ақпаратты алған кезде "Селекциялық жетістіктер туралы дерекқорды жаңарту күні мен уақыты туралы ақпаратты қабылдау және өңдеу" операциясын (P.AS.03.OPR.036) орындалады. </w:t>
      </w:r>
    </w:p>
    <w:bookmarkEnd w:id="249"/>
    <w:bookmarkStart w:name="z257" w:id="250"/>
    <w:p>
      <w:pPr>
        <w:spacing w:after="0"/>
        <w:ind w:left="0"/>
        <w:jc w:val="both"/>
      </w:pPr>
      <w:r>
        <w:rPr>
          <w:rFonts w:ascii="Times New Roman"/>
          <w:b w:val="false"/>
          <w:i w:val="false"/>
          <w:color w:val="000000"/>
          <w:sz w:val="28"/>
        </w:rPr>
        <w:t xml:space="preserve">
      104. "Селекциялық жетістіктер туралы дерекқорды жаңарту күні мен уақыты туралы ақпарат алу" рәсімін (P.AS.03.PRC.010) орындаудың нәтижесі уәкілетті органның селекциялық жетістіктер туралы дерекқорды жаңарту күні мен уақыты туралы ақпарат алуы болып табылады. </w:t>
      </w:r>
    </w:p>
    <w:bookmarkEnd w:id="250"/>
    <w:bookmarkStart w:name="z258" w:id="251"/>
    <w:p>
      <w:pPr>
        <w:spacing w:after="0"/>
        <w:ind w:left="0"/>
        <w:jc w:val="both"/>
      </w:pPr>
      <w:r>
        <w:rPr>
          <w:rFonts w:ascii="Times New Roman"/>
          <w:b w:val="false"/>
          <w:i w:val="false"/>
          <w:color w:val="000000"/>
          <w:sz w:val="28"/>
        </w:rPr>
        <w:t>
      105. "Селекциялық жетістіктер туралы дерекқорды жаңарту күні мен уақыты туралы ақпарат алу" рәсімі (P.AS.03.PRC.010) шеңберінде орындалатын жалпы процесс операцияларының тізбесі 23-кестеде келтірілген.</w:t>
      </w:r>
    </w:p>
    <w:bookmarkEnd w:id="251"/>
    <w:bookmarkStart w:name="z259" w:id="252"/>
    <w:p>
      <w:pPr>
        <w:spacing w:after="0"/>
        <w:ind w:left="0"/>
        <w:jc w:val="both"/>
      </w:pPr>
      <w:r>
        <w:rPr>
          <w:rFonts w:ascii="Times New Roman"/>
          <w:b w:val="false"/>
          <w:i w:val="false"/>
          <w:color w:val="000000"/>
          <w:sz w:val="28"/>
        </w:rPr>
        <w:t xml:space="preserve">
      50-кесте </w:t>
      </w:r>
    </w:p>
    <w:bookmarkEnd w:id="252"/>
    <w:bookmarkStart w:name="z260" w:id="253"/>
    <w:p>
      <w:pPr>
        <w:spacing w:after="0"/>
        <w:ind w:left="0"/>
        <w:jc w:val="left"/>
      </w:pPr>
      <w:r>
        <w:rPr>
          <w:rFonts w:ascii="Times New Roman"/>
          <w:b/>
          <w:i w:val="false"/>
          <w:color w:val="000000"/>
        </w:rPr>
        <w:t xml:space="preserve"> "Селекциялық жетістіктер туралы дерекқорды жаңарту күні мен уақыты туралы ақпарат алу" рәсімі (P.AS.03.PRC.010) шеңберінде орындалатын жалпы процесс операцияларының тізбесі</w:t>
      </w:r>
    </w:p>
    <w:bookmarkEnd w:id="2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P.AS.03.OPR.034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дерекқорды жаңарту күні мен уақыты туралы ақпаратқа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P.AS.03.OPR.035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дерекқорды жаңарту күні мен уақыты туралы ақпаратқа сұрау салуды өңдеу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P.AS.03.OPR.036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дерекқорды жаңарту күні мен уақыты туралы ақпаратты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53-кестесінде келтірілген</w:t>
            </w:r>
          </w:p>
        </w:tc>
      </w:tr>
    </w:tbl>
    <w:bookmarkStart w:name="z261" w:id="254"/>
    <w:p>
      <w:pPr>
        <w:spacing w:after="0"/>
        <w:ind w:left="0"/>
        <w:jc w:val="both"/>
      </w:pPr>
      <w:r>
        <w:rPr>
          <w:rFonts w:ascii="Times New Roman"/>
          <w:b w:val="false"/>
          <w:i w:val="false"/>
          <w:color w:val="000000"/>
          <w:sz w:val="28"/>
        </w:rPr>
        <w:t>
      51-кесте</w:t>
      </w:r>
    </w:p>
    <w:bookmarkEnd w:id="254"/>
    <w:bookmarkStart w:name="z262" w:id="255"/>
    <w:p>
      <w:pPr>
        <w:spacing w:after="0"/>
        <w:ind w:left="0"/>
        <w:jc w:val="left"/>
      </w:pPr>
      <w:r>
        <w:rPr>
          <w:rFonts w:ascii="Times New Roman"/>
          <w:b/>
          <w:i w:val="false"/>
          <w:color w:val="000000"/>
        </w:rPr>
        <w:t xml:space="preserve"> "Селекциялық жетістіктер туралы дерекқорды жаңарту күні мен уақыты туралы ақпаратқа сұрау салу" операциясының (P.AS.03.OPR.034) сипаттамасы</w:t>
      </w:r>
    </w:p>
    <w:bookmarkEnd w:id="2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P.AS.03.OPR.034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дерекқорды жаңарту күні мен уақыты туралы ақпаратқа сұрау салу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 сақталатын селекциялық жетістіктер туралы мәліметтердің жай-күйі (соңғы жаңартылған күні мен уақыты) туралы ақпаратты Комиссияда сақталатын селекциялық жетістіктер туралы дерекқордан тиісті ақпаратпен үйлестіру қажеттігін бағалау мақсатында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 қимыл регламентіне сәйкес селекциялық жетістіктер туралы дерекқорды жаңартудың күні мен уақыты туралы ақпарат алуға сұрау салуды қалыптастырады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дерекқорды жаңарту күні мен уақыты туралы ақпаратқа сұрау салу Комиссияға жіберілді</w:t>
            </w:r>
          </w:p>
        </w:tc>
      </w:tr>
    </w:tbl>
    <w:bookmarkStart w:name="z263" w:id="256"/>
    <w:p>
      <w:pPr>
        <w:spacing w:after="0"/>
        <w:ind w:left="0"/>
        <w:jc w:val="both"/>
      </w:pPr>
      <w:r>
        <w:rPr>
          <w:rFonts w:ascii="Times New Roman"/>
          <w:b w:val="false"/>
          <w:i w:val="false"/>
          <w:color w:val="000000"/>
          <w:sz w:val="28"/>
        </w:rPr>
        <w:t xml:space="preserve">
      52-кесте </w:t>
      </w:r>
    </w:p>
    <w:bookmarkEnd w:id="256"/>
    <w:bookmarkStart w:name="z264" w:id="257"/>
    <w:p>
      <w:pPr>
        <w:spacing w:after="0"/>
        <w:ind w:left="0"/>
        <w:jc w:val="left"/>
      </w:pPr>
      <w:r>
        <w:rPr>
          <w:rFonts w:ascii="Times New Roman"/>
          <w:b/>
          <w:i w:val="false"/>
          <w:color w:val="000000"/>
        </w:rPr>
        <w:t xml:space="preserve"> "Селекциялық жетістіктер туралы дерекқорды жаңарту күні мен уақыты туралы ақпаратқа сұрау салуды өңдеу және ұсыну" операциясының (P.AS.03.OPR.035) сипаттамасы </w:t>
      </w:r>
    </w:p>
    <w:bookmarkEnd w:id="2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P.AS.03.OPR.035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дерекқорды жаңарту күні мен уақыты туралы ақпаратқа сұрау салуды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сұрау салуды селекциялық жетістіктер туралы дерекқорды жаңарту күні мен уақыты туралы ақпаратты алған кезде орындайды ("Селекциялық жетістіктер туралы дерекқорды жаңарту күні мен уақыты туралы ақпаратқа сұрау салу" операциясы (P.AS.03.OPR.034))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ақпараттың форматы мен құрылымы электрондық құжаттардың және мәліметтердің форматтары мен құрылымдарының сипаттамасына сәйкес келуге тиіс. Хабар және электрондық құжат (мәліметтер) уәкілетті органдар мен Комиссия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сұрау салуды өңдеуді орындайды, уәкілетті органдар мен Комиссия арасындағы ақпараттық өзара іс-қимыл регламентіне сәйкес селекциялық жетістіктер туралы дерекқорды жаңарту күні мен уақыты туралы ақпаратты қалыптастырады және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дерекқорды жаңарту күні мен уақыты туралы ақпарат уәкілетті органға жіберілді</w:t>
            </w:r>
          </w:p>
        </w:tc>
      </w:tr>
    </w:tbl>
    <w:bookmarkStart w:name="z265" w:id="258"/>
    <w:p>
      <w:pPr>
        <w:spacing w:after="0"/>
        <w:ind w:left="0"/>
        <w:jc w:val="both"/>
      </w:pPr>
      <w:r>
        <w:rPr>
          <w:rFonts w:ascii="Times New Roman"/>
          <w:b w:val="false"/>
          <w:i w:val="false"/>
          <w:color w:val="000000"/>
          <w:sz w:val="28"/>
        </w:rPr>
        <w:t>
      53-кесте</w:t>
      </w:r>
    </w:p>
    <w:bookmarkEnd w:id="258"/>
    <w:bookmarkStart w:name="z266" w:id="259"/>
    <w:p>
      <w:pPr>
        <w:spacing w:after="0"/>
        <w:ind w:left="0"/>
        <w:jc w:val="left"/>
      </w:pPr>
      <w:r>
        <w:rPr>
          <w:rFonts w:ascii="Times New Roman"/>
          <w:b/>
          <w:i w:val="false"/>
          <w:color w:val="000000"/>
        </w:rPr>
        <w:t xml:space="preserve"> "Селекциялық жетістіктер туралы дерекқорды жаңарту күні мен уақыты туралы ақпаратты қабылдау және өңдеу" операциясының (P.AS.03.OPR.036) сипаттамасы</w:t>
      </w:r>
    </w:p>
    <w:bookmarkEnd w:id="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P.AS.03.OPR.036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дерекқорды жаңарту күні мен уақыты туралы ақпаратты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селекциялық жетістіктер туралы дерекқорды жаңарту күні мен уақыты туралы ақпаратты алған кезде орындалады ("Селекциялық жетістіктер туралы дерекқорды жаңарту күні мен уақыты туралы ақпаратқа сұрау салуды өңдеу және ұсыну" операциясы (PAS.03.OPR.035))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хабардың форматы мен құрылымы электрондық құжаттардың және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Rомиссия арасындағы ақпараттық өзара іс қимыл регламентіне сәйкес селекциялық жетістіктер туралы дерекқорды жаңарту күні мен уақыты туралы алынған ақпаратты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дерекқорды жаңарту күні мен уақыты туралы ақпарат алынды</w:t>
            </w:r>
          </w:p>
        </w:tc>
      </w:tr>
    </w:tbl>
    <w:bookmarkStart w:name="z267" w:id="260"/>
    <w:p>
      <w:pPr>
        <w:spacing w:after="0"/>
        <w:ind w:left="0"/>
        <w:jc w:val="left"/>
      </w:pPr>
      <w:r>
        <w:rPr>
          <w:rFonts w:ascii="Times New Roman"/>
          <w:b/>
          <w:i w:val="false"/>
          <w:color w:val="000000"/>
        </w:rPr>
        <w:t xml:space="preserve"> "Селекциялық жетістіктер туралы дерекқордан мәліметтер алу" рәсімі (P.AS.03.PRC.011)</w:t>
      </w:r>
    </w:p>
    <w:bookmarkEnd w:id="260"/>
    <w:bookmarkStart w:name="z268" w:id="261"/>
    <w:p>
      <w:pPr>
        <w:spacing w:after="0"/>
        <w:ind w:left="0"/>
        <w:jc w:val="both"/>
      </w:pPr>
      <w:r>
        <w:rPr>
          <w:rFonts w:ascii="Times New Roman"/>
          <w:b w:val="false"/>
          <w:i w:val="false"/>
          <w:color w:val="000000"/>
          <w:sz w:val="28"/>
        </w:rPr>
        <w:t>
      "Селекциялық жетістіктер туралы дерекқордан мәліметтер алу" рәсімін (P.AS.03.PRC.011) орындау схемасы 16-суретте көрсетілген.</w:t>
      </w:r>
    </w:p>
    <w:bookmarkEnd w:id="26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930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4930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9" w:id="262"/>
    <w:p>
      <w:pPr>
        <w:spacing w:after="0"/>
        <w:ind w:left="0"/>
        <w:jc w:val="both"/>
      </w:pPr>
      <w:r>
        <w:rPr>
          <w:rFonts w:ascii="Times New Roman"/>
          <w:b w:val="false"/>
          <w:i w:val="false"/>
          <w:color w:val="000000"/>
          <w:sz w:val="28"/>
        </w:rPr>
        <w:t xml:space="preserve">
      16-сурет. "Селекциялық жетістіктер туралы дерекқордан мәліметтер алу" рәсімін (P.AS.03.PRC.011) орындау схемасы </w:t>
      </w:r>
    </w:p>
    <w:bookmarkEnd w:id="262"/>
    <w:bookmarkStart w:name="z270" w:id="263"/>
    <w:p>
      <w:pPr>
        <w:spacing w:after="0"/>
        <w:ind w:left="0"/>
        <w:jc w:val="both"/>
      </w:pPr>
      <w:r>
        <w:rPr>
          <w:rFonts w:ascii="Times New Roman"/>
          <w:b w:val="false"/>
          <w:i w:val="false"/>
          <w:color w:val="000000"/>
          <w:sz w:val="28"/>
        </w:rPr>
        <w:t xml:space="preserve">
      106. "Селекциялық жетістіктер туралы дерекқордан мәліметтер алу" рәсімін (P.AS.03.PRC.011) уәкілетті орган Селекциялық жетістіктер туралы дерекқордан мәліметтер алу қажет болған кезде орындайды. </w:t>
      </w:r>
    </w:p>
    <w:bookmarkEnd w:id="263"/>
    <w:bookmarkStart w:name="z271" w:id="264"/>
    <w:p>
      <w:pPr>
        <w:spacing w:after="0"/>
        <w:ind w:left="0"/>
        <w:jc w:val="both"/>
      </w:pPr>
      <w:r>
        <w:rPr>
          <w:rFonts w:ascii="Times New Roman"/>
          <w:b w:val="false"/>
          <w:i w:val="false"/>
          <w:color w:val="000000"/>
          <w:sz w:val="28"/>
        </w:rPr>
        <w:t xml:space="preserve">
      107. Бірінші "Селекциялық жетістіктер туралы дерекқордан мәліметтерге сұрау салу" операциясы (P.AS.03.OPR.037) орындалады, оның нәтижесінде уәкілетті орган селекциялық жетістіктер туралы дерекқордан мәліметтер беруге сұрау салуды қалыптастырады және Комиссияға жібереді. Берілген параметрлерге байланысты сұрау салудың 2 түрін қалыптастыруға болады: </w:t>
      </w:r>
    </w:p>
    <w:bookmarkEnd w:id="264"/>
    <w:p>
      <w:pPr>
        <w:spacing w:after="0"/>
        <w:ind w:left="0"/>
        <w:jc w:val="both"/>
      </w:pPr>
      <w:r>
        <w:rPr>
          <w:rFonts w:ascii="Times New Roman"/>
          <w:b w:val="false"/>
          <w:i w:val="false"/>
          <w:color w:val="000000"/>
          <w:sz w:val="28"/>
        </w:rPr>
        <w:t>
      селекциялық жетістіктер туралы дерекқордағы мәліметтерді толық көлемде ұсынуға сұрау салу;</w:t>
      </w:r>
    </w:p>
    <w:p>
      <w:pPr>
        <w:spacing w:after="0"/>
        <w:ind w:left="0"/>
        <w:jc w:val="both"/>
      </w:pPr>
      <w:r>
        <w:rPr>
          <w:rFonts w:ascii="Times New Roman"/>
          <w:b w:val="false"/>
          <w:i w:val="false"/>
          <w:color w:val="000000"/>
          <w:sz w:val="28"/>
        </w:rPr>
        <w:t xml:space="preserve">
      белгілі бір күнгі жағдай бойынша көрсетілген мәліметтерді ұсынуға сұрау салу. </w:t>
      </w:r>
    </w:p>
    <w:bookmarkStart w:name="z272" w:id="265"/>
    <w:p>
      <w:pPr>
        <w:spacing w:after="0"/>
        <w:ind w:left="0"/>
        <w:jc w:val="both"/>
      </w:pPr>
      <w:r>
        <w:rPr>
          <w:rFonts w:ascii="Times New Roman"/>
          <w:b w:val="false"/>
          <w:i w:val="false"/>
          <w:color w:val="000000"/>
          <w:sz w:val="28"/>
        </w:rPr>
        <w:t xml:space="preserve">
      108. Комиссия селекциялық жетістіктер туралы дерекқордан мәліметтер беруге сұрау салуды алған кезде "Селекциялық жетістіктер туралы дерекқордан мәліметтерге сұрау салуды өңдеу және ұсыну" операциясы (P.AS.03.OPR.038) орындалады, оны орындау нәтижесінде сұрау салынатын мәліметтер қалыптастырылады және уәкілетті органға ұсынылады немесе сұрау салудың параметрлерін қанағаттандыратын мәліметтердің жоқтығы туралы хабарлама жіберіледі. </w:t>
      </w:r>
    </w:p>
    <w:bookmarkEnd w:id="265"/>
    <w:bookmarkStart w:name="z273" w:id="266"/>
    <w:p>
      <w:pPr>
        <w:spacing w:after="0"/>
        <w:ind w:left="0"/>
        <w:jc w:val="both"/>
      </w:pPr>
      <w:r>
        <w:rPr>
          <w:rFonts w:ascii="Times New Roman"/>
          <w:b w:val="false"/>
          <w:i w:val="false"/>
          <w:color w:val="000000"/>
          <w:sz w:val="28"/>
        </w:rPr>
        <w:t xml:space="preserve">
      109. Уәкілетті орган селекциялық жетістіктер туралы дерекқордан мәліметтерді немесе сұрау салу параметрлерін қанағаттандыратын мәліметтердің жоқтығы туралы хабарламаны алған кезде "Селекциялық жетістіктер туралы дерекқордан мәліметтерді қабылдау және өңдеу" операциясы (P.AS.03.OPR.039) орындалады. </w:t>
      </w:r>
    </w:p>
    <w:bookmarkEnd w:id="266"/>
    <w:bookmarkStart w:name="z274" w:id="267"/>
    <w:p>
      <w:pPr>
        <w:spacing w:after="0"/>
        <w:ind w:left="0"/>
        <w:jc w:val="both"/>
      </w:pPr>
      <w:r>
        <w:rPr>
          <w:rFonts w:ascii="Times New Roman"/>
          <w:b w:val="false"/>
          <w:i w:val="false"/>
          <w:color w:val="000000"/>
          <w:sz w:val="28"/>
        </w:rPr>
        <w:t xml:space="preserve">
      110. "Селекциялық жетістіктер туралы дерекқордан мәліметтер алу" рәсімін (P.AS.03.PRC.011) орындау нәтижесі уәкілетті органның селекциялық жетістіктер туралы дерекқордан мәліметтерді немесе сұрау салу параметрлерін қанағаттандыратын мәліметтердің жоқтығы туралы хабарламаны алуы болып табылады. </w:t>
      </w:r>
    </w:p>
    <w:bookmarkEnd w:id="267"/>
    <w:bookmarkStart w:name="z275" w:id="268"/>
    <w:p>
      <w:pPr>
        <w:spacing w:after="0"/>
        <w:ind w:left="0"/>
        <w:jc w:val="both"/>
      </w:pPr>
      <w:r>
        <w:rPr>
          <w:rFonts w:ascii="Times New Roman"/>
          <w:b w:val="false"/>
          <w:i w:val="false"/>
          <w:color w:val="000000"/>
          <w:sz w:val="28"/>
        </w:rPr>
        <w:t xml:space="preserve">
      111. "Селекциялық жетістіктер туралы дерекқордан мәліметтер алу" рәсімі (P.AS.03.PRC.011) шеңберінде орындалатын жалпы процесс операцияларының тізбесі 54-кестеде келтірілген. </w:t>
      </w:r>
    </w:p>
    <w:bookmarkEnd w:id="268"/>
    <w:bookmarkStart w:name="z276" w:id="269"/>
    <w:p>
      <w:pPr>
        <w:spacing w:after="0"/>
        <w:ind w:left="0"/>
        <w:jc w:val="both"/>
      </w:pPr>
      <w:r>
        <w:rPr>
          <w:rFonts w:ascii="Times New Roman"/>
          <w:b w:val="false"/>
          <w:i w:val="false"/>
          <w:color w:val="000000"/>
          <w:sz w:val="28"/>
        </w:rPr>
        <w:t>
      54-кесте</w:t>
      </w:r>
    </w:p>
    <w:bookmarkEnd w:id="269"/>
    <w:bookmarkStart w:name="z277" w:id="270"/>
    <w:p>
      <w:pPr>
        <w:spacing w:after="0"/>
        <w:ind w:left="0"/>
        <w:jc w:val="left"/>
      </w:pPr>
      <w:r>
        <w:rPr>
          <w:rFonts w:ascii="Times New Roman"/>
          <w:b/>
          <w:i w:val="false"/>
          <w:color w:val="000000"/>
        </w:rPr>
        <w:t xml:space="preserve"> "Селекциялық жетістіктер туралы дерекқордан мәліметтер алу" рәсімі (P.AS.03.PRC.011) шеңберінде орындалатын жалпы процесс операцияларының тізбесі</w:t>
      </w:r>
    </w:p>
    <w:bookmarkEnd w:id="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P.AS.03.OPR.037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дерекқордан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P.AS.03.OPR.038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дерекқордан мәліметтерге сұрау салуды өңдеу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P.AS.03.OPR.039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дерекқордан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57-кестесінде келтірілген</w:t>
            </w:r>
          </w:p>
        </w:tc>
      </w:tr>
    </w:tbl>
    <w:bookmarkStart w:name="z278" w:id="271"/>
    <w:p>
      <w:pPr>
        <w:spacing w:after="0"/>
        <w:ind w:left="0"/>
        <w:jc w:val="both"/>
      </w:pPr>
      <w:r>
        <w:rPr>
          <w:rFonts w:ascii="Times New Roman"/>
          <w:b w:val="false"/>
          <w:i w:val="false"/>
          <w:color w:val="000000"/>
          <w:sz w:val="28"/>
        </w:rPr>
        <w:t xml:space="preserve">
      55-кесте </w:t>
      </w:r>
    </w:p>
    <w:bookmarkEnd w:id="271"/>
    <w:bookmarkStart w:name="z279" w:id="272"/>
    <w:p>
      <w:pPr>
        <w:spacing w:after="0"/>
        <w:ind w:left="0"/>
        <w:jc w:val="left"/>
      </w:pPr>
      <w:r>
        <w:rPr>
          <w:rFonts w:ascii="Times New Roman"/>
          <w:b/>
          <w:i w:val="false"/>
          <w:color w:val="000000"/>
        </w:rPr>
        <w:t xml:space="preserve"> "Селекциялық жетістіктер туралы дерекқордан мәліметтерге сұрау салу" операциясының (P. AS.03.OPR.037) сипаттамасы  </w:t>
      </w:r>
    </w:p>
    <w:bookmarkEnd w:id="2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P.AS.03.OPR.037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дерекқордан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селекциялық жетістіктер туралы дерекқордан мәліметтер алу қажет болған кезде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іс-қимыл регламентіне сәйкес селекциялық жетістіктер туралы дерекқордан мәліметтер алуға сұрау салуды қалыптастырады және Комиссияға жібереді. Селекциялық жетістіктер туралы дерекқордан мәліметтерді толық көлемде алу қажеттілігі туындаған кезде жаңартудың күні мен уақыты сұрау салуда көрсетілмейді. Белгілі бір күн мен уақыттағы жағдай бойынша мәліметтер алу қажеттілігі туындаған кезде сұрау салуда селекциялық жетістіктер туралы дерекқорды жаңарту күні мен уақыты көрсетілуі тиіс. Белгілі бір мүше мемлекеттер ұсынған мәліметтер негізінде селекциялық жетістіктер туралы дерекқорға енгізілген мәліметтерді алу қажеттілігі туындаған кезде сұрау салуда осы мүше мемлекеттердің кодтары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дерекқордан мәліметтерге сұрау салу Комиссияға жіберілді</w:t>
            </w:r>
          </w:p>
        </w:tc>
      </w:tr>
    </w:tbl>
    <w:bookmarkStart w:name="z280" w:id="273"/>
    <w:p>
      <w:pPr>
        <w:spacing w:after="0"/>
        <w:ind w:left="0"/>
        <w:jc w:val="both"/>
      </w:pPr>
      <w:r>
        <w:rPr>
          <w:rFonts w:ascii="Times New Roman"/>
          <w:b w:val="false"/>
          <w:i w:val="false"/>
          <w:color w:val="000000"/>
          <w:sz w:val="28"/>
        </w:rPr>
        <w:t xml:space="preserve">
      56-кесте </w:t>
      </w:r>
    </w:p>
    <w:bookmarkEnd w:id="273"/>
    <w:bookmarkStart w:name="z281" w:id="274"/>
    <w:p>
      <w:pPr>
        <w:spacing w:after="0"/>
        <w:ind w:left="0"/>
        <w:jc w:val="left"/>
      </w:pPr>
      <w:r>
        <w:rPr>
          <w:rFonts w:ascii="Times New Roman"/>
          <w:b/>
          <w:i w:val="false"/>
          <w:color w:val="000000"/>
        </w:rPr>
        <w:t xml:space="preserve"> "Селекциялық жетістіктер туралы дерекқордан мәліметтерге сұрау салуды өңдеу және ұсыну"операциясының (P.AS.03.OPR.038) сипаттамасы</w:t>
      </w:r>
    </w:p>
    <w:bookmarkEnd w:id="2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P.AS.03.OPR.038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дерекқордан мәліметтерге сұрау салуды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сұрау салуды селекциялық жетістіктер туралы дерекқордан мәліметтерді алған кезде орындалады ("Селекциялық жетістіктер туралы дерекқордан мәліметтерге сұрау салу" операциясы (P. AS.03.OPR.037))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ақпараттың форматы мен құрылымы электрондық құжаттардың және мәліметтердің форматтары мен құрылымдарының сипаттамасына сәйкес келуге тиіс. Хабар және электрондық құжат (мәліметтер) уәкілетті органдар мен Комиссия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Қомиссия арасындағы ақпараттық өзара іс-қимыл регламентіне сәйкес сұрау салуды өңдеуді жүзеге асырады, сұрау салуда көрсетілген параметрлерге сәйкес селекциялық жетістіктер туралы дерекқордан мәліметтерді қалыптастырады және уәкілетті органға ұсынады. Селекциялық жетістіктер туралы дерекқордан толық ақпарат ұсынылған кезде селекциялық жетістіктер туралы дерекқорда сақталатын барлық жазбалар ұсынылады. Көрсетілген күн мен уақыттағы жағдай бойынша мәліметтерді ұсынған кезде сұрау салуда көрсетілген күн мен уақыттағы жағдай бойынша селекциялық жетістіктер туралы дерекқорда қамтылған мәліметтерді іріктеу жүзеге асырылады. Селекциялық жетістіктер туралы дерекқордан мәліметтерді таңдау барлық елдер бойынша не сұрау салуда көрсетілген мүше мемлекеттердің кодтары ескеріле отырып жүзеге асырылады. Селекциялық жетістіктер туралы дерекқорда сұрау салудың параметрлерін қанағаттандыратын мәліметтер болмаған кезде уәкілетті органға сұрау салудың параметрлерін қанағаттандыратын мәліметтердің жоқтығы туралы хабарлама жіберіледі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органға селекциялық жетістіктер туралы дерекқордан мәліметтер ұсынылған немесе сұрау салу параметрлерін қанағаттандыратын мәліметтердің жоқтығы туралы хабарлама жіберілген</w:t>
            </w:r>
          </w:p>
        </w:tc>
      </w:tr>
    </w:tbl>
    <w:bookmarkStart w:name="z282" w:id="275"/>
    <w:p>
      <w:pPr>
        <w:spacing w:after="0"/>
        <w:ind w:left="0"/>
        <w:jc w:val="both"/>
      </w:pPr>
      <w:r>
        <w:rPr>
          <w:rFonts w:ascii="Times New Roman"/>
          <w:b w:val="false"/>
          <w:i w:val="false"/>
          <w:color w:val="000000"/>
          <w:sz w:val="28"/>
        </w:rPr>
        <w:t xml:space="preserve">
      57-кесте </w:t>
      </w:r>
    </w:p>
    <w:bookmarkEnd w:id="275"/>
    <w:bookmarkStart w:name="z283" w:id="276"/>
    <w:p>
      <w:pPr>
        <w:spacing w:after="0"/>
        <w:ind w:left="0"/>
        <w:jc w:val="left"/>
      </w:pPr>
      <w:r>
        <w:rPr>
          <w:rFonts w:ascii="Times New Roman"/>
          <w:b/>
          <w:i w:val="false"/>
          <w:color w:val="000000"/>
        </w:rPr>
        <w:t xml:space="preserve"> "Селекциялық жетістіктер туралы дерекқордан мәліметтерді қабылдау және өңдеу"операциясының (P.AS.03.OPR.039) сипаттамасы</w:t>
      </w:r>
    </w:p>
    <w:bookmarkEnd w:id="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Р/с</w:t>
            </w:r>
            <w:r>
              <w:rPr>
                <w:rFonts w:ascii="Times New Roman"/>
                <w:b w:val="false"/>
                <w:i w:val="false"/>
                <w:color w:val="000000"/>
                <w:sz w:val="20"/>
              </w:rPr>
              <w:t xml:space="preserve">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P.AS.03.OPR.039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дерекқордан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селекциялық жетістіктер туралы дерекқордан мәліметтерді немесе сұрау салу параметрлерін қанағаттандыратын мәліметтердің жоқтығы туралы хабарламаны алған кезде орындалады ("Селекциялық жетістіктер туралы дерекқордан мәліметтерге сұрау салуды өңдеу және ұсыну"операциясы (P.AS.03.OPR.038))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хабардың форматы мен құрылымы электрондық құжаттардың және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селекциялық жетістіктер туралы дерекқордан мәліметтерді немесе сұрау салу параметрлерін қанағаттандыратын мәліметтердің жоқтығы туралы хабарламаны алады және оларды өңдеуді жүзеге асырады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дерекқордан алынған мәліметтер немесе сұрау салу параметрлерін қанағаттандыратын мәліметтердің жоқтығы туралы хабарлама өңделді</w:t>
            </w:r>
          </w:p>
        </w:tc>
      </w:tr>
    </w:tbl>
    <w:bookmarkStart w:name="z284" w:id="277"/>
    <w:p>
      <w:pPr>
        <w:spacing w:after="0"/>
        <w:ind w:left="0"/>
        <w:jc w:val="left"/>
      </w:pPr>
      <w:r>
        <w:rPr>
          <w:rFonts w:ascii="Times New Roman"/>
          <w:b/>
          <w:i w:val="false"/>
          <w:color w:val="000000"/>
        </w:rPr>
        <w:t xml:space="preserve"> "Селекциялық жетістіктер туралы дерекқордан өзгертілген мәліметтерді алу" рәсімі (P. AS.03.PRC.012)</w:t>
      </w:r>
    </w:p>
    <w:bookmarkEnd w:id="277"/>
    <w:bookmarkStart w:name="z285" w:id="278"/>
    <w:p>
      <w:pPr>
        <w:spacing w:after="0"/>
        <w:ind w:left="0"/>
        <w:jc w:val="both"/>
      </w:pPr>
      <w:r>
        <w:rPr>
          <w:rFonts w:ascii="Times New Roman"/>
          <w:b w:val="false"/>
          <w:i w:val="false"/>
          <w:color w:val="000000"/>
          <w:sz w:val="28"/>
        </w:rPr>
        <w:t xml:space="preserve">
      113."Селекциялық жетістіктер туралы дерекқордан өзгертілген мәліметтерді алу" (P.AS.03.PRC.012) рәсімін орындау схемасы 17-суретте көрсетілген. </w:t>
      </w:r>
    </w:p>
    <w:bookmarkEnd w:id="27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6" w:id="279"/>
    <w:p>
      <w:pPr>
        <w:spacing w:after="0"/>
        <w:ind w:left="0"/>
        <w:jc w:val="both"/>
      </w:pPr>
      <w:r>
        <w:rPr>
          <w:rFonts w:ascii="Times New Roman"/>
          <w:b w:val="false"/>
          <w:i w:val="false"/>
          <w:color w:val="000000"/>
          <w:sz w:val="28"/>
        </w:rPr>
        <w:t xml:space="preserve">
      17-сурет. "Селекциялық жетістіктер туралы дерекқордан өзгертілген мәліметтерді алу" (P.AS.03.PRC.012) рәсімін орындау схемасы </w:t>
      </w:r>
    </w:p>
    <w:bookmarkEnd w:id="279"/>
    <w:bookmarkStart w:name="z287" w:id="280"/>
    <w:p>
      <w:pPr>
        <w:spacing w:after="0"/>
        <w:ind w:left="0"/>
        <w:jc w:val="both"/>
      </w:pPr>
      <w:r>
        <w:rPr>
          <w:rFonts w:ascii="Times New Roman"/>
          <w:b w:val="false"/>
          <w:i w:val="false"/>
          <w:color w:val="000000"/>
          <w:sz w:val="28"/>
        </w:rPr>
        <w:t xml:space="preserve">
      113. "Селекциялық жетістіктер туралы дерекқордан өзгертілген мәліметтерді алу" рәсімі (P.AS.03.PRC.012) уәкілетті органның тізілімге қосылуы немесе сұрау салуда көрсетілген сәттен бастап осы сұрау салуды орындау сәтіне дейін болған селекциялық жетістіктер туралы дерекқордан мәліметтер алу мақсатында орындалады. Рәсім, егер "Селекциялық жетістіктер туралы дерекқорды жаңарту күні мен уақыты туралы ақпарат алу" рәсімін (P.AS.03.PRC.010) орындау нәтижесінде уәкілетті органның Комиссиядағы селекциялық жетістіктер туралы дерекқордан мәліметтер алу күні мен уақыты селекциялық жетістіктер туралы дерекқорды өзгерту күні мен уақытынан ертерек болып табылатыны анықталса, орындалады. </w:t>
      </w:r>
    </w:p>
    <w:bookmarkEnd w:id="280"/>
    <w:bookmarkStart w:name="z288" w:id="281"/>
    <w:p>
      <w:pPr>
        <w:spacing w:after="0"/>
        <w:ind w:left="0"/>
        <w:jc w:val="both"/>
      </w:pPr>
      <w:r>
        <w:rPr>
          <w:rFonts w:ascii="Times New Roman"/>
          <w:b w:val="false"/>
          <w:i w:val="false"/>
          <w:color w:val="000000"/>
          <w:sz w:val="28"/>
        </w:rPr>
        <w:t xml:space="preserve">
      114. Бірінші "Селекциялық жетістіктер туралы дерекқордан өзгертілген мәліметтерге сұрау салу" операциясы (P.AS.03.OPR.040) орындалады, оның нәтижесінде уәкілетті орган селекциялық жетістіктер туралы дерекқорға енгізілген өзгертілген мәліметтерді алуға сұрау салуды қалыптастырады және Комиссияға жібереді. </w:t>
      </w:r>
    </w:p>
    <w:bookmarkEnd w:id="281"/>
    <w:bookmarkStart w:name="z289" w:id="282"/>
    <w:p>
      <w:pPr>
        <w:spacing w:after="0"/>
        <w:ind w:left="0"/>
        <w:jc w:val="both"/>
      </w:pPr>
      <w:r>
        <w:rPr>
          <w:rFonts w:ascii="Times New Roman"/>
          <w:b w:val="false"/>
          <w:i w:val="false"/>
          <w:color w:val="000000"/>
          <w:sz w:val="28"/>
        </w:rPr>
        <w:t xml:space="preserve">
      115. Комиссия селекциялық жетістіктер туралы дерекқорға енгізілген өзгерістер туралы ақпаратқа сұрау салуды алған кезде "Селекциялық жетістіктер туралы дерекқордан өзгертілген мәліметтерге сұрау салуды өңдеу және ұсыну" операциясын (P. AS.03.OPR.041) орындайды, оның нәтижесінде селекциялық жетістіктер туралы дерекқордан өзгертілген мәліметтер қалыптастырылады және уәкілетті органға сұрау салуда көрсетілген күн мен уақыттан бастап селекциялық жетістіктер туралы дерекқордан өзгертілген мәліметтер ұсынылады немесе  сұрау салу параметрлерін қанағаттандыраты мәліметтердің жоқтығы туралы хабарлама жіберіледі. </w:t>
      </w:r>
    </w:p>
    <w:bookmarkEnd w:id="282"/>
    <w:bookmarkStart w:name="z290" w:id="283"/>
    <w:p>
      <w:pPr>
        <w:spacing w:after="0"/>
        <w:ind w:left="0"/>
        <w:jc w:val="both"/>
      </w:pPr>
      <w:r>
        <w:rPr>
          <w:rFonts w:ascii="Times New Roman"/>
          <w:b w:val="false"/>
          <w:i w:val="false"/>
          <w:color w:val="000000"/>
          <w:sz w:val="28"/>
        </w:rPr>
        <w:t xml:space="preserve">
      116. Уәкілетті орган селекциялық жетістіктер туралы дерекқорға енгізілген өзгертілген мәліметтерді немесе сұрау салу параметрлерін қанағаттандыратын мәліметтердің жоқтығы туралы хабарламаны алған кезде "Селекциялық жетістіктер туралы дерекқордан өзгертілген мәліметтерді қабылдау және өңдеу" операциясы (P.AS.03.OPR.042) орындалады. </w:t>
      </w:r>
    </w:p>
    <w:bookmarkEnd w:id="283"/>
    <w:bookmarkStart w:name="z291" w:id="284"/>
    <w:p>
      <w:pPr>
        <w:spacing w:after="0"/>
        <w:ind w:left="0"/>
        <w:jc w:val="both"/>
      </w:pPr>
      <w:r>
        <w:rPr>
          <w:rFonts w:ascii="Times New Roman"/>
          <w:b w:val="false"/>
          <w:i w:val="false"/>
          <w:color w:val="000000"/>
          <w:sz w:val="28"/>
        </w:rPr>
        <w:t xml:space="preserve">
      117. "Селекциялық жетістіктер туралы дерекқордан өзгертілген мәліметтерді алу" рәсімін (P. AS.03.PRC.012) орындау нәтижесі уәкілетті органның селекциялық жетістіктер туралы дерекқордан өзгертілген мәліметтерді алуы және селекциялық жетістіктер туралы дерекқордан мәліметтерді уәкілетті орган мен Комиссия арасында үйлестіру болып табылады. </w:t>
      </w:r>
    </w:p>
    <w:bookmarkEnd w:id="284"/>
    <w:bookmarkStart w:name="z292" w:id="285"/>
    <w:p>
      <w:pPr>
        <w:spacing w:after="0"/>
        <w:ind w:left="0"/>
        <w:jc w:val="both"/>
      </w:pPr>
      <w:r>
        <w:rPr>
          <w:rFonts w:ascii="Times New Roman"/>
          <w:b w:val="false"/>
          <w:i w:val="false"/>
          <w:color w:val="000000"/>
          <w:sz w:val="28"/>
        </w:rPr>
        <w:t xml:space="preserve">
      118. "Селекциялық жетістіктер туралы дерекқордан өзгертілген мәліметтерді алу" рәсімі (P. AS.03.PRC.012) шеңберінде орындалатын жалпы процесс операцияларының тізбесі 58-кестеде келтірілген. </w:t>
      </w:r>
    </w:p>
    <w:bookmarkEnd w:id="285"/>
    <w:bookmarkStart w:name="z293" w:id="286"/>
    <w:p>
      <w:pPr>
        <w:spacing w:after="0"/>
        <w:ind w:left="0"/>
        <w:jc w:val="both"/>
      </w:pPr>
      <w:r>
        <w:rPr>
          <w:rFonts w:ascii="Times New Roman"/>
          <w:b w:val="false"/>
          <w:i w:val="false"/>
          <w:color w:val="000000"/>
          <w:sz w:val="28"/>
        </w:rPr>
        <w:t>
      58-кесте</w:t>
      </w:r>
    </w:p>
    <w:bookmarkEnd w:id="286"/>
    <w:bookmarkStart w:name="z294" w:id="287"/>
    <w:p>
      <w:pPr>
        <w:spacing w:after="0"/>
        <w:ind w:left="0"/>
        <w:jc w:val="left"/>
      </w:pPr>
      <w:r>
        <w:rPr>
          <w:rFonts w:ascii="Times New Roman"/>
          <w:b/>
          <w:i w:val="false"/>
          <w:color w:val="000000"/>
        </w:rPr>
        <w:t xml:space="preserve"> "Селекциялық жетістіктер туралы дерекқордан өзгертілген мәліметтерді алу" рәсімі (P. AS.03.PRC.012) шеңберінде орындалатын жалпы процесс операцияларының тізбесі </w:t>
      </w:r>
    </w:p>
    <w:bookmarkEnd w:id="2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дерекқордан өзгертілген мәліметтерге сұрау салу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59-кестесінде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P.AS.03.OPR.041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дерекқордан өзгертілген мәліметтерге сұрау салуды өңдеу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P.AS.03.OPR.042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дерекқордан өзгертілген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61-кестесінде келтірілген</w:t>
            </w:r>
          </w:p>
        </w:tc>
      </w:tr>
    </w:tbl>
    <w:bookmarkStart w:name="z295" w:id="288"/>
    <w:p>
      <w:pPr>
        <w:spacing w:after="0"/>
        <w:ind w:left="0"/>
        <w:jc w:val="both"/>
      </w:pPr>
      <w:r>
        <w:rPr>
          <w:rFonts w:ascii="Times New Roman"/>
          <w:b w:val="false"/>
          <w:i w:val="false"/>
          <w:color w:val="000000"/>
          <w:sz w:val="28"/>
        </w:rPr>
        <w:t xml:space="preserve">
      59-кесте </w:t>
      </w:r>
    </w:p>
    <w:bookmarkEnd w:id="288"/>
    <w:bookmarkStart w:name="z296" w:id="289"/>
    <w:p>
      <w:pPr>
        <w:spacing w:after="0"/>
        <w:ind w:left="0"/>
        <w:jc w:val="left"/>
      </w:pPr>
      <w:r>
        <w:rPr>
          <w:rFonts w:ascii="Times New Roman"/>
          <w:b/>
          <w:i w:val="false"/>
          <w:color w:val="000000"/>
        </w:rPr>
        <w:t xml:space="preserve"> "Селекциялық жетістіктер туралы дерекқордан өзгертілген мәліметтерге сұрау салу" операциясының (P.AS.03.OPR.040) сипаттамасы</w:t>
      </w:r>
    </w:p>
    <w:bookmarkEnd w:id="2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P.AS.03.OPR.040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дерекқордан өзгертілген мәліметтерге сұрау салу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белгілі бір кезеңдегі селекциялық жетістіктер туралы дерекқордан өзгертілген мәліметтерді алу мақсатында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ақпараттың форматы мен құрылымы электрондық құжаттардың және мәліметтердің форматтары мен құрылымдарының сипаттамасына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іс-қимыл регламентіне сәйкес селекциялық жетістіктер туралы дерекқордан өзгертілген мәліметтерді алуға сұрау салуды қалыптастырады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дерекқордан өзгертілген мәліметтерге сұрау салу Комиссияға жіберілді</w:t>
            </w:r>
          </w:p>
        </w:tc>
      </w:tr>
    </w:tbl>
    <w:bookmarkStart w:name="z297" w:id="290"/>
    <w:p>
      <w:pPr>
        <w:spacing w:after="0"/>
        <w:ind w:left="0"/>
        <w:jc w:val="both"/>
      </w:pPr>
      <w:r>
        <w:rPr>
          <w:rFonts w:ascii="Times New Roman"/>
          <w:b w:val="false"/>
          <w:i w:val="false"/>
          <w:color w:val="000000"/>
          <w:sz w:val="28"/>
        </w:rPr>
        <w:t xml:space="preserve">
      60-кесте </w:t>
      </w:r>
    </w:p>
    <w:bookmarkEnd w:id="290"/>
    <w:bookmarkStart w:name="z298" w:id="291"/>
    <w:p>
      <w:pPr>
        <w:spacing w:after="0"/>
        <w:ind w:left="0"/>
        <w:jc w:val="left"/>
      </w:pPr>
      <w:r>
        <w:rPr>
          <w:rFonts w:ascii="Times New Roman"/>
          <w:b/>
          <w:i w:val="false"/>
          <w:color w:val="000000"/>
        </w:rPr>
        <w:t xml:space="preserve"> "Селекциялық жетістіктер туралы дерекқордан өзгертілген мәліметтерге сұрау салуды өңдеу және ұсыну" операциясының (P.AS.03.OPR.041) сипаттамасы</w:t>
      </w:r>
    </w:p>
    <w:bookmarkEnd w:id="2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P.AS.03.OPR.041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дерекқордан өзгертілген мәліметтерге сұрау салуды өңдеу және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селекциялық жетістіктер туралы дерекқордан өзгертілген мәліметтерді ұсынуға сұрау салуды алған кезде орындалады ("Селекциялық жетістіктер туралы дерекқордан өзгертілген мәліметтерді сұрау" операциясы (P. AS.03.OPR.040)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ақпараттың форматы мен құрылымы электрондық құжаттардың және мәліметтердің форматтары мен құрылымдарының сипаттамасына сәйкес келуге тиіс. Хабар және электрондық құжат (мәліметтер) уәкілетті органдар мен Комиссия арасындағы ақпараттық өзара іс-қимыл регламентінде көзделген электрондық құжаттың (мәліметтердің) деректемелерін толтыруға қойылатын талаптарға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іс-қимыл регламентіне сәйкес сұрау салуды өңдеуді жүзеге асырады, сұрау салуда көрсетілген параметрлерге сәйкес селекциялық жетістіктер туралы дерекқордан өзгертілген мәліметтерді немесе сұрау салудың параметрлерін қанағаттандыратын мәліметтердің жоқтығы туралы хабарламаны қалыптастырады және уәкілетті органға ұсынады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дерекқордан өзгертілген мәліметтер немесе сұрау салу параметрлерін қанағаттандыратын мәліметтердің жоқтығы туралы хабарлама жіберілді</w:t>
            </w:r>
          </w:p>
        </w:tc>
      </w:tr>
    </w:tbl>
    <w:bookmarkStart w:name="z299" w:id="292"/>
    <w:p>
      <w:pPr>
        <w:spacing w:after="0"/>
        <w:ind w:left="0"/>
        <w:jc w:val="both"/>
      </w:pPr>
      <w:r>
        <w:rPr>
          <w:rFonts w:ascii="Times New Roman"/>
          <w:b w:val="false"/>
          <w:i w:val="false"/>
          <w:color w:val="000000"/>
          <w:sz w:val="28"/>
        </w:rPr>
        <w:t xml:space="preserve">
      61-кесте </w:t>
      </w:r>
    </w:p>
    <w:bookmarkEnd w:id="292"/>
    <w:bookmarkStart w:name="z300" w:id="293"/>
    <w:p>
      <w:pPr>
        <w:spacing w:after="0"/>
        <w:ind w:left="0"/>
        <w:jc w:val="left"/>
      </w:pPr>
      <w:r>
        <w:rPr>
          <w:rFonts w:ascii="Times New Roman"/>
          <w:b/>
          <w:i w:val="false"/>
          <w:color w:val="000000"/>
        </w:rPr>
        <w:t xml:space="preserve"> "Селекциялық жетістіктер туралы дерекқордан өзгертілген мәліметтерге сұрау салуды өңдеу және ұсыну" операциясының (P.AS.03.OPR.042) сипаттамасы </w:t>
      </w:r>
    </w:p>
    <w:bookmarkEnd w:id="2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r>
              <w:rPr>
                <w:rFonts w:ascii="Times New Roman"/>
                <w:b w:val="false"/>
                <w:i w:val="false"/>
                <w:color w:val="000000"/>
                <w:sz w:val="20"/>
              </w:rPr>
              <w:t xml:space="preserve"> </w:t>
            </w:r>
            <w:r>
              <w:rPr>
                <w:rFonts w:ascii="Times New Roman"/>
                <w:b/>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P.AS.03.OPR.042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дерекқордан өзгертілген мәліметтерге сұрау салуды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селекциялық жетістіктер туралы дерекқорға енгізілген өзгертілген мәліметтерді немесе сұрау салу параметрлерін қанағаттандыратын мәліметтердің жоқтығы туралы хабарламаны алған кезде орындалады ("Селекциялық жетістіктер туралы дерекқордан өзгертілген мәліметтерге сұрау салуды өңдеу және ұсыну"операциясы (P.AS.03.OPR.041))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хабардың форматы мен құрылымы электрондық құжаттардың және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селекциялық жетістіктер туралы дерекқорға енгізілген өзгертілген мәліметтерді немесе сұрау салу параметрлерін қанағаттандыратын мәліметтердің жоқтығы туралы хабарламаны алады және оларды өңдеуді жүзеге асырады. Селекциялық жетістіктер туралы дерекқорға енгізілген өзгертілген мәліметтерді алған кезде өңдеу мынадай қағидаларға сәйкес жүзеге асырылады: селекциялық жетістіктер туралы дерекқордан алынған мәліметтер құрамындағы және уәкілетті органда жоқ мәліметтер уәкілетті органда сақталатын мәліметтерге енгізіледі; алынған өзгерістер құрамындағы селекциялық жетістіктер туралы дерекқордан алынған мәліметтер және уәкілетті органда сақталатын мәліметтерге қатысқандар өзектендіріледі (жаңартылады)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дерекқордан алынған мәліметтер комиссия мен уәкілетті орган арасында үйлестірілген</w:t>
            </w:r>
          </w:p>
        </w:tc>
      </w:tr>
    </w:tbl>
    <w:bookmarkStart w:name="z301" w:id="294"/>
    <w:p>
      <w:pPr>
        <w:spacing w:after="0"/>
        <w:ind w:left="0"/>
        <w:jc w:val="left"/>
      </w:pPr>
      <w:r>
        <w:rPr>
          <w:rFonts w:ascii="Times New Roman"/>
          <w:b/>
          <w:i w:val="false"/>
          <w:color w:val="000000"/>
        </w:rPr>
        <w:t xml:space="preserve"> IX. Штаттан тыс жағдайларда әрекет ету тәртібі</w:t>
      </w:r>
    </w:p>
    <w:bookmarkEnd w:id="294"/>
    <w:bookmarkStart w:name="z302" w:id="295"/>
    <w:p>
      <w:pPr>
        <w:spacing w:after="0"/>
        <w:ind w:left="0"/>
        <w:jc w:val="both"/>
      </w:pPr>
      <w:r>
        <w:rPr>
          <w:rFonts w:ascii="Times New Roman"/>
          <w:b w:val="false"/>
          <w:i w:val="false"/>
          <w:color w:val="000000"/>
          <w:sz w:val="28"/>
        </w:rPr>
        <w:t>
      113. Жалпы процестің рәсімдерін орындау кезінде деректерді өңдеу әдеттегі режимде жүргізілмейтін ерекше жағдайлар болуы мүмкін. Бұл техникалық ақаулар, құрылымдық және форматтық логикалық бақылау қателіктері және басқа жағдайларда орын алуы мүмкін.</w:t>
      </w:r>
    </w:p>
    <w:bookmarkEnd w:id="295"/>
    <w:bookmarkStart w:name="z303" w:id="296"/>
    <w:p>
      <w:pPr>
        <w:spacing w:after="0"/>
        <w:ind w:left="0"/>
        <w:jc w:val="both"/>
      </w:pPr>
      <w:r>
        <w:rPr>
          <w:rFonts w:ascii="Times New Roman"/>
          <w:b w:val="false"/>
          <w:i w:val="false"/>
          <w:color w:val="000000"/>
          <w:sz w:val="28"/>
        </w:rPr>
        <w:t>
      114. Құрылымдық және форматологиялық бақылау қателіктері туындаған жағдайда уәкілетті орган қате туралы хабар алынған хабарламаның электрондық құжаттардың және мәліметтердің форматтары мен құрылымдарының сипаттамасына және мүше мемлекеттердің уәкілетті органдары мен Комиссия арасындағы ақпараттық өзара іс-қимыл регламентіне және Мүше мемлекеттердің уәкілетті органдары арасындағы ақпараттық өзара іс-қимыл регламентіне сәйкес электрондық құжаттар мен мәліметтерді толтыруға қойылатын талаптарға сәйкестігін тексеруді жүзеге асырады. Мәліметтердің көрсетілген құжаттардың талаптарына сәйкес келмеуі анықталған жағдайда уәкілетті орган анықталған қатені белгіленген тәртіппен жою үшін қажетті шараларды қабылдайды.</w:t>
      </w:r>
    </w:p>
    <w:bookmarkEnd w:id="296"/>
    <w:bookmarkStart w:name="z304" w:id="297"/>
    <w:p>
      <w:pPr>
        <w:spacing w:after="0"/>
        <w:ind w:left="0"/>
        <w:jc w:val="both"/>
      </w:pPr>
      <w:r>
        <w:rPr>
          <w:rFonts w:ascii="Times New Roman"/>
          <w:b w:val="false"/>
          <w:i w:val="false"/>
          <w:color w:val="000000"/>
          <w:sz w:val="28"/>
        </w:rPr>
        <w:t>
      115. Штаттан тыс жағдайларды шешу мақсатында мүше мемлекеттер бір-бірін және Комиссияны осы Қағидаларда көзделген талаптарды орындау құзыретіне жататын уәкілетті органдар туралы хабардар етеді, сондай-ақ жалпы процесті іске асыру кезінде техникалық қолдауды қамтамасыз етуге жауапты адамдар туралы мәліметтерді ұсынады.</w:t>
      </w:r>
    </w:p>
    <w:bookmarkEnd w:id="2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комиссия Алқасының</w:t>
            </w:r>
            <w:r>
              <w:br/>
            </w:r>
            <w:r>
              <w:rPr>
                <w:rFonts w:ascii="Times New Roman"/>
                <w:b w:val="false"/>
                <w:i w:val="false"/>
                <w:color w:val="000000"/>
                <w:sz w:val="20"/>
              </w:rPr>
              <w:t xml:space="preserve">2023 жылғы 19 сәуірдегі </w:t>
            </w:r>
            <w:r>
              <w:br/>
            </w:r>
            <w:r>
              <w:rPr>
                <w:rFonts w:ascii="Times New Roman"/>
                <w:b w:val="false"/>
                <w:i w:val="false"/>
                <w:color w:val="000000"/>
                <w:sz w:val="20"/>
              </w:rPr>
              <w:t>№ 51 шешімімен</w:t>
            </w:r>
            <w:r>
              <w:br/>
            </w:r>
            <w:r>
              <w:rPr>
                <w:rFonts w:ascii="Times New Roman"/>
                <w:b w:val="false"/>
                <w:i w:val="false"/>
                <w:color w:val="000000"/>
                <w:sz w:val="20"/>
              </w:rPr>
              <w:t>БЕКІТІЛГЕН.</w:t>
            </w:r>
          </w:p>
        </w:tc>
      </w:tr>
    </w:tbl>
    <w:bookmarkStart w:name="z306" w:id="298"/>
    <w:p>
      <w:pPr>
        <w:spacing w:after="0"/>
        <w:ind w:left="0"/>
        <w:jc w:val="left"/>
      </w:pPr>
      <w:r>
        <w:rPr>
          <w:rFonts w:ascii="Times New Roman"/>
          <w:b/>
          <w:i w:val="false"/>
          <w:color w:val="000000"/>
        </w:rPr>
        <w:t xml:space="preserve"> "Асыл тұқымды жануарлар және асыл тұқымды мал шаруашылығы саласындағы селекциялық жетістіктер туралы дерекқорды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 </w:t>
      </w:r>
    </w:p>
    <w:bookmarkEnd w:id="298"/>
    <w:bookmarkStart w:name="z307" w:id="299"/>
    <w:p>
      <w:pPr>
        <w:spacing w:after="0"/>
        <w:ind w:left="0"/>
        <w:jc w:val="left"/>
      </w:pPr>
      <w:r>
        <w:rPr>
          <w:rFonts w:ascii="Times New Roman"/>
          <w:b/>
          <w:i w:val="false"/>
          <w:color w:val="000000"/>
        </w:rPr>
        <w:t xml:space="preserve"> I. Жалпы ережелер </w:t>
      </w:r>
    </w:p>
    <w:bookmarkEnd w:id="299"/>
    <w:bookmarkStart w:name="z308" w:id="300"/>
    <w:p>
      <w:pPr>
        <w:spacing w:after="0"/>
        <w:ind w:left="0"/>
        <w:jc w:val="both"/>
      </w:pPr>
      <w:r>
        <w:rPr>
          <w:rFonts w:ascii="Times New Roman"/>
          <w:b w:val="false"/>
          <w:i w:val="false"/>
          <w:color w:val="000000"/>
          <w:sz w:val="28"/>
        </w:rPr>
        <w:t xml:space="preserve">
      1. Осы Регламент Еуразиялық экономикалық одақтың (бұдан әрі – Одақ) құқығын құрайтын мынадай халықаралық шарттар мен актілерге сәйкес әзірленді: </w:t>
      </w:r>
    </w:p>
    <w:bookmarkEnd w:id="300"/>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 xml:space="preserve"> (бұдан әрі – Шарт);</w:t>
      </w:r>
    </w:p>
    <w:p>
      <w:pPr>
        <w:spacing w:after="0"/>
        <w:ind w:left="0"/>
        <w:jc w:val="both"/>
      </w:pPr>
      <w:r>
        <w:rPr>
          <w:rFonts w:ascii="Times New Roman"/>
          <w:b w:val="false"/>
          <w:i w:val="false"/>
          <w:color w:val="000000"/>
          <w:sz w:val="28"/>
        </w:rPr>
        <w:t>
      2019 жылғы 25 қазандағы Еуразиялық экономикалық одақ шеңберінде ауыл шаруашылығы жануарларымен селекциялық-асыл тұқымдық жұмыс жүргізуді біріздендіруге бағытталған шаралар туралы келісім (бұдан әрі - Келісім);</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 арасында алмасуға жататын асыл тұқымды жануарлар мен селекциялық жетістіктер туралы мәліметтер құрамын бекіту туралы" 2020 жылғы 27 қазандағы № 132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"Асыл тұқымды жануарлар және асыл тұқымды мал шаруашылығы саласындағы селекциялық жетістіктер туралы дерекқорды қалыптастыру, жүргізу және пайдалану" жалпы процесін іске асыру қағидаларын бекіту туралы" 2022 жылғы 26 сәуірдегі № 69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процестердің сыртқы және өзара саудасын интеграцияланған ақпараттық жүйе құралдарымен іске асыру кезіндегі ақпараттық өзара іс-қимылды регламенттейтін технологиялық құжаттар туралы" 2014 жылғы 06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мемлекеттік билік органдарының бір-бірімен  және Еуразиялық экономикалық комиссиямен трансшекаралық өзара іс-қимылы кезінде электрондық құжаттармен алмасу туралы ережені бекіту туралы" 2015 жылғы 28 қыркүйектегі № 125 </w:t>
      </w:r>
      <w:r>
        <w:rPr>
          <w:rFonts w:ascii="Times New Roman"/>
          <w:b w:val="false"/>
          <w:i w:val="false"/>
          <w:color w:val="000000"/>
          <w:sz w:val="28"/>
        </w:rPr>
        <w:t>шешімі</w:t>
      </w:r>
      <w:r>
        <w:rPr>
          <w:rFonts w:ascii="Times New Roman"/>
          <w:b w:val="false"/>
          <w:i w:val="false"/>
          <w:color w:val="000000"/>
          <w:sz w:val="28"/>
        </w:rPr>
        <w:t>.</w:t>
      </w:r>
    </w:p>
    <w:bookmarkStart w:name="z309" w:id="301"/>
    <w:p>
      <w:pPr>
        <w:spacing w:after="0"/>
        <w:ind w:left="0"/>
        <w:jc w:val="left"/>
      </w:pPr>
      <w:r>
        <w:rPr>
          <w:rFonts w:ascii="Times New Roman"/>
          <w:b/>
          <w:i w:val="false"/>
          <w:color w:val="000000"/>
        </w:rPr>
        <w:t xml:space="preserve"> II. Қолданылу саласы</w:t>
      </w:r>
    </w:p>
    <w:bookmarkEnd w:id="301"/>
    <w:bookmarkStart w:name="z310" w:id="302"/>
    <w:p>
      <w:pPr>
        <w:spacing w:after="0"/>
        <w:ind w:left="0"/>
        <w:jc w:val="both"/>
      </w:pPr>
      <w:r>
        <w:rPr>
          <w:rFonts w:ascii="Times New Roman"/>
          <w:b w:val="false"/>
          <w:i w:val="false"/>
          <w:color w:val="000000"/>
          <w:sz w:val="28"/>
        </w:rPr>
        <w:t xml:space="preserve">
      2. Осы Регламент жалпы процеске қатысушылардың "Асыл тұқымды жануарлар және асыл тұқымды мал шаруашылығы саласындағы селекциялық жетістіктер туралы дерекқорды қалыптастыру, жүргізу және пайдалану" жалпы процесінің (бұдан әрі – жалпы процесс) транзакцияларын орындау тәртібі мен шарттарын  біркелкі қолдануын қамтамасыз ету мақсатында әзірленді. </w:t>
      </w:r>
    </w:p>
    <w:bookmarkEnd w:id="302"/>
    <w:bookmarkStart w:name="z311" w:id="303"/>
    <w:p>
      <w:pPr>
        <w:spacing w:after="0"/>
        <w:ind w:left="0"/>
        <w:jc w:val="both"/>
      </w:pPr>
      <w:r>
        <w:rPr>
          <w:rFonts w:ascii="Times New Roman"/>
          <w:b w:val="false"/>
          <w:i w:val="false"/>
          <w:color w:val="000000"/>
          <w:sz w:val="28"/>
        </w:rPr>
        <w:t xml:space="preserve">
      3. Осы Регламент жалпы процеске қатысушылар арасындағы ақпараттық өзара іс-қимылды іске асыруға тікелей бағытталған жалпы процесс операцияларын орындау тәртібі мен шарттарына қойылатын талаптарды айқындайды. </w:t>
      </w:r>
    </w:p>
    <w:bookmarkEnd w:id="303"/>
    <w:bookmarkStart w:name="z312" w:id="304"/>
    <w:p>
      <w:pPr>
        <w:spacing w:after="0"/>
        <w:ind w:left="0"/>
        <w:jc w:val="both"/>
      </w:pPr>
      <w:r>
        <w:rPr>
          <w:rFonts w:ascii="Times New Roman"/>
          <w:b w:val="false"/>
          <w:i w:val="false"/>
          <w:color w:val="000000"/>
          <w:sz w:val="28"/>
        </w:rPr>
        <w:t>
      4. Осы Регламентті жалпы процеске қатысушылар жалпы процесс шеңберінде рәсімдер мен операцияларды орындау тәртібін бақылау кезінде, сондай-ақ осы жалпы процесті іске асыруды қамтамасыз ететін ақпараттық жүйелердің құрамдастарын жобалау, әзірлеу және пысықтау кезінде қолданады.</w:t>
      </w:r>
    </w:p>
    <w:bookmarkEnd w:id="304"/>
    <w:bookmarkStart w:name="z313" w:id="305"/>
    <w:p>
      <w:pPr>
        <w:spacing w:after="0"/>
        <w:ind w:left="0"/>
        <w:jc w:val="left"/>
      </w:pPr>
      <w:r>
        <w:rPr>
          <w:rFonts w:ascii="Times New Roman"/>
          <w:b/>
          <w:i w:val="false"/>
          <w:color w:val="000000"/>
        </w:rPr>
        <w:t xml:space="preserve"> III. Негізгі ұғымдар</w:t>
      </w:r>
    </w:p>
    <w:bookmarkEnd w:id="305"/>
    <w:bookmarkStart w:name="z314" w:id="306"/>
    <w:p>
      <w:pPr>
        <w:spacing w:after="0"/>
        <w:ind w:left="0"/>
        <w:jc w:val="both"/>
      </w:pPr>
      <w:r>
        <w:rPr>
          <w:rFonts w:ascii="Times New Roman"/>
          <w:b w:val="false"/>
          <w:i w:val="false"/>
          <w:color w:val="000000"/>
          <w:sz w:val="28"/>
        </w:rPr>
        <w:t>
      5. Осы Регламенттің мақсаттары үшін мыналарды білдіретін ұғымдар пайдаланылады:</w:t>
      </w:r>
    </w:p>
    <w:bookmarkEnd w:id="306"/>
    <w:p>
      <w:pPr>
        <w:spacing w:after="0"/>
        <w:ind w:left="0"/>
        <w:jc w:val="both"/>
      </w:pPr>
      <w:r>
        <w:rPr>
          <w:rFonts w:ascii="Times New Roman"/>
          <w:b w:val="false"/>
          <w:i w:val="false"/>
          <w:color w:val="000000"/>
          <w:sz w:val="28"/>
        </w:rPr>
        <w:t>
      "авторландыру" – жалпы процестің белгілі бір қатысушысына белгілі бір іс-қимылдарды орындауға құқық беру;</w:t>
      </w:r>
    </w:p>
    <w:p>
      <w:pPr>
        <w:spacing w:after="0"/>
        <w:ind w:left="0"/>
        <w:jc w:val="both"/>
      </w:pPr>
      <w:r>
        <w:rPr>
          <w:rFonts w:ascii="Times New Roman"/>
          <w:b w:val="false"/>
          <w:i w:val="false"/>
          <w:color w:val="000000"/>
          <w:sz w:val="28"/>
        </w:rPr>
        <w:t>
      "электрондық құжаттың (мәліметтердің) деректемесі" – белгілі бір мәнмәтінде ажыратылмайтын болып есептелетін электрондық құжат (мәліметтер) деректерінің бірлігі;</w:t>
      </w:r>
    </w:p>
    <w:p>
      <w:pPr>
        <w:spacing w:after="0"/>
        <w:ind w:left="0"/>
        <w:jc w:val="both"/>
      </w:pPr>
      <w:r>
        <w:rPr>
          <w:rFonts w:ascii="Times New Roman"/>
          <w:b w:val="false"/>
          <w:i w:val="false"/>
          <w:color w:val="000000"/>
          <w:sz w:val="28"/>
        </w:rPr>
        <w:t>
      "жалпы процестің ақпараттық объектісінің жай-күйі" – ақпараттық объектіні оның өмірлік циклінің белгілі бір кезеңін сипаттайтын, жалпы процестің операцияларын орындау кезінде өзгеретін қасиет.</w:t>
      </w:r>
    </w:p>
    <w:p>
      <w:pPr>
        <w:spacing w:after="0"/>
        <w:ind w:left="0"/>
        <w:jc w:val="both"/>
      </w:pPr>
      <w:r>
        <w:rPr>
          <w:rFonts w:ascii="Times New Roman"/>
          <w:b w:val="false"/>
          <w:i w:val="false"/>
          <w:color w:val="000000"/>
          <w:sz w:val="28"/>
        </w:rPr>
        <w:t xml:space="preserve">
      Осы Регламентте пайдаланылатын "бастамашы", "бастамашылық операция", "қабылданатын операция", "респондент", "жалпы процесс хабары" және "жалпы процесс транзакциясы" ұғымдары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үйлестіру және сипаттау әдістемесінде айқындалған мәндерінде қолданылады.</w:t>
      </w:r>
    </w:p>
    <w:p>
      <w:pPr>
        <w:spacing w:after="0"/>
        <w:ind w:left="0"/>
        <w:jc w:val="both"/>
      </w:pPr>
      <w:r>
        <w:rPr>
          <w:rFonts w:ascii="Times New Roman"/>
          <w:b w:val="false"/>
          <w:i w:val="false"/>
          <w:color w:val="000000"/>
          <w:sz w:val="28"/>
        </w:rPr>
        <w:t xml:space="preserve">
      Осы Регламентте пайдаланылатын өзге ұғымдар Еуразиялық экономикалық комиссия Алқасының 2022 жылғы 30 тамыздағы № 121 </w:t>
      </w:r>
      <w:r>
        <w:rPr>
          <w:rFonts w:ascii="Times New Roman"/>
          <w:b w:val="false"/>
          <w:i w:val="false"/>
          <w:color w:val="000000"/>
          <w:sz w:val="28"/>
        </w:rPr>
        <w:t>шешімімен</w:t>
      </w:r>
      <w:r>
        <w:rPr>
          <w:rFonts w:ascii="Times New Roman"/>
          <w:b w:val="false"/>
          <w:i w:val="false"/>
          <w:color w:val="000000"/>
          <w:sz w:val="28"/>
        </w:rPr>
        <w:t xml:space="preserve"> бекітілген "Электрондық түрде берілген ветеринариялық ілеспе құжаттармен (ветеринариялық сертификаттармен) алмасуды қамтамасыз ету"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мәндерде қолданылады.</w:t>
      </w:r>
    </w:p>
    <w:bookmarkStart w:name="z315" w:id="307"/>
    <w:p>
      <w:pPr>
        <w:spacing w:after="0"/>
        <w:ind w:left="0"/>
        <w:jc w:val="left"/>
      </w:pPr>
      <w:r>
        <w:rPr>
          <w:rFonts w:ascii="Times New Roman"/>
          <w:b/>
          <w:i w:val="false"/>
          <w:color w:val="000000"/>
        </w:rPr>
        <w:t xml:space="preserve"> IV. Жалпы процесс шеңберіндегі ақпараттық өзара іс-қимыл туралы негізгі мәліметтер </w:t>
      </w:r>
    </w:p>
    <w:bookmarkEnd w:id="307"/>
    <w:bookmarkStart w:name="z316" w:id="308"/>
    <w:p>
      <w:pPr>
        <w:spacing w:after="0"/>
        <w:ind w:left="0"/>
        <w:jc w:val="left"/>
      </w:pPr>
      <w:r>
        <w:rPr>
          <w:rFonts w:ascii="Times New Roman"/>
          <w:b/>
          <w:i w:val="false"/>
          <w:color w:val="000000"/>
        </w:rPr>
        <w:t xml:space="preserve"> 1. Ақпараттық өзара іс-қимылға қатысушылар</w:t>
      </w:r>
    </w:p>
    <w:bookmarkEnd w:id="308"/>
    <w:bookmarkStart w:name="z317" w:id="309"/>
    <w:p>
      <w:pPr>
        <w:spacing w:after="0"/>
        <w:ind w:left="0"/>
        <w:jc w:val="both"/>
      </w:pPr>
      <w:r>
        <w:rPr>
          <w:rFonts w:ascii="Times New Roman"/>
          <w:b w:val="false"/>
          <w:i w:val="false"/>
          <w:color w:val="000000"/>
          <w:sz w:val="28"/>
        </w:rPr>
        <w:t xml:space="preserve">
      6. Жалпы процесс шеңберінде ақпараттық өзара іс-қимылға қатысушылар рөлдерінің тізбесі 1-кестеде келтірілген. </w:t>
      </w:r>
    </w:p>
    <w:bookmarkEnd w:id="309"/>
    <w:bookmarkStart w:name="z318" w:id="310"/>
    <w:p>
      <w:pPr>
        <w:spacing w:after="0"/>
        <w:ind w:left="0"/>
        <w:jc w:val="both"/>
      </w:pPr>
      <w:r>
        <w:rPr>
          <w:rFonts w:ascii="Times New Roman"/>
          <w:b w:val="false"/>
          <w:i w:val="false"/>
          <w:color w:val="000000"/>
          <w:sz w:val="28"/>
        </w:rPr>
        <w:t xml:space="preserve">
      1-кесте </w:t>
      </w:r>
    </w:p>
    <w:bookmarkEnd w:id="310"/>
    <w:bookmarkStart w:name="z319" w:id="311"/>
    <w:p>
      <w:pPr>
        <w:spacing w:after="0"/>
        <w:ind w:left="0"/>
        <w:jc w:val="left"/>
      </w:pPr>
      <w:r>
        <w:rPr>
          <w:rFonts w:ascii="Times New Roman"/>
          <w:b/>
          <w:i w:val="false"/>
          <w:color w:val="000000"/>
        </w:rPr>
        <w:t xml:space="preserve"> Ақпараттық өзара іс-қимылға қатысушылар рөлдерінің тізбесі </w:t>
      </w:r>
    </w:p>
    <w:bookmarkEnd w:id="3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w:t>
            </w:r>
            <w:r>
              <w:rPr>
                <w:rFonts w:ascii="Times New Roman"/>
                <w:b/>
                <w:i w:val="false"/>
                <w:color w:val="000000"/>
                <w:sz w:val="20"/>
              </w:rPr>
              <w:t>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иесі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және селекциялық жетістіктер туралы мәліметтерді Еуразиялық экономикалық комиссияға (бұдан әрі – Комиссия) жібереді, асыл тұқымды жануарлар туралы дерекқордан және Комиссиядан селекциялық жетістіктер туралы дерекқордан мәліметтерді сұратады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Уәкілетті орган (P.AS.03.ACT.001)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Үйлестіруші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дерекқорды және селекциялық жетістіктер туралы дерекқорды қалыптастыруға және жүргізуге жауап береді, асыл тұқымды жануарлар және селекциялық жетістіктер туралы мәліметтерді алады, сұрау салу бойынша асыл тұқымды жануарлар туралы дерекқордан және Одаққа мүше мемлекеттердің уәкілетті органдарына (бұдан әрі – уәкілетті орган) селекциялық жетістіктер туралы дерекқордан мәліметтерді ұсынады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 (P.ACT.001) </w:t>
            </w:r>
          </w:p>
        </w:tc>
      </w:tr>
    </w:tbl>
    <w:bookmarkStart w:name="z320" w:id="312"/>
    <w:p>
      <w:pPr>
        <w:spacing w:after="0"/>
        <w:ind w:left="0"/>
        <w:jc w:val="left"/>
      </w:pPr>
      <w:r>
        <w:rPr>
          <w:rFonts w:ascii="Times New Roman"/>
          <w:b/>
          <w:i w:val="false"/>
          <w:color w:val="000000"/>
        </w:rPr>
        <w:t xml:space="preserve"> 2. Ақпараттық өзара іс-қимыл құрылымы </w:t>
      </w:r>
    </w:p>
    <w:bookmarkEnd w:id="312"/>
    <w:bookmarkStart w:name="z321" w:id="313"/>
    <w:p>
      <w:pPr>
        <w:spacing w:after="0"/>
        <w:ind w:left="0"/>
        <w:jc w:val="both"/>
      </w:pPr>
      <w:r>
        <w:rPr>
          <w:rFonts w:ascii="Times New Roman"/>
          <w:b w:val="false"/>
          <w:i w:val="false"/>
          <w:color w:val="000000"/>
          <w:sz w:val="28"/>
        </w:rPr>
        <w:t xml:space="preserve">
      6. Жалпы процесс шеңберіндегі ақпараттық өзара іс қимыл уәкілетті органдар мен Еуразиялық экономикалық комиссия арасында жалпы процесс рәсімдеріне сәйкес жүзеге асырылады: </w:t>
      </w:r>
    </w:p>
    <w:bookmarkEnd w:id="313"/>
    <w:bookmarkStart w:name="z322" w:id="314"/>
    <w:p>
      <w:pPr>
        <w:spacing w:after="0"/>
        <w:ind w:left="0"/>
        <w:jc w:val="both"/>
      </w:pPr>
      <w:r>
        <w:rPr>
          <w:rFonts w:ascii="Times New Roman"/>
          <w:b w:val="false"/>
          <w:i w:val="false"/>
          <w:color w:val="000000"/>
          <w:sz w:val="28"/>
        </w:rPr>
        <w:t xml:space="preserve">
      а) асыл тұқымды жануарлар туралы дерекқорды қалыптастыру және жүргізу кезіндегі ақпараттық өзара іс-қимыл; </w:t>
      </w:r>
    </w:p>
    <w:bookmarkEnd w:id="314"/>
    <w:bookmarkStart w:name="z323" w:id="315"/>
    <w:p>
      <w:pPr>
        <w:spacing w:after="0"/>
        <w:ind w:left="0"/>
        <w:jc w:val="both"/>
      </w:pPr>
      <w:r>
        <w:rPr>
          <w:rFonts w:ascii="Times New Roman"/>
          <w:b w:val="false"/>
          <w:i w:val="false"/>
          <w:color w:val="000000"/>
          <w:sz w:val="28"/>
        </w:rPr>
        <w:t xml:space="preserve">
      б) уәкілетті органдардың сұрау салуы бойынша асыл тұқымды жануарлар туралы дерекқордан мәліметтер алу кезіндегі ақпараттық өзара іс-қимыл; </w:t>
      </w:r>
    </w:p>
    <w:bookmarkEnd w:id="315"/>
    <w:bookmarkStart w:name="z324" w:id="316"/>
    <w:p>
      <w:pPr>
        <w:spacing w:after="0"/>
        <w:ind w:left="0"/>
        <w:jc w:val="both"/>
      </w:pPr>
      <w:r>
        <w:rPr>
          <w:rFonts w:ascii="Times New Roman"/>
          <w:b w:val="false"/>
          <w:i w:val="false"/>
          <w:color w:val="000000"/>
          <w:sz w:val="28"/>
        </w:rPr>
        <w:t xml:space="preserve">
      в) селекциялық жетістіктер туралы дереқорды қалыптастыру және жүргізу кезіндегі ақпараттық өзара іс-қимыл; </w:t>
      </w:r>
    </w:p>
    <w:bookmarkEnd w:id="316"/>
    <w:bookmarkStart w:name="z325" w:id="317"/>
    <w:p>
      <w:pPr>
        <w:spacing w:after="0"/>
        <w:ind w:left="0"/>
        <w:jc w:val="both"/>
      </w:pPr>
      <w:r>
        <w:rPr>
          <w:rFonts w:ascii="Times New Roman"/>
          <w:b w:val="false"/>
          <w:i w:val="false"/>
          <w:color w:val="000000"/>
          <w:sz w:val="28"/>
        </w:rPr>
        <w:t xml:space="preserve">
      г) уәкілетті органдардың сұрау салуы бойынша селекциялық жетістіктер туралы дерекқордан мәліметтер алу кезіндегі ақпараттық өзара іс-қимыл. </w:t>
      </w:r>
    </w:p>
    <w:bookmarkEnd w:id="317"/>
    <w:bookmarkStart w:name="z326" w:id="318"/>
    <w:p>
      <w:pPr>
        <w:spacing w:after="0"/>
        <w:ind w:left="0"/>
        <w:jc w:val="both"/>
      </w:pPr>
      <w:r>
        <w:rPr>
          <w:rFonts w:ascii="Times New Roman"/>
          <w:b w:val="false"/>
          <w:i w:val="false"/>
          <w:color w:val="000000"/>
          <w:sz w:val="28"/>
        </w:rPr>
        <w:t>
      Уәкілетті органдар мен Комиссия арасындағы ақпараттық өзара іс-қимылдың құрылымы 1-суретте көрсетілген.</w:t>
      </w:r>
    </w:p>
    <w:bookmarkEnd w:id="31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962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6962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7" w:id="319"/>
    <w:p>
      <w:pPr>
        <w:spacing w:after="0"/>
        <w:ind w:left="0"/>
        <w:jc w:val="both"/>
      </w:pPr>
      <w:r>
        <w:rPr>
          <w:rFonts w:ascii="Times New Roman"/>
          <w:b w:val="false"/>
          <w:i w:val="false"/>
          <w:color w:val="000000"/>
          <w:sz w:val="28"/>
        </w:rPr>
        <w:t>
      1-сурет. Уәкілетті органдар мен Комиссия арасындағы ақпараттық өзара іс-қимылдың құрылымы</w:t>
      </w:r>
    </w:p>
    <w:bookmarkEnd w:id="319"/>
    <w:bookmarkStart w:name="z328" w:id="320"/>
    <w:p>
      <w:pPr>
        <w:spacing w:after="0"/>
        <w:ind w:left="0"/>
        <w:jc w:val="both"/>
      </w:pPr>
      <w:r>
        <w:rPr>
          <w:rFonts w:ascii="Times New Roman"/>
          <w:b w:val="false"/>
          <w:i w:val="false"/>
          <w:color w:val="000000"/>
          <w:sz w:val="28"/>
        </w:rPr>
        <w:t>
      8. Уәкілетті органдар мен Комиссия арасындағы ақпараттық өзара іс-қимыл жалпы процесс шеңберінде іске асырылады. Жалпы процестің құрылымы Ақпараттық өзара іс-қимыл қағидаларында анықталған.</w:t>
      </w:r>
    </w:p>
    <w:bookmarkEnd w:id="320"/>
    <w:bookmarkStart w:name="z329" w:id="321"/>
    <w:p>
      <w:pPr>
        <w:spacing w:after="0"/>
        <w:ind w:left="0"/>
        <w:jc w:val="both"/>
      </w:pPr>
      <w:r>
        <w:rPr>
          <w:rFonts w:ascii="Times New Roman"/>
          <w:b w:val="false"/>
          <w:i w:val="false"/>
          <w:color w:val="000000"/>
          <w:sz w:val="28"/>
        </w:rPr>
        <w:t>
      9. Ақпараттық өзара іс-қимыл жалпы процесс транзакцияларын орындаудың тәртібін айқындайды, олардың әрқайсысы жалпы процеске қатысушылардың арасында жалпы процестің ақпараттық объектісінің жай-күйін үйлесімді ету мақсатында хабарлармен алмасуды білдіреді. Әрбір ақпараттық өзара іс-қимыл үшін операциялардың және осындай операцияларға сәйкес келетін жалпы процесс транзакцияларының арасындағы өзара байланыс айқындалған.</w:t>
      </w:r>
    </w:p>
    <w:bookmarkEnd w:id="321"/>
    <w:bookmarkStart w:name="z330" w:id="322"/>
    <w:p>
      <w:pPr>
        <w:spacing w:after="0"/>
        <w:ind w:left="0"/>
        <w:jc w:val="both"/>
      </w:pPr>
      <w:r>
        <w:rPr>
          <w:rFonts w:ascii="Times New Roman"/>
          <w:b w:val="false"/>
          <w:i w:val="false"/>
          <w:color w:val="000000"/>
          <w:sz w:val="28"/>
        </w:rPr>
        <w:t xml:space="preserve">
      10. Жалпы процесс транзакцияларын орындау кезінде бастамашы ол жүзеге асыратын операция (бастамашы операция) шеңберінде респондентке хабар-сұрау салуды жібереді, респондент оған жауап ретінде ол жүзеге асыратын операция (қабылданатын операция) шеңберінде жалпы процесс транзакциясының шаблонына байланысты хабар-жауап жіберуі немесе жібермеуі мүмкін. Хабар құрамындағы деректер құрылымы Еуразиялық экономикалық комиссия Алқасының 2023 жылғы 19 сәуірдегі № 51 шешімімен бекітілген "Асыл тұқымды жануарлар және асыл тұқымды мал шаруашылығы саласындағы селекциялық жетістіктер туралы дерекқорды қалыптастыру, жүргізу және пайдалану"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сипаттамасына (бұдан әрі – Электрондық құжаттардың және мәліметтердің форматтары мен құрылымдарының сипаттамасы) сәйкес келуі тиіс. </w:t>
      </w:r>
    </w:p>
    <w:bookmarkEnd w:id="322"/>
    <w:bookmarkStart w:name="z331" w:id="323"/>
    <w:p>
      <w:pPr>
        <w:spacing w:after="0"/>
        <w:ind w:left="0"/>
        <w:jc w:val="both"/>
      </w:pPr>
      <w:r>
        <w:rPr>
          <w:rFonts w:ascii="Times New Roman"/>
          <w:b w:val="false"/>
          <w:i w:val="false"/>
          <w:color w:val="000000"/>
          <w:sz w:val="28"/>
        </w:rPr>
        <w:t>
      11. Жалпы процесс транзакциясы осы Регламентте айқындалғандай жалпы процесс транзакциясының берілген параметрлеріне сәйкес орындалады.</w:t>
      </w:r>
    </w:p>
    <w:bookmarkEnd w:id="323"/>
    <w:bookmarkStart w:name="z332" w:id="324"/>
    <w:p>
      <w:pPr>
        <w:spacing w:after="0"/>
        <w:ind w:left="0"/>
        <w:jc w:val="left"/>
      </w:pPr>
      <w:r>
        <w:rPr>
          <w:rFonts w:ascii="Times New Roman"/>
          <w:b/>
          <w:i w:val="false"/>
          <w:color w:val="000000"/>
        </w:rPr>
        <w:t xml:space="preserve"> V. Рәсімдер шеңберіндегі ақпараттық өзара іс-қимыл </w:t>
      </w:r>
    </w:p>
    <w:bookmarkEnd w:id="324"/>
    <w:bookmarkStart w:name="z333" w:id="325"/>
    <w:p>
      <w:pPr>
        <w:spacing w:after="0"/>
        <w:ind w:left="0"/>
        <w:jc w:val="left"/>
      </w:pPr>
      <w:r>
        <w:rPr>
          <w:rFonts w:ascii="Times New Roman"/>
          <w:b/>
          <w:i w:val="false"/>
          <w:color w:val="000000"/>
        </w:rPr>
        <w:t xml:space="preserve"> 1. Асыл тұқымды жануарлар туралы дерекқорды қалыптастыру және жүргізу кезіндегі ақпараттық өзара іс-қимыл</w:t>
      </w:r>
    </w:p>
    <w:bookmarkEnd w:id="325"/>
    <w:bookmarkStart w:name="z334" w:id="326"/>
    <w:p>
      <w:pPr>
        <w:spacing w:after="0"/>
        <w:ind w:left="0"/>
        <w:jc w:val="both"/>
      </w:pPr>
      <w:r>
        <w:rPr>
          <w:rFonts w:ascii="Times New Roman"/>
          <w:b w:val="false"/>
          <w:i w:val="false"/>
          <w:color w:val="000000"/>
          <w:sz w:val="28"/>
        </w:rPr>
        <w:t xml:space="preserve">
      12. Асыл тұқымды жануарлар туралы дерекқорды қалыптастыру және жүргізу кезінде жалпы процестің транзакцияларын орындау схемасы 2-суретте көрсетілген. Жалпы процестің әрбір рәсімі үшін 2-кестеде жалпы процестің ақпараттық объектілерінің операциялары, аралық және түпкілікті жай-күйлері мен жалпы процестің транзакциялары арасындағы байланыс келтірілген. </w:t>
      </w:r>
    </w:p>
    <w:bookmarkEnd w:id="32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 w:id="327"/>
    <w:p>
      <w:pPr>
        <w:spacing w:after="0"/>
        <w:ind w:left="0"/>
        <w:jc w:val="both"/>
      </w:pPr>
      <w:r>
        <w:rPr>
          <w:rFonts w:ascii="Times New Roman"/>
          <w:b w:val="false"/>
          <w:i w:val="false"/>
          <w:color w:val="000000"/>
          <w:sz w:val="28"/>
        </w:rPr>
        <w:t xml:space="preserve">
      2-сурет. Асыл тұқымды жануарлар туралы дерекқорды қалыптастыру және жүргізу кезінде жалпы процестің транзакцияларын орындау схемасы </w:t>
      </w:r>
    </w:p>
    <w:bookmarkEnd w:id="327"/>
    <w:bookmarkStart w:name="z336" w:id="328"/>
    <w:p>
      <w:pPr>
        <w:spacing w:after="0"/>
        <w:ind w:left="0"/>
        <w:jc w:val="both"/>
      </w:pPr>
      <w:r>
        <w:rPr>
          <w:rFonts w:ascii="Times New Roman"/>
          <w:b w:val="false"/>
          <w:i w:val="false"/>
          <w:color w:val="000000"/>
          <w:sz w:val="28"/>
        </w:rPr>
        <w:t xml:space="preserve">
      2-кесте </w:t>
      </w:r>
    </w:p>
    <w:bookmarkEnd w:id="328"/>
    <w:bookmarkStart w:name="z337" w:id="329"/>
    <w:p>
      <w:pPr>
        <w:spacing w:after="0"/>
        <w:ind w:left="0"/>
        <w:jc w:val="left"/>
      </w:pPr>
      <w:r>
        <w:rPr>
          <w:rFonts w:ascii="Times New Roman"/>
          <w:b/>
          <w:i w:val="false"/>
          <w:color w:val="000000"/>
        </w:rPr>
        <w:t xml:space="preserve"> Асыл тұқымды жануарлар туралы дерекқорды қалыптастыру және жүргізу кезіндегі жалпы процесс транзакцияларының тізбесі</w:t>
      </w:r>
    </w:p>
    <w:bookmarkEnd w:id="3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Р/с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Бастамашы орындайтын операция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процестің ақпараттық объектісінің аралық жай-күйі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түпкілікті жай-күйі</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процесс транзакциясы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дерекқорға мәліметтерді енгізу (P.AS.03.PRC.001)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дерекқорға енгізу үшін мәліметтер ұсыну (P.AS.03.OPR.001). Асыл тұқымды жануарлар туралы дерекқорға мәліметтерді енгізу нәтижесі туралы хабарлама алу (P.AS.03.OPR.003)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мәліметтер </w:t>
            </w:r>
          </w:p>
          <w:p>
            <w:pPr>
              <w:spacing w:after="20"/>
              <w:ind w:left="20"/>
              <w:jc w:val="both"/>
            </w:pPr>
            <w:r>
              <w:rPr>
                <w:rFonts w:ascii="Times New Roman"/>
                <w:b w:val="false"/>
                <w:i w:val="false"/>
                <w:color w:val="000000"/>
                <w:sz w:val="20"/>
              </w:rPr>
              <w:t>
(P.AS.03.BEN.001): енгізуге үшін мәліметтер ұсынылды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дерекқорға енгізу үшін мәліметтерді қабылдау және өңдеу </w:t>
            </w:r>
          </w:p>
          <w:p>
            <w:pPr>
              <w:spacing w:after="20"/>
              <w:ind w:left="20"/>
              <w:jc w:val="both"/>
            </w:pPr>
            <w:r>
              <w:rPr>
                <w:rFonts w:ascii="Times New Roman"/>
                <w:b w:val="false"/>
                <w:i w:val="false"/>
                <w:color w:val="000000"/>
                <w:sz w:val="20"/>
              </w:rPr>
              <w:t xml:space="preserve">
(P.AS.03.OPR.002)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мәліметтер (P.AS.03.BEN.001): мәліметтер енгізілді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дерекқорға енгізу үшін мәліметтерді беру </w:t>
            </w:r>
          </w:p>
          <w:p>
            <w:pPr>
              <w:spacing w:after="20"/>
              <w:ind w:left="20"/>
              <w:jc w:val="both"/>
            </w:pPr>
            <w:r>
              <w:rPr>
                <w:rFonts w:ascii="Times New Roman"/>
                <w:b w:val="false"/>
                <w:i w:val="false"/>
                <w:color w:val="000000"/>
                <w:sz w:val="20"/>
              </w:rPr>
              <w:t xml:space="preserve">
(P.AS.03.TRN.001)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дерекқордағы мәліметтерді өзгерту (P.AS.03.PRC.002)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дерекқорға өзгерістер енгізу үшін мәліметтер ұсыну (P.AS.03.OPR.005). Асыл тұқымды жануарлар туралы дерекқордағы мәліметтердің өзгеру нәтижесі туралы хабарлама алу (P.AS.03.OPR.007)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мәліметтер </w:t>
            </w:r>
          </w:p>
          <w:p>
            <w:pPr>
              <w:spacing w:after="20"/>
              <w:ind w:left="20"/>
              <w:jc w:val="both"/>
            </w:pPr>
            <w:r>
              <w:rPr>
                <w:rFonts w:ascii="Times New Roman"/>
                <w:b w:val="false"/>
                <w:i w:val="false"/>
                <w:color w:val="000000"/>
                <w:sz w:val="20"/>
              </w:rPr>
              <w:t>
(P.AS.03.BEN.001): енгізуге үшін мәліметтер ұсынылды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дерекқорға өзгерістер енгізу үшін мәліметтерді қабылдау және өңдеу (P.AS.03.OPR.006)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мәліметтер (P.AS.03.BEN.001): мәліметтер өзгертілді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дерекқорға өзгерістер енгізу үшін мәліметтер беру </w:t>
            </w:r>
          </w:p>
          <w:p>
            <w:pPr>
              <w:spacing w:after="20"/>
              <w:ind w:left="20"/>
              <w:jc w:val="both"/>
            </w:pPr>
            <w:r>
              <w:rPr>
                <w:rFonts w:ascii="Times New Roman"/>
                <w:b w:val="false"/>
                <w:i w:val="false"/>
                <w:color w:val="000000"/>
                <w:sz w:val="20"/>
              </w:rPr>
              <w:t xml:space="preserve">
(P.AS.03.TRN.002)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дерекқордан мәліметтерді алып тастау (P.AS.03.PRC.003)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дерекқордан алып тастау үшін мәліметтерді ұсыну (P.AS.03.OPR.009). Асыл тұқымды жануарлар туралы дерекқордан мәліметтерді алып тастау нәтижесі туралы хабарлама алу (P.AS.03.OPR.011)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мәліметтер  </w:t>
            </w:r>
          </w:p>
          <w:p>
            <w:pPr>
              <w:spacing w:after="20"/>
              <w:ind w:left="20"/>
              <w:jc w:val="both"/>
            </w:pPr>
            <w:r>
              <w:rPr>
                <w:rFonts w:ascii="Times New Roman"/>
                <w:b w:val="false"/>
                <w:i w:val="false"/>
                <w:color w:val="000000"/>
                <w:sz w:val="20"/>
              </w:rPr>
              <w:t xml:space="preserve">
(P.AS.03.BEN.002): алып тастау үшін мәліметтер ұсынылды. Селекциялық жетістіктер туралы мәліметтер  </w:t>
            </w:r>
          </w:p>
          <w:p>
            <w:pPr>
              <w:spacing w:after="20"/>
              <w:ind w:left="20"/>
              <w:jc w:val="both"/>
            </w:pPr>
            <w:r>
              <w:rPr>
                <w:rFonts w:ascii="Times New Roman"/>
                <w:b w:val="false"/>
                <w:i w:val="false"/>
                <w:color w:val="000000"/>
                <w:sz w:val="20"/>
              </w:rPr>
              <w:t>
(P.AS.03.BEN.002): мәліметтер алып тасталды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дерекқордан алып тастау үшін мәліметтерді қабылдау және өңдеу </w:t>
            </w:r>
          </w:p>
          <w:p>
            <w:pPr>
              <w:spacing w:after="20"/>
              <w:ind w:left="20"/>
              <w:jc w:val="both"/>
            </w:pPr>
            <w:r>
              <w:rPr>
                <w:rFonts w:ascii="Times New Roman"/>
                <w:b w:val="false"/>
                <w:i w:val="false"/>
                <w:color w:val="000000"/>
                <w:sz w:val="20"/>
              </w:rPr>
              <w:t xml:space="preserve">
(P.AS.03.OPR.010)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мәліметтер (P.AS.03.BEN.001): мәліметтер алып тасталды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жануарларды дерекқордан алып тастау үшін мәліметтерді беру </w:t>
            </w:r>
          </w:p>
          <w:p>
            <w:pPr>
              <w:spacing w:after="20"/>
              <w:ind w:left="20"/>
              <w:jc w:val="both"/>
            </w:pPr>
            <w:r>
              <w:rPr>
                <w:rFonts w:ascii="Times New Roman"/>
                <w:b w:val="false"/>
                <w:i w:val="false"/>
                <w:color w:val="000000"/>
                <w:sz w:val="20"/>
              </w:rPr>
              <w:t xml:space="preserve">
(P.AS.03.TRN.003) </w:t>
            </w:r>
          </w:p>
        </w:tc>
      </w:tr>
    </w:tbl>
    <w:bookmarkStart w:name="z338" w:id="330"/>
    <w:p>
      <w:pPr>
        <w:spacing w:after="0"/>
        <w:ind w:left="0"/>
        <w:jc w:val="left"/>
      </w:pPr>
      <w:r>
        <w:rPr>
          <w:rFonts w:ascii="Times New Roman"/>
          <w:b/>
          <w:i w:val="false"/>
          <w:color w:val="000000"/>
        </w:rPr>
        <w:t xml:space="preserve"> 2. Уәкілетті органдардың сұрау салуы бойынша асыл тұқымды жануарлар туралы дерекқордан мәліметтер алу кезіндегі ақпараттық өзара іс-қимыл</w:t>
      </w:r>
    </w:p>
    <w:bookmarkEnd w:id="330"/>
    <w:bookmarkStart w:name="z339" w:id="331"/>
    <w:p>
      <w:pPr>
        <w:spacing w:after="0"/>
        <w:ind w:left="0"/>
        <w:jc w:val="both"/>
      </w:pPr>
      <w:r>
        <w:rPr>
          <w:rFonts w:ascii="Times New Roman"/>
          <w:b w:val="false"/>
          <w:i w:val="false"/>
          <w:color w:val="000000"/>
          <w:sz w:val="28"/>
        </w:rPr>
        <w:t xml:space="preserve">
      13. Уәкілетті органдардың сұрау салуы бойынша асыл тұқымды жануарлар туралы дерекқордан мәліметтер алу кезінде жалпы процестің транзакцияларын орындау схемасы 3-суретте көрсетілген. Жалпы процестің әрбір рәсімі үшін 3-кестеде жалпы процестің ақпараттық объектілерінің операциялары, аралық және түпкілікті жай-күйлері мен жалпы процестің транзакциялары арасындағы байланыс келтірілген. </w:t>
      </w:r>
    </w:p>
    <w:bookmarkEnd w:id="33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 w:id="332"/>
    <w:p>
      <w:pPr>
        <w:spacing w:after="0"/>
        <w:ind w:left="0"/>
        <w:jc w:val="both"/>
      </w:pPr>
      <w:r>
        <w:rPr>
          <w:rFonts w:ascii="Times New Roman"/>
          <w:b w:val="false"/>
          <w:i w:val="false"/>
          <w:color w:val="000000"/>
          <w:sz w:val="28"/>
        </w:rPr>
        <w:t xml:space="preserve">
      3-сурет. Уәкілетті органдардың сұрау салуы бойынша асыл тұқымды жануарлар туралы дерекқордан мәліметтер алу кезінде жалпы процестің транзакцияларын орындау схемасы </w:t>
      </w:r>
    </w:p>
    <w:bookmarkEnd w:id="332"/>
    <w:bookmarkStart w:name="z341" w:id="333"/>
    <w:p>
      <w:pPr>
        <w:spacing w:after="0"/>
        <w:ind w:left="0"/>
        <w:jc w:val="both"/>
      </w:pPr>
      <w:r>
        <w:rPr>
          <w:rFonts w:ascii="Times New Roman"/>
          <w:b w:val="false"/>
          <w:i w:val="false"/>
          <w:color w:val="000000"/>
          <w:sz w:val="28"/>
        </w:rPr>
        <w:t>
      3-кесте</w:t>
      </w:r>
    </w:p>
    <w:bookmarkEnd w:id="333"/>
    <w:bookmarkStart w:name="z342" w:id="334"/>
    <w:p>
      <w:pPr>
        <w:spacing w:after="0"/>
        <w:ind w:left="0"/>
        <w:jc w:val="left"/>
      </w:pPr>
      <w:r>
        <w:rPr>
          <w:rFonts w:ascii="Times New Roman"/>
          <w:b/>
          <w:i w:val="false"/>
          <w:color w:val="000000"/>
        </w:rPr>
        <w:t xml:space="preserve"> Уәкілетті органдардың сұрау салуы бойынша асыл тұқымды жануарлар туралы дерекқордан мәліметтер алу кезіндегі жалпы процесс транзакцияларының тізбесі</w:t>
      </w:r>
    </w:p>
    <w:bookmarkEnd w:id="3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r>
              <w:rPr>
                <w:rFonts w:ascii="Times New Roman"/>
                <w:b w:val="false"/>
                <w:i w:val="false"/>
                <w:color w:val="000000"/>
                <w:sz w:val="20"/>
              </w:rPr>
              <w:t xml:space="preserve"> </w:t>
            </w:r>
            <w:r>
              <w:rPr>
                <w:rFonts w:ascii="Times New Roman"/>
                <w:b/>
                <w:i w:val="false"/>
                <w:color w:val="000000"/>
                <w:sz w:val="20"/>
              </w:rPr>
              <w:t xml:space="preserve">№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Бастамашы 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процестің ақпараттық объектісінің аралық жай-күйі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түпкілікті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процесс транзакциясы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дерекқорды жаңарту күні мен уақыты туралы ақпарат алу (P.AS.03.PRC.004)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дерекқорды жаңарту күні мен уақыты туралы ақпарат сұрау салу (P.AS.03.OPR.013). Асыл тұқымды жануарлар туралы дерекқорды жаңарту күні мен уақыты туралы ақпаратты қабылдау және өңдеу </w:t>
            </w:r>
          </w:p>
          <w:p>
            <w:pPr>
              <w:spacing w:after="20"/>
              <w:ind w:left="20"/>
              <w:jc w:val="both"/>
            </w:pPr>
            <w:r>
              <w:rPr>
                <w:rFonts w:ascii="Times New Roman"/>
                <w:b w:val="false"/>
                <w:i w:val="false"/>
                <w:color w:val="000000"/>
                <w:sz w:val="20"/>
              </w:rPr>
              <w:t xml:space="preserve">
(P.AS.03.OPR.015)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мәліметтер  (P.AS.03.BEN.001): жаңарту күні мен уақыты туралы ақпарат сұратылды. асыл тұқымды жануарлар туралы мәліметтер (P.AS.03.BEN.001): жаңарту күні мен уақыты туралы ақпарат ұсынылды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дерекқорды жаңарту күні мен уақыты туралы ақпаратқа сұрау салуды өңдеу және ұсыну (P.AS.03.OPR.014)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мәліметтер  (P.AS.03.BEN.001): жаңарту күні мен уақыты туралы ақпарат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дерекқорды жаңарту күні мен уақыты туралы ақпарат алу </w:t>
            </w:r>
          </w:p>
          <w:p>
            <w:pPr>
              <w:spacing w:after="20"/>
              <w:ind w:left="20"/>
              <w:jc w:val="both"/>
            </w:pPr>
            <w:r>
              <w:rPr>
                <w:rFonts w:ascii="Times New Roman"/>
                <w:b w:val="false"/>
                <w:i w:val="false"/>
                <w:color w:val="000000"/>
                <w:sz w:val="20"/>
              </w:rPr>
              <w:t xml:space="preserve">
(P.AS.03.TRN.004)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дерекқордан мәліметтер алу (P.AS.03.PRC.005)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дерекқордан мәліметтерге сұрау салу (P.AS.03.OPR.016). Асыл тұқымды жануарлар туралы дерекқордан мәліметтерді қабылдау және өңдеу (P.AS.03.OPR.018)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мәліметтер  </w:t>
            </w:r>
          </w:p>
          <w:p>
            <w:pPr>
              <w:spacing w:after="20"/>
              <w:ind w:left="20"/>
              <w:jc w:val="both"/>
            </w:pPr>
            <w:r>
              <w:rPr>
                <w:rFonts w:ascii="Times New Roman"/>
                <w:b w:val="false"/>
                <w:i w:val="false"/>
                <w:color w:val="000000"/>
                <w:sz w:val="20"/>
              </w:rPr>
              <w:t>
(P.AS.03.BEN.001): мәліметтер сұратылды. асыл тұқымды жануарлар туралы мәліметтер</w:t>
            </w:r>
          </w:p>
          <w:p>
            <w:pPr>
              <w:spacing w:after="20"/>
              <w:ind w:left="20"/>
              <w:jc w:val="both"/>
            </w:pPr>
            <w:r>
              <w:rPr>
                <w:rFonts w:ascii="Times New Roman"/>
                <w:b w:val="false"/>
                <w:i w:val="false"/>
                <w:color w:val="000000"/>
                <w:sz w:val="20"/>
              </w:rPr>
              <w:t xml:space="preserve">
(P.AS.03.BEN.001): мәліметтер жіберілді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дерекқордан мәліметтерге сұрау салуды өңдеу және ұсыну (P.AS.03.OPR.017)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мәліметтер  (P.AS.03.BEN.001): </w:t>
            </w:r>
          </w:p>
          <w:p>
            <w:pPr>
              <w:spacing w:after="20"/>
              <w:ind w:left="20"/>
              <w:jc w:val="both"/>
            </w:pPr>
            <w:r>
              <w:rPr>
                <w:rFonts w:ascii="Times New Roman"/>
                <w:b w:val="false"/>
                <w:i w:val="false"/>
                <w:color w:val="000000"/>
                <w:sz w:val="20"/>
              </w:rPr>
              <w:t xml:space="preserve">
Мәліметтер жоқ. Асыл тұқымды жануарлар туралы мәліметтер  (P.AS.03.BEN.001): </w:t>
            </w:r>
          </w:p>
          <w:p>
            <w:pPr>
              <w:spacing w:after="20"/>
              <w:ind w:left="20"/>
              <w:jc w:val="both"/>
            </w:pPr>
            <w:r>
              <w:rPr>
                <w:rFonts w:ascii="Times New Roman"/>
                <w:b w:val="false"/>
                <w:i w:val="false"/>
                <w:color w:val="000000"/>
                <w:sz w:val="20"/>
              </w:rPr>
              <w:t xml:space="preserve">
мәліметтер ұсынылды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дерекқордан мәліметтер алу </w:t>
            </w:r>
          </w:p>
          <w:p>
            <w:pPr>
              <w:spacing w:after="20"/>
              <w:ind w:left="20"/>
              <w:jc w:val="both"/>
            </w:pPr>
            <w:r>
              <w:rPr>
                <w:rFonts w:ascii="Times New Roman"/>
                <w:b w:val="false"/>
                <w:i w:val="false"/>
                <w:color w:val="000000"/>
                <w:sz w:val="20"/>
              </w:rPr>
              <w:t xml:space="preserve">
(P.AS.03.TRN.005)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дерекқордан өзгертілген мәліметтерді алу (P.AS.03.PRC.006)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дерекқордан өзгертілген мәліметтерге сұрау салу (P.AS.03.OPR.019). Асыл тұқымды жануарлар туралы дерекқордан өзгертілген мәліметтерді қабылдау және өңдеу </w:t>
            </w:r>
          </w:p>
          <w:p>
            <w:pPr>
              <w:spacing w:after="20"/>
              <w:ind w:left="20"/>
              <w:jc w:val="both"/>
            </w:pPr>
            <w:r>
              <w:rPr>
                <w:rFonts w:ascii="Times New Roman"/>
                <w:b w:val="false"/>
                <w:i w:val="false"/>
                <w:color w:val="000000"/>
                <w:sz w:val="20"/>
              </w:rPr>
              <w:t xml:space="preserve">
(P.AS.03.OPR.021)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мәліметтер  (P.AS.03.BEN.001): өзгертілген мәліметтер сұралды. асыл тұқымды жануарлар туралы мәліметтер (P.AS.03.BEN.001): өзгертілген мәліметтер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дерекқордан өзгертілген мәліметтерге сұрау салуды өңдеу және ұсыну (P.AS.03.OPR.020)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мәліметтер  (P.AS.03.BEN.001): </w:t>
            </w:r>
          </w:p>
          <w:p>
            <w:pPr>
              <w:spacing w:after="20"/>
              <w:ind w:left="20"/>
              <w:jc w:val="both"/>
            </w:pPr>
            <w:r>
              <w:rPr>
                <w:rFonts w:ascii="Times New Roman"/>
                <w:b w:val="false"/>
                <w:i w:val="false"/>
                <w:color w:val="000000"/>
                <w:sz w:val="20"/>
              </w:rPr>
              <w:t xml:space="preserve">
Өзгерітлген мәліметтер жоқ. Асыл тұқымды жануарлар туралы мәліметтер  (P.AS.03.BEN.001): </w:t>
            </w:r>
          </w:p>
          <w:p>
            <w:pPr>
              <w:spacing w:after="20"/>
              <w:ind w:left="20"/>
              <w:jc w:val="both"/>
            </w:pPr>
            <w:r>
              <w:rPr>
                <w:rFonts w:ascii="Times New Roman"/>
                <w:b w:val="false"/>
                <w:i w:val="false"/>
                <w:color w:val="000000"/>
                <w:sz w:val="20"/>
              </w:rPr>
              <w:t>
өзгертілген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дерекқордан өзгертілген мәліметтерді алу </w:t>
            </w:r>
          </w:p>
          <w:p>
            <w:pPr>
              <w:spacing w:after="20"/>
              <w:ind w:left="20"/>
              <w:jc w:val="both"/>
            </w:pPr>
            <w:r>
              <w:rPr>
                <w:rFonts w:ascii="Times New Roman"/>
                <w:b w:val="false"/>
                <w:i w:val="false"/>
                <w:color w:val="000000"/>
                <w:sz w:val="20"/>
              </w:rPr>
              <w:t xml:space="preserve">
(P.AS.03.TRN.006) </w:t>
            </w:r>
          </w:p>
        </w:tc>
      </w:tr>
    </w:tbl>
    <w:bookmarkStart w:name="z343" w:id="335"/>
    <w:p>
      <w:pPr>
        <w:spacing w:after="0"/>
        <w:ind w:left="0"/>
        <w:jc w:val="left"/>
      </w:pPr>
      <w:r>
        <w:rPr>
          <w:rFonts w:ascii="Times New Roman"/>
          <w:b/>
          <w:i w:val="false"/>
          <w:color w:val="000000"/>
        </w:rPr>
        <w:t xml:space="preserve"> 3. Селекциялық жетістіктер туралы дерекқорды қалыптастыру және жүргізу кезіндегі ақпараттық өзара іс-қимыл</w:t>
      </w:r>
    </w:p>
    <w:bookmarkEnd w:id="335"/>
    <w:bookmarkStart w:name="z344" w:id="336"/>
    <w:p>
      <w:pPr>
        <w:spacing w:after="0"/>
        <w:ind w:left="0"/>
        <w:jc w:val="both"/>
      </w:pPr>
      <w:r>
        <w:rPr>
          <w:rFonts w:ascii="Times New Roman"/>
          <w:b w:val="false"/>
          <w:i w:val="false"/>
          <w:color w:val="000000"/>
          <w:sz w:val="28"/>
        </w:rPr>
        <w:t xml:space="preserve">
      14. Селекциялық жетістіктер туралы дерекқорды қалыптастыру және жүргізу кезінде жалпы процестің транзакцияларын орындау схемасы 4-суретте көрсетілген. Жалпы процестің әрбір рәсімі үшін 4-кестеде жалпы процестің ақпараттық объектілерінің операциялары, аралық және түпкілікті жай-күйлері мен жалпы процестің транзакциялары арасындағы байланыс келтірілген. </w:t>
      </w:r>
    </w:p>
    <w:bookmarkEnd w:id="33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660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3660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 w:id="337"/>
    <w:p>
      <w:pPr>
        <w:spacing w:after="0"/>
        <w:ind w:left="0"/>
        <w:jc w:val="both"/>
      </w:pPr>
      <w:r>
        <w:rPr>
          <w:rFonts w:ascii="Times New Roman"/>
          <w:b w:val="false"/>
          <w:i w:val="false"/>
          <w:color w:val="000000"/>
          <w:sz w:val="28"/>
        </w:rPr>
        <w:t>
      4-сурет. Селекциялық жетістіктер туралы дерекқорды қалыптастыру және жүргізу кезінде жалпы процестің транзакцияларын орындау схемасы</w:t>
      </w:r>
    </w:p>
    <w:bookmarkEnd w:id="337"/>
    <w:bookmarkStart w:name="z346" w:id="338"/>
    <w:p>
      <w:pPr>
        <w:spacing w:after="0"/>
        <w:ind w:left="0"/>
        <w:jc w:val="both"/>
      </w:pPr>
      <w:r>
        <w:rPr>
          <w:rFonts w:ascii="Times New Roman"/>
          <w:b w:val="false"/>
          <w:i w:val="false"/>
          <w:color w:val="000000"/>
          <w:sz w:val="28"/>
        </w:rPr>
        <w:t xml:space="preserve">
      4-кесте </w:t>
      </w:r>
    </w:p>
    <w:bookmarkEnd w:id="338"/>
    <w:bookmarkStart w:name="z347" w:id="339"/>
    <w:p>
      <w:pPr>
        <w:spacing w:after="0"/>
        <w:ind w:left="0"/>
        <w:jc w:val="left"/>
      </w:pPr>
      <w:r>
        <w:rPr>
          <w:rFonts w:ascii="Times New Roman"/>
          <w:b/>
          <w:i w:val="false"/>
          <w:color w:val="000000"/>
        </w:rPr>
        <w:t xml:space="preserve"> Селекциялық жетістіктер туралы дерекқорды қалыптастыру және жүргізу кезіндегі жалпы процестің транзакцияларының тізбесі</w:t>
      </w:r>
    </w:p>
    <w:bookmarkEnd w:id="3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Р/с</w:t>
            </w:r>
            <w:r>
              <w:rPr>
                <w:rFonts w:ascii="Times New Roman"/>
                <w:b w:val="false"/>
                <w:i w:val="false"/>
                <w:color w:val="000000"/>
                <w:sz w:val="20"/>
              </w:rPr>
              <w:t xml:space="preserve"> </w:t>
            </w:r>
            <w:r>
              <w:rPr>
                <w:rFonts w:ascii="Times New Roman"/>
                <w:b/>
                <w:i w:val="false"/>
                <w:color w:val="000000"/>
                <w:sz w:val="20"/>
              </w:rPr>
              <w:t xml:space="preserve">№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Бастамашы 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процестің ақпараттық объектісінің аралық жай-күйі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түпкілікті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процесс транзакциясы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дерекқорға мәліметтерді енгізу (P.AS.03.PRC.007)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Cелекциялық жетістіктер туралы дерекқорға енгізу үшін мәліметтерді ұсыну (P.AS.03.OPR.022). Селекциялық жетістіктер туралы дерекқорға мәліметтерді енгізу нәтижесі туралы хабарлама алу (P.AS.03.OPR.024)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мәліметтер  </w:t>
            </w:r>
          </w:p>
          <w:p>
            <w:pPr>
              <w:spacing w:after="20"/>
              <w:ind w:left="20"/>
              <w:jc w:val="both"/>
            </w:pPr>
            <w:r>
              <w:rPr>
                <w:rFonts w:ascii="Times New Roman"/>
                <w:b w:val="false"/>
                <w:i w:val="false"/>
                <w:color w:val="000000"/>
                <w:sz w:val="20"/>
              </w:rPr>
              <w:t xml:space="preserve">
(P.AS.03.BEN.002): енгізу үшін мәліметтер ұсынылды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дерекқорға енгізу үшін мәліметтерді қабылдау және өңдеу </w:t>
            </w:r>
          </w:p>
          <w:p>
            <w:pPr>
              <w:spacing w:after="20"/>
              <w:ind w:left="20"/>
              <w:jc w:val="both"/>
            </w:pPr>
            <w:r>
              <w:rPr>
                <w:rFonts w:ascii="Times New Roman"/>
                <w:b w:val="false"/>
                <w:i w:val="false"/>
                <w:color w:val="000000"/>
                <w:sz w:val="20"/>
              </w:rPr>
              <w:t xml:space="preserve">
(P.AS.03.OPR.023)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мәліметтер (P.AS.03.BEN.002): мәліметтер енгізілді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дерекқорға енгізу үшін мәліметтер беру </w:t>
            </w:r>
          </w:p>
          <w:p>
            <w:pPr>
              <w:spacing w:after="20"/>
              <w:ind w:left="20"/>
              <w:jc w:val="both"/>
            </w:pPr>
            <w:r>
              <w:rPr>
                <w:rFonts w:ascii="Times New Roman"/>
                <w:b w:val="false"/>
                <w:i w:val="false"/>
                <w:color w:val="000000"/>
                <w:sz w:val="20"/>
              </w:rPr>
              <w:t xml:space="preserve">
(P.AS.03.TRN.007)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дерекқордағы мәліметтерді өзгерту (P.AS.03.PRC.008)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Cелекциялық жетістіктер туралы дерекқорға өзгерістер енгізу үшін мәліметтерді ұсыну (P.AS.03.OPR.026). Cелекциялық жетістіктер туралы дерекқордағы мәліметтердің өзгеру нәтижесі туралы хабарлама алу (P.AS.03.OPR.028)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мәліметтер </w:t>
            </w:r>
          </w:p>
          <w:p>
            <w:pPr>
              <w:spacing w:after="20"/>
              <w:ind w:left="20"/>
              <w:jc w:val="both"/>
            </w:pPr>
            <w:r>
              <w:rPr>
                <w:rFonts w:ascii="Times New Roman"/>
                <w:b w:val="false"/>
                <w:i w:val="false"/>
                <w:color w:val="000000"/>
                <w:sz w:val="20"/>
              </w:rPr>
              <w:t>
(P.AS.03.BEN.002): енгізу үшін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дерекқорға өзгерістер енгізу үшін мәліметтерді қабылдау және өңдеу </w:t>
            </w:r>
          </w:p>
          <w:p>
            <w:pPr>
              <w:spacing w:after="20"/>
              <w:ind w:left="20"/>
              <w:jc w:val="both"/>
            </w:pPr>
            <w:r>
              <w:rPr>
                <w:rFonts w:ascii="Times New Roman"/>
                <w:b w:val="false"/>
                <w:i w:val="false"/>
                <w:color w:val="000000"/>
                <w:sz w:val="20"/>
              </w:rPr>
              <w:t xml:space="preserve">
(P.AS.03.OPR.027)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мәліметтер  (P.AS.03.BEN.002): мәліметтер өзгертілді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дерекқорға өзгерістер енгізу үшін мәліметтер беру </w:t>
            </w:r>
          </w:p>
          <w:p>
            <w:pPr>
              <w:spacing w:after="20"/>
              <w:ind w:left="20"/>
              <w:jc w:val="both"/>
            </w:pPr>
            <w:r>
              <w:rPr>
                <w:rFonts w:ascii="Times New Roman"/>
                <w:b w:val="false"/>
                <w:i w:val="false"/>
                <w:color w:val="000000"/>
                <w:sz w:val="20"/>
              </w:rPr>
              <w:t xml:space="preserve">
(P.AS.03.TRN.008)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дерекқордан мәліметтерді алып тастау (P.AS.03.PRC.009)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Cелекциялық жетістіктер туралы дерекқордан алып тастау үшін мәліметтерді ұсыну (P.AS.03.OPR.030). Селекциялық жетістіктер туралы дерекқордан мәліметтерді алып тастау нәтижесі туралы хабарлама алу</w:t>
            </w:r>
          </w:p>
          <w:p>
            <w:pPr>
              <w:spacing w:after="20"/>
              <w:ind w:left="20"/>
              <w:jc w:val="both"/>
            </w:pPr>
            <w:r>
              <w:rPr>
                <w:rFonts w:ascii="Times New Roman"/>
                <w:b w:val="false"/>
                <w:i w:val="false"/>
                <w:color w:val="000000"/>
                <w:sz w:val="20"/>
              </w:rPr>
              <w:t xml:space="preserve">
(P.AS.03.OPR.032)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мәліметтер  </w:t>
            </w:r>
          </w:p>
          <w:p>
            <w:pPr>
              <w:spacing w:after="20"/>
              <w:ind w:left="20"/>
              <w:jc w:val="both"/>
            </w:pPr>
            <w:r>
              <w:rPr>
                <w:rFonts w:ascii="Times New Roman"/>
                <w:b w:val="false"/>
                <w:i w:val="false"/>
                <w:color w:val="000000"/>
                <w:sz w:val="20"/>
              </w:rPr>
              <w:t>
(P.AS.03.BEN.002): алып тастау үшін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дерекқордан алып тастау үшін мәліметтерді қабылдау және өңдеу </w:t>
            </w:r>
          </w:p>
          <w:p>
            <w:pPr>
              <w:spacing w:after="20"/>
              <w:ind w:left="20"/>
              <w:jc w:val="both"/>
            </w:pPr>
            <w:r>
              <w:rPr>
                <w:rFonts w:ascii="Times New Roman"/>
                <w:b w:val="false"/>
                <w:i w:val="false"/>
                <w:color w:val="000000"/>
                <w:sz w:val="20"/>
              </w:rPr>
              <w:t xml:space="preserve">
(P.AS.03.OPR.031)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мәліметтер  (P.AS.03.BEN.002): мәліметтер алып тасталды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жетістіктерді дерекқордан алып тастау үшін мәліметтерді беру </w:t>
            </w:r>
          </w:p>
          <w:p>
            <w:pPr>
              <w:spacing w:after="20"/>
              <w:ind w:left="20"/>
              <w:jc w:val="both"/>
            </w:pPr>
            <w:r>
              <w:rPr>
                <w:rFonts w:ascii="Times New Roman"/>
                <w:b w:val="false"/>
                <w:i w:val="false"/>
                <w:color w:val="000000"/>
                <w:sz w:val="20"/>
              </w:rPr>
              <w:t xml:space="preserve">
(P.AS.03.TRN.009) </w:t>
            </w:r>
          </w:p>
        </w:tc>
      </w:tr>
    </w:tbl>
    <w:bookmarkStart w:name="z348" w:id="340"/>
    <w:p>
      <w:pPr>
        <w:spacing w:after="0"/>
        <w:ind w:left="0"/>
        <w:jc w:val="left"/>
      </w:pPr>
      <w:r>
        <w:rPr>
          <w:rFonts w:ascii="Times New Roman"/>
          <w:b/>
          <w:i w:val="false"/>
          <w:color w:val="000000"/>
        </w:rPr>
        <w:t xml:space="preserve"> 4. Уәкілетті органдардың сұрау салуы бойынша селекциялық жетістіктер туралы дерекқордан мәліметтер алу кезіндегі ақпараттық өзара іс-қимыл</w:t>
      </w:r>
    </w:p>
    <w:bookmarkEnd w:id="340"/>
    <w:bookmarkStart w:name="z349" w:id="341"/>
    <w:p>
      <w:pPr>
        <w:spacing w:after="0"/>
        <w:ind w:left="0"/>
        <w:jc w:val="both"/>
      </w:pPr>
      <w:r>
        <w:rPr>
          <w:rFonts w:ascii="Times New Roman"/>
          <w:b w:val="false"/>
          <w:i w:val="false"/>
          <w:color w:val="000000"/>
          <w:sz w:val="28"/>
        </w:rPr>
        <w:t xml:space="preserve">
      15. Уәкілетті органдардың сұрау салуы бойынша селекциялық жетістіктер туралы дерекқордан мәліметтер алу кезінде жалпы процестің транзакцияларын орындау схемасы 5-суретте көрсетілген. Жалпы процестің әрбір рәсімі үшін 5-кестеде жалпы процестің ақпараттық объектілерінің операциялары, аралық және түпкілікті жай-күйлері мен жалпы процестің транзакциялары арасындағы байланыс келтірілген. </w:t>
      </w:r>
    </w:p>
    <w:bookmarkEnd w:id="3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041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4041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0" w:id="342"/>
    <w:p>
      <w:pPr>
        <w:spacing w:after="0"/>
        <w:ind w:left="0"/>
        <w:jc w:val="both"/>
      </w:pPr>
      <w:r>
        <w:rPr>
          <w:rFonts w:ascii="Times New Roman"/>
          <w:b w:val="false"/>
          <w:i w:val="false"/>
          <w:color w:val="000000"/>
          <w:sz w:val="28"/>
        </w:rPr>
        <w:t xml:space="preserve">
      5-сурет. Уәкілетті органдардың сұрау салуы бойынша селекциялық жетістіктер туралы дерекқордан мәліметтер алу кезінде жалпы процестің транзакцияларын орындау схемасы  </w:t>
      </w:r>
    </w:p>
    <w:bookmarkEnd w:id="342"/>
    <w:bookmarkStart w:name="z351" w:id="343"/>
    <w:p>
      <w:pPr>
        <w:spacing w:after="0"/>
        <w:ind w:left="0"/>
        <w:jc w:val="both"/>
      </w:pPr>
      <w:r>
        <w:rPr>
          <w:rFonts w:ascii="Times New Roman"/>
          <w:b w:val="false"/>
          <w:i w:val="false"/>
          <w:color w:val="000000"/>
          <w:sz w:val="28"/>
        </w:rPr>
        <w:t xml:space="preserve">
      5-кесте </w:t>
      </w:r>
    </w:p>
    <w:bookmarkEnd w:id="343"/>
    <w:bookmarkStart w:name="z352" w:id="344"/>
    <w:p>
      <w:pPr>
        <w:spacing w:after="0"/>
        <w:ind w:left="0"/>
        <w:jc w:val="left"/>
      </w:pPr>
      <w:r>
        <w:rPr>
          <w:rFonts w:ascii="Times New Roman"/>
          <w:b/>
          <w:i w:val="false"/>
          <w:color w:val="000000"/>
        </w:rPr>
        <w:t xml:space="preserve"> Уәкілетті органдардың сұрау салуы бойынша селекциялық жетістіктер туралы дерекқордан мәліметтер алу кезіндегі жалпы процесс транзакцияларының тізбесі</w:t>
      </w:r>
    </w:p>
    <w:bookmarkEnd w:id="3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Р/с</w:t>
            </w:r>
            <w:r>
              <w:rPr>
                <w:rFonts w:ascii="Times New Roman"/>
                <w:b w:val="false"/>
                <w:i w:val="false"/>
                <w:color w:val="000000"/>
                <w:sz w:val="20"/>
              </w:rPr>
              <w:t xml:space="preserve"> </w:t>
            </w:r>
            <w:r>
              <w:rPr>
                <w:rFonts w:ascii="Times New Roman"/>
                <w:b/>
                <w:i w:val="false"/>
                <w:color w:val="000000"/>
                <w:sz w:val="20"/>
              </w:rPr>
              <w:t xml:space="preserve">№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Бастамашы 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процестің ақпараттық объектісінің аралық жай-күйі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түпкілікті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процесс транзакциясы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дерекқорды жаңарту күні мен уақыты туралы ақпарат алу (P.AS.03.PRC.010)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дерекқорды жаңарту күні мен уақыты туралы ақпаратқа сұрау салу (P.AS.03.OPR.034). селекциялық жетістіктер туралы дерекқорды жаңарту күні мен уақыты туралы ақпаратты қабылдау және өңдеу (P.AS.03.OPR.036)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мәліметтер  (P.AS.03.BEN.002): жаңарту күні мен уақыты туралы ақпарат сұратылды. селекциялық жетістіктер туралы мәліметтер  (P.AS.03.BEN.002): жаңарту күні мен уақыты туралы ақпарат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дерекқорды жаңарту күні мен уақыты туралы ақпаратқа сұрау салуды өңдеу және ұсыну </w:t>
            </w:r>
          </w:p>
          <w:p>
            <w:pPr>
              <w:spacing w:after="20"/>
              <w:ind w:left="20"/>
              <w:jc w:val="both"/>
            </w:pPr>
            <w:r>
              <w:rPr>
                <w:rFonts w:ascii="Times New Roman"/>
                <w:b w:val="false"/>
                <w:i w:val="false"/>
                <w:color w:val="000000"/>
                <w:sz w:val="20"/>
              </w:rPr>
              <w:t xml:space="preserve">
(P.AS.03.OPR.035)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мәліметтер  (P.AS.03.BEN.002): жаңарту күні мен уақыты туралы ақпарат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дерекқорды жаңарту күні мен уақыты туралы ақпарат алу </w:t>
            </w:r>
          </w:p>
          <w:p>
            <w:pPr>
              <w:spacing w:after="20"/>
              <w:ind w:left="20"/>
              <w:jc w:val="both"/>
            </w:pPr>
            <w:r>
              <w:rPr>
                <w:rFonts w:ascii="Times New Roman"/>
                <w:b w:val="false"/>
                <w:i w:val="false"/>
                <w:color w:val="000000"/>
                <w:sz w:val="20"/>
              </w:rPr>
              <w:t xml:space="preserve">
(P.AS.03.TRN.010)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дерекқордан мәліметтер алу (P.AS.03.PRC.011)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дерекқордан мәліметтерге сұрау салу (P.AS.03.OPR.037). селекциялық жетістіктер туралы дерекқордан мәліметтерді қабылдау және өңдеу </w:t>
            </w:r>
          </w:p>
          <w:p>
            <w:pPr>
              <w:spacing w:after="20"/>
              <w:ind w:left="20"/>
              <w:jc w:val="both"/>
            </w:pPr>
            <w:r>
              <w:rPr>
                <w:rFonts w:ascii="Times New Roman"/>
                <w:b w:val="false"/>
                <w:i w:val="false"/>
                <w:color w:val="000000"/>
                <w:sz w:val="20"/>
              </w:rPr>
              <w:t xml:space="preserve">
(P.AS.03.OPR.039)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мәліметтер  </w:t>
            </w:r>
          </w:p>
          <w:p>
            <w:pPr>
              <w:spacing w:after="20"/>
              <w:ind w:left="20"/>
              <w:jc w:val="both"/>
            </w:pPr>
            <w:r>
              <w:rPr>
                <w:rFonts w:ascii="Times New Roman"/>
                <w:b w:val="false"/>
                <w:i w:val="false"/>
                <w:color w:val="000000"/>
                <w:sz w:val="20"/>
              </w:rPr>
              <w:t xml:space="preserve">
(P.AS.03.BEN.002): мәліметтер сұратылды. селекциялық жетістіктер туралы мәліметтер  </w:t>
            </w:r>
          </w:p>
          <w:p>
            <w:pPr>
              <w:spacing w:after="20"/>
              <w:ind w:left="20"/>
              <w:jc w:val="both"/>
            </w:pPr>
            <w:r>
              <w:rPr>
                <w:rFonts w:ascii="Times New Roman"/>
                <w:b w:val="false"/>
                <w:i w:val="false"/>
                <w:color w:val="000000"/>
                <w:sz w:val="20"/>
              </w:rPr>
              <w:t>
(P.AS.03.BEN.002): мәліметтер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дерекқордан мәліметтерге сұрау салуды өңдеу және ұсыну </w:t>
            </w:r>
          </w:p>
          <w:p>
            <w:pPr>
              <w:spacing w:after="20"/>
              <w:ind w:left="20"/>
              <w:jc w:val="both"/>
            </w:pPr>
            <w:r>
              <w:rPr>
                <w:rFonts w:ascii="Times New Roman"/>
                <w:b w:val="false"/>
                <w:i w:val="false"/>
                <w:color w:val="000000"/>
                <w:sz w:val="20"/>
              </w:rPr>
              <w:t xml:space="preserve">
(P.AS.03.OPR.038)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мәліметтер  (P.AS.03.BEN.002): </w:t>
            </w:r>
          </w:p>
          <w:p>
            <w:pPr>
              <w:spacing w:after="20"/>
              <w:ind w:left="20"/>
              <w:jc w:val="both"/>
            </w:pPr>
            <w:r>
              <w:rPr>
                <w:rFonts w:ascii="Times New Roman"/>
                <w:b w:val="false"/>
                <w:i w:val="false"/>
                <w:color w:val="000000"/>
                <w:sz w:val="20"/>
              </w:rPr>
              <w:t xml:space="preserve">
мәліметтер жоқ. Селекциялық жетістіктер туралы мәліметтер  (P.AS.03.BEN.002): </w:t>
            </w:r>
          </w:p>
          <w:p>
            <w:pPr>
              <w:spacing w:after="20"/>
              <w:ind w:left="20"/>
              <w:jc w:val="both"/>
            </w:pPr>
            <w:r>
              <w:rPr>
                <w:rFonts w:ascii="Times New Roman"/>
                <w:b w:val="false"/>
                <w:i w:val="false"/>
                <w:color w:val="000000"/>
                <w:sz w:val="20"/>
              </w:rPr>
              <w:t xml:space="preserve">
мәліметтер ұсынылды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дерекқордан мәліметтер алу </w:t>
            </w:r>
          </w:p>
          <w:p>
            <w:pPr>
              <w:spacing w:after="20"/>
              <w:ind w:left="20"/>
              <w:jc w:val="both"/>
            </w:pPr>
            <w:r>
              <w:rPr>
                <w:rFonts w:ascii="Times New Roman"/>
                <w:b w:val="false"/>
                <w:i w:val="false"/>
                <w:color w:val="000000"/>
                <w:sz w:val="20"/>
              </w:rPr>
              <w:t xml:space="preserve">
(P.AS.03.TRN.011)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дерекқордан өзгертілген мәліметтерді алу (P.AS.03.PRC.012)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дерекқордан өзгертілген мәліметтерге сұрау салу (P.AS.03.OPR.040). селекциялық жетістіктер туралы дерекқордан өзгертілген мәліметтерді қабылдау және өңдеу  </w:t>
            </w:r>
          </w:p>
          <w:p>
            <w:pPr>
              <w:spacing w:after="20"/>
              <w:ind w:left="20"/>
              <w:jc w:val="both"/>
            </w:pPr>
            <w:r>
              <w:rPr>
                <w:rFonts w:ascii="Times New Roman"/>
                <w:b w:val="false"/>
                <w:i w:val="false"/>
                <w:color w:val="000000"/>
                <w:sz w:val="20"/>
              </w:rPr>
              <w:t xml:space="preserve">
(P.AS.03.OPR.042)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мәліметтер  (P.AS.03.BEN.002): өзгертілген мәліметтер сұратылды. селекциялық жетістіктер туралы мәліметтер (P.AS.03.BEN.002): өзгертілген мәліметтер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дерекқордан өзгертілген мәліметтерге сұрау салуды өңдеу және ұсыну </w:t>
            </w:r>
          </w:p>
          <w:p>
            <w:pPr>
              <w:spacing w:after="20"/>
              <w:ind w:left="20"/>
              <w:jc w:val="both"/>
            </w:pPr>
            <w:r>
              <w:rPr>
                <w:rFonts w:ascii="Times New Roman"/>
                <w:b w:val="false"/>
                <w:i w:val="false"/>
                <w:color w:val="000000"/>
                <w:sz w:val="20"/>
              </w:rPr>
              <w:t xml:space="preserve">
(P.AS.03.OPR.041)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мәліметтер (P.AS.03.BEN.002): </w:t>
            </w:r>
          </w:p>
          <w:p>
            <w:pPr>
              <w:spacing w:after="20"/>
              <w:ind w:left="20"/>
              <w:jc w:val="both"/>
            </w:pPr>
            <w:r>
              <w:rPr>
                <w:rFonts w:ascii="Times New Roman"/>
                <w:b w:val="false"/>
                <w:i w:val="false"/>
                <w:color w:val="000000"/>
                <w:sz w:val="20"/>
              </w:rPr>
              <w:t xml:space="preserve">
өзгертілген мәліметтер жоқ. селекциялық жетістіктер туралы мәліметтер  (P.AS.03.BEN.002): </w:t>
            </w:r>
          </w:p>
          <w:p>
            <w:pPr>
              <w:spacing w:after="20"/>
              <w:ind w:left="20"/>
              <w:jc w:val="both"/>
            </w:pPr>
            <w:r>
              <w:rPr>
                <w:rFonts w:ascii="Times New Roman"/>
                <w:b w:val="false"/>
                <w:i w:val="false"/>
                <w:color w:val="000000"/>
                <w:sz w:val="20"/>
              </w:rPr>
              <w:t>
өзгертілген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дерекқордан өзгертілген мәліметтерді алу </w:t>
            </w:r>
          </w:p>
          <w:p>
            <w:pPr>
              <w:spacing w:after="20"/>
              <w:ind w:left="20"/>
              <w:jc w:val="both"/>
            </w:pPr>
            <w:r>
              <w:rPr>
                <w:rFonts w:ascii="Times New Roman"/>
                <w:b w:val="false"/>
                <w:i w:val="false"/>
                <w:color w:val="000000"/>
                <w:sz w:val="20"/>
              </w:rPr>
              <w:t xml:space="preserve">
(P.AS.03.TRN.012) </w:t>
            </w:r>
          </w:p>
        </w:tc>
      </w:tr>
    </w:tbl>
    <w:bookmarkStart w:name="z353" w:id="345"/>
    <w:p>
      <w:pPr>
        <w:spacing w:after="0"/>
        <w:ind w:left="0"/>
        <w:jc w:val="left"/>
      </w:pPr>
      <w:r>
        <w:rPr>
          <w:rFonts w:ascii="Times New Roman"/>
          <w:b/>
          <w:i w:val="false"/>
          <w:color w:val="000000"/>
        </w:rPr>
        <w:t xml:space="preserve"> VI. Жалпы процесс хабарламаларының сипаттамасы</w:t>
      </w:r>
    </w:p>
    <w:bookmarkEnd w:id="345"/>
    <w:bookmarkStart w:name="z354" w:id="346"/>
    <w:p>
      <w:pPr>
        <w:spacing w:after="0"/>
        <w:ind w:left="0"/>
        <w:jc w:val="both"/>
      </w:pPr>
      <w:r>
        <w:rPr>
          <w:rFonts w:ascii="Times New Roman"/>
          <w:b w:val="false"/>
          <w:i w:val="false"/>
          <w:color w:val="000000"/>
          <w:sz w:val="28"/>
        </w:rPr>
        <w:t xml:space="preserve">
      16. Жалпы процесті іске асыру кезінде ақпараттық өзара іс-қимыл шеңберінде берілетін жалпы процесс хабарларының тізбесі 6-кестеде келтірілген. Хабар құрамындағы деректер құрылымы электрондық құжаттардың және мәліметтердің форматтары мен құрылымдарының сипаттамасына сәйкес келуі тиіс. Электрондық құжаттардың және мәліметтердің форматтары мен құрылымдарының сипаттамасындағы тиісті құрылымға сілтеме 6-кестенің 3-бағанының мәні бойынша белгіленеді. </w:t>
      </w:r>
    </w:p>
    <w:bookmarkEnd w:id="346"/>
    <w:bookmarkStart w:name="z355" w:id="347"/>
    <w:p>
      <w:pPr>
        <w:spacing w:after="0"/>
        <w:ind w:left="0"/>
        <w:jc w:val="both"/>
      </w:pPr>
      <w:r>
        <w:rPr>
          <w:rFonts w:ascii="Times New Roman"/>
          <w:b w:val="false"/>
          <w:i w:val="false"/>
          <w:color w:val="000000"/>
          <w:sz w:val="28"/>
        </w:rPr>
        <w:t xml:space="preserve">
      6-кесте </w:t>
      </w:r>
    </w:p>
    <w:bookmarkEnd w:id="347"/>
    <w:bookmarkStart w:name="z356" w:id="348"/>
    <w:p>
      <w:pPr>
        <w:spacing w:after="0"/>
        <w:ind w:left="0"/>
        <w:jc w:val="left"/>
      </w:pPr>
      <w:r>
        <w:rPr>
          <w:rFonts w:ascii="Times New Roman"/>
          <w:b/>
          <w:i w:val="false"/>
          <w:color w:val="000000"/>
        </w:rPr>
        <w:t xml:space="preserve"> Жалпы процесс хабарларының тізбесі</w:t>
      </w:r>
    </w:p>
    <w:bookmarkEnd w:id="3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P.AS.03.MSG.001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енгізу үшін асыл тұқымды жануарлар туралы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мәліметтер  (R.SM.AS.03.001)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P.AS.03.MSG.002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өзгерту үшін асыл тұқымды жануарлар туралы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мәліметтер  (R.SM.AS.03.001)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P.AS.03.MSG.003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алып тастау үшін асыл тұқымды жануарлар туралы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мәліметтер  (R.SM.AS.03.001)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P.AS.03.MSG.004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дерекқорды жаңарту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өңдеу нәтижесі туралы хабарлама (R.006)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P.AS.03.MSG.005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дерекқорды жаңарту күні мен уақыты туралы ақпаратқа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ресурсты жаңартудың жай-күйі (R.007)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P.AS.03.MSG.006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дерекқорды жаңарту күні мен уақыты туралы ақпарат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ресурсты жаңартудың жай-күйі (R.007)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P.AS.03.MSG.007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дерекқордан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ресурсты жаңартудың жай-күйі (R.007)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P.AS.03.MSG.008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мәліметтер  (R.SM.AS.03.001)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P.AS.03.MSG.009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дерекқордан өзгертілген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ресурсты жаңартудың жай-күйі (R.007)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P.AS.03.MSG.010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дерекқордан өзгертілген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мәліметтер  (R.SM.AS.03.001)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P.AS.03.MSG.011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жоқтығы туралы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өңдеу нәтижесі туралы хабарлама (R.006)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P.AS.03.MSG.012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енгізу үшін асыл тұқымды жануарлар туралы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мәліметтер (R.SM.AS.03.002)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P.AS.03.MSG.013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өзгерту үшін асыл тұқымды жануарлар туралы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мәліметтер (R.SM.AS.03.002)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P.AS.03.MSG.014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алып тастау үшін асыл тұқымды жануарлар туралы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мәліметтер (R.SM.AS.03.002)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P.AS.03.MSG.015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дерекқорды жаңарту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өңдеу нәтижесі туралы хабарлама (R.006)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P.AS.03.MSG.016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дерекқорды жаңарту күні мен уақыты туралы ақпаратқа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ресурсты жаңартудың жай-күйі (R.007)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P.AS.03.MSG.017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дерекқорды жаңарту күні мен уақыты туралы ақпарат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ресурсты жаңартудың жай-күйі (R.007)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P.AS.03.MSG.018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дерекқордан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ресурсты жаңартудың жай-күйі (R.007)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P.AS.03.MSG.019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мәліметтер (R.SM.AS.03.002)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P.AS.03.MSG.020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дерекқордан өзгертілген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ресурсты жаңартудың жай-күйі (R.007)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P.AS.03.MSG.021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дерекқордан өзгертілген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мәліметтер </w:t>
            </w:r>
          </w:p>
          <w:p>
            <w:pPr>
              <w:spacing w:after="20"/>
              <w:ind w:left="20"/>
              <w:jc w:val="both"/>
            </w:pPr>
            <w:r>
              <w:rPr>
                <w:rFonts w:ascii="Times New Roman"/>
                <w:b w:val="false"/>
                <w:i w:val="false"/>
                <w:color w:val="000000"/>
                <w:sz w:val="20"/>
              </w:rPr>
              <w:t xml:space="preserve">
(R.SM.AS.03.002) </w:t>
            </w:r>
          </w:p>
        </w:tc>
      </w:tr>
    </w:tbl>
    <w:bookmarkStart w:name="z357" w:id="349"/>
    <w:p>
      <w:pPr>
        <w:spacing w:after="0"/>
        <w:ind w:left="0"/>
        <w:jc w:val="left"/>
      </w:pPr>
      <w:r>
        <w:rPr>
          <w:rFonts w:ascii="Times New Roman"/>
          <w:b/>
          <w:i w:val="false"/>
          <w:color w:val="000000"/>
        </w:rPr>
        <w:t xml:space="preserve"> VII. Жалпы процестің транзакцияларының сипаттамасы</w:t>
      </w:r>
    </w:p>
    <w:bookmarkEnd w:id="349"/>
    <w:bookmarkStart w:name="z358" w:id="350"/>
    <w:p>
      <w:pPr>
        <w:spacing w:after="0"/>
        <w:ind w:left="0"/>
        <w:jc w:val="left"/>
      </w:pPr>
      <w:r>
        <w:rPr>
          <w:rFonts w:ascii="Times New Roman"/>
          <w:b/>
          <w:i w:val="false"/>
          <w:color w:val="000000"/>
        </w:rPr>
        <w:t xml:space="preserve"> 1. "Асыл тұқымды жануарлар туралы дерекқорға енгізу үшін мәліметтерді беру" жалпы процесінің транзакциясы (P.AS.03.TRN.001) </w:t>
      </w:r>
    </w:p>
    <w:bookmarkEnd w:id="350"/>
    <w:bookmarkStart w:name="z359" w:id="351"/>
    <w:p>
      <w:pPr>
        <w:spacing w:after="0"/>
        <w:ind w:left="0"/>
        <w:jc w:val="both"/>
      </w:pPr>
      <w:r>
        <w:rPr>
          <w:rFonts w:ascii="Times New Roman"/>
          <w:b w:val="false"/>
          <w:i w:val="false"/>
          <w:color w:val="000000"/>
          <w:sz w:val="28"/>
        </w:rPr>
        <w:t xml:space="preserve">
      17. "Асыл тұқымды жануарлар туралы дерекқорға енгізу үшін мәліметтерді беру" жалпы процесінің транзакциясы (P.AS.03.TRN.001) бастамашының респондентке асыл тұқымды жануарлар туралы мәліметтерді асыл тұқымды жануарлар туралы дерекқорға енгізу үшін беруі үшін орындалады. Көрсетілген жалпы процестің транзакциясының схемасы 6-суретте көрсетілген. Жалпы процестің транзакция параметрлері 7-кестеде келтірілген. </w:t>
      </w:r>
    </w:p>
    <w:bookmarkEnd w:id="35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0" w:id="352"/>
    <w:p>
      <w:pPr>
        <w:spacing w:after="0"/>
        <w:ind w:left="0"/>
        <w:jc w:val="both"/>
      </w:pPr>
      <w:r>
        <w:rPr>
          <w:rFonts w:ascii="Times New Roman"/>
          <w:b w:val="false"/>
          <w:i w:val="false"/>
          <w:color w:val="000000"/>
          <w:sz w:val="28"/>
        </w:rPr>
        <w:t>
      6-сурет. "Асыл тұқымды жануарлар туралы дерекқорға енгізу үшін мәліметтерді беру" жалпы процесінің транзакциясын (P.AS.03.TRN.001) орындау схемасы</w:t>
      </w:r>
    </w:p>
    <w:bookmarkEnd w:id="352"/>
    <w:bookmarkStart w:name="z361" w:id="353"/>
    <w:p>
      <w:pPr>
        <w:spacing w:after="0"/>
        <w:ind w:left="0"/>
        <w:jc w:val="both"/>
      </w:pPr>
      <w:r>
        <w:rPr>
          <w:rFonts w:ascii="Times New Roman"/>
          <w:b w:val="false"/>
          <w:i w:val="false"/>
          <w:color w:val="000000"/>
          <w:sz w:val="28"/>
        </w:rPr>
        <w:t xml:space="preserve">
      7-кесте </w:t>
      </w:r>
    </w:p>
    <w:bookmarkEnd w:id="353"/>
    <w:bookmarkStart w:name="z362" w:id="354"/>
    <w:p>
      <w:pPr>
        <w:spacing w:after="0"/>
        <w:ind w:left="0"/>
        <w:jc w:val="left"/>
      </w:pPr>
      <w:r>
        <w:rPr>
          <w:rFonts w:ascii="Times New Roman"/>
          <w:b/>
          <w:i w:val="false"/>
          <w:color w:val="000000"/>
        </w:rPr>
        <w:t xml:space="preserve"> "Асыл тұқымды жануарлар туралы дерекқорға қосу үшін мәліметтерді беру" жалпы процесінің транзакциясының (P.AS.03.TRN.001) сипаттамасы</w:t>
      </w:r>
    </w:p>
    <w:bookmarkEnd w:id="3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Р/с</w:t>
            </w:r>
            <w:r>
              <w:rPr>
                <w:rFonts w:ascii="Times New Roman"/>
                <w:b w:val="false"/>
                <w:i w:val="false"/>
                <w:color w:val="000000"/>
                <w:sz w:val="20"/>
              </w:rPr>
              <w:t xml:space="preserve"> </w:t>
            </w:r>
            <w:r>
              <w:rPr>
                <w:rFonts w:ascii="Times New Roman"/>
                <w:b/>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Міндетті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P.AS.03.TRN.001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дерекқорға енгізу үшін мәліметтерді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транзакция шаблоны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сұрау салу/жауап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Бастамашылық операция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дерекқорға енгізу үшін мәліметтер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респондент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Қабылдаушы операция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дерекқорға енгізу үшін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мәліметтер  (P.AS.03.BEN.001): мәліметтер енгізілді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параметрлері: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p>
            <w:pPr>
              <w:spacing w:after="20"/>
              <w:ind w:left="20"/>
              <w:jc w:val="both"/>
            </w:pPr>
            <w:r>
              <w:rPr>
                <w:rFonts w:ascii="Times New Roman"/>
                <w:b w:val="false"/>
                <w:i w:val="false"/>
                <w:color w:val="000000"/>
                <w:sz w:val="20"/>
              </w:rPr>
              <w:t xml:space="preserve">
20 минут </w:t>
            </w:r>
          </w:p>
          <w:p>
            <w:pPr>
              <w:spacing w:after="20"/>
              <w:ind w:left="20"/>
              <w:jc w:val="both"/>
            </w:pPr>
            <w:r>
              <w:rPr>
                <w:rFonts w:ascii="Times New Roman"/>
                <w:b w:val="false"/>
                <w:i w:val="false"/>
                <w:color w:val="000000"/>
                <w:sz w:val="20"/>
              </w:rPr>
              <w:t xml:space="preserve">
4 сағат жоқ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өңдеуге қабылданғанын растау уақыты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күту уақыты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авторлау белгісі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қайталаулар саны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хабарлары: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енгізу үшін асыл тұқымды жануарлар туралы мәліметтер (P.AS.03.MSG.001) </w:t>
            </w:r>
          </w:p>
          <w:p>
            <w:pPr>
              <w:spacing w:after="20"/>
              <w:ind w:left="20"/>
              <w:jc w:val="both"/>
            </w:pPr>
            <w:r>
              <w:rPr>
                <w:rFonts w:ascii="Times New Roman"/>
                <w:b w:val="false"/>
                <w:i w:val="false"/>
                <w:color w:val="000000"/>
                <w:sz w:val="20"/>
              </w:rPr>
              <w:t xml:space="preserve">
асыл тұқымды жануарлар туралы дерекқорды жаңарту туралы хабарлама (P.AS.03.MSG.004)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хабары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хабарлары: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жоқ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белгісі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 қате ЭЦҚ-мен беру </w:t>
            </w:r>
          </w:p>
        </w:tc>
        <w:tc>
          <w:tcPr>
            <w:tcW w:w="0" w:type="auto"/>
            <w:vMerge/>
            <w:tcBorders>
              <w:top w:val="nil"/>
              <w:left w:val="single" w:color="cfcfcf" w:sz="5"/>
              <w:bottom w:val="single" w:color="cfcfcf" w:sz="5"/>
              <w:right w:val="single" w:color="cfcfcf" w:sz="5"/>
            </w:tcBorders>
          </w:tcPr>
          <w:p/>
        </w:tc>
      </w:tr>
    </w:tbl>
    <w:bookmarkStart w:name="z363" w:id="355"/>
    <w:p>
      <w:pPr>
        <w:spacing w:after="0"/>
        <w:ind w:left="0"/>
        <w:jc w:val="left"/>
      </w:pPr>
      <w:r>
        <w:rPr>
          <w:rFonts w:ascii="Times New Roman"/>
          <w:b/>
          <w:i w:val="false"/>
          <w:color w:val="000000"/>
        </w:rPr>
        <w:t xml:space="preserve"> 2. "Асыл тұқымды жануарлар туралы дерекқорға өзгерістер енгізу үшін мәліметтерді беру" жалпы процесінің транзакциясы (P. AS.03.TRN.002) </w:t>
      </w:r>
    </w:p>
    <w:bookmarkEnd w:id="355"/>
    <w:bookmarkStart w:name="z364" w:id="356"/>
    <w:p>
      <w:pPr>
        <w:spacing w:after="0"/>
        <w:ind w:left="0"/>
        <w:jc w:val="both"/>
      </w:pPr>
      <w:r>
        <w:rPr>
          <w:rFonts w:ascii="Times New Roman"/>
          <w:b w:val="false"/>
          <w:i w:val="false"/>
          <w:color w:val="000000"/>
          <w:sz w:val="28"/>
        </w:rPr>
        <w:t xml:space="preserve">
      18. "Асыл тұқымды жануарлар туралы дерекқорға өзгерістер енгізу үшін мәліметтерді беру" жалпы процесінің транзакциясы (P.AS.03.TRN.002) бастамашының асыл тұқымды жануарлар туралы мәліметтерді респондентке асыл тұқымды жануарлар туралы дерекқорға өзгерістер енгізу үшін беруі үшін орындалады. Көрсетілген жалпы процестің транзакциясының схемасы 7-суретте көрсетілген. Жалпы процестің транзакция параметрлері 8-кестеде келтірілген. </w:t>
      </w:r>
    </w:p>
    <w:bookmarkEnd w:id="35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5" w:id="357"/>
    <w:p>
      <w:pPr>
        <w:spacing w:after="0"/>
        <w:ind w:left="0"/>
        <w:jc w:val="both"/>
      </w:pPr>
      <w:r>
        <w:rPr>
          <w:rFonts w:ascii="Times New Roman"/>
          <w:b w:val="false"/>
          <w:i w:val="false"/>
          <w:color w:val="000000"/>
          <w:sz w:val="28"/>
        </w:rPr>
        <w:t>
      7-сурет. "Асыл тұқымды жануарлар туралы дерекқорға өзгерістер енгізу үшін мәліметтерді беру" жалпы процесінің транзакциясын (P.AS.03.TRN.002) орындау схемасы</w:t>
      </w:r>
    </w:p>
    <w:bookmarkEnd w:id="357"/>
    <w:bookmarkStart w:name="z366" w:id="358"/>
    <w:p>
      <w:pPr>
        <w:spacing w:after="0"/>
        <w:ind w:left="0"/>
        <w:jc w:val="both"/>
      </w:pPr>
      <w:r>
        <w:rPr>
          <w:rFonts w:ascii="Times New Roman"/>
          <w:b w:val="false"/>
          <w:i w:val="false"/>
          <w:color w:val="000000"/>
          <w:sz w:val="28"/>
        </w:rPr>
        <w:t>
      8-кесте</w:t>
      </w:r>
    </w:p>
    <w:bookmarkEnd w:id="358"/>
    <w:bookmarkStart w:name="z367" w:id="359"/>
    <w:p>
      <w:pPr>
        <w:spacing w:after="0"/>
        <w:ind w:left="0"/>
        <w:jc w:val="left"/>
      </w:pPr>
      <w:r>
        <w:rPr>
          <w:rFonts w:ascii="Times New Roman"/>
          <w:b/>
          <w:i w:val="false"/>
          <w:color w:val="000000"/>
        </w:rPr>
        <w:t xml:space="preserve"> Асыл тұқымды жануарлар туралы дерекқорға өзгерістер енгізу үшін мәліметтерді беру" жалпы процесінің транзакциясының (P.AS.03.TRN.002) сипаттамасы  </w:t>
      </w:r>
    </w:p>
    <w:bookmarkEnd w:id="3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Міндетті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P.AS.03.TRN.002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дерекқорға өзгерістер енгізу үшін мәліметтерді 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транзакция шаблоны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сұрау салу/жауап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Бастамашылық операция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дерекқорға өзгерістер енгізу үшін мәліметтер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респондент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Қабылдаушы операция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дерекқорға өзгерістер енгізу үшін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мәліметтер  (P.AS.03.BEN.001): мәліметтер өзгертілді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параметрлері: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p>
            <w:pPr>
              <w:spacing w:after="20"/>
              <w:ind w:left="20"/>
              <w:jc w:val="both"/>
            </w:pPr>
            <w:r>
              <w:rPr>
                <w:rFonts w:ascii="Times New Roman"/>
                <w:b w:val="false"/>
                <w:i w:val="false"/>
                <w:color w:val="000000"/>
                <w:sz w:val="20"/>
              </w:rPr>
              <w:t xml:space="preserve">
20 минут </w:t>
            </w:r>
          </w:p>
          <w:p>
            <w:pPr>
              <w:spacing w:after="20"/>
              <w:ind w:left="20"/>
              <w:jc w:val="both"/>
            </w:pPr>
            <w:r>
              <w:rPr>
                <w:rFonts w:ascii="Times New Roman"/>
                <w:b w:val="false"/>
                <w:i w:val="false"/>
                <w:color w:val="000000"/>
                <w:sz w:val="20"/>
              </w:rPr>
              <w:t xml:space="preserve">
4 сағат жоқ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өңдеуге қабылданғанын растау уақыты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күту уақыты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авторлау белгісі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қайталаулар саны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хабарлары: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өзгерту үшін асыл тұқымды жануарлар туралы мәліметтер (P.AS.03.MSG.002) </w:t>
            </w:r>
          </w:p>
          <w:p>
            <w:pPr>
              <w:spacing w:after="20"/>
              <w:ind w:left="20"/>
              <w:jc w:val="both"/>
            </w:pPr>
            <w:r>
              <w:rPr>
                <w:rFonts w:ascii="Times New Roman"/>
                <w:b w:val="false"/>
                <w:i w:val="false"/>
                <w:color w:val="000000"/>
                <w:sz w:val="20"/>
              </w:rPr>
              <w:t xml:space="preserve">
асыл тұқымды жануарлар туралы дерекқорды жаңарту туралы хабарлама (P.AS.03.MSG.004)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хабары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хабарлары: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жоқ–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белгісі передача электронного документа с некорректной ЭЦП </w:t>
            </w:r>
          </w:p>
        </w:tc>
        <w:tc>
          <w:tcPr>
            <w:tcW w:w="0" w:type="auto"/>
            <w:vMerge/>
            <w:tcBorders>
              <w:top w:val="nil"/>
              <w:left w:val="single" w:color="cfcfcf" w:sz="5"/>
              <w:bottom w:val="single" w:color="cfcfcf" w:sz="5"/>
              <w:right w:val="single" w:color="cfcfcf" w:sz="5"/>
            </w:tcBorders>
          </w:tcPr>
          <w:p/>
        </w:tc>
      </w:tr>
    </w:tbl>
    <w:bookmarkStart w:name="z368" w:id="360"/>
    <w:p>
      <w:pPr>
        <w:spacing w:after="0"/>
        <w:ind w:left="0"/>
        <w:jc w:val="left"/>
      </w:pPr>
      <w:r>
        <w:rPr>
          <w:rFonts w:ascii="Times New Roman"/>
          <w:b/>
          <w:i w:val="false"/>
          <w:color w:val="000000"/>
        </w:rPr>
        <w:t xml:space="preserve"> 3. "Асыл тұқымды жануарлар туралы дерекқордан алып тастау үшін мәліметтерді беру" жалпы процесінің транзакциясы (P.AS.03.TRN.003) </w:t>
      </w:r>
    </w:p>
    <w:bookmarkEnd w:id="360"/>
    <w:bookmarkStart w:name="z369" w:id="361"/>
    <w:p>
      <w:pPr>
        <w:spacing w:after="0"/>
        <w:ind w:left="0"/>
        <w:jc w:val="both"/>
      </w:pPr>
      <w:r>
        <w:rPr>
          <w:rFonts w:ascii="Times New Roman"/>
          <w:b w:val="false"/>
          <w:i w:val="false"/>
          <w:color w:val="000000"/>
          <w:sz w:val="28"/>
        </w:rPr>
        <w:t xml:space="preserve">
      19. "Асыл тұқымды жануарлар туралы дерекқордан алып тастау үшін мәліметтерді беру" жалпы процесінің транзакциясы (P.AS.03.TRN.003) бастамашының асыл тұқымды жануарлар туралы мәліметтерді асыл тұқымды жануарлар дерекқорынан алып тастау үшін респондентке беруі үшін орындалады. Көрсетілген жалпы процесc транзакциясының схемасы 8-суретте көрсетілген. Жалпы процесc транзакциясының 9-кестеде келтірілген. </w:t>
      </w:r>
    </w:p>
    <w:bookmarkEnd w:id="36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0" w:id="362"/>
    <w:p>
      <w:pPr>
        <w:spacing w:after="0"/>
        <w:ind w:left="0"/>
        <w:jc w:val="both"/>
      </w:pPr>
      <w:r>
        <w:rPr>
          <w:rFonts w:ascii="Times New Roman"/>
          <w:b w:val="false"/>
          <w:i w:val="false"/>
          <w:color w:val="000000"/>
          <w:sz w:val="28"/>
        </w:rPr>
        <w:t xml:space="preserve">
      8-сурет. "Асыл тұқымды жануарлар туралы дерекқордан алып тастау үшін мәліметтерді беру" жалпы процесінің транзакциясын (P.AS.03.TRN.003) орындау схемасы </w:t>
      </w:r>
    </w:p>
    <w:bookmarkEnd w:id="362"/>
    <w:bookmarkStart w:name="z371" w:id="363"/>
    <w:p>
      <w:pPr>
        <w:spacing w:after="0"/>
        <w:ind w:left="0"/>
        <w:jc w:val="both"/>
      </w:pPr>
      <w:r>
        <w:rPr>
          <w:rFonts w:ascii="Times New Roman"/>
          <w:b w:val="false"/>
          <w:i w:val="false"/>
          <w:color w:val="000000"/>
          <w:sz w:val="28"/>
        </w:rPr>
        <w:t>
      9-кесте</w:t>
      </w:r>
    </w:p>
    <w:bookmarkEnd w:id="363"/>
    <w:bookmarkStart w:name="z372" w:id="364"/>
    <w:p>
      <w:pPr>
        <w:spacing w:after="0"/>
        <w:ind w:left="0"/>
        <w:jc w:val="left"/>
      </w:pPr>
      <w:r>
        <w:rPr>
          <w:rFonts w:ascii="Times New Roman"/>
          <w:b/>
          <w:i w:val="false"/>
          <w:color w:val="000000"/>
        </w:rPr>
        <w:t xml:space="preserve"> Асыл тұқымды жануарлар туралы дерекқордан алып тастау үшін мәліметтерді беру" жалпы процесінің транзакциясының (P.AS.03.TRN.003) сипаттамасы</w:t>
      </w:r>
    </w:p>
    <w:bookmarkEnd w:id="3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Міндетті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P.AS.03.TRN.003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дерекқордан алып тастау үшін мәліметтерді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транзакция шаблоны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сұрау салу/жауап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Бастамашылық операция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дерекқордан алып тастау үшін мәліметтер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респондент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Қабылдаушы операция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дерекқордан  алып тастау үшін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мәліметтер  (P.AS.03.BEN.001): мәліметтер алып тасталды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параметрлері: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p>
            <w:pPr>
              <w:spacing w:after="20"/>
              <w:ind w:left="20"/>
              <w:jc w:val="both"/>
            </w:pPr>
            <w:r>
              <w:rPr>
                <w:rFonts w:ascii="Times New Roman"/>
                <w:b w:val="false"/>
                <w:i w:val="false"/>
                <w:color w:val="000000"/>
                <w:sz w:val="20"/>
              </w:rPr>
              <w:t xml:space="preserve">
20 минут </w:t>
            </w:r>
          </w:p>
          <w:p>
            <w:pPr>
              <w:spacing w:after="20"/>
              <w:ind w:left="20"/>
              <w:jc w:val="both"/>
            </w:pPr>
            <w:r>
              <w:rPr>
                <w:rFonts w:ascii="Times New Roman"/>
                <w:b w:val="false"/>
                <w:i w:val="false"/>
                <w:color w:val="000000"/>
                <w:sz w:val="20"/>
              </w:rPr>
              <w:t xml:space="preserve">
4 сағат жоқ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өңдеуге қабылданғанын растау уақыты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күту уақыты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авторлау белгісі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қайталаулар саны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хабарлары: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алып тастау үшін асыл тұқымды жануарлар туралы мәліметтер (P.AS.03.MSG.003) </w:t>
            </w:r>
          </w:p>
          <w:p>
            <w:pPr>
              <w:spacing w:after="20"/>
              <w:ind w:left="20"/>
              <w:jc w:val="both"/>
            </w:pPr>
            <w:r>
              <w:rPr>
                <w:rFonts w:ascii="Times New Roman"/>
                <w:b w:val="false"/>
                <w:i w:val="false"/>
                <w:color w:val="000000"/>
                <w:sz w:val="20"/>
              </w:rPr>
              <w:t xml:space="preserve">
асыл тұқымды жануарлар туралы дерекқорды жаңарту туралы хабарлама (P.AS.03.MSG.004)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хабары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хабарлары: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нет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белгісі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 қате ЭЦҚ-мен беру </w:t>
            </w:r>
          </w:p>
        </w:tc>
        <w:tc>
          <w:tcPr>
            <w:tcW w:w="0" w:type="auto"/>
            <w:vMerge/>
            <w:tcBorders>
              <w:top w:val="nil"/>
              <w:left w:val="single" w:color="cfcfcf" w:sz="5"/>
              <w:bottom w:val="single" w:color="cfcfcf" w:sz="5"/>
              <w:right w:val="single" w:color="cfcfcf" w:sz="5"/>
            </w:tcBorders>
          </w:tcPr>
          <w:p/>
        </w:tc>
      </w:tr>
    </w:tbl>
    <w:bookmarkStart w:name="z373" w:id="365"/>
    <w:p>
      <w:pPr>
        <w:spacing w:after="0"/>
        <w:ind w:left="0"/>
        <w:jc w:val="left"/>
      </w:pPr>
      <w:r>
        <w:rPr>
          <w:rFonts w:ascii="Times New Roman"/>
          <w:b/>
          <w:i w:val="false"/>
          <w:color w:val="000000"/>
        </w:rPr>
        <w:t xml:space="preserve"> 4. "Асыл тұқымды жануарлар туралы дерекқорды жаңарту күні мен уақыты туралы ақпарат алу" жалпы процесінің транзакциясы (P.AS.03.TRN.004) </w:t>
      </w:r>
    </w:p>
    <w:bookmarkEnd w:id="365"/>
    <w:bookmarkStart w:name="z374" w:id="366"/>
    <w:p>
      <w:pPr>
        <w:spacing w:after="0"/>
        <w:ind w:left="0"/>
        <w:jc w:val="both"/>
      </w:pPr>
      <w:r>
        <w:rPr>
          <w:rFonts w:ascii="Times New Roman"/>
          <w:b w:val="false"/>
          <w:i w:val="false"/>
          <w:color w:val="000000"/>
          <w:sz w:val="28"/>
        </w:rPr>
        <w:t xml:space="preserve">
      20. "Асыл тұқымды жануарлар туралы дерекқорды жаңарту күні мен уақыты туралы ақпарат алу" жалпы процесінің транзакциясы (P. AS.03.TRN.004) бастамашының респонденттен асыл тұқымды жануарлар туралы дерекқорды жаңарту күні мен уақыты туралы ақпаратты алуы үшін орындалады. Көрсетілген жалпы процесc транзакциясының схемасы 9-суретте көрсетілген. Жалпы процесc транзакциясының параметрлері 10-кестеде келтірілген. </w:t>
      </w:r>
    </w:p>
    <w:bookmarkEnd w:id="3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5" w:id="367"/>
    <w:p>
      <w:pPr>
        <w:spacing w:after="0"/>
        <w:ind w:left="0"/>
        <w:jc w:val="both"/>
      </w:pPr>
      <w:r>
        <w:rPr>
          <w:rFonts w:ascii="Times New Roman"/>
          <w:b w:val="false"/>
          <w:i w:val="false"/>
          <w:color w:val="000000"/>
          <w:sz w:val="28"/>
        </w:rPr>
        <w:t xml:space="preserve">
      9-сурет. "Асыл тұқымды жануарлар туралы дерекқорды жаңарту күні мен уақыты туралы ақпарат алу" жалпы процесінің транзакциясын (P. AS.03.TRN.004) орындау схемасы </w:t>
      </w:r>
    </w:p>
    <w:bookmarkEnd w:id="367"/>
    <w:bookmarkStart w:name="z376" w:id="368"/>
    <w:p>
      <w:pPr>
        <w:spacing w:after="0"/>
        <w:ind w:left="0"/>
        <w:jc w:val="both"/>
      </w:pPr>
      <w:r>
        <w:rPr>
          <w:rFonts w:ascii="Times New Roman"/>
          <w:b w:val="false"/>
          <w:i w:val="false"/>
          <w:color w:val="000000"/>
          <w:sz w:val="28"/>
        </w:rPr>
        <w:t>
      10-кесте</w:t>
      </w:r>
    </w:p>
    <w:bookmarkEnd w:id="368"/>
    <w:bookmarkStart w:name="z377" w:id="369"/>
    <w:p>
      <w:pPr>
        <w:spacing w:after="0"/>
        <w:ind w:left="0"/>
        <w:jc w:val="left"/>
      </w:pPr>
      <w:r>
        <w:rPr>
          <w:rFonts w:ascii="Times New Roman"/>
          <w:b/>
          <w:i w:val="false"/>
          <w:color w:val="000000"/>
        </w:rPr>
        <w:t xml:space="preserve"> Асыл тұқымды жануарлар туралы дерекқорды жаңарту күні мен уақыты туралы ақпарат алу" жалпы процесінің транзакциясын (P. AS.03.TRN.004) сипаттамасы</w:t>
      </w:r>
    </w:p>
    <w:bookmarkEnd w:id="3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Міндетті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P.AS.03.TRN.004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дерекқорды жаңарту күні мен уақыты туралы ақпарат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транзакция шаблоны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сұрау салу/жауап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Бастамашылық операция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дерекқорды жаңарту күні мен уақыты туралы ақпаратқа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респондент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Қабылдаушы операция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дерекқорды жаңарту күні мен уақыты туралы ақпаратқа сұрау салуды өңдеу және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мәліметтер (P.AS.03.BEN.001): жаңарту күні мен уақыты туралы ақпарат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параметрлері: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1 сағат </w:t>
            </w:r>
          </w:p>
          <w:p>
            <w:pPr>
              <w:spacing w:after="20"/>
              <w:ind w:left="20"/>
              <w:jc w:val="both"/>
            </w:pPr>
            <w:r>
              <w:rPr>
                <w:rFonts w:ascii="Times New Roman"/>
                <w:b w:val="false"/>
                <w:i w:val="false"/>
                <w:color w:val="000000"/>
                <w:sz w:val="20"/>
              </w:rPr>
              <w:t xml:space="preserve">
4 сағат жоқ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өңдеуге қабылданғанын растау уақыты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күту уақыты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авторлау белгісі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қайталаулар саны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хабарлары: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дерекқорды жаңарту күні мен уақыты туралы ақпаратқа сұрау салу (P.AS.03.MSG.005) </w:t>
            </w:r>
          </w:p>
          <w:p>
            <w:pPr>
              <w:spacing w:after="20"/>
              <w:ind w:left="20"/>
              <w:jc w:val="both"/>
            </w:pPr>
            <w:r>
              <w:rPr>
                <w:rFonts w:ascii="Times New Roman"/>
                <w:b w:val="false"/>
                <w:i w:val="false"/>
                <w:color w:val="000000"/>
                <w:sz w:val="20"/>
              </w:rPr>
              <w:t xml:space="preserve">
асыл тұқымды жануарлар туралы дерекқорды жаңарту күні мен уақыты туралы ақпарат (P.AS.03.MSG.006)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хабары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хабарлары: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жоқ–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белгісі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 қате ЭЦҚ-мен беру </w:t>
            </w:r>
          </w:p>
        </w:tc>
        <w:tc>
          <w:tcPr>
            <w:tcW w:w="0" w:type="auto"/>
            <w:vMerge/>
            <w:tcBorders>
              <w:top w:val="nil"/>
              <w:left w:val="single" w:color="cfcfcf" w:sz="5"/>
              <w:bottom w:val="single" w:color="cfcfcf" w:sz="5"/>
              <w:right w:val="single" w:color="cfcfcf" w:sz="5"/>
            </w:tcBorders>
          </w:tcPr>
          <w:p/>
        </w:tc>
      </w:tr>
    </w:tbl>
    <w:bookmarkStart w:name="z378" w:id="370"/>
    <w:p>
      <w:pPr>
        <w:spacing w:after="0"/>
        <w:ind w:left="0"/>
        <w:jc w:val="left"/>
      </w:pPr>
      <w:r>
        <w:rPr>
          <w:rFonts w:ascii="Times New Roman"/>
          <w:b/>
          <w:i w:val="false"/>
          <w:color w:val="000000"/>
        </w:rPr>
        <w:t xml:space="preserve"> 5. "Асыл тұқымды жануарлар туралы дерекқордан мәліметтер алу" жалпы процесінің транзакциясы (P.AS.03.TRN.005) </w:t>
      </w:r>
    </w:p>
    <w:bookmarkEnd w:id="370"/>
    <w:bookmarkStart w:name="z379" w:id="371"/>
    <w:p>
      <w:pPr>
        <w:spacing w:after="0"/>
        <w:ind w:left="0"/>
        <w:jc w:val="both"/>
      </w:pPr>
      <w:r>
        <w:rPr>
          <w:rFonts w:ascii="Times New Roman"/>
          <w:b w:val="false"/>
          <w:i w:val="false"/>
          <w:color w:val="000000"/>
          <w:sz w:val="28"/>
        </w:rPr>
        <w:t xml:space="preserve">
      21. "Асыл тұқымды жануарлар туралы дерекқордан мәліметтер алу" жалпы процесінің транзакциясы (P.AS.03.TRN.005) бастамашы респонденттен асыл тұқымды жануарлар туралы дерекқордан мәліметтер алу үшін орындалады. Көрсетілген жалпы процесc транзакциясының схемасы 10-суретте көрсетілген. Жалпы процесc транзакциясының параметрлері 11-кестеде келтірілген. </w:t>
      </w:r>
    </w:p>
    <w:bookmarkEnd w:id="37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0" w:id="372"/>
    <w:p>
      <w:pPr>
        <w:spacing w:after="0"/>
        <w:ind w:left="0"/>
        <w:jc w:val="both"/>
      </w:pPr>
      <w:r>
        <w:rPr>
          <w:rFonts w:ascii="Times New Roman"/>
          <w:b w:val="false"/>
          <w:i w:val="false"/>
          <w:color w:val="000000"/>
          <w:sz w:val="28"/>
        </w:rPr>
        <w:t>
      10-сурет. "Асыл тұқымды жануарлар туралы дерекқордан мәліметтер алу" жалпы процесінің транзакциясын (P.AS.03.TRN.005) орындау схемасы</w:t>
      </w:r>
    </w:p>
    <w:bookmarkEnd w:id="372"/>
    <w:bookmarkStart w:name="z381" w:id="373"/>
    <w:p>
      <w:pPr>
        <w:spacing w:after="0"/>
        <w:ind w:left="0"/>
        <w:jc w:val="both"/>
      </w:pPr>
      <w:r>
        <w:rPr>
          <w:rFonts w:ascii="Times New Roman"/>
          <w:b w:val="false"/>
          <w:i w:val="false"/>
          <w:color w:val="000000"/>
          <w:sz w:val="28"/>
        </w:rPr>
        <w:t>
      11-кесте</w:t>
      </w:r>
    </w:p>
    <w:bookmarkEnd w:id="373"/>
    <w:bookmarkStart w:name="z382" w:id="374"/>
    <w:p>
      <w:pPr>
        <w:spacing w:after="0"/>
        <w:ind w:left="0"/>
        <w:jc w:val="left"/>
      </w:pPr>
      <w:r>
        <w:rPr>
          <w:rFonts w:ascii="Times New Roman"/>
          <w:b/>
          <w:i w:val="false"/>
          <w:color w:val="000000"/>
        </w:rPr>
        <w:t xml:space="preserve"> Асыл тұқымды жануарлар туралы дерекқордан мәліметтер алу" жалпы процесс транзакциясының (P.AS.03.TRN.005) сипаттамасы</w:t>
      </w:r>
    </w:p>
    <w:bookmarkEnd w:id="3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w:t>
            </w:r>
            <w:r>
              <w:rPr>
                <w:rFonts w:ascii="Times New Roman"/>
                <w:b w:val="false"/>
                <w:i w:val="false"/>
                <w:color w:val="000000"/>
                <w:sz w:val="20"/>
              </w:rPr>
              <w:t xml:space="preserve"> </w:t>
            </w:r>
            <w:r>
              <w:rPr>
                <w:rFonts w:ascii="Times New Roman"/>
                <w:b/>
                <w:i w:val="false"/>
                <w:color w:val="000000"/>
                <w:sz w:val="20"/>
              </w:rPr>
              <w:t xml:space="preserve">№ </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Міндетті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P.AS.03.TRN.005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дерекқордан мәліметтер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транзакция шаблоны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сұрау салу/жауап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Бастамашылық операция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дерекқордан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респондент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Қабылдаушы операция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дерекқордан мәліметтерге сұрау салуды өңдеу және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мәліметтер  (P.AS.03.BEN.001): мәліметтер жоқ</w:t>
            </w:r>
          </w:p>
          <w:p>
            <w:pPr>
              <w:spacing w:after="20"/>
              <w:ind w:left="20"/>
              <w:jc w:val="both"/>
            </w:pPr>
            <w:r>
              <w:rPr>
                <w:rFonts w:ascii="Times New Roman"/>
                <w:b w:val="false"/>
                <w:i w:val="false"/>
                <w:color w:val="000000"/>
                <w:sz w:val="20"/>
              </w:rPr>
              <w:t xml:space="preserve">
асыл тұқымды жануарлар туралы мәліметтер (P.AS.03.BEN.001): мәліметтер ұсынылды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параметрлері: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p>
            <w:pPr>
              <w:spacing w:after="20"/>
              <w:ind w:left="20"/>
              <w:jc w:val="both"/>
            </w:pPr>
            <w:r>
              <w:rPr>
                <w:rFonts w:ascii="Times New Roman"/>
                <w:b w:val="false"/>
                <w:i w:val="false"/>
                <w:color w:val="000000"/>
                <w:sz w:val="20"/>
              </w:rPr>
              <w:t xml:space="preserve">
20 минут </w:t>
            </w:r>
          </w:p>
          <w:p>
            <w:pPr>
              <w:spacing w:after="20"/>
              <w:ind w:left="20"/>
              <w:jc w:val="both"/>
            </w:pPr>
            <w:r>
              <w:rPr>
                <w:rFonts w:ascii="Times New Roman"/>
                <w:b w:val="false"/>
                <w:i w:val="false"/>
                <w:color w:val="000000"/>
                <w:sz w:val="20"/>
              </w:rPr>
              <w:t xml:space="preserve">
4 сағат жоқ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өңдеуге қабылданғанын растау уақыты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күту уақыты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авторлау белгісі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қайталаулар саны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хабарлары: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дерекқордан мәліметтерге сұрау салу (P.AS.03.MSG.007) </w:t>
            </w:r>
          </w:p>
          <w:p>
            <w:pPr>
              <w:spacing w:after="20"/>
              <w:ind w:left="20"/>
              <w:jc w:val="both"/>
            </w:pPr>
            <w:r>
              <w:rPr>
                <w:rFonts w:ascii="Times New Roman"/>
                <w:b w:val="false"/>
                <w:i w:val="false"/>
                <w:color w:val="000000"/>
                <w:sz w:val="20"/>
              </w:rPr>
              <w:t xml:space="preserve">
асыл тұқымды жануарлар туралы дерекқордан мәліметтер (P.AS.03.MSG.008) мәліметтердің жоқтығы туралы хабарлама (P.AS.03.MSG.011)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хабары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хабарлары: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жоқ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белгісі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 қате ЭЦҚ-мен беру </w:t>
            </w:r>
          </w:p>
        </w:tc>
        <w:tc>
          <w:tcPr>
            <w:tcW w:w="0" w:type="auto"/>
            <w:vMerge/>
            <w:tcBorders>
              <w:top w:val="nil"/>
              <w:left w:val="single" w:color="cfcfcf" w:sz="5"/>
              <w:bottom w:val="single" w:color="cfcfcf" w:sz="5"/>
              <w:right w:val="single" w:color="cfcfcf" w:sz="5"/>
            </w:tcBorders>
          </w:tcPr>
          <w:p/>
        </w:tc>
      </w:tr>
    </w:tbl>
    <w:bookmarkStart w:name="z383" w:id="375"/>
    <w:p>
      <w:pPr>
        <w:spacing w:after="0"/>
        <w:ind w:left="0"/>
        <w:jc w:val="left"/>
      </w:pPr>
      <w:r>
        <w:rPr>
          <w:rFonts w:ascii="Times New Roman"/>
          <w:b/>
          <w:i w:val="false"/>
          <w:color w:val="000000"/>
        </w:rPr>
        <w:t xml:space="preserve"> 6. "Асыл тұқымды жануарлар туралы дерекқордан өзгертілген мәліметтерді алу" жалпы процесінің транзакциясы (P.AS.03.TRN.006) </w:t>
      </w:r>
    </w:p>
    <w:bookmarkEnd w:id="375"/>
    <w:bookmarkStart w:name="z384" w:id="376"/>
    <w:p>
      <w:pPr>
        <w:spacing w:after="0"/>
        <w:ind w:left="0"/>
        <w:jc w:val="both"/>
      </w:pPr>
      <w:r>
        <w:rPr>
          <w:rFonts w:ascii="Times New Roman"/>
          <w:b w:val="false"/>
          <w:i w:val="false"/>
          <w:color w:val="000000"/>
          <w:sz w:val="28"/>
        </w:rPr>
        <w:t>
      22. "Асыл тұқымды жануарлар туралы дерекқордан өзгертілген мәліметтерді алу" жалпы процесінің транзакциясы (P.AS.03.TRN.006) бастамашының респонденттен асыл тұқымды жануарлар туралы дерекқордан өзгертілген мәліметтерді алуы үшін орындалады. Көрсетілген жалпы процестің транзакциясын орындау схемасы 11-суретте көрсетілген. Жалпы процесс транзакциясының параметрлері 12-кестеде келтірілген.</w:t>
      </w:r>
    </w:p>
    <w:bookmarkEnd w:id="37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978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7978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5" w:id="377"/>
    <w:p>
      <w:pPr>
        <w:spacing w:after="0"/>
        <w:ind w:left="0"/>
        <w:jc w:val="both"/>
      </w:pPr>
      <w:r>
        <w:rPr>
          <w:rFonts w:ascii="Times New Roman"/>
          <w:b w:val="false"/>
          <w:i w:val="false"/>
          <w:color w:val="000000"/>
          <w:sz w:val="28"/>
        </w:rPr>
        <w:t>
      11-сурет. "Асыл тұқымды жануарлар туралы дерекқордан өзгертілген мәліметтерді алу" жалпы процесінің транзакциясын(P.AS.03.TRN.006)  орындау схемасы</w:t>
      </w:r>
    </w:p>
    <w:bookmarkEnd w:id="377"/>
    <w:bookmarkStart w:name="z386" w:id="378"/>
    <w:p>
      <w:pPr>
        <w:spacing w:after="0"/>
        <w:ind w:left="0"/>
        <w:jc w:val="both"/>
      </w:pPr>
      <w:r>
        <w:rPr>
          <w:rFonts w:ascii="Times New Roman"/>
          <w:b w:val="false"/>
          <w:i w:val="false"/>
          <w:color w:val="000000"/>
          <w:sz w:val="28"/>
        </w:rPr>
        <w:t>
      12-кесте</w:t>
      </w:r>
    </w:p>
    <w:bookmarkEnd w:id="378"/>
    <w:bookmarkStart w:name="z387" w:id="379"/>
    <w:p>
      <w:pPr>
        <w:spacing w:after="0"/>
        <w:ind w:left="0"/>
        <w:jc w:val="left"/>
      </w:pPr>
      <w:r>
        <w:rPr>
          <w:rFonts w:ascii="Times New Roman"/>
          <w:b/>
          <w:i w:val="false"/>
          <w:color w:val="000000"/>
        </w:rPr>
        <w:t xml:space="preserve"> "Асыл тұқымды жануарлар туралы дерекқордан өзгертілген мәліметтерді алу" жалпы процесінің транзакциясын(P.AS.03.TRN.006) сипаттамасы</w:t>
      </w:r>
    </w:p>
    <w:bookmarkEnd w:id="3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Міндетті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P.AS.03.TRN.006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дерекқордан өзгертілген мәліметтерді 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транзакция шаблоны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сұрау салу/жауап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Бастамашылық операция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дерекқордан өзгертілген мәліметтерге сұрау салу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респондент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Қабылдаушы операция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малдар туралы дерекқордан өзгертілген мәліметтерге сұрау салуды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мәліметтер  (P.AS.03.BEN.001): өзгертілген мәліметтер жоқ </w:t>
            </w:r>
          </w:p>
          <w:p>
            <w:pPr>
              <w:spacing w:after="20"/>
              <w:ind w:left="20"/>
              <w:jc w:val="both"/>
            </w:pPr>
            <w:r>
              <w:rPr>
                <w:rFonts w:ascii="Times New Roman"/>
                <w:b w:val="false"/>
                <w:i w:val="false"/>
                <w:color w:val="000000"/>
                <w:sz w:val="20"/>
              </w:rPr>
              <w:t xml:space="preserve">
асыл тұқымды жануарлар туралы мәліметтер  (P.AS.03.BEN.001 өзгертілген мәліметтер ұсынылды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параметрлері: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p>
            <w:pPr>
              <w:spacing w:after="20"/>
              <w:ind w:left="20"/>
              <w:jc w:val="both"/>
            </w:pPr>
            <w:r>
              <w:rPr>
                <w:rFonts w:ascii="Times New Roman"/>
                <w:b w:val="false"/>
                <w:i w:val="false"/>
                <w:color w:val="000000"/>
                <w:sz w:val="20"/>
              </w:rPr>
              <w:t xml:space="preserve">
20 минут </w:t>
            </w:r>
          </w:p>
          <w:p>
            <w:pPr>
              <w:spacing w:after="20"/>
              <w:ind w:left="20"/>
              <w:jc w:val="both"/>
            </w:pPr>
            <w:r>
              <w:rPr>
                <w:rFonts w:ascii="Times New Roman"/>
                <w:b w:val="false"/>
                <w:i w:val="false"/>
                <w:color w:val="000000"/>
                <w:sz w:val="20"/>
              </w:rPr>
              <w:t xml:space="preserve">
4 сағат жоқ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өңдеуге қабылданғанын растау уақыты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күту уақыты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авторлау белгісі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қайталаулар саны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хабарлары: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дерекқордан өзгертілген мәліметтерге сұрау салу (P.AS.03.MSG.009) асыл тұқымды жануарлар туралы дерекқордан өзгертілген мәліметтер (P.AS.03.MSG.010) </w:t>
            </w:r>
          </w:p>
          <w:p>
            <w:pPr>
              <w:spacing w:after="20"/>
              <w:ind w:left="20"/>
              <w:jc w:val="both"/>
            </w:pPr>
            <w:r>
              <w:rPr>
                <w:rFonts w:ascii="Times New Roman"/>
                <w:b w:val="false"/>
                <w:i w:val="false"/>
                <w:color w:val="000000"/>
                <w:sz w:val="20"/>
              </w:rPr>
              <w:t xml:space="preserve">
мәліметтердің жоқ екені туралы хабарлама (P.AS.03.MSG.011)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хабары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хабарлары: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жоқ-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белгісі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 қате ЭЦҚ-мен беру </w:t>
            </w:r>
          </w:p>
        </w:tc>
        <w:tc>
          <w:tcPr>
            <w:tcW w:w="0" w:type="auto"/>
            <w:vMerge/>
            <w:tcBorders>
              <w:top w:val="nil"/>
              <w:left w:val="single" w:color="cfcfcf" w:sz="5"/>
              <w:bottom w:val="single" w:color="cfcfcf" w:sz="5"/>
              <w:right w:val="single" w:color="cfcfcf" w:sz="5"/>
            </w:tcBorders>
          </w:tcPr>
          <w:p/>
        </w:tc>
      </w:tr>
    </w:tbl>
    <w:bookmarkStart w:name="z388" w:id="380"/>
    <w:p>
      <w:pPr>
        <w:spacing w:after="0"/>
        <w:ind w:left="0"/>
        <w:jc w:val="left"/>
      </w:pPr>
      <w:r>
        <w:rPr>
          <w:rFonts w:ascii="Times New Roman"/>
          <w:b/>
          <w:i w:val="false"/>
          <w:color w:val="000000"/>
        </w:rPr>
        <w:t xml:space="preserve"> 7. "Селекциялық жетістіктер туралы дерекқорға енгізу үшін мәліметтерді беру" жалпы процесінің транзакциясы (P.AS.03.TRN.007) </w:t>
      </w:r>
    </w:p>
    <w:bookmarkEnd w:id="380"/>
    <w:bookmarkStart w:name="z389" w:id="381"/>
    <w:p>
      <w:pPr>
        <w:spacing w:after="0"/>
        <w:ind w:left="0"/>
        <w:jc w:val="both"/>
      </w:pPr>
      <w:r>
        <w:rPr>
          <w:rFonts w:ascii="Times New Roman"/>
          <w:b w:val="false"/>
          <w:i w:val="false"/>
          <w:color w:val="000000"/>
          <w:sz w:val="28"/>
        </w:rPr>
        <w:t xml:space="preserve">
      23. "Селекциялық жетістіктер туралы дерекқорға енгізу үшін мәліметтерді беру" (P.AS.03.TRN.007) жалпы процесінің транзакциясы бастамашының селекциялық жетістіктер туралы мәліметтерді респондентке селекциялық жетістіктер туралы дерекқорға енгізу үшін беруі үшін орындалады. Көрсетілген жалпы процесc транзакциясының схемасы 12-суретте көрсетілген. Жалпы процесc транзакциясының параметрлері 13-кестеде келтірілген. </w:t>
      </w:r>
    </w:p>
    <w:bookmarkEnd w:id="38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0" w:id="382"/>
    <w:p>
      <w:pPr>
        <w:spacing w:after="0"/>
        <w:ind w:left="0"/>
        <w:jc w:val="both"/>
      </w:pPr>
      <w:r>
        <w:rPr>
          <w:rFonts w:ascii="Times New Roman"/>
          <w:b w:val="false"/>
          <w:i w:val="false"/>
          <w:color w:val="000000"/>
          <w:sz w:val="28"/>
        </w:rPr>
        <w:t>
      12-сурет. "Селекциялық жетістіктер туралы дерекқорға енгізу үшін мәліметтерді беру" жалпы процесінің транзакциясын (P.AS.03.TRN.007) орындау схемасы</w:t>
      </w:r>
    </w:p>
    <w:bookmarkEnd w:id="382"/>
    <w:bookmarkStart w:name="z391" w:id="383"/>
    <w:p>
      <w:pPr>
        <w:spacing w:after="0"/>
        <w:ind w:left="0"/>
        <w:jc w:val="both"/>
      </w:pPr>
      <w:r>
        <w:rPr>
          <w:rFonts w:ascii="Times New Roman"/>
          <w:b w:val="false"/>
          <w:i w:val="false"/>
          <w:color w:val="000000"/>
          <w:sz w:val="28"/>
        </w:rPr>
        <w:t>
      13-кесте</w:t>
      </w:r>
    </w:p>
    <w:bookmarkEnd w:id="383"/>
    <w:bookmarkStart w:name="z392" w:id="384"/>
    <w:p>
      <w:pPr>
        <w:spacing w:after="0"/>
        <w:ind w:left="0"/>
        <w:jc w:val="left"/>
      </w:pPr>
      <w:r>
        <w:rPr>
          <w:rFonts w:ascii="Times New Roman"/>
          <w:b/>
          <w:i w:val="false"/>
          <w:color w:val="000000"/>
        </w:rPr>
        <w:t xml:space="preserve"> "Селекциялық жетістіктер туралы дерекқорға енгізу үшін мәліметтерді беру" жалпы процесінің транзакциясының (P.AS.03.TRN.007) сипаттамасы </w:t>
      </w:r>
    </w:p>
    <w:bookmarkEnd w:id="3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Міндетті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P.AS.03.TRN.007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дерекқорға енгізу үшін мәліметтерді 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транзакция шаблоны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сұрау салу/жауап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Бастамашылық операция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дерекқорға енгізу үшін мәліметтер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респондент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Қабылдаушы операция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дерекқорға енгізу үшін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мәліметтер (P.AS.03.BEN.002): мәліметтер енгізілді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параметрлері: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p>
            <w:pPr>
              <w:spacing w:after="20"/>
              <w:ind w:left="20"/>
              <w:jc w:val="both"/>
            </w:pPr>
            <w:r>
              <w:rPr>
                <w:rFonts w:ascii="Times New Roman"/>
                <w:b w:val="false"/>
                <w:i w:val="false"/>
                <w:color w:val="000000"/>
                <w:sz w:val="20"/>
              </w:rPr>
              <w:t xml:space="preserve">
20 минут </w:t>
            </w:r>
          </w:p>
          <w:p>
            <w:pPr>
              <w:spacing w:after="20"/>
              <w:ind w:left="20"/>
              <w:jc w:val="both"/>
            </w:pPr>
            <w:r>
              <w:rPr>
                <w:rFonts w:ascii="Times New Roman"/>
                <w:b w:val="false"/>
                <w:i w:val="false"/>
                <w:color w:val="000000"/>
                <w:sz w:val="20"/>
              </w:rPr>
              <w:t xml:space="preserve">
4 сағат жоқ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өңдеуге қабылданғанын растау уақыты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күту уақыты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авторлау белгісі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қайталаулар саны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хабарлары: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енгізу үшін селекциялық жетістіктер туралы мәліметтер (P.AS.03.MSG.012) селекциялық жетістіктер туралы дерекқорды жаңарту туралы хабарлама (P.AS.03.MSG.015)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хабары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хабарлары: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жоқ </w:t>
            </w:r>
          </w:p>
          <w:p>
            <w:pPr>
              <w:spacing w:after="20"/>
              <w:ind w:left="20"/>
              <w:jc w:val="both"/>
            </w:pPr>
            <w:r>
              <w:rPr>
                <w:rFonts w:ascii="Times New Roman"/>
                <w:b w:val="false"/>
                <w:i w:val="false"/>
                <w:color w:val="000000"/>
                <w:sz w:val="20"/>
              </w:rPr>
              <w:t xml:space="preserve">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белгісі электрондық құжатты қате ЭЦҚ-мен беру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bookmarkStart w:name="z393" w:id="385"/>
    <w:p>
      <w:pPr>
        <w:spacing w:after="0"/>
        <w:ind w:left="0"/>
        <w:jc w:val="left"/>
      </w:pPr>
      <w:r>
        <w:rPr>
          <w:rFonts w:ascii="Times New Roman"/>
          <w:b/>
          <w:i w:val="false"/>
          <w:color w:val="000000"/>
        </w:rPr>
        <w:t xml:space="preserve"> 8. "Селекциялық жетістіктер туралы дерекқорға өзгерістер енгізу үшін мәліметтерді беру" жалпы процесінің транзакциясы (P.AS.03.TRN.008) </w:t>
      </w:r>
    </w:p>
    <w:bookmarkEnd w:id="385"/>
    <w:bookmarkStart w:name="z394" w:id="386"/>
    <w:p>
      <w:pPr>
        <w:spacing w:after="0"/>
        <w:ind w:left="0"/>
        <w:jc w:val="both"/>
      </w:pPr>
      <w:r>
        <w:rPr>
          <w:rFonts w:ascii="Times New Roman"/>
          <w:b w:val="false"/>
          <w:i w:val="false"/>
          <w:color w:val="000000"/>
          <w:sz w:val="28"/>
        </w:rPr>
        <w:t>
      24. "Селекциялық жетістіктер туралы дерекқорға өзгерістер енгізу үшін мәліметтерді беру" жалпы процесінің транзакциясы (P.AS.03.TRN.008) бастамашы селекциялық жетістіктер туралы мәліметтерді респондентке селекциялық жетістіктер туралы дерекқорға өзгерістер енгізу үшін беру үшін орындайды. Көрсетілген жалпы процестің транзакциясының схемасы 13-суретте көрсетілген. Жалпы процестің транзакция параметрлері 14-кестеде келтірілген.</w:t>
      </w:r>
    </w:p>
    <w:bookmarkEnd w:id="38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5" w:id="387"/>
    <w:p>
      <w:pPr>
        <w:spacing w:after="0"/>
        <w:ind w:left="0"/>
        <w:jc w:val="both"/>
      </w:pPr>
      <w:r>
        <w:rPr>
          <w:rFonts w:ascii="Times New Roman"/>
          <w:b w:val="false"/>
          <w:i w:val="false"/>
          <w:color w:val="000000"/>
          <w:sz w:val="28"/>
        </w:rPr>
        <w:t>
      13-сурет. "Селекциялық жетістіктер туралы дерекқорға өзгерістер енгізу үшін мәліметтерді беру" жалпы процесінің транзакциясын (P.AS.03.TRN.008) орындау схемасы</w:t>
      </w:r>
    </w:p>
    <w:bookmarkEnd w:id="387"/>
    <w:bookmarkStart w:name="z396" w:id="388"/>
    <w:p>
      <w:pPr>
        <w:spacing w:after="0"/>
        <w:ind w:left="0"/>
        <w:jc w:val="both"/>
      </w:pPr>
      <w:r>
        <w:rPr>
          <w:rFonts w:ascii="Times New Roman"/>
          <w:b w:val="false"/>
          <w:i w:val="false"/>
          <w:color w:val="000000"/>
          <w:sz w:val="28"/>
        </w:rPr>
        <w:t>
      14-кесте</w:t>
      </w:r>
    </w:p>
    <w:bookmarkEnd w:id="388"/>
    <w:bookmarkStart w:name="z397" w:id="389"/>
    <w:p>
      <w:pPr>
        <w:spacing w:after="0"/>
        <w:ind w:left="0"/>
        <w:jc w:val="left"/>
      </w:pPr>
      <w:r>
        <w:rPr>
          <w:rFonts w:ascii="Times New Roman"/>
          <w:b/>
          <w:i w:val="false"/>
          <w:color w:val="000000"/>
        </w:rPr>
        <w:t xml:space="preserve"> "Селекциялық жетістіктер туралы дерекқорға өзгерістер енгізу үшін мәліметтерді беру" жалпы процесінің транзакциясының (P.AS.03.TRN.008) сипаттамасы </w:t>
      </w:r>
    </w:p>
    <w:bookmarkEnd w:id="3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Міндетті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P.AS.03.TRN.008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дерекқорға өзгерістер енгізу үшін мәліметтерді 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транзакция шаблоны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сұрау салу/жауап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Бастамашылық операция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дерекқорға өзгерістер енгізу үшін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респондент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Қабылдаушы операция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дерекқорға өзгерістер енгізу үшін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мәліметтер (P.AS.03.BEN.002): мәліметтер өзгертілді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параметрлері: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p>
            <w:pPr>
              <w:spacing w:after="20"/>
              <w:ind w:left="20"/>
              <w:jc w:val="both"/>
            </w:pPr>
            <w:r>
              <w:rPr>
                <w:rFonts w:ascii="Times New Roman"/>
                <w:b w:val="false"/>
                <w:i w:val="false"/>
                <w:color w:val="000000"/>
                <w:sz w:val="20"/>
              </w:rPr>
              <w:t xml:space="preserve">
20 минут </w:t>
            </w:r>
          </w:p>
          <w:p>
            <w:pPr>
              <w:spacing w:after="20"/>
              <w:ind w:left="20"/>
              <w:jc w:val="both"/>
            </w:pPr>
            <w:r>
              <w:rPr>
                <w:rFonts w:ascii="Times New Roman"/>
                <w:b w:val="false"/>
                <w:i w:val="false"/>
                <w:color w:val="000000"/>
                <w:sz w:val="20"/>
              </w:rPr>
              <w:t xml:space="preserve">
4 сағат жоқ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өңдеуге қабылданғанын растау уақыты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күту уақыты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авторлау белгісі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қайталаулар саны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хабарлары: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өзгерту селекциялық жетістіктер туралы мәліметтер (P.AS.03.MSG.013) селекциялық жетістіктер туралы дерекқорды жаңарту туралы хабарлама  (P.AS.03.MSG.015)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хабары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хабарлары: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жоқ–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белгісі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 қате ЭЦҚ-мен беру </w:t>
            </w:r>
          </w:p>
        </w:tc>
        <w:tc>
          <w:tcPr>
            <w:tcW w:w="0" w:type="auto"/>
            <w:vMerge/>
            <w:tcBorders>
              <w:top w:val="nil"/>
              <w:left w:val="single" w:color="cfcfcf" w:sz="5"/>
              <w:bottom w:val="single" w:color="cfcfcf" w:sz="5"/>
              <w:right w:val="single" w:color="cfcfcf" w:sz="5"/>
            </w:tcBorders>
          </w:tcPr>
          <w:p/>
        </w:tc>
      </w:tr>
    </w:tbl>
    <w:bookmarkStart w:name="z398" w:id="390"/>
    <w:p>
      <w:pPr>
        <w:spacing w:after="0"/>
        <w:ind w:left="0"/>
        <w:jc w:val="left"/>
      </w:pPr>
      <w:r>
        <w:rPr>
          <w:rFonts w:ascii="Times New Roman"/>
          <w:b/>
          <w:i w:val="false"/>
          <w:color w:val="000000"/>
        </w:rPr>
        <w:t xml:space="preserve"> 9. "Селекциялық жетістіктер дерекқорынан алып тастау үшін мәліметтерді беру" жалпы процесінің транзакциясы (P.AS.03.TRN.009) </w:t>
      </w:r>
    </w:p>
    <w:bookmarkEnd w:id="390"/>
    <w:bookmarkStart w:name="z399" w:id="391"/>
    <w:p>
      <w:pPr>
        <w:spacing w:after="0"/>
        <w:ind w:left="0"/>
        <w:jc w:val="both"/>
      </w:pPr>
      <w:r>
        <w:rPr>
          <w:rFonts w:ascii="Times New Roman"/>
          <w:b w:val="false"/>
          <w:i w:val="false"/>
          <w:color w:val="000000"/>
          <w:sz w:val="28"/>
        </w:rPr>
        <w:t xml:space="preserve">
      25. "Селекциялық жетістіктер дерекқорынан алып тастау үшін мәліметтерді беру" жалпы процесінің транзакциясы (P.AS.03.TRN.009) бастамашының респондентке селекциялық жетістіктер туралы мәліметтерді селекциялық жетістіктердің дерекқорынан алып тастау үшін беруі үшін орындалады. Көрсетілген жалпы процесс транзакциясының схемасы 14-суретте көрсетілген. Жалпы процесс транзакциясының параметрлері 15-кестеде келтірілген. </w:t>
      </w:r>
    </w:p>
    <w:bookmarkEnd w:id="39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0" w:id="392"/>
    <w:p>
      <w:pPr>
        <w:spacing w:after="0"/>
        <w:ind w:left="0"/>
        <w:jc w:val="both"/>
      </w:pPr>
      <w:r>
        <w:rPr>
          <w:rFonts w:ascii="Times New Roman"/>
          <w:b w:val="false"/>
          <w:i w:val="false"/>
          <w:color w:val="000000"/>
          <w:sz w:val="28"/>
        </w:rPr>
        <w:t>
      14-сурет. "Селекциялық жетістіктер дерекқорынан алып тастау үшін мәліметтерді беру" жалпы процесінің транзакциясын (P.AS.03.TRN.009) орындау схемасы</w:t>
      </w:r>
    </w:p>
    <w:bookmarkEnd w:id="392"/>
    <w:bookmarkStart w:name="z401" w:id="393"/>
    <w:p>
      <w:pPr>
        <w:spacing w:after="0"/>
        <w:ind w:left="0"/>
        <w:jc w:val="both"/>
      </w:pPr>
      <w:r>
        <w:rPr>
          <w:rFonts w:ascii="Times New Roman"/>
          <w:b w:val="false"/>
          <w:i w:val="false"/>
          <w:color w:val="000000"/>
          <w:sz w:val="28"/>
        </w:rPr>
        <w:t>
      15-кесте</w:t>
      </w:r>
    </w:p>
    <w:bookmarkEnd w:id="393"/>
    <w:bookmarkStart w:name="z402" w:id="394"/>
    <w:p>
      <w:pPr>
        <w:spacing w:after="0"/>
        <w:ind w:left="0"/>
        <w:jc w:val="left"/>
      </w:pPr>
      <w:r>
        <w:rPr>
          <w:rFonts w:ascii="Times New Roman"/>
          <w:b/>
          <w:i w:val="false"/>
          <w:color w:val="000000"/>
        </w:rPr>
        <w:t xml:space="preserve"> "Селекциялық жетістіктер дерекқорынан алып тастау үшін мәліметтерді беру" жалпы процесінің транзакциясының (P.AS.03.TRN.009) сипаттамасы</w:t>
      </w:r>
    </w:p>
    <w:bookmarkEnd w:id="3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Міндетті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P.AS.03.TRN.009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дерекқорынан алып тастау үшін мәліметтерді 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транзакция шаблоны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сұрау салу/жауап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Бастамашылық операция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дерекқорынан алып тастау үшін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респондент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Қабылдаушы операция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дерекқорынан алып тастау үшін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мәліметтер  (P.AS.03.BEN.002): мәліметтер алып тасталды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параметрлері: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p>
            <w:pPr>
              <w:spacing w:after="20"/>
              <w:ind w:left="20"/>
              <w:jc w:val="both"/>
            </w:pPr>
            <w:r>
              <w:rPr>
                <w:rFonts w:ascii="Times New Roman"/>
                <w:b w:val="false"/>
                <w:i w:val="false"/>
                <w:color w:val="000000"/>
                <w:sz w:val="20"/>
              </w:rPr>
              <w:t xml:space="preserve">
20 минут </w:t>
            </w:r>
          </w:p>
          <w:p>
            <w:pPr>
              <w:spacing w:after="20"/>
              <w:ind w:left="20"/>
              <w:jc w:val="both"/>
            </w:pPr>
            <w:r>
              <w:rPr>
                <w:rFonts w:ascii="Times New Roman"/>
                <w:b w:val="false"/>
                <w:i w:val="false"/>
                <w:color w:val="000000"/>
                <w:sz w:val="20"/>
              </w:rPr>
              <w:t xml:space="preserve">
4 сағат жоқ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өңдеуге қабылданғанын растау уақыты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күту уақыты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авторлау белгісі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қайталаулар саны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хабарлары: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алып тастау үшін селекциялық жетістіктер туралы мәліметтер (P.AS.03.MSG.014) селекциялық жетістіктер туралы дерекқорды жаңарту туралы хабарлама (P.AS.03.MSG.015)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хабары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хабарлары: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жоқ–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белгісі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 қате ЭЦҚ-мен беру </w:t>
            </w:r>
          </w:p>
        </w:tc>
        <w:tc>
          <w:tcPr>
            <w:tcW w:w="0" w:type="auto"/>
            <w:vMerge/>
            <w:tcBorders>
              <w:top w:val="nil"/>
              <w:left w:val="single" w:color="cfcfcf" w:sz="5"/>
              <w:bottom w:val="single" w:color="cfcfcf" w:sz="5"/>
              <w:right w:val="single" w:color="cfcfcf" w:sz="5"/>
            </w:tcBorders>
          </w:tcPr>
          <w:p/>
        </w:tc>
      </w:tr>
    </w:tbl>
    <w:bookmarkStart w:name="z403" w:id="395"/>
    <w:p>
      <w:pPr>
        <w:spacing w:after="0"/>
        <w:ind w:left="0"/>
        <w:jc w:val="left"/>
      </w:pPr>
      <w:r>
        <w:rPr>
          <w:rFonts w:ascii="Times New Roman"/>
          <w:b/>
          <w:i w:val="false"/>
          <w:color w:val="000000"/>
        </w:rPr>
        <w:t xml:space="preserve"> 10. "Селекциялық жетістіктер туралы дерекқорды жаңарту күні мен уақыты туралы ақпарат алу" жалпы процесінің транзакциясы (P.AS.03.TRN.010) </w:t>
      </w:r>
    </w:p>
    <w:bookmarkEnd w:id="395"/>
    <w:bookmarkStart w:name="z404" w:id="396"/>
    <w:p>
      <w:pPr>
        <w:spacing w:after="0"/>
        <w:ind w:left="0"/>
        <w:jc w:val="both"/>
      </w:pPr>
      <w:r>
        <w:rPr>
          <w:rFonts w:ascii="Times New Roman"/>
          <w:b w:val="false"/>
          <w:i w:val="false"/>
          <w:color w:val="000000"/>
          <w:sz w:val="28"/>
        </w:rPr>
        <w:t xml:space="preserve">
      26. "Селекциялық жетістіктер туралы дерекқорды жаңарту күні мен уақыты туралы ақпарат алу" жалпы процесінің транзакциясы (P.AS.03.TRN.010) бастамашының респонденттен селекциялық жетістіктер туралы дерекқорды жаңарту күні мен уақыты туралы ақпарат алуы үшін орындалады. Көрсетілген жалпы процесс транзакциясының схемасы 15-суретте көрсетілген. Жалпы процесс транзакциясының параметрлері 16-кестеде келтірілген. </w:t>
      </w:r>
    </w:p>
    <w:bookmarkEnd w:id="39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5" w:id="397"/>
    <w:p>
      <w:pPr>
        <w:spacing w:after="0"/>
        <w:ind w:left="0"/>
        <w:jc w:val="both"/>
      </w:pPr>
      <w:r>
        <w:rPr>
          <w:rFonts w:ascii="Times New Roman"/>
          <w:b w:val="false"/>
          <w:i w:val="false"/>
          <w:color w:val="000000"/>
          <w:sz w:val="28"/>
        </w:rPr>
        <w:t>
      15-сурет. "Селекциялық жетістіктер туралы дерекқорды жаңарту күні мен уақыты туралы ақпарат алу" жалпы процесінің транзакциясы (P.AS.03.TRN.010)</w:t>
      </w:r>
    </w:p>
    <w:bookmarkEnd w:id="397"/>
    <w:bookmarkStart w:name="z406" w:id="398"/>
    <w:p>
      <w:pPr>
        <w:spacing w:after="0"/>
        <w:ind w:left="0"/>
        <w:jc w:val="both"/>
      </w:pPr>
      <w:r>
        <w:rPr>
          <w:rFonts w:ascii="Times New Roman"/>
          <w:b w:val="false"/>
          <w:i w:val="false"/>
          <w:color w:val="000000"/>
          <w:sz w:val="28"/>
        </w:rPr>
        <w:t>
      16-кесте</w:t>
      </w:r>
    </w:p>
    <w:bookmarkEnd w:id="398"/>
    <w:bookmarkStart w:name="z407" w:id="399"/>
    <w:p>
      <w:pPr>
        <w:spacing w:after="0"/>
        <w:ind w:left="0"/>
        <w:jc w:val="left"/>
      </w:pPr>
      <w:r>
        <w:rPr>
          <w:rFonts w:ascii="Times New Roman"/>
          <w:b/>
          <w:i w:val="false"/>
          <w:color w:val="000000"/>
        </w:rPr>
        <w:t xml:space="preserve"> "Селекциялық жетістіктер туралы дерекқорды жаңарту күні мен уақыты туралы ақпарат алу" жалпы процесінің транзакциясы (P.AS.03.TRN.010) </w:t>
      </w:r>
    </w:p>
    <w:bookmarkEnd w:id="3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Міндетті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P.AS.03.TRN.010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дерекқорды жаңарту күні мен уақыты туралы ақпарат 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транзакция шаблоны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сұрау салу/жауап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Бастамашылық операция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дерекқорды жаңарту күні мен уақыты туралы ақпаратқа сұрау салу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респондент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Қабылдаушы операция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дерекқорды жаңарту күні мен уақыты туралы ақпаратқа сұрау салуды өңдеу және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мәліметтер (P.AS.03.BEN.002): жаңарту күні мен уақыты туралы ақпарат алынды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параметрлері: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1 сағат </w:t>
            </w:r>
          </w:p>
          <w:p>
            <w:pPr>
              <w:spacing w:after="20"/>
              <w:ind w:left="20"/>
              <w:jc w:val="both"/>
            </w:pPr>
            <w:r>
              <w:rPr>
                <w:rFonts w:ascii="Times New Roman"/>
                <w:b w:val="false"/>
                <w:i w:val="false"/>
                <w:color w:val="000000"/>
                <w:sz w:val="20"/>
              </w:rPr>
              <w:t xml:space="preserve">
4 сағат жоқ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өңдеуге қабылданғанын растау уақыты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күту уақыты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авторлау белгісі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қайталаулар саны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хабарлары: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дерекқорды жаңарту күні мен уақыты туралы ақпаратқа сұрау салу (P.AS.03.MSG.016) </w:t>
            </w:r>
          </w:p>
          <w:p>
            <w:pPr>
              <w:spacing w:after="20"/>
              <w:ind w:left="20"/>
              <w:jc w:val="both"/>
            </w:pPr>
            <w:r>
              <w:rPr>
                <w:rFonts w:ascii="Times New Roman"/>
                <w:b w:val="false"/>
                <w:i w:val="false"/>
                <w:color w:val="000000"/>
                <w:sz w:val="20"/>
              </w:rPr>
              <w:t xml:space="preserve">
селекциялық жетістіктер туралы дерекқорды жаңарту күні мен уақыты туралы ақпарат (P.AS.03.MSG.018)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хабары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хабарлары: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жоқ–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белгісі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 қате ЭЦҚ-мен беру </w:t>
            </w:r>
          </w:p>
        </w:tc>
        <w:tc>
          <w:tcPr>
            <w:tcW w:w="0" w:type="auto"/>
            <w:vMerge/>
            <w:tcBorders>
              <w:top w:val="nil"/>
              <w:left w:val="single" w:color="cfcfcf" w:sz="5"/>
              <w:bottom w:val="single" w:color="cfcfcf" w:sz="5"/>
              <w:right w:val="single" w:color="cfcfcf" w:sz="5"/>
            </w:tcBorders>
          </w:tcPr>
          <w:p/>
        </w:tc>
      </w:tr>
    </w:tbl>
    <w:bookmarkStart w:name="z408" w:id="400"/>
    <w:p>
      <w:pPr>
        <w:spacing w:after="0"/>
        <w:ind w:left="0"/>
        <w:jc w:val="left"/>
      </w:pPr>
      <w:r>
        <w:rPr>
          <w:rFonts w:ascii="Times New Roman"/>
          <w:b/>
          <w:i w:val="false"/>
          <w:color w:val="000000"/>
        </w:rPr>
        <w:t xml:space="preserve"> 11. "Селекциялық жетістіктер туралы дерекқордан мәліметтер алу" жалпы процесінің транзакциясы (P.AS.03.TRN.011) </w:t>
      </w:r>
    </w:p>
    <w:bookmarkEnd w:id="400"/>
    <w:bookmarkStart w:name="z409" w:id="401"/>
    <w:p>
      <w:pPr>
        <w:spacing w:after="0"/>
        <w:ind w:left="0"/>
        <w:jc w:val="both"/>
      </w:pPr>
      <w:r>
        <w:rPr>
          <w:rFonts w:ascii="Times New Roman"/>
          <w:b w:val="false"/>
          <w:i w:val="false"/>
          <w:color w:val="000000"/>
          <w:sz w:val="28"/>
        </w:rPr>
        <w:t xml:space="preserve">
      27. "Селекциялық жетістіктер туралы дерекқордан мәліметтер алу" жалпы процесінің транзакциясы (P.AS.03.TRN.011) бастамашы респонденттен селекциялық жетістіктер туралы дерекқордан мәліметтер алуы үшін орындалады. Көрсетілген жалпы процесс транзакциясының схемасы 16-суретте көрсетілген. Жалпы процесс транзакциясының параметрлері 17-кестеде келтірілген. </w:t>
      </w:r>
    </w:p>
    <w:bookmarkEnd w:id="40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0" w:id="402"/>
    <w:p>
      <w:pPr>
        <w:spacing w:after="0"/>
        <w:ind w:left="0"/>
        <w:jc w:val="both"/>
      </w:pPr>
      <w:r>
        <w:rPr>
          <w:rFonts w:ascii="Times New Roman"/>
          <w:b w:val="false"/>
          <w:i w:val="false"/>
          <w:color w:val="000000"/>
          <w:sz w:val="28"/>
        </w:rPr>
        <w:t>
      16-сурет. "Селекциялық жетістіктер туралы дерекқордан мәліметтер алу" жалпы процесінің транзакциясын (P.AS.03.TRN.011) орындау схемасы</w:t>
      </w:r>
    </w:p>
    <w:bookmarkEnd w:id="402"/>
    <w:bookmarkStart w:name="z411" w:id="403"/>
    <w:p>
      <w:pPr>
        <w:spacing w:after="0"/>
        <w:ind w:left="0"/>
        <w:jc w:val="both"/>
      </w:pPr>
      <w:r>
        <w:rPr>
          <w:rFonts w:ascii="Times New Roman"/>
          <w:b w:val="false"/>
          <w:i w:val="false"/>
          <w:color w:val="000000"/>
          <w:sz w:val="28"/>
        </w:rPr>
        <w:t>
      17-кесте</w:t>
      </w:r>
    </w:p>
    <w:bookmarkEnd w:id="403"/>
    <w:bookmarkStart w:name="z412" w:id="404"/>
    <w:p>
      <w:pPr>
        <w:spacing w:after="0"/>
        <w:ind w:left="0"/>
        <w:jc w:val="left"/>
      </w:pPr>
      <w:r>
        <w:rPr>
          <w:rFonts w:ascii="Times New Roman"/>
          <w:b/>
          <w:i w:val="false"/>
          <w:color w:val="000000"/>
        </w:rPr>
        <w:t xml:space="preserve"> "Селекциялық жетістіктер туралы дерекқордан мәліметтер алу" жалпы процесінің транзакциясының (P.AS.03.TRN.011) сипаттамасы</w:t>
      </w:r>
    </w:p>
    <w:bookmarkEnd w:id="4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Міндетті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P.AS.03.TRN.011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дерекқордан мәліметтер 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транзакция шаблоны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сұрау салу/жауап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Бастамашылық операция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дерекқордан мәліметтерге сұрау салу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респондент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Қабылдаушы операция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дерекқордан мәліметтерге сұрау салуды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мәліметтер  (P.AS.03.BEN.002): мәліметтер жоқ селекциялық жетістіктер туралы мәліметтер (P.AS.03.BEN.002): мәліметтер ұсынылды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параметрлері: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p>
            <w:pPr>
              <w:spacing w:after="20"/>
              <w:ind w:left="20"/>
              <w:jc w:val="both"/>
            </w:pPr>
            <w:r>
              <w:rPr>
                <w:rFonts w:ascii="Times New Roman"/>
                <w:b w:val="false"/>
                <w:i w:val="false"/>
                <w:color w:val="000000"/>
                <w:sz w:val="20"/>
              </w:rPr>
              <w:t xml:space="preserve">
20 минут </w:t>
            </w:r>
          </w:p>
          <w:p>
            <w:pPr>
              <w:spacing w:after="20"/>
              <w:ind w:left="20"/>
              <w:jc w:val="both"/>
            </w:pPr>
            <w:r>
              <w:rPr>
                <w:rFonts w:ascii="Times New Roman"/>
                <w:b w:val="false"/>
                <w:i w:val="false"/>
                <w:color w:val="000000"/>
                <w:sz w:val="20"/>
              </w:rPr>
              <w:t xml:space="preserve">
4 сағат жоқ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өңдеуге қабылданғанын растау уақыты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күту уақыты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авторлау белгісі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қайталаулар саны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хабарлары: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дерекқордан мәліметтерді сұрау салу (P.AS.03.MSG.017) селекциялық жетістіктер туралы дерекқордан мәліметтер (P.AS.03.MSG.019) мәліметтердің жоқтығы туралы хабарлама (P.AS.03.MSG.011)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хабары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хабарлары: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жоқ–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белгісі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 қате ЭЦҚ-мен беру </w:t>
            </w:r>
          </w:p>
        </w:tc>
        <w:tc>
          <w:tcPr>
            <w:tcW w:w="0" w:type="auto"/>
            <w:vMerge/>
            <w:tcBorders>
              <w:top w:val="nil"/>
              <w:left w:val="single" w:color="cfcfcf" w:sz="5"/>
              <w:bottom w:val="single" w:color="cfcfcf" w:sz="5"/>
              <w:right w:val="single" w:color="cfcfcf" w:sz="5"/>
            </w:tcBorders>
          </w:tcPr>
          <w:p/>
        </w:tc>
      </w:tr>
    </w:tbl>
    <w:bookmarkStart w:name="z413" w:id="405"/>
    <w:p>
      <w:pPr>
        <w:spacing w:after="0"/>
        <w:ind w:left="0"/>
        <w:jc w:val="left"/>
      </w:pPr>
      <w:r>
        <w:rPr>
          <w:rFonts w:ascii="Times New Roman"/>
          <w:b/>
          <w:i w:val="false"/>
          <w:color w:val="000000"/>
        </w:rPr>
        <w:t xml:space="preserve"> 12. "Селекциялық жетістіктер туралы мәліметтер базасынан өзгертілген мәліметтерді алу" жалпы процесінің транзакциясы (P.AS.03.TRN.012) </w:t>
      </w:r>
    </w:p>
    <w:bookmarkEnd w:id="405"/>
    <w:bookmarkStart w:name="z414" w:id="406"/>
    <w:p>
      <w:pPr>
        <w:spacing w:after="0"/>
        <w:ind w:left="0"/>
        <w:jc w:val="both"/>
      </w:pPr>
      <w:r>
        <w:rPr>
          <w:rFonts w:ascii="Times New Roman"/>
          <w:b w:val="false"/>
          <w:i w:val="false"/>
          <w:color w:val="000000"/>
          <w:sz w:val="28"/>
        </w:rPr>
        <w:t xml:space="preserve">
      28. "Селекциялық жетістіктер туралы мәліметтер базасынан өзгертілген мәліметтерді алу" жалпы процесінің транзакциясы (P.AS.03.TRN.012) бастамашы респонденттен селекциялық жетістіктер туралы дерекқордан өзгертілген мәліметтерді алу үшін орындайды. Көрсетілген жалпы процесс транзакциясының схемасы 17-суретте көрсетілген. Жалпы процесс транзакциясының параметрлері 18-кестеде келтірілген. </w:t>
      </w:r>
    </w:p>
    <w:bookmarkEnd w:id="40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5" w:id="407"/>
    <w:p>
      <w:pPr>
        <w:spacing w:after="0"/>
        <w:ind w:left="0"/>
        <w:jc w:val="both"/>
      </w:pPr>
      <w:r>
        <w:rPr>
          <w:rFonts w:ascii="Times New Roman"/>
          <w:b w:val="false"/>
          <w:i w:val="false"/>
          <w:color w:val="000000"/>
          <w:sz w:val="28"/>
        </w:rPr>
        <w:t>
      17-сурет. "Селекциялық жетістіктер туралы мәліметтер базасынан өзгертілген мәліметтерді алу" жалпы процесінің транзакциясын (P.AS.03.TRN.012) орындау схемасы</w:t>
      </w:r>
    </w:p>
    <w:bookmarkEnd w:id="407"/>
    <w:bookmarkStart w:name="z416" w:id="408"/>
    <w:p>
      <w:pPr>
        <w:spacing w:after="0"/>
        <w:ind w:left="0"/>
        <w:jc w:val="both"/>
      </w:pPr>
      <w:r>
        <w:rPr>
          <w:rFonts w:ascii="Times New Roman"/>
          <w:b w:val="false"/>
          <w:i w:val="false"/>
          <w:color w:val="000000"/>
          <w:sz w:val="28"/>
        </w:rPr>
        <w:t>
      18-кесте</w:t>
      </w:r>
    </w:p>
    <w:bookmarkEnd w:id="408"/>
    <w:bookmarkStart w:name="z417" w:id="409"/>
    <w:p>
      <w:pPr>
        <w:spacing w:after="0"/>
        <w:ind w:left="0"/>
        <w:jc w:val="left"/>
      </w:pPr>
      <w:r>
        <w:rPr>
          <w:rFonts w:ascii="Times New Roman"/>
          <w:b/>
          <w:i w:val="false"/>
          <w:color w:val="000000"/>
        </w:rPr>
        <w:t xml:space="preserve"> "Селекциялық жетістіктер туралы мәліметтер базасынан өзгертілген мәліметтерді алу" жалпы процесінің транзакциясының (P.AS.03.TRN.012) сипаттамасы</w:t>
      </w:r>
    </w:p>
    <w:bookmarkEnd w:id="4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Міндетті элемент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Кодтық белгіленім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P.AS.03.TRN.012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дерекқордан өзгертілген мәліметтерді 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транзакция шаблоны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сұрау салу/жауап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Бастамашылық операция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дерекқордан өзгертілген мәліметтерге сұрау салу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респондент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Қабылдаушы операция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жетістіктер туралы дерекқордан өзгертілген мәліметтерге сұрау салуды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мәліметтер  (P.AS.03.BEN.002): өзгертілген мәліметтер жоқ </w:t>
            </w:r>
          </w:p>
          <w:p>
            <w:pPr>
              <w:spacing w:after="20"/>
              <w:ind w:left="20"/>
              <w:jc w:val="both"/>
            </w:pPr>
            <w:r>
              <w:rPr>
                <w:rFonts w:ascii="Times New Roman"/>
                <w:b w:val="false"/>
                <w:i w:val="false"/>
                <w:color w:val="000000"/>
                <w:sz w:val="20"/>
              </w:rPr>
              <w:t xml:space="preserve">
селекциялық жетістіктер туралы мәліметтер  (P.AS.03.BEN.002): өзгертілген мәліметтер ұсынылды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параметрлері: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p>
            <w:pPr>
              <w:spacing w:after="20"/>
              <w:ind w:left="20"/>
              <w:jc w:val="both"/>
            </w:pPr>
            <w:r>
              <w:rPr>
                <w:rFonts w:ascii="Times New Roman"/>
                <w:b w:val="false"/>
                <w:i w:val="false"/>
                <w:color w:val="000000"/>
                <w:sz w:val="20"/>
              </w:rPr>
              <w:t xml:space="preserve">
20 минут </w:t>
            </w:r>
          </w:p>
          <w:p>
            <w:pPr>
              <w:spacing w:after="20"/>
              <w:ind w:left="20"/>
              <w:jc w:val="both"/>
            </w:pPr>
            <w:r>
              <w:rPr>
                <w:rFonts w:ascii="Times New Roman"/>
                <w:b w:val="false"/>
                <w:i w:val="false"/>
                <w:color w:val="000000"/>
                <w:sz w:val="20"/>
              </w:rPr>
              <w:t xml:space="preserve">
4 сағат жоқ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өңдеуге қабылданғанын растау уақыты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күту уақыты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авторлау белгісі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қайталаулар саны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хабарлары: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дерекқордан өзгертілген мәліметтерге сұрау салу (P.AS.03.MSG.020) селекциялық жетістіктер туралы дерекқордан өзгертілген мәліметтер (P.AS.03.MSG.021) мәліметтердің жоқтығы туралы хабарлама </w:t>
            </w:r>
          </w:p>
          <w:p>
            <w:pPr>
              <w:spacing w:after="20"/>
              <w:ind w:left="20"/>
              <w:jc w:val="both"/>
            </w:pPr>
            <w:r>
              <w:rPr>
                <w:rFonts w:ascii="Times New Roman"/>
                <w:b w:val="false"/>
                <w:i w:val="false"/>
                <w:color w:val="000000"/>
                <w:sz w:val="20"/>
              </w:rPr>
              <w:t xml:space="preserve">
(P.AS.03.MSG.011)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хабары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хабарлары: </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жоқ–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ЭЦҚ белгісі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 қате ЭЦҚ-мен беру </w:t>
            </w:r>
          </w:p>
        </w:tc>
        <w:tc>
          <w:tcPr>
            <w:tcW w:w="0" w:type="auto"/>
            <w:vMerge/>
            <w:tcBorders>
              <w:top w:val="nil"/>
              <w:left w:val="single" w:color="cfcfcf" w:sz="5"/>
              <w:bottom w:val="single" w:color="cfcfcf" w:sz="5"/>
              <w:right w:val="single" w:color="cfcfcf" w:sz="5"/>
            </w:tcBorders>
          </w:tcPr>
          <w:p/>
        </w:tc>
      </w:tr>
    </w:tbl>
    <w:bookmarkStart w:name="z418" w:id="410"/>
    <w:p>
      <w:pPr>
        <w:spacing w:after="0"/>
        <w:ind w:left="0"/>
        <w:jc w:val="left"/>
      </w:pPr>
      <w:r>
        <w:rPr>
          <w:rFonts w:ascii="Times New Roman"/>
          <w:b/>
          <w:i w:val="false"/>
          <w:color w:val="000000"/>
        </w:rPr>
        <w:t xml:space="preserve"> VIII. Штаттан тыс жағдайларда әрекет ету тәртібі </w:t>
      </w:r>
    </w:p>
    <w:bookmarkEnd w:id="410"/>
    <w:bookmarkStart w:name="z419" w:id="411"/>
    <w:p>
      <w:pPr>
        <w:spacing w:after="0"/>
        <w:ind w:left="0"/>
        <w:jc w:val="both"/>
      </w:pPr>
      <w:r>
        <w:rPr>
          <w:rFonts w:ascii="Times New Roman"/>
          <w:b w:val="false"/>
          <w:i w:val="false"/>
          <w:color w:val="000000"/>
          <w:sz w:val="28"/>
        </w:rPr>
        <w:t xml:space="preserve">
      29. Жалпы процесс шеңберінде ақпараттық өзара іс-қимыл кезінде штаттан тыс жағдайлар орын алуы мүмкін, ол кезде деректерді өңдеуді қалыпты режимде жүргізілмеуі мүмкін. Штаттан тыс жағдайлар техникалық ақаулар, күту уақыты аяқталуы кезінде, сондай-ақ өзге де жағдайларда туындайды. Жалпы процеске қатысушының штаттан тыс жағдайдың туындау себептері туралы түсініктемелер және оны шешу бойынша ұсынымдар алуы үшін Одақтың интеграцияланған ақпараттық жүйесін қолдау қызметіне тиісті сұрау салу жіберу мүмкіндігі көзделген. Штаттан тыс жағдайды шешу жөніндегі жалпы ұсынымдар 19-кестеде келтірілген. </w:t>
      </w:r>
    </w:p>
    <w:bookmarkEnd w:id="411"/>
    <w:bookmarkStart w:name="z420" w:id="412"/>
    <w:p>
      <w:pPr>
        <w:spacing w:after="0"/>
        <w:ind w:left="0"/>
        <w:jc w:val="both"/>
      </w:pPr>
      <w:r>
        <w:rPr>
          <w:rFonts w:ascii="Times New Roman"/>
          <w:b w:val="false"/>
          <w:i w:val="false"/>
          <w:color w:val="000000"/>
          <w:sz w:val="28"/>
        </w:rPr>
        <w:t xml:space="preserve">
      30. Уәкілетті орган оған байланысты қателік туралы хабарлама алынған хабардың Электрондық құжаттар мен мәліметтердің форматтары мен құрылымдарының сипаттамасына және осы Регламенттің IX бөлімінде көрсетілген хабарларды бақылау талаптарына сәйкестігіне тексеру жүргізеді. Егер көрсетілген талаптарға сәйкессіздік анықталған жағдайда уәкілетті орган анықталған қателікті жою үшін барлық қажетті шараларды қабылдайды. Егер сәйкессіздік анықталмаған жағдайда, уәкілетті орган Одақтың интеграцияланған ақпараттық жүйесін қолдау қызметіне осы штаттан тыс жағдайдың сипаттамасымен хабар жібереді. </w:t>
      </w:r>
    </w:p>
    <w:bookmarkEnd w:id="412"/>
    <w:bookmarkStart w:name="z421" w:id="413"/>
    <w:p>
      <w:pPr>
        <w:spacing w:after="0"/>
        <w:ind w:left="0"/>
        <w:jc w:val="both"/>
      </w:pPr>
      <w:r>
        <w:rPr>
          <w:rFonts w:ascii="Times New Roman"/>
          <w:b w:val="false"/>
          <w:i w:val="false"/>
          <w:color w:val="000000"/>
          <w:sz w:val="28"/>
        </w:rPr>
        <w:t xml:space="preserve">
      19-кесте </w:t>
      </w:r>
    </w:p>
    <w:bookmarkEnd w:id="413"/>
    <w:bookmarkStart w:name="z422" w:id="414"/>
    <w:p>
      <w:pPr>
        <w:spacing w:after="0"/>
        <w:ind w:left="0"/>
        <w:jc w:val="left"/>
      </w:pPr>
      <w:r>
        <w:rPr>
          <w:rFonts w:ascii="Times New Roman"/>
          <w:b/>
          <w:i w:val="false"/>
          <w:color w:val="000000"/>
        </w:rPr>
        <w:t xml:space="preserve"> Штаттан тыс жағдайлардағы іс-қимылдар</w:t>
      </w:r>
    </w:p>
    <w:bookmarkEnd w:id="4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w:t>
            </w:r>
            <w:r>
              <w:rPr>
                <w:rFonts w:ascii="Times New Roman"/>
                <w:b/>
                <w:i w:val="false"/>
                <w:color w:val="000000"/>
                <w:sz w:val="20"/>
              </w:rPr>
              <w:t xml:space="preserve">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с</w:t>
            </w:r>
            <w:r>
              <w:rPr>
                <w:rFonts w:ascii="Times New Roman"/>
                <w:b/>
                <w:i w:val="false"/>
                <w:color w:val="000000"/>
                <w:sz w:val="20"/>
              </w:rPr>
              <w:t>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w:t>
            </w:r>
            <w:r>
              <w:rPr>
                <w:rFonts w:ascii="Times New Roman"/>
                <w:b/>
                <w:i w:val="false"/>
                <w:color w:val="000000"/>
                <w:sz w:val="20"/>
              </w:rPr>
              <w:t xml:space="preserve">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w:t>
            </w:r>
            <w:r>
              <w:rPr>
                <w:rFonts w:ascii="Times New Roman"/>
                <w:b/>
                <w:i w:val="false"/>
                <w:color w:val="000000"/>
                <w:sz w:val="20"/>
              </w:rPr>
              <w:t xml:space="preserve"> туындауы кезіндегі </w:t>
            </w:r>
          </w:p>
          <w:p>
            <w:pPr>
              <w:spacing w:after="20"/>
              <w:ind w:left="20"/>
              <w:jc w:val="both"/>
            </w:pPr>
            <w:r>
              <w:rPr>
                <w:rFonts w:ascii="Times New Roman"/>
                <w:b w:val="false"/>
                <w:i w:val="false"/>
                <w:color w:val="000000"/>
                <w:sz w:val="20"/>
              </w:rPr>
              <w:t>
</w:t>
            </w:r>
            <w:r>
              <w:rPr>
                <w:rFonts w:ascii="Times New Roman"/>
                <w:b/>
                <w:i w:val="false"/>
                <w:color w:val="000000"/>
                <w:sz w:val="20"/>
              </w:rPr>
              <w:t>іс-қимылдардың  с</w:t>
            </w:r>
            <w:r>
              <w:rPr>
                <w:rFonts w:ascii="Times New Roman"/>
                <w:b/>
                <w:i w:val="false"/>
                <w:color w:val="000000"/>
                <w:sz w:val="20"/>
              </w:rPr>
              <w:t>ипаттамасы</w:t>
            </w:r>
            <w:r>
              <w:rPr>
                <w:rFonts w:ascii="Times New Roman"/>
                <w:b w:val="false"/>
                <w:i w:val="false"/>
                <w:color w:val="000000"/>
                <w:sz w:val="20"/>
              </w:rPr>
              <w:t xml:space="preserve">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P.EXC.002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процесстің екіжақты транзакциясының бастамашысы келісілген қайталау саны аяқталғаннан кейін жауап-хабарды алған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жүйесіндегі техникалық ақаулар немесе бағдарламалық қамсыздандырудың жүйелік қателігі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сегменттің техникалық қолдау қызметіне хабар жазылған сұрау салуды жіберу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P.EXC.004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бастамашысы қате туралы хабарламаны алды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анықтамалықтар мен сыныптауыштар үйлестірілмеген немесе электрондық құжаттардың (мәліметтердің) XML-схемалары жаңартылмаған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 бастамашысы қолданылатын анықтамалықтар мен сыныптауыштарды үйлестіру немесе электрондық құжаттардың (мәліметтердің) XML-схемаларын жаңарту қажет. Егер анықтамалықтар мен сыныптауыштар үйлестірілген, электрондық құжаттардың (мәліметтердің) </w:t>
            </w:r>
          </w:p>
          <w:p>
            <w:pPr>
              <w:spacing w:after="20"/>
              <w:ind w:left="20"/>
              <w:jc w:val="both"/>
            </w:pPr>
            <w:r>
              <w:rPr>
                <w:rFonts w:ascii="Times New Roman"/>
                <w:b w:val="false"/>
                <w:i w:val="false"/>
                <w:color w:val="000000"/>
                <w:sz w:val="20"/>
              </w:rPr>
              <w:t>
XML-схемалары жаңартылған болса, қабылдаушы қатысушының қолдау қызметіне сұрау салу жіберу қажет</w:t>
            </w:r>
          </w:p>
        </w:tc>
      </w:tr>
    </w:tbl>
    <w:bookmarkStart w:name="z423" w:id="415"/>
    <w:p>
      <w:pPr>
        <w:spacing w:after="0"/>
        <w:ind w:left="0"/>
        <w:jc w:val="left"/>
      </w:pPr>
      <w:r>
        <w:rPr>
          <w:rFonts w:ascii="Times New Roman"/>
          <w:b/>
          <w:i w:val="false"/>
          <w:color w:val="000000"/>
        </w:rPr>
        <w:t xml:space="preserve"> IX. Электрондық құжаттар мен мәліметтерді толтыруға қойылатын талаптар </w:t>
      </w:r>
    </w:p>
    <w:bookmarkEnd w:id="415"/>
    <w:bookmarkStart w:name="z424" w:id="416"/>
    <w:p>
      <w:pPr>
        <w:spacing w:after="0"/>
        <w:ind w:left="0"/>
        <w:jc w:val="both"/>
      </w:pPr>
      <w:r>
        <w:rPr>
          <w:rFonts w:ascii="Times New Roman"/>
          <w:b w:val="false"/>
          <w:i w:val="false"/>
          <w:color w:val="000000"/>
          <w:sz w:val="28"/>
        </w:rPr>
        <w:t xml:space="preserve">
      31. "Енгізу үшін асыл тұқымды жануарлар туралы мәліметтер" (P.AS.03.MSG.001) хабарында берілетін "Асыл тұқымды жануарлар туралы мәліметтер" (R. SM.AS.03.001) электрондық құжаттарының (мәліметтерінің) деректемелерін толтыруға қойылатын талаптар 20-кестеде келтірілген. </w:t>
      </w:r>
    </w:p>
    <w:bookmarkEnd w:id="416"/>
    <w:bookmarkStart w:name="z425" w:id="417"/>
    <w:p>
      <w:pPr>
        <w:spacing w:after="0"/>
        <w:ind w:left="0"/>
        <w:jc w:val="both"/>
      </w:pPr>
      <w:r>
        <w:rPr>
          <w:rFonts w:ascii="Times New Roman"/>
          <w:b w:val="false"/>
          <w:i w:val="false"/>
          <w:color w:val="000000"/>
          <w:sz w:val="28"/>
        </w:rPr>
        <w:t>
      20-кесте</w:t>
      </w:r>
    </w:p>
    <w:bookmarkEnd w:id="417"/>
    <w:bookmarkStart w:name="z426" w:id="418"/>
    <w:p>
      <w:pPr>
        <w:spacing w:after="0"/>
        <w:ind w:left="0"/>
        <w:jc w:val="left"/>
      </w:pPr>
      <w:r>
        <w:rPr>
          <w:rFonts w:ascii="Times New Roman"/>
          <w:b/>
          <w:i w:val="false"/>
          <w:color w:val="000000"/>
        </w:rPr>
        <w:t xml:space="preserve"> "Енгізу үшін асыл тұқымды жануарлар туралы мәліметтер" (P.AS.03.MSG.001) хабарында берілетін "Асыл тұқымды жануарлар туралы мәліметтер" (R. SM.AS.03.001) электрондық құжаттарының (мәліметтерінің) деректемелерін толтыруға қойылатын талаптар </w:t>
      </w:r>
    </w:p>
    <w:bookmarkEnd w:id="4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w:t>
            </w:r>
            <w:r>
              <w:rPr>
                <w:rFonts w:ascii="Times New Roman"/>
                <w:b/>
                <w:i w:val="false"/>
                <w:color w:val="000000"/>
                <w:sz w:val="20"/>
              </w:rPr>
              <w:t>тың</w:t>
            </w:r>
            <w:r>
              <w:rPr>
                <w:rFonts w:ascii="Times New Roman"/>
                <w:b/>
                <w:i w:val="false"/>
                <w:color w:val="000000"/>
                <w:sz w:val="20"/>
              </w:rPr>
              <w:t xml:space="preserve"> тұжырымда</w:t>
            </w:r>
            <w:r>
              <w:rPr>
                <w:rFonts w:ascii="Times New Roman"/>
                <w:b/>
                <w:i w:val="false"/>
                <w:color w:val="000000"/>
                <w:sz w:val="20"/>
              </w:rPr>
              <w:t>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хабарламада "Асыл тұқымды жануар немесе асыл тұқымдық өнім партиясы" (smcdo:BreedingDetails) деген бір деректеме беріледі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"Бастапқы күн мен уақыт" (csdo:startdatetime) деректемесі "Ортақ ресурс жазбасының технологиялық сипаттамалары" (ccdo:ResourceItemStatusDetails) күрделі деректемесінің құрамында толтырылуы тиіс, ал "Соңғы күн мен уақыт" (casdo:EndDateTime) деректемесі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 коды" (Csdo: UnifiedCountryCode) деректемесінің мәні ISO 3166-1 сәйкес әлем елдерінің кодтары мен атауларының тізбесін қамтитын әлем елдерінің халықаралық сыныптауышындағы ел кодына сәйкес келуі тиіс, ал оның құрамындағы "Анықтамалықтың (сыныптауыштың) сәйкестендіргіші" (codeListId атрибуты) атрибутының мәні Одақтың нормативтік-анықтамалық ақпарат тізілімінде көрсетілген сыныптауыш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дерекқорда "Шаруашылық жүргізуші субъект" (smcdo:BusinessEntityDetails) және "Жануардың сәйкестендіру нөмірі туралы мәліметтер" (smcdo:AnimalIdDetails) күрделі деректемесінің құрамындағы "Ел коды" ((cisco:Unified Country Code) деректемелері мәндерінің жиынтығы берілген деректемелермен сәйкес келетін жазба болмауға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 кіші тобының коды" деректемесі (smsdo:SubgroupCode) міндетті түрде толтырылады және мынадай мәндердің біріне сәйкес келуі тиіс:" I " – асыл тұқымды жануар;</w:t>
            </w:r>
          </w:p>
          <w:p>
            <w:pPr>
              <w:spacing w:after="20"/>
              <w:ind w:left="20"/>
              <w:jc w:val="both"/>
            </w:pPr>
            <w:r>
              <w:rPr>
                <w:rFonts w:ascii="Times New Roman"/>
                <w:b w:val="false"/>
                <w:i w:val="false"/>
                <w:color w:val="000000"/>
                <w:sz w:val="20"/>
              </w:rPr>
              <w:t xml:space="preserve">
"II" - асыл тұқымдық өнім партиясы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 коды" деректемесі (smsdo:ProductCategoryCode) міндетті түрде толтырылады және асыл тұқымды жануарлар мен асыл тұқымдық өнім санаттарының сыныптауышынан санат кодына сәйкес келуге тиіс, ал оның құрамындағы "Анықтамалықтың (сыныптауыштың) сәйкестендіргіші" (codeListId атрибуты) атрибутының мәні Одақтың нормативтік-анықтамалық ақпаратының тізілімінде көрсетілген сыныптауыш кодының мәніне сәйкес келуге тиіс</w:t>
            </w:r>
          </w:p>
          <w:p>
            <w:pPr>
              <w:spacing w:after="20"/>
              <w:ind w:left="20"/>
              <w:jc w:val="both"/>
            </w:pPr>
            <w:r>
              <w:rPr>
                <w:rFonts w:ascii="Times New Roman"/>
                <w:b w:val="false"/>
                <w:i w:val="false"/>
                <w:color w:val="000000"/>
                <w:sz w:val="20"/>
              </w:rPr>
              <w:t xml:space="preserve">
Одақтың нормативтік-анықтамалық ақпарат тізілімінде асыл тұқымды жануарлар мен асыл тұқымдық өнім санаттарының сыныптауышы болмаған кезде "Санат коды "деректемесі (smsdo:ProductCategoryCode) мынадай мәндердің бірін қабылдауға тиіс: </w:t>
            </w:r>
          </w:p>
          <w:p>
            <w:pPr>
              <w:spacing w:after="20"/>
              <w:ind w:left="20"/>
              <w:jc w:val="both"/>
            </w:pPr>
            <w:r>
              <w:rPr>
                <w:rFonts w:ascii="Times New Roman"/>
                <w:b w:val="false"/>
                <w:i w:val="false"/>
                <w:color w:val="000000"/>
                <w:sz w:val="20"/>
              </w:rPr>
              <w:t xml:space="preserve">
"I-01" – Өнімділіктің сүт бағытындағы ірі қара мал; </w:t>
            </w:r>
          </w:p>
          <w:p>
            <w:pPr>
              <w:spacing w:after="20"/>
              <w:ind w:left="20"/>
              <w:jc w:val="both"/>
            </w:pPr>
            <w:r>
              <w:rPr>
                <w:rFonts w:ascii="Times New Roman"/>
                <w:b w:val="false"/>
                <w:i w:val="false"/>
                <w:color w:val="000000"/>
                <w:sz w:val="20"/>
              </w:rPr>
              <w:t xml:space="preserve">
"I-02" – Өнімділіктің ет бағытындағы ірі қара мал; </w:t>
            </w:r>
          </w:p>
          <w:p>
            <w:pPr>
              <w:spacing w:after="20"/>
              <w:ind w:left="20"/>
              <w:jc w:val="both"/>
            </w:pPr>
            <w:r>
              <w:rPr>
                <w:rFonts w:ascii="Times New Roman"/>
                <w:b w:val="false"/>
                <w:i w:val="false"/>
                <w:color w:val="000000"/>
                <w:sz w:val="20"/>
              </w:rPr>
              <w:t xml:space="preserve">
"I-03" – Шошқа; </w:t>
            </w:r>
          </w:p>
          <w:p>
            <w:pPr>
              <w:spacing w:after="20"/>
              <w:ind w:left="20"/>
              <w:jc w:val="both"/>
            </w:pPr>
            <w:r>
              <w:rPr>
                <w:rFonts w:ascii="Times New Roman"/>
                <w:b w:val="false"/>
                <w:i w:val="false"/>
                <w:color w:val="000000"/>
                <w:sz w:val="20"/>
              </w:rPr>
              <w:t xml:space="preserve">
"I-04" – Жылқы; </w:t>
            </w:r>
          </w:p>
          <w:p>
            <w:pPr>
              <w:spacing w:after="20"/>
              <w:ind w:left="20"/>
              <w:jc w:val="both"/>
            </w:pPr>
            <w:r>
              <w:rPr>
                <w:rFonts w:ascii="Times New Roman"/>
                <w:b w:val="false"/>
                <w:i w:val="false"/>
                <w:color w:val="000000"/>
                <w:sz w:val="20"/>
              </w:rPr>
              <w:t xml:space="preserve">
"I-05" – Қылшық жүнді және жартылай қылшық жүнді өнімділік бағытындағы қойлар; </w:t>
            </w:r>
          </w:p>
          <w:p>
            <w:pPr>
              <w:spacing w:after="20"/>
              <w:ind w:left="20"/>
              <w:jc w:val="both"/>
            </w:pPr>
            <w:r>
              <w:rPr>
                <w:rFonts w:ascii="Times New Roman"/>
                <w:b w:val="false"/>
                <w:i w:val="false"/>
                <w:color w:val="000000"/>
                <w:sz w:val="20"/>
              </w:rPr>
              <w:t xml:space="preserve">
"I-06" – Романов тұқымының қойлары; </w:t>
            </w:r>
          </w:p>
          <w:p>
            <w:pPr>
              <w:spacing w:after="20"/>
              <w:ind w:left="20"/>
              <w:jc w:val="both"/>
            </w:pPr>
            <w:r>
              <w:rPr>
                <w:rFonts w:ascii="Times New Roman"/>
                <w:b w:val="false"/>
                <w:i w:val="false"/>
                <w:color w:val="000000"/>
                <w:sz w:val="20"/>
              </w:rPr>
              <w:t xml:space="preserve">
"I-07" – Өнімділіктің елтірі бағытындағы қойлар; </w:t>
            </w:r>
          </w:p>
          <w:p>
            <w:pPr>
              <w:spacing w:after="20"/>
              <w:ind w:left="20"/>
              <w:jc w:val="both"/>
            </w:pPr>
            <w:r>
              <w:rPr>
                <w:rFonts w:ascii="Times New Roman"/>
                <w:b w:val="false"/>
                <w:i w:val="false"/>
                <w:color w:val="000000"/>
                <w:sz w:val="20"/>
              </w:rPr>
              <w:t xml:space="preserve">
"I-08" – Өнімділіктің биязы жүнді және жартылай биязы жүнді бағытындағы қойлар; </w:t>
            </w:r>
          </w:p>
          <w:p>
            <w:pPr>
              <w:spacing w:after="20"/>
              <w:ind w:left="20"/>
              <w:jc w:val="both"/>
            </w:pPr>
            <w:r>
              <w:rPr>
                <w:rFonts w:ascii="Times New Roman"/>
                <w:b w:val="false"/>
                <w:i w:val="false"/>
                <w:color w:val="000000"/>
                <w:sz w:val="20"/>
              </w:rPr>
              <w:t xml:space="preserve">
"I-09" – Өнімділіктің етті тықыр жүнді (жүнсіз) бағытындағы қойлар; </w:t>
            </w:r>
          </w:p>
          <w:p>
            <w:pPr>
              <w:spacing w:after="20"/>
              <w:ind w:left="20"/>
              <w:jc w:val="both"/>
            </w:pPr>
            <w:r>
              <w:rPr>
                <w:rFonts w:ascii="Times New Roman"/>
                <w:b w:val="false"/>
                <w:i w:val="false"/>
                <w:color w:val="000000"/>
                <w:sz w:val="20"/>
              </w:rPr>
              <w:t xml:space="preserve">
"I-10" – Сүт өнімділігі бағытындағы ешкілер; </w:t>
            </w:r>
          </w:p>
          <w:p>
            <w:pPr>
              <w:spacing w:after="20"/>
              <w:ind w:left="20"/>
              <w:jc w:val="both"/>
            </w:pPr>
            <w:r>
              <w:rPr>
                <w:rFonts w:ascii="Times New Roman"/>
                <w:b w:val="false"/>
                <w:i w:val="false"/>
                <w:color w:val="000000"/>
                <w:sz w:val="20"/>
              </w:rPr>
              <w:t xml:space="preserve">
"I-11" – Ет өнімділігі бағытындағы ешкілер; </w:t>
            </w:r>
          </w:p>
          <w:p>
            <w:pPr>
              <w:spacing w:after="20"/>
              <w:ind w:left="20"/>
              <w:jc w:val="both"/>
            </w:pPr>
            <w:r>
              <w:rPr>
                <w:rFonts w:ascii="Times New Roman"/>
                <w:b w:val="false"/>
                <w:i w:val="false"/>
                <w:color w:val="000000"/>
                <w:sz w:val="20"/>
              </w:rPr>
              <w:t xml:space="preserve">
"I-12" – Жүн өнімділігі бағытындағы ешкілер; </w:t>
            </w:r>
          </w:p>
          <w:p>
            <w:pPr>
              <w:spacing w:after="20"/>
              <w:ind w:left="20"/>
              <w:jc w:val="both"/>
            </w:pPr>
            <w:r>
              <w:rPr>
                <w:rFonts w:ascii="Times New Roman"/>
                <w:b w:val="false"/>
                <w:i w:val="false"/>
                <w:color w:val="000000"/>
                <w:sz w:val="20"/>
              </w:rPr>
              <w:t xml:space="preserve">
"I-13" – Түбіт өнімділігі бағытындағы ешкілер; </w:t>
            </w:r>
          </w:p>
          <w:p>
            <w:pPr>
              <w:spacing w:after="20"/>
              <w:ind w:left="20"/>
              <w:jc w:val="both"/>
            </w:pPr>
            <w:r>
              <w:rPr>
                <w:rFonts w:ascii="Times New Roman"/>
                <w:b w:val="false"/>
                <w:i w:val="false"/>
                <w:color w:val="000000"/>
                <w:sz w:val="20"/>
              </w:rPr>
              <w:t xml:space="preserve">
"I-14" – Бұғы; </w:t>
            </w:r>
          </w:p>
          <w:p>
            <w:pPr>
              <w:spacing w:after="20"/>
              <w:ind w:left="20"/>
              <w:jc w:val="both"/>
            </w:pPr>
            <w:r>
              <w:rPr>
                <w:rFonts w:ascii="Times New Roman"/>
                <w:b w:val="false"/>
                <w:i w:val="false"/>
                <w:color w:val="000000"/>
                <w:sz w:val="20"/>
              </w:rPr>
              <w:t xml:space="preserve">
"I-15" – Түйе; </w:t>
            </w:r>
          </w:p>
          <w:p>
            <w:pPr>
              <w:spacing w:after="20"/>
              <w:ind w:left="20"/>
              <w:jc w:val="both"/>
            </w:pPr>
            <w:r>
              <w:rPr>
                <w:rFonts w:ascii="Times New Roman"/>
                <w:b w:val="false"/>
                <w:i w:val="false"/>
                <w:color w:val="000000"/>
                <w:sz w:val="20"/>
              </w:rPr>
              <w:t xml:space="preserve">
"II-01" – Терісі үшін өсірілетін аңдар; </w:t>
            </w:r>
          </w:p>
          <w:p>
            <w:pPr>
              <w:spacing w:after="20"/>
              <w:ind w:left="20"/>
              <w:jc w:val="both"/>
            </w:pPr>
            <w:r>
              <w:rPr>
                <w:rFonts w:ascii="Times New Roman"/>
                <w:b w:val="false"/>
                <w:i w:val="false"/>
                <w:color w:val="000000"/>
                <w:sz w:val="20"/>
              </w:rPr>
              <w:t xml:space="preserve">
"II-02" – Үй құсы; </w:t>
            </w:r>
          </w:p>
          <w:p>
            <w:pPr>
              <w:spacing w:after="20"/>
              <w:ind w:left="20"/>
              <w:jc w:val="both"/>
            </w:pPr>
            <w:r>
              <w:rPr>
                <w:rFonts w:ascii="Times New Roman"/>
                <w:b w:val="false"/>
                <w:i w:val="false"/>
                <w:color w:val="000000"/>
                <w:sz w:val="20"/>
              </w:rPr>
              <w:t xml:space="preserve">
"II-03" – Инкубация жұмыртқасы; </w:t>
            </w:r>
          </w:p>
          <w:p>
            <w:pPr>
              <w:spacing w:after="20"/>
              <w:ind w:left="20"/>
              <w:jc w:val="both"/>
            </w:pPr>
            <w:r>
              <w:rPr>
                <w:rFonts w:ascii="Times New Roman"/>
                <w:b w:val="false"/>
                <w:i w:val="false"/>
                <w:color w:val="000000"/>
                <w:sz w:val="20"/>
              </w:rPr>
              <w:t xml:space="preserve">
"II-04" – баларалары; </w:t>
            </w:r>
          </w:p>
          <w:p>
            <w:pPr>
              <w:spacing w:after="20"/>
              <w:ind w:left="20"/>
              <w:jc w:val="both"/>
            </w:pPr>
            <w:r>
              <w:rPr>
                <w:rFonts w:ascii="Times New Roman"/>
                <w:b w:val="false"/>
                <w:i w:val="false"/>
                <w:color w:val="000000"/>
                <w:sz w:val="20"/>
              </w:rPr>
              <w:t>
"II-05" – Шәует және эмбриондар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"Санат коды" деректемесі (smsdo:ProductCategoryCode) I-01 – I-02 мәндерін қабылдаса, онда "Жануардың лақап аты" (smsdo:AnimalName), "Жануар тұқымының атауы" (smsdo:AnimalBreedName), "Туған күні" (csdo:BirthDate), "Жынысы" (csdo:SexCode), "Асыл тұқымды жануардың немесе асыл тұқымдық өнімнің құрамына кіретін жануардың тегі туралы ақпарат" (smsdo:PedigreeText), "Жануардың сәйкестендіру нөмірі туралы мәліметтер "(smsdo:AnimalIdDetails),"Шаруашылық жүргізуші субъект"(smcdo:BusinessEntityDetails), "Туған кездегі меншік иесі "(smcdo:OwnerAtBirthDetails), "Мекенжай" (ccdo:ObjectAddressDetails) деректемелері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"Санат коды" деректемесі (smsdo:ProductCategoryCode) I-03 немесе I-14 мәнін алса, онда "Жеке нөмір (ен нөмірі немесе микрочип коды)" (smsdo:BrandOrMicrochipId), "Жануар тұқымының атауы" (smsdo:AnimalBreedName), "Туған күні" (csdo:BirthDate), "Жынысы" (csdo: SexCode), "Асыл тұқымды жануардың немесе асыл тұқымдық өнімнің құрамына кіретін жануардың тегі туралы ақпарат" (smsdo:PedigreeText), "Жануардың сәйкестендіру нөмірі туралы мәліметтер" (smsdo:AnimalIdDetails), "Шаруашылық жүргізуші субъект" (smcdo:BusinessEntityDetails), "Туған кездегі меншік иесі" (smcdo:OwnerAtBirthDetails), "Мекенжайы" (ccdo:ObjectAddressDetails)  деректемелері міндетті түрде толтырылады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"Санат коды" деректемесі (smsdo:ProductCategoryCode) I-04 немесе I-15 мәндерін қабылдаса, онда "Жеке нөмір (ен нөмірі немесе микрочип коды)" (smsdo:brandormicrochipid), "Жануардың лақап аты" (smsdo:AnimalName), "Жануар тұқымының атауы" (smsdo:AnimalBreedName), "Туған күні" (csdo: BirthDate), "Жынысы" (csdo: SexCode), "Асыл тұқымды жануардың немесе асыл тұқымдық өнімнің құрамына кіретін жануардың тегі туралы ақпарат "(smsdo:PedigreeText), "Жануардың сәйкестендіру нөмірі туралы мәліметтер"(smsdo:AnimalIdDetails),"Шаруашылық жүргізуші субъект" (smcdo:BusinessEntityDetails), "Туған кездегі меншік иесі" (smcdo:OwnerAtBirthDetails), "Мекенжайы" (ccdo:ObjectAddressDetails) міндетті түрде толтырылады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"Санат коды" деректемесі (smsdo:ProductCategoryCode) I-05 – I 09 " мәнін қабылдаса, онда "Жеке нөмір (ен нөмірі немесе микрочип коды) "(smsdo:BrandOrMicrochipId),  "Жануар тұқымының атауы "(smsdo:AnimalBreedName), "Туған күні "(Csdo:туған күні), "Жынысы "(csdo:SexCode), "Асыл тұқымды жануардың немесе жануардың тегі туралы ақпарат" (smsdo:PedigreeText), "Жануардың сәйкестендіру нөмірі туралы мәліметтер" (smsdo:AnimalIdDetails), "Шаруашылық жүргізуші субъект" (smcdo:BusinessEntityDetails), "Туған кездегі меншік иесі" (smcdo:OwnerAtBirthDetails), "Мекенжай" (ccdo:Objectaddressdetails) деректемелері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"Санат коды" деректемесі (smsdo:ProductCategoryCode) i-10– I-13  мәнін қабылдаса, "Жеке нөмір (ен нөмірі немесе микрочип коды) "(smsdo:BrandOrMicrochipId), "Жануар тұқымының атауы "(smsdo:AnimalBreedName), "Туған күні"(csdo:BirthDate), "Жынысы "(csdo:SexCode), "Асыл тұқымды жануардың немесе жануардың тегі туралы ақпарат (smsdo:PedigreeText), "Жануардың сәйкестендіру нөмірі туралы мәліметтер" (smsdo:AnimalIdDetails), "Шаруашылық жүргізуші субъект" (smcdo:BusinessEntityDetails), "Туған кездегі меншік иесі" (smcdo:OwnerAtBirthDetails), "Мекенжай" (ccdo:Objectaddressdetails) деректемелері міндетті түрде толтырылады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"Санат коды" деректемесі (smsdo:ProductCategoryCode) II-01 мәндерін қабылдаса, онда "Мүше мемлекеттің уәкілетті органы" (ccdo:UnifiedAuthorityDetails), "Құжаттың күні" (csdo:DocCreationDate) деректемелері "Өнімді мемлекеттік тіркеу туралы куәлік" ((smc do:Registration certificate details) күрделі деректеме құрамында толтырылады. "Жануар тұқымының атауы" (smsdo:AnimalBreedName), "Туған кездегі меншік иесі" (smcdo:OwnerAtBirthDetails), "Мекенжай" ((cdo:object Address Details) деректемелері де міндетті түрде толтырылады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"Санат коды" деректемесі (smsdo:ProductCategoryCode) II-02 мәндерін қабылдаса, онда "Мүше мемлекеттің уәкілетті органы" (ccdo:UnifiedAuthorityDetails), "Құжаттың күні" (csdo:DocCreationDate) деректемелері "Өнімді мемлекеттік тіркеу туралы куәлік" ((smc do:Registration certificate details) күрделі деректеме құрамында толтырылады. "Құс кроссының атауы" (smsdo:crossbreedname), "Құс желісінің атауы" (smsdo:LineBreedName), "Туған кездегі меншік иесі" (smcdo:OwnerAtBirthDetails), "Мекенжай" (ccdo:ObjectAddressDetails) деректемелері де міндетті түрде толтырылады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"Санат коды" деректемесі (smsdo:ProductCategoryCode) II-03 мәндерін қабылдаса, онда "Мүше мемлекеттің уәкілетті органы" (ccdo:UnifiedAuthorityDetails), "Құжаттың күні" (csdo:DocCreationDate) деректемелері "Өнімді мемлекеттік тіркеу туралы куәлік" ((smc do:Registration certificate details) күрделі деректемесі құрамында толытыралады. "Құс кросының атауы" (smsdo:crossbreedname), "Құс желісінің атауы" (smsdo:LineBreedName) деректемелері де міндетті түрде толтырылады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"Санат коды" деректемесі (smsdo:ProductCategoryCode) II-04 немесе II-05 мәндерін қабылдаса, онда "Мүше мемлекеттің уәкілетті органы" (ccdo:UnifiedAuthorityDetails), "Құжаттың күні" (csdo:DocCreationDate) деректемелері "Өнімді мемлекеттік тіркеу туралы куәлік" ((smc do:Registration Certificate Details) күрделі деректемесінің құрамында толтырылады. "Жануар тұқымының атауы" (smsdo:AnimalBreedName) деректемесі де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"Санат коды" деректемесі (smsdo:ProductCategoryCode) II-06 мәндерін қабылдаса, онда "Мүше мемлекеттің уәкілетті органы" (ccdo:UnifiedAuthorityDetails), "Құжаттың күні" (csdo:DocCreationDate) деректемелері "Өнімді мемлекеттік тіркеу туралы куәлік" ((smc do:Registration certificate details) күрделі деректемесі құрамында толтырылады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 немесе асыл тұқымдық өнім партиясы" (smcdo:BreedingDetails) күрделі деректемесінің құрамындағы "Мәліметтер ұсынылатын объектінің атауы" (smsdo:ObjectBreedingName) деректемесі міндетті түрде толтырылады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 деректемесінің мәні (smsdo:SexCode) мынадай мәндердің біріне сәйкес келуі тиіс:</w:t>
            </w:r>
          </w:p>
          <w:p>
            <w:pPr>
              <w:spacing w:after="20"/>
              <w:ind w:left="20"/>
              <w:jc w:val="both"/>
            </w:pPr>
            <w:r>
              <w:rPr>
                <w:rFonts w:ascii="Times New Roman"/>
                <w:b w:val="false"/>
                <w:i w:val="false"/>
                <w:color w:val="000000"/>
                <w:sz w:val="20"/>
              </w:rPr>
              <w:t>
"M" - еркек;</w:t>
            </w:r>
          </w:p>
          <w:p>
            <w:pPr>
              <w:spacing w:after="20"/>
              <w:ind w:left="20"/>
              <w:jc w:val="both"/>
            </w:pPr>
            <w:r>
              <w:rPr>
                <w:rFonts w:ascii="Times New Roman"/>
                <w:b w:val="false"/>
                <w:i w:val="false"/>
                <w:color w:val="000000"/>
                <w:sz w:val="20"/>
              </w:rPr>
              <w:t xml:space="preserve">
"F" - ұрғашы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"Шаруашылық жүргізуші субъектінің сәйкестендіргіші" (csdo: BusinessEntityId) деректемесі толтырылған жағдайда, оның құрамындағы "Сәйкестендіру әдісі" (kindId атрибуты) деректемесінің мәні  Еуразиялық экономикалық одақтың нормативтік-анықтамалық ақпарат тізілімінде қамтылуға және шаруашылық жүргізуші субъектілерді сәйкестендіру әдістерінің анықтамалығына сәйкес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Егер"Байланыс түрінің коды" деректемесі</w:t>
            </w:r>
          </w:p>
          <w:p>
            <w:pPr>
              <w:spacing w:after="20"/>
              <w:ind w:left="20"/>
              <w:jc w:val="both"/>
            </w:pPr>
            <w:r>
              <w:rPr>
                <w:rFonts w:ascii="Times New Roman"/>
                <w:b w:val="false"/>
                <w:i w:val="false"/>
                <w:color w:val="000000"/>
                <w:sz w:val="20"/>
              </w:rPr>
              <w:t>
(csdo:UnifiedCommunicationChannelCode) күрделі деректеменің құрамында толтырылса, онда оның "Байланыс деректемесі" ((cisco:Unified Communication Details) мәні мынадай мәндердің біріне сәйкес келуі тиіс:</w:t>
            </w:r>
          </w:p>
          <w:p>
            <w:pPr>
              <w:spacing w:after="20"/>
              <w:ind w:left="20"/>
              <w:jc w:val="both"/>
            </w:pPr>
            <w:r>
              <w:rPr>
                <w:rFonts w:ascii="Times New Roman"/>
                <w:b w:val="false"/>
                <w:i w:val="false"/>
                <w:color w:val="000000"/>
                <w:sz w:val="20"/>
              </w:rPr>
              <w:t>
"TE" – телефон;</w:t>
            </w:r>
          </w:p>
          <w:p>
            <w:pPr>
              <w:spacing w:after="20"/>
              <w:ind w:left="20"/>
              <w:jc w:val="both"/>
            </w:pPr>
            <w:r>
              <w:rPr>
                <w:rFonts w:ascii="Times New Roman"/>
                <w:b w:val="false"/>
                <w:i w:val="false"/>
                <w:color w:val="000000"/>
                <w:sz w:val="20"/>
              </w:rPr>
              <w:t xml:space="preserve">
"EM" - электрондық пошта; </w:t>
            </w:r>
          </w:p>
          <w:p>
            <w:pPr>
              <w:spacing w:after="20"/>
              <w:ind w:left="20"/>
              <w:jc w:val="both"/>
            </w:pPr>
            <w:r>
              <w:rPr>
                <w:rFonts w:ascii="Times New Roman"/>
                <w:b w:val="false"/>
                <w:i w:val="false"/>
                <w:color w:val="000000"/>
                <w:sz w:val="20"/>
              </w:rPr>
              <w:t xml:space="preserve">
"FX" – факс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"Әмбебап сипаттама коды" деректемесінің (smsdo:ProductCharacteristicCode) мәні асыл тұқымды жануарлар мен асыл тұқымдық өнімнің арнайы сипаттамаларының сыныптауышынан әмбебап сипаттама кодына сәйкес келуге тиіс, ал оның құрамындағы "Анықтамалық (сыныптауыштың) сәйкестендіргіші" (codeListId атрибуты) атрибутының мәні Одақтың нормативтік-анықтамалық ақпарат тізілімінде көрсетілген сыныптауыш кодының мәніне сәйкес келуге тиіс</w:t>
            </w:r>
          </w:p>
          <w:p>
            <w:pPr>
              <w:spacing w:after="20"/>
              <w:ind w:left="20"/>
              <w:jc w:val="both"/>
            </w:pPr>
            <w:r>
              <w:rPr>
                <w:rFonts w:ascii="Times New Roman"/>
                <w:b w:val="false"/>
                <w:i w:val="false"/>
                <w:color w:val="000000"/>
                <w:sz w:val="20"/>
              </w:rPr>
              <w:t xml:space="preserve">
Асыл тұқымды жануарлар мен асыл тұқымдық өнімнің арнайы сипаттамаларының сыныптауышы болмаған кезде Одақтың нормативтік-анықтамалық ақпарат тізілімінде "Әмбебап сипаттаманың атауы" деректемесі (smsdo:ProductCharacteristicName) толтырылады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"Әмбебап сипаттама" деректемесі ((scd:Specific Product Characteristic Details) асыл тұқымды жануарлар мен асыл тұқымдық өнімнің арнайы сипаттамаларының сыныптауышында мәліметтері хабарламада берілетін объект санаты үшін кемінде бір жазба болған жағдайда міндетті түрде толтырылады</w:t>
            </w:r>
          </w:p>
        </w:tc>
      </w:tr>
    </w:tbl>
    <w:bookmarkStart w:name="z427" w:id="419"/>
    <w:p>
      <w:pPr>
        <w:spacing w:after="0"/>
        <w:ind w:left="0"/>
        <w:jc w:val="both"/>
      </w:pPr>
      <w:r>
        <w:rPr>
          <w:rFonts w:ascii="Times New Roman"/>
          <w:b w:val="false"/>
          <w:i w:val="false"/>
          <w:color w:val="000000"/>
          <w:sz w:val="28"/>
        </w:rPr>
        <w:t>
      32. "Өзгерту үшін асыл тұқымды жануарлар туралы мәліметтер" (P. AS.03.MSG.002) хабарында берілетін "Асыл тұқымды жануарлар туралы мәліметтер" (R. SM.AS.03.001) электрондық құжаттарының (мәліметтерінің) деректемелерін толтыруға қойылатын талаптар 21-кестеде келтірілген.</w:t>
      </w:r>
    </w:p>
    <w:bookmarkEnd w:id="419"/>
    <w:bookmarkStart w:name="z428" w:id="420"/>
    <w:p>
      <w:pPr>
        <w:spacing w:after="0"/>
        <w:ind w:left="0"/>
        <w:jc w:val="both"/>
      </w:pPr>
      <w:r>
        <w:rPr>
          <w:rFonts w:ascii="Times New Roman"/>
          <w:b w:val="false"/>
          <w:i w:val="false"/>
          <w:color w:val="000000"/>
          <w:sz w:val="28"/>
        </w:rPr>
        <w:t>
      21-кесте</w:t>
      </w:r>
    </w:p>
    <w:bookmarkEnd w:id="420"/>
    <w:bookmarkStart w:name="z429" w:id="421"/>
    <w:p>
      <w:pPr>
        <w:spacing w:after="0"/>
        <w:ind w:left="0"/>
        <w:jc w:val="left"/>
      </w:pPr>
      <w:r>
        <w:rPr>
          <w:rFonts w:ascii="Times New Roman"/>
          <w:b/>
          <w:i w:val="false"/>
          <w:color w:val="000000"/>
        </w:rPr>
        <w:t xml:space="preserve"> "Өзгерту үшін асыл тұқымды жануарлар туралы мәліметтер" (P. AS.03.MSG.002) хабарында берілетін "Асыл тұқымды жануарлар туралы мәліметтер" (R. SM.AS.03.001) электрондық құжаттарының (мәліметтерінің) деректемелерін толтыруға қойылатын талаптар</w:t>
      </w:r>
    </w:p>
    <w:bookmarkEnd w:id="4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w:t>
            </w:r>
            <w:r>
              <w:rPr>
                <w:rFonts w:ascii="Times New Roman"/>
                <w:b/>
                <w:i w:val="false"/>
                <w:color w:val="000000"/>
                <w:sz w:val="20"/>
              </w:rPr>
              <w:t>тың</w:t>
            </w:r>
            <w:r>
              <w:rPr>
                <w:rFonts w:ascii="Times New Roman"/>
                <w:b/>
                <w:i w:val="false"/>
                <w:color w:val="000000"/>
                <w:sz w:val="20"/>
              </w:rPr>
              <w:t xml:space="preserve"> тұжырымда</w:t>
            </w:r>
            <w:r>
              <w:rPr>
                <w:rFonts w:ascii="Times New Roman"/>
                <w:b/>
                <w:i w:val="false"/>
                <w:color w:val="000000"/>
                <w:sz w:val="20"/>
              </w:rPr>
              <w:t>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"Асыл тұқымды жануар немесе асыл тұқымдық өнім партиясы" деген бір деректеме (smcdo:BreedingDetails) беріледі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 мен уақыт" деректемесі (csdo:startdatetime) "Жалпы ресурс жазбасының технологиялық сипаттамалары" (ccdo:ResourceItemStatusDetails) күрделі деректемесінің құрамында толтырылуы тиіс, ал "Соңғы күн мен уақыт" (casdo:EndDateTime)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дерекқорда "Шаруашылық жүргізуші субъект" (smcdo:BusinessEntityDetails) күрделі деректемесінің құрамында "Ел коды" ((cisco:Unified Country Code) және "Жануардың сәйкестендіру нөмірі туралы мәліметтер" (smcdo:AnimalIdDetails), "Жеке нөмір (ен нөмірі немесе микрочип коды)"  (smsdo: BrandOrMicrochipId) деректемелері мәндерінің жиынтығы берілгенімен сәйкес келетін жазба болмауы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 "Шаруашылық жүргізуші субъект" (smcdo:BusinessEntityDetails) және "Жануардың сәйкестендіру нөмірі туралы мәліметтер" (smcdo:AnimalIdDetails) күрделі деректемесінің құрамындағы "Ел коды" ((cisco:Unified Country Code) деректемелерінің мәндерінің жиынтығы берілгенмен сәйкес келетін жазба болмауға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Регламенттің 20-кестесінің 5 - 22-талаптарына сәйкес келеді (20-кестедегі және 21-кестедегі талаптар кодтарының мәндері сәйкес келеді)</w:t>
            </w:r>
          </w:p>
        </w:tc>
      </w:tr>
    </w:tbl>
    <w:bookmarkStart w:name="z430" w:id="422"/>
    <w:p>
      <w:pPr>
        <w:spacing w:after="0"/>
        <w:ind w:left="0"/>
        <w:jc w:val="both"/>
      </w:pPr>
      <w:r>
        <w:rPr>
          <w:rFonts w:ascii="Times New Roman"/>
          <w:b w:val="false"/>
          <w:i w:val="false"/>
          <w:color w:val="000000"/>
          <w:sz w:val="28"/>
        </w:rPr>
        <w:t xml:space="preserve">
      33. "Алып тастау үшін асыл тұқымды жануарлар туралы мәліметтер" (P. AS.03.MSG.003) хабарында берілетін "Асыл тұқымды жануарлар туралы мәліметтер" (R. SM.AS.03.001) электрондық құжаттарының (мәліметтерінің) деректемелерін толтыруға қойылатын талаптар 22-кестеде келтірілген. </w:t>
      </w:r>
    </w:p>
    <w:bookmarkEnd w:id="422"/>
    <w:bookmarkStart w:name="z431" w:id="423"/>
    <w:p>
      <w:pPr>
        <w:spacing w:after="0"/>
        <w:ind w:left="0"/>
        <w:jc w:val="both"/>
      </w:pPr>
      <w:r>
        <w:rPr>
          <w:rFonts w:ascii="Times New Roman"/>
          <w:b w:val="false"/>
          <w:i w:val="false"/>
          <w:color w:val="000000"/>
          <w:sz w:val="28"/>
        </w:rPr>
        <w:t>
      22-кесте</w:t>
      </w:r>
    </w:p>
    <w:bookmarkEnd w:id="423"/>
    <w:bookmarkStart w:name="z432" w:id="424"/>
    <w:p>
      <w:pPr>
        <w:spacing w:after="0"/>
        <w:ind w:left="0"/>
        <w:jc w:val="left"/>
      </w:pPr>
      <w:r>
        <w:rPr>
          <w:rFonts w:ascii="Times New Roman"/>
          <w:b/>
          <w:i w:val="false"/>
          <w:color w:val="000000"/>
        </w:rPr>
        <w:t xml:space="preserve"> "Алып тастау үшін асыл тұқымды жануарлар туралы мәліметтер" (P.AS.03.MSG.003) хабарында берілетін "Асыл тұқымды жануарлар туралы мәліметтер" (R. SM.AS.03.001) электрондық құжаттарының (мәліметтерінің) деректемелерін толтыруға қойылатын талаптар </w:t>
      </w:r>
    </w:p>
    <w:bookmarkEnd w:id="4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w:t>
            </w:r>
            <w:r>
              <w:rPr>
                <w:rFonts w:ascii="Times New Roman"/>
                <w:b/>
                <w:i w:val="false"/>
                <w:color w:val="000000"/>
                <w:sz w:val="20"/>
              </w:rPr>
              <w:t>тың</w:t>
            </w:r>
            <w:r>
              <w:rPr>
                <w:rFonts w:ascii="Times New Roman"/>
                <w:b/>
                <w:i w:val="false"/>
                <w:color w:val="000000"/>
                <w:sz w:val="20"/>
              </w:rPr>
              <w:t xml:space="preserve"> тұжырымда</w:t>
            </w:r>
            <w:r>
              <w:rPr>
                <w:rFonts w:ascii="Times New Roman"/>
                <w:b/>
                <w:i w:val="false"/>
                <w:color w:val="000000"/>
                <w:sz w:val="20"/>
              </w:rPr>
              <w:t>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хабарламада "Асыл тұқымды жануар немесе асыл тұқымдық өнім партиясы" деген бір деректеме (smcdo:BreedingDetails) беріледі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 жазбасының технологиялық сипаттамалары" (ccdo:ResourceItemStatusDetails) күрделі деректемесінің құрамындағы "Бастапқы күн мен уақыт" деректемесі (csdo:StartDateTime) толтырылуы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"Соңғы күн мен уақыт" деректемесі (csdo:EndDateTime) "Жалпы ресурс жазбасының технологиялық сипаттамалары" (ccdo:ResourceItemStatusDetails) күрделі деректемесінің құрамында міндетті түрде толтырылады және оның мәні "Бастапқы күн мен уақыт" csdo:StartDateTime) деректемесінің мәнінен артық болуы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 туралы дерекқорда "Шаруашылық жүргізуші субъект" (smcdo:BusinessEntityDetails) және "Жануардың сәйкестендіру нөмірі туралы мәліметтер" (smcdo:AnimalIdDetails) күрделі деректемесінің құрамындағы "Ел коды" ((cisco:Unified Country Code) деректемелерінің мәндерінің жиынтығы берілген деректемелермен сәйкес келетін жазба болмауға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Регламенттің 20-кестесінің 5-22-талаптарына сәйкес келеді (20-кестедегі және 22-кестедегі талаптар кодтарының мәндері сәйкес келеді) </w:t>
            </w:r>
          </w:p>
        </w:tc>
      </w:tr>
    </w:tbl>
    <w:bookmarkStart w:name="z433" w:id="425"/>
    <w:p>
      <w:pPr>
        <w:spacing w:after="0"/>
        <w:ind w:left="0"/>
        <w:jc w:val="both"/>
      </w:pPr>
      <w:r>
        <w:rPr>
          <w:rFonts w:ascii="Times New Roman"/>
          <w:b w:val="false"/>
          <w:i w:val="false"/>
          <w:color w:val="000000"/>
          <w:sz w:val="28"/>
        </w:rPr>
        <w:t xml:space="preserve">
      34. "Енгізу үшін селекциялық жетістіктер туралы мәліметтер" (P.AS.03.MSG.012) хабарында берілетін "Cелекциялық жетістіктер туралы мәліметтер" (R.SM.AS.03.002) электрондық құжаттардың (мәліметтердің) деректемелерін толтыруға қойылатын талаптар 23-кестеде келтірілген. </w:t>
      </w:r>
    </w:p>
    <w:bookmarkEnd w:id="425"/>
    <w:bookmarkStart w:name="z434" w:id="426"/>
    <w:p>
      <w:pPr>
        <w:spacing w:after="0"/>
        <w:ind w:left="0"/>
        <w:jc w:val="both"/>
      </w:pPr>
      <w:r>
        <w:rPr>
          <w:rFonts w:ascii="Times New Roman"/>
          <w:b w:val="false"/>
          <w:i w:val="false"/>
          <w:color w:val="000000"/>
          <w:sz w:val="28"/>
        </w:rPr>
        <w:t>
      23-кесте</w:t>
      </w:r>
    </w:p>
    <w:bookmarkEnd w:id="426"/>
    <w:bookmarkStart w:name="z435" w:id="427"/>
    <w:p>
      <w:pPr>
        <w:spacing w:after="0"/>
        <w:ind w:left="0"/>
        <w:jc w:val="left"/>
      </w:pPr>
      <w:r>
        <w:rPr>
          <w:rFonts w:ascii="Times New Roman"/>
          <w:b/>
          <w:i w:val="false"/>
          <w:color w:val="000000"/>
        </w:rPr>
        <w:t xml:space="preserve"> "Енгізу үшін селекциялық жетістіктер туралы мәліметтер" (P.AS.03.MSG.012) хабарында берілетін "Cелекциялық жетістіктер туралы мәліметтер" (R.SM.AS.03.002) электрондық құжаттардың (мәліметтердің) деректемелерін толтыруға қойылатын талаптар</w:t>
      </w:r>
    </w:p>
    <w:bookmarkEnd w:id="4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w:t>
            </w:r>
            <w:r>
              <w:rPr>
                <w:rFonts w:ascii="Times New Roman"/>
                <w:b/>
                <w:i w:val="false"/>
                <w:color w:val="000000"/>
                <w:sz w:val="20"/>
              </w:rPr>
              <w:t>тың</w:t>
            </w:r>
            <w:r>
              <w:rPr>
                <w:rFonts w:ascii="Times New Roman"/>
                <w:b/>
                <w:i w:val="false"/>
                <w:color w:val="000000"/>
                <w:sz w:val="20"/>
              </w:rPr>
              <w:t xml:space="preserve"> тұжырымда</w:t>
            </w:r>
            <w:r>
              <w:rPr>
                <w:rFonts w:ascii="Times New Roman"/>
                <w:b/>
                <w:i w:val="false"/>
                <w:color w:val="000000"/>
                <w:sz w:val="20"/>
              </w:rPr>
              <w:t>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"Селекциялық жетістік" деген бір деректеме (smcdo:SelectionAchievementsDetails) беріледі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 мен уақыт" деректемесі (csdo:startdatetime) "Жалпы ресурс жазбасының технологиялық сипаттамалары" (ccdo:ResourceItemStatusDetails) күрделі деректемесінің құрамында толтырылуы тиіс, ал "Соңғы күн мен уақыт" (casdo:EndDateTime)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 коды" деректемесінің (Csdo: UnifiedCountryCode) мәні ISO 3166-1 сәйкес әлем елдерінің кодтары мен атауларының тізбесін қамтитын әлем елдерінің халықаралық сыныптауышындағы ел кодына сәйкес келуі тиіс, ал оның құрамындағы "Анықтамалықтың (сыныптауыштың) сәйкестендіргіші" (codeListId атрибуты) атрибутының мәні Одақтың нормативтік-анықтамалық ақпаратының тізілімінде көрсетілген сыныптауыш кодының мәніне сәйкес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дерекқорда "Шаруашылық жүргізуші субъект" (smcdo:BusinessEntityDetails), "Күні" (csdo:EventDate) және "Құжат нөмірі" (csdo:DocId) күрделі деректемелерінің құрамындағы "Ел коды" (Csdo:UnifiedCountryCode) деректемелері мәндерінің жиынтығы берілген деректемелермен сәйкес келетін жазба болмауға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"Ұйымдық-құқықтық нысан коды" деректемесі (csdo:BusinessEntityTypeCode) толтырылған жағдайда, онда оның құрамындағы "Сыныптауыштың сәйкестендіргіші" деректемесінің (codeListId атрибуты)  мәні Еуразиялық экономикалық одақтың нормативтік-анықтамалық ақпарат тізілімінде қамтылуға және ұйымдық-құқықтық нысандар сыныптауышына сәйкес болуға тиіс</w:t>
            </w:r>
          </w:p>
        </w:tc>
      </w:tr>
    </w:tbl>
    <w:bookmarkStart w:name="z436" w:id="428"/>
    <w:p>
      <w:pPr>
        <w:spacing w:after="0"/>
        <w:ind w:left="0"/>
        <w:jc w:val="both"/>
      </w:pPr>
      <w:r>
        <w:rPr>
          <w:rFonts w:ascii="Times New Roman"/>
          <w:b w:val="false"/>
          <w:i w:val="false"/>
          <w:color w:val="000000"/>
          <w:sz w:val="28"/>
        </w:rPr>
        <w:t xml:space="preserve">
      35. "Өзгерту үшін селекциялық жетістіктер туралы мәліметтер" (P.AS.03.MSG.013) хабарында берілетін "Cелекциялық жетістіктер туралы мәліметтер" (R. SM.AS.03.002) электрондық құжаттардың (мәліметтердің) деректемелерін толтыруға қойылатын талаптар 24-кестеде келтірілген. </w:t>
      </w:r>
    </w:p>
    <w:bookmarkEnd w:id="428"/>
    <w:bookmarkStart w:name="z437" w:id="429"/>
    <w:p>
      <w:pPr>
        <w:spacing w:after="0"/>
        <w:ind w:left="0"/>
        <w:jc w:val="both"/>
      </w:pPr>
      <w:r>
        <w:rPr>
          <w:rFonts w:ascii="Times New Roman"/>
          <w:b w:val="false"/>
          <w:i w:val="false"/>
          <w:color w:val="000000"/>
          <w:sz w:val="28"/>
        </w:rPr>
        <w:t>
      24-кесте</w:t>
      </w:r>
    </w:p>
    <w:bookmarkEnd w:id="429"/>
    <w:bookmarkStart w:name="z438" w:id="430"/>
    <w:p>
      <w:pPr>
        <w:spacing w:after="0"/>
        <w:ind w:left="0"/>
        <w:jc w:val="left"/>
      </w:pPr>
      <w:r>
        <w:rPr>
          <w:rFonts w:ascii="Times New Roman"/>
          <w:b/>
          <w:i w:val="false"/>
          <w:color w:val="000000"/>
        </w:rPr>
        <w:t xml:space="preserve"> "Өзгерту үшін селекциялық жетістіктер туралы мәліметтер" (P.AS.03.MSG.013) хабарында берілетін "Cелекциялық жетістіктер туралы мәліметтер" (R. SM.AS.03.002) электрондық құжаттардың (мәліметтердің) деректемелерін толтыруға қойылатын талаптар</w:t>
      </w:r>
    </w:p>
    <w:bookmarkEnd w:id="4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w:t>
            </w:r>
            <w:r>
              <w:rPr>
                <w:rFonts w:ascii="Times New Roman"/>
                <w:b/>
                <w:i w:val="false"/>
                <w:color w:val="000000"/>
                <w:sz w:val="20"/>
              </w:rPr>
              <w:t>тың</w:t>
            </w:r>
            <w:r>
              <w:rPr>
                <w:rFonts w:ascii="Times New Roman"/>
                <w:b/>
                <w:i w:val="false"/>
                <w:color w:val="000000"/>
                <w:sz w:val="20"/>
              </w:rPr>
              <w:t xml:space="preserve"> тұжырымда</w:t>
            </w:r>
            <w:r>
              <w:rPr>
                <w:rFonts w:ascii="Times New Roman"/>
                <w:b/>
                <w:i w:val="false"/>
                <w:color w:val="000000"/>
                <w:sz w:val="20"/>
              </w:rPr>
              <w:t>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"Селекциялық жетістік" деген бір деректеме (smcdo:SelectionAchievementsDetails) беріледі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 мен уақыт" деректемесі (csdo:startdatetime) "Жалпы ресурс жазбасының технологиялық сипаттамалары" (ccdo:ResourceItemStatusDetails) күрделі деректемесінің құрамында толтырылуы тиіс, ал "Соңғы күн мен уақыт" (casdo:EndDateTime)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 коды" деректемесінің (Csdo: UnifiedCountryCode) мәні ISO 3166-1 сәйкес әлем елдерінің кодтары мен атауларының тізбесін қамтитын әлем елдерінің халықаралық сыныптауышындағы ел кодына сәйкес келуі тиіс, ал оның құрамындағы "Анықтамалықтың (сыныптауыштың) сәйкестендіргіші" (codeListId атрибуты) атрибутының мәні Одақтың нормативтік-анықтамалық ақпаратының тізілімінде көрсетілген сыныптауыш кодының мәніне сәйкес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дерекқорда "Шаруашылық жүргізуші субъект" (smcdo:BusinessEntityDetails) күрделі деректемесінің құрамындағы "Ел коды" (csdo:UnifiedCountryCode), "Күні" (Csdo:EventDate) және "Құжат нөмірі" (csdo: DocId) деректемелері мәндерінің жиынтығы берілген деректемелермен сәйкес келетін жазба болмауға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"Ұйымдық-құқықтық нысан коды" деректемесі (csdo:BusinessEntityTypeCode) толтырылса, онда оның құрамындағы "Сыныптауыштың сәйкестендіргіші" деректемесінің мәні (codeListId атрибуты) Еуразиялық экономикалық одақтың нормативтік-анықтамалық ақпарат тізілімінде қамтылуға және ұйымдық-құқықтық нысандар сыныптауышына сәйкес болуға тиіс </w:t>
            </w:r>
          </w:p>
        </w:tc>
      </w:tr>
    </w:tbl>
    <w:p>
      <w:pPr>
        <w:spacing w:after="0"/>
        <w:ind w:left="0"/>
        <w:jc w:val="left"/>
      </w:pPr>
    </w:p>
    <w:p>
      <w:pPr>
        <w:spacing w:after="0"/>
        <w:ind w:left="0"/>
        <w:jc w:val="both"/>
      </w:pPr>
      <w:r>
        <w:rPr>
          <w:rFonts w:ascii="Times New Roman"/>
          <w:b w:val="false"/>
          <w:i w:val="false"/>
          <w:color w:val="000000"/>
          <w:sz w:val="28"/>
        </w:rPr>
        <w:t>
      36. "Алып тастау үшін селекциялық жетістіктер туралы мәліметтер" (P.AS.03.MSG.014) хабарында берілетін "Cелекциялық жетістіктер туралы мәліметтер" (R. SM.AS.03.002) электрондық құжаттардың (мәліметтердің) деректемелерін толтыруға қойылатын талаптар 25-кестеде келтірілген.</w:t>
      </w:r>
    </w:p>
    <w:bookmarkStart w:name="z440" w:id="431"/>
    <w:p>
      <w:pPr>
        <w:spacing w:after="0"/>
        <w:ind w:left="0"/>
        <w:jc w:val="left"/>
      </w:pPr>
      <w:r>
        <w:rPr>
          <w:rFonts w:ascii="Times New Roman"/>
          <w:b/>
          <w:i w:val="false"/>
          <w:color w:val="000000"/>
        </w:rPr>
        <w:t xml:space="preserve"> "Алып тастау үшін селекциялық жетістіктер туралы мәліметтер" (P.AS.03.MSG.014) хабарында берілетін "Cелекциялық жетістіктер туралы мәліметтер" (R. SM.AS.03.002) электрондық құжаттардың (мәліметтердің) деректемелерін толтыруға қойылатын талаптар</w:t>
      </w:r>
    </w:p>
    <w:bookmarkEnd w:id="4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Талап</w:t>
            </w:r>
            <w:r>
              <w:rPr>
                <w:rFonts w:ascii="Times New Roman"/>
                <w:b/>
                <w:i w:val="false"/>
                <w:color w:val="000000"/>
                <w:sz w:val="20"/>
              </w:rPr>
              <w:t>тың</w:t>
            </w:r>
            <w:r>
              <w:rPr>
                <w:rFonts w:ascii="Times New Roman"/>
                <w:b/>
                <w:i w:val="false"/>
                <w:color w:val="000000"/>
                <w:sz w:val="20"/>
              </w:rPr>
              <w:t xml:space="preserve"> тұжырымда</w:t>
            </w:r>
            <w:r>
              <w:rPr>
                <w:rFonts w:ascii="Times New Roman"/>
                <w:b/>
                <w:i w:val="false"/>
                <w:color w:val="000000"/>
                <w:sz w:val="20"/>
              </w:rPr>
              <w:t>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"Селекциялық жетістік" деген бір деректеме (smcdo:SelectionAchievementsDetails) беріледі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 мен уақыт" деректемесі (csdo:startdatetime) "Жалпы ресурс жазбасының технологиялық сипаттамалары" (ccdo:ResourceItemStatusDetails) күрделі деректемесінің құрамында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 мен уақыт" деректемесі (csdo:EndDateTime) "Жалпы ресурс жазбасының технологиялық сипаттамалары" (ccdo:ResourceItemStatusDetails) күрделі деректемесінің құрамында міндетті түрде толтырылады және оның мәні "Бастапқы күн мен уақыт" csdo:StartDateTime) деректемесінің мәнінен артық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 коды" деректемесінің (Csdo: UnifiedCountryCode) мәні ISO 3166-1 сәйкес әлем елдерінің кодтары мен атауларының тізбесін қамтитын әлем елдерінің халықаралық сыныптауышындағы ел кодына сәйкес келуі тиіс, ал оның құрамындағы "Анықтамалықтың (сыныптауыштың) сәйкестендіргіші" (codeListId атрибуты) атрибутының мәні Одақтың нормативтік-анықтамалық ақпаратының тізілімінде көрсетілген сыныптауыш кодының мәніне сәйкес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дерекқорда "Шаруашылық жүргізуші субъект" (smcdo:BusinessEntityDetails) күрделі деректемесінің құрамындағы "Ел коды" (csdo:UnifiedCountryCode), "Күні" (Csdo:EventDate) және "Құжат нөмірі" (csdo: DocId) деректемелері мәндерінің жиынтығы берілген деректемелермен сәйкес келетін жазба болмауға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"Ұйымдық-құқықтық нысан коды" деректемесі (csdo:BusinessEntityTypeCode) толтырылса, онда оның құрамындағы "Сыныптауыштың сәйкестендіргіші" деректемесінің (codeListId атрибуты) мәні Еуразиялық экономикалық одақтың нормативтік-анықтамалық ақпарат тізілімінде қамтылуға және ұйымдық-құқықтық нысандар сыныптауышына сәйкес болуға тиіс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2023 жылғы 19 сәуірдегі</w:t>
            </w:r>
            <w:r>
              <w:br/>
            </w:r>
            <w:r>
              <w:rPr>
                <w:rFonts w:ascii="Times New Roman"/>
                <w:b w:val="false"/>
                <w:i w:val="false"/>
                <w:color w:val="000000"/>
                <w:sz w:val="20"/>
              </w:rPr>
              <w:t>№ 51 шешімімен</w:t>
            </w:r>
            <w:r>
              <w:br/>
            </w:r>
            <w:r>
              <w:rPr>
                <w:rFonts w:ascii="Times New Roman"/>
                <w:b w:val="false"/>
                <w:i w:val="false"/>
                <w:color w:val="000000"/>
                <w:sz w:val="20"/>
              </w:rPr>
              <w:t>БЕКІТІЛГЕН</w:t>
            </w:r>
          </w:p>
        </w:tc>
      </w:tr>
    </w:tbl>
    <w:bookmarkStart w:name="z442" w:id="432"/>
    <w:p>
      <w:pPr>
        <w:spacing w:after="0"/>
        <w:ind w:left="0"/>
        <w:jc w:val="left"/>
      </w:pPr>
      <w:r>
        <w:rPr>
          <w:rFonts w:ascii="Times New Roman"/>
          <w:b/>
          <w:i w:val="false"/>
          <w:color w:val="000000"/>
        </w:rPr>
        <w:t xml:space="preserve"> "Асыл тұқымды жануарлар және асыл тұқымды мал шаруашылығы саласындағы селекциялық жетістіктер туралы дерекқорды қалыптастыру, жүргізу және пайдалану"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сипаттамасы</w:t>
      </w:r>
    </w:p>
    <w:bookmarkEnd w:id="432"/>
    <w:bookmarkStart w:name="z443" w:id="433"/>
    <w:p>
      <w:pPr>
        <w:spacing w:after="0"/>
        <w:ind w:left="0"/>
        <w:jc w:val="left"/>
      </w:pPr>
      <w:r>
        <w:rPr>
          <w:rFonts w:ascii="Times New Roman"/>
          <w:b/>
          <w:i w:val="false"/>
          <w:color w:val="000000"/>
        </w:rPr>
        <w:t xml:space="preserve"> I. Жалпы ережелер </w:t>
      </w:r>
    </w:p>
    <w:bookmarkEnd w:id="433"/>
    <w:bookmarkStart w:name="z444" w:id="434"/>
    <w:p>
      <w:pPr>
        <w:spacing w:after="0"/>
        <w:ind w:left="0"/>
        <w:jc w:val="both"/>
      </w:pPr>
      <w:r>
        <w:rPr>
          <w:rFonts w:ascii="Times New Roman"/>
          <w:b w:val="false"/>
          <w:i w:val="false"/>
          <w:color w:val="000000"/>
          <w:sz w:val="28"/>
        </w:rPr>
        <w:t>
      1. Осы Сипаттама Еуразиялық экономикалық одақтың (бұдан әрі – Одақ) құқығын құрайтын мынадай халықаралық шарттар мен актілерге сәйкес әзірленді:</w:t>
      </w:r>
    </w:p>
    <w:bookmarkEnd w:id="434"/>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 xml:space="preserve"> (бұдан әрі – Шарт);</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процестердің сыртқы және өзара саудасын интеграцияланған ақпараттық жүйе құралдарымен іске асыру кезіндегі ақпараттық өзара іс-қимылды регламенттейтін технологиялық құжаттар туралы" 2014 жылғы 06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 арасында алмасуға жататын асыл тұқымды жануарлар мен селекциялық жетістіктер туралы мәліметтер құрамын бекіту туралы" 2020 жылғы 27 қазандағы № 132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мемлекеттік билік органдарының бір-бірімен және Еуразиялық экономикалық комиссиямен трансшекаралық өзара іс-қимылы кезінде электрондық құжаттармен алмасу туралы ережені бекіту туралы" 2015 жылғы 28 қыркүйектегі № 125 </w:t>
      </w:r>
      <w:r>
        <w:rPr>
          <w:rFonts w:ascii="Times New Roman"/>
          <w:b w:val="false"/>
          <w:i w:val="false"/>
          <w:color w:val="000000"/>
          <w:sz w:val="28"/>
        </w:rPr>
        <w:t>шешімі</w:t>
      </w:r>
      <w:r>
        <w:rPr>
          <w:rFonts w:ascii="Times New Roman"/>
          <w:b w:val="false"/>
          <w:i w:val="false"/>
          <w:color w:val="000000"/>
          <w:sz w:val="28"/>
        </w:rPr>
        <w:t>.</w:t>
      </w:r>
    </w:p>
    <w:bookmarkStart w:name="z445" w:id="435"/>
    <w:p>
      <w:pPr>
        <w:spacing w:after="0"/>
        <w:ind w:left="0"/>
        <w:jc w:val="left"/>
      </w:pPr>
      <w:r>
        <w:rPr>
          <w:rFonts w:ascii="Times New Roman"/>
          <w:b/>
          <w:i w:val="false"/>
          <w:color w:val="000000"/>
        </w:rPr>
        <w:t xml:space="preserve"> II. Қолданылу саласы </w:t>
      </w:r>
    </w:p>
    <w:bookmarkEnd w:id="435"/>
    <w:bookmarkStart w:name="z446" w:id="436"/>
    <w:p>
      <w:pPr>
        <w:spacing w:after="0"/>
        <w:ind w:left="0"/>
        <w:jc w:val="both"/>
      </w:pPr>
      <w:r>
        <w:rPr>
          <w:rFonts w:ascii="Times New Roman"/>
          <w:b w:val="false"/>
          <w:i w:val="false"/>
          <w:color w:val="000000"/>
          <w:sz w:val="28"/>
        </w:rPr>
        <w:t xml:space="preserve">
      2. Осы Сипаттама "Асыл тұқымды жануарлар және асыл тұқымды мал шаруашылығы саласындағы селекциялық жетістіктер туралы дерекқорды қалыптастыру, жүргізу және пайдалану" жалпы процесі (бұдан әрі – жалпы процесс) шеңберінде ақпараттық өзара іс-қимыл кезінде пайдаланылатын электрондық құжаттардың және мәліметтердің форматтары мен құрылымдарына қойылатын талаптарды айқындайды. </w:t>
      </w:r>
    </w:p>
    <w:bookmarkEnd w:id="436"/>
    <w:bookmarkStart w:name="z447" w:id="437"/>
    <w:p>
      <w:pPr>
        <w:spacing w:after="0"/>
        <w:ind w:left="0"/>
        <w:jc w:val="both"/>
      </w:pPr>
      <w:r>
        <w:rPr>
          <w:rFonts w:ascii="Times New Roman"/>
          <w:b w:val="false"/>
          <w:i w:val="false"/>
          <w:color w:val="000000"/>
          <w:sz w:val="28"/>
        </w:rPr>
        <w:t>
      3. Осы Сипаттама жалпы процесс рәсімдерін Еуразиялық экономикалық одақтың интеграцияланған ақпараттық жүйесінің (бұдан әрі – интеграцияланған жүйе) құралдарымен іске асыру кезінде ақпараттық жүйелердің құрамдастарын жобалау, әзірлеу және пысықтау кезінде қолданылады.</w:t>
      </w:r>
    </w:p>
    <w:bookmarkEnd w:id="437"/>
    <w:bookmarkStart w:name="z448" w:id="438"/>
    <w:p>
      <w:pPr>
        <w:spacing w:after="0"/>
        <w:ind w:left="0"/>
        <w:jc w:val="both"/>
      </w:pPr>
      <w:r>
        <w:rPr>
          <w:rFonts w:ascii="Times New Roman"/>
          <w:b w:val="false"/>
          <w:i w:val="false"/>
          <w:color w:val="000000"/>
          <w:sz w:val="28"/>
        </w:rPr>
        <w:t>
      4. Электрондық құжаттардың және мәліметтердің форматтары мен құрылымдарының сипаттамасы қарапайым (атомарлық) деректемелерге дейінгі иерархия деңгейлері ескеріле отырып, толық деректемелік құрамды көрсете келе, кесте нысанында беріледі.</w:t>
      </w:r>
    </w:p>
    <w:bookmarkEnd w:id="438"/>
    <w:bookmarkStart w:name="z449" w:id="439"/>
    <w:p>
      <w:pPr>
        <w:spacing w:after="0"/>
        <w:ind w:left="0"/>
        <w:jc w:val="both"/>
      </w:pPr>
      <w:r>
        <w:rPr>
          <w:rFonts w:ascii="Times New Roman"/>
          <w:b w:val="false"/>
          <w:i w:val="false"/>
          <w:color w:val="000000"/>
          <w:sz w:val="28"/>
        </w:rPr>
        <w:t>
      5. Кестеде электрондық құжаттардың (мәліметтердің) деректемелері (бұдан әрі – деректемелер) мен деректер моделі элементтерінің бірмәнді сәйкес келуі сипатталады.  </w:t>
      </w:r>
    </w:p>
    <w:bookmarkEnd w:id="439"/>
    <w:bookmarkStart w:name="z450" w:id="440"/>
    <w:p>
      <w:pPr>
        <w:spacing w:after="0"/>
        <w:ind w:left="0"/>
        <w:jc w:val="both"/>
      </w:pPr>
      <w:r>
        <w:rPr>
          <w:rFonts w:ascii="Times New Roman"/>
          <w:b w:val="false"/>
          <w:i w:val="false"/>
          <w:color w:val="000000"/>
          <w:sz w:val="28"/>
        </w:rPr>
        <w:t xml:space="preserve">
      6. Кестеде мынадай жолдар (бағандар) қалыптастырылады: </w:t>
      </w:r>
    </w:p>
    <w:bookmarkEnd w:id="440"/>
    <w:p>
      <w:pPr>
        <w:spacing w:after="0"/>
        <w:ind w:left="0"/>
        <w:jc w:val="both"/>
      </w:pPr>
      <w:r>
        <w:rPr>
          <w:rFonts w:ascii="Times New Roman"/>
          <w:b w:val="false"/>
          <w:i w:val="false"/>
          <w:color w:val="000000"/>
          <w:sz w:val="28"/>
        </w:rPr>
        <w:t>
      "иерархиялық нөмір" – деректеменің реттік нөмірі;</w:t>
      </w:r>
    </w:p>
    <w:p>
      <w:pPr>
        <w:spacing w:after="0"/>
        <w:ind w:left="0"/>
        <w:jc w:val="both"/>
      </w:pPr>
      <w:r>
        <w:rPr>
          <w:rFonts w:ascii="Times New Roman"/>
          <w:b w:val="false"/>
          <w:i w:val="false"/>
          <w:color w:val="000000"/>
          <w:sz w:val="28"/>
        </w:rPr>
        <w:t>
      "деректеменің аты" – деректеменің орныққан немесе ресми сөздік белгіленімі;</w:t>
      </w:r>
    </w:p>
    <w:p>
      <w:pPr>
        <w:spacing w:after="0"/>
        <w:ind w:left="0"/>
        <w:jc w:val="both"/>
      </w:pPr>
      <w:r>
        <w:rPr>
          <w:rFonts w:ascii="Times New Roman"/>
          <w:b w:val="false"/>
          <w:i w:val="false"/>
          <w:color w:val="000000"/>
          <w:sz w:val="28"/>
        </w:rPr>
        <w:t xml:space="preserve">
      "деректеменің сипаттамасы" – деректеменің мағынасын (семантикасын) түсіндіретін мәтін; </w:t>
      </w:r>
    </w:p>
    <w:p>
      <w:pPr>
        <w:spacing w:after="0"/>
        <w:ind w:left="0"/>
        <w:jc w:val="both"/>
      </w:pPr>
      <w:r>
        <w:rPr>
          <w:rFonts w:ascii="Times New Roman"/>
          <w:b w:val="false"/>
          <w:i w:val="false"/>
          <w:color w:val="000000"/>
          <w:sz w:val="28"/>
        </w:rPr>
        <w:t xml:space="preserve">
      "сәйкестендіргіш" – деректер моделіндегі деректер элементінің деректемеге сәйкес келетін сәйкестендіргіші; </w:t>
      </w:r>
    </w:p>
    <w:p>
      <w:pPr>
        <w:spacing w:after="0"/>
        <w:ind w:left="0"/>
        <w:jc w:val="both"/>
      </w:pPr>
      <w:r>
        <w:rPr>
          <w:rFonts w:ascii="Times New Roman"/>
          <w:b w:val="false"/>
          <w:i w:val="false"/>
          <w:color w:val="000000"/>
          <w:sz w:val="28"/>
        </w:rPr>
        <w:t xml:space="preserve">
      "мәндер саласы" – деректеменің ықтимал мәндерінің сөздік сипаттамасы; </w:t>
      </w:r>
    </w:p>
    <w:p>
      <w:pPr>
        <w:spacing w:after="0"/>
        <w:ind w:left="0"/>
        <w:jc w:val="both"/>
      </w:pPr>
      <w:r>
        <w:rPr>
          <w:rFonts w:ascii="Times New Roman"/>
          <w:b w:val="false"/>
          <w:i w:val="false"/>
          <w:color w:val="000000"/>
          <w:sz w:val="28"/>
        </w:rPr>
        <w:t>
      "көпт." – деректемелердің көптігі: деректеменің ықтимал қайталануының міндеттілігі (опциялылығы) және саны.</w:t>
      </w:r>
    </w:p>
    <w:bookmarkStart w:name="z451" w:id="441"/>
    <w:p>
      <w:pPr>
        <w:spacing w:after="0"/>
        <w:ind w:left="0"/>
        <w:jc w:val="both"/>
      </w:pPr>
      <w:r>
        <w:rPr>
          <w:rFonts w:ascii="Times New Roman"/>
          <w:b w:val="false"/>
          <w:i w:val="false"/>
          <w:color w:val="000000"/>
          <w:sz w:val="28"/>
        </w:rPr>
        <w:t>
      7. Деректемелердің көптігін көрсету үшін мынадай белгілемелер пайдаланылады:</w:t>
      </w:r>
    </w:p>
    <w:bookmarkEnd w:id="441"/>
    <w:p>
      <w:pPr>
        <w:spacing w:after="0"/>
        <w:ind w:left="0"/>
        <w:jc w:val="both"/>
      </w:pPr>
      <w:r>
        <w:rPr>
          <w:rFonts w:ascii="Times New Roman"/>
          <w:b w:val="false"/>
          <w:i w:val="false"/>
          <w:color w:val="000000"/>
          <w:sz w:val="28"/>
        </w:rPr>
        <w:t>
      1 – деректеме міндетті, қайталауға жол берілмейді;</w:t>
      </w:r>
    </w:p>
    <w:p>
      <w:pPr>
        <w:spacing w:after="0"/>
        <w:ind w:left="0"/>
        <w:jc w:val="both"/>
      </w:pPr>
      <w:r>
        <w:rPr>
          <w:rFonts w:ascii="Times New Roman"/>
          <w:b w:val="false"/>
          <w:i w:val="false"/>
          <w:color w:val="000000"/>
          <w:sz w:val="28"/>
        </w:rPr>
        <w:t>
      n – деректеме міндетті, n рет (n &gt; 1) қайталануға тиіс;</w:t>
      </w:r>
    </w:p>
    <w:p>
      <w:pPr>
        <w:spacing w:after="0"/>
        <w:ind w:left="0"/>
        <w:jc w:val="both"/>
      </w:pPr>
      <w:r>
        <w:rPr>
          <w:rFonts w:ascii="Times New Roman"/>
          <w:b w:val="false"/>
          <w:i w:val="false"/>
          <w:color w:val="000000"/>
          <w:sz w:val="28"/>
        </w:rPr>
        <w:t>
      1..* – деректеме міндетті, шектеусіз қайталана алады;</w:t>
      </w:r>
    </w:p>
    <w:p>
      <w:pPr>
        <w:spacing w:after="0"/>
        <w:ind w:left="0"/>
        <w:jc w:val="both"/>
      </w:pPr>
      <w:r>
        <w:rPr>
          <w:rFonts w:ascii="Times New Roman"/>
          <w:b w:val="false"/>
          <w:i w:val="false"/>
          <w:color w:val="000000"/>
          <w:sz w:val="28"/>
        </w:rPr>
        <w:t>
      n..* – деректеме міндетті, кемінде n рет (n &gt; 1) қайталануға тиіс;</w:t>
      </w:r>
    </w:p>
    <w:p>
      <w:pPr>
        <w:spacing w:after="0"/>
        <w:ind w:left="0"/>
        <w:jc w:val="both"/>
      </w:pPr>
      <w:r>
        <w:rPr>
          <w:rFonts w:ascii="Times New Roman"/>
          <w:b w:val="false"/>
          <w:i w:val="false"/>
          <w:color w:val="000000"/>
          <w:sz w:val="28"/>
        </w:rPr>
        <w:t>
      n..m – деректеме міндетті, n реттен кем және m реттен көп (n &gt; 1, m &gt; n) қайталанбауға тиіс;</w:t>
      </w:r>
    </w:p>
    <w:p>
      <w:pPr>
        <w:spacing w:after="0"/>
        <w:ind w:left="0"/>
        <w:jc w:val="both"/>
      </w:pPr>
      <w:r>
        <w:rPr>
          <w:rFonts w:ascii="Times New Roman"/>
          <w:b w:val="false"/>
          <w:i w:val="false"/>
          <w:color w:val="000000"/>
          <w:sz w:val="28"/>
        </w:rPr>
        <w:t>
      0..1 – деректеме опциялы, қайталануға жол берілмейді;</w:t>
      </w:r>
    </w:p>
    <w:p>
      <w:pPr>
        <w:spacing w:after="0"/>
        <w:ind w:left="0"/>
        <w:jc w:val="both"/>
      </w:pPr>
      <w:r>
        <w:rPr>
          <w:rFonts w:ascii="Times New Roman"/>
          <w:b w:val="false"/>
          <w:i w:val="false"/>
          <w:color w:val="000000"/>
          <w:sz w:val="28"/>
        </w:rPr>
        <w:t>
      0..* – деректеме опциялы, шектеусіз қайталана алады;</w:t>
      </w:r>
    </w:p>
    <w:p>
      <w:pPr>
        <w:spacing w:after="0"/>
        <w:ind w:left="0"/>
        <w:jc w:val="both"/>
      </w:pPr>
      <w:r>
        <w:rPr>
          <w:rFonts w:ascii="Times New Roman"/>
          <w:b w:val="false"/>
          <w:i w:val="false"/>
          <w:color w:val="000000"/>
          <w:sz w:val="28"/>
        </w:rPr>
        <w:t>
      0..m – деректеме опциялы, m реттен (m &gt; 1) асырмай қайталана алады.</w:t>
      </w:r>
    </w:p>
    <w:bookmarkStart w:name="z452" w:id="442"/>
    <w:p>
      <w:pPr>
        <w:spacing w:after="0"/>
        <w:ind w:left="0"/>
        <w:jc w:val="left"/>
      </w:pPr>
      <w:r>
        <w:rPr>
          <w:rFonts w:ascii="Times New Roman"/>
          <w:b/>
          <w:i w:val="false"/>
          <w:color w:val="000000"/>
        </w:rPr>
        <w:t xml:space="preserve"> III. Негізгі ұғымдар</w:t>
      </w:r>
    </w:p>
    <w:bookmarkEnd w:id="442"/>
    <w:bookmarkStart w:name="z453" w:id="443"/>
    <w:p>
      <w:pPr>
        <w:spacing w:after="0"/>
        <w:ind w:left="0"/>
        <w:jc w:val="both"/>
      </w:pPr>
      <w:r>
        <w:rPr>
          <w:rFonts w:ascii="Times New Roman"/>
          <w:b w:val="false"/>
          <w:i w:val="false"/>
          <w:color w:val="000000"/>
          <w:sz w:val="28"/>
        </w:rPr>
        <w:t xml:space="preserve">
      8. Осы Сипаттаманың мақсаттары үшін мыналарды білдіретін ұғымдар қолданылады: </w:t>
      </w:r>
    </w:p>
    <w:bookmarkEnd w:id="443"/>
    <w:p>
      <w:pPr>
        <w:spacing w:after="0"/>
        <w:ind w:left="0"/>
        <w:jc w:val="both"/>
      </w:pPr>
      <w:r>
        <w:rPr>
          <w:rFonts w:ascii="Times New Roman"/>
          <w:b w:val="false"/>
          <w:i w:val="false"/>
          <w:color w:val="000000"/>
          <w:sz w:val="28"/>
        </w:rPr>
        <w:t xml:space="preserve">
      "мүше мемлекет"  - Одақтың мүшесі болып табылатын мемлекет; </w:t>
      </w:r>
    </w:p>
    <w:p>
      <w:pPr>
        <w:spacing w:after="0"/>
        <w:ind w:left="0"/>
        <w:jc w:val="both"/>
      </w:pPr>
      <w:r>
        <w:rPr>
          <w:rFonts w:ascii="Times New Roman"/>
          <w:b w:val="false"/>
          <w:i w:val="false"/>
          <w:color w:val="000000"/>
          <w:sz w:val="28"/>
        </w:rPr>
        <w:t xml:space="preserve">
      "деректеме" – белгілі бір мәнмәтінде бөлінбейтін болып саналатын электрондық құжат (мәліметтер) деректерінің бірлігі. </w:t>
      </w:r>
    </w:p>
    <w:p>
      <w:pPr>
        <w:spacing w:after="0"/>
        <w:ind w:left="0"/>
        <w:jc w:val="both"/>
      </w:pPr>
      <w:r>
        <w:rPr>
          <w:rFonts w:ascii="Times New Roman"/>
          <w:b w:val="false"/>
          <w:i w:val="false"/>
          <w:color w:val="000000"/>
          <w:sz w:val="28"/>
        </w:rPr>
        <w:t xml:space="preserve">
      "Базистік деректер моделі", "деректер моделі", "нысаналы сала деректерінің моделі", "нысаналы сала" және "электрондық құжаттар мен мәліметтер құрылымдарының тізілімі" деген ұғымдар осы Сипаттамада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үндестіру және сипаттау әдістемесінде айқындалған мәндерінде қолданылады.</w:t>
      </w:r>
    </w:p>
    <w:p>
      <w:pPr>
        <w:spacing w:after="0"/>
        <w:ind w:left="0"/>
        <w:jc w:val="both"/>
      </w:pPr>
      <w:r>
        <w:rPr>
          <w:rFonts w:ascii="Times New Roman"/>
          <w:b w:val="false"/>
          <w:i w:val="false"/>
          <w:color w:val="000000"/>
          <w:sz w:val="28"/>
        </w:rPr>
        <w:t>
      Осы Сипаттамада пайдаланылатын өзге ұғымдар Еуразиялық экономикалық комиссия Алқасының 2023 жылғы 19 сәуірдегі № 51 шешімімен бекітілген "Асыл тұқымды жануарлар және асыл тұқымды мал шаруашылығы саласындағы селекциялық жетістіктер туралы дерекқорды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қағидаларының 4-тармағында айқындалған мәндерінде қолданылады.</w:t>
      </w:r>
    </w:p>
    <w:p>
      <w:pPr>
        <w:spacing w:after="0"/>
        <w:ind w:left="0"/>
        <w:jc w:val="both"/>
      </w:pPr>
      <w:r>
        <w:rPr>
          <w:rFonts w:ascii="Times New Roman"/>
          <w:b w:val="false"/>
          <w:i w:val="false"/>
          <w:color w:val="000000"/>
          <w:sz w:val="28"/>
        </w:rPr>
        <w:t xml:space="preserve">
      Осы Сипаттаманың 4, 7, 10, 13-кестелерінде Ақпараттық өзара іс-қимыл регламенті деп Еуразиялық экономикалық комиссия Алқасының 2023 жылғы 19 сәуірдегі № 51 шешімімен бекітілген "Асыл тұқымды жануарлар және асыл тұқымды мал шаруашылығы саласындағы селекциялық жетістіктер туралы дерекқорды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 түсініледі. </w:t>
      </w:r>
    </w:p>
    <w:bookmarkStart w:name="z454" w:id="444"/>
    <w:p>
      <w:pPr>
        <w:spacing w:after="0"/>
        <w:ind w:left="0"/>
        <w:jc w:val="left"/>
      </w:pPr>
      <w:r>
        <w:rPr>
          <w:rFonts w:ascii="Times New Roman"/>
          <w:b/>
          <w:i w:val="false"/>
          <w:color w:val="000000"/>
        </w:rPr>
        <w:t xml:space="preserve"> IV. Электрондық құжаттар мен мәліметтердің құрылымдары</w:t>
      </w:r>
    </w:p>
    <w:bookmarkEnd w:id="444"/>
    <w:bookmarkStart w:name="z455" w:id="445"/>
    <w:p>
      <w:pPr>
        <w:spacing w:after="0"/>
        <w:ind w:left="0"/>
        <w:jc w:val="both"/>
      </w:pPr>
      <w:r>
        <w:rPr>
          <w:rFonts w:ascii="Times New Roman"/>
          <w:b w:val="false"/>
          <w:i w:val="false"/>
          <w:color w:val="000000"/>
          <w:sz w:val="28"/>
        </w:rPr>
        <w:t xml:space="preserve">
      9. Электрондық құжаттар мен мәліметтер құрылымдарының тізбесі 1-кестеде келтірілген. </w:t>
      </w:r>
    </w:p>
    <w:bookmarkEnd w:id="445"/>
    <w:bookmarkStart w:name="z456" w:id="446"/>
    <w:p>
      <w:pPr>
        <w:spacing w:after="0"/>
        <w:ind w:left="0"/>
        <w:jc w:val="both"/>
      </w:pPr>
      <w:r>
        <w:rPr>
          <w:rFonts w:ascii="Times New Roman"/>
          <w:b w:val="false"/>
          <w:i w:val="false"/>
          <w:color w:val="000000"/>
          <w:sz w:val="28"/>
        </w:rPr>
        <w:t xml:space="preserve">
      1-кесте </w:t>
      </w:r>
    </w:p>
    <w:bookmarkEnd w:id="446"/>
    <w:bookmarkStart w:name="z457" w:id="447"/>
    <w:p>
      <w:pPr>
        <w:spacing w:after="0"/>
        <w:ind w:left="0"/>
        <w:jc w:val="left"/>
      </w:pPr>
      <w:r>
        <w:rPr>
          <w:rFonts w:ascii="Times New Roman"/>
          <w:b/>
          <w:i w:val="false"/>
          <w:color w:val="000000"/>
        </w:rPr>
        <w:t xml:space="preserve"> Электрондық құжаттар мен мәліметтер құрылымдарының тізбесі </w:t>
      </w:r>
    </w:p>
    <w:bookmarkEnd w:id="4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Аттар кеңістігі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Базистік модельдегі электрондық құжаттар мен мәліметтердің құрылымы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R.006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urn:EEC:R:ProcessingResultD etails:vY.Y.Y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R.007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жаңартудың жай-күйі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urn:EEC:R:ResourceStatusDet ails:vY.Y.Y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саладағы электрондық құжаттар мен мәліметтердің құрылымы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R.SM.AS.03.001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мәліметтер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urn:EEC:R:SM:AS:03:Animals BreedingDetails:v0.0.1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R.SM.AS.03.002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мәліметтер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urn:EEC:R:SM:AS:03:Selectio nAchievementsEDDetails:v0.0.</w:t>
            </w:r>
          </w:p>
          <w:p>
            <w:pPr>
              <w:spacing w:after="20"/>
              <w:ind w:left="20"/>
              <w:jc w:val="both"/>
            </w:pPr>
            <w:r>
              <w:rPr>
                <w:rFonts w:ascii="Times New Roman"/>
                <w:b w:val="false"/>
                <w:i w:val="false"/>
                <w:color w:val="000000"/>
                <w:sz w:val="20"/>
              </w:rPr>
              <w:t xml:space="preserve">
1 </w:t>
            </w:r>
          </w:p>
        </w:tc>
      </w:tr>
    </w:tbl>
    <w:p>
      <w:pPr>
        <w:spacing w:after="0"/>
        <w:ind w:left="0"/>
        <w:jc w:val="both"/>
      </w:pPr>
      <w:r>
        <w:rPr>
          <w:rFonts w:ascii="Times New Roman"/>
          <w:b w:val="false"/>
          <w:i w:val="false"/>
          <w:color w:val="000000"/>
          <w:sz w:val="28"/>
        </w:rPr>
        <w:t>
      Электрондық құжаттар мен мәліметтер құрылымдарының аттар кеңістігіндегі "Y.Y.Y" символдары электрондық құжаттар мен мәліметтер құрылымдарының тізіліміне (бұдан әрі - электрондық құжаттар мен мәліметтер құрылымдарының тізілімі) енгізілуге жататын электрондық құжат (мәліметтер) құрылымының техникалық схемасын (мәліметтерді) осы Сипаттамаға сәйкес әзірлеу кезінде пайдаланылған, интеграцияланған жүйеде ақпараттық өзара іс-қимылды іске асыру кезінде пайдаланылатын деректердің базистік моделі нұсқасының нөміріне сәйкес айқындалатын электрондық құжат құрылымының (мәліметтердің) нұсқасының нөміріне сәйкес келеді.</w:t>
      </w:r>
    </w:p>
    <w:bookmarkStart w:name="z458" w:id="448"/>
    <w:p>
      <w:pPr>
        <w:spacing w:after="0"/>
        <w:ind w:left="0"/>
        <w:jc w:val="left"/>
      </w:pPr>
      <w:r>
        <w:rPr>
          <w:rFonts w:ascii="Times New Roman"/>
          <w:b/>
          <w:i w:val="false"/>
          <w:color w:val="000000"/>
        </w:rPr>
        <w:t xml:space="preserve"> 1. Базистік модельдегі электрондық құжаттар мен мәліметтердің құрылымы</w:t>
      </w:r>
    </w:p>
    <w:bookmarkEnd w:id="448"/>
    <w:bookmarkStart w:name="z459" w:id="449"/>
    <w:p>
      <w:pPr>
        <w:spacing w:after="0"/>
        <w:ind w:left="0"/>
        <w:jc w:val="both"/>
      </w:pPr>
      <w:r>
        <w:rPr>
          <w:rFonts w:ascii="Times New Roman"/>
          <w:b w:val="false"/>
          <w:i w:val="false"/>
          <w:color w:val="000000"/>
          <w:sz w:val="28"/>
        </w:rPr>
        <w:t xml:space="preserve">
      10. "Өңдеу нәтижесі туралы хабарлама" (R. 006) электрондық құжат (мәліметтер) құрылымының сипаттамасы 2-кестеде келтірілген. </w:t>
      </w:r>
    </w:p>
    <w:bookmarkEnd w:id="449"/>
    <w:bookmarkStart w:name="z460" w:id="450"/>
    <w:p>
      <w:pPr>
        <w:spacing w:after="0"/>
        <w:ind w:left="0"/>
        <w:jc w:val="both"/>
      </w:pPr>
      <w:r>
        <w:rPr>
          <w:rFonts w:ascii="Times New Roman"/>
          <w:b w:val="false"/>
          <w:i w:val="false"/>
          <w:color w:val="000000"/>
          <w:sz w:val="28"/>
        </w:rPr>
        <w:t>
      2-кесте</w:t>
      </w:r>
    </w:p>
    <w:bookmarkEnd w:id="450"/>
    <w:bookmarkStart w:name="z461" w:id="451"/>
    <w:p>
      <w:pPr>
        <w:spacing w:after="0"/>
        <w:ind w:left="0"/>
        <w:jc w:val="left"/>
      </w:pPr>
      <w:r>
        <w:rPr>
          <w:rFonts w:ascii="Times New Roman"/>
          <w:b/>
          <w:i w:val="false"/>
          <w:color w:val="000000"/>
        </w:rPr>
        <w:t xml:space="preserve"> "Өңдеу нәтижесі туралы хабарлама" (R. 006) электрондық құжат (мәліметтер) құрылымының сипаттамасы </w:t>
      </w:r>
    </w:p>
    <w:bookmarkEnd w:id="4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R.006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Y.Y.Y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респонденттің сұрау салуды өңдеу нәтижесі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urn:EEC:R:ProcessingResultDetails:vY.Y.Y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ProcessingResultDetails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EEC_R_ProcessingResultDetails_vY.Y.Y.xsd </w:t>
            </w:r>
          </w:p>
        </w:tc>
      </w:tr>
    </w:tbl>
    <w:p>
      <w:pPr>
        <w:spacing w:after="0"/>
        <w:ind w:left="0"/>
        <w:jc w:val="both"/>
      </w:pPr>
      <w:r>
        <w:rPr>
          <w:rFonts w:ascii="Times New Roman"/>
          <w:b w:val="false"/>
          <w:i w:val="false"/>
          <w:color w:val="000000"/>
          <w:sz w:val="28"/>
        </w:rPr>
        <w:t xml:space="preserve">
      Электрондық құжаттар мен мәліметтер құрылымдары аттарының кеңістіктеріндегі "Y.Y.Y" символдары осы Сипаттамаға сәйкес электрондық құжаттар мен мәліметтер құрылымының тізіліміне енгізілуге жататын электрондық құжат (мәліметтер) құрылымының техникалық схемасын әзірлеу кезінде пайдаланылатын Одақтың базистік деректер моделі нұсқасының нөміріне сәйкес айқындалатын электрондық құжат (мәліметтер) құрылымы нұсқасының нөміріне сәйкес келеді. </w:t>
      </w:r>
    </w:p>
    <w:bookmarkStart w:name="z462" w:id="452"/>
    <w:p>
      <w:pPr>
        <w:spacing w:after="0"/>
        <w:ind w:left="0"/>
        <w:jc w:val="both"/>
      </w:pPr>
      <w:r>
        <w:rPr>
          <w:rFonts w:ascii="Times New Roman"/>
          <w:b w:val="false"/>
          <w:i w:val="false"/>
          <w:color w:val="000000"/>
          <w:sz w:val="28"/>
        </w:rPr>
        <w:t>
      11. Аттардың импортталатын кеңістіктері 3-кестеде келтірілген.</w:t>
      </w:r>
    </w:p>
    <w:bookmarkEnd w:id="452"/>
    <w:bookmarkStart w:name="z463" w:id="453"/>
    <w:p>
      <w:pPr>
        <w:spacing w:after="0"/>
        <w:ind w:left="0"/>
        <w:jc w:val="both"/>
      </w:pPr>
      <w:r>
        <w:rPr>
          <w:rFonts w:ascii="Times New Roman"/>
          <w:b w:val="false"/>
          <w:i w:val="false"/>
          <w:color w:val="000000"/>
          <w:sz w:val="28"/>
        </w:rPr>
        <w:t xml:space="preserve">
      3-кесте </w:t>
      </w:r>
    </w:p>
    <w:bookmarkEnd w:id="453"/>
    <w:bookmarkStart w:name="z464" w:id="454"/>
    <w:p>
      <w:pPr>
        <w:spacing w:after="0"/>
        <w:ind w:left="0"/>
        <w:jc w:val="left"/>
      </w:pPr>
      <w:r>
        <w:rPr>
          <w:rFonts w:ascii="Times New Roman"/>
          <w:b/>
          <w:i w:val="false"/>
          <w:color w:val="000000"/>
        </w:rPr>
        <w:t xml:space="preserve"> Аттардың импортталатын кеңістіктері </w:t>
      </w:r>
    </w:p>
    <w:bookmarkEnd w:id="4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Префикс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urn:EEC:M:ComplexDataObjects:vX.X.X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ccdo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urn:EEC:M:SimpleDataObjects:vX.X.X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 </w:t>
            </w:r>
          </w:p>
        </w:tc>
      </w:tr>
    </w:tbl>
    <w:p>
      <w:pPr>
        <w:spacing w:after="0"/>
        <w:ind w:left="0"/>
        <w:jc w:val="both"/>
      </w:pPr>
      <w:r>
        <w:rPr>
          <w:rFonts w:ascii="Times New Roman"/>
          <w:b w:val="false"/>
          <w:i w:val="false"/>
          <w:color w:val="000000"/>
          <w:sz w:val="28"/>
        </w:rPr>
        <w:t xml:space="preserve">
      Аттардың импортталатын кеңістіктеріндегі "Y.Y.Y" символдары осы Сипаттамаға сәйкес электрондық құжаттар мен мәліметтер құрылымының тізіліміне енгізілуге жататын электрондық құжат (мәліметтер) құрылымының техникалық схемасын әзірлеу кезінде пайдаланылған базистік деректер моделі нұсқасының нөміріне сәйкес келеді. </w:t>
      </w:r>
    </w:p>
    <w:bookmarkStart w:name="z465" w:id="455"/>
    <w:p>
      <w:pPr>
        <w:spacing w:after="0"/>
        <w:ind w:left="0"/>
        <w:jc w:val="both"/>
      </w:pPr>
      <w:r>
        <w:rPr>
          <w:rFonts w:ascii="Times New Roman"/>
          <w:b w:val="false"/>
          <w:i w:val="false"/>
          <w:color w:val="000000"/>
          <w:sz w:val="28"/>
        </w:rPr>
        <w:t>
      12. "Өңдеу нәтижесі туралы хабарлама" (R. 006) электрондық құжат (мәліметтер) құрылымының деректемелік құрамы 4-кестеде келтірілген.</w:t>
      </w:r>
    </w:p>
    <w:bookmarkEnd w:id="455"/>
    <w:bookmarkStart w:name="z466" w:id="456"/>
    <w:p>
      <w:pPr>
        <w:spacing w:after="0"/>
        <w:ind w:left="0"/>
        <w:jc w:val="both"/>
      </w:pPr>
      <w:r>
        <w:rPr>
          <w:rFonts w:ascii="Times New Roman"/>
          <w:b w:val="false"/>
          <w:i w:val="false"/>
          <w:color w:val="000000"/>
          <w:sz w:val="28"/>
        </w:rPr>
        <w:t xml:space="preserve">
      4-кесте </w:t>
      </w:r>
    </w:p>
    <w:bookmarkEnd w:id="456"/>
    <w:bookmarkStart w:name="z467" w:id="457"/>
    <w:p>
      <w:pPr>
        <w:spacing w:after="0"/>
        <w:ind w:left="0"/>
        <w:jc w:val="left"/>
      </w:pPr>
      <w:r>
        <w:rPr>
          <w:rFonts w:ascii="Times New Roman"/>
          <w:b/>
          <w:i w:val="false"/>
          <w:color w:val="000000"/>
        </w:rPr>
        <w:t xml:space="preserve"> "Өңдеу нәтижесі туралы хабарлама" (R. 006) электрондық құжат (мәліметтер) құрылымының деректемелік құрамы</w:t>
      </w:r>
    </w:p>
    <w:bookmarkEnd w:id="4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Сәйкестендіргіш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 типі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бірмәнді сәйкестендіретін символдар жолы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(мәліметтер) қалыптастырылған электрондық құжаттың (мәліметтердің) сәйкестендіргіші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екі әріптік коды.</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Күні және уақыты</w:t>
            </w:r>
          </w:p>
          <w:p>
            <w:pPr>
              <w:spacing w:after="20"/>
              <w:ind w:left="20"/>
              <w:jc w:val="both"/>
            </w:pPr>
            <w:r>
              <w:rPr>
                <w:rFonts w:ascii="Times New Roman"/>
                <w:b w:val="false"/>
                <w:i w:val="false"/>
                <w:color w:val="000000"/>
                <w:sz w:val="20"/>
              </w:rPr>
              <w:t>
(csdo:​Event​Date​Time)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өңдеуді аяқтау күні мен уақыты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Өңдеу нәтижесінің коды</w:t>
            </w:r>
          </w:p>
          <w:p>
            <w:pPr>
              <w:spacing w:after="20"/>
              <w:ind w:left="20"/>
              <w:jc w:val="both"/>
            </w:pPr>
            <w:r>
              <w:rPr>
                <w:rFonts w:ascii="Times New Roman"/>
                <w:b w:val="false"/>
                <w:i w:val="false"/>
                <w:color w:val="000000"/>
                <w:sz w:val="20"/>
              </w:rPr>
              <w:t>
(csdo:​Processing​Result​V2​Code)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электрондық құжатты (мәліметтерді) жалпы процеске қатысушының ақпараттық жүйесімен өңдеу нәтижесінің кодтық белгіленімі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csdo:​Processing​Result​Code​V2​Type (M.SDT.90006)</w:t>
            </w:r>
          </w:p>
          <w:p>
            <w:pPr>
              <w:spacing w:after="20"/>
              <w:ind w:left="20"/>
              <w:jc w:val="both"/>
            </w:pPr>
            <w:r>
              <w:rPr>
                <w:rFonts w:ascii="Times New Roman"/>
                <w:b w:val="false"/>
                <w:i w:val="false"/>
                <w:color w:val="000000"/>
                <w:sz w:val="20"/>
              </w:rPr>
              <w:t>
Электрондық құжаттар мен мәліметтерді өңдеу нәтижелерінің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Сипаттамасы</w:t>
            </w:r>
          </w:p>
          <w:p>
            <w:pPr>
              <w:spacing w:after="20"/>
              <w:ind w:left="20"/>
              <w:jc w:val="both"/>
            </w:pPr>
            <w:r>
              <w:rPr>
                <w:rFonts w:ascii="Times New Roman"/>
                <w:b w:val="false"/>
                <w:i w:val="false"/>
                <w:color w:val="000000"/>
                <w:sz w:val="20"/>
              </w:rPr>
              <w:t>
(csdo:​Description​Text)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 еркін нысанда сипаттау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468" w:id="458"/>
    <w:p>
      <w:pPr>
        <w:spacing w:after="0"/>
        <w:ind w:left="0"/>
        <w:jc w:val="both"/>
      </w:pPr>
      <w:r>
        <w:rPr>
          <w:rFonts w:ascii="Times New Roman"/>
          <w:b w:val="false"/>
          <w:i w:val="false"/>
          <w:color w:val="000000"/>
          <w:sz w:val="28"/>
        </w:rPr>
        <w:t xml:space="preserve">
      13. "Жалпы ресурсты жаңартудың жай-күйі" (R. 007) электрондық құжат (мәліметтер) құрылымының сипаттамасы 5-кестеде келтірілген. </w:t>
      </w:r>
    </w:p>
    <w:bookmarkEnd w:id="458"/>
    <w:bookmarkStart w:name="z469" w:id="459"/>
    <w:p>
      <w:pPr>
        <w:spacing w:after="0"/>
        <w:ind w:left="0"/>
        <w:jc w:val="both"/>
      </w:pPr>
      <w:r>
        <w:rPr>
          <w:rFonts w:ascii="Times New Roman"/>
          <w:b w:val="false"/>
          <w:i w:val="false"/>
          <w:color w:val="000000"/>
          <w:sz w:val="28"/>
        </w:rPr>
        <w:t>
      5-кесте</w:t>
      </w:r>
    </w:p>
    <w:bookmarkEnd w:id="459"/>
    <w:bookmarkStart w:name="z470" w:id="460"/>
    <w:p>
      <w:pPr>
        <w:spacing w:after="0"/>
        <w:ind w:left="0"/>
        <w:jc w:val="left"/>
      </w:pPr>
      <w:r>
        <w:rPr>
          <w:rFonts w:ascii="Times New Roman"/>
          <w:b/>
          <w:i w:val="false"/>
          <w:color w:val="000000"/>
        </w:rPr>
        <w:t xml:space="preserve"> "Жалпы ресурсты жаңартудың жай-күйі" (R. 007) электрондық құжат (мәліметтер) құрылымының сипаттамасы </w:t>
      </w:r>
    </w:p>
    <w:bookmarkEnd w:id="4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жаңартудың жай-күйі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R.007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Y.Y.Y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Айқындама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жаңартуға арналған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жаңарту күні мен уақытына сұрау салу және сол сұрау салуға жауап беру, сондай-ақ жалпы ресурстан ағымдағы немесе толық (өзгертілген, жаңартылған) мәліметтерге сұрау салу үшін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urn:EEC:R:ResourceStatusDetails:vY.Y.Y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ResourceStatusDetails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EEC_R_ResourceStatusDetails_vY.Y.Y.xsd </w:t>
            </w:r>
          </w:p>
        </w:tc>
      </w:tr>
    </w:tbl>
    <w:p>
      <w:pPr>
        <w:spacing w:after="0"/>
        <w:ind w:left="0"/>
        <w:jc w:val="both"/>
      </w:pPr>
      <w:r>
        <w:rPr>
          <w:rFonts w:ascii="Times New Roman"/>
          <w:b w:val="false"/>
          <w:i w:val="false"/>
          <w:color w:val="000000"/>
          <w:sz w:val="28"/>
        </w:rPr>
        <w:t>
      Электрондық құжаттар мен мәліметтер құрылымдары аттарының кеңістіктеріндегі "Y.Y.Y" символдары осы Сипаттамаға сәйкес электрондық құжаттар мен мәліметтер құрылымының тізіліміне енгізілуге жататын электрондық құжат (мәліметтер) құрылымының техникалық схемасын әзірлеу кезінде пайдаланылатын Одақтың базистік деректер моделі нұсқасының нөміріне сәйкес айқындалатын электрондық құжат (мәліметтер) құрылымы нұсқасының нөміріне сәйкес келеді.</w:t>
      </w:r>
    </w:p>
    <w:bookmarkStart w:name="z471" w:id="461"/>
    <w:p>
      <w:pPr>
        <w:spacing w:after="0"/>
        <w:ind w:left="0"/>
        <w:jc w:val="both"/>
      </w:pPr>
      <w:r>
        <w:rPr>
          <w:rFonts w:ascii="Times New Roman"/>
          <w:b w:val="false"/>
          <w:i w:val="false"/>
          <w:color w:val="000000"/>
          <w:sz w:val="28"/>
        </w:rPr>
        <w:t>
      14. Импортталатын аттар кеңістігі 6-кестеде келтірілген.</w:t>
      </w:r>
    </w:p>
    <w:bookmarkEnd w:id="461"/>
    <w:bookmarkStart w:name="z472" w:id="462"/>
    <w:p>
      <w:pPr>
        <w:spacing w:after="0"/>
        <w:ind w:left="0"/>
        <w:jc w:val="both"/>
      </w:pPr>
      <w:r>
        <w:rPr>
          <w:rFonts w:ascii="Times New Roman"/>
          <w:b w:val="false"/>
          <w:i w:val="false"/>
          <w:color w:val="000000"/>
          <w:sz w:val="28"/>
        </w:rPr>
        <w:t xml:space="preserve">
      6-кесте </w:t>
      </w:r>
    </w:p>
    <w:bookmarkEnd w:id="462"/>
    <w:bookmarkStart w:name="z473" w:id="463"/>
    <w:p>
      <w:pPr>
        <w:spacing w:after="0"/>
        <w:ind w:left="0"/>
        <w:jc w:val="left"/>
      </w:pPr>
      <w:r>
        <w:rPr>
          <w:rFonts w:ascii="Times New Roman"/>
          <w:b/>
          <w:i w:val="false"/>
          <w:color w:val="000000"/>
        </w:rPr>
        <w:t xml:space="preserve"> Импортталатын аттар кеңістігі</w:t>
      </w:r>
    </w:p>
    <w:bookmarkEnd w:id="4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Префикс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urn:EEC:M:ComplexDataObjects:vX.X.X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ccdo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urn:EEC:M:SimpleDataObjects:vX.X.X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 </w:t>
            </w:r>
          </w:p>
        </w:tc>
      </w:tr>
    </w:tbl>
    <w:p>
      <w:pPr>
        <w:spacing w:after="0"/>
        <w:ind w:left="0"/>
        <w:jc w:val="both"/>
      </w:pPr>
      <w:r>
        <w:rPr>
          <w:rFonts w:ascii="Times New Roman"/>
          <w:b w:val="false"/>
          <w:i w:val="false"/>
          <w:color w:val="000000"/>
          <w:sz w:val="28"/>
        </w:rPr>
        <w:t>
      Импортталатын аттар кеңістіктеріндегі "X.X.X" символдары осы Сипаттамаға сәйкес құрылымдар тізіліміне енгізілуге жататын электрондық құжат (мәліметтер) құрылымының техникалық схемасын әзірлеу кезінде пайдаланылған базистік деректер моделінің нұсқасының нөміріне сәйкес келеді</w:t>
      </w:r>
    </w:p>
    <w:bookmarkStart w:name="z474" w:id="464"/>
    <w:p>
      <w:pPr>
        <w:spacing w:after="0"/>
        <w:ind w:left="0"/>
        <w:jc w:val="both"/>
      </w:pPr>
      <w:r>
        <w:rPr>
          <w:rFonts w:ascii="Times New Roman"/>
          <w:b w:val="false"/>
          <w:i w:val="false"/>
          <w:color w:val="000000"/>
          <w:sz w:val="28"/>
        </w:rPr>
        <w:t xml:space="preserve">
      15. "Жалпы ресурсты жаңартудың жай-күйі" (R. 007) электрондық құжат (мәліметтер) құрылымының деректемелік құрамы 7-кестеде келтірілген. </w:t>
      </w:r>
    </w:p>
    <w:bookmarkEnd w:id="464"/>
    <w:bookmarkStart w:name="z475" w:id="465"/>
    <w:p>
      <w:pPr>
        <w:spacing w:after="0"/>
        <w:ind w:left="0"/>
        <w:jc w:val="both"/>
      </w:pPr>
      <w:r>
        <w:rPr>
          <w:rFonts w:ascii="Times New Roman"/>
          <w:b w:val="false"/>
          <w:i w:val="false"/>
          <w:color w:val="000000"/>
          <w:sz w:val="28"/>
        </w:rPr>
        <w:t>
       7-кесте</w:t>
      </w:r>
    </w:p>
    <w:bookmarkEnd w:id="465"/>
    <w:bookmarkStart w:name="z476" w:id="466"/>
    <w:p>
      <w:pPr>
        <w:spacing w:after="0"/>
        <w:ind w:left="0"/>
        <w:jc w:val="left"/>
      </w:pPr>
      <w:r>
        <w:rPr>
          <w:rFonts w:ascii="Times New Roman"/>
          <w:b/>
          <w:i w:val="false"/>
          <w:color w:val="000000"/>
        </w:rPr>
        <w:t xml:space="preserve"> "Жалпы ресурсты жаңартудың жай-күйі" (R. 007) электрондық құжат (мәліметтер) құрылымының деректемелік құрамы</w:t>
      </w:r>
    </w:p>
    <w:bookmarkEnd w:id="4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Деректеменің сипаттамасы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Сәйкестендіргіш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Деректер типі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Көпт.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Электрондық құжаттың (мәліметтердің) тақырыбы (ccdo:EDocHeader)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M.CDE.90001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 Салынған элементтер мәндерінің салаларымен айқындалады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Жалпы процесс хабарының коды </w:t>
            </w:r>
          </w:p>
          <w:p>
            <w:pPr>
              <w:spacing w:after="20"/>
              <w:ind w:left="20"/>
              <w:jc w:val="both"/>
            </w:pPr>
            <w:r>
              <w:rPr>
                <w:rFonts w:ascii="Times New Roman"/>
                <w:b w:val="false"/>
                <w:i w:val="false"/>
                <w:color w:val="000000"/>
                <w:sz w:val="20"/>
              </w:rPr>
              <w:t xml:space="preserve">
(csdo:InfEnvelopeCode)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хабарының кодтық белгіленімі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M.SDE.90010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csdo:InfEnvelopeCodeType </w:t>
            </w:r>
          </w:p>
          <w:p>
            <w:pPr>
              <w:spacing w:after="20"/>
              <w:ind w:left="20"/>
              <w:jc w:val="both"/>
            </w:pPr>
            <w:r>
              <w:rPr>
                <w:rFonts w:ascii="Times New Roman"/>
                <w:b w:val="false"/>
                <w:i w:val="false"/>
                <w:color w:val="000000"/>
                <w:sz w:val="20"/>
              </w:rPr>
              <w:t xml:space="preserve">
(M.SDT.90004) </w:t>
            </w:r>
          </w:p>
          <w:p>
            <w:pPr>
              <w:spacing w:after="20"/>
              <w:ind w:left="20"/>
              <w:jc w:val="both"/>
            </w:pPr>
            <w:r>
              <w:rPr>
                <w:rFonts w:ascii="Times New Roman"/>
                <w:b w:val="false"/>
                <w:i w:val="false"/>
                <w:color w:val="000000"/>
                <w:sz w:val="20"/>
              </w:rPr>
              <w:t xml:space="preserve">
Ақпараттық өзара іс-қимыл регламентіне сәйкес кодтың мәні. </w:t>
            </w:r>
          </w:p>
          <w:p>
            <w:pPr>
              <w:spacing w:after="20"/>
              <w:ind w:left="20"/>
              <w:jc w:val="both"/>
            </w:pPr>
            <w:r>
              <w:rPr>
                <w:rFonts w:ascii="Times New Roman"/>
                <w:b w:val="false"/>
                <w:i w:val="false"/>
                <w:color w:val="000000"/>
                <w:sz w:val="20"/>
              </w:rPr>
              <w:t>
Шаблон: P\.[A-Z]{2}\.[0-</w:t>
            </w:r>
          </w:p>
          <w:p>
            <w:pPr>
              <w:spacing w:after="20"/>
              <w:ind w:left="20"/>
              <w:jc w:val="both"/>
            </w:pPr>
            <w:r>
              <w:rPr>
                <w:rFonts w:ascii="Times New Roman"/>
                <w:b w:val="false"/>
                <w:i w:val="false"/>
                <w:color w:val="000000"/>
                <w:sz w:val="20"/>
              </w:rPr>
              <w:t xml:space="preserve">
9]{2}\.MSG\.[0-9]{3}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белгіленімі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бірмәнді сәйкестендіретін символдар жолы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(мәліметтер) қалыптастырылған электрондық құжаттың (мәліметтердің) сәйкестендіргіші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 сәйкес күн мен уақытты белгілеу</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екі әріптік коды.</w:t>
            </w:r>
          </w:p>
          <w:p>
            <w:pPr>
              <w:spacing w:after="20"/>
              <w:ind w:left="20"/>
              <w:jc w:val="both"/>
            </w:pPr>
            <w:r>
              <w:rPr>
                <w:rFonts w:ascii="Times New Roman"/>
                <w:b w:val="false"/>
                <w:i w:val="false"/>
                <w:color w:val="000000"/>
                <w:sz w:val="20"/>
              </w:rPr>
              <w:t>
Шаблон: [a-z]{2}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Жаңарту күні мен уақыты </w:t>
            </w:r>
          </w:p>
          <w:p>
            <w:pPr>
              <w:spacing w:after="20"/>
              <w:ind w:left="20"/>
              <w:jc w:val="both"/>
            </w:pPr>
            <w:r>
              <w:rPr>
                <w:rFonts w:ascii="Times New Roman"/>
                <w:b w:val="false"/>
                <w:i w:val="false"/>
                <w:color w:val="000000"/>
                <w:sz w:val="20"/>
              </w:rPr>
              <w:t xml:space="preserve">
(csdo:UpdateDateTime)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(тізілімді, тізбені, дерекқорды) жаңарту күні мен уақыты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M.SDE.00079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bdt:DateTimeType (M.BDT.00006) ISO 8601 сәйкес күн мен уақытты белгілеу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Елдің коды</w:t>
            </w:r>
          </w:p>
          <w:p>
            <w:pPr>
              <w:spacing w:after="20"/>
              <w:ind w:left="20"/>
              <w:jc w:val="both"/>
            </w:pPr>
            <w:r>
              <w:rPr>
                <w:rFonts w:ascii="Times New Roman"/>
                <w:b w:val="false"/>
                <w:i w:val="false"/>
                <w:color w:val="000000"/>
                <w:sz w:val="20"/>
              </w:rPr>
              <w:t>
(csdo:​Unified​Country​Code)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Бірыңғайландырылған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жоғары ұзындығы: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Жалпы процесс ақпараттық объектісінің сәйкестендіргіші (csdo:InformationResourceId)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ресурсты сәйкестендіретін символдар жолдары (тізілім, тізбе, деректер базасы)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M.SDE.00326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csdo:InformationResourceIdType </w:t>
            </w:r>
          </w:p>
          <w:p>
            <w:pPr>
              <w:spacing w:after="20"/>
              <w:ind w:left="20"/>
              <w:jc w:val="both"/>
            </w:pPr>
            <w:r>
              <w:rPr>
                <w:rFonts w:ascii="Times New Roman"/>
                <w:b w:val="false"/>
                <w:i w:val="false"/>
                <w:color w:val="000000"/>
                <w:sz w:val="20"/>
              </w:rPr>
              <w:t xml:space="preserve">
(M.SDT.00330)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bl>
    <w:bookmarkStart w:name="z477" w:id="467"/>
    <w:p>
      <w:pPr>
        <w:spacing w:after="0"/>
        <w:ind w:left="0"/>
        <w:jc w:val="left"/>
      </w:pPr>
      <w:r>
        <w:rPr>
          <w:rFonts w:ascii="Times New Roman"/>
          <w:b/>
          <w:i w:val="false"/>
          <w:color w:val="000000"/>
        </w:rPr>
        <w:t xml:space="preserve"> 2. Нысаналы саладағы электрондық құжаттар мен мәліметтердің құрылымдары</w:t>
      </w:r>
    </w:p>
    <w:bookmarkEnd w:id="467"/>
    <w:bookmarkStart w:name="z478" w:id="468"/>
    <w:p>
      <w:pPr>
        <w:spacing w:after="0"/>
        <w:ind w:left="0"/>
        <w:jc w:val="both"/>
      </w:pPr>
      <w:r>
        <w:rPr>
          <w:rFonts w:ascii="Times New Roman"/>
          <w:b w:val="false"/>
          <w:i w:val="false"/>
          <w:color w:val="000000"/>
          <w:sz w:val="28"/>
        </w:rPr>
        <w:t xml:space="preserve">
      16. "Асыл тұқымды жануарлар туралы мәліметтер" электрондық құжат (мәліметтер) құрылымының сипаттамасы (R. SM.AS.03.001) 8-кестеде келтірілген. </w:t>
      </w:r>
    </w:p>
    <w:bookmarkEnd w:id="468"/>
    <w:bookmarkStart w:name="z479" w:id="469"/>
    <w:p>
      <w:pPr>
        <w:spacing w:after="0"/>
        <w:ind w:left="0"/>
        <w:jc w:val="both"/>
      </w:pPr>
      <w:r>
        <w:rPr>
          <w:rFonts w:ascii="Times New Roman"/>
          <w:b w:val="false"/>
          <w:i w:val="false"/>
          <w:color w:val="000000"/>
          <w:sz w:val="28"/>
        </w:rPr>
        <w:t xml:space="preserve">
      8-кесте </w:t>
      </w:r>
    </w:p>
    <w:bookmarkEnd w:id="469"/>
    <w:bookmarkStart w:name="z480" w:id="470"/>
    <w:p>
      <w:pPr>
        <w:spacing w:after="0"/>
        <w:ind w:left="0"/>
        <w:jc w:val="left"/>
      </w:pPr>
      <w:r>
        <w:rPr>
          <w:rFonts w:ascii="Times New Roman"/>
          <w:b/>
          <w:i w:val="false"/>
          <w:color w:val="000000"/>
        </w:rPr>
        <w:t xml:space="preserve"> "Асыл тұқымды жануарлар туралы мәліметтер" электрондық құжат (мәліметтер) құрылымының сипаттамасы</w:t>
      </w:r>
    </w:p>
    <w:bookmarkEnd w:id="4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Р/с</w:t>
            </w:r>
            <w:r>
              <w:rPr>
                <w:rFonts w:ascii="Times New Roman"/>
                <w:b w:val="false"/>
                <w:i w:val="false"/>
                <w:color w:val="000000"/>
                <w:sz w:val="20"/>
              </w:rPr>
              <w:t xml:space="preserve"> </w:t>
            </w:r>
            <w:r>
              <w:rPr>
                <w:rFonts w:ascii="Times New Roman"/>
                <w:b/>
                <w:i w:val="false"/>
                <w:color w:val="000000"/>
                <w:sz w:val="20"/>
              </w:rPr>
              <w:t xml:space="preserve">№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жануарлар туралы мәліметтер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R.SM.AS.03.001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Айқындама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 немесе асыл тұқымдық өнім партиясы туралы мәліметтерді қамтиды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urn:EEC:R:SM:AS:03:AnimalsBreedingDetails:v0.0.1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AnimalsBreedingDetails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EEC_R_SM_AS_03_AnimalsBreedingDetails_v0.0.1.xsd </w:t>
            </w:r>
          </w:p>
        </w:tc>
      </w:tr>
    </w:tbl>
    <w:bookmarkStart w:name="z481" w:id="471"/>
    <w:p>
      <w:pPr>
        <w:spacing w:after="0"/>
        <w:ind w:left="0"/>
        <w:jc w:val="both"/>
      </w:pPr>
      <w:r>
        <w:rPr>
          <w:rFonts w:ascii="Times New Roman"/>
          <w:b w:val="false"/>
          <w:i w:val="false"/>
          <w:color w:val="000000"/>
          <w:sz w:val="28"/>
        </w:rPr>
        <w:t xml:space="preserve">
      17. Импортталатын аттар кеңістігі 9-кестеде келтірілген. </w:t>
      </w:r>
    </w:p>
    <w:bookmarkEnd w:id="471"/>
    <w:bookmarkStart w:name="z482" w:id="472"/>
    <w:p>
      <w:pPr>
        <w:spacing w:after="0"/>
        <w:ind w:left="0"/>
        <w:jc w:val="both"/>
      </w:pPr>
      <w:r>
        <w:rPr>
          <w:rFonts w:ascii="Times New Roman"/>
          <w:b w:val="false"/>
          <w:i w:val="false"/>
          <w:color w:val="000000"/>
          <w:sz w:val="28"/>
        </w:rPr>
        <w:t xml:space="preserve">
      9-кесте </w:t>
      </w:r>
    </w:p>
    <w:bookmarkEnd w:id="472"/>
    <w:bookmarkStart w:name="z483" w:id="473"/>
    <w:p>
      <w:pPr>
        <w:spacing w:after="0"/>
        <w:ind w:left="0"/>
        <w:jc w:val="left"/>
      </w:pPr>
      <w:r>
        <w:rPr>
          <w:rFonts w:ascii="Times New Roman"/>
          <w:b/>
          <w:i w:val="false"/>
          <w:color w:val="000000"/>
        </w:rPr>
        <w:t xml:space="preserve"> Импортталатын аттар кеңістігі </w:t>
      </w:r>
    </w:p>
    <w:bookmarkEnd w:id="4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 xml:space="preserve">Р/с №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Аттар кеңістігінің сәйкестендіргіші</w:t>
            </w:r>
            <w:r>
              <w:rPr>
                <w:rFonts w:ascii="Times New Roman"/>
                <w:b w:val="false"/>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Префикс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urn:EEC:M:ComplexDataObjects:vX.X.X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ccdo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urn:EEC:M:SM:ComplexDataObjects:vZ.Z.Z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smcdo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urn:EEC:M:SM:SimpleDataObjects:vZ.Z.Z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smsdo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urn:EEC:M:SimpleDataObjects:vX.X.X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 </w:t>
            </w:r>
          </w:p>
        </w:tc>
      </w:tr>
    </w:tbl>
    <w:p>
      <w:pPr>
        <w:spacing w:after="0"/>
        <w:ind w:left="0"/>
        <w:jc w:val="both"/>
      </w:pPr>
      <w:r>
        <w:rPr>
          <w:rFonts w:ascii="Times New Roman"/>
          <w:b w:val="false"/>
          <w:i w:val="false"/>
          <w:color w:val="000000"/>
          <w:sz w:val="28"/>
        </w:rPr>
        <w:t xml:space="preserve">
      Импортталатын аттар кеңістігіндегі "X.X.X" және "Z.Z.Z" символдары осы Сипаттамаға сәйкес электрондық құжаттар мен мәліметтер құрылымдарының тізіліміне енгізуге жататын электрондық құжат (мәліметтер) құрылымының техникалық схемасын әзірлеу кезінде пайдаланылған базистік деректер моделінің және нысаналы сала деректері моделінің нұсқасының нөміріне сәйкес келеді. </w:t>
      </w:r>
    </w:p>
    <w:bookmarkStart w:name="z484" w:id="474"/>
    <w:p>
      <w:pPr>
        <w:spacing w:after="0"/>
        <w:ind w:left="0"/>
        <w:jc w:val="both"/>
      </w:pPr>
      <w:r>
        <w:rPr>
          <w:rFonts w:ascii="Times New Roman"/>
          <w:b w:val="false"/>
          <w:i w:val="false"/>
          <w:color w:val="000000"/>
          <w:sz w:val="28"/>
        </w:rPr>
        <w:t xml:space="preserve">
      18. "Асыл тұқымды жануарлар туралы мәліметтер" (R. SM.AS.03.001) электрондық құжат (мәліметтер) құрылымының деректемелік құрамы 10-кестеде келтірілген. </w:t>
      </w:r>
    </w:p>
    <w:bookmarkEnd w:id="474"/>
    <w:bookmarkStart w:name="z485" w:id="475"/>
    <w:p>
      <w:pPr>
        <w:spacing w:after="0"/>
        <w:ind w:left="0"/>
        <w:jc w:val="both"/>
      </w:pPr>
      <w:r>
        <w:rPr>
          <w:rFonts w:ascii="Times New Roman"/>
          <w:b w:val="false"/>
          <w:i w:val="false"/>
          <w:color w:val="000000"/>
          <w:sz w:val="28"/>
        </w:rPr>
        <w:t xml:space="preserve">
      10-кесте </w:t>
      </w:r>
    </w:p>
    <w:bookmarkEnd w:id="475"/>
    <w:bookmarkStart w:name="z486" w:id="476"/>
    <w:p>
      <w:pPr>
        <w:spacing w:after="0"/>
        <w:ind w:left="0"/>
        <w:jc w:val="left"/>
      </w:pPr>
      <w:r>
        <w:rPr>
          <w:rFonts w:ascii="Times New Roman"/>
          <w:b/>
          <w:i w:val="false"/>
          <w:color w:val="000000"/>
        </w:rPr>
        <w:t xml:space="preserve"> "Асыл тұқымды жануарлар туралы мәліметтер" (R. SM.AS.03.001) электрондық құжат (мәліметтер) құрылымының деректемелік құрамы</w:t>
      </w:r>
    </w:p>
    <w:bookmarkEnd w:id="4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23"/>
        <w:gridCol w:w="323"/>
        <w:gridCol w:w="323"/>
        <w:gridCol w:w="323"/>
        <w:gridCol w:w="323"/>
        <w:gridCol w:w="323"/>
        <w:gridCol w:w="323"/>
        <w:gridCol w:w="323"/>
        <w:gridCol w:w="323"/>
        <w:gridCol w:w="323"/>
        <w:gridCol w:w="323"/>
        <w:gridCol w:w="323"/>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Деректеменің сипаттамасы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Сәйкестендіргіш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Деректер типі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Көпт.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Электрондық құжаттың (мәліметтердің) тақырыбы (ccdo:EDocHeader)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M.CDE.90001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 Салынған элементтер мәндерінің салаларымен айқындалады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Жалпы процесс хабарының коды </w:t>
            </w:r>
          </w:p>
          <w:p>
            <w:pPr>
              <w:spacing w:after="20"/>
              <w:ind w:left="20"/>
              <w:jc w:val="both"/>
            </w:pPr>
            <w:r>
              <w:rPr>
                <w:rFonts w:ascii="Times New Roman"/>
                <w:b w:val="false"/>
                <w:i w:val="false"/>
                <w:color w:val="000000"/>
                <w:sz w:val="20"/>
              </w:rPr>
              <w:t xml:space="preserve">
(csdo:InfEnvelopeCode)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хабарының кодтық белгіленімі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M.SDE.90010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csdo:InfEnvelopeCodeType </w:t>
            </w:r>
          </w:p>
          <w:p>
            <w:pPr>
              <w:spacing w:after="20"/>
              <w:ind w:left="20"/>
              <w:jc w:val="both"/>
            </w:pPr>
            <w:r>
              <w:rPr>
                <w:rFonts w:ascii="Times New Roman"/>
                <w:b w:val="false"/>
                <w:i w:val="false"/>
                <w:color w:val="000000"/>
                <w:sz w:val="20"/>
              </w:rPr>
              <w:t xml:space="preserve">
(M.SDT.90004) </w:t>
            </w:r>
          </w:p>
          <w:p>
            <w:pPr>
              <w:spacing w:after="20"/>
              <w:ind w:left="20"/>
              <w:jc w:val="both"/>
            </w:pPr>
            <w:r>
              <w:rPr>
                <w:rFonts w:ascii="Times New Roman"/>
                <w:b w:val="false"/>
                <w:i w:val="false"/>
                <w:color w:val="000000"/>
                <w:sz w:val="20"/>
              </w:rPr>
              <w:t xml:space="preserve">
Ақпараттық өзара іс-қимыл регламентіне сәйкес кодтың мәні. </w:t>
            </w:r>
          </w:p>
          <w:p>
            <w:pPr>
              <w:spacing w:after="20"/>
              <w:ind w:left="20"/>
              <w:jc w:val="both"/>
            </w:pPr>
            <w:r>
              <w:rPr>
                <w:rFonts w:ascii="Times New Roman"/>
                <w:b w:val="false"/>
                <w:i w:val="false"/>
                <w:color w:val="000000"/>
                <w:sz w:val="20"/>
              </w:rPr>
              <w:t>
Шаблон: P\.[A-Z]{2}\.[0-</w:t>
            </w:r>
          </w:p>
          <w:p>
            <w:pPr>
              <w:spacing w:after="20"/>
              <w:ind w:left="20"/>
              <w:jc w:val="both"/>
            </w:pPr>
            <w:r>
              <w:rPr>
                <w:rFonts w:ascii="Times New Roman"/>
                <w:b w:val="false"/>
                <w:i w:val="false"/>
                <w:color w:val="000000"/>
                <w:sz w:val="20"/>
              </w:rPr>
              <w:t xml:space="preserve">
9]{2}\.MSG\.[0-9]{3}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Электрондық құжаттың (мәліметтердің) коды </w:t>
            </w:r>
          </w:p>
          <w:p>
            <w:pPr>
              <w:spacing w:after="20"/>
              <w:ind w:left="20"/>
              <w:jc w:val="both"/>
            </w:pPr>
            <w:r>
              <w:rPr>
                <w:rFonts w:ascii="Times New Roman"/>
                <w:b w:val="false"/>
                <w:i w:val="false"/>
                <w:color w:val="000000"/>
                <w:sz w:val="20"/>
              </w:rPr>
              <w:t xml:space="preserve">
(csdo:EDocCode)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құжаттар мен мәліметтер құрылымдарының тізіліміне сәйкес электрондық құжаттың (мәліметтердің) кодтық белгіленімі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M.SDE.90001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csdo:EDocCodeType (M.SDT.90001) Электрондық құжаттар мен мәліметтер құрылымдарының тізіліміне сәйкес электрондық құжаттың (мәліметтердің) кодтық белгіленімі </w:t>
            </w:r>
          </w:p>
          <w:p>
            <w:pPr>
              <w:spacing w:after="20"/>
              <w:ind w:left="20"/>
              <w:jc w:val="both"/>
            </w:pPr>
            <w:r>
              <w:rPr>
                <w:rFonts w:ascii="Times New Roman"/>
                <w:b w:val="false"/>
                <w:i w:val="false"/>
                <w:color w:val="000000"/>
                <w:sz w:val="20"/>
              </w:rPr>
              <w:t xml:space="preserve">
Шаблон: R(\.[A-Z]{2}\.[A-Z]{2}\.[09]{2})?\.[0-9]{3}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Электрондық құжаттың (мәліметтердің) сәйкестендіргіші </w:t>
            </w:r>
          </w:p>
          <w:p>
            <w:pPr>
              <w:spacing w:after="20"/>
              <w:ind w:left="20"/>
              <w:jc w:val="both"/>
            </w:pPr>
            <w:r>
              <w:rPr>
                <w:rFonts w:ascii="Times New Roman"/>
                <w:b w:val="false"/>
                <w:i w:val="false"/>
                <w:color w:val="000000"/>
                <w:sz w:val="20"/>
              </w:rPr>
              <w:t xml:space="preserve">
(csdo:EDocId)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бірмәнді сәйкестендіретін символдар жолы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M.SDE.90007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csdo:UniversallyUniqueIdType </w:t>
            </w:r>
          </w:p>
          <w:p>
            <w:pPr>
              <w:spacing w:after="20"/>
              <w:ind w:left="20"/>
              <w:jc w:val="both"/>
            </w:pPr>
            <w:r>
              <w:rPr>
                <w:rFonts w:ascii="Times New Roman"/>
                <w:b w:val="false"/>
                <w:i w:val="false"/>
                <w:color w:val="000000"/>
                <w:sz w:val="20"/>
              </w:rPr>
              <w:t xml:space="preserve">
(M.SDT.90003) </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w:t>
            </w:r>
          </w:p>
          <w:p>
            <w:pPr>
              <w:spacing w:after="20"/>
              <w:ind w:left="20"/>
              <w:jc w:val="both"/>
            </w:pPr>
            <w:r>
              <w:rPr>
                <w:rFonts w:ascii="Times New Roman"/>
                <w:b w:val="false"/>
                <w:i w:val="false"/>
                <w:color w:val="000000"/>
                <w:sz w:val="20"/>
              </w:rPr>
              <w:t xml:space="preserve">
[0-9a-fA-F]{12} </w:t>
            </w:r>
          </w:p>
        </w:tc>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Бастапқы электрондық құжаттың (мәліметтердің) сәйкестендіргіші </w:t>
            </w:r>
          </w:p>
          <w:p>
            <w:pPr>
              <w:spacing w:after="20"/>
              <w:ind w:left="20"/>
              <w:jc w:val="both"/>
            </w:pPr>
            <w:r>
              <w:rPr>
                <w:rFonts w:ascii="Times New Roman"/>
                <w:b w:val="false"/>
                <w:i w:val="false"/>
                <w:color w:val="000000"/>
                <w:sz w:val="20"/>
              </w:rPr>
              <w:t xml:space="preserve">
(csdo:EDocRefId)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 ретінде осы электрондық құжат (мәліметтер) қалыптастырылған электрондық құжаттың (мәліметтердің) сәйкестендіргіші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M.SDE.90008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csdo:UniversallyUniqueIdType </w:t>
            </w:r>
          </w:p>
          <w:p>
            <w:pPr>
              <w:spacing w:after="20"/>
              <w:ind w:left="20"/>
              <w:jc w:val="both"/>
            </w:pPr>
            <w:r>
              <w:rPr>
                <w:rFonts w:ascii="Times New Roman"/>
                <w:b w:val="false"/>
                <w:i w:val="false"/>
                <w:color w:val="000000"/>
                <w:sz w:val="20"/>
              </w:rPr>
              <w:t xml:space="preserve">
(M.SDT.90003) </w:t>
            </w:r>
          </w:p>
          <w:p>
            <w:pPr>
              <w:spacing w:after="20"/>
              <w:ind w:left="20"/>
              <w:jc w:val="both"/>
            </w:pPr>
            <w:r>
              <w:rPr>
                <w:rFonts w:ascii="Times New Roman"/>
                <w:b w:val="false"/>
                <w:i w:val="false"/>
                <w:color w:val="000000"/>
                <w:sz w:val="20"/>
              </w:rPr>
              <w:t xml:space="preserve">
ISO/IEC 9834-8-ге сәйкес сәйкестендіргіштің мәні. </w:t>
            </w:r>
          </w:p>
          <w:p>
            <w:pPr>
              <w:spacing w:after="20"/>
              <w:ind w:left="20"/>
              <w:jc w:val="both"/>
            </w:pPr>
            <w:r>
              <w:rPr>
                <w:rFonts w:ascii="Times New Roman"/>
                <w:b w:val="false"/>
                <w:i w:val="false"/>
                <w:color w:val="000000"/>
                <w:sz w:val="20"/>
              </w:rPr>
              <w:t xml:space="preserve">
Шаблон: [0-9a-fA-F]{8}-[0-9a-fAF]{4}-[0-9a-fA-F]{4}-[0-9a-fA-F]{4}-[0-9a-fA-F]{12} </w:t>
            </w:r>
          </w:p>
        </w:tc>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8601-ге сәйкес күн мен уақытты белгілеу</w:t>
            </w:r>
          </w:p>
        </w:tc>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екі әріптік коды.</w:t>
            </w:r>
          </w:p>
          <w:p>
            <w:pPr>
              <w:spacing w:after="20"/>
              <w:ind w:left="20"/>
              <w:jc w:val="both"/>
            </w:pPr>
            <w:r>
              <w:rPr>
                <w:rFonts w:ascii="Times New Roman"/>
                <w:b w:val="false"/>
                <w:i w:val="false"/>
                <w:color w:val="000000"/>
                <w:sz w:val="20"/>
              </w:rPr>
              <w:t>
Шаблон: [a-z]{2}</w:t>
            </w:r>
          </w:p>
        </w:tc>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Асыл тұқымды жануар немесе асыл тұқымдық өнім партиясы(smcdo:BreedingDetails)</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 немесе асыл тұқымдық өнім туралы ақпарат</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M.SM.CDE.01716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smcdo:BreedingDetailsType </w:t>
            </w:r>
          </w:p>
          <w:p>
            <w:pPr>
              <w:spacing w:after="20"/>
              <w:ind w:left="20"/>
              <w:jc w:val="both"/>
            </w:pPr>
            <w:r>
              <w:rPr>
                <w:rFonts w:ascii="Times New Roman"/>
                <w:b w:val="false"/>
                <w:i w:val="false"/>
                <w:color w:val="000000"/>
                <w:sz w:val="20"/>
              </w:rPr>
              <w:t xml:space="preserve">
(M.SM.CDT.01017) </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Жануардың кіші тобының коды </w:t>
            </w:r>
          </w:p>
          <w:p>
            <w:pPr>
              <w:spacing w:after="20"/>
              <w:ind w:left="20"/>
              <w:jc w:val="both"/>
            </w:pPr>
            <w:r>
              <w:rPr>
                <w:rFonts w:ascii="Times New Roman"/>
                <w:b w:val="false"/>
                <w:i w:val="false"/>
                <w:color w:val="000000"/>
                <w:sz w:val="20"/>
              </w:rPr>
              <w:t xml:space="preserve">
(smsdo:SubgroupCode)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 немесе асыл тұқымдық өнім партиясының құрамына кіретін жануар кіші тобының коды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M.SM.SDE.01044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csdo:Code20Type (M.SDT.00160)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 Санат коды </w:t>
            </w:r>
          </w:p>
          <w:p>
            <w:pPr>
              <w:spacing w:after="20"/>
              <w:ind w:left="20"/>
              <w:jc w:val="both"/>
            </w:pPr>
            <w:r>
              <w:rPr>
                <w:rFonts w:ascii="Times New Roman"/>
                <w:b w:val="false"/>
                <w:i w:val="false"/>
                <w:color w:val="000000"/>
                <w:sz w:val="20"/>
              </w:rPr>
              <w:t xml:space="preserve">
(smsdo:ProductCategoryCode)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 немесе асыл тұқымдық өнім санаты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M.SM.SDE.01033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csdo:UnifiedOptionalCode20Type </w:t>
            </w:r>
          </w:p>
          <w:p>
            <w:pPr>
              <w:spacing w:after="20"/>
              <w:ind w:left="20"/>
              <w:jc w:val="both"/>
            </w:pPr>
            <w:r>
              <w:rPr>
                <w:rFonts w:ascii="Times New Roman"/>
                <w:b w:val="false"/>
                <w:i w:val="false"/>
                <w:color w:val="000000"/>
                <w:sz w:val="20"/>
              </w:rPr>
              <w:t xml:space="preserve">
(M.SDT.00335) </w:t>
            </w:r>
          </w:p>
          <w:p>
            <w:pPr>
              <w:spacing w:after="20"/>
              <w:ind w:left="20"/>
              <w:jc w:val="both"/>
            </w:pPr>
            <w:r>
              <w:rPr>
                <w:rFonts w:ascii="Times New Roman"/>
                <w:b w:val="false"/>
                <w:i w:val="false"/>
                <w:color w:val="000000"/>
                <w:sz w:val="20"/>
              </w:rPr>
              <w:t xml:space="preserve">
Сәйкестендіргіші "Анықтамалық (сыныптауыш) сәйкестендіргіші" атрибутында анықталуы мүмкін  </w:t>
            </w:r>
          </w:p>
          <w:p>
            <w:pPr>
              <w:spacing w:after="20"/>
              <w:ind w:left="20"/>
              <w:jc w:val="both"/>
            </w:pPr>
            <w:r>
              <w:rPr>
                <w:rFonts w:ascii="Times New Roman"/>
                <w:b w:val="false"/>
                <w:i w:val="false"/>
                <w:color w:val="000000"/>
                <w:sz w:val="20"/>
              </w:rPr>
              <w:t xml:space="preserve">
анықтамалыққа (сыныптауышқа) сәйкес кодтың мәні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csdo:ReferenceDataIdType </w:t>
            </w:r>
          </w:p>
          <w:p>
            <w:pPr>
              <w:spacing w:after="20"/>
              <w:ind w:left="20"/>
              <w:jc w:val="both"/>
            </w:pPr>
            <w:r>
              <w:rPr>
                <w:rFonts w:ascii="Times New Roman"/>
                <w:b w:val="false"/>
                <w:i w:val="false"/>
                <w:color w:val="000000"/>
                <w:sz w:val="20"/>
              </w:rPr>
              <w:t xml:space="preserve">
(M.SDT.00091)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Мәліметтері берілетін объектінің атауы</w:t>
            </w:r>
          </w:p>
          <w:p>
            <w:pPr>
              <w:spacing w:after="20"/>
              <w:ind w:left="20"/>
              <w:jc w:val="both"/>
            </w:pPr>
            <w:r>
              <w:rPr>
                <w:rFonts w:ascii="Times New Roman"/>
                <w:b w:val="false"/>
                <w:i w:val="false"/>
                <w:color w:val="000000"/>
                <w:sz w:val="20"/>
              </w:rPr>
              <w:t xml:space="preserve">
(smsdo:ObjectBreedingName)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мәліметтері берілетін объектінің атауы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M.SM.SDE.01040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csdo:Name500Type (M.SDT.00134)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500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3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Жануардың лақап аты</w:t>
            </w:r>
          </w:p>
          <w:p>
            <w:pPr>
              <w:spacing w:after="20"/>
              <w:ind w:left="20"/>
              <w:jc w:val="both"/>
            </w:pPr>
            <w:r>
              <w:rPr>
                <w:rFonts w:ascii="Times New Roman"/>
                <w:b w:val="false"/>
                <w:i w:val="false"/>
                <w:color w:val="000000"/>
                <w:sz w:val="20"/>
              </w:rPr>
              <w:t xml:space="preserve">
(smsdo:AnimalName)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жануардың немесе асыл тұқымдық өнім партиясының құрамына кіретін жануардың лақап аты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M.SM.SDE.00311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Жануардың сәйкестендіру нөмірі туралы мәліметтер </w:t>
            </w:r>
          </w:p>
          <w:p>
            <w:pPr>
              <w:spacing w:after="20"/>
              <w:ind w:left="20"/>
              <w:jc w:val="both"/>
            </w:pPr>
            <w:r>
              <w:rPr>
                <w:rFonts w:ascii="Times New Roman"/>
                <w:b w:val="false"/>
                <w:i w:val="false"/>
                <w:color w:val="000000"/>
                <w:sz w:val="20"/>
              </w:rPr>
              <w:t xml:space="preserve">
(smcdo:AnimalIdDetails)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жануарларды есепке алу тізіліміндегі сәйкестендіру нөмірі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M.SM.CDE.00315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smcdo:AnimalIdDetailsType </w:t>
            </w:r>
          </w:p>
          <w:p>
            <w:pPr>
              <w:spacing w:after="20"/>
              <w:ind w:left="20"/>
              <w:jc w:val="both"/>
            </w:pPr>
            <w:r>
              <w:rPr>
                <w:rFonts w:ascii="Times New Roman"/>
                <w:b w:val="false"/>
                <w:i w:val="false"/>
                <w:color w:val="000000"/>
                <w:sz w:val="20"/>
              </w:rPr>
              <w:t xml:space="preserve">
(M.SM.CDT.00003) </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2.5.1. Жануардың сәйкестендіргіші (smsdo:AnimalId)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жануарға (жануарлар тобына) берілген бірегей нөмір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M.SM.SDE.00302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csdo:Id40Type (M.SDT.00108)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40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2.5.2. Жануарды (жануарлар тобын) сәйкестендіру әдісі туралы мәліметтер </w:t>
            </w:r>
          </w:p>
          <w:p>
            <w:pPr>
              <w:spacing w:after="20"/>
              <w:ind w:left="20"/>
              <w:jc w:val="both"/>
            </w:pPr>
            <w:r>
              <w:rPr>
                <w:rFonts w:ascii="Times New Roman"/>
                <w:b w:val="false"/>
                <w:i w:val="false"/>
                <w:color w:val="000000"/>
                <w:sz w:val="20"/>
              </w:rPr>
              <w:t>
(smcdo:AnimalIdentification</w:t>
            </w:r>
          </w:p>
          <w:p>
            <w:pPr>
              <w:spacing w:after="20"/>
              <w:ind w:left="20"/>
              <w:jc w:val="both"/>
            </w:pPr>
            <w:r>
              <w:rPr>
                <w:rFonts w:ascii="Times New Roman"/>
                <w:b w:val="false"/>
                <w:i w:val="false"/>
                <w:color w:val="000000"/>
                <w:sz w:val="20"/>
              </w:rPr>
              <w:t xml:space="preserve">
MethodDetails)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жануарды (жануарлар тобын) сәйкестендіру әдісі туралы ақпарат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M.SM.CDE.00300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smcdo:AnimalIdentificationMethod</w:t>
            </w:r>
          </w:p>
          <w:p>
            <w:pPr>
              <w:spacing w:after="20"/>
              <w:ind w:left="20"/>
              <w:jc w:val="both"/>
            </w:pPr>
            <w:r>
              <w:rPr>
                <w:rFonts w:ascii="Times New Roman"/>
                <w:b w:val="false"/>
                <w:i w:val="false"/>
                <w:color w:val="000000"/>
                <w:sz w:val="20"/>
              </w:rPr>
              <w:t>
DetailsType (M.SM.CDT.00300) Салынған элементтер мәндерінің салаларымен айқындалады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Сәйкестендірудің топтық әдісінің белгісі</w:t>
            </w:r>
          </w:p>
          <w:p>
            <w:pPr>
              <w:spacing w:after="20"/>
              <w:ind w:left="20"/>
              <w:jc w:val="both"/>
            </w:pPr>
            <w:r>
              <w:rPr>
                <w:rFonts w:ascii="Times New Roman"/>
                <w:b w:val="false"/>
                <w:i w:val="false"/>
                <w:color w:val="000000"/>
                <w:sz w:val="20"/>
              </w:rPr>
              <w:t>
(smsdo:GroupIdentification</w:t>
            </w:r>
          </w:p>
          <w:p>
            <w:pPr>
              <w:spacing w:after="20"/>
              <w:ind w:left="20"/>
              <w:jc w:val="both"/>
            </w:pPr>
            <w:r>
              <w:rPr>
                <w:rFonts w:ascii="Times New Roman"/>
                <w:b w:val="false"/>
                <w:i w:val="false"/>
                <w:color w:val="000000"/>
                <w:sz w:val="20"/>
              </w:rPr>
              <w:t xml:space="preserve">
MethodIndicator)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жануарды сәйкестендірудің топтық әдісін анықтайтын белгі: 1-жануарды сәйкестендірудің топтық әдісі; 0-жануарды сәйкестендірудің топтық емес әдісі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M.SM.SDE.00078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bdt:IndicatorType (M.BDT.00013) </w:t>
            </w:r>
          </w:p>
          <w:p>
            <w:pPr>
              <w:spacing w:after="20"/>
              <w:ind w:left="20"/>
              <w:jc w:val="both"/>
            </w:pPr>
            <w:r>
              <w:rPr>
                <w:rFonts w:ascii="Times New Roman"/>
                <w:b w:val="false"/>
                <w:i w:val="false"/>
                <w:color w:val="000000"/>
                <w:sz w:val="20"/>
              </w:rPr>
              <w:t>
true екі мағынаның бірі: "true" (шындық) немесе "false" (жалған)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Жануарды сәйкестендіру әдісінің коды </w:t>
            </w:r>
          </w:p>
          <w:p>
            <w:pPr>
              <w:spacing w:after="20"/>
              <w:ind w:left="20"/>
              <w:jc w:val="both"/>
            </w:pPr>
            <w:r>
              <w:rPr>
                <w:rFonts w:ascii="Times New Roman"/>
                <w:b w:val="false"/>
                <w:i w:val="false"/>
                <w:color w:val="000000"/>
                <w:sz w:val="20"/>
              </w:rPr>
              <w:t>
(smsdo:AnimalIdentification</w:t>
            </w:r>
          </w:p>
          <w:p>
            <w:pPr>
              <w:spacing w:after="20"/>
              <w:ind w:left="20"/>
              <w:jc w:val="both"/>
            </w:pPr>
            <w:r>
              <w:rPr>
                <w:rFonts w:ascii="Times New Roman"/>
                <w:b w:val="false"/>
                <w:i w:val="false"/>
                <w:color w:val="000000"/>
                <w:sz w:val="20"/>
              </w:rPr>
              <w:t xml:space="preserve">
MethodCode)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жануарды сәйкестендіру әдісінің кодтық белгіленімі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M.SM.SDE.00323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smsdo:AnimalIdKindCodeType </w:t>
            </w:r>
          </w:p>
          <w:p>
            <w:pPr>
              <w:spacing w:after="20"/>
              <w:ind w:left="20"/>
              <w:jc w:val="both"/>
            </w:pPr>
            <w:r>
              <w:rPr>
                <w:rFonts w:ascii="Times New Roman"/>
                <w:b w:val="false"/>
                <w:i w:val="false"/>
                <w:color w:val="000000"/>
                <w:sz w:val="20"/>
              </w:rPr>
              <w:t xml:space="preserve">
(M.SM.SDT.00005) </w:t>
            </w:r>
          </w:p>
          <w:p>
            <w:pPr>
              <w:spacing w:after="20"/>
              <w:ind w:left="20"/>
              <w:jc w:val="both"/>
            </w:pPr>
            <w:r>
              <w:rPr>
                <w:rFonts w:ascii="Times New Roman"/>
                <w:b w:val="false"/>
                <w:i w:val="false"/>
                <w:color w:val="000000"/>
                <w:sz w:val="20"/>
              </w:rPr>
              <w:t xml:space="preserve">
Жануарды анықтау әдістерінің сыныптауышынан кодтың мәні. Шаблон: [0-9]{2}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Жануарды сәйкестендіру әдісінің атауы </w:t>
            </w:r>
          </w:p>
          <w:p>
            <w:pPr>
              <w:spacing w:after="20"/>
              <w:ind w:left="20"/>
              <w:jc w:val="both"/>
            </w:pPr>
            <w:r>
              <w:rPr>
                <w:rFonts w:ascii="Times New Roman"/>
                <w:b w:val="false"/>
                <w:i w:val="false"/>
                <w:color w:val="000000"/>
                <w:sz w:val="20"/>
              </w:rPr>
              <w:t>
(smsdo:AnimalIdentification</w:t>
            </w:r>
          </w:p>
          <w:p>
            <w:pPr>
              <w:spacing w:after="20"/>
              <w:ind w:left="20"/>
              <w:jc w:val="both"/>
            </w:pPr>
            <w:r>
              <w:rPr>
                <w:rFonts w:ascii="Times New Roman"/>
                <w:b w:val="false"/>
                <w:i w:val="false"/>
                <w:color w:val="000000"/>
                <w:sz w:val="20"/>
              </w:rPr>
              <w:t xml:space="preserve">
MethodName)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жануарды сәйкестендіру әдісінің атауы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M.SM.SDE.00301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2.5.3. Күні </w:t>
            </w:r>
          </w:p>
          <w:p>
            <w:pPr>
              <w:spacing w:after="20"/>
              <w:ind w:left="20"/>
              <w:jc w:val="both"/>
            </w:pPr>
            <w:r>
              <w:rPr>
                <w:rFonts w:ascii="Times New Roman"/>
                <w:b w:val="false"/>
                <w:i w:val="false"/>
                <w:color w:val="000000"/>
                <w:sz w:val="20"/>
              </w:rPr>
              <w:t xml:space="preserve">
(csdo:EventDate)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жануарды тіркеу күні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M.SDE.00131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bdt:DateType (M.BDT.00005)  </w:t>
            </w:r>
          </w:p>
          <w:p>
            <w:pPr>
              <w:spacing w:after="20"/>
              <w:ind w:left="20"/>
              <w:jc w:val="both"/>
            </w:pPr>
            <w:r>
              <w:rPr>
                <w:rFonts w:ascii="Times New Roman"/>
                <w:b w:val="false"/>
                <w:i w:val="false"/>
                <w:color w:val="000000"/>
                <w:sz w:val="20"/>
              </w:rPr>
              <w:t>
ISO 8601 сәйкес күнді белгілеу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 Мүше мемлекеттің уәкілетті органы</w:t>
            </w:r>
          </w:p>
          <w:p>
            <w:pPr>
              <w:spacing w:after="20"/>
              <w:ind w:left="20"/>
              <w:jc w:val="both"/>
            </w:pPr>
            <w:r>
              <w:rPr>
                <w:rFonts w:ascii="Times New Roman"/>
                <w:b w:val="false"/>
                <w:i w:val="false"/>
                <w:color w:val="000000"/>
                <w:sz w:val="20"/>
              </w:rPr>
              <w:t xml:space="preserve">
(ccdo:UnifiedAuthorityDetails)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жануарды тіркеген уәкілетті орган</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M.CDE.00053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ccdo:UnifiedAuthorityDetailsType </w:t>
            </w:r>
          </w:p>
          <w:p>
            <w:pPr>
              <w:spacing w:after="20"/>
              <w:ind w:left="20"/>
              <w:jc w:val="both"/>
            </w:pPr>
            <w:r>
              <w:rPr>
                <w:rFonts w:ascii="Times New Roman"/>
                <w:b w:val="false"/>
                <w:i w:val="false"/>
                <w:color w:val="000000"/>
                <w:sz w:val="20"/>
              </w:rPr>
              <w:t xml:space="preserve">
(M.CDT.00054) </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Ел коды </w:t>
            </w:r>
          </w:p>
          <w:p>
            <w:pPr>
              <w:spacing w:after="20"/>
              <w:ind w:left="20"/>
              <w:jc w:val="both"/>
            </w:pPr>
            <w:r>
              <w:rPr>
                <w:rFonts w:ascii="Times New Roman"/>
                <w:b w:val="false"/>
                <w:i w:val="false"/>
                <w:color w:val="000000"/>
                <w:sz w:val="20"/>
              </w:rPr>
              <w:t xml:space="preserve">
(csdo:UnifiedCountryCode)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M.SDE.00162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csdo:UnifiedCountryCodeType </w:t>
            </w:r>
          </w:p>
          <w:p>
            <w:pPr>
              <w:spacing w:after="20"/>
              <w:ind w:left="20"/>
              <w:jc w:val="both"/>
            </w:pPr>
            <w:r>
              <w:rPr>
                <w:rFonts w:ascii="Times New Roman"/>
                <w:b w:val="false"/>
                <w:i w:val="false"/>
                <w:color w:val="000000"/>
                <w:sz w:val="20"/>
              </w:rPr>
              <w:t xml:space="preserve">
(M.SDT.00112) </w:t>
            </w:r>
          </w:p>
          <w:p>
            <w:pPr>
              <w:spacing w:after="20"/>
              <w:ind w:left="20"/>
              <w:jc w:val="both"/>
            </w:pPr>
            <w:r>
              <w:rPr>
                <w:rFonts w:ascii="Times New Roman"/>
                <w:b w:val="false"/>
                <w:i w:val="false"/>
                <w:color w:val="000000"/>
                <w:sz w:val="20"/>
              </w:rPr>
              <w:t xml:space="preserve">
Сәйкестендіргіші "Анықтамалықтың (сыныптауыштың) сәйкестендіргіші" атрибутында анықталған анықтамалыққа (сыныптауышқа) сәйкес елдің екі әріптік кодының мәні </w:t>
            </w:r>
          </w:p>
          <w:p>
            <w:pPr>
              <w:spacing w:after="20"/>
              <w:ind w:left="20"/>
              <w:jc w:val="both"/>
            </w:pPr>
            <w:r>
              <w:rPr>
                <w:rFonts w:ascii="Times New Roman"/>
                <w:b w:val="false"/>
                <w:i w:val="false"/>
                <w:color w:val="000000"/>
                <w:sz w:val="20"/>
              </w:rPr>
              <w:t xml:space="preserve">
Шаблон: [A-Z]{2}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csdo:ReferenceDataIdType </w:t>
            </w:r>
          </w:p>
          <w:p>
            <w:pPr>
              <w:spacing w:after="20"/>
              <w:ind w:left="20"/>
              <w:jc w:val="both"/>
            </w:pPr>
            <w:r>
              <w:rPr>
                <w:rFonts w:ascii="Times New Roman"/>
                <w:b w:val="false"/>
                <w:i w:val="false"/>
                <w:color w:val="000000"/>
                <w:sz w:val="20"/>
              </w:rPr>
              <w:t xml:space="preserve">
(M.SDT.00091)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Уәкілетті органның сәйкестендіргіші</w:t>
            </w:r>
          </w:p>
          <w:p>
            <w:pPr>
              <w:spacing w:after="20"/>
              <w:ind w:left="20"/>
              <w:jc w:val="both"/>
            </w:pPr>
            <w:r>
              <w:rPr>
                <w:rFonts w:ascii="Times New Roman"/>
                <w:b w:val="false"/>
                <w:i w:val="false"/>
                <w:color w:val="000000"/>
                <w:sz w:val="20"/>
              </w:rPr>
              <w:t xml:space="preserve">
(csdo:AuthorityId)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бірегей сәйкестендіргіші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M.SDE.00068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csdo:Id20Type (M.SDT.00092) Символдардың қалыптандырылған жолы.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Мүше мемлекеттің уәкілетті органының атауы </w:t>
            </w:r>
          </w:p>
          <w:p>
            <w:pPr>
              <w:spacing w:after="20"/>
              <w:ind w:left="20"/>
              <w:jc w:val="both"/>
            </w:pPr>
            <w:r>
              <w:rPr>
                <w:rFonts w:ascii="Times New Roman"/>
                <w:b w:val="false"/>
                <w:i w:val="false"/>
                <w:color w:val="000000"/>
                <w:sz w:val="20"/>
              </w:rPr>
              <w:t xml:space="preserve">
(csdo:AuthorityName)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мемлекеттік билік органының не ол уәкілеттік берген ұйымның толық атауы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M.SDE.00066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csdo:Name300Type (M.SDT.00056)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300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Мүше мемлекеттің уәкілетті органының қысқаша атауы (csdo:AuthorityBriefName)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органының қысқаша атауы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M.SDE.00126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 Жеке нөмір (ен нөмірі немесе микрочип коды) </w:t>
            </w:r>
          </w:p>
          <w:p>
            <w:pPr>
              <w:spacing w:after="20"/>
              <w:ind w:left="20"/>
              <w:jc w:val="both"/>
            </w:pPr>
            <w:r>
              <w:rPr>
                <w:rFonts w:ascii="Times New Roman"/>
                <w:b w:val="false"/>
                <w:i w:val="false"/>
                <w:color w:val="000000"/>
                <w:sz w:val="20"/>
              </w:rPr>
              <w:t xml:space="preserve">
(smsdo:BrandOrMicrochipId)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нөмір (ен нөмірі немесе микрочип коды)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M.SM.SDE.01038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csdo:Id20Type (M.SDT.00092)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 Жынысы </w:t>
            </w:r>
          </w:p>
          <w:p>
            <w:pPr>
              <w:spacing w:after="20"/>
              <w:ind w:left="20"/>
              <w:jc w:val="both"/>
            </w:pPr>
            <w:r>
              <w:rPr>
                <w:rFonts w:ascii="Times New Roman"/>
                <w:b w:val="false"/>
                <w:i w:val="false"/>
                <w:color w:val="000000"/>
                <w:sz w:val="20"/>
              </w:rPr>
              <w:t xml:space="preserve">
(csdo:SexCode)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жануардың немесе асыл тұқымдық өнім партиясының құрамына кіретін жануардың жынысы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M.SDE.00071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csdo:SexCodeType (M.SDT.00064) Биологиялық жыныс түрлерінің анықтамалығына сәйкес кодтың мәні.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5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Туған күні</w:t>
            </w:r>
          </w:p>
          <w:p>
            <w:pPr>
              <w:spacing w:after="20"/>
              <w:ind w:left="20"/>
              <w:jc w:val="both"/>
            </w:pPr>
            <w:r>
              <w:rPr>
                <w:rFonts w:ascii="Times New Roman"/>
                <w:b w:val="false"/>
                <w:i w:val="false"/>
                <w:color w:val="000000"/>
                <w:sz w:val="20"/>
              </w:rPr>
              <w:t xml:space="preserve">
(csdo:BirthDate)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жануардың туған күні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M.SDE.00070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bdt:DateType (M.BDT.00005) </w:t>
            </w:r>
          </w:p>
          <w:p>
            <w:pPr>
              <w:spacing w:after="20"/>
              <w:ind w:left="20"/>
              <w:jc w:val="both"/>
            </w:pPr>
            <w:r>
              <w:rPr>
                <w:rFonts w:ascii="Times New Roman"/>
                <w:b w:val="false"/>
                <w:i w:val="false"/>
                <w:color w:val="000000"/>
                <w:sz w:val="20"/>
              </w:rPr>
              <w:t>
ISO 8601 сәйкес күнді белгілеу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Жануар тұқымының атауы</w:t>
            </w:r>
          </w:p>
          <w:p>
            <w:pPr>
              <w:spacing w:after="20"/>
              <w:ind w:left="20"/>
              <w:jc w:val="both"/>
            </w:pPr>
            <w:r>
              <w:rPr>
                <w:rFonts w:ascii="Times New Roman"/>
                <w:b w:val="false"/>
                <w:i w:val="false"/>
                <w:color w:val="000000"/>
                <w:sz w:val="20"/>
              </w:rPr>
              <w:t xml:space="preserve">
(smsdo:AnimalBreedName)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 тұқымының немесе асыл тұқымды өнім партиясының құрамына кіретін жануардың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M.SM.SDE.00001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Құс кроссының атауы</w:t>
            </w:r>
          </w:p>
          <w:p>
            <w:pPr>
              <w:spacing w:after="20"/>
              <w:ind w:left="20"/>
              <w:jc w:val="both"/>
            </w:pPr>
            <w:r>
              <w:rPr>
                <w:rFonts w:ascii="Times New Roman"/>
                <w:b w:val="false"/>
                <w:i w:val="false"/>
                <w:color w:val="000000"/>
                <w:sz w:val="20"/>
              </w:rPr>
              <w:t xml:space="preserve">
(smsdo:CrossBreedName)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 кроссының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M.SM.SDE.01045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 Құс желісінің атауы</w:t>
            </w:r>
          </w:p>
          <w:p>
            <w:pPr>
              <w:spacing w:after="20"/>
              <w:ind w:left="20"/>
              <w:jc w:val="both"/>
            </w:pPr>
            <w:r>
              <w:rPr>
                <w:rFonts w:ascii="Times New Roman"/>
                <w:b w:val="false"/>
                <w:i w:val="false"/>
                <w:color w:val="000000"/>
                <w:sz w:val="20"/>
              </w:rPr>
              <w:t xml:space="preserve">
(smsdo:LineBreedName)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 желісінің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M.SM.SDE.01043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 Шаруашылық жүргізуші субъект</w:t>
            </w:r>
          </w:p>
          <w:p>
            <w:pPr>
              <w:spacing w:after="20"/>
              <w:ind w:left="20"/>
              <w:jc w:val="both"/>
            </w:pPr>
            <w:r>
              <w:rPr>
                <w:rFonts w:ascii="Times New Roman"/>
                <w:b w:val="false"/>
                <w:i w:val="false"/>
                <w:color w:val="000000"/>
                <w:sz w:val="20"/>
              </w:rPr>
              <w:t xml:space="preserve">
(smcdo:BusinessEntityDetails)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жануардың меншік иесі туралы мәліметтер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M.SM.CDE.01714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ccdo:BusinessEntityDetailsType </w:t>
            </w:r>
          </w:p>
          <w:p>
            <w:pPr>
              <w:spacing w:after="20"/>
              <w:ind w:left="20"/>
              <w:jc w:val="both"/>
            </w:pPr>
            <w:r>
              <w:rPr>
                <w:rFonts w:ascii="Times New Roman"/>
                <w:b w:val="false"/>
                <w:i w:val="false"/>
                <w:color w:val="000000"/>
                <w:sz w:val="20"/>
              </w:rPr>
              <w:t xml:space="preserve">
(M.CDT.00061) </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2.12.1. Ел коды </w:t>
            </w:r>
          </w:p>
          <w:p>
            <w:pPr>
              <w:spacing w:after="20"/>
              <w:ind w:left="20"/>
              <w:jc w:val="both"/>
            </w:pPr>
            <w:r>
              <w:rPr>
                <w:rFonts w:ascii="Times New Roman"/>
                <w:b w:val="false"/>
                <w:i w:val="false"/>
                <w:color w:val="000000"/>
                <w:sz w:val="20"/>
              </w:rPr>
              <w:t xml:space="preserve">
(csdo:UnifiedCountryCode)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елдің кодтық белгіленуі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M.SDE.00162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csdo:UnifiedCountryCodeType </w:t>
            </w:r>
          </w:p>
          <w:p>
            <w:pPr>
              <w:spacing w:after="20"/>
              <w:ind w:left="20"/>
              <w:jc w:val="both"/>
            </w:pPr>
            <w:r>
              <w:rPr>
                <w:rFonts w:ascii="Times New Roman"/>
                <w:b w:val="false"/>
                <w:i w:val="false"/>
                <w:color w:val="000000"/>
                <w:sz w:val="20"/>
              </w:rPr>
              <w:t xml:space="preserve">
(M.SDT.00112) </w:t>
            </w:r>
          </w:p>
          <w:p>
            <w:pPr>
              <w:spacing w:after="20"/>
              <w:ind w:left="20"/>
              <w:jc w:val="both"/>
            </w:pPr>
            <w:r>
              <w:rPr>
                <w:rFonts w:ascii="Times New Roman"/>
                <w:b w:val="false"/>
                <w:i w:val="false"/>
                <w:color w:val="000000"/>
                <w:sz w:val="20"/>
              </w:rPr>
              <w:t xml:space="preserve">
Сәйкестендіргіші "Анықтамалықтың (сыныптауыштың) сәйкестендіргіші" атрибутында анықталған анықтамалыққа (сыныптауышқа) сәйкес елдің екі әріптік кодының мәні </w:t>
            </w:r>
          </w:p>
          <w:p>
            <w:pPr>
              <w:spacing w:after="20"/>
              <w:ind w:left="20"/>
              <w:jc w:val="both"/>
            </w:pPr>
            <w:r>
              <w:rPr>
                <w:rFonts w:ascii="Times New Roman"/>
                <w:b w:val="false"/>
                <w:i w:val="false"/>
                <w:color w:val="000000"/>
                <w:sz w:val="20"/>
              </w:rPr>
              <w:t xml:space="preserve">
Шаблон: [A-Z]{2}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csdo:ReferenceDataIdType </w:t>
            </w:r>
          </w:p>
          <w:p>
            <w:pPr>
              <w:spacing w:after="20"/>
              <w:ind w:left="20"/>
              <w:jc w:val="both"/>
            </w:pPr>
            <w:r>
              <w:rPr>
                <w:rFonts w:ascii="Times New Roman"/>
                <w:b w:val="false"/>
                <w:i w:val="false"/>
                <w:color w:val="000000"/>
                <w:sz w:val="20"/>
              </w:rPr>
              <w:t xml:space="preserve">
(M.SDT.00091)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2.12.2. Шаруашылық жүргізуші субъектінің атауы</w:t>
            </w:r>
          </w:p>
          <w:p>
            <w:pPr>
              <w:spacing w:after="20"/>
              <w:ind w:left="20"/>
              <w:jc w:val="both"/>
            </w:pPr>
            <w:r>
              <w:rPr>
                <w:rFonts w:ascii="Times New Roman"/>
                <w:b w:val="false"/>
                <w:i w:val="false"/>
                <w:color w:val="000000"/>
                <w:sz w:val="20"/>
              </w:rPr>
              <w:t xml:space="preserve">
(csdo:BusinessEntityName)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шаруашылық қызметін жүргізетін жеке тұлғаның тегі, аты және әкесінің аты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M.SDE.00187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csdo:Name300Type (M.SDT.00056)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300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2.12.3. Шаруашылық жүргізуші субъектінің қысқаша атауы (csdo:BusinessEntityBriefName)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қысқаша атауы немесе шаруашылық қызметін жүргізетін жеке тұлғаның тегі, аты және әкесінің аты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M.SDE.00188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Деректеменің сипаттамасы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Сәйкестендіргіш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Деректер типі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Көпт. </w:t>
            </w:r>
          </w:p>
        </w:tc>
      </w:tr>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 Ұйымдық-құқықтық нысанның коды</w:t>
            </w:r>
          </w:p>
          <w:p>
            <w:pPr>
              <w:spacing w:after="20"/>
              <w:ind w:left="20"/>
              <w:jc w:val="both"/>
            </w:pPr>
            <w:r>
              <w:rPr>
                <w:rFonts w:ascii="Times New Roman"/>
                <w:b w:val="false"/>
                <w:i w:val="false"/>
                <w:color w:val="000000"/>
                <w:sz w:val="20"/>
              </w:rPr>
              <w:t xml:space="preserve">
(csdo:BusinessEntityTypeCode)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M.SDE.00023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csdo:UnifiedCode20Type </w:t>
            </w:r>
          </w:p>
          <w:p>
            <w:pPr>
              <w:spacing w:after="20"/>
              <w:ind w:left="20"/>
              <w:jc w:val="both"/>
            </w:pPr>
            <w:r>
              <w:rPr>
                <w:rFonts w:ascii="Times New Roman"/>
                <w:b w:val="false"/>
                <w:i w:val="false"/>
                <w:color w:val="000000"/>
                <w:sz w:val="20"/>
              </w:rPr>
              <w:t xml:space="preserve">
(M.SDT.00140) </w:t>
            </w:r>
          </w:p>
          <w:p>
            <w:pPr>
              <w:spacing w:after="20"/>
              <w:ind w:left="20"/>
              <w:jc w:val="both"/>
            </w:pPr>
            <w:r>
              <w:rPr>
                <w:rFonts w:ascii="Times New Roman"/>
                <w:b w:val="false"/>
                <w:i w:val="false"/>
                <w:color w:val="000000"/>
                <w:sz w:val="20"/>
              </w:rPr>
              <w:t xml:space="preserve">
Сәйкестендіргіші "Анықтамалық (сыныптауыш) сәйкестендіргіші" атрибутында анықталуы мүмкін анықтамалыққа (сыныптауышқа) сәйкес кодтың мәні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csdo:ReferenceDataIdType </w:t>
            </w:r>
          </w:p>
          <w:p>
            <w:pPr>
              <w:spacing w:after="20"/>
              <w:ind w:left="20"/>
              <w:jc w:val="both"/>
            </w:pPr>
            <w:r>
              <w:rPr>
                <w:rFonts w:ascii="Times New Roman"/>
                <w:b w:val="false"/>
                <w:i w:val="false"/>
                <w:color w:val="000000"/>
                <w:sz w:val="20"/>
              </w:rPr>
              <w:t xml:space="preserve">
(M.SDT.00091)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2.12.5. Ұйымдық-құқықтық нысанның атауы </w:t>
            </w:r>
          </w:p>
          <w:p>
            <w:pPr>
              <w:spacing w:after="20"/>
              <w:ind w:left="20"/>
              <w:jc w:val="both"/>
            </w:pPr>
            <w:r>
              <w:rPr>
                <w:rFonts w:ascii="Times New Roman"/>
                <w:b w:val="false"/>
                <w:i w:val="false"/>
                <w:color w:val="000000"/>
                <w:sz w:val="20"/>
              </w:rPr>
              <w:t xml:space="preserve">
(csdo:BusinessEntityTypeName)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M.SDE.00090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csdo:Name300Type (M.SDT.00056)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300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2.12.6. Шаруашылық жүргізуші субъектінің сәйкестендіргіші </w:t>
            </w:r>
          </w:p>
          <w:p>
            <w:pPr>
              <w:spacing w:after="20"/>
              <w:ind w:left="20"/>
              <w:jc w:val="both"/>
            </w:pPr>
            <w:r>
              <w:rPr>
                <w:rFonts w:ascii="Times New Roman"/>
                <w:b w:val="false"/>
                <w:i w:val="false"/>
                <w:color w:val="000000"/>
                <w:sz w:val="20"/>
              </w:rPr>
              <w:t xml:space="preserve">
(csdo:BusinessEntityId)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жазбаның нөмірі (коды)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M.SDE.00189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csdo:BusinessEntityIdType </w:t>
            </w:r>
          </w:p>
          <w:p>
            <w:pPr>
              <w:spacing w:after="20"/>
              <w:ind w:left="20"/>
              <w:jc w:val="both"/>
            </w:pPr>
            <w:r>
              <w:rPr>
                <w:rFonts w:ascii="Times New Roman"/>
                <w:b w:val="false"/>
                <w:i w:val="false"/>
                <w:color w:val="000000"/>
                <w:sz w:val="20"/>
              </w:rPr>
              <w:t xml:space="preserve">
(M.SDT.00157)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xml:space="preserve">
(атрибут kindId)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сәйкестендіру әдісі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csdo:BusinessEntityIdKindIdType </w:t>
            </w:r>
          </w:p>
          <w:p>
            <w:pPr>
              <w:spacing w:after="20"/>
              <w:ind w:left="20"/>
              <w:jc w:val="both"/>
            </w:pPr>
            <w:r>
              <w:rPr>
                <w:rFonts w:ascii="Times New Roman"/>
                <w:b w:val="false"/>
                <w:i w:val="false"/>
                <w:color w:val="000000"/>
                <w:sz w:val="20"/>
              </w:rPr>
              <w:t xml:space="preserve">
(M.SDT.00158) </w:t>
            </w:r>
          </w:p>
          <w:p>
            <w:pPr>
              <w:spacing w:after="20"/>
              <w:ind w:left="20"/>
              <w:jc w:val="both"/>
            </w:pPr>
            <w:r>
              <w:rPr>
                <w:rFonts w:ascii="Times New Roman"/>
                <w:b w:val="false"/>
                <w:i w:val="false"/>
                <w:color w:val="000000"/>
                <w:sz w:val="20"/>
              </w:rPr>
              <w:t xml:space="preserve">
Шаруашылық жүргізуші субъектілерді сәйкестендіру әдістерінің анықтамалығынан сәйкестендіргіштің мәні.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2.12.7. Кедендік бірегей сәйкестендіру нөмірі </w:t>
            </w:r>
          </w:p>
          <w:p>
            <w:pPr>
              <w:spacing w:after="20"/>
              <w:ind w:left="20"/>
              <w:jc w:val="both"/>
            </w:pPr>
            <w:r>
              <w:rPr>
                <w:rFonts w:ascii="Times New Roman"/>
                <w:b w:val="false"/>
                <w:i w:val="false"/>
                <w:color w:val="000000"/>
                <w:sz w:val="20"/>
              </w:rPr>
              <w:t xml:space="preserve">
(csdo:UniqueCustomsNumberId)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кедендік бақылау мақсаттарына арналған бірегей сәйкестендіру нөмірі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M.SDE.00135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csdo:UniqueCustomsNumberIdType </w:t>
            </w:r>
          </w:p>
          <w:p>
            <w:pPr>
              <w:spacing w:after="20"/>
              <w:ind w:left="20"/>
              <w:jc w:val="both"/>
            </w:pPr>
            <w:r>
              <w:rPr>
                <w:rFonts w:ascii="Times New Roman"/>
                <w:b w:val="false"/>
                <w:i w:val="false"/>
                <w:color w:val="000000"/>
                <w:sz w:val="20"/>
              </w:rPr>
              <w:t xml:space="preserve">
(M.SDT.00089) </w:t>
            </w:r>
          </w:p>
          <w:p>
            <w:pPr>
              <w:spacing w:after="20"/>
              <w:ind w:left="20"/>
              <w:jc w:val="both"/>
            </w:pPr>
            <w:r>
              <w:rPr>
                <w:rFonts w:ascii="Times New Roman"/>
                <w:b w:val="false"/>
                <w:i w:val="false"/>
                <w:color w:val="000000"/>
                <w:sz w:val="20"/>
              </w:rPr>
              <w:t xml:space="preserve">
Символдардың қалыптандырылған жолы. Ең қысқа ұзындық:1. </w:t>
            </w:r>
          </w:p>
          <w:p>
            <w:pPr>
              <w:spacing w:after="20"/>
              <w:ind w:left="20"/>
              <w:jc w:val="both"/>
            </w:pPr>
            <w:r>
              <w:rPr>
                <w:rFonts w:ascii="Times New Roman"/>
                <w:b w:val="false"/>
                <w:i w:val="false"/>
                <w:color w:val="000000"/>
                <w:sz w:val="20"/>
              </w:rPr>
              <w:t xml:space="preserve">
Ең жоғары ұзындығы: 17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2.12.8. Салық төлеушінің сәйкестендіргіші(csdo:TaxpayerId)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салық төлеуші тіркелген елдің салық төлеушілер тізіліміндегі сәйкестендіргіші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M.SDE.00025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csdo:TaxpayerIdType (M.SDT.00025) Салық төлеушінің тіркелген елінде қабылданған қағидаларға сәйкес сәйкестендіргіштің мәні.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2.12.9. Есепке қою себебінің коды </w:t>
            </w:r>
          </w:p>
          <w:p>
            <w:pPr>
              <w:spacing w:after="20"/>
              <w:ind w:left="20"/>
              <w:jc w:val="both"/>
            </w:pPr>
            <w:r>
              <w:rPr>
                <w:rFonts w:ascii="Times New Roman"/>
                <w:b w:val="false"/>
                <w:i w:val="false"/>
                <w:color w:val="000000"/>
                <w:sz w:val="20"/>
              </w:rPr>
              <w:t>
(csdo:TaxRegistrationReason</w:t>
            </w:r>
          </w:p>
          <w:p>
            <w:pPr>
              <w:spacing w:after="20"/>
              <w:ind w:left="20"/>
              <w:jc w:val="both"/>
            </w:pPr>
            <w:r>
              <w:rPr>
                <w:rFonts w:ascii="Times New Roman"/>
                <w:b w:val="false"/>
                <w:i w:val="false"/>
                <w:color w:val="000000"/>
                <w:sz w:val="20"/>
              </w:rPr>
              <w:t xml:space="preserve">
Code)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 Ресей Федерациясында салықтық есепке қою себебін сәйкестендіретін код </w:t>
            </w:r>
          </w:p>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M.SDE.00030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csdo:TaxRegistrationReasonCodeType </w:t>
            </w:r>
          </w:p>
          <w:p>
            <w:pPr>
              <w:spacing w:after="20"/>
              <w:ind w:left="20"/>
              <w:jc w:val="both"/>
            </w:pPr>
            <w:r>
              <w:rPr>
                <w:rFonts w:ascii="Times New Roman"/>
                <w:b w:val="false"/>
                <w:i w:val="false"/>
                <w:color w:val="000000"/>
                <w:sz w:val="20"/>
              </w:rPr>
              <w:t xml:space="preserve">
(M.SDT.00030) </w:t>
            </w:r>
          </w:p>
          <w:p>
            <w:pPr>
              <w:spacing w:after="20"/>
              <w:ind w:left="20"/>
              <w:jc w:val="both"/>
            </w:pPr>
            <w:r>
              <w:rPr>
                <w:rFonts w:ascii="Times New Roman"/>
                <w:b w:val="false"/>
                <w:i w:val="false"/>
                <w:color w:val="000000"/>
                <w:sz w:val="20"/>
              </w:rPr>
              <w:t xml:space="preserve">
Символдардың қалыптандырылған жолы. Шаблон: \d{9}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2.12.10. Мекенжай </w:t>
            </w:r>
          </w:p>
          <w:p>
            <w:pPr>
              <w:spacing w:after="20"/>
              <w:ind w:left="20"/>
              <w:jc w:val="both"/>
            </w:pPr>
            <w:r>
              <w:rPr>
                <w:rFonts w:ascii="Times New Roman"/>
                <w:b w:val="false"/>
                <w:i w:val="false"/>
                <w:color w:val="000000"/>
                <w:sz w:val="20"/>
              </w:rPr>
              <w:t xml:space="preserve">
(ccdo:SubjectAddressDetails)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мекенжайы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M.CDE.00058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ccdo:SubjectAddressDetailsType </w:t>
            </w:r>
          </w:p>
          <w:p>
            <w:pPr>
              <w:spacing w:after="20"/>
              <w:ind w:left="20"/>
              <w:jc w:val="both"/>
            </w:pPr>
            <w:r>
              <w:rPr>
                <w:rFonts w:ascii="Times New Roman"/>
                <w:b w:val="false"/>
                <w:i w:val="false"/>
                <w:color w:val="000000"/>
                <w:sz w:val="20"/>
              </w:rPr>
              <w:t xml:space="preserve">
(M.CDT.00064) </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Мекенжай түрінің коды </w:t>
            </w:r>
          </w:p>
          <w:p>
            <w:pPr>
              <w:spacing w:after="20"/>
              <w:ind w:left="20"/>
              <w:jc w:val="both"/>
            </w:pPr>
            <w:r>
              <w:rPr>
                <w:rFonts w:ascii="Times New Roman"/>
                <w:b w:val="false"/>
                <w:i w:val="false"/>
                <w:color w:val="000000"/>
                <w:sz w:val="20"/>
              </w:rPr>
              <w:t xml:space="preserve">
(csdo:AddressKindCode)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M.SDE.00192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csdo:AddressKindCodeType </w:t>
            </w:r>
          </w:p>
          <w:p>
            <w:pPr>
              <w:spacing w:after="20"/>
              <w:ind w:left="20"/>
              <w:jc w:val="both"/>
            </w:pPr>
            <w:r>
              <w:rPr>
                <w:rFonts w:ascii="Times New Roman"/>
                <w:b w:val="false"/>
                <w:i w:val="false"/>
                <w:color w:val="000000"/>
                <w:sz w:val="20"/>
              </w:rPr>
              <w:t xml:space="preserve">
(M.SDT.00162) </w:t>
            </w:r>
          </w:p>
          <w:p>
            <w:pPr>
              <w:spacing w:after="20"/>
              <w:ind w:left="20"/>
              <w:jc w:val="both"/>
            </w:pPr>
            <w:r>
              <w:rPr>
                <w:rFonts w:ascii="Times New Roman"/>
                <w:b w:val="false"/>
                <w:i w:val="false"/>
                <w:color w:val="000000"/>
                <w:sz w:val="20"/>
              </w:rPr>
              <w:t xml:space="preserve">
Мекенжай түрлерінің анықтамалығына сәйкес кодтың мәні.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Ел коды </w:t>
            </w:r>
          </w:p>
          <w:p>
            <w:pPr>
              <w:spacing w:after="20"/>
              <w:ind w:left="20"/>
              <w:jc w:val="both"/>
            </w:pPr>
            <w:r>
              <w:rPr>
                <w:rFonts w:ascii="Times New Roman"/>
                <w:b w:val="false"/>
                <w:i w:val="false"/>
                <w:color w:val="000000"/>
                <w:sz w:val="20"/>
              </w:rPr>
              <w:t xml:space="preserve">
(csdo:UnifiedCountryCode)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M.SDE.00162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csdo:UnifiedCountryCodeType </w:t>
            </w:r>
          </w:p>
          <w:p>
            <w:pPr>
              <w:spacing w:after="20"/>
              <w:ind w:left="20"/>
              <w:jc w:val="both"/>
            </w:pPr>
            <w:r>
              <w:rPr>
                <w:rFonts w:ascii="Times New Roman"/>
                <w:b w:val="false"/>
                <w:i w:val="false"/>
                <w:color w:val="000000"/>
                <w:sz w:val="20"/>
              </w:rPr>
              <w:t xml:space="preserve">
(M.SDT.00112) </w:t>
            </w:r>
          </w:p>
          <w:p>
            <w:pPr>
              <w:spacing w:after="20"/>
              <w:ind w:left="20"/>
              <w:jc w:val="both"/>
            </w:pPr>
            <w:r>
              <w:rPr>
                <w:rFonts w:ascii="Times New Roman"/>
                <w:b w:val="false"/>
                <w:i w:val="false"/>
                <w:color w:val="000000"/>
                <w:sz w:val="20"/>
              </w:rPr>
              <w:t xml:space="preserve">
Сәйкестендіргіші "Анықтамалықтың (сыныптауыштың) сәйкестендіргіші" атрибутында анықталған анықтамалыққа (сыныптауышқа) сәйкес елдің екі әріптік кодының мәні </w:t>
            </w:r>
          </w:p>
          <w:p>
            <w:pPr>
              <w:spacing w:after="20"/>
              <w:ind w:left="20"/>
              <w:jc w:val="both"/>
            </w:pPr>
            <w:r>
              <w:rPr>
                <w:rFonts w:ascii="Times New Roman"/>
                <w:b w:val="false"/>
                <w:i w:val="false"/>
                <w:color w:val="000000"/>
                <w:sz w:val="20"/>
              </w:rPr>
              <w:t xml:space="preserve">
Шаблон: [A-Z]{2}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xml:space="preserve">
(атрибут codeListId)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Өзіне сәйкес код көрсетілген анықтамалықтың (сыныптауыштың) белгіленімі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csdo:ReferenceDataIdType </w:t>
            </w:r>
          </w:p>
          <w:p>
            <w:pPr>
              <w:spacing w:after="20"/>
              <w:ind w:left="20"/>
              <w:jc w:val="both"/>
            </w:pPr>
            <w:r>
              <w:rPr>
                <w:rFonts w:ascii="Times New Roman"/>
                <w:b w:val="false"/>
                <w:i w:val="false"/>
                <w:color w:val="000000"/>
                <w:sz w:val="20"/>
              </w:rPr>
              <w:t xml:space="preserve">
(M.SDT.00091) </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xml:space="preserve">
(csdo:TerritoryCode)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әкімшілік-аумақтық бөлініс бірлігінің коды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M.SDE.00031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csdo:TerritoryCodeType </w:t>
            </w:r>
          </w:p>
          <w:p>
            <w:pPr>
              <w:spacing w:after="20"/>
              <w:ind w:left="20"/>
              <w:jc w:val="both"/>
            </w:pPr>
            <w:r>
              <w:rPr>
                <w:rFonts w:ascii="Times New Roman"/>
                <w:b w:val="false"/>
                <w:i w:val="false"/>
                <w:color w:val="000000"/>
                <w:sz w:val="20"/>
              </w:rPr>
              <w:t xml:space="preserve">
(M.SDT.00031)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17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Өңір </w:t>
            </w:r>
          </w:p>
          <w:p>
            <w:pPr>
              <w:spacing w:after="20"/>
              <w:ind w:left="20"/>
              <w:jc w:val="both"/>
            </w:pPr>
            <w:r>
              <w:rPr>
                <w:rFonts w:ascii="Times New Roman"/>
                <w:b w:val="false"/>
                <w:i w:val="false"/>
                <w:color w:val="000000"/>
                <w:sz w:val="20"/>
              </w:rPr>
              <w:t xml:space="preserve">
(csdo:RegionName)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M.SDE.00007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Аудан </w:t>
            </w:r>
          </w:p>
          <w:p>
            <w:pPr>
              <w:spacing w:after="20"/>
              <w:ind w:left="20"/>
              <w:jc w:val="both"/>
            </w:pPr>
            <w:r>
              <w:rPr>
                <w:rFonts w:ascii="Times New Roman"/>
                <w:b w:val="false"/>
                <w:i w:val="false"/>
                <w:color w:val="000000"/>
                <w:sz w:val="20"/>
              </w:rPr>
              <w:t xml:space="preserve">
(csdo:DistrictName)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M.SDE.00008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Қала </w:t>
            </w:r>
          </w:p>
          <w:p>
            <w:pPr>
              <w:spacing w:after="20"/>
              <w:ind w:left="20"/>
              <w:jc w:val="both"/>
            </w:pPr>
            <w:r>
              <w:rPr>
                <w:rFonts w:ascii="Times New Roman"/>
                <w:b w:val="false"/>
                <w:i w:val="false"/>
                <w:color w:val="000000"/>
                <w:sz w:val="20"/>
              </w:rPr>
              <w:t xml:space="preserve">
(csdo:CityName)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M.SDE.00009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Елді мекен </w:t>
            </w:r>
          </w:p>
          <w:p>
            <w:pPr>
              <w:spacing w:after="20"/>
              <w:ind w:left="20"/>
              <w:jc w:val="both"/>
            </w:pPr>
            <w:r>
              <w:rPr>
                <w:rFonts w:ascii="Times New Roman"/>
                <w:b w:val="false"/>
                <w:i w:val="false"/>
                <w:color w:val="000000"/>
                <w:sz w:val="20"/>
              </w:rPr>
              <w:t xml:space="preserve">
(csdo:SettlementName)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мекеннің атауы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M.SDE.00057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Көше </w:t>
            </w:r>
          </w:p>
          <w:p>
            <w:pPr>
              <w:spacing w:after="20"/>
              <w:ind w:left="20"/>
              <w:jc w:val="both"/>
            </w:pPr>
            <w:r>
              <w:rPr>
                <w:rFonts w:ascii="Times New Roman"/>
                <w:b w:val="false"/>
                <w:i w:val="false"/>
                <w:color w:val="000000"/>
                <w:sz w:val="20"/>
              </w:rPr>
              <w:t xml:space="preserve">
(csdo:StreetName)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xml:space="preserve">
(csdo:BuildingNumberId)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M.SDE.00011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csdo:Id50Type (M.SDT.00093)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50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xml:space="preserve">
(csdo:RoomNumberId)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офистің немесе пәтердің белгіленуі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M.SDE.00012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csdo:Id20Type (M.SDT.00092)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Пошта индексі </w:t>
            </w:r>
          </w:p>
          <w:p>
            <w:pPr>
              <w:spacing w:after="20"/>
              <w:ind w:left="20"/>
              <w:jc w:val="both"/>
            </w:pPr>
            <w:r>
              <w:rPr>
                <w:rFonts w:ascii="Times New Roman"/>
                <w:b w:val="false"/>
                <w:i w:val="false"/>
                <w:color w:val="000000"/>
                <w:sz w:val="20"/>
              </w:rPr>
              <w:t xml:space="preserve">
(csdo:PostCode)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пошта байланысы кәсіпорнының пошта индексі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M.SDE.00006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csdo:PostCodeType (M.SDT.00006) Символдардың қалыптандырылған жолы. </w:t>
            </w:r>
          </w:p>
          <w:p>
            <w:pPr>
              <w:spacing w:after="20"/>
              <w:ind w:left="20"/>
              <w:jc w:val="both"/>
            </w:pPr>
            <w:r>
              <w:rPr>
                <w:rFonts w:ascii="Times New Roman"/>
                <w:b w:val="false"/>
                <w:i w:val="false"/>
                <w:color w:val="000000"/>
                <w:sz w:val="20"/>
              </w:rPr>
              <w:t xml:space="preserve">
Шаблон: [A-Z0-9][A-Z0-9 -]{1,8}[AZ0-9]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Абоненттік жәшіктің нөмірі </w:t>
            </w:r>
          </w:p>
          <w:p>
            <w:pPr>
              <w:spacing w:after="20"/>
              <w:ind w:left="20"/>
              <w:jc w:val="both"/>
            </w:pPr>
            <w:r>
              <w:rPr>
                <w:rFonts w:ascii="Times New Roman"/>
                <w:b w:val="false"/>
                <w:i w:val="false"/>
                <w:color w:val="000000"/>
                <w:sz w:val="20"/>
              </w:rPr>
              <w:t xml:space="preserve">
(csdo:PostOfficeBoxId)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M.SDE.00013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csdo:Id20Type (M.SDT.00092)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2.12.11. Байланыс деректемесі </w:t>
            </w:r>
          </w:p>
          <w:p>
            <w:pPr>
              <w:spacing w:after="20"/>
              <w:ind w:left="20"/>
              <w:jc w:val="both"/>
            </w:pPr>
            <w:r>
              <w:rPr>
                <w:rFonts w:ascii="Times New Roman"/>
                <w:b w:val="false"/>
                <w:i w:val="false"/>
                <w:color w:val="000000"/>
                <w:sz w:val="20"/>
              </w:rPr>
              <w:t xml:space="preserve">
(ccdo:CommunicationDetails)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байланыс деректемесі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M.CDE.00003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ccdo:CommunicationDetailsType </w:t>
            </w:r>
          </w:p>
          <w:p>
            <w:pPr>
              <w:spacing w:after="20"/>
              <w:ind w:left="20"/>
              <w:jc w:val="both"/>
            </w:pPr>
            <w:r>
              <w:rPr>
                <w:rFonts w:ascii="Times New Roman"/>
                <w:b w:val="false"/>
                <w:i w:val="false"/>
                <w:color w:val="000000"/>
                <w:sz w:val="20"/>
              </w:rPr>
              <w:t xml:space="preserve">
(M.CDT.00003) </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Байланыс түрінің коды </w:t>
            </w:r>
          </w:p>
          <w:p>
            <w:pPr>
              <w:spacing w:after="20"/>
              <w:ind w:left="20"/>
              <w:jc w:val="both"/>
            </w:pPr>
            <w:r>
              <w:rPr>
                <w:rFonts w:ascii="Times New Roman"/>
                <w:b w:val="false"/>
                <w:i w:val="false"/>
                <w:color w:val="000000"/>
                <w:sz w:val="20"/>
              </w:rPr>
              <w:t>
(csdo:CommunicationChannel</w:t>
            </w:r>
          </w:p>
          <w:p>
            <w:pPr>
              <w:spacing w:after="20"/>
              <w:ind w:left="20"/>
              <w:jc w:val="both"/>
            </w:pPr>
            <w:r>
              <w:rPr>
                <w:rFonts w:ascii="Times New Roman"/>
                <w:b w:val="false"/>
                <w:i w:val="false"/>
                <w:color w:val="000000"/>
                <w:sz w:val="20"/>
              </w:rPr>
              <w:t xml:space="preserve">
Code)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құралы (арнасы) түрінің кодтық белгіленімі (телефон, факс, электрондық пошта және басқалар)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M.SDE.00014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w:t>
            </w:r>
          </w:p>
          <w:p>
            <w:pPr>
              <w:spacing w:after="20"/>
              <w:ind w:left="20"/>
              <w:jc w:val="both"/>
            </w:pPr>
            <w:r>
              <w:rPr>
                <w:rFonts w:ascii="Times New Roman"/>
                <w:b w:val="false"/>
                <w:i w:val="false"/>
                <w:color w:val="000000"/>
                <w:sz w:val="20"/>
              </w:rPr>
              <w:t xml:space="preserve">
Type (M.SDT.00163) </w:t>
            </w:r>
          </w:p>
          <w:p>
            <w:pPr>
              <w:spacing w:after="20"/>
              <w:ind w:left="20"/>
              <w:jc w:val="both"/>
            </w:pPr>
            <w:r>
              <w:rPr>
                <w:rFonts w:ascii="Times New Roman"/>
                <w:b w:val="false"/>
                <w:i w:val="false"/>
                <w:color w:val="000000"/>
                <w:sz w:val="20"/>
              </w:rPr>
              <w:t xml:space="preserve">
Байланыс құралдары (арналары) тізбесіне сәйкес кодтың мәні.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Байланыс түрінің атауы </w:t>
            </w:r>
          </w:p>
          <w:p>
            <w:pPr>
              <w:spacing w:after="20"/>
              <w:ind w:left="20"/>
              <w:jc w:val="both"/>
            </w:pPr>
            <w:r>
              <w:rPr>
                <w:rFonts w:ascii="Times New Roman"/>
                <w:b w:val="false"/>
                <w:i w:val="false"/>
                <w:color w:val="000000"/>
                <w:sz w:val="20"/>
              </w:rPr>
              <w:t>
(csdo:CommunicationChannel</w:t>
            </w:r>
          </w:p>
          <w:p>
            <w:pPr>
              <w:spacing w:after="20"/>
              <w:ind w:left="20"/>
              <w:jc w:val="both"/>
            </w:pPr>
            <w:r>
              <w:rPr>
                <w:rFonts w:ascii="Times New Roman"/>
                <w:b w:val="false"/>
                <w:i w:val="false"/>
                <w:color w:val="000000"/>
                <w:sz w:val="20"/>
              </w:rPr>
              <w:t xml:space="preserve">
Name)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құралы (арнасы) түрінің атауы (телефон, факс, электрондық почта және басқалар)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M.SDE.00093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Байланыс арнасының сәйкестендіргіші </w:t>
            </w:r>
          </w:p>
          <w:p>
            <w:pPr>
              <w:spacing w:after="20"/>
              <w:ind w:left="20"/>
              <w:jc w:val="both"/>
            </w:pPr>
            <w:r>
              <w:rPr>
                <w:rFonts w:ascii="Times New Roman"/>
                <w:b w:val="false"/>
                <w:i w:val="false"/>
                <w:color w:val="000000"/>
                <w:sz w:val="20"/>
              </w:rPr>
              <w:t>
(csdo:CommunicationChannel</w:t>
            </w:r>
          </w:p>
          <w:p>
            <w:pPr>
              <w:spacing w:after="20"/>
              <w:ind w:left="20"/>
              <w:jc w:val="both"/>
            </w:pPr>
            <w:r>
              <w:rPr>
                <w:rFonts w:ascii="Times New Roman"/>
                <w:b w:val="false"/>
                <w:i w:val="false"/>
                <w:color w:val="000000"/>
                <w:sz w:val="20"/>
              </w:rPr>
              <w:t xml:space="preserve">
Id)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тізбегі (телефонның, факстың нөмірін, электрондық почтаның мекенжайын және басқаларды көрсету)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M.SDE.00015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csdo:CommunicationChannelIdType </w:t>
            </w:r>
          </w:p>
          <w:p>
            <w:pPr>
              <w:spacing w:after="20"/>
              <w:ind w:left="20"/>
              <w:jc w:val="both"/>
            </w:pPr>
            <w:r>
              <w:rPr>
                <w:rFonts w:ascii="Times New Roman"/>
                <w:b w:val="false"/>
                <w:i w:val="false"/>
                <w:color w:val="000000"/>
                <w:sz w:val="20"/>
              </w:rPr>
              <w:t xml:space="preserve">
(M.SDT.00015)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1000 </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2.13. Адрес </w:t>
            </w:r>
          </w:p>
          <w:p>
            <w:pPr>
              <w:spacing w:after="20"/>
              <w:ind w:left="20"/>
              <w:jc w:val="both"/>
            </w:pPr>
            <w:r>
              <w:rPr>
                <w:rFonts w:ascii="Times New Roman"/>
                <w:b w:val="false"/>
                <w:i w:val="false"/>
                <w:color w:val="000000"/>
                <w:sz w:val="20"/>
              </w:rPr>
              <w:t xml:space="preserve">
(ccdo:ObjectAddressDetails)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жануардың немесе асыл тұқымдық өнім партиясының құрамына кіретін жануардың туған жері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M.CDE.00078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ccdo:ObjectAddressDetailsType </w:t>
            </w:r>
          </w:p>
          <w:p>
            <w:pPr>
              <w:spacing w:after="20"/>
              <w:ind w:left="20"/>
              <w:jc w:val="both"/>
            </w:pPr>
            <w:r>
              <w:rPr>
                <w:rFonts w:ascii="Times New Roman"/>
                <w:b w:val="false"/>
                <w:i w:val="false"/>
                <w:color w:val="000000"/>
                <w:sz w:val="20"/>
              </w:rPr>
              <w:t xml:space="preserve">
(M.CDT.00082) </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23"/>
        <w:gridCol w:w="323"/>
        <w:gridCol w:w="323"/>
        <w:gridCol w:w="323"/>
        <w:gridCol w:w="323"/>
        <w:gridCol w:w="323"/>
        <w:gridCol w:w="323"/>
        <w:gridCol w:w="323"/>
        <w:gridCol w:w="323"/>
        <w:gridCol w:w="323"/>
        <w:gridCol w:w="323"/>
        <w:gridCol w:w="323"/>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gridCol w:w="324"/>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Деректеменің сипаттамасы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Сәйкестендіргіш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Деректер типі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Көпт. </w:t>
            </w:r>
          </w:p>
        </w:tc>
      </w:tr>
      <w:tr>
        <w:trPr>
          <w:trHeight w:val="30" w:hRule="atLeast"/>
        </w:trPr>
        <w:tc>
          <w:tcPr>
            <w:tcW w:w="3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2.13.1. Ел коды </w:t>
            </w:r>
          </w:p>
          <w:p>
            <w:pPr>
              <w:spacing w:after="20"/>
              <w:ind w:left="20"/>
              <w:jc w:val="both"/>
            </w:pPr>
            <w:r>
              <w:rPr>
                <w:rFonts w:ascii="Times New Roman"/>
                <w:b w:val="false"/>
                <w:i w:val="false"/>
                <w:color w:val="000000"/>
                <w:sz w:val="20"/>
              </w:rPr>
              <w:t xml:space="preserve">
(csdo:UnifiedCountryCode)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M.SDE.00162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csdo:UnifiedCountryCodeType </w:t>
            </w:r>
          </w:p>
          <w:p>
            <w:pPr>
              <w:spacing w:after="20"/>
              <w:ind w:left="20"/>
              <w:jc w:val="both"/>
            </w:pPr>
            <w:r>
              <w:rPr>
                <w:rFonts w:ascii="Times New Roman"/>
                <w:b w:val="false"/>
                <w:i w:val="false"/>
                <w:color w:val="000000"/>
                <w:sz w:val="20"/>
              </w:rPr>
              <w:t xml:space="preserve">
(M.SDT.00112) </w:t>
            </w:r>
          </w:p>
          <w:p>
            <w:pPr>
              <w:spacing w:after="20"/>
              <w:ind w:left="20"/>
              <w:jc w:val="both"/>
            </w:pPr>
            <w:r>
              <w:rPr>
                <w:rFonts w:ascii="Times New Roman"/>
                <w:b w:val="false"/>
                <w:i w:val="false"/>
                <w:color w:val="000000"/>
                <w:sz w:val="20"/>
              </w:rPr>
              <w:t xml:space="preserve">
Сәйкестендіргіші "Анықтамалықтың (сыныптауыштың) сәйкестендіргіші" атрибутында анықталған анықтамалыққа (сыныптауышқа) сәйкес елдің екі әріптік кодының мәні </w:t>
            </w:r>
          </w:p>
          <w:p>
            <w:pPr>
              <w:spacing w:after="20"/>
              <w:ind w:left="20"/>
              <w:jc w:val="both"/>
            </w:pPr>
            <w:r>
              <w:rPr>
                <w:rFonts w:ascii="Times New Roman"/>
                <w:b w:val="false"/>
                <w:i w:val="false"/>
                <w:color w:val="000000"/>
                <w:sz w:val="20"/>
              </w:rPr>
              <w:t xml:space="preserve">
Шаблон: [A-Z]{2}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xml:space="preserve">
(атрибут codeListId)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өзіне сәйкес код көрсетілген анықтамалықтың (сыныптауыштың) белгіленімі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csdo:ReferenceDataIdType </w:t>
            </w:r>
          </w:p>
          <w:p>
            <w:pPr>
              <w:spacing w:after="20"/>
              <w:ind w:left="20"/>
              <w:jc w:val="both"/>
            </w:pPr>
            <w:r>
              <w:rPr>
                <w:rFonts w:ascii="Times New Roman"/>
                <w:b w:val="false"/>
                <w:i w:val="false"/>
                <w:color w:val="000000"/>
                <w:sz w:val="20"/>
              </w:rPr>
              <w:t xml:space="preserve">
(M.SDT.00091) </w:t>
            </w:r>
          </w:p>
          <w:p>
            <w:pPr>
              <w:spacing w:after="20"/>
              <w:ind w:left="20"/>
              <w:jc w:val="both"/>
            </w:pPr>
            <w:r>
              <w:rPr>
                <w:rFonts w:ascii="Times New Roman"/>
                <w:b w:val="false"/>
                <w:i w:val="false"/>
                <w:color w:val="000000"/>
                <w:sz w:val="20"/>
              </w:rPr>
              <w:t xml:space="preserve">
Символдардың қалыптандырылған жолы.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 Аумақтың коды</w:t>
            </w:r>
          </w:p>
          <w:p>
            <w:pPr>
              <w:spacing w:after="20"/>
              <w:ind w:left="20"/>
              <w:jc w:val="both"/>
            </w:pPr>
            <w:r>
              <w:rPr>
                <w:rFonts w:ascii="Times New Roman"/>
                <w:b w:val="false"/>
                <w:i w:val="false"/>
                <w:color w:val="000000"/>
                <w:sz w:val="20"/>
              </w:rPr>
              <w:t xml:space="preserve">
(csdo:TerritoryCode)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әкімшілік-аумақтық бөлініс бірлігінің коды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M.SDE.00031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csdo:TerritoryCodeType </w:t>
            </w:r>
          </w:p>
          <w:p>
            <w:pPr>
              <w:spacing w:after="20"/>
              <w:ind w:left="20"/>
              <w:jc w:val="both"/>
            </w:pPr>
            <w:r>
              <w:rPr>
                <w:rFonts w:ascii="Times New Roman"/>
                <w:b w:val="false"/>
                <w:i w:val="false"/>
                <w:color w:val="000000"/>
                <w:sz w:val="20"/>
              </w:rPr>
              <w:t xml:space="preserve">
(M.SDT.00031)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17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2.13.3. Өңір </w:t>
            </w:r>
          </w:p>
          <w:p>
            <w:pPr>
              <w:spacing w:after="20"/>
              <w:ind w:left="20"/>
              <w:jc w:val="both"/>
            </w:pPr>
            <w:r>
              <w:rPr>
                <w:rFonts w:ascii="Times New Roman"/>
                <w:b w:val="false"/>
                <w:i w:val="false"/>
                <w:color w:val="000000"/>
                <w:sz w:val="20"/>
              </w:rPr>
              <w:t xml:space="preserve">
(csdo:RegionName)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M.SDE.00007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3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2.13.4. Аудан </w:t>
            </w:r>
          </w:p>
          <w:p>
            <w:pPr>
              <w:spacing w:after="20"/>
              <w:ind w:left="20"/>
              <w:jc w:val="both"/>
            </w:pPr>
            <w:r>
              <w:rPr>
                <w:rFonts w:ascii="Times New Roman"/>
                <w:b w:val="false"/>
                <w:i w:val="false"/>
                <w:color w:val="000000"/>
                <w:sz w:val="20"/>
              </w:rPr>
              <w:t xml:space="preserve">
(csdo:DistrictName) </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M.SDE.00008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2.13.5. Қала </w:t>
            </w:r>
          </w:p>
          <w:p>
            <w:pPr>
              <w:spacing w:after="20"/>
              <w:ind w:left="20"/>
              <w:jc w:val="both"/>
            </w:pPr>
            <w:r>
              <w:rPr>
                <w:rFonts w:ascii="Times New Roman"/>
                <w:b w:val="false"/>
                <w:i w:val="false"/>
                <w:color w:val="000000"/>
                <w:sz w:val="20"/>
              </w:rPr>
              <w:t xml:space="preserve">
(csdo:CityName) </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M.SDE.00009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2.13.6. Елді мекен </w:t>
            </w:r>
          </w:p>
          <w:p>
            <w:pPr>
              <w:spacing w:after="20"/>
              <w:ind w:left="20"/>
              <w:jc w:val="both"/>
            </w:pPr>
            <w:r>
              <w:rPr>
                <w:rFonts w:ascii="Times New Roman"/>
                <w:b w:val="false"/>
                <w:i w:val="false"/>
                <w:color w:val="000000"/>
                <w:sz w:val="20"/>
              </w:rPr>
              <w:t xml:space="preserve">
(csdo:SettlementName) </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мекеннің атауы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M.SDE.00057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2.13.7. Көше </w:t>
            </w:r>
          </w:p>
          <w:p>
            <w:pPr>
              <w:spacing w:after="20"/>
              <w:ind w:left="20"/>
              <w:jc w:val="both"/>
            </w:pPr>
            <w:r>
              <w:rPr>
                <w:rFonts w:ascii="Times New Roman"/>
                <w:b w:val="false"/>
                <w:i w:val="false"/>
                <w:color w:val="000000"/>
                <w:sz w:val="20"/>
              </w:rPr>
              <w:t xml:space="preserve">
(csdo:StreetName) </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қалалық инфрақұрылымның көше-жол желісі элементінің атауы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M.SDE.00010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2.13.8. Үйдің нөмірі</w:t>
            </w:r>
          </w:p>
          <w:p>
            <w:pPr>
              <w:spacing w:after="20"/>
              <w:ind w:left="20"/>
              <w:jc w:val="both"/>
            </w:pPr>
            <w:r>
              <w:rPr>
                <w:rFonts w:ascii="Times New Roman"/>
                <w:b w:val="false"/>
                <w:i w:val="false"/>
                <w:color w:val="000000"/>
                <w:sz w:val="20"/>
              </w:rPr>
              <w:t xml:space="preserve">
(csdo:BuildingNumberId) </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M.SDE.00011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csdo:Id50Type (M.SDT.00093)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50 </w:t>
            </w:r>
          </w:p>
        </w:tc>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2.13.9. Үй-жайдың нөмірі</w:t>
            </w:r>
          </w:p>
          <w:p>
            <w:pPr>
              <w:spacing w:after="20"/>
              <w:ind w:left="20"/>
              <w:jc w:val="both"/>
            </w:pPr>
            <w:r>
              <w:rPr>
                <w:rFonts w:ascii="Times New Roman"/>
                <w:b w:val="false"/>
                <w:i w:val="false"/>
                <w:color w:val="000000"/>
                <w:sz w:val="20"/>
              </w:rPr>
              <w:t xml:space="preserve">
(csdo:RoomNumberId) </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офистің немесе пәтердің белгіленуі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M.SDE.00012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csdo:Id20Type (M.SDT.00092)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3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2.14. Асыл тұқымды жануардың немесе асыл тұқымдық өнім құрамына кіретін жануардың тұқымы туралы ақпарат(smsdo:PedigreeText)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асыл тұқымды (ата-енесінің кемінде 3 ұрпағын көрсете отырып). Ата-енесінің барлық ұрпақтары үшін асыл тұқымды жануарларды есепке алу тізілімінде сәйкестендіру нөмірлері көрсетіледі.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M.SM.SDE.01039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csdo:Text4000Type (M.SDT.00088) Символдар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4000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2.15. Күні </w:t>
            </w:r>
          </w:p>
          <w:p>
            <w:pPr>
              <w:spacing w:after="20"/>
              <w:ind w:left="20"/>
              <w:jc w:val="both"/>
            </w:pPr>
            <w:r>
              <w:rPr>
                <w:rFonts w:ascii="Times New Roman"/>
                <w:b w:val="false"/>
                <w:i w:val="false"/>
                <w:color w:val="000000"/>
                <w:sz w:val="20"/>
              </w:rPr>
              <w:t xml:space="preserve">
(csdo:EventDate)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кейбір оқиғаның күні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M.SDE.00131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bdt:DateType (M.BDT.00005) </w:t>
            </w:r>
          </w:p>
          <w:p>
            <w:pPr>
              <w:spacing w:after="20"/>
              <w:ind w:left="20"/>
              <w:jc w:val="both"/>
            </w:pPr>
            <w:r>
              <w:rPr>
                <w:rFonts w:ascii="Times New Roman"/>
                <w:b w:val="false"/>
                <w:i w:val="false"/>
                <w:color w:val="000000"/>
                <w:sz w:val="20"/>
              </w:rPr>
              <w:t>
ISO 8601 сәйкес күнді белгілеу</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2.16. Туған кездегі иесі </w:t>
            </w:r>
          </w:p>
          <w:p>
            <w:pPr>
              <w:spacing w:after="20"/>
              <w:ind w:left="20"/>
              <w:jc w:val="both"/>
            </w:pPr>
            <w:r>
              <w:rPr>
                <w:rFonts w:ascii="Times New Roman"/>
                <w:b w:val="false"/>
                <w:i w:val="false"/>
                <w:color w:val="000000"/>
                <w:sz w:val="20"/>
              </w:rPr>
              <w:t xml:space="preserve">
(smcdo:OwnerAtBirthDetails)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 туған кездегі иесі туралы мәліметтер</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M.SM.CDE.01719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ccdo:BusinessEntityDetailsType </w:t>
            </w:r>
          </w:p>
          <w:p>
            <w:pPr>
              <w:spacing w:after="20"/>
              <w:ind w:left="20"/>
              <w:jc w:val="both"/>
            </w:pPr>
            <w:r>
              <w:rPr>
                <w:rFonts w:ascii="Times New Roman"/>
                <w:b w:val="false"/>
                <w:i w:val="false"/>
                <w:color w:val="000000"/>
                <w:sz w:val="20"/>
              </w:rPr>
              <w:t xml:space="preserve">
(M.CDT.00061) </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2.16.1. Ел коды </w:t>
            </w:r>
          </w:p>
          <w:p>
            <w:pPr>
              <w:spacing w:after="20"/>
              <w:ind w:left="20"/>
              <w:jc w:val="both"/>
            </w:pPr>
            <w:r>
              <w:rPr>
                <w:rFonts w:ascii="Times New Roman"/>
                <w:b w:val="false"/>
                <w:i w:val="false"/>
                <w:color w:val="000000"/>
                <w:sz w:val="20"/>
              </w:rPr>
              <w:t xml:space="preserve">
(csdo:UnifiedCountryCode)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елдің кодтық белгіленуі</w:t>
            </w:r>
          </w:p>
          <w:p>
            <w:pPr>
              <w:spacing w:after="20"/>
              <w:ind w:left="20"/>
              <w:jc w:val="both"/>
            </w:pPr>
            <w:r>
              <w:rPr>
                <w:rFonts w:ascii="Times New Roman"/>
                <w:b w:val="false"/>
                <w:i w:val="false"/>
                <w:color w:val="000000"/>
                <w:sz w:val="20"/>
              </w:rPr>
              <w: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M.SDE.00162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csdo:UnifiedCountryCodeType </w:t>
            </w:r>
          </w:p>
          <w:p>
            <w:pPr>
              <w:spacing w:after="20"/>
              <w:ind w:left="20"/>
              <w:jc w:val="both"/>
            </w:pPr>
            <w:r>
              <w:rPr>
                <w:rFonts w:ascii="Times New Roman"/>
                <w:b w:val="false"/>
                <w:i w:val="false"/>
                <w:color w:val="000000"/>
                <w:sz w:val="20"/>
              </w:rPr>
              <w:t xml:space="preserve">
(M.SDT.00112) </w:t>
            </w:r>
          </w:p>
          <w:p>
            <w:pPr>
              <w:spacing w:after="20"/>
              <w:ind w:left="20"/>
              <w:jc w:val="both"/>
            </w:pPr>
            <w:r>
              <w:rPr>
                <w:rFonts w:ascii="Times New Roman"/>
                <w:b w:val="false"/>
                <w:i w:val="false"/>
                <w:color w:val="000000"/>
                <w:sz w:val="20"/>
              </w:rPr>
              <w:t xml:space="preserve">
Сәйкестендіргіші "Анықтамалықтың (сыныптауыштың) сәйкестендіргіші" атрибутында анықталған анықтамалыққа (сыныптауышқа) сәйкес елдің екі әріптік кодының мәні </w:t>
            </w:r>
          </w:p>
          <w:p>
            <w:pPr>
              <w:spacing w:after="20"/>
              <w:ind w:left="20"/>
              <w:jc w:val="both"/>
            </w:pPr>
            <w:r>
              <w:rPr>
                <w:rFonts w:ascii="Times New Roman"/>
                <w:b w:val="false"/>
                <w:i w:val="false"/>
                <w:color w:val="000000"/>
                <w:sz w:val="20"/>
              </w:rPr>
              <w:t xml:space="preserve">
Шаблон: [A-Z]{2}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xml:space="preserve">
(атрибут codeListId)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Өзіне сәйкес код көрсетілген анықтамалықтың (сыныптауыштың) белгіленімі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csdo:ReferenceDataIdType </w:t>
            </w:r>
          </w:p>
          <w:p>
            <w:pPr>
              <w:spacing w:after="20"/>
              <w:ind w:left="20"/>
              <w:jc w:val="both"/>
            </w:pPr>
            <w:r>
              <w:rPr>
                <w:rFonts w:ascii="Times New Roman"/>
                <w:b w:val="false"/>
                <w:i w:val="false"/>
                <w:color w:val="000000"/>
                <w:sz w:val="20"/>
              </w:rPr>
              <w:t xml:space="preserve">
(M.SDT.00091)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2.16.2. Шаруашылық жүргізуші субъектінің атауы </w:t>
            </w:r>
          </w:p>
          <w:p>
            <w:pPr>
              <w:spacing w:after="20"/>
              <w:ind w:left="20"/>
              <w:jc w:val="both"/>
            </w:pPr>
            <w:r>
              <w:rPr>
                <w:rFonts w:ascii="Times New Roman"/>
                <w:b w:val="false"/>
                <w:i w:val="false"/>
                <w:color w:val="000000"/>
                <w:sz w:val="20"/>
              </w:rPr>
              <w:t xml:space="preserve">
(csdo:BusinessEntityName)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толық атауы немесе шаруашылық қызметін жүргізетін жеке тұлғаның тегі, аты және әкесінің аты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M.SDE.00187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csdo:Name300Type (M.SDT.00056)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300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2.16.3. Шаруашылық жүргізуші субъектінің қысқаша атауы (csdo:BusinessEntityBriefName)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қысқаша атауы немесе шаруашылық қызметін жүргізетін жеке тұлғаның тегі, аты және әкесінің аты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M.SDE.00188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2.16.4. Ұйымдық-құқықтық нысанның коды</w:t>
            </w:r>
          </w:p>
          <w:p>
            <w:pPr>
              <w:spacing w:after="20"/>
              <w:ind w:left="20"/>
              <w:jc w:val="both"/>
            </w:pPr>
            <w:r>
              <w:rPr>
                <w:rFonts w:ascii="Times New Roman"/>
                <w:b w:val="false"/>
                <w:i w:val="false"/>
                <w:color w:val="000000"/>
                <w:sz w:val="20"/>
              </w:rPr>
              <w:t xml:space="preserve">
(csdo:BusinessEntityTypeCode)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M.SDE.00023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csdo:UnifiedCode20Type </w:t>
            </w:r>
          </w:p>
          <w:p>
            <w:pPr>
              <w:spacing w:after="20"/>
              <w:ind w:left="20"/>
              <w:jc w:val="both"/>
            </w:pPr>
            <w:r>
              <w:rPr>
                <w:rFonts w:ascii="Times New Roman"/>
                <w:b w:val="false"/>
                <w:i w:val="false"/>
                <w:color w:val="000000"/>
                <w:sz w:val="20"/>
              </w:rPr>
              <w:t xml:space="preserve">
(M.SDT.00140) </w:t>
            </w:r>
          </w:p>
          <w:p>
            <w:pPr>
              <w:spacing w:after="20"/>
              <w:ind w:left="20"/>
              <w:jc w:val="both"/>
            </w:pPr>
            <w:r>
              <w:rPr>
                <w:rFonts w:ascii="Times New Roman"/>
                <w:b w:val="false"/>
                <w:i w:val="false"/>
                <w:color w:val="000000"/>
                <w:sz w:val="20"/>
              </w:rPr>
              <w:t xml:space="preserve">
Сәйкестендіргіші "Анықтамалық (сыныптауыш) сәйкестендіргіші" атрибутында анықталуы мүмкін анықтамалыққа (сыныптауышқа) сәйкес кодтың мәні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xml:space="preserve">
(атрибут codeListId)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Өзіне сәйкес код көрсетілген анықтамалықтың (сыныптауыштың) белгіленімі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csdo:ReferenceDataIdType </w:t>
            </w:r>
          </w:p>
          <w:p>
            <w:pPr>
              <w:spacing w:after="20"/>
              <w:ind w:left="20"/>
              <w:jc w:val="both"/>
            </w:pPr>
            <w:r>
              <w:rPr>
                <w:rFonts w:ascii="Times New Roman"/>
                <w:b w:val="false"/>
                <w:i w:val="false"/>
                <w:color w:val="000000"/>
                <w:sz w:val="20"/>
              </w:rPr>
              <w:t xml:space="preserve">
(M.SDT.00091)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2.16.5. Ұйымдық-құқықтық нысанның атауы </w:t>
            </w:r>
          </w:p>
          <w:p>
            <w:pPr>
              <w:spacing w:after="20"/>
              <w:ind w:left="20"/>
              <w:jc w:val="both"/>
            </w:pPr>
            <w:r>
              <w:rPr>
                <w:rFonts w:ascii="Times New Roman"/>
                <w:b w:val="false"/>
                <w:i w:val="false"/>
                <w:color w:val="000000"/>
                <w:sz w:val="20"/>
              </w:rPr>
              <w:t xml:space="preserve">
(csdo:BusinessEntityTypeName)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M.SDE.00090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csdo:Name300Type (M.SDT.00056)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300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2.16.6. Шаруашылық жүргізуші субъектінің сәйкестендіргіші </w:t>
            </w:r>
          </w:p>
          <w:p>
            <w:pPr>
              <w:spacing w:after="20"/>
              <w:ind w:left="20"/>
              <w:jc w:val="both"/>
            </w:pPr>
            <w:r>
              <w:rPr>
                <w:rFonts w:ascii="Times New Roman"/>
                <w:b w:val="false"/>
                <w:i w:val="false"/>
                <w:color w:val="000000"/>
                <w:sz w:val="20"/>
              </w:rPr>
              <w:t xml:space="preserve">
(csdo:BusinessEntityId)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жазбаның нөмірі (коды)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M.SDE.00189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csdo:BusinessEntityIdType </w:t>
            </w:r>
          </w:p>
          <w:p>
            <w:pPr>
              <w:spacing w:after="20"/>
              <w:ind w:left="20"/>
              <w:jc w:val="both"/>
            </w:pPr>
            <w:r>
              <w:rPr>
                <w:rFonts w:ascii="Times New Roman"/>
                <w:b w:val="false"/>
                <w:i w:val="false"/>
                <w:color w:val="000000"/>
                <w:sz w:val="20"/>
              </w:rPr>
              <w:t xml:space="preserve">
(M.SDT.00157)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xml:space="preserve">
(атрибут kindId)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сәйкестендіру әдісі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csdo:BusinessEntityIdKindIdType </w:t>
            </w:r>
          </w:p>
          <w:p>
            <w:pPr>
              <w:spacing w:after="20"/>
              <w:ind w:left="20"/>
              <w:jc w:val="both"/>
            </w:pPr>
            <w:r>
              <w:rPr>
                <w:rFonts w:ascii="Times New Roman"/>
                <w:b w:val="false"/>
                <w:i w:val="false"/>
                <w:color w:val="000000"/>
                <w:sz w:val="20"/>
              </w:rPr>
              <w:t xml:space="preserve">
(M.SDT.00158) </w:t>
            </w:r>
          </w:p>
          <w:p>
            <w:pPr>
              <w:spacing w:after="20"/>
              <w:ind w:left="20"/>
              <w:jc w:val="both"/>
            </w:pPr>
            <w:r>
              <w:rPr>
                <w:rFonts w:ascii="Times New Roman"/>
                <w:b w:val="false"/>
                <w:i w:val="false"/>
                <w:color w:val="000000"/>
                <w:sz w:val="20"/>
              </w:rPr>
              <w:t xml:space="preserve">
Шаруашылық жүргізуші субъектілерді сәйкестендіру әдістерінің анықтамалығынан сәйкестендіргіштің мәні.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2.16.7. Кедендік бірегей сәйкестендіру нөмірі </w:t>
            </w:r>
          </w:p>
          <w:p>
            <w:pPr>
              <w:spacing w:after="20"/>
              <w:ind w:left="20"/>
              <w:jc w:val="both"/>
            </w:pPr>
            <w:r>
              <w:rPr>
                <w:rFonts w:ascii="Times New Roman"/>
                <w:b w:val="false"/>
                <w:i w:val="false"/>
                <w:color w:val="000000"/>
                <w:sz w:val="20"/>
              </w:rPr>
              <w:t xml:space="preserve">
(csdo:UniqueCustomsNumberId)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кедендік бақылау мақсаттарына арналған бірегей сәйкестендіру нөмірі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M.SDE.00135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csdo:UniqueCustomsNumberIdType </w:t>
            </w:r>
          </w:p>
          <w:p>
            <w:pPr>
              <w:spacing w:after="20"/>
              <w:ind w:left="20"/>
              <w:jc w:val="both"/>
            </w:pPr>
            <w:r>
              <w:rPr>
                <w:rFonts w:ascii="Times New Roman"/>
                <w:b w:val="false"/>
                <w:i w:val="false"/>
                <w:color w:val="000000"/>
                <w:sz w:val="20"/>
              </w:rPr>
              <w:t xml:space="preserve">
(M.SDT.00089) </w:t>
            </w:r>
          </w:p>
          <w:p>
            <w:pPr>
              <w:spacing w:after="20"/>
              <w:ind w:left="20"/>
              <w:jc w:val="both"/>
            </w:pPr>
            <w:r>
              <w:rPr>
                <w:rFonts w:ascii="Times New Roman"/>
                <w:b w:val="false"/>
                <w:i w:val="false"/>
                <w:color w:val="000000"/>
                <w:sz w:val="20"/>
              </w:rPr>
              <w:t xml:space="preserve">
Символдардың қалыптандырылған жолы. Ең қысқа ұзындық:1. </w:t>
            </w:r>
          </w:p>
          <w:p>
            <w:pPr>
              <w:spacing w:after="20"/>
              <w:ind w:left="20"/>
              <w:jc w:val="both"/>
            </w:pPr>
            <w:r>
              <w:rPr>
                <w:rFonts w:ascii="Times New Roman"/>
                <w:b w:val="false"/>
                <w:i w:val="false"/>
                <w:color w:val="000000"/>
                <w:sz w:val="20"/>
              </w:rPr>
              <w:t xml:space="preserve">
Ең жоғары ұзындығы: 17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2.16.8. Салық төлеушінің сәйкестендіргіші(csdo:TaxpayerId)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салық төлеуші тіркелген елдің салық төлеушілер тізіліміндегі сәйкестендіргіші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M.SDE.00025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csdo:TaxpayerIdType (M.SDT.00025) Салық төлеушінің тіркелген елінде қабылданған қағидаларға сәйкес сәйкестендіргіштің мәні.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2.16.9. Есепке қою себебінің коды </w:t>
            </w:r>
          </w:p>
          <w:p>
            <w:pPr>
              <w:spacing w:after="20"/>
              <w:ind w:left="20"/>
              <w:jc w:val="both"/>
            </w:pPr>
            <w:r>
              <w:rPr>
                <w:rFonts w:ascii="Times New Roman"/>
                <w:b w:val="false"/>
                <w:i w:val="false"/>
                <w:color w:val="000000"/>
                <w:sz w:val="20"/>
              </w:rPr>
              <w:t>
(csdo:TaxRegistrationReason</w:t>
            </w:r>
          </w:p>
          <w:p>
            <w:pPr>
              <w:spacing w:after="20"/>
              <w:ind w:left="20"/>
              <w:jc w:val="both"/>
            </w:pPr>
            <w:r>
              <w:rPr>
                <w:rFonts w:ascii="Times New Roman"/>
                <w:b w:val="false"/>
                <w:i w:val="false"/>
                <w:color w:val="000000"/>
                <w:sz w:val="20"/>
              </w:rPr>
              <w:t xml:space="preserve">
Code)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Ресей Федерациясында салықтық есепке қою себебін сәйкестендіретін код</w:t>
            </w:r>
          </w:p>
          <w:p>
            <w:pPr>
              <w:spacing w:after="20"/>
              <w:ind w:left="20"/>
              <w:jc w:val="both"/>
            </w:pPr>
            <w:r>
              <w:rPr>
                <w:rFonts w:ascii="Times New Roman"/>
                <w:b w:val="false"/>
                <w:i w:val="false"/>
                <w:color w:val="000000"/>
                <w:sz w:val="20"/>
              </w:rPr>
              <w: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M.SDE.00030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csdo:TaxRegistrationReasonCodeType </w:t>
            </w:r>
          </w:p>
          <w:p>
            <w:pPr>
              <w:spacing w:after="20"/>
              <w:ind w:left="20"/>
              <w:jc w:val="both"/>
            </w:pPr>
            <w:r>
              <w:rPr>
                <w:rFonts w:ascii="Times New Roman"/>
                <w:b w:val="false"/>
                <w:i w:val="false"/>
                <w:color w:val="000000"/>
                <w:sz w:val="20"/>
              </w:rPr>
              <w:t xml:space="preserve">
(M.SDT.00030) </w:t>
            </w:r>
          </w:p>
          <w:p>
            <w:pPr>
              <w:spacing w:after="20"/>
              <w:ind w:left="20"/>
              <w:jc w:val="both"/>
            </w:pPr>
            <w:r>
              <w:rPr>
                <w:rFonts w:ascii="Times New Roman"/>
                <w:b w:val="false"/>
                <w:i w:val="false"/>
                <w:color w:val="000000"/>
                <w:sz w:val="20"/>
              </w:rPr>
              <w:t xml:space="preserve">
Символдардың қалыптандырылған жолы. Шаблон: \d{9}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2.16.10. Мекенжай </w:t>
            </w:r>
          </w:p>
          <w:p>
            <w:pPr>
              <w:spacing w:after="20"/>
              <w:ind w:left="20"/>
              <w:jc w:val="both"/>
            </w:pPr>
            <w:r>
              <w:rPr>
                <w:rFonts w:ascii="Times New Roman"/>
                <w:b w:val="false"/>
                <w:i w:val="false"/>
                <w:color w:val="000000"/>
                <w:sz w:val="20"/>
              </w:rPr>
              <w:t xml:space="preserve">
(ccdo:SubjectAddressDetails)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мекенжайы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M.CDE.00058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ccdo:SubjectAddressDetailsType </w:t>
            </w:r>
          </w:p>
          <w:p>
            <w:pPr>
              <w:spacing w:after="20"/>
              <w:ind w:left="20"/>
              <w:jc w:val="both"/>
            </w:pPr>
            <w:r>
              <w:rPr>
                <w:rFonts w:ascii="Times New Roman"/>
                <w:b w:val="false"/>
                <w:i w:val="false"/>
                <w:color w:val="000000"/>
                <w:sz w:val="20"/>
              </w:rPr>
              <w:t xml:space="preserve">
(M.CDT.00064) </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Мекенжай түрінің коды </w:t>
            </w:r>
          </w:p>
          <w:p>
            <w:pPr>
              <w:spacing w:after="20"/>
              <w:ind w:left="20"/>
              <w:jc w:val="both"/>
            </w:pPr>
            <w:r>
              <w:rPr>
                <w:rFonts w:ascii="Times New Roman"/>
                <w:b w:val="false"/>
                <w:i w:val="false"/>
                <w:color w:val="000000"/>
                <w:sz w:val="20"/>
              </w:rPr>
              <w:t xml:space="preserve">
(csdo:AddressKindCode)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M.SDE.00192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csdo:AddressKindCodeType </w:t>
            </w:r>
          </w:p>
          <w:p>
            <w:pPr>
              <w:spacing w:after="20"/>
              <w:ind w:left="20"/>
              <w:jc w:val="both"/>
            </w:pPr>
            <w:r>
              <w:rPr>
                <w:rFonts w:ascii="Times New Roman"/>
                <w:b w:val="false"/>
                <w:i w:val="false"/>
                <w:color w:val="000000"/>
                <w:sz w:val="20"/>
              </w:rPr>
              <w:t xml:space="preserve">
(M.SDT.00162) </w:t>
            </w:r>
          </w:p>
          <w:p>
            <w:pPr>
              <w:spacing w:after="20"/>
              <w:ind w:left="20"/>
              <w:jc w:val="both"/>
            </w:pPr>
            <w:r>
              <w:rPr>
                <w:rFonts w:ascii="Times New Roman"/>
                <w:b w:val="false"/>
                <w:i w:val="false"/>
                <w:color w:val="000000"/>
                <w:sz w:val="20"/>
              </w:rPr>
              <w:t xml:space="preserve">
Мекенжай түрлерінің анықтамалығына сәйкес кодтың мәні.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Ел коды </w:t>
            </w:r>
          </w:p>
          <w:p>
            <w:pPr>
              <w:spacing w:after="20"/>
              <w:ind w:left="20"/>
              <w:jc w:val="both"/>
            </w:pPr>
            <w:r>
              <w:rPr>
                <w:rFonts w:ascii="Times New Roman"/>
                <w:b w:val="false"/>
                <w:i w:val="false"/>
                <w:color w:val="000000"/>
                <w:sz w:val="20"/>
              </w:rPr>
              <w:t xml:space="preserve">
(csdo:UnifiedCountryCode)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M.SDE.00162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csdo:UnifiedCountryCodeType </w:t>
            </w:r>
          </w:p>
          <w:p>
            <w:pPr>
              <w:spacing w:after="20"/>
              <w:ind w:left="20"/>
              <w:jc w:val="both"/>
            </w:pPr>
            <w:r>
              <w:rPr>
                <w:rFonts w:ascii="Times New Roman"/>
                <w:b w:val="false"/>
                <w:i w:val="false"/>
                <w:color w:val="000000"/>
                <w:sz w:val="20"/>
              </w:rPr>
              <w:t xml:space="preserve">
(M.SDT.00112) </w:t>
            </w:r>
          </w:p>
          <w:p>
            <w:pPr>
              <w:spacing w:after="20"/>
              <w:ind w:left="20"/>
              <w:jc w:val="both"/>
            </w:pPr>
            <w:r>
              <w:rPr>
                <w:rFonts w:ascii="Times New Roman"/>
                <w:b w:val="false"/>
                <w:i w:val="false"/>
                <w:color w:val="000000"/>
                <w:sz w:val="20"/>
              </w:rPr>
              <w:t xml:space="preserve">
Сәйкестендіргіші "Анықтамалықтың (сыныптауыштың) сәйкестендіргіші" атрибутында анықталған анықтамалыққа (сыныптауышқа) сәйкес елдің екі әріптік кодының мәні  </w:t>
            </w:r>
          </w:p>
          <w:p>
            <w:pPr>
              <w:spacing w:after="20"/>
              <w:ind w:left="20"/>
              <w:jc w:val="both"/>
            </w:pPr>
            <w:r>
              <w:rPr>
                <w:rFonts w:ascii="Times New Roman"/>
                <w:b w:val="false"/>
                <w:i w:val="false"/>
                <w:color w:val="000000"/>
                <w:sz w:val="20"/>
              </w:rPr>
              <w:t xml:space="preserve">
Шаблон: [A-Z]{2}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xml:space="preserve">
(атрибут codeListId)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Өзіне сәйкес код көрсетілген анықтамалықтың (сыныптауыштың) белгіленімі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csdo:ReferenceDataIdType </w:t>
            </w:r>
          </w:p>
          <w:p>
            <w:pPr>
              <w:spacing w:after="20"/>
              <w:ind w:left="20"/>
              <w:jc w:val="both"/>
            </w:pPr>
            <w:r>
              <w:rPr>
                <w:rFonts w:ascii="Times New Roman"/>
                <w:b w:val="false"/>
                <w:i w:val="false"/>
                <w:color w:val="000000"/>
                <w:sz w:val="20"/>
              </w:rPr>
              <w:t xml:space="preserve">
(M.SDT.00091)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xml:space="preserve">
(csdo:TerritoryCode)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әкімшілік-аумақтық бөлініс бірлігінің коды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M.SDE.00031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csdo:TerritoryCodeType </w:t>
            </w:r>
          </w:p>
          <w:p>
            <w:pPr>
              <w:spacing w:after="20"/>
              <w:ind w:left="20"/>
              <w:jc w:val="both"/>
            </w:pPr>
            <w:r>
              <w:rPr>
                <w:rFonts w:ascii="Times New Roman"/>
                <w:b w:val="false"/>
                <w:i w:val="false"/>
                <w:color w:val="000000"/>
                <w:sz w:val="20"/>
              </w:rPr>
              <w:t xml:space="preserve">
(M.SDT.00031) </w:t>
            </w:r>
          </w:p>
          <w:p>
            <w:pPr>
              <w:spacing w:after="20"/>
              <w:ind w:left="20"/>
              <w:jc w:val="both"/>
            </w:pPr>
            <w:r>
              <w:rPr>
                <w:rFonts w:ascii="Times New Roman"/>
                <w:b w:val="false"/>
                <w:i w:val="false"/>
                <w:color w:val="000000"/>
                <w:sz w:val="20"/>
              </w:rPr>
              <w:t xml:space="preserve">
Символдардың қалыптандырылған жолы. Ең қысқа ұзындық:1. </w:t>
            </w:r>
          </w:p>
          <w:p>
            <w:pPr>
              <w:spacing w:after="20"/>
              <w:ind w:left="20"/>
              <w:jc w:val="both"/>
            </w:pPr>
            <w:r>
              <w:rPr>
                <w:rFonts w:ascii="Times New Roman"/>
                <w:b w:val="false"/>
                <w:i w:val="false"/>
                <w:color w:val="000000"/>
                <w:sz w:val="20"/>
              </w:rPr>
              <w:t xml:space="preserve">
Ең жоғары ұзындығы: 17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Өңір </w:t>
            </w:r>
          </w:p>
          <w:p>
            <w:pPr>
              <w:spacing w:after="20"/>
              <w:ind w:left="20"/>
              <w:jc w:val="both"/>
            </w:pPr>
            <w:r>
              <w:rPr>
                <w:rFonts w:ascii="Times New Roman"/>
                <w:b w:val="false"/>
                <w:i w:val="false"/>
                <w:color w:val="000000"/>
                <w:sz w:val="20"/>
              </w:rPr>
              <w:t xml:space="preserve">
(csdo:RegionName)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M.SDE.00007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Аудан </w:t>
            </w:r>
          </w:p>
          <w:p>
            <w:pPr>
              <w:spacing w:after="20"/>
              <w:ind w:left="20"/>
              <w:jc w:val="both"/>
            </w:pPr>
            <w:r>
              <w:rPr>
                <w:rFonts w:ascii="Times New Roman"/>
                <w:b w:val="false"/>
                <w:i w:val="false"/>
                <w:color w:val="000000"/>
                <w:sz w:val="20"/>
              </w:rPr>
              <w:t xml:space="preserve">
(csdo:DistrictName)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M.SDE.00008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Қала </w:t>
            </w:r>
          </w:p>
          <w:p>
            <w:pPr>
              <w:spacing w:after="20"/>
              <w:ind w:left="20"/>
              <w:jc w:val="both"/>
            </w:pPr>
            <w:r>
              <w:rPr>
                <w:rFonts w:ascii="Times New Roman"/>
                <w:b w:val="false"/>
                <w:i w:val="false"/>
                <w:color w:val="000000"/>
                <w:sz w:val="20"/>
              </w:rPr>
              <w:t xml:space="preserve">
(csdo:CityName)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M.SDE.00009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Елді мекен </w:t>
            </w:r>
          </w:p>
          <w:p>
            <w:pPr>
              <w:spacing w:after="20"/>
              <w:ind w:left="20"/>
              <w:jc w:val="both"/>
            </w:pPr>
            <w:r>
              <w:rPr>
                <w:rFonts w:ascii="Times New Roman"/>
                <w:b w:val="false"/>
                <w:i w:val="false"/>
                <w:color w:val="000000"/>
                <w:sz w:val="20"/>
              </w:rPr>
              <w:t xml:space="preserve">
(csdo:SettlementName)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мекеннің атауы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M.SDE.00057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Көше </w:t>
            </w:r>
          </w:p>
          <w:p>
            <w:pPr>
              <w:spacing w:after="20"/>
              <w:ind w:left="20"/>
              <w:jc w:val="both"/>
            </w:pPr>
            <w:r>
              <w:rPr>
                <w:rFonts w:ascii="Times New Roman"/>
                <w:b w:val="false"/>
                <w:i w:val="false"/>
                <w:color w:val="000000"/>
                <w:sz w:val="20"/>
              </w:rPr>
              <w:t xml:space="preserve">
(csdo:StreetName)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қалалық инфрақұрылымның көше-жол желісі элементінің атауы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M.SDE.00010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xml:space="preserve">
(csdo:BuildingNumberId)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M.SDE.00011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csdo:Id50Type (M.SDT.00093)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50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xml:space="preserve">
(csdo:RoomNumberId)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офистің немесе пәтердің белгіленуі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M.SDE.00012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csdo:Id20Type (M.SDT.00092)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Пошта индексі </w:t>
            </w:r>
          </w:p>
          <w:p>
            <w:pPr>
              <w:spacing w:after="20"/>
              <w:ind w:left="20"/>
              <w:jc w:val="both"/>
            </w:pPr>
            <w:r>
              <w:rPr>
                <w:rFonts w:ascii="Times New Roman"/>
                <w:b w:val="false"/>
                <w:i w:val="false"/>
                <w:color w:val="000000"/>
                <w:sz w:val="20"/>
              </w:rPr>
              <w:t xml:space="preserve">
(csdo:PostCode)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пошта байланысы кәсіпорнының пошта индексі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M.SDE.00006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csdo:PostCodeType (M.SDT.00006) Символдардың қалыптандырылған жолы. </w:t>
            </w:r>
          </w:p>
          <w:p>
            <w:pPr>
              <w:spacing w:after="20"/>
              <w:ind w:left="20"/>
              <w:jc w:val="both"/>
            </w:pPr>
            <w:r>
              <w:rPr>
                <w:rFonts w:ascii="Times New Roman"/>
                <w:b w:val="false"/>
                <w:i w:val="false"/>
                <w:color w:val="000000"/>
                <w:sz w:val="20"/>
              </w:rPr>
              <w:t xml:space="preserve">
Шаблон: [A-Z0-9][A-Z0-9 -]{1,8}[AZ0-9]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Абоненттік жәшіктің нөмірі </w:t>
            </w:r>
          </w:p>
          <w:p>
            <w:pPr>
              <w:spacing w:after="20"/>
              <w:ind w:left="20"/>
              <w:jc w:val="both"/>
            </w:pPr>
            <w:r>
              <w:rPr>
                <w:rFonts w:ascii="Times New Roman"/>
                <w:b w:val="false"/>
                <w:i w:val="false"/>
                <w:color w:val="000000"/>
                <w:sz w:val="20"/>
              </w:rPr>
              <w:t xml:space="preserve">
(csdo:PostOfficeBoxId)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M.SDE.00013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csdo:Id20Type (M.SDT.00092)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2.16.11. Байланыс деректемесі </w:t>
            </w:r>
          </w:p>
          <w:p>
            <w:pPr>
              <w:spacing w:after="20"/>
              <w:ind w:left="20"/>
              <w:jc w:val="both"/>
            </w:pPr>
            <w:r>
              <w:rPr>
                <w:rFonts w:ascii="Times New Roman"/>
                <w:b w:val="false"/>
                <w:i w:val="false"/>
                <w:color w:val="000000"/>
                <w:sz w:val="20"/>
              </w:rPr>
              <w:t xml:space="preserve">
(ccdo:CommunicationDetails)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байланыс деректемесі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M.CDE.00003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ccdo:CommunicationDetailsType </w:t>
            </w:r>
          </w:p>
          <w:p>
            <w:pPr>
              <w:spacing w:after="20"/>
              <w:ind w:left="20"/>
              <w:jc w:val="both"/>
            </w:pPr>
            <w:r>
              <w:rPr>
                <w:rFonts w:ascii="Times New Roman"/>
                <w:b w:val="false"/>
                <w:i w:val="false"/>
                <w:color w:val="000000"/>
                <w:sz w:val="20"/>
              </w:rPr>
              <w:t xml:space="preserve">
(M.CDT.00003) </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Байланыс түрінің коды </w:t>
            </w:r>
          </w:p>
          <w:p>
            <w:pPr>
              <w:spacing w:after="20"/>
              <w:ind w:left="20"/>
              <w:jc w:val="both"/>
            </w:pPr>
            <w:r>
              <w:rPr>
                <w:rFonts w:ascii="Times New Roman"/>
                <w:b w:val="false"/>
                <w:i w:val="false"/>
                <w:color w:val="000000"/>
                <w:sz w:val="20"/>
              </w:rPr>
              <w:t>
(csdo:CommunicationChannel</w:t>
            </w:r>
          </w:p>
          <w:p>
            <w:pPr>
              <w:spacing w:after="20"/>
              <w:ind w:left="20"/>
              <w:jc w:val="both"/>
            </w:pPr>
            <w:r>
              <w:rPr>
                <w:rFonts w:ascii="Times New Roman"/>
                <w:b w:val="false"/>
                <w:i w:val="false"/>
                <w:color w:val="000000"/>
                <w:sz w:val="20"/>
              </w:rPr>
              <w:t xml:space="preserve">
Code)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құралы (арнасы) түрінің кодтық белгіленімі (телефон, факс, электрондық пошта және басқалар)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M.SDE.00014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w:t>
            </w:r>
          </w:p>
          <w:p>
            <w:pPr>
              <w:spacing w:after="20"/>
              <w:ind w:left="20"/>
              <w:jc w:val="both"/>
            </w:pPr>
            <w:r>
              <w:rPr>
                <w:rFonts w:ascii="Times New Roman"/>
                <w:b w:val="false"/>
                <w:i w:val="false"/>
                <w:color w:val="000000"/>
                <w:sz w:val="20"/>
              </w:rPr>
              <w:t xml:space="preserve">
Type (M.SDT.00163) </w:t>
            </w:r>
          </w:p>
          <w:p>
            <w:pPr>
              <w:spacing w:after="20"/>
              <w:ind w:left="20"/>
              <w:jc w:val="both"/>
            </w:pPr>
            <w:r>
              <w:rPr>
                <w:rFonts w:ascii="Times New Roman"/>
                <w:b w:val="false"/>
                <w:i w:val="false"/>
                <w:color w:val="000000"/>
                <w:sz w:val="20"/>
              </w:rPr>
              <w:t xml:space="preserve">
Байланыс құралдары (арналары) тізбесіне сәйкес кодтың мәні.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Байланыс түрінің атауы </w:t>
            </w:r>
          </w:p>
          <w:p>
            <w:pPr>
              <w:spacing w:after="20"/>
              <w:ind w:left="20"/>
              <w:jc w:val="both"/>
            </w:pPr>
            <w:r>
              <w:rPr>
                <w:rFonts w:ascii="Times New Roman"/>
                <w:b w:val="false"/>
                <w:i w:val="false"/>
                <w:color w:val="000000"/>
                <w:sz w:val="20"/>
              </w:rPr>
              <w:t>
(csdo:CommunicationChannel</w:t>
            </w:r>
          </w:p>
          <w:p>
            <w:pPr>
              <w:spacing w:after="20"/>
              <w:ind w:left="20"/>
              <w:jc w:val="both"/>
            </w:pPr>
            <w:r>
              <w:rPr>
                <w:rFonts w:ascii="Times New Roman"/>
                <w:b w:val="false"/>
                <w:i w:val="false"/>
                <w:color w:val="000000"/>
                <w:sz w:val="20"/>
              </w:rPr>
              <w:t xml:space="preserve">
Name)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құралы (арнасы) түрінің атауы (телефон, факс, электрондық почта және басқалар)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M.SDE.00093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Байланыс арнасының сәйкестендіргіші </w:t>
            </w:r>
          </w:p>
          <w:p>
            <w:pPr>
              <w:spacing w:after="20"/>
              <w:ind w:left="20"/>
              <w:jc w:val="both"/>
            </w:pPr>
            <w:r>
              <w:rPr>
                <w:rFonts w:ascii="Times New Roman"/>
                <w:b w:val="false"/>
                <w:i w:val="false"/>
                <w:color w:val="000000"/>
                <w:sz w:val="20"/>
              </w:rPr>
              <w:t>
(csdo:CommunicationChannel</w:t>
            </w:r>
          </w:p>
          <w:p>
            <w:pPr>
              <w:spacing w:after="20"/>
              <w:ind w:left="20"/>
              <w:jc w:val="both"/>
            </w:pPr>
            <w:r>
              <w:rPr>
                <w:rFonts w:ascii="Times New Roman"/>
                <w:b w:val="false"/>
                <w:i w:val="false"/>
                <w:color w:val="000000"/>
                <w:sz w:val="20"/>
              </w:rPr>
              <w:t xml:space="preserve">
Id)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тізбегі (телефонның, факстың нөмірін, электрондық почтаның мекенжайын және басқаларды көрсету)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M.SDE.00015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csdo:CommunicationChannelIdType </w:t>
            </w:r>
          </w:p>
          <w:p>
            <w:pPr>
              <w:spacing w:after="20"/>
              <w:ind w:left="20"/>
              <w:jc w:val="both"/>
            </w:pPr>
            <w:r>
              <w:rPr>
                <w:rFonts w:ascii="Times New Roman"/>
                <w:b w:val="false"/>
                <w:i w:val="false"/>
                <w:color w:val="000000"/>
                <w:sz w:val="20"/>
              </w:rPr>
              <w:t xml:space="preserve">
(M.SDT.00015)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1000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 Өнімді мемлекеттік тіркеу туралы куәлік</w:t>
            </w:r>
          </w:p>
          <w:p>
            <w:pPr>
              <w:spacing w:after="20"/>
              <w:ind w:left="20"/>
              <w:jc w:val="both"/>
            </w:pPr>
            <w:r>
              <w:rPr>
                <w:rFonts w:ascii="Times New Roman"/>
                <w:b w:val="false"/>
                <w:i w:val="false"/>
                <w:color w:val="000000"/>
                <w:sz w:val="20"/>
              </w:rPr>
              <w:t>
(smcdo:RegistrationCertificate</w:t>
            </w:r>
          </w:p>
          <w:p>
            <w:pPr>
              <w:spacing w:after="20"/>
              <w:ind w:left="20"/>
              <w:jc w:val="both"/>
            </w:pPr>
            <w:r>
              <w:rPr>
                <w:rFonts w:ascii="Times New Roman"/>
                <w:b w:val="false"/>
                <w:i w:val="false"/>
                <w:color w:val="000000"/>
                <w:sz w:val="20"/>
              </w:rPr>
              <w:t xml:space="preserve">
Details)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тұқымдық өнім партиясына куәлік</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M.SM.CDE.00055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smcdo:RegistrationCertificateDetails</w:t>
            </w:r>
          </w:p>
          <w:p>
            <w:pPr>
              <w:spacing w:after="20"/>
              <w:ind w:left="20"/>
              <w:jc w:val="both"/>
            </w:pPr>
            <w:r>
              <w:rPr>
                <w:rFonts w:ascii="Times New Roman"/>
                <w:b w:val="false"/>
                <w:i w:val="false"/>
                <w:color w:val="000000"/>
                <w:sz w:val="20"/>
              </w:rPr>
              <w:t xml:space="preserve">
Type (M.SM.CDT.00043) </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 Мүше мемлекеттің уәкілетті органы</w:t>
            </w:r>
          </w:p>
          <w:p>
            <w:pPr>
              <w:spacing w:after="20"/>
              <w:ind w:left="20"/>
              <w:jc w:val="both"/>
            </w:pPr>
            <w:r>
              <w:rPr>
                <w:rFonts w:ascii="Times New Roman"/>
                <w:b w:val="false"/>
                <w:i w:val="false"/>
                <w:color w:val="000000"/>
                <w:sz w:val="20"/>
              </w:rPr>
              <w:t xml:space="preserve">
(ccdo:UnifiedAuthorityDetails)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мемлекеттік тіркеу туралы куәлік берген мүше мемлекеттің уәкілетті органы туралы мәліметтер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M.CDE.00053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ccdo:UnifiedAuthorityDetailsType </w:t>
            </w:r>
          </w:p>
          <w:p>
            <w:pPr>
              <w:spacing w:after="20"/>
              <w:ind w:left="20"/>
              <w:jc w:val="both"/>
            </w:pPr>
            <w:r>
              <w:rPr>
                <w:rFonts w:ascii="Times New Roman"/>
                <w:b w:val="false"/>
                <w:i w:val="false"/>
                <w:color w:val="000000"/>
                <w:sz w:val="20"/>
              </w:rPr>
              <w:t xml:space="preserve">
(M.CDT.00054) </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Ел коды </w:t>
            </w:r>
          </w:p>
          <w:p>
            <w:pPr>
              <w:spacing w:after="20"/>
              <w:ind w:left="20"/>
              <w:jc w:val="both"/>
            </w:pPr>
            <w:r>
              <w:rPr>
                <w:rFonts w:ascii="Times New Roman"/>
                <w:b w:val="false"/>
                <w:i w:val="false"/>
                <w:color w:val="000000"/>
                <w:sz w:val="20"/>
              </w:rPr>
              <w:t xml:space="preserve">
(csdo:UnifiedCountryCode)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M.SDE.00162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csdo:UnifiedCountryCodeType </w:t>
            </w:r>
          </w:p>
          <w:p>
            <w:pPr>
              <w:spacing w:after="20"/>
              <w:ind w:left="20"/>
              <w:jc w:val="both"/>
            </w:pPr>
            <w:r>
              <w:rPr>
                <w:rFonts w:ascii="Times New Roman"/>
                <w:b w:val="false"/>
                <w:i w:val="false"/>
                <w:color w:val="000000"/>
                <w:sz w:val="20"/>
              </w:rPr>
              <w:t xml:space="preserve">
(M.SDT.00112) </w:t>
            </w:r>
          </w:p>
          <w:p>
            <w:pPr>
              <w:spacing w:after="20"/>
              <w:ind w:left="20"/>
              <w:jc w:val="both"/>
            </w:pPr>
            <w:r>
              <w:rPr>
                <w:rFonts w:ascii="Times New Roman"/>
                <w:b w:val="false"/>
                <w:i w:val="false"/>
                <w:color w:val="000000"/>
                <w:sz w:val="20"/>
              </w:rPr>
              <w:t xml:space="preserve">
Сәйкестендіргіші "Анықтамалықтың (сыныптауыштың) сәйкестендіргіші" атрибутында анықталған анықтамалыққа (сыныптауышқа) сәйкес елдің екі әріптік кодының мәні  </w:t>
            </w:r>
          </w:p>
          <w:p>
            <w:pPr>
              <w:spacing w:after="20"/>
              <w:ind w:left="20"/>
              <w:jc w:val="both"/>
            </w:pPr>
            <w:r>
              <w:rPr>
                <w:rFonts w:ascii="Times New Roman"/>
                <w:b w:val="false"/>
                <w:i w:val="false"/>
                <w:color w:val="000000"/>
                <w:sz w:val="20"/>
              </w:rPr>
              <w:t xml:space="preserve">
Шаблон: [A-Z]{2}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xml:space="preserve">
(атрибут codeListId)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Өзіне сәйкес код көрсетілген анықтамалықтың (сыныптауыштың) белгіленімі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csdo:ReferenceDataIdType </w:t>
            </w:r>
          </w:p>
          <w:p>
            <w:pPr>
              <w:spacing w:after="20"/>
              <w:ind w:left="20"/>
              <w:jc w:val="both"/>
            </w:pPr>
            <w:r>
              <w:rPr>
                <w:rFonts w:ascii="Times New Roman"/>
                <w:b w:val="false"/>
                <w:i w:val="false"/>
                <w:color w:val="000000"/>
                <w:sz w:val="20"/>
              </w:rPr>
              <w:t xml:space="preserve">
(M.SDT.00091)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Уәкілетті органның сәйкестендіргіші </w:t>
            </w:r>
          </w:p>
          <w:p>
            <w:pPr>
              <w:spacing w:after="20"/>
              <w:ind w:left="20"/>
              <w:jc w:val="both"/>
            </w:pPr>
            <w:r>
              <w:rPr>
                <w:rFonts w:ascii="Times New Roman"/>
                <w:b w:val="false"/>
                <w:i w:val="false"/>
                <w:color w:val="000000"/>
                <w:sz w:val="20"/>
              </w:rPr>
              <w:t xml:space="preserve">
(csdo:AuthorityId)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бірегей сәйкестендіргіші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M.SDE.00068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csdo:Id20Type (M.SDT.00092)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Уәкілетті органның атауы </w:t>
            </w:r>
          </w:p>
          <w:p>
            <w:pPr>
              <w:spacing w:after="20"/>
              <w:ind w:left="20"/>
              <w:jc w:val="both"/>
            </w:pPr>
            <w:r>
              <w:rPr>
                <w:rFonts w:ascii="Times New Roman"/>
                <w:b w:val="false"/>
                <w:i w:val="false"/>
                <w:color w:val="000000"/>
                <w:sz w:val="20"/>
              </w:rPr>
              <w:t xml:space="preserve">
(csdo:AuthorityName)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мемлекеттік билік органының не ол уәкілеттік берген ұйымның толық атауы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M.SDE.00066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csdo:Name300Type (M.SDT.00056)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300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Уәкілетті органның қысқаша атауы (csdo:AuthorityBriefName)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қысқартылған атауы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M.SDE.00126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Деректеменің сипаттамасы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Сәйкестендіргіш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Деректер типі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Көпт.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2.17.2. Құжат бланкісінің нөмірі </w:t>
            </w:r>
          </w:p>
          <w:p>
            <w:pPr>
              <w:spacing w:after="20"/>
              <w:ind w:left="20"/>
              <w:jc w:val="both"/>
            </w:pPr>
            <w:r>
              <w:rPr>
                <w:rFonts w:ascii="Times New Roman"/>
                <w:b w:val="false"/>
                <w:i w:val="false"/>
                <w:color w:val="000000"/>
                <w:sz w:val="20"/>
              </w:rPr>
              <w:t xml:space="preserve">
(csdo:FormNumberId)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өнімді дайындау кезінде қойылатын оны мемлекеттік тіркеу туралы куәлік бланкісінің типографиялық нөмірі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M.SDE.00142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csdo:Id50Type (M.SDT.00093) Символдардың қалыптандырылған жолы. Ең қысқа ұзындық:1. </w:t>
            </w:r>
          </w:p>
          <w:p>
            <w:pPr>
              <w:spacing w:after="20"/>
              <w:ind w:left="20"/>
              <w:jc w:val="both"/>
            </w:pPr>
            <w:r>
              <w:rPr>
                <w:rFonts w:ascii="Times New Roman"/>
                <w:b w:val="false"/>
                <w:i w:val="false"/>
                <w:color w:val="000000"/>
                <w:sz w:val="20"/>
              </w:rPr>
              <w:t xml:space="preserve">
Ең жоғары ұзындығы: 50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2.17.3. Куәліктің тіркеу нөмірі </w:t>
            </w:r>
          </w:p>
          <w:p>
            <w:pPr>
              <w:spacing w:after="20"/>
              <w:ind w:left="20"/>
              <w:jc w:val="both"/>
            </w:pPr>
            <w:r>
              <w:rPr>
                <w:rFonts w:ascii="Times New Roman"/>
                <w:b w:val="false"/>
                <w:i w:val="false"/>
                <w:color w:val="000000"/>
                <w:sz w:val="20"/>
              </w:rPr>
              <w:t xml:space="preserve">
(smsdo:RegistrationCertificateId)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мемлекеттік тіркеу туралы куәліктің тіркеу нөмірі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M.SM.SDE.00097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smsdo:RegistrationCertificateIdType </w:t>
            </w:r>
          </w:p>
          <w:p>
            <w:pPr>
              <w:spacing w:after="20"/>
              <w:ind w:left="20"/>
              <w:jc w:val="both"/>
            </w:pPr>
            <w:r>
              <w:rPr>
                <w:rFonts w:ascii="Times New Roman"/>
                <w:b w:val="false"/>
                <w:i w:val="false"/>
                <w:color w:val="000000"/>
                <w:sz w:val="20"/>
              </w:rPr>
              <w:t xml:space="preserve">
(M.SM.SDT.00022)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Шаблон: [A-Z]{2}\.\d{2}\.[А-Яе0-</w:t>
            </w:r>
          </w:p>
          <w:p>
            <w:pPr>
              <w:spacing w:after="20"/>
              <w:ind w:left="20"/>
              <w:jc w:val="both"/>
            </w:pPr>
            <w:r>
              <w:rPr>
                <w:rFonts w:ascii="Times New Roman"/>
                <w:b w:val="false"/>
                <w:i w:val="false"/>
                <w:color w:val="000000"/>
                <w:sz w:val="20"/>
              </w:rPr>
              <w:t xml:space="preserve">
9]{2}\.\d{2}\.\d{3}\.[ЕR]\.\d{6}\.(0[19]|1[0-2])\.\d{2}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2.17.4. Құжаттың күні </w:t>
            </w:r>
          </w:p>
          <w:p>
            <w:pPr>
              <w:spacing w:after="20"/>
              <w:ind w:left="20"/>
              <w:jc w:val="both"/>
            </w:pPr>
            <w:r>
              <w:rPr>
                <w:rFonts w:ascii="Times New Roman"/>
                <w:b w:val="false"/>
                <w:i w:val="false"/>
                <w:color w:val="000000"/>
                <w:sz w:val="20"/>
              </w:rPr>
              <w:t xml:space="preserve">
(csdo:DocCreationDate)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туралы куәліктің берілген күні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M.SDE.00045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bdt:DateType (M.BDT.00005) </w:t>
            </w:r>
          </w:p>
          <w:p>
            <w:pPr>
              <w:spacing w:after="20"/>
              <w:ind w:left="20"/>
              <w:jc w:val="both"/>
            </w:pPr>
            <w:r>
              <w:rPr>
                <w:rFonts w:ascii="Times New Roman"/>
                <w:b w:val="false"/>
                <w:i w:val="false"/>
                <w:color w:val="000000"/>
                <w:sz w:val="20"/>
              </w:rPr>
              <w:t xml:space="preserve">
ISO 8601 сәйкес күнді белгілеу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2.17.5. Құжаттың қолданылу мерзімінің басталу күні(csdo:DocStartDate)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өнімді мемлекеттік тіркеу туралы куәліктің қолданылу мерзімі басталған күн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M.SDE.00137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bdt:DateType (M.BDT.00005) </w:t>
            </w:r>
          </w:p>
          <w:p>
            <w:pPr>
              <w:spacing w:after="20"/>
              <w:ind w:left="20"/>
              <w:jc w:val="both"/>
            </w:pPr>
            <w:r>
              <w:rPr>
                <w:rFonts w:ascii="Times New Roman"/>
                <w:b w:val="false"/>
                <w:i w:val="false"/>
                <w:color w:val="000000"/>
                <w:sz w:val="20"/>
              </w:rPr>
              <w:t xml:space="preserve">
ISO 8601 сәйкес күнді белгілеу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2.17.6. Құжаттың қолданылу мерзімі өтетін күн (csdo:DocValidityDate)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мемлекеттік тіркеу туралы куәліктің қолданылу мерзімі өткен күн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M.SDE.00052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bdt:DateType (M.BDT.00005) </w:t>
            </w:r>
          </w:p>
          <w:p>
            <w:pPr>
              <w:spacing w:after="20"/>
              <w:ind w:left="20"/>
              <w:jc w:val="both"/>
            </w:pPr>
            <w:r>
              <w:rPr>
                <w:rFonts w:ascii="Times New Roman"/>
                <w:b w:val="false"/>
                <w:i w:val="false"/>
                <w:color w:val="000000"/>
                <w:sz w:val="20"/>
              </w:rPr>
              <w:t>
ISO 8601 сәйкес күнді белгілеу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Деректеменің сипаттамасы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Сәйкестендіргіш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Деректер типі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Көпт. </w:t>
            </w:r>
          </w:p>
        </w:tc>
      </w:tr>
      <w:tr>
        <w:trPr>
          <w:trHeight w:val="30" w:hRule="atLeast"/>
        </w:trPr>
        <w:tc>
          <w:tcPr>
            <w:tcW w:w="2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2.17.7. Құжаттың қолданылу мәртебесі </w:t>
            </w:r>
          </w:p>
          <w:p>
            <w:pPr>
              <w:spacing w:after="20"/>
              <w:ind w:left="20"/>
              <w:jc w:val="both"/>
            </w:pPr>
            <w:r>
              <w:rPr>
                <w:rFonts w:ascii="Times New Roman"/>
                <w:b w:val="false"/>
                <w:i w:val="false"/>
                <w:color w:val="000000"/>
                <w:sz w:val="20"/>
              </w:rPr>
              <w:t xml:space="preserve">
(smcdo:DocStatusDetails)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өнімді мемлекеттік тіркеу туралы куәліктің қолдынлу мәртебесі туралы ақпарат </w:t>
            </w:r>
          </w:p>
          <w:p>
            <w:pPr>
              <w:spacing w:after="20"/>
              <w:ind w:left="20"/>
              <w:jc w:val="both"/>
            </w:pPr>
            <w:r>
              <w:rPr>
                <w:rFonts w:ascii="Times New Roman"/>
                <w:b w:val="false"/>
                <w:i w:val="false"/>
                <w:color w:val="000000"/>
                <w:sz w:val="20"/>
              </w:rPr>
              <w: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M.SM.CDE.00040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smcdo:DocStatusDetailsType </w:t>
            </w:r>
          </w:p>
          <w:p>
            <w:pPr>
              <w:spacing w:after="20"/>
              <w:ind w:left="20"/>
              <w:jc w:val="both"/>
            </w:pPr>
            <w:r>
              <w:rPr>
                <w:rFonts w:ascii="Times New Roman"/>
                <w:b w:val="false"/>
                <w:i w:val="false"/>
                <w:color w:val="000000"/>
                <w:sz w:val="20"/>
              </w:rPr>
              <w:t xml:space="preserve">
(M.SM.CDT.00045) </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Құжат мәртебесінің коды  </w:t>
            </w:r>
          </w:p>
          <w:p>
            <w:pPr>
              <w:spacing w:after="20"/>
              <w:ind w:left="20"/>
              <w:jc w:val="both"/>
            </w:pPr>
            <w:r>
              <w:rPr>
                <w:rFonts w:ascii="Times New Roman"/>
                <w:b w:val="false"/>
                <w:i w:val="false"/>
                <w:color w:val="000000"/>
                <w:sz w:val="20"/>
              </w:rPr>
              <w:t xml:space="preserve">
(csdo:DocStatusCode)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қолданылу мәртебесінің кодтық белгіленімі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M.SDE.00241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csdo:DocStatusCodeType </w:t>
            </w:r>
          </w:p>
          <w:p>
            <w:pPr>
              <w:spacing w:after="20"/>
              <w:ind w:left="20"/>
              <w:jc w:val="both"/>
            </w:pPr>
            <w:r>
              <w:rPr>
                <w:rFonts w:ascii="Times New Roman"/>
                <w:b w:val="false"/>
                <w:i w:val="false"/>
                <w:color w:val="000000"/>
                <w:sz w:val="20"/>
              </w:rPr>
              <w:t xml:space="preserve">
(M.SDT.00176) </w:t>
            </w:r>
          </w:p>
          <w:p>
            <w:pPr>
              <w:spacing w:after="20"/>
              <w:ind w:left="20"/>
              <w:jc w:val="both"/>
            </w:pPr>
            <w:r>
              <w:rPr>
                <w:rFonts w:ascii="Times New Roman"/>
                <w:b w:val="false"/>
                <w:i w:val="false"/>
                <w:color w:val="000000"/>
                <w:sz w:val="20"/>
              </w:rPr>
              <w:t xml:space="preserve">
Құжаттың қолданылу мәртебесінің анықтамалығына сәйкес кодтың мәні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Бастапқы күн </w:t>
            </w:r>
          </w:p>
          <w:p>
            <w:pPr>
              <w:spacing w:after="20"/>
              <w:ind w:left="20"/>
              <w:jc w:val="both"/>
            </w:pPr>
            <w:r>
              <w:rPr>
                <w:rFonts w:ascii="Times New Roman"/>
                <w:b w:val="false"/>
                <w:i w:val="false"/>
                <w:color w:val="000000"/>
                <w:sz w:val="20"/>
              </w:rPr>
              <w:t xml:space="preserve">
(csdo:StartDate)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мәртебенің бастапқы қолданыс күні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M.SDE.00073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bdt:DateType (M.BDT.00005) </w:t>
            </w:r>
          </w:p>
          <w:p>
            <w:pPr>
              <w:spacing w:after="20"/>
              <w:ind w:left="20"/>
              <w:jc w:val="both"/>
            </w:pPr>
            <w:r>
              <w:rPr>
                <w:rFonts w:ascii="Times New Roman"/>
                <w:b w:val="false"/>
                <w:i w:val="false"/>
                <w:color w:val="000000"/>
                <w:sz w:val="20"/>
              </w:rPr>
              <w:t xml:space="preserve">
ISO 8601 сәйкес күнді белгілеу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Соңғы күн </w:t>
            </w:r>
          </w:p>
          <w:p>
            <w:pPr>
              <w:spacing w:after="20"/>
              <w:ind w:left="20"/>
              <w:jc w:val="both"/>
            </w:pPr>
            <w:r>
              <w:rPr>
                <w:rFonts w:ascii="Times New Roman"/>
                <w:b w:val="false"/>
                <w:i w:val="false"/>
                <w:color w:val="000000"/>
                <w:sz w:val="20"/>
              </w:rPr>
              <w:t xml:space="preserve">
(csdo:EndDate)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мәртебенің соңғы қолданыс күні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M.SDE.00074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bdt:DateType (M.BDT.00005) </w:t>
            </w:r>
          </w:p>
          <w:p>
            <w:pPr>
              <w:spacing w:after="20"/>
              <w:ind w:left="20"/>
              <w:jc w:val="both"/>
            </w:pPr>
            <w:r>
              <w:rPr>
                <w:rFonts w:ascii="Times New Roman"/>
                <w:b w:val="false"/>
                <w:i w:val="false"/>
                <w:color w:val="000000"/>
                <w:sz w:val="20"/>
              </w:rPr>
              <w:t>
ISO 8601 сәйкес күнді белгілеу</w:t>
            </w:r>
          </w:p>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Ескертпе </w:t>
            </w:r>
          </w:p>
          <w:p>
            <w:pPr>
              <w:spacing w:after="20"/>
              <w:ind w:left="20"/>
              <w:jc w:val="both"/>
            </w:pPr>
            <w:r>
              <w:rPr>
                <w:rFonts w:ascii="Times New Roman"/>
                <w:b w:val="false"/>
                <w:i w:val="false"/>
                <w:color w:val="000000"/>
                <w:sz w:val="20"/>
              </w:rPr>
              <w:t xml:space="preserve">
(csdo:NoteText)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қолданылу мәртебесінің өзгеру себебін сипаттау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M.SDE.00076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csdo:Text4000Type (M.SDT.00088) Символдар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4000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 Өтініш беруші</w:t>
            </w:r>
          </w:p>
          <w:p>
            <w:pPr>
              <w:spacing w:after="20"/>
              <w:ind w:left="20"/>
              <w:jc w:val="both"/>
            </w:pPr>
            <w:r>
              <w:rPr>
                <w:rFonts w:ascii="Times New Roman"/>
                <w:b w:val="false"/>
                <w:i w:val="false"/>
                <w:color w:val="000000"/>
                <w:sz w:val="20"/>
              </w:rPr>
              <w:t xml:space="preserve">
(smcdo:ApplicantDetails)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мемлекеттік тіркеуді жүргізу кезінде өтініш беруші туралы ақпарат</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M.SM.CDE.00072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smcdo:NationalRegisterBusinessEntity</w:t>
            </w:r>
          </w:p>
          <w:p>
            <w:pPr>
              <w:spacing w:after="20"/>
              <w:ind w:left="20"/>
              <w:jc w:val="both"/>
            </w:pPr>
            <w:r>
              <w:rPr>
                <w:rFonts w:ascii="Times New Roman"/>
                <w:b w:val="false"/>
                <w:i w:val="false"/>
                <w:color w:val="000000"/>
                <w:sz w:val="20"/>
              </w:rPr>
              <w:t>
DetailsType (M.SM.CDT.00416) Салынған элементтер мәндерінің салаларымен айқындалады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Ел коды </w:t>
            </w:r>
          </w:p>
          <w:p>
            <w:pPr>
              <w:spacing w:after="20"/>
              <w:ind w:left="20"/>
              <w:jc w:val="both"/>
            </w:pPr>
            <w:r>
              <w:rPr>
                <w:rFonts w:ascii="Times New Roman"/>
                <w:b w:val="false"/>
                <w:i w:val="false"/>
                <w:color w:val="000000"/>
                <w:sz w:val="20"/>
              </w:rPr>
              <w:t xml:space="preserve">
(csdo:UnifiedCountryCode)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елдің кодтық белгіленуі</w:t>
            </w:r>
          </w:p>
          <w:p>
            <w:pPr>
              <w:spacing w:after="20"/>
              <w:ind w:left="20"/>
              <w:jc w:val="both"/>
            </w:pPr>
            <w:r>
              <w:rPr>
                <w:rFonts w:ascii="Times New Roman"/>
                <w:b w:val="false"/>
                <w:i w:val="false"/>
                <w:color w:val="000000"/>
                <w:sz w:val="20"/>
              </w:rPr>
              <w:t>
 </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M.SDE.00162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csdo:UnifiedCountryCodeType </w:t>
            </w:r>
          </w:p>
          <w:p>
            <w:pPr>
              <w:spacing w:after="20"/>
              <w:ind w:left="20"/>
              <w:jc w:val="both"/>
            </w:pPr>
            <w:r>
              <w:rPr>
                <w:rFonts w:ascii="Times New Roman"/>
                <w:b w:val="false"/>
                <w:i w:val="false"/>
                <w:color w:val="000000"/>
                <w:sz w:val="20"/>
              </w:rPr>
              <w:t xml:space="preserve">
(M.SDT.00112) </w:t>
            </w:r>
          </w:p>
          <w:p>
            <w:pPr>
              <w:spacing w:after="20"/>
              <w:ind w:left="20"/>
              <w:jc w:val="both"/>
            </w:pPr>
            <w:r>
              <w:rPr>
                <w:rFonts w:ascii="Times New Roman"/>
                <w:b w:val="false"/>
                <w:i w:val="false"/>
                <w:color w:val="000000"/>
                <w:sz w:val="20"/>
              </w:rPr>
              <w:t xml:space="preserve">
"Анықтамалықтың (сыныптауыштың) сәйкестендіргіші" атрибутымен сәйкестендіргіші айқындалған анықтамалыққа (сәйкестендіргішке) сәйкес елдің екі әріпті кодының мәні  </w:t>
            </w:r>
          </w:p>
          <w:p>
            <w:pPr>
              <w:spacing w:after="20"/>
              <w:ind w:left="20"/>
              <w:jc w:val="both"/>
            </w:pPr>
            <w:r>
              <w:rPr>
                <w:rFonts w:ascii="Times New Roman"/>
                <w:b w:val="false"/>
                <w:i w:val="false"/>
                <w:color w:val="000000"/>
                <w:sz w:val="20"/>
              </w:rPr>
              <w:t xml:space="preserve">
Шаблон: [A-Z]{2}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xml:space="preserve">
(атрибут codeListId)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Өзіне сәйкес код көрсетілген анықтамалықтың (сыныптауыштың) белгіленімі  </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csdo:ReferenceDataIdType </w:t>
            </w:r>
          </w:p>
          <w:p>
            <w:pPr>
              <w:spacing w:after="20"/>
              <w:ind w:left="20"/>
              <w:jc w:val="both"/>
            </w:pPr>
            <w:r>
              <w:rPr>
                <w:rFonts w:ascii="Times New Roman"/>
                <w:b w:val="false"/>
                <w:i w:val="false"/>
                <w:color w:val="000000"/>
                <w:sz w:val="20"/>
              </w:rPr>
              <w:t xml:space="preserve">
(M.SDT.00091) </w:t>
            </w:r>
          </w:p>
          <w:p>
            <w:pPr>
              <w:spacing w:after="20"/>
              <w:ind w:left="20"/>
              <w:jc w:val="both"/>
            </w:pPr>
            <w:r>
              <w:rPr>
                <w:rFonts w:ascii="Times New Roman"/>
                <w:b w:val="false"/>
                <w:i w:val="false"/>
                <w:color w:val="000000"/>
                <w:sz w:val="20"/>
              </w:rPr>
              <w:t xml:space="preserve">
Символдардың қалыптандырылған жолы.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Шаруашылық жүргізуші субъектінің атауы </w:t>
            </w:r>
          </w:p>
          <w:p>
            <w:pPr>
              <w:spacing w:after="20"/>
              <w:ind w:left="20"/>
              <w:jc w:val="both"/>
            </w:pPr>
            <w:r>
              <w:rPr>
                <w:rFonts w:ascii="Times New Roman"/>
                <w:b w:val="false"/>
                <w:i w:val="false"/>
                <w:color w:val="000000"/>
                <w:sz w:val="20"/>
              </w:rPr>
              <w:t xml:space="preserve">
(csdo:BusinessEntityName)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толық атауы немесе шаруашылық қызметін жүргізетін жеке тұлғаның тегі, аты және әкесінің аты </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M.SDE.00187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csdo:Name300Type (M.SDT.00056)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300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Шаруашылық жүргізуші субъектінің қысқаша атауы </w:t>
            </w:r>
          </w:p>
          <w:p>
            <w:pPr>
              <w:spacing w:after="20"/>
              <w:ind w:left="20"/>
              <w:jc w:val="both"/>
            </w:pPr>
            <w:r>
              <w:rPr>
                <w:rFonts w:ascii="Times New Roman"/>
                <w:b w:val="false"/>
                <w:i w:val="false"/>
                <w:color w:val="000000"/>
                <w:sz w:val="20"/>
              </w:rPr>
              <w:t>
(csdo:BusinessEntityBrief</w:t>
            </w:r>
          </w:p>
          <w:p>
            <w:pPr>
              <w:spacing w:after="20"/>
              <w:ind w:left="20"/>
              <w:jc w:val="both"/>
            </w:pPr>
            <w:r>
              <w:rPr>
                <w:rFonts w:ascii="Times New Roman"/>
                <w:b w:val="false"/>
                <w:i w:val="false"/>
                <w:color w:val="000000"/>
                <w:sz w:val="20"/>
              </w:rPr>
              <w:t xml:space="preserve">
Name)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қысқаша атауы немесе шаруашылық қызметін жүргізетін жеке тұлғаның тегі, аты және әкесінің аты </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M.SDE.00188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Ұйымдық-құқықтық нысанның коды</w:t>
            </w:r>
          </w:p>
          <w:p>
            <w:pPr>
              <w:spacing w:after="20"/>
              <w:ind w:left="20"/>
              <w:jc w:val="both"/>
            </w:pPr>
            <w:r>
              <w:rPr>
                <w:rFonts w:ascii="Times New Roman"/>
                <w:b w:val="false"/>
                <w:i w:val="false"/>
                <w:color w:val="000000"/>
                <w:sz w:val="20"/>
              </w:rPr>
              <w:t xml:space="preserve">
(csdo:BusinessEntityTypeCode)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M.SDE.00023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csdo:UnifiedCode20Type </w:t>
            </w:r>
          </w:p>
          <w:p>
            <w:pPr>
              <w:spacing w:after="20"/>
              <w:ind w:left="20"/>
              <w:jc w:val="both"/>
            </w:pPr>
            <w:r>
              <w:rPr>
                <w:rFonts w:ascii="Times New Roman"/>
                <w:b w:val="false"/>
                <w:i w:val="false"/>
                <w:color w:val="000000"/>
                <w:sz w:val="20"/>
              </w:rPr>
              <w:t xml:space="preserve">
(M.SDT.00140) </w:t>
            </w:r>
          </w:p>
          <w:p>
            <w:pPr>
              <w:spacing w:after="20"/>
              <w:ind w:left="20"/>
              <w:jc w:val="both"/>
            </w:pPr>
            <w:r>
              <w:rPr>
                <w:rFonts w:ascii="Times New Roman"/>
                <w:b w:val="false"/>
                <w:i w:val="false"/>
                <w:color w:val="000000"/>
                <w:sz w:val="20"/>
              </w:rPr>
              <w:t xml:space="preserve">
Сәйкестендіргіші "Анықтамалық (сыныптауыш) сәйкестендіргіші" атрибутында анықталуы мүмкін анықтамалыққа (сыныптауышқа) сәйкес кодтың мәні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xml:space="preserve">
(атрибут codeListId)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Өзіне сәйкес код көрсетілген анықтамалықтың (сыныптауыштың) белгіленімі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csdo:ReferenceDataIdType </w:t>
            </w:r>
          </w:p>
          <w:p>
            <w:pPr>
              <w:spacing w:after="20"/>
              <w:ind w:left="20"/>
              <w:jc w:val="both"/>
            </w:pPr>
            <w:r>
              <w:rPr>
                <w:rFonts w:ascii="Times New Roman"/>
                <w:b w:val="false"/>
                <w:i w:val="false"/>
                <w:color w:val="000000"/>
                <w:sz w:val="20"/>
              </w:rPr>
              <w:t xml:space="preserve">
(M.SDT.00091) </w:t>
            </w:r>
          </w:p>
          <w:p>
            <w:pPr>
              <w:spacing w:after="20"/>
              <w:ind w:left="20"/>
              <w:jc w:val="both"/>
            </w:pPr>
            <w:r>
              <w:rPr>
                <w:rFonts w:ascii="Times New Roman"/>
                <w:b w:val="false"/>
                <w:i w:val="false"/>
                <w:color w:val="000000"/>
                <w:sz w:val="20"/>
              </w:rPr>
              <w:t xml:space="preserve">
Символдардың қалыптандырылған жолы.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Ұйымдық-құқықтық нысанның атауы </w:t>
            </w:r>
          </w:p>
          <w:p>
            <w:pPr>
              <w:spacing w:after="20"/>
              <w:ind w:left="20"/>
              <w:jc w:val="both"/>
            </w:pPr>
            <w:r>
              <w:rPr>
                <w:rFonts w:ascii="Times New Roman"/>
                <w:b w:val="false"/>
                <w:i w:val="false"/>
                <w:color w:val="000000"/>
                <w:sz w:val="20"/>
              </w:rPr>
              <w:t>
(csdo:BusinessEntityType</w:t>
            </w:r>
          </w:p>
          <w:p>
            <w:pPr>
              <w:spacing w:after="20"/>
              <w:ind w:left="20"/>
              <w:jc w:val="both"/>
            </w:pPr>
            <w:r>
              <w:rPr>
                <w:rFonts w:ascii="Times New Roman"/>
                <w:b w:val="false"/>
                <w:i w:val="false"/>
                <w:color w:val="000000"/>
                <w:sz w:val="20"/>
              </w:rPr>
              <w:t xml:space="preserve">
Name)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M.SDE.00090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csdo:Name300Type (M.SDT.00056)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300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Шаруашылық жүргізуші субъектінің сәйкестендіргіші </w:t>
            </w:r>
          </w:p>
          <w:p>
            <w:pPr>
              <w:spacing w:after="20"/>
              <w:ind w:left="20"/>
              <w:jc w:val="both"/>
            </w:pPr>
            <w:r>
              <w:rPr>
                <w:rFonts w:ascii="Times New Roman"/>
                <w:b w:val="false"/>
                <w:i w:val="false"/>
                <w:color w:val="000000"/>
                <w:sz w:val="20"/>
              </w:rPr>
              <w:t xml:space="preserve">
(csdo:BusinessEntityId)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жазбаның нөмірі (коды)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M.SDE.00189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csdo:BusinessEntityIdType </w:t>
            </w:r>
          </w:p>
          <w:p>
            <w:pPr>
              <w:spacing w:after="20"/>
              <w:ind w:left="20"/>
              <w:jc w:val="both"/>
            </w:pPr>
            <w:r>
              <w:rPr>
                <w:rFonts w:ascii="Times New Roman"/>
                <w:b w:val="false"/>
                <w:i w:val="false"/>
                <w:color w:val="000000"/>
                <w:sz w:val="20"/>
              </w:rPr>
              <w:t xml:space="preserve">
(M.SDT.00157)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xml:space="preserve">
(атрибут kindId)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сәйкестендіру әдісі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csdo:BusinessEntityIdKindIdType </w:t>
            </w:r>
          </w:p>
          <w:p>
            <w:pPr>
              <w:spacing w:after="20"/>
              <w:ind w:left="20"/>
              <w:jc w:val="both"/>
            </w:pPr>
            <w:r>
              <w:rPr>
                <w:rFonts w:ascii="Times New Roman"/>
                <w:b w:val="false"/>
                <w:i w:val="false"/>
                <w:color w:val="000000"/>
                <w:sz w:val="20"/>
              </w:rPr>
              <w:t xml:space="preserve">
(M.SDT.00158) </w:t>
            </w:r>
          </w:p>
          <w:p>
            <w:pPr>
              <w:spacing w:after="20"/>
              <w:ind w:left="20"/>
              <w:jc w:val="both"/>
            </w:pPr>
            <w:r>
              <w:rPr>
                <w:rFonts w:ascii="Times New Roman"/>
                <w:b w:val="false"/>
                <w:i w:val="false"/>
                <w:color w:val="000000"/>
                <w:sz w:val="20"/>
              </w:rPr>
              <w:t xml:space="preserve">
Шаруашылық жүргізуші субъектілерді сәйкестендіру әдістерінің анықтамалығынан сәйкестендіргіштің мәні.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Кедендік бірегей сәйкестендіру нөмірі </w:t>
            </w:r>
          </w:p>
          <w:p>
            <w:pPr>
              <w:spacing w:after="20"/>
              <w:ind w:left="20"/>
              <w:jc w:val="both"/>
            </w:pPr>
            <w:r>
              <w:rPr>
                <w:rFonts w:ascii="Times New Roman"/>
                <w:b w:val="false"/>
                <w:i w:val="false"/>
                <w:color w:val="000000"/>
                <w:sz w:val="20"/>
              </w:rPr>
              <w:t>
(csdo:UniqueCustomsNumber</w:t>
            </w:r>
          </w:p>
          <w:p>
            <w:pPr>
              <w:spacing w:after="20"/>
              <w:ind w:left="20"/>
              <w:jc w:val="both"/>
            </w:pPr>
            <w:r>
              <w:rPr>
                <w:rFonts w:ascii="Times New Roman"/>
                <w:b w:val="false"/>
                <w:i w:val="false"/>
                <w:color w:val="000000"/>
                <w:sz w:val="20"/>
              </w:rPr>
              <w:t xml:space="preserve">
Id)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кедендік бақылау мақсаттарына арналған бірегей сәйкестендіру нөмірі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M.SDE.00135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csdo:UniqueCustomsNumberIdType </w:t>
            </w:r>
          </w:p>
          <w:p>
            <w:pPr>
              <w:spacing w:after="20"/>
              <w:ind w:left="20"/>
              <w:jc w:val="both"/>
            </w:pPr>
            <w:r>
              <w:rPr>
                <w:rFonts w:ascii="Times New Roman"/>
                <w:b w:val="false"/>
                <w:i w:val="false"/>
                <w:color w:val="000000"/>
                <w:sz w:val="20"/>
              </w:rPr>
              <w:t xml:space="preserve">
(M.SDT.00089)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17 </w:t>
            </w: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Салық төлеушінің сәйкестендіргіші(csdo:TaxpayerId)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салық төлеуші тіркелген елдің салық төлеушілер тізіліміндегі сәйкестендіргіші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M.SDE.00025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csdo:TaxpayerIdType (M.SDT.00025) Салық төлеушінің тіркелген елінде қабылданған қағидаларға сәйкес сәйкестендіргіштің мәні.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Есепке қою себебінің коды </w:t>
            </w:r>
          </w:p>
          <w:p>
            <w:pPr>
              <w:spacing w:after="20"/>
              <w:ind w:left="20"/>
              <w:jc w:val="both"/>
            </w:pPr>
            <w:r>
              <w:rPr>
                <w:rFonts w:ascii="Times New Roman"/>
                <w:b w:val="false"/>
                <w:i w:val="false"/>
                <w:color w:val="000000"/>
                <w:sz w:val="20"/>
              </w:rPr>
              <w:t>
(csdo:TaxRegistrationReason</w:t>
            </w:r>
          </w:p>
          <w:p>
            <w:pPr>
              <w:spacing w:after="20"/>
              <w:ind w:left="20"/>
              <w:jc w:val="both"/>
            </w:pPr>
            <w:r>
              <w:rPr>
                <w:rFonts w:ascii="Times New Roman"/>
                <w:b w:val="false"/>
                <w:i w:val="false"/>
                <w:color w:val="000000"/>
                <w:sz w:val="20"/>
              </w:rPr>
              <w:t xml:space="preserve">
Code)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Ресей Федерациясында салықтық есепке қою себебін сәйкестендіретін код</w:t>
            </w:r>
          </w:p>
          <w:p>
            <w:pPr>
              <w:spacing w:after="20"/>
              <w:ind w:left="20"/>
              <w:jc w:val="both"/>
            </w:pPr>
            <w:r>
              <w:rPr>
                <w:rFonts w:ascii="Times New Roman"/>
                <w:b w:val="false"/>
                <w:i w:val="false"/>
                <w:color w:val="000000"/>
                <w:sz w:val="20"/>
              </w:rPr>
              <w: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M.SDE.00030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csdo:TaxRegistrationReasonCodeType </w:t>
            </w:r>
          </w:p>
          <w:p>
            <w:pPr>
              <w:spacing w:after="20"/>
              <w:ind w:left="20"/>
              <w:jc w:val="both"/>
            </w:pPr>
            <w:r>
              <w:rPr>
                <w:rFonts w:ascii="Times New Roman"/>
                <w:b w:val="false"/>
                <w:i w:val="false"/>
                <w:color w:val="000000"/>
                <w:sz w:val="20"/>
              </w:rPr>
              <w:t xml:space="preserve">
(M.SDT.00030) </w:t>
            </w:r>
          </w:p>
          <w:p>
            <w:pPr>
              <w:spacing w:after="20"/>
              <w:ind w:left="20"/>
              <w:jc w:val="both"/>
            </w:pPr>
            <w:r>
              <w:rPr>
                <w:rFonts w:ascii="Times New Roman"/>
                <w:b w:val="false"/>
                <w:i w:val="false"/>
                <w:color w:val="000000"/>
                <w:sz w:val="20"/>
              </w:rPr>
              <w:t xml:space="preserve">
Символдардың қалыптандырылған жолы. Шаблон: \d{9} </w:t>
            </w: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Мекенжай </w:t>
            </w:r>
          </w:p>
          <w:p>
            <w:pPr>
              <w:spacing w:after="20"/>
              <w:ind w:left="20"/>
              <w:jc w:val="both"/>
            </w:pPr>
            <w:r>
              <w:rPr>
                <w:rFonts w:ascii="Times New Roman"/>
                <w:b w:val="false"/>
                <w:i w:val="false"/>
                <w:color w:val="000000"/>
                <w:sz w:val="20"/>
              </w:rPr>
              <w:t xml:space="preserve">
(ccdo:SubjectAddressDetails)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мекенжайы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M.CDE.00058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ccdo:SubjectAddressDetailsType </w:t>
            </w:r>
          </w:p>
          <w:p>
            <w:pPr>
              <w:spacing w:after="20"/>
              <w:ind w:left="20"/>
              <w:jc w:val="both"/>
            </w:pPr>
            <w:r>
              <w:rPr>
                <w:rFonts w:ascii="Times New Roman"/>
                <w:b w:val="false"/>
                <w:i w:val="false"/>
                <w:color w:val="000000"/>
                <w:sz w:val="20"/>
              </w:rPr>
              <w:t xml:space="preserve">
(M.CDT.00064) </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*.10.1. Мекенжай түрінің коды </w:t>
            </w:r>
          </w:p>
          <w:p>
            <w:pPr>
              <w:spacing w:after="20"/>
              <w:ind w:left="20"/>
              <w:jc w:val="both"/>
            </w:pPr>
            <w:r>
              <w:rPr>
                <w:rFonts w:ascii="Times New Roman"/>
                <w:b w:val="false"/>
                <w:i w:val="false"/>
                <w:color w:val="000000"/>
                <w:sz w:val="20"/>
              </w:rPr>
              <w:t xml:space="preserve">
(csdo:AddressKindCode)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M.SDE.00192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csdo:AddressKindCodeType </w:t>
            </w:r>
          </w:p>
          <w:p>
            <w:pPr>
              <w:spacing w:after="20"/>
              <w:ind w:left="20"/>
              <w:jc w:val="both"/>
            </w:pPr>
            <w:r>
              <w:rPr>
                <w:rFonts w:ascii="Times New Roman"/>
                <w:b w:val="false"/>
                <w:i w:val="false"/>
                <w:color w:val="000000"/>
                <w:sz w:val="20"/>
              </w:rPr>
              <w:t xml:space="preserve">
(M.SDT.00162) </w:t>
            </w:r>
          </w:p>
          <w:p>
            <w:pPr>
              <w:spacing w:after="20"/>
              <w:ind w:left="20"/>
              <w:jc w:val="both"/>
            </w:pPr>
            <w:r>
              <w:rPr>
                <w:rFonts w:ascii="Times New Roman"/>
                <w:b w:val="false"/>
                <w:i w:val="false"/>
                <w:color w:val="000000"/>
                <w:sz w:val="20"/>
              </w:rPr>
              <w:t xml:space="preserve">
Мекенжай түрлерінің анықтамалығына сәйкес кодтың мәні.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*.10.2. Ел коды </w:t>
            </w:r>
          </w:p>
          <w:p>
            <w:pPr>
              <w:spacing w:after="20"/>
              <w:ind w:left="20"/>
              <w:jc w:val="both"/>
            </w:pPr>
            <w:r>
              <w:rPr>
                <w:rFonts w:ascii="Times New Roman"/>
                <w:b w:val="false"/>
                <w:i w:val="false"/>
                <w:color w:val="000000"/>
                <w:sz w:val="20"/>
              </w:rPr>
              <w:t xml:space="preserve">
(csdo:UnifiedCountryCode)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M.SDE.00162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csdo:UnifiedCountryCodeType </w:t>
            </w:r>
          </w:p>
          <w:p>
            <w:pPr>
              <w:spacing w:after="20"/>
              <w:ind w:left="20"/>
              <w:jc w:val="both"/>
            </w:pPr>
            <w:r>
              <w:rPr>
                <w:rFonts w:ascii="Times New Roman"/>
                <w:b w:val="false"/>
                <w:i w:val="false"/>
                <w:color w:val="000000"/>
                <w:sz w:val="20"/>
              </w:rPr>
              <w:t xml:space="preserve">
(M.SDT.00112) </w:t>
            </w:r>
          </w:p>
          <w:p>
            <w:pPr>
              <w:spacing w:after="20"/>
              <w:ind w:left="20"/>
              <w:jc w:val="both"/>
            </w:pPr>
            <w:r>
              <w:rPr>
                <w:rFonts w:ascii="Times New Roman"/>
                <w:b w:val="false"/>
                <w:i w:val="false"/>
                <w:color w:val="000000"/>
                <w:sz w:val="20"/>
              </w:rPr>
              <w:t xml:space="preserve">
Сәйкестендіргіші "Анықтамалық (сыныптауыш) сәйкестендіргіші" атрибутында анықталуы мүмкін анықтамалыққа (сыныптауышқа) сәйкес кодтың мәні  </w:t>
            </w:r>
          </w:p>
          <w:p>
            <w:pPr>
              <w:spacing w:after="20"/>
              <w:ind w:left="20"/>
              <w:jc w:val="both"/>
            </w:pPr>
            <w:r>
              <w:rPr>
                <w:rFonts w:ascii="Times New Roman"/>
                <w:b w:val="false"/>
                <w:i w:val="false"/>
                <w:color w:val="000000"/>
                <w:sz w:val="20"/>
              </w:rPr>
              <w:t xml:space="preserve">
Шаблон: [A-Z]{2} </w:t>
            </w: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xml:space="preserve">
(атрибут codeListId)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Өзіне сәйкес код көрсетілген анықтамалықтың (сыныптауыштың) белгіленімі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csdo:ReferenceDataIdType </w:t>
            </w:r>
          </w:p>
          <w:p>
            <w:pPr>
              <w:spacing w:after="20"/>
              <w:ind w:left="20"/>
              <w:jc w:val="both"/>
            </w:pPr>
            <w:r>
              <w:rPr>
                <w:rFonts w:ascii="Times New Roman"/>
                <w:b w:val="false"/>
                <w:i w:val="false"/>
                <w:color w:val="000000"/>
                <w:sz w:val="20"/>
              </w:rPr>
              <w:t xml:space="preserve">
(M.SDT.00091) </w:t>
            </w:r>
          </w:p>
          <w:p>
            <w:pPr>
              <w:spacing w:after="20"/>
              <w:ind w:left="20"/>
              <w:jc w:val="both"/>
            </w:pPr>
            <w:r>
              <w:rPr>
                <w:rFonts w:ascii="Times New Roman"/>
                <w:b w:val="false"/>
                <w:i w:val="false"/>
                <w:color w:val="000000"/>
                <w:sz w:val="20"/>
              </w:rPr>
              <w:t xml:space="preserve">
Символдардың қалыптандырылған жолы.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Аумақтың коды</w:t>
            </w:r>
          </w:p>
          <w:p>
            <w:pPr>
              <w:spacing w:after="20"/>
              <w:ind w:left="20"/>
              <w:jc w:val="both"/>
            </w:pPr>
            <w:r>
              <w:rPr>
                <w:rFonts w:ascii="Times New Roman"/>
                <w:b w:val="false"/>
                <w:i w:val="false"/>
                <w:color w:val="000000"/>
                <w:sz w:val="20"/>
              </w:rPr>
              <w:t xml:space="preserve">
(csdo:TerritoryCode) </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әкімшілік-аумақтық бөлініс бірлігінің коды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M.SDE.00031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csdo:TerritoryCodeType </w:t>
            </w:r>
          </w:p>
          <w:p>
            <w:pPr>
              <w:spacing w:after="20"/>
              <w:ind w:left="20"/>
              <w:jc w:val="both"/>
            </w:pPr>
            <w:r>
              <w:rPr>
                <w:rFonts w:ascii="Times New Roman"/>
                <w:b w:val="false"/>
                <w:i w:val="false"/>
                <w:color w:val="000000"/>
                <w:sz w:val="20"/>
              </w:rPr>
              <w:t xml:space="preserve">
(M.SDT.00031)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17 </w:t>
            </w: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*.10.4. Өңір </w:t>
            </w:r>
          </w:p>
          <w:p>
            <w:pPr>
              <w:spacing w:after="20"/>
              <w:ind w:left="20"/>
              <w:jc w:val="both"/>
            </w:pPr>
            <w:r>
              <w:rPr>
                <w:rFonts w:ascii="Times New Roman"/>
                <w:b w:val="false"/>
                <w:i w:val="false"/>
                <w:color w:val="000000"/>
                <w:sz w:val="20"/>
              </w:rPr>
              <w:t xml:space="preserve">
(csdo:RegionName) </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M.SDE.00007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*.10.5. Аудан </w:t>
            </w:r>
          </w:p>
          <w:p>
            <w:pPr>
              <w:spacing w:after="20"/>
              <w:ind w:left="20"/>
              <w:jc w:val="both"/>
            </w:pPr>
            <w:r>
              <w:rPr>
                <w:rFonts w:ascii="Times New Roman"/>
                <w:b w:val="false"/>
                <w:i w:val="false"/>
                <w:color w:val="000000"/>
                <w:sz w:val="20"/>
              </w:rPr>
              <w:t xml:space="preserve">
(csdo:DistrictName) </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M.SDE.00008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*.10.6. Қала </w:t>
            </w:r>
          </w:p>
          <w:p>
            <w:pPr>
              <w:spacing w:after="20"/>
              <w:ind w:left="20"/>
              <w:jc w:val="both"/>
            </w:pPr>
            <w:r>
              <w:rPr>
                <w:rFonts w:ascii="Times New Roman"/>
                <w:b w:val="false"/>
                <w:i w:val="false"/>
                <w:color w:val="000000"/>
                <w:sz w:val="20"/>
              </w:rPr>
              <w:t xml:space="preserve">
(csdo:CityName) </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M.SDE.00009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*.10.7. Елді мекен </w:t>
            </w:r>
          </w:p>
          <w:p>
            <w:pPr>
              <w:spacing w:after="20"/>
              <w:ind w:left="20"/>
              <w:jc w:val="both"/>
            </w:pPr>
            <w:r>
              <w:rPr>
                <w:rFonts w:ascii="Times New Roman"/>
                <w:b w:val="false"/>
                <w:i w:val="false"/>
                <w:color w:val="000000"/>
                <w:sz w:val="20"/>
              </w:rPr>
              <w:t xml:space="preserve">
(csdo:SettlementName) </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мекеннің атауы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M.SDE.00057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*.10.8. Көше </w:t>
            </w:r>
          </w:p>
          <w:p>
            <w:pPr>
              <w:spacing w:after="20"/>
              <w:ind w:left="20"/>
              <w:jc w:val="both"/>
            </w:pPr>
            <w:r>
              <w:rPr>
                <w:rFonts w:ascii="Times New Roman"/>
                <w:b w:val="false"/>
                <w:i w:val="false"/>
                <w:color w:val="000000"/>
                <w:sz w:val="20"/>
              </w:rPr>
              <w:t xml:space="preserve">
(csdo:StreetName) </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қалалық инфрақұрылымның көше-жол желісі элементінің атауы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M.SDE.00010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 Үйдің нөмірі</w:t>
            </w:r>
          </w:p>
          <w:p>
            <w:pPr>
              <w:spacing w:after="20"/>
              <w:ind w:left="20"/>
              <w:jc w:val="both"/>
            </w:pPr>
            <w:r>
              <w:rPr>
                <w:rFonts w:ascii="Times New Roman"/>
                <w:b w:val="false"/>
                <w:i w:val="false"/>
                <w:color w:val="000000"/>
                <w:sz w:val="20"/>
              </w:rPr>
              <w:t xml:space="preserve">
(csdo:BuildingNumberId)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M.SDE.00011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csdo:Id50Type (M.SDT.00093)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50 </w:t>
            </w: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 Үй-жайдың нөмірі</w:t>
            </w:r>
          </w:p>
          <w:p>
            <w:pPr>
              <w:spacing w:after="20"/>
              <w:ind w:left="20"/>
              <w:jc w:val="both"/>
            </w:pPr>
            <w:r>
              <w:rPr>
                <w:rFonts w:ascii="Times New Roman"/>
                <w:b w:val="false"/>
                <w:i w:val="false"/>
                <w:color w:val="000000"/>
                <w:sz w:val="20"/>
              </w:rPr>
              <w:t xml:space="preserve">
(csdo:RoomNumberId)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офистің немесе пәтердің белгіленуі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M.SDE.00012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csdo:Id20Type (M.SDT.00092)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*.10.11. Пошта индексі </w:t>
            </w:r>
          </w:p>
          <w:p>
            <w:pPr>
              <w:spacing w:after="20"/>
              <w:ind w:left="20"/>
              <w:jc w:val="both"/>
            </w:pPr>
            <w:r>
              <w:rPr>
                <w:rFonts w:ascii="Times New Roman"/>
                <w:b w:val="false"/>
                <w:i w:val="false"/>
                <w:color w:val="000000"/>
                <w:sz w:val="20"/>
              </w:rPr>
              <w:t xml:space="preserve">
(csdo:PostCode)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пошта байланысы кәсіпорнының пошта индексі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M.SDE.00006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csdo:PostCodeType (M.SDT.00006) Символдардың қалыптандырылған жолы. </w:t>
            </w:r>
          </w:p>
          <w:p>
            <w:pPr>
              <w:spacing w:after="20"/>
              <w:ind w:left="20"/>
              <w:jc w:val="both"/>
            </w:pPr>
            <w:r>
              <w:rPr>
                <w:rFonts w:ascii="Times New Roman"/>
                <w:b w:val="false"/>
                <w:i w:val="false"/>
                <w:color w:val="000000"/>
                <w:sz w:val="20"/>
              </w:rPr>
              <w:t xml:space="preserve">
Шаблон: [A-Z0-9][A-Z0-9 -]{1,8}[AZ0-9] </w:t>
            </w: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*.10.12. Абоненттік жәшіктің нөмірі (csdo:PostOfficeBoxId)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M.SDE.00013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csdo:Id20Type (M.SDT.00092)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Байланыс деректемесі </w:t>
            </w:r>
          </w:p>
          <w:p>
            <w:pPr>
              <w:spacing w:after="20"/>
              <w:ind w:left="20"/>
              <w:jc w:val="both"/>
            </w:pPr>
            <w:r>
              <w:rPr>
                <w:rFonts w:ascii="Times New Roman"/>
                <w:b w:val="false"/>
                <w:i w:val="false"/>
                <w:color w:val="000000"/>
                <w:sz w:val="20"/>
              </w:rPr>
              <w:t xml:space="preserve">
(ccdo:CommunicationDetails)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байланыс деректемесі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M.CDE.00003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ccdo:CommunicationDetailsType </w:t>
            </w:r>
          </w:p>
          <w:p>
            <w:pPr>
              <w:spacing w:after="20"/>
              <w:ind w:left="20"/>
              <w:jc w:val="both"/>
            </w:pPr>
            <w:r>
              <w:rPr>
                <w:rFonts w:ascii="Times New Roman"/>
                <w:b w:val="false"/>
                <w:i w:val="false"/>
                <w:color w:val="000000"/>
                <w:sz w:val="20"/>
              </w:rPr>
              <w:t xml:space="preserve">
(M.CDT.00003) </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r>
      <w:tr>
        <w:trPr>
          <w:trHeight w:val="30" w:hRule="atLeast"/>
        </w:trPr>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*.11.1. Байланыс түрінің коды </w:t>
            </w:r>
          </w:p>
          <w:p>
            <w:pPr>
              <w:spacing w:after="20"/>
              <w:ind w:left="20"/>
              <w:jc w:val="both"/>
            </w:pPr>
            <w:r>
              <w:rPr>
                <w:rFonts w:ascii="Times New Roman"/>
                <w:b w:val="false"/>
                <w:i w:val="false"/>
                <w:color w:val="000000"/>
                <w:sz w:val="20"/>
              </w:rPr>
              <w:t>
(csdo:Communication</w:t>
            </w:r>
          </w:p>
          <w:p>
            <w:pPr>
              <w:spacing w:after="20"/>
              <w:ind w:left="20"/>
              <w:jc w:val="both"/>
            </w:pPr>
            <w:r>
              <w:rPr>
                <w:rFonts w:ascii="Times New Roman"/>
                <w:b w:val="false"/>
                <w:i w:val="false"/>
                <w:color w:val="000000"/>
                <w:sz w:val="20"/>
              </w:rPr>
              <w:t xml:space="preserve">
ChannelCode)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құралы (арнасы) түрінің кодтық белгіленімі (телефон, факс, электрондық пошта және басқалар)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M.SDE.00014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w:t>
            </w:r>
          </w:p>
          <w:p>
            <w:pPr>
              <w:spacing w:after="20"/>
              <w:ind w:left="20"/>
              <w:jc w:val="both"/>
            </w:pPr>
            <w:r>
              <w:rPr>
                <w:rFonts w:ascii="Times New Roman"/>
                <w:b w:val="false"/>
                <w:i w:val="false"/>
                <w:color w:val="000000"/>
                <w:sz w:val="20"/>
              </w:rPr>
              <w:t xml:space="preserve">
Type (M.SDT.00163) </w:t>
            </w:r>
          </w:p>
          <w:p>
            <w:pPr>
              <w:spacing w:after="20"/>
              <w:ind w:left="20"/>
              <w:jc w:val="both"/>
            </w:pPr>
            <w:r>
              <w:rPr>
                <w:rFonts w:ascii="Times New Roman"/>
                <w:b w:val="false"/>
                <w:i w:val="false"/>
                <w:color w:val="000000"/>
                <w:sz w:val="20"/>
              </w:rPr>
              <w:t xml:space="preserve">
Байланыс құралдары (арналары) тізбесіне сәйкес кодтың мәні.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*.11.2. Байланыс түрінің атауы </w:t>
            </w:r>
          </w:p>
          <w:p>
            <w:pPr>
              <w:spacing w:after="20"/>
              <w:ind w:left="20"/>
              <w:jc w:val="both"/>
            </w:pPr>
            <w:r>
              <w:rPr>
                <w:rFonts w:ascii="Times New Roman"/>
                <w:b w:val="false"/>
                <w:i w:val="false"/>
                <w:color w:val="000000"/>
                <w:sz w:val="20"/>
              </w:rPr>
              <w:t>
(csdo:Communication</w:t>
            </w:r>
          </w:p>
          <w:p>
            <w:pPr>
              <w:spacing w:after="20"/>
              <w:ind w:left="20"/>
              <w:jc w:val="both"/>
            </w:pPr>
            <w:r>
              <w:rPr>
                <w:rFonts w:ascii="Times New Roman"/>
                <w:b w:val="false"/>
                <w:i w:val="false"/>
                <w:color w:val="000000"/>
                <w:sz w:val="20"/>
              </w:rPr>
              <w:t xml:space="preserve">
ChannelName)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құралы (арнасы) түрінің атауы (телефон, факс, электрондық почта және басқалар)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M.SDE.00093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*.11.3. Байланыс арнасының сәйкестендіргіші </w:t>
            </w:r>
          </w:p>
          <w:p>
            <w:pPr>
              <w:spacing w:after="20"/>
              <w:ind w:left="20"/>
              <w:jc w:val="both"/>
            </w:pPr>
            <w:r>
              <w:rPr>
                <w:rFonts w:ascii="Times New Roman"/>
                <w:b w:val="false"/>
                <w:i w:val="false"/>
                <w:color w:val="000000"/>
                <w:sz w:val="20"/>
              </w:rPr>
              <w:t>
(csdo:Communication</w:t>
            </w:r>
          </w:p>
          <w:p>
            <w:pPr>
              <w:spacing w:after="20"/>
              <w:ind w:left="20"/>
              <w:jc w:val="both"/>
            </w:pPr>
            <w:r>
              <w:rPr>
                <w:rFonts w:ascii="Times New Roman"/>
                <w:b w:val="false"/>
                <w:i w:val="false"/>
                <w:color w:val="000000"/>
                <w:sz w:val="20"/>
              </w:rPr>
              <w:t xml:space="preserve">
ChannelId)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тізбегі (телефонның, факстың нөмірін, электрондық почтаның мекенжайын және басқаларды көрсету)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M.SDE.00015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csdo:CommunicationChannelIdType </w:t>
            </w:r>
          </w:p>
          <w:p>
            <w:pPr>
              <w:spacing w:after="20"/>
              <w:ind w:left="20"/>
              <w:jc w:val="both"/>
            </w:pPr>
            <w:r>
              <w:rPr>
                <w:rFonts w:ascii="Times New Roman"/>
                <w:b w:val="false"/>
                <w:i w:val="false"/>
                <w:color w:val="000000"/>
                <w:sz w:val="20"/>
              </w:rPr>
              <w:t xml:space="preserve">
(M.SDT.00015)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1000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Уәкілетті органның ақпараттық жүйесіндегі шаруашылық жүргізуші субъектінің тіркеу нөмірі </w:t>
            </w:r>
          </w:p>
          <w:p>
            <w:pPr>
              <w:spacing w:after="20"/>
              <w:ind w:left="20"/>
              <w:jc w:val="both"/>
            </w:pPr>
            <w:r>
              <w:rPr>
                <w:rFonts w:ascii="Times New Roman"/>
                <w:b w:val="false"/>
                <w:i w:val="false"/>
                <w:color w:val="000000"/>
                <w:sz w:val="20"/>
              </w:rPr>
              <w:t>
(smsdo:NationalRegister</w:t>
            </w:r>
          </w:p>
          <w:p>
            <w:pPr>
              <w:spacing w:after="20"/>
              <w:ind w:left="20"/>
              <w:jc w:val="both"/>
            </w:pPr>
            <w:r>
              <w:rPr>
                <w:rFonts w:ascii="Times New Roman"/>
                <w:b w:val="false"/>
                <w:i w:val="false"/>
                <w:color w:val="000000"/>
                <w:sz w:val="20"/>
              </w:rPr>
              <w:t xml:space="preserve">
BusinessEntityId)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беретін шаруашылық жүргізуші субъектінің тіркеу нөмірі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M.SM.SDE.00431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csdo:Id20Type (M.SDT.00092)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2.17.9. Өнім  </w:t>
            </w:r>
          </w:p>
          <w:p>
            <w:pPr>
              <w:spacing w:after="20"/>
              <w:ind w:left="20"/>
              <w:jc w:val="both"/>
            </w:pPr>
            <w:r>
              <w:rPr>
                <w:rFonts w:ascii="Times New Roman"/>
                <w:b w:val="false"/>
                <w:i w:val="false"/>
                <w:color w:val="000000"/>
                <w:sz w:val="20"/>
              </w:rPr>
              <w:t xml:space="preserve">
(smcdo:ProductDetails)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өнім туралы ақпарат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M.SM.CDE.00043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smcdo:ProductDetailsType </w:t>
            </w:r>
          </w:p>
          <w:p>
            <w:pPr>
              <w:spacing w:after="20"/>
              <w:ind w:left="20"/>
              <w:jc w:val="both"/>
            </w:pPr>
            <w:r>
              <w:rPr>
                <w:rFonts w:ascii="Times New Roman"/>
                <w:b w:val="false"/>
                <w:i w:val="false"/>
                <w:color w:val="000000"/>
                <w:sz w:val="20"/>
              </w:rPr>
              <w:t xml:space="preserve">
(M.SM.CDT.00038) </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Өнім сәйкестендіргіші </w:t>
            </w:r>
          </w:p>
          <w:p>
            <w:pPr>
              <w:spacing w:after="20"/>
              <w:ind w:left="20"/>
              <w:jc w:val="both"/>
            </w:pPr>
            <w:r>
              <w:rPr>
                <w:rFonts w:ascii="Times New Roman"/>
                <w:b w:val="false"/>
                <w:i w:val="false"/>
                <w:color w:val="000000"/>
                <w:sz w:val="20"/>
              </w:rPr>
              <w:t xml:space="preserve">
(csdo:ProductId)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 немесе өнім беруші берген бірегей сәйкестендіргіш</w:t>
            </w: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M.SDE.00140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csdo:Id50Type (M.SDT.00093)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50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Азық-түлік атауы  </w:t>
            </w:r>
          </w:p>
          <w:p>
            <w:pPr>
              <w:spacing w:after="20"/>
              <w:ind w:left="20"/>
              <w:jc w:val="both"/>
            </w:pPr>
            <w:r>
              <w:rPr>
                <w:rFonts w:ascii="Times New Roman"/>
                <w:b w:val="false"/>
                <w:i w:val="false"/>
                <w:color w:val="000000"/>
                <w:sz w:val="20"/>
              </w:rPr>
              <w:t xml:space="preserve">
(csdo:ProductName)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өндіруші (дайындаушы) берген және осы өнімді басқа өндірушілердің ұқсас өнімдерінен айыратын өнімнің атауы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M.SDE.00152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csdo:Name300Type (M.SDT.00056)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300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Өнім атауы </w:t>
            </w:r>
          </w:p>
          <w:p>
            <w:pPr>
              <w:spacing w:after="20"/>
              <w:ind w:left="20"/>
              <w:jc w:val="both"/>
            </w:pPr>
            <w:r>
              <w:rPr>
                <w:rFonts w:ascii="Times New Roman"/>
                <w:b w:val="false"/>
                <w:i w:val="false"/>
                <w:color w:val="000000"/>
                <w:sz w:val="20"/>
              </w:rPr>
              <w:t xml:space="preserve">
(smsdo:ProductTradeName)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өнімнің атауы (өнімнің қосымша атауы)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M.SM.SDE.01002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csdo:Name300Type (M.SDT.00056)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300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Сипаттама </w:t>
            </w:r>
          </w:p>
          <w:p>
            <w:pPr>
              <w:spacing w:after="20"/>
              <w:ind w:left="20"/>
              <w:jc w:val="both"/>
            </w:pPr>
            <w:r>
              <w:rPr>
                <w:rFonts w:ascii="Times New Roman"/>
                <w:b w:val="false"/>
                <w:i w:val="false"/>
                <w:color w:val="000000"/>
                <w:sz w:val="20"/>
              </w:rPr>
              <w:t xml:space="preserve">
(csdo:DescriptionText)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өнімнің сәйкестендірілуін қамтамасыз ететін өнім туралы мәліметтер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M.SDE.00002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csdo:Text4000Type (M.SDT.00088) Символдар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4000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ЕАЭО СЭҚ ТН бойынша тауар коды </w:t>
            </w:r>
          </w:p>
          <w:p>
            <w:pPr>
              <w:spacing w:after="20"/>
              <w:ind w:left="20"/>
              <w:jc w:val="both"/>
            </w:pPr>
            <w:r>
              <w:rPr>
                <w:rFonts w:ascii="Times New Roman"/>
                <w:b w:val="false"/>
                <w:i w:val="false"/>
                <w:color w:val="000000"/>
                <w:sz w:val="20"/>
              </w:rPr>
              <w:t xml:space="preserve">
(csdo:CommodityCode)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сыртқы экономикалық қызметінің бірыңғай тауар номенклатурасына сәйкес тауарлар тобының(сыныбының) кодтық белгіленімі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M.SDE.00091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csdo:CommodityCodeType </w:t>
            </w:r>
          </w:p>
          <w:p>
            <w:pPr>
              <w:spacing w:after="20"/>
              <w:ind w:left="20"/>
              <w:jc w:val="both"/>
            </w:pPr>
            <w:r>
              <w:rPr>
                <w:rFonts w:ascii="Times New Roman"/>
                <w:b w:val="false"/>
                <w:i w:val="false"/>
                <w:color w:val="000000"/>
                <w:sz w:val="20"/>
              </w:rPr>
              <w:t xml:space="preserve">
(M.SDT.00065) </w:t>
            </w:r>
          </w:p>
          <w:p>
            <w:pPr>
              <w:spacing w:after="20"/>
              <w:ind w:left="20"/>
              <w:jc w:val="both"/>
            </w:pPr>
            <w:r>
              <w:rPr>
                <w:rFonts w:ascii="Times New Roman"/>
                <w:b w:val="false"/>
                <w:i w:val="false"/>
                <w:color w:val="000000"/>
                <w:sz w:val="20"/>
              </w:rPr>
              <w:t>
ЕАЭС СЭҚ ТН кодының мәні 2, 4, 6, 8, 9 немесе 10 таңба деңгейінде.</w:t>
            </w:r>
          </w:p>
          <w:p>
            <w:pPr>
              <w:spacing w:after="20"/>
              <w:ind w:left="20"/>
              <w:jc w:val="both"/>
            </w:pPr>
            <w:r>
              <w:rPr>
                <w:rFonts w:ascii="Times New Roman"/>
                <w:b w:val="false"/>
                <w:i w:val="false"/>
                <w:color w:val="000000"/>
                <w:sz w:val="20"/>
              </w:rPr>
              <w:t xml:space="preserve">
Шаблон: \d{2}|\d{4}|\d{6}|\d{8,10}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Өнім мақсатының сипаттамасы </w:t>
            </w:r>
          </w:p>
          <w:p>
            <w:pPr>
              <w:spacing w:after="20"/>
              <w:ind w:left="20"/>
              <w:jc w:val="both"/>
            </w:pPr>
            <w:r>
              <w:rPr>
                <w:rFonts w:ascii="Times New Roman"/>
                <w:b w:val="false"/>
                <w:i w:val="false"/>
                <w:color w:val="000000"/>
                <w:sz w:val="20"/>
              </w:rPr>
              <w:t xml:space="preserve">
(smsdo:ProductPurposeText)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өнімнің мақсатын (қолдану саласын) мәтіндік сипаттау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M.SM.SDE.00092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csdo:Text1000Type (M.SDT.00071) Символдар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1000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Өнімді қолдану тәсілінің сипаттамасы </w:t>
            </w:r>
          </w:p>
          <w:p>
            <w:pPr>
              <w:spacing w:after="20"/>
              <w:ind w:left="20"/>
              <w:jc w:val="both"/>
            </w:pPr>
            <w:r>
              <w:rPr>
                <w:rFonts w:ascii="Times New Roman"/>
                <w:b w:val="false"/>
                <w:i w:val="false"/>
                <w:color w:val="000000"/>
                <w:sz w:val="20"/>
              </w:rPr>
              <w:t>
(smsdo:ProductApplication</w:t>
            </w:r>
          </w:p>
          <w:p>
            <w:pPr>
              <w:spacing w:after="20"/>
              <w:ind w:left="20"/>
              <w:jc w:val="both"/>
            </w:pPr>
            <w:r>
              <w:rPr>
                <w:rFonts w:ascii="Times New Roman"/>
                <w:b w:val="false"/>
                <w:i w:val="false"/>
                <w:color w:val="000000"/>
                <w:sz w:val="20"/>
              </w:rPr>
              <w:t xml:space="preserve">
MethodText)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қолдану тәсілінің мәтіндік сипаттамасы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M.SM.SDE.00950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csdo:Text1000Type (M.SDT.00071) Символдар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1000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Өнім шығару нысанының сипаттамасы (smsdo:ReleaseFormText)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өнім шығару нысанының мәтіндік сипаттамасы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M.SM.SDE.00031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csdo:Text1000Type (M.SDT.00071) Символдар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1000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Сақтау шарттарының сипаттамасы </w:t>
            </w:r>
          </w:p>
          <w:p>
            <w:pPr>
              <w:spacing w:after="20"/>
              <w:ind w:left="20"/>
              <w:jc w:val="both"/>
            </w:pPr>
            <w:r>
              <w:rPr>
                <w:rFonts w:ascii="Times New Roman"/>
                <w:b w:val="false"/>
                <w:i w:val="false"/>
                <w:color w:val="000000"/>
                <w:sz w:val="20"/>
              </w:rPr>
              <w:t xml:space="preserve">
(smsdo:StorageConditionText)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сақтау кезінде температураға, ылғалдылыққа қойылатын талаптар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M.SM.SDE.00063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csdo:Text1000Type (M.SDT.00071) Символдар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1000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Затбелгідегі ақпарат </w:t>
            </w:r>
          </w:p>
          <w:p>
            <w:pPr>
              <w:spacing w:after="20"/>
              <w:ind w:left="20"/>
              <w:jc w:val="both"/>
            </w:pPr>
            <w:r>
              <w:rPr>
                <w:rFonts w:ascii="Times New Roman"/>
                <w:b w:val="false"/>
                <w:i w:val="false"/>
                <w:color w:val="000000"/>
                <w:sz w:val="20"/>
              </w:rPr>
              <w:t xml:space="preserve">
(smsdo:ProductLabelText)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өнім затбелгісінде көрсетілген мәтіндік сипаттама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M.SM.SDE.00064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csdo:Text4000Type (M.SDT.00088) Символдар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4000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Құжатқа сілтеме </w:t>
            </w:r>
          </w:p>
          <w:p>
            <w:pPr>
              <w:spacing w:after="20"/>
              <w:ind w:left="20"/>
              <w:jc w:val="both"/>
            </w:pPr>
            <w:r>
              <w:rPr>
                <w:rFonts w:ascii="Times New Roman"/>
                <w:b w:val="false"/>
                <w:i w:val="false"/>
                <w:color w:val="000000"/>
                <w:sz w:val="20"/>
              </w:rPr>
              <w:t xml:space="preserve">
(ccdo:DocReferenceDetails)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дайындауға сәйкес құжат туралы мәліметтер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M.CDE.00083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ccdo:DocReferenceDetailsType </w:t>
            </w:r>
          </w:p>
          <w:p>
            <w:pPr>
              <w:spacing w:after="20"/>
              <w:ind w:left="20"/>
              <w:jc w:val="both"/>
            </w:pPr>
            <w:r>
              <w:rPr>
                <w:rFonts w:ascii="Times New Roman"/>
                <w:b w:val="false"/>
                <w:i w:val="false"/>
                <w:color w:val="000000"/>
                <w:sz w:val="20"/>
              </w:rPr>
              <w:t xml:space="preserve">
(M.CDT.00088) </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*.11.1. Құжат түрінің коды  </w:t>
            </w:r>
          </w:p>
          <w:p>
            <w:pPr>
              <w:spacing w:after="20"/>
              <w:ind w:left="20"/>
              <w:jc w:val="both"/>
            </w:pPr>
            <w:r>
              <w:rPr>
                <w:rFonts w:ascii="Times New Roman"/>
                <w:b w:val="false"/>
                <w:i w:val="false"/>
                <w:color w:val="000000"/>
                <w:sz w:val="20"/>
              </w:rPr>
              <w:t xml:space="preserve">
(csdo:DocKindCode)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белгіленімі</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M.SDE.00054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csdo:UnifiedCode20Type </w:t>
            </w:r>
          </w:p>
          <w:p>
            <w:pPr>
              <w:spacing w:after="20"/>
              <w:ind w:left="20"/>
              <w:jc w:val="both"/>
            </w:pPr>
            <w:r>
              <w:rPr>
                <w:rFonts w:ascii="Times New Roman"/>
                <w:b w:val="false"/>
                <w:i w:val="false"/>
                <w:color w:val="000000"/>
                <w:sz w:val="20"/>
              </w:rPr>
              <w:t xml:space="preserve">
(M.SDT.00140) </w:t>
            </w:r>
          </w:p>
          <w:p>
            <w:pPr>
              <w:spacing w:after="20"/>
              <w:ind w:left="20"/>
              <w:jc w:val="both"/>
            </w:pPr>
            <w:r>
              <w:rPr>
                <w:rFonts w:ascii="Times New Roman"/>
                <w:b w:val="false"/>
                <w:i w:val="false"/>
                <w:color w:val="000000"/>
                <w:sz w:val="20"/>
              </w:rPr>
              <w:t xml:space="preserve">
Сәйкестендіргіші "Анықтамалық (сыныптауыш) сәйкестендіргіші" атрибутында анықталуы мүмкін анықтамалыққа (сыныптауышқа) сәйкес кодтың мәні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xml:space="preserve">
(атрибут codeListId)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өзіне сәйкес код көрсетілген анықтамалықтың (сыныптауыштың) белгіленімі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csdo:ReferenceDataIdType </w:t>
            </w:r>
          </w:p>
          <w:p>
            <w:pPr>
              <w:spacing w:after="20"/>
              <w:ind w:left="20"/>
              <w:jc w:val="both"/>
            </w:pPr>
            <w:r>
              <w:rPr>
                <w:rFonts w:ascii="Times New Roman"/>
                <w:b w:val="false"/>
                <w:i w:val="false"/>
                <w:color w:val="000000"/>
                <w:sz w:val="20"/>
              </w:rPr>
              <w:t xml:space="preserve">
(M.SDT.00091)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*.11.2. Құжаттың атауы (csdo:DocName)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атауы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M.SDE.00108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csdo:Name500Type (M.SDT.00134)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500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*.11.3. Құжат нөмірі </w:t>
            </w:r>
          </w:p>
          <w:p>
            <w:pPr>
              <w:spacing w:after="20"/>
              <w:ind w:left="20"/>
              <w:jc w:val="both"/>
            </w:pPr>
            <w:r>
              <w:rPr>
                <w:rFonts w:ascii="Times New Roman"/>
                <w:b w:val="false"/>
                <w:i w:val="false"/>
                <w:color w:val="000000"/>
                <w:sz w:val="20"/>
              </w:rPr>
              <w:t xml:space="preserve">
(csdo:DocId)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 тіркеу кезінде оған берілген цифрлық немесе әріптік-цифрлық белгіленім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M.SDE.00044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csdo:Id50Type (M.SDT.00093)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50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*.11.4. Құжаттың күні </w:t>
            </w:r>
          </w:p>
          <w:p>
            <w:pPr>
              <w:spacing w:after="20"/>
              <w:ind w:left="20"/>
              <w:jc w:val="both"/>
            </w:pPr>
            <w:r>
              <w:rPr>
                <w:rFonts w:ascii="Times New Roman"/>
                <w:b w:val="false"/>
                <w:i w:val="false"/>
                <w:color w:val="000000"/>
                <w:sz w:val="20"/>
              </w:rPr>
              <w:t xml:space="preserve">
(csdo:DocCreationDate)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M.SDE.00045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bdt:DateType (M.BDT.00005) </w:t>
            </w:r>
          </w:p>
          <w:p>
            <w:pPr>
              <w:spacing w:after="20"/>
              <w:ind w:left="20"/>
              <w:jc w:val="both"/>
            </w:pPr>
            <w:r>
              <w:rPr>
                <w:rFonts w:ascii="Times New Roman"/>
                <w:b w:val="false"/>
                <w:i w:val="false"/>
                <w:color w:val="000000"/>
                <w:sz w:val="20"/>
              </w:rPr>
              <w:t>
ISO 8601 сәйкес күнді белгілеу</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*.11.5. Құжаттың қолданылу мерзімінің басталу күні(csdo:DocStartDate)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күші болатын мерзімнің басталу күні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M.SDE.00137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bdt:DateType (M.BDT.00005) </w:t>
            </w:r>
          </w:p>
          <w:p>
            <w:pPr>
              <w:spacing w:after="20"/>
              <w:ind w:left="20"/>
              <w:jc w:val="both"/>
            </w:pPr>
            <w:r>
              <w:rPr>
                <w:rFonts w:ascii="Times New Roman"/>
                <w:b w:val="false"/>
                <w:i w:val="false"/>
                <w:color w:val="000000"/>
                <w:sz w:val="20"/>
              </w:rPr>
              <w:t>
ISO 8601 сәйкес күнді белгілеу</w:t>
            </w: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2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2.17.10. Өндіруші (жасап шығарушы) </w:t>
            </w:r>
          </w:p>
          <w:p>
            <w:pPr>
              <w:spacing w:after="20"/>
              <w:ind w:left="20"/>
              <w:jc w:val="both"/>
            </w:pPr>
            <w:r>
              <w:rPr>
                <w:rFonts w:ascii="Times New Roman"/>
                <w:b w:val="false"/>
                <w:i w:val="false"/>
                <w:color w:val="000000"/>
                <w:sz w:val="20"/>
              </w:rPr>
              <w:t xml:space="preserve">
(smcdo:ManufacturerDetails)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жасап шығарушы туралы ақпарат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M.SM.CDE.00068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smcdo:ManufacturerDetailsType </w:t>
            </w:r>
          </w:p>
          <w:p>
            <w:pPr>
              <w:spacing w:after="20"/>
              <w:ind w:left="20"/>
              <w:jc w:val="both"/>
            </w:pPr>
            <w:r>
              <w:rPr>
                <w:rFonts w:ascii="Times New Roman"/>
                <w:b w:val="false"/>
                <w:i w:val="false"/>
                <w:color w:val="000000"/>
                <w:sz w:val="20"/>
              </w:rPr>
              <w:t xml:space="preserve">
(M.SM.CDT.00056) </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2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Ел коды </w:t>
            </w:r>
          </w:p>
          <w:p>
            <w:pPr>
              <w:spacing w:after="20"/>
              <w:ind w:left="20"/>
              <w:jc w:val="both"/>
            </w:pPr>
            <w:r>
              <w:rPr>
                <w:rFonts w:ascii="Times New Roman"/>
                <w:b w:val="false"/>
                <w:i w:val="false"/>
                <w:color w:val="000000"/>
                <w:sz w:val="20"/>
              </w:rPr>
              <w:t xml:space="preserve">
(csdo:UnifiedCountryCode)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елдің кодтық белгіленуі</w:t>
            </w:r>
          </w:p>
          <w:p>
            <w:pPr>
              <w:spacing w:after="20"/>
              <w:ind w:left="20"/>
              <w:jc w:val="both"/>
            </w:pP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M.SDE.00162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csdo:UnifiedCountryCodeType </w:t>
            </w:r>
          </w:p>
          <w:p>
            <w:pPr>
              <w:spacing w:after="20"/>
              <w:ind w:left="20"/>
              <w:jc w:val="both"/>
            </w:pPr>
            <w:r>
              <w:rPr>
                <w:rFonts w:ascii="Times New Roman"/>
                <w:b w:val="false"/>
                <w:i w:val="false"/>
                <w:color w:val="000000"/>
                <w:sz w:val="20"/>
              </w:rPr>
              <w:t xml:space="preserve">
(M.SDT.00112) </w:t>
            </w:r>
          </w:p>
          <w:p>
            <w:pPr>
              <w:spacing w:after="20"/>
              <w:ind w:left="20"/>
              <w:jc w:val="both"/>
            </w:pPr>
            <w:r>
              <w:rPr>
                <w:rFonts w:ascii="Times New Roman"/>
                <w:b w:val="false"/>
                <w:i w:val="false"/>
                <w:color w:val="000000"/>
                <w:sz w:val="20"/>
              </w:rPr>
              <w:t xml:space="preserve">
Сәйкестендіргіші "Анықтамалық (сыныптауыш) сәйкестендіргіші" атрибутында анықталуы мүмкін анықтамалыққа (сыныптауышқа) сәйкес кодтың мәні  </w:t>
            </w:r>
          </w:p>
          <w:p>
            <w:pPr>
              <w:spacing w:after="20"/>
              <w:ind w:left="20"/>
              <w:jc w:val="both"/>
            </w:pPr>
            <w:r>
              <w:rPr>
                <w:rFonts w:ascii="Times New Roman"/>
                <w:b w:val="false"/>
                <w:i w:val="false"/>
                <w:color w:val="000000"/>
                <w:sz w:val="20"/>
              </w:rPr>
              <w:t xml:space="preserve">
Шаблон: [A-Z]{2}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xml:space="preserve">
(атрибут codeListId)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өзіне сәйкес код көрсетілген анықтамалықтың (сыныптауыштың) белгіленімі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csdo:ReferenceDataIdType </w:t>
            </w:r>
          </w:p>
          <w:p>
            <w:pPr>
              <w:spacing w:after="20"/>
              <w:ind w:left="20"/>
              <w:jc w:val="both"/>
            </w:pPr>
            <w:r>
              <w:rPr>
                <w:rFonts w:ascii="Times New Roman"/>
                <w:b w:val="false"/>
                <w:i w:val="false"/>
                <w:color w:val="000000"/>
                <w:sz w:val="20"/>
              </w:rPr>
              <w:t xml:space="preserve">
(M.SDT.00091)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Шаруашылық жүргізуші субъектінің атауы </w:t>
            </w:r>
          </w:p>
          <w:p>
            <w:pPr>
              <w:spacing w:after="20"/>
              <w:ind w:left="20"/>
              <w:jc w:val="both"/>
            </w:pPr>
            <w:r>
              <w:rPr>
                <w:rFonts w:ascii="Times New Roman"/>
                <w:b w:val="false"/>
                <w:i w:val="false"/>
                <w:color w:val="000000"/>
                <w:sz w:val="20"/>
              </w:rPr>
              <w:t xml:space="preserve">
(csdo:BusinessEntityName)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толық атауы немесе шаруашылық қызметін жүргізетін жеке тұлғаның тегі, аты және әкесінің аты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M.SDE.00187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csdo:Name300Type (M.SDT.00056)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300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Деректеменің сипаттамасы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Сәйкестендіргіш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Деректер типі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Көпт.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Шаруашылық жүргізуші субъектінің қысқаша атауы </w:t>
            </w:r>
          </w:p>
          <w:p>
            <w:pPr>
              <w:spacing w:after="20"/>
              <w:ind w:left="20"/>
              <w:jc w:val="both"/>
            </w:pPr>
            <w:r>
              <w:rPr>
                <w:rFonts w:ascii="Times New Roman"/>
                <w:b w:val="false"/>
                <w:i w:val="false"/>
                <w:color w:val="000000"/>
                <w:sz w:val="20"/>
              </w:rPr>
              <w:t>
(csdo:BusinessEntityBrief</w:t>
            </w:r>
          </w:p>
          <w:p>
            <w:pPr>
              <w:spacing w:after="20"/>
              <w:ind w:left="20"/>
              <w:jc w:val="both"/>
            </w:pPr>
            <w:r>
              <w:rPr>
                <w:rFonts w:ascii="Times New Roman"/>
                <w:b w:val="false"/>
                <w:i w:val="false"/>
                <w:color w:val="000000"/>
                <w:sz w:val="20"/>
              </w:rPr>
              <w:t xml:space="preserve">
Name)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қысқаша атауы немесе шаруашылық қызметін жүргізетін жеке тұлғаның тегі, аты және әкесінің аты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M.SDE.00188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Ұйымдық-құқықтық нысанның коды</w:t>
            </w:r>
          </w:p>
          <w:p>
            <w:pPr>
              <w:spacing w:after="20"/>
              <w:ind w:left="20"/>
              <w:jc w:val="both"/>
            </w:pPr>
            <w:r>
              <w:rPr>
                <w:rFonts w:ascii="Times New Roman"/>
                <w:b w:val="false"/>
                <w:i w:val="false"/>
                <w:color w:val="000000"/>
                <w:sz w:val="20"/>
              </w:rPr>
              <w:t xml:space="preserve">
(csdo:BusinessEntityTypeCode)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M.SDE.00023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csdo:UnifiedCode20Type </w:t>
            </w:r>
          </w:p>
          <w:p>
            <w:pPr>
              <w:spacing w:after="20"/>
              <w:ind w:left="20"/>
              <w:jc w:val="both"/>
            </w:pPr>
            <w:r>
              <w:rPr>
                <w:rFonts w:ascii="Times New Roman"/>
                <w:b w:val="false"/>
                <w:i w:val="false"/>
                <w:color w:val="000000"/>
                <w:sz w:val="20"/>
              </w:rPr>
              <w:t xml:space="preserve">
(M.SDT.00140) </w:t>
            </w:r>
          </w:p>
          <w:p>
            <w:pPr>
              <w:spacing w:after="20"/>
              <w:ind w:left="20"/>
              <w:jc w:val="both"/>
            </w:pPr>
            <w:r>
              <w:rPr>
                <w:rFonts w:ascii="Times New Roman"/>
                <w:b w:val="false"/>
                <w:i w:val="false"/>
                <w:color w:val="000000"/>
                <w:sz w:val="20"/>
              </w:rPr>
              <w:t xml:space="preserve">
Сәйкестендіргіші "Анықтамалық (сыныптауыш) сәйкестендіргіші" атрибутында анықталуы мүмкін анықтамалыққа (сыныптауышқа) сәйкес кодтың мәні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xml:space="preserve">
(атрибут codeListId)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өзіне сәйкес код көрсетілген анықтамалықтың (сыныптауыштың) белгіленімі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csdo:ReferenceDataIdType </w:t>
            </w:r>
          </w:p>
          <w:p>
            <w:pPr>
              <w:spacing w:after="20"/>
              <w:ind w:left="20"/>
              <w:jc w:val="both"/>
            </w:pPr>
            <w:r>
              <w:rPr>
                <w:rFonts w:ascii="Times New Roman"/>
                <w:b w:val="false"/>
                <w:i w:val="false"/>
                <w:color w:val="000000"/>
                <w:sz w:val="20"/>
              </w:rPr>
              <w:t xml:space="preserve">
(M.SDT.00091)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Ұйымдық-құқықтық нысанның атауы </w:t>
            </w:r>
          </w:p>
          <w:p>
            <w:pPr>
              <w:spacing w:after="20"/>
              <w:ind w:left="20"/>
              <w:jc w:val="both"/>
            </w:pPr>
            <w:r>
              <w:rPr>
                <w:rFonts w:ascii="Times New Roman"/>
                <w:b w:val="false"/>
                <w:i w:val="false"/>
                <w:color w:val="000000"/>
                <w:sz w:val="20"/>
              </w:rPr>
              <w:t>
(csdo:BusinessEntityType</w:t>
            </w:r>
          </w:p>
          <w:p>
            <w:pPr>
              <w:spacing w:after="20"/>
              <w:ind w:left="20"/>
              <w:jc w:val="both"/>
            </w:pPr>
            <w:r>
              <w:rPr>
                <w:rFonts w:ascii="Times New Roman"/>
                <w:b w:val="false"/>
                <w:i w:val="false"/>
                <w:color w:val="000000"/>
                <w:sz w:val="20"/>
              </w:rPr>
              <w:t xml:space="preserve">
Name)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M.SDE.00090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csdo:Name300Type (M.SDT.00056)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300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Деректеменің сипаттамасы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Сәйкестендіргіш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Деректер типі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Көпт.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Шаруашылық жүргізуші субъектінің сәйкестендіргіші </w:t>
            </w:r>
          </w:p>
          <w:p>
            <w:pPr>
              <w:spacing w:after="20"/>
              <w:ind w:left="20"/>
              <w:jc w:val="both"/>
            </w:pPr>
            <w:r>
              <w:rPr>
                <w:rFonts w:ascii="Times New Roman"/>
                <w:b w:val="false"/>
                <w:i w:val="false"/>
                <w:color w:val="000000"/>
                <w:sz w:val="20"/>
              </w:rPr>
              <w:t xml:space="preserve">
(csdo:BusinessEntityId)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жазбаның нөмірі (коды)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M.SDE.00189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csdo:BusinessEntityIdType </w:t>
            </w:r>
          </w:p>
          <w:p>
            <w:pPr>
              <w:spacing w:after="20"/>
              <w:ind w:left="20"/>
              <w:jc w:val="both"/>
            </w:pPr>
            <w:r>
              <w:rPr>
                <w:rFonts w:ascii="Times New Roman"/>
                <w:b w:val="false"/>
                <w:i w:val="false"/>
                <w:color w:val="000000"/>
                <w:sz w:val="20"/>
              </w:rPr>
              <w:t xml:space="preserve">
(M.SDT.00157) </w:t>
            </w:r>
          </w:p>
          <w:p>
            <w:pPr>
              <w:spacing w:after="20"/>
              <w:ind w:left="20"/>
              <w:jc w:val="both"/>
            </w:pPr>
            <w:r>
              <w:rPr>
                <w:rFonts w:ascii="Times New Roman"/>
                <w:b w:val="false"/>
                <w:i w:val="false"/>
                <w:color w:val="000000"/>
                <w:sz w:val="20"/>
              </w:rPr>
              <w:t xml:space="preserve">
Символдардың қалыптандырылған жолы.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xml:space="preserve">
(атрибут kindId)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сәйкестендіру әдісі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csdo:BusinessEntityIdKindIdType </w:t>
            </w:r>
          </w:p>
          <w:p>
            <w:pPr>
              <w:spacing w:after="20"/>
              <w:ind w:left="20"/>
              <w:jc w:val="both"/>
            </w:pPr>
            <w:r>
              <w:rPr>
                <w:rFonts w:ascii="Times New Roman"/>
                <w:b w:val="false"/>
                <w:i w:val="false"/>
                <w:color w:val="000000"/>
                <w:sz w:val="20"/>
              </w:rPr>
              <w:t xml:space="preserve">
(M.SDT.00158) </w:t>
            </w:r>
          </w:p>
          <w:p>
            <w:pPr>
              <w:spacing w:after="20"/>
              <w:ind w:left="20"/>
              <w:jc w:val="both"/>
            </w:pPr>
            <w:r>
              <w:rPr>
                <w:rFonts w:ascii="Times New Roman"/>
                <w:b w:val="false"/>
                <w:i w:val="false"/>
                <w:color w:val="000000"/>
                <w:sz w:val="20"/>
              </w:rPr>
              <w:t xml:space="preserve">
Шаруашылық жүргізуші субъектілерді сәйкестендіру әдістерінің анықтамалығынан сәйкестендіргіштің мәні.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Кедендік бірегей сәйкестендіру нөмірі </w:t>
            </w:r>
          </w:p>
          <w:p>
            <w:pPr>
              <w:spacing w:after="20"/>
              <w:ind w:left="20"/>
              <w:jc w:val="both"/>
            </w:pPr>
            <w:r>
              <w:rPr>
                <w:rFonts w:ascii="Times New Roman"/>
                <w:b w:val="false"/>
                <w:i w:val="false"/>
                <w:color w:val="000000"/>
                <w:sz w:val="20"/>
              </w:rPr>
              <w:t>
(csdo:UniqueCustomsNumber</w:t>
            </w:r>
          </w:p>
          <w:p>
            <w:pPr>
              <w:spacing w:after="20"/>
              <w:ind w:left="20"/>
              <w:jc w:val="both"/>
            </w:pPr>
            <w:r>
              <w:rPr>
                <w:rFonts w:ascii="Times New Roman"/>
                <w:b w:val="false"/>
                <w:i w:val="false"/>
                <w:color w:val="000000"/>
                <w:sz w:val="20"/>
              </w:rPr>
              <w:t xml:space="preserve">
Id)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кедендік бақылау мақсаттарына арналған бірегей сәйкестендіру нөмірі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M.SDE.00135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csdo:UniqueCustomsNumberIdType </w:t>
            </w:r>
          </w:p>
          <w:p>
            <w:pPr>
              <w:spacing w:after="20"/>
              <w:ind w:left="20"/>
              <w:jc w:val="both"/>
            </w:pPr>
            <w:r>
              <w:rPr>
                <w:rFonts w:ascii="Times New Roman"/>
                <w:b w:val="false"/>
                <w:i w:val="false"/>
                <w:color w:val="000000"/>
                <w:sz w:val="20"/>
              </w:rPr>
              <w:t xml:space="preserve">
(M.SDT.00089)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Салық төлеушінің сәйкестендіргіші(csdo:TaxpayerId)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салық төлеуші тіркелген елдің салық төлеушілер тізіліміндегі сәйкестендіргіші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M.SDE.00025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csdo:TaxpayerIdType (M.SDT.00025) Салық төлеушінің тіркелген елінде қабылданған қағидаларға сәйкес сәйкестендіргіштің мәні.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Деректеменің сипаттамасы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Сәйкестендіргіш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Деректер типі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Көпт. </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Есепке қою себебінің коды </w:t>
            </w:r>
          </w:p>
          <w:p>
            <w:pPr>
              <w:spacing w:after="20"/>
              <w:ind w:left="20"/>
              <w:jc w:val="both"/>
            </w:pPr>
            <w:r>
              <w:rPr>
                <w:rFonts w:ascii="Times New Roman"/>
                <w:b w:val="false"/>
                <w:i w:val="false"/>
                <w:color w:val="000000"/>
                <w:sz w:val="20"/>
              </w:rPr>
              <w:t>
(csdo:TaxRegistrationReason</w:t>
            </w:r>
          </w:p>
          <w:p>
            <w:pPr>
              <w:spacing w:after="20"/>
              <w:ind w:left="20"/>
              <w:jc w:val="both"/>
            </w:pPr>
            <w:r>
              <w:rPr>
                <w:rFonts w:ascii="Times New Roman"/>
                <w:b w:val="false"/>
                <w:i w:val="false"/>
                <w:color w:val="000000"/>
                <w:sz w:val="20"/>
              </w:rPr>
              <w:t xml:space="preserve">
Code)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Ресей Федерациясында салықтық есепке қою себебін сәйкестендіретін код</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M.SDE.00030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csdo:TaxRegistrationReasonCodeType </w:t>
            </w:r>
          </w:p>
          <w:p>
            <w:pPr>
              <w:spacing w:after="20"/>
              <w:ind w:left="20"/>
              <w:jc w:val="both"/>
            </w:pPr>
            <w:r>
              <w:rPr>
                <w:rFonts w:ascii="Times New Roman"/>
                <w:b w:val="false"/>
                <w:i w:val="false"/>
                <w:color w:val="000000"/>
                <w:sz w:val="20"/>
              </w:rPr>
              <w:t xml:space="preserve">
(M.SDT.00030) </w:t>
            </w:r>
          </w:p>
          <w:p>
            <w:pPr>
              <w:spacing w:after="20"/>
              <w:ind w:left="20"/>
              <w:jc w:val="both"/>
            </w:pPr>
            <w:r>
              <w:rPr>
                <w:rFonts w:ascii="Times New Roman"/>
                <w:b w:val="false"/>
                <w:i w:val="false"/>
                <w:color w:val="000000"/>
                <w:sz w:val="20"/>
              </w:rPr>
              <w:t xml:space="preserve">
Символдардың қалыптандырылған жолы. Шаблон: \d{9}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Мекенжай </w:t>
            </w:r>
          </w:p>
          <w:p>
            <w:pPr>
              <w:spacing w:after="20"/>
              <w:ind w:left="20"/>
              <w:jc w:val="both"/>
            </w:pPr>
            <w:r>
              <w:rPr>
                <w:rFonts w:ascii="Times New Roman"/>
                <w:b w:val="false"/>
                <w:i w:val="false"/>
                <w:color w:val="000000"/>
                <w:sz w:val="20"/>
              </w:rPr>
              <w:t xml:space="preserve">
(ccdo:SubjectAddressDetails)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мекенжайы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M.CDE.00058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ccdo:SubjectAddressDetailsType </w:t>
            </w:r>
          </w:p>
          <w:p>
            <w:pPr>
              <w:spacing w:after="20"/>
              <w:ind w:left="20"/>
              <w:jc w:val="both"/>
            </w:pPr>
            <w:r>
              <w:rPr>
                <w:rFonts w:ascii="Times New Roman"/>
                <w:b w:val="false"/>
                <w:i w:val="false"/>
                <w:color w:val="000000"/>
                <w:sz w:val="20"/>
              </w:rPr>
              <w:t xml:space="preserve">
(M.CDT.00064) </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*.10.1. Мекенжай түрінің коды </w:t>
            </w:r>
          </w:p>
          <w:p>
            <w:pPr>
              <w:spacing w:after="20"/>
              <w:ind w:left="20"/>
              <w:jc w:val="both"/>
            </w:pPr>
            <w:r>
              <w:rPr>
                <w:rFonts w:ascii="Times New Roman"/>
                <w:b w:val="false"/>
                <w:i w:val="false"/>
                <w:color w:val="000000"/>
                <w:sz w:val="20"/>
              </w:rPr>
              <w:t xml:space="preserve">
(csdo:AddressKindCode)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M.SDE.00192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csdo:AddressKindCodeType </w:t>
            </w:r>
          </w:p>
          <w:p>
            <w:pPr>
              <w:spacing w:after="20"/>
              <w:ind w:left="20"/>
              <w:jc w:val="both"/>
            </w:pPr>
            <w:r>
              <w:rPr>
                <w:rFonts w:ascii="Times New Roman"/>
                <w:b w:val="false"/>
                <w:i w:val="false"/>
                <w:color w:val="000000"/>
                <w:sz w:val="20"/>
              </w:rPr>
              <w:t xml:space="preserve">
(M.SDT.00162) </w:t>
            </w:r>
          </w:p>
          <w:p>
            <w:pPr>
              <w:spacing w:after="20"/>
              <w:ind w:left="20"/>
              <w:jc w:val="both"/>
            </w:pPr>
            <w:r>
              <w:rPr>
                <w:rFonts w:ascii="Times New Roman"/>
                <w:b w:val="false"/>
                <w:i w:val="false"/>
                <w:color w:val="000000"/>
                <w:sz w:val="20"/>
              </w:rPr>
              <w:t xml:space="preserve">
Мекенжай түрлерінің анықтамалығына сәйкес кодтың мәні.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*.10.2. Ел коды </w:t>
            </w:r>
          </w:p>
          <w:p>
            <w:pPr>
              <w:spacing w:after="20"/>
              <w:ind w:left="20"/>
              <w:jc w:val="both"/>
            </w:pPr>
            <w:r>
              <w:rPr>
                <w:rFonts w:ascii="Times New Roman"/>
                <w:b w:val="false"/>
                <w:i w:val="false"/>
                <w:color w:val="000000"/>
                <w:sz w:val="20"/>
              </w:rPr>
              <w:t xml:space="preserve">
(csdo:UnifiedCountryCode)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M.SDE.00162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csdo:UnifiedCountryCodeType </w:t>
            </w:r>
          </w:p>
          <w:p>
            <w:pPr>
              <w:spacing w:after="20"/>
              <w:ind w:left="20"/>
              <w:jc w:val="both"/>
            </w:pPr>
            <w:r>
              <w:rPr>
                <w:rFonts w:ascii="Times New Roman"/>
                <w:b w:val="false"/>
                <w:i w:val="false"/>
                <w:color w:val="000000"/>
                <w:sz w:val="20"/>
              </w:rPr>
              <w:t xml:space="preserve">
(M.SDT.00112) </w:t>
            </w:r>
          </w:p>
          <w:p>
            <w:pPr>
              <w:spacing w:after="20"/>
              <w:ind w:left="20"/>
              <w:jc w:val="both"/>
            </w:pPr>
            <w:r>
              <w:rPr>
                <w:rFonts w:ascii="Times New Roman"/>
                <w:b w:val="false"/>
                <w:i w:val="false"/>
                <w:color w:val="000000"/>
                <w:sz w:val="20"/>
              </w:rPr>
              <w:t xml:space="preserve">
Сәйкестендіргіші "Анықтамалық (сыныптауыш) сәйкестендіргіші" атрибутында анықталуы мүмкін анықтамалыққа (сыныптауышқа) сәйкес кодтың мәні </w:t>
            </w:r>
          </w:p>
          <w:p>
            <w:pPr>
              <w:spacing w:after="20"/>
              <w:ind w:left="20"/>
              <w:jc w:val="both"/>
            </w:pPr>
            <w:r>
              <w:rPr>
                <w:rFonts w:ascii="Times New Roman"/>
                <w:b w:val="false"/>
                <w:i w:val="false"/>
                <w:color w:val="000000"/>
                <w:sz w:val="20"/>
              </w:rPr>
              <w:t xml:space="preserve">
Шаблон: [A-Z]{2}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Деректеменің сипаттамасы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Сәйкестендіргіш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Деректер типі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Көпт.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xml:space="preserve">
(атрибут codeListId)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Өзіне сәйкес код көрсетілген анықтамалықтың (сыныптауыштың) белгіленімі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csdo:ReferenceDataIdType </w:t>
            </w:r>
          </w:p>
          <w:p>
            <w:pPr>
              <w:spacing w:after="20"/>
              <w:ind w:left="20"/>
              <w:jc w:val="both"/>
            </w:pPr>
            <w:r>
              <w:rPr>
                <w:rFonts w:ascii="Times New Roman"/>
                <w:b w:val="false"/>
                <w:i w:val="false"/>
                <w:color w:val="000000"/>
                <w:sz w:val="20"/>
              </w:rPr>
              <w:t xml:space="preserve">
(M.SDT.00091)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Аумақтың коды</w:t>
            </w:r>
          </w:p>
          <w:p>
            <w:pPr>
              <w:spacing w:after="20"/>
              <w:ind w:left="20"/>
              <w:jc w:val="both"/>
            </w:pPr>
            <w:r>
              <w:rPr>
                <w:rFonts w:ascii="Times New Roman"/>
                <w:b w:val="false"/>
                <w:i w:val="false"/>
                <w:color w:val="000000"/>
                <w:sz w:val="20"/>
              </w:rPr>
              <w:t xml:space="preserve">
(csdo:TerritoryCode)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әкімшілік-аумақтық бөлініс бірлігінің коды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M.SDE.00031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csdo:TerritoryCodeType </w:t>
            </w:r>
          </w:p>
          <w:p>
            <w:pPr>
              <w:spacing w:after="20"/>
              <w:ind w:left="20"/>
              <w:jc w:val="both"/>
            </w:pPr>
            <w:r>
              <w:rPr>
                <w:rFonts w:ascii="Times New Roman"/>
                <w:b w:val="false"/>
                <w:i w:val="false"/>
                <w:color w:val="000000"/>
                <w:sz w:val="20"/>
              </w:rPr>
              <w:t xml:space="preserve">
(M.SDT.00031)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*.10.4. Өңір </w:t>
            </w:r>
          </w:p>
          <w:p>
            <w:pPr>
              <w:spacing w:after="20"/>
              <w:ind w:left="20"/>
              <w:jc w:val="both"/>
            </w:pPr>
            <w:r>
              <w:rPr>
                <w:rFonts w:ascii="Times New Roman"/>
                <w:b w:val="false"/>
                <w:i w:val="false"/>
                <w:color w:val="000000"/>
                <w:sz w:val="20"/>
              </w:rPr>
              <w:t xml:space="preserve">
(csdo:RegionName)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M.SDE.00007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*.10.5. Аудан </w:t>
            </w:r>
          </w:p>
          <w:p>
            <w:pPr>
              <w:spacing w:after="20"/>
              <w:ind w:left="20"/>
              <w:jc w:val="both"/>
            </w:pPr>
            <w:r>
              <w:rPr>
                <w:rFonts w:ascii="Times New Roman"/>
                <w:b w:val="false"/>
                <w:i w:val="false"/>
                <w:color w:val="000000"/>
                <w:sz w:val="20"/>
              </w:rPr>
              <w:t xml:space="preserve">
(csdo:DistrictName)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M.SDE.00008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*.10.6. Қала </w:t>
            </w:r>
          </w:p>
          <w:p>
            <w:pPr>
              <w:spacing w:after="20"/>
              <w:ind w:left="20"/>
              <w:jc w:val="both"/>
            </w:pPr>
            <w:r>
              <w:rPr>
                <w:rFonts w:ascii="Times New Roman"/>
                <w:b w:val="false"/>
                <w:i w:val="false"/>
                <w:color w:val="000000"/>
                <w:sz w:val="20"/>
              </w:rPr>
              <w:t xml:space="preserve">
(csdo:CityName)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M.SDE.00009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Деректеменің сипаттамасы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Сәйкестендіргіш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Деректер типі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Көпт.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*.10.7. Елді мекен </w:t>
            </w:r>
          </w:p>
          <w:p>
            <w:pPr>
              <w:spacing w:after="20"/>
              <w:ind w:left="20"/>
              <w:jc w:val="both"/>
            </w:pPr>
            <w:r>
              <w:rPr>
                <w:rFonts w:ascii="Times New Roman"/>
                <w:b w:val="false"/>
                <w:i w:val="false"/>
                <w:color w:val="000000"/>
                <w:sz w:val="20"/>
              </w:rPr>
              <w:t xml:space="preserve">
(csdo:SettlementName)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мекеннің атауы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M.SDE.00057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*.10.8. Көше </w:t>
            </w:r>
          </w:p>
          <w:p>
            <w:pPr>
              <w:spacing w:after="20"/>
              <w:ind w:left="20"/>
              <w:jc w:val="both"/>
            </w:pPr>
            <w:r>
              <w:rPr>
                <w:rFonts w:ascii="Times New Roman"/>
                <w:b w:val="false"/>
                <w:i w:val="false"/>
                <w:color w:val="000000"/>
                <w:sz w:val="20"/>
              </w:rPr>
              <w:t xml:space="preserve">
(csdo:StreetName)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қалалық инфрақұрылымның көше-жол желісі элементінің атауы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 Үйдің нөмірі</w:t>
            </w:r>
          </w:p>
          <w:p>
            <w:pPr>
              <w:spacing w:after="20"/>
              <w:ind w:left="20"/>
              <w:jc w:val="both"/>
            </w:pPr>
            <w:r>
              <w:rPr>
                <w:rFonts w:ascii="Times New Roman"/>
                <w:b w:val="false"/>
                <w:i w:val="false"/>
                <w:color w:val="000000"/>
                <w:sz w:val="20"/>
              </w:rPr>
              <w:t xml:space="preserve">
(csdo:BuildingNumberId)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csdo:Id50Type (M.SDT.00093) Символдардың қалыптандырылған жолы. Ең қысқа ұзындық:1. </w:t>
            </w:r>
          </w:p>
          <w:p>
            <w:pPr>
              <w:spacing w:after="20"/>
              <w:ind w:left="20"/>
              <w:jc w:val="both"/>
            </w:pPr>
            <w:r>
              <w:rPr>
                <w:rFonts w:ascii="Times New Roman"/>
                <w:b w:val="false"/>
                <w:i w:val="false"/>
                <w:color w:val="000000"/>
                <w:sz w:val="20"/>
              </w:rPr>
              <w:t xml:space="preserve">
Ең жоғары ұзындығы: 50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 Үй-жайдың нөмірі</w:t>
            </w:r>
          </w:p>
          <w:p>
            <w:pPr>
              <w:spacing w:after="20"/>
              <w:ind w:left="20"/>
              <w:jc w:val="both"/>
            </w:pPr>
            <w:r>
              <w:rPr>
                <w:rFonts w:ascii="Times New Roman"/>
                <w:b w:val="false"/>
                <w:i w:val="false"/>
                <w:color w:val="000000"/>
                <w:sz w:val="20"/>
              </w:rPr>
              <w:t xml:space="preserve">
(csdo:RoomNumberId)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офистің немесе пәтердің белгіленуі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csdo:Id20Type (M.SDT.00092)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*.10.11. Пошта индексі </w:t>
            </w:r>
          </w:p>
          <w:p>
            <w:pPr>
              <w:spacing w:after="20"/>
              <w:ind w:left="20"/>
              <w:jc w:val="both"/>
            </w:pPr>
            <w:r>
              <w:rPr>
                <w:rFonts w:ascii="Times New Roman"/>
                <w:b w:val="false"/>
                <w:i w:val="false"/>
                <w:color w:val="000000"/>
                <w:sz w:val="20"/>
              </w:rPr>
              <w:t xml:space="preserve">
(csdo:PostCode)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пошта байланысы кәсіпорнының пошта индексі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M.SDE.00006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csdo:PostCodeType (M.SDT.00006) Символдардың қалыптандырылған жолы. </w:t>
            </w:r>
          </w:p>
          <w:p>
            <w:pPr>
              <w:spacing w:after="20"/>
              <w:ind w:left="20"/>
              <w:jc w:val="both"/>
            </w:pPr>
            <w:r>
              <w:rPr>
                <w:rFonts w:ascii="Times New Roman"/>
                <w:b w:val="false"/>
                <w:i w:val="false"/>
                <w:color w:val="000000"/>
                <w:sz w:val="20"/>
              </w:rPr>
              <w:t xml:space="preserve">
Шаблон: [A-Z0-9][A-Z0-9 -]{1,8}[AZ0-9]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*.10.12. Абоненттік жәшіктің нөмірі (csdo:PostOfficeBoxId)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csdo:Id20Type (M.SDT.00092) Символдардың қалыптандырылған жолы.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Деректеменің сипаттамасы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Сәйкестендіргіш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Деректер типі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Көпт. </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Байланыс деректемесі </w:t>
            </w:r>
          </w:p>
          <w:p>
            <w:pPr>
              <w:spacing w:after="20"/>
              <w:ind w:left="20"/>
              <w:jc w:val="both"/>
            </w:pPr>
            <w:r>
              <w:rPr>
                <w:rFonts w:ascii="Times New Roman"/>
                <w:b w:val="false"/>
                <w:i w:val="false"/>
                <w:color w:val="000000"/>
                <w:sz w:val="20"/>
              </w:rPr>
              <w:t xml:space="preserve">
(ccdo:CommunicationDetails)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байланыс деректемесі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M.CDE.00003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ccdo:CommunicationDetailsType </w:t>
            </w:r>
          </w:p>
          <w:p>
            <w:pPr>
              <w:spacing w:after="20"/>
              <w:ind w:left="20"/>
              <w:jc w:val="both"/>
            </w:pPr>
            <w:r>
              <w:rPr>
                <w:rFonts w:ascii="Times New Roman"/>
                <w:b w:val="false"/>
                <w:i w:val="false"/>
                <w:color w:val="000000"/>
                <w:sz w:val="20"/>
              </w:rPr>
              <w:t xml:space="preserve">
(M.CDT.00003) </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*.11.1. Байланыс түрінің коды </w:t>
            </w:r>
          </w:p>
          <w:p>
            <w:pPr>
              <w:spacing w:after="20"/>
              <w:ind w:left="20"/>
              <w:jc w:val="both"/>
            </w:pPr>
            <w:r>
              <w:rPr>
                <w:rFonts w:ascii="Times New Roman"/>
                <w:b w:val="false"/>
                <w:i w:val="false"/>
                <w:color w:val="000000"/>
                <w:sz w:val="20"/>
              </w:rPr>
              <w:t>
(csdo:Communication</w:t>
            </w:r>
          </w:p>
          <w:p>
            <w:pPr>
              <w:spacing w:after="20"/>
              <w:ind w:left="20"/>
              <w:jc w:val="both"/>
            </w:pPr>
            <w:r>
              <w:rPr>
                <w:rFonts w:ascii="Times New Roman"/>
                <w:b w:val="false"/>
                <w:i w:val="false"/>
                <w:color w:val="000000"/>
                <w:sz w:val="20"/>
              </w:rPr>
              <w:t xml:space="preserve">
ChannelCode)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құралы (арнасы) түрінің кодтық белгіленімі (телефон, факс, электрондық пошта және басқалар)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M.SDE.00014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w:t>
            </w:r>
          </w:p>
          <w:p>
            <w:pPr>
              <w:spacing w:after="20"/>
              <w:ind w:left="20"/>
              <w:jc w:val="both"/>
            </w:pPr>
            <w:r>
              <w:rPr>
                <w:rFonts w:ascii="Times New Roman"/>
                <w:b w:val="false"/>
                <w:i w:val="false"/>
                <w:color w:val="000000"/>
                <w:sz w:val="20"/>
              </w:rPr>
              <w:t xml:space="preserve">
Type (M.SDT.00163) </w:t>
            </w:r>
          </w:p>
          <w:p>
            <w:pPr>
              <w:spacing w:after="20"/>
              <w:ind w:left="20"/>
              <w:jc w:val="both"/>
            </w:pPr>
            <w:r>
              <w:rPr>
                <w:rFonts w:ascii="Times New Roman"/>
                <w:b w:val="false"/>
                <w:i w:val="false"/>
                <w:color w:val="000000"/>
                <w:sz w:val="20"/>
              </w:rPr>
              <w:t xml:space="preserve">
Байланыс құралдары (арналары) тізбесіне сәйкес кодтың мәні.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*.11.2. Байланыс түрінің атауы </w:t>
            </w:r>
          </w:p>
          <w:p>
            <w:pPr>
              <w:spacing w:after="20"/>
              <w:ind w:left="20"/>
              <w:jc w:val="both"/>
            </w:pPr>
            <w:r>
              <w:rPr>
                <w:rFonts w:ascii="Times New Roman"/>
                <w:b w:val="false"/>
                <w:i w:val="false"/>
                <w:color w:val="000000"/>
                <w:sz w:val="20"/>
              </w:rPr>
              <w:t>
(csdo:Communication</w:t>
            </w:r>
          </w:p>
          <w:p>
            <w:pPr>
              <w:spacing w:after="20"/>
              <w:ind w:left="20"/>
              <w:jc w:val="both"/>
            </w:pPr>
            <w:r>
              <w:rPr>
                <w:rFonts w:ascii="Times New Roman"/>
                <w:b w:val="false"/>
                <w:i w:val="false"/>
                <w:color w:val="000000"/>
                <w:sz w:val="20"/>
              </w:rPr>
              <w:t xml:space="preserve">
ChannelName)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құралы (арнасы) түрінің атауы (телефон, факс, электрондық почта және басқалар)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M.SDE.00093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*.11.3. Байланыс арнасының сәйкестендіргіші </w:t>
            </w:r>
          </w:p>
          <w:p>
            <w:pPr>
              <w:spacing w:after="20"/>
              <w:ind w:left="20"/>
              <w:jc w:val="both"/>
            </w:pPr>
            <w:r>
              <w:rPr>
                <w:rFonts w:ascii="Times New Roman"/>
                <w:b w:val="false"/>
                <w:i w:val="false"/>
                <w:color w:val="000000"/>
                <w:sz w:val="20"/>
              </w:rPr>
              <w:t>
(csdo:Communication</w:t>
            </w:r>
          </w:p>
          <w:p>
            <w:pPr>
              <w:spacing w:after="20"/>
              <w:ind w:left="20"/>
              <w:jc w:val="both"/>
            </w:pPr>
            <w:r>
              <w:rPr>
                <w:rFonts w:ascii="Times New Roman"/>
                <w:b w:val="false"/>
                <w:i w:val="false"/>
                <w:color w:val="000000"/>
                <w:sz w:val="20"/>
              </w:rPr>
              <w:t xml:space="preserve">
ChannelId)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тізбегі (телефонның, факстың нөмірін, электрондық почтаның мекенжайын және басқаларды көрсету)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M.SDE.00015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csdo:CommunicationChannelIdType </w:t>
            </w:r>
          </w:p>
          <w:p>
            <w:pPr>
              <w:spacing w:after="20"/>
              <w:ind w:left="20"/>
              <w:jc w:val="both"/>
            </w:pPr>
            <w:r>
              <w:rPr>
                <w:rFonts w:ascii="Times New Roman"/>
                <w:b w:val="false"/>
                <w:i w:val="false"/>
                <w:color w:val="000000"/>
                <w:sz w:val="20"/>
              </w:rPr>
              <w:t xml:space="preserve">
(M.SDT.00015)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1000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Өндірістік алаң </w:t>
            </w:r>
          </w:p>
          <w:p>
            <w:pPr>
              <w:spacing w:after="20"/>
              <w:ind w:left="20"/>
              <w:jc w:val="both"/>
            </w:pPr>
            <w:r>
              <w:rPr>
                <w:rFonts w:ascii="Times New Roman"/>
                <w:b w:val="false"/>
                <w:i w:val="false"/>
                <w:color w:val="000000"/>
                <w:sz w:val="20"/>
              </w:rPr>
              <w:t>
(smcdo:Organization</w:t>
            </w:r>
          </w:p>
          <w:p>
            <w:pPr>
              <w:spacing w:after="20"/>
              <w:ind w:left="20"/>
              <w:jc w:val="both"/>
            </w:pPr>
            <w:r>
              <w:rPr>
                <w:rFonts w:ascii="Times New Roman"/>
                <w:b w:val="false"/>
                <w:i w:val="false"/>
                <w:color w:val="000000"/>
                <w:sz w:val="20"/>
              </w:rPr>
              <w:t xml:space="preserve">
ManufacturingSiteDetails)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өндірістік алаң туралы ақпарат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M.SM.CDE.00102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smcdo:OrganizationManufacturingSite</w:t>
            </w:r>
          </w:p>
          <w:p>
            <w:pPr>
              <w:spacing w:after="20"/>
              <w:ind w:left="20"/>
              <w:jc w:val="both"/>
            </w:pPr>
            <w:r>
              <w:rPr>
                <w:rFonts w:ascii="Times New Roman"/>
                <w:b w:val="false"/>
                <w:i w:val="false"/>
                <w:color w:val="000000"/>
                <w:sz w:val="20"/>
              </w:rPr>
              <w:t>
DetailsType (M.SM.CDT.00083) Салынған элементтер мәндерінің салаларымен айқындалады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Деректеменің сипаттамасы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Сәйкестендіргіш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Деректер типі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Көпт. </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*.12.1. Өндіріс алаңының сәйкестендіргіші </w:t>
            </w:r>
          </w:p>
          <w:p>
            <w:pPr>
              <w:spacing w:after="20"/>
              <w:ind w:left="20"/>
              <w:jc w:val="both"/>
            </w:pPr>
            <w:r>
              <w:rPr>
                <w:rFonts w:ascii="Times New Roman"/>
                <w:b w:val="false"/>
                <w:i w:val="false"/>
                <w:color w:val="000000"/>
                <w:sz w:val="20"/>
              </w:rPr>
              <w:t>
(smsdo:Organization</w:t>
            </w:r>
          </w:p>
          <w:p>
            <w:pPr>
              <w:spacing w:after="20"/>
              <w:ind w:left="20"/>
              <w:jc w:val="both"/>
            </w:pPr>
            <w:r>
              <w:rPr>
                <w:rFonts w:ascii="Times New Roman"/>
                <w:b w:val="false"/>
                <w:i w:val="false"/>
                <w:color w:val="000000"/>
                <w:sz w:val="20"/>
              </w:rPr>
              <w:t xml:space="preserve">
ManufacturingSiteId)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алаңының сәйкестендіргіші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M.SM.SDE.00151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csdo:Id20Type (M.SDT.00092)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*.12.2. Шаруашылық жүргізуші субъектінің атауы </w:t>
            </w:r>
          </w:p>
          <w:p>
            <w:pPr>
              <w:spacing w:after="20"/>
              <w:ind w:left="20"/>
              <w:jc w:val="both"/>
            </w:pPr>
            <w:r>
              <w:rPr>
                <w:rFonts w:ascii="Times New Roman"/>
                <w:b w:val="false"/>
                <w:i w:val="false"/>
                <w:color w:val="000000"/>
                <w:sz w:val="20"/>
              </w:rPr>
              <w:t xml:space="preserve">
(csdo:BusinessEntityName)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алаңның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M.SDE.00187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csdo:Name300Type (M.SDT.00056)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300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*.12.3. Жүзеге асырылатын қызмет түрінің атауы </w:t>
            </w:r>
          </w:p>
          <w:p>
            <w:pPr>
              <w:spacing w:after="20"/>
              <w:ind w:left="20"/>
              <w:jc w:val="both"/>
            </w:pPr>
            <w:r>
              <w:rPr>
                <w:rFonts w:ascii="Times New Roman"/>
                <w:b w:val="false"/>
                <w:i w:val="false"/>
                <w:color w:val="000000"/>
                <w:sz w:val="20"/>
              </w:rPr>
              <w:t>
(smsdo:EnterpriseActivity</w:t>
            </w:r>
          </w:p>
          <w:p>
            <w:pPr>
              <w:spacing w:after="20"/>
              <w:ind w:left="20"/>
              <w:jc w:val="both"/>
            </w:pPr>
            <w:r>
              <w:rPr>
                <w:rFonts w:ascii="Times New Roman"/>
                <w:b w:val="false"/>
                <w:i w:val="false"/>
                <w:color w:val="000000"/>
                <w:sz w:val="20"/>
              </w:rPr>
              <w:t xml:space="preserve">
KindName)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алаңының типі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M.SM.SDE.00499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csdo:Name250Type (M.SDT.00068)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250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*.12.4. Мекенжай   </w:t>
            </w:r>
          </w:p>
          <w:p>
            <w:pPr>
              <w:spacing w:after="20"/>
              <w:ind w:left="20"/>
              <w:jc w:val="both"/>
            </w:pPr>
            <w:r>
              <w:rPr>
                <w:rFonts w:ascii="Times New Roman"/>
                <w:b w:val="false"/>
                <w:i w:val="false"/>
                <w:color w:val="000000"/>
                <w:sz w:val="20"/>
              </w:rPr>
              <w:t xml:space="preserve">
(ccdo:ObjectAddressDetails)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алаңның мекенжайы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M.CDE.00078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ccdo:ObjectAddressDetailsType </w:t>
            </w:r>
          </w:p>
          <w:p>
            <w:pPr>
              <w:spacing w:after="20"/>
              <w:ind w:left="20"/>
              <w:jc w:val="both"/>
            </w:pPr>
            <w:r>
              <w:rPr>
                <w:rFonts w:ascii="Times New Roman"/>
                <w:b w:val="false"/>
                <w:i w:val="false"/>
                <w:color w:val="000000"/>
                <w:sz w:val="20"/>
              </w:rPr>
              <w:t xml:space="preserve">
(M.CDT.00082) </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*.12.4.1. Ел коды </w:t>
            </w:r>
          </w:p>
          <w:p>
            <w:pPr>
              <w:spacing w:after="20"/>
              <w:ind w:left="20"/>
              <w:jc w:val="both"/>
            </w:pPr>
            <w:r>
              <w:rPr>
                <w:rFonts w:ascii="Times New Roman"/>
                <w:b w:val="false"/>
                <w:i w:val="false"/>
                <w:color w:val="000000"/>
                <w:sz w:val="20"/>
              </w:rPr>
              <w:t>
(csdo:UnifiedCountry</w:t>
            </w:r>
          </w:p>
          <w:p>
            <w:pPr>
              <w:spacing w:after="20"/>
              <w:ind w:left="20"/>
              <w:jc w:val="both"/>
            </w:pPr>
            <w:r>
              <w:rPr>
                <w:rFonts w:ascii="Times New Roman"/>
                <w:b w:val="false"/>
                <w:i w:val="false"/>
                <w:color w:val="000000"/>
                <w:sz w:val="20"/>
              </w:rPr>
              <w:t xml:space="preserve">
Code)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M.SDE.00162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csdo:UnifiedCountryCodeType </w:t>
            </w:r>
          </w:p>
          <w:p>
            <w:pPr>
              <w:spacing w:after="20"/>
              <w:ind w:left="20"/>
              <w:jc w:val="both"/>
            </w:pPr>
            <w:r>
              <w:rPr>
                <w:rFonts w:ascii="Times New Roman"/>
                <w:b w:val="false"/>
                <w:i w:val="false"/>
                <w:color w:val="000000"/>
                <w:sz w:val="20"/>
              </w:rPr>
              <w:t xml:space="preserve">
(M.SDT.00112) </w:t>
            </w:r>
          </w:p>
          <w:p>
            <w:pPr>
              <w:spacing w:after="20"/>
              <w:ind w:left="20"/>
              <w:jc w:val="both"/>
            </w:pPr>
            <w:r>
              <w:rPr>
                <w:rFonts w:ascii="Times New Roman"/>
                <w:b w:val="false"/>
                <w:i w:val="false"/>
                <w:color w:val="000000"/>
                <w:sz w:val="20"/>
              </w:rPr>
              <w:t xml:space="preserve">
Сәйкестендіргіші "Анықтамалық (сыныптауыш) сәйкестендіргіші" атрибутында анықталуы мүмкін анықтамалыққа (сыныптауышқа) сәйкес кодтың мәні </w:t>
            </w:r>
          </w:p>
          <w:p>
            <w:pPr>
              <w:spacing w:after="20"/>
              <w:ind w:left="20"/>
              <w:jc w:val="both"/>
            </w:pPr>
            <w:r>
              <w:rPr>
                <w:rFonts w:ascii="Times New Roman"/>
                <w:b w:val="false"/>
                <w:i w:val="false"/>
                <w:color w:val="000000"/>
                <w:sz w:val="20"/>
              </w:rPr>
              <w:t xml:space="preserve">
Шаблон: [A-Z]{2}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xml:space="preserve">
(атрибут codeListId)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өзіне сәйкес код көрсетілген анықтамалықтың (сыныптауыштың) белгіленімі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csdo:ReferenceDataIdType </w:t>
            </w:r>
          </w:p>
          <w:p>
            <w:pPr>
              <w:spacing w:after="20"/>
              <w:ind w:left="20"/>
              <w:jc w:val="both"/>
            </w:pPr>
            <w:r>
              <w:rPr>
                <w:rFonts w:ascii="Times New Roman"/>
                <w:b w:val="false"/>
                <w:i w:val="false"/>
                <w:color w:val="000000"/>
                <w:sz w:val="20"/>
              </w:rPr>
              <w:t xml:space="preserve">
(M.SDT.00091) </w:t>
            </w:r>
          </w:p>
          <w:p>
            <w:pPr>
              <w:spacing w:after="20"/>
              <w:ind w:left="20"/>
              <w:jc w:val="both"/>
            </w:pPr>
            <w:r>
              <w:rPr>
                <w:rFonts w:ascii="Times New Roman"/>
                <w:b w:val="false"/>
                <w:i w:val="false"/>
                <w:color w:val="000000"/>
                <w:sz w:val="20"/>
              </w:rPr>
              <w:t>
Символдардың қалыптандырылған жолы.</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 Аумақтың коды</w:t>
            </w:r>
          </w:p>
          <w:p>
            <w:pPr>
              <w:spacing w:after="20"/>
              <w:ind w:left="20"/>
              <w:jc w:val="both"/>
            </w:pPr>
            <w:r>
              <w:rPr>
                <w:rFonts w:ascii="Times New Roman"/>
                <w:b w:val="false"/>
                <w:i w:val="false"/>
                <w:color w:val="000000"/>
                <w:sz w:val="20"/>
              </w:rPr>
              <w:t xml:space="preserve">
(csdo:TerritoryCode)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әкімшілік-аумақтық бөлініс бірлігінің коды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M.SDE.00031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csdo:TerritoryCodeType </w:t>
            </w:r>
          </w:p>
          <w:p>
            <w:pPr>
              <w:spacing w:after="20"/>
              <w:ind w:left="20"/>
              <w:jc w:val="both"/>
            </w:pPr>
            <w:r>
              <w:rPr>
                <w:rFonts w:ascii="Times New Roman"/>
                <w:b w:val="false"/>
                <w:i w:val="false"/>
                <w:color w:val="000000"/>
                <w:sz w:val="20"/>
              </w:rPr>
              <w:t xml:space="preserve">
(M.SDT.00031)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17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*.12.4.3. Өңір </w:t>
            </w:r>
          </w:p>
          <w:p>
            <w:pPr>
              <w:spacing w:after="20"/>
              <w:ind w:left="20"/>
              <w:jc w:val="both"/>
            </w:pPr>
            <w:r>
              <w:rPr>
                <w:rFonts w:ascii="Times New Roman"/>
                <w:b w:val="false"/>
                <w:i w:val="false"/>
                <w:color w:val="000000"/>
                <w:sz w:val="20"/>
              </w:rPr>
              <w:t xml:space="preserve">
(csdo:RegionName)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M.SDE.00007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*.12.4.4. Аудан </w:t>
            </w:r>
          </w:p>
          <w:p>
            <w:pPr>
              <w:spacing w:after="20"/>
              <w:ind w:left="20"/>
              <w:jc w:val="both"/>
            </w:pPr>
            <w:r>
              <w:rPr>
                <w:rFonts w:ascii="Times New Roman"/>
                <w:b w:val="false"/>
                <w:i w:val="false"/>
                <w:color w:val="000000"/>
                <w:sz w:val="20"/>
              </w:rPr>
              <w:t xml:space="preserve">
(csdo:DistrictName)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M.SDE.00008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*.12.4.5. Қала </w:t>
            </w:r>
          </w:p>
          <w:p>
            <w:pPr>
              <w:spacing w:after="20"/>
              <w:ind w:left="20"/>
              <w:jc w:val="both"/>
            </w:pPr>
            <w:r>
              <w:rPr>
                <w:rFonts w:ascii="Times New Roman"/>
                <w:b w:val="false"/>
                <w:i w:val="false"/>
                <w:color w:val="000000"/>
                <w:sz w:val="20"/>
              </w:rPr>
              <w:t xml:space="preserve">
(csdo:CityName)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M.SDE.00009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*.12.4.6. Елді мекен </w:t>
            </w:r>
          </w:p>
          <w:p>
            <w:pPr>
              <w:spacing w:after="20"/>
              <w:ind w:left="20"/>
              <w:jc w:val="both"/>
            </w:pPr>
            <w:r>
              <w:rPr>
                <w:rFonts w:ascii="Times New Roman"/>
                <w:b w:val="false"/>
                <w:i w:val="false"/>
                <w:color w:val="000000"/>
                <w:sz w:val="20"/>
              </w:rPr>
              <w:t xml:space="preserve">
(csdo:SettlementName)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мекеннің атауы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M.SDE.00057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*.12.4.7. Көше </w:t>
            </w:r>
          </w:p>
          <w:p>
            <w:pPr>
              <w:spacing w:after="20"/>
              <w:ind w:left="20"/>
              <w:jc w:val="both"/>
            </w:pPr>
            <w:r>
              <w:rPr>
                <w:rFonts w:ascii="Times New Roman"/>
                <w:b w:val="false"/>
                <w:i w:val="false"/>
                <w:color w:val="000000"/>
                <w:sz w:val="20"/>
              </w:rPr>
              <w:t xml:space="preserve">
(csdo:StreetName)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қалалық инфрақұрылымның көше-жол желісі элементінің атауы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 Үйдің нөмірі</w:t>
            </w:r>
          </w:p>
          <w:p>
            <w:pPr>
              <w:spacing w:after="20"/>
              <w:ind w:left="20"/>
              <w:jc w:val="both"/>
            </w:pPr>
            <w:r>
              <w:rPr>
                <w:rFonts w:ascii="Times New Roman"/>
                <w:b w:val="false"/>
                <w:i w:val="false"/>
                <w:color w:val="000000"/>
                <w:sz w:val="20"/>
              </w:rPr>
              <w:t xml:space="preserve">
(csdo:BuildingNumberId)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csdo:Id50Type (M.SDT.00093)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50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 Үй-жайдың нөмірі</w:t>
            </w:r>
          </w:p>
          <w:p>
            <w:pPr>
              <w:spacing w:after="20"/>
              <w:ind w:left="20"/>
              <w:jc w:val="both"/>
            </w:pPr>
            <w:r>
              <w:rPr>
                <w:rFonts w:ascii="Times New Roman"/>
                <w:b w:val="false"/>
                <w:i w:val="false"/>
                <w:color w:val="000000"/>
                <w:sz w:val="20"/>
              </w:rPr>
              <w:t xml:space="preserve">
(csdo:RoomNumberId)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офистің немесе пәтердің белгіленуі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csdo:Id20Type (M.SDT.00092)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92"/>
        <w:gridCol w:w="292"/>
        <w:gridCol w:w="292"/>
        <w:gridCol w:w="292"/>
        <w:gridCol w:w="292"/>
        <w:gridCol w:w="292"/>
        <w:gridCol w:w="293"/>
        <w:gridCol w:w="293"/>
        <w:gridCol w:w="293"/>
        <w:gridCol w:w="293"/>
        <w:gridCol w:w="293"/>
        <w:gridCol w:w="293"/>
        <w:gridCol w:w="293"/>
        <w:gridCol w:w="293"/>
        <w:gridCol w:w="293"/>
        <w:gridCol w:w="293"/>
        <w:gridCol w:w="293"/>
        <w:gridCol w:w="293"/>
        <w:gridCol w:w="293"/>
        <w:gridCol w:w="293"/>
        <w:gridCol w:w="293"/>
        <w:gridCol w:w="293"/>
        <w:gridCol w:w="293"/>
        <w:gridCol w:w="293"/>
        <w:gridCol w:w="293"/>
        <w:gridCol w:w="293"/>
        <w:gridCol w:w="293"/>
        <w:gridCol w:w="293"/>
        <w:gridCol w:w="293"/>
        <w:gridCol w:w="293"/>
        <w:gridCol w:w="293"/>
        <w:gridCol w:w="293"/>
        <w:gridCol w:w="293"/>
        <w:gridCol w:w="293"/>
        <w:gridCol w:w="293"/>
        <w:gridCol w:w="293"/>
        <w:gridCol w:w="293"/>
        <w:gridCol w:w="293"/>
        <w:gridCol w:w="293"/>
        <w:gridCol w:w="293"/>
        <w:gridCol w:w="293"/>
        <w:gridCol w:w="293"/>
      </w:tblGrid>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Деректеменің сипаттамасы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Сәйкестендіргіш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Деректер типі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Көпт.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2.17.11. Құжаттың атауы (csdo:DocName)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талаптарына сәйкестігіне өнімді мемлекеттік тіркеу туралы куәлік берілген, Одақ құқығына кіретін актінің атауы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M.SDE.00108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csdo:Name500Type (M.SDT.00134)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500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2.17.12. Бақылаудағы тауарды зерттеу (сынау) туралы ақпаратты қамтитын құжат </w:t>
            </w:r>
          </w:p>
          <w:p>
            <w:pPr>
              <w:spacing w:after="20"/>
              <w:ind w:left="20"/>
              <w:jc w:val="both"/>
            </w:pPr>
            <w:r>
              <w:rPr>
                <w:rFonts w:ascii="Times New Roman"/>
                <w:b w:val="false"/>
                <w:i w:val="false"/>
                <w:color w:val="000000"/>
                <w:sz w:val="20"/>
              </w:rPr>
              <w:t xml:space="preserve">
(smcdo:ComplianceDocDetails)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өнімнің Одақтың (Кеден одағының) техникалық регламентінің (техникалық регламенттерінің) талаптарына немесе Бірыңғай санитариялық талаптарға сәйкестігін растайтын құжат туралы мәліметтер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M.SM.CDE.00073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smcdo:QualityAssuaranceDocDetails</w:t>
            </w:r>
          </w:p>
          <w:p>
            <w:pPr>
              <w:spacing w:after="20"/>
              <w:ind w:left="20"/>
              <w:jc w:val="both"/>
            </w:pPr>
            <w:r>
              <w:rPr>
                <w:rFonts w:ascii="Times New Roman"/>
                <w:b w:val="false"/>
                <w:i w:val="false"/>
                <w:color w:val="000000"/>
                <w:sz w:val="20"/>
              </w:rPr>
              <w:t xml:space="preserve">
Type (M.SM.CDT.00030) </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Құжат түрінің коды  </w:t>
            </w:r>
          </w:p>
          <w:p>
            <w:pPr>
              <w:spacing w:after="20"/>
              <w:ind w:left="20"/>
              <w:jc w:val="both"/>
            </w:pPr>
            <w:r>
              <w:rPr>
                <w:rFonts w:ascii="Times New Roman"/>
                <w:b w:val="false"/>
                <w:i w:val="false"/>
                <w:color w:val="000000"/>
                <w:sz w:val="20"/>
              </w:rPr>
              <w:t xml:space="preserve">
(csdo:DocKindCode)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белгіленімі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M.SDE.00054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csdo:UnifiedCode20Type </w:t>
            </w:r>
          </w:p>
          <w:p>
            <w:pPr>
              <w:spacing w:after="20"/>
              <w:ind w:left="20"/>
              <w:jc w:val="both"/>
            </w:pPr>
            <w:r>
              <w:rPr>
                <w:rFonts w:ascii="Times New Roman"/>
                <w:b w:val="false"/>
                <w:i w:val="false"/>
                <w:color w:val="000000"/>
                <w:sz w:val="20"/>
              </w:rPr>
              <w:t xml:space="preserve">
(M.SDT.00140) </w:t>
            </w:r>
          </w:p>
          <w:p>
            <w:pPr>
              <w:spacing w:after="20"/>
              <w:ind w:left="20"/>
              <w:jc w:val="both"/>
            </w:pPr>
            <w:r>
              <w:rPr>
                <w:rFonts w:ascii="Times New Roman"/>
                <w:b w:val="false"/>
                <w:i w:val="false"/>
                <w:color w:val="000000"/>
                <w:sz w:val="20"/>
              </w:rPr>
              <w:t xml:space="preserve">
Сәйкестендіргіші "Анықтамалық (сыныптауыш) сәйкестендіргіші" атрибутында анықталуы мүмкін анықтамалыққа (сыныптауышқа) сәйкес кодтың мәні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(атрибут codeListId)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өзіне сәйкес код көрсетілген анықтамалықтың (сыныптауыштың) белгіленімі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csdo:ReferenceDataIdType </w:t>
            </w:r>
          </w:p>
          <w:p>
            <w:pPr>
              <w:spacing w:after="20"/>
              <w:ind w:left="20"/>
              <w:jc w:val="both"/>
            </w:pPr>
            <w:r>
              <w:rPr>
                <w:rFonts w:ascii="Times New Roman"/>
                <w:b w:val="false"/>
                <w:i w:val="false"/>
                <w:color w:val="000000"/>
                <w:sz w:val="20"/>
              </w:rPr>
              <w:t xml:space="preserve">
(M.SDT.00091)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Құжаттың атауы </w:t>
            </w:r>
          </w:p>
          <w:p>
            <w:pPr>
              <w:spacing w:after="20"/>
              <w:ind w:left="20"/>
              <w:jc w:val="both"/>
            </w:pPr>
            <w:r>
              <w:rPr>
                <w:rFonts w:ascii="Times New Roman"/>
                <w:b w:val="false"/>
                <w:i w:val="false"/>
                <w:color w:val="000000"/>
                <w:sz w:val="20"/>
              </w:rPr>
              <w:t xml:space="preserve">
(csdo:DocName)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атауы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M.SDE.00108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csdo:Name500Type (M.SDT.00134)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500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Құжат нөмірі </w:t>
            </w:r>
          </w:p>
          <w:p>
            <w:pPr>
              <w:spacing w:after="20"/>
              <w:ind w:left="20"/>
              <w:jc w:val="both"/>
            </w:pPr>
            <w:r>
              <w:rPr>
                <w:rFonts w:ascii="Times New Roman"/>
                <w:b w:val="false"/>
                <w:i w:val="false"/>
                <w:color w:val="000000"/>
                <w:sz w:val="20"/>
              </w:rPr>
              <w:t xml:space="preserve">
(csdo:DocId)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M.SDE.00044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csdo:Id50Type (M.SDT.00093)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50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Құжаттың күні </w:t>
            </w:r>
          </w:p>
          <w:p>
            <w:pPr>
              <w:spacing w:after="20"/>
              <w:ind w:left="20"/>
              <w:jc w:val="both"/>
            </w:pPr>
            <w:r>
              <w:rPr>
                <w:rFonts w:ascii="Times New Roman"/>
                <w:b w:val="false"/>
                <w:i w:val="false"/>
                <w:color w:val="000000"/>
                <w:sz w:val="20"/>
              </w:rPr>
              <w:t xml:space="preserve">
(csdo:DocCreationDate)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берілген, қол қойылған, бекітілген немесе тіркелген күні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M.SDE.00045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bdt:DateType (M.BDT.00005) Обозначение даты в соответствии с </w:t>
            </w:r>
          </w:p>
          <w:p>
            <w:pPr>
              <w:spacing w:after="20"/>
              <w:ind w:left="20"/>
              <w:jc w:val="both"/>
            </w:pPr>
            <w:r>
              <w:rPr>
                <w:rFonts w:ascii="Times New Roman"/>
                <w:b w:val="false"/>
                <w:i w:val="false"/>
                <w:color w:val="000000"/>
                <w:sz w:val="20"/>
              </w:rPr>
              <w:t xml:space="preserve">
ISO 8601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Лаборатория </w:t>
            </w:r>
          </w:p>
          <w:p>
            <w:pPr>
              <w:spacing w:after="20"/>
              <w:ind w:left="20"/>
              <w:jc w:val="both"/>
            </w:pPr>
            <w:r>
              <w:rPr>
                <w:rFonts w:ascii="Times New Roman"/>
                <w:b w:val="false"/>
                <w:i w:val="false"/>
                <w:color w:val="000000"/>
                <w:sz w:val="20"/>
              </w:rPr>
              <w:t xml:space="preserve">
(smcdo:LaboratoryDetails)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о лаборатории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M.SM.CDE.00008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smcdo:LaboratoryDetailsType </w:t>
            </w:r>
          </w:p>
          <w:p>
            <w:pPr>
              <w:spacing w:after="20"/>
              <w:ind w:left="20"/>
              <w:jc w:val="both"/>
            </w:pPr>
            <w:r>
              <w:rPr>
                <w:rFonts w:ascii="Times New Roman"/>
                <w:b w:val="false"/>
                <w:i w:val="false"/>
                <w:color w:val="000000"/>
                <w:sz w:val="20"/>
              </w:rPr>
              <w:t xml:space="preserve">
(M.SM.CDT.00061) </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Шаруашылық жүргізуші субъектінің сәйкестендіргіші </w:t>
            </w:r>
          </w:p>
          <w:p>
            <w:pPr>
              <w:spacing w:after="20"/>
              <w:ind w:left="20"/>
              <w:jc w:val="both"/>
            </w:pPr>
            <w:r>
              <w:rPr>
                <w:rFonts w:ascii="Times New Roman"/>
                <w:b w:val="false"/>
                <w:i w:val="false"/>
                <w:color w:val="000000"/>
                <w:sz w:val="20"/>
              </w:rPr>
              <w:t xml:space="preserve">
(csdo:BusinessEntityId)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тіркеу кезінде сынақ зертханасына (орталығына) берілген тізілім (тіркелім) бойынша жазбаның нөмірі (коды)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M.SDE.00189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csdo:BusinessEntityIdType </w:t>
            </w:r>
          </w:p>
          <w:p>
            <w:pPr>
              <w:spacing w:after="20"/>
              <w:ind w:left="20"/>
              <w:jc w:val="both"/>
            </w:pPr>
            <w:r>
              <w:rPr>
                <w:rFonts w:ascii="Times New Roman"/>
                <w:b w:val="false"/>
                <w:i w:val="false"/>
                <w:color w:val="000000"/>
                <w:sz w:val="20"/>
              </w:rPr>
              <w:t xml:space="preserve">
(M.SDT.00157)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Сәйкестендіру әдісі (атрибут kindId)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сәйкестендіру әдісі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csdo:BusinessEntityIdKindIdType </w:t>
            </w:r>
          </w:p>
          <w:p>
            <w:pPr>
              <w:spacing w:after="20"/>
              <w:ind w:left="20"/>
              <w:jc w:val="both"/>
            </w:pPr>
            <w:r>
              <w:rPr>
                <w:rFonts w:ascii="Times New Roman"/>
                <w:b w:val="false"/>
                <w:i w:val="false"/>
                <w:color w:val="000000"/>
                <w:sz w:val="20"/>
              </w:rPr>
              <w:t xml:space="preserve">
(M.SDT.00158) </w:t>
            </w:r>
          </w:p>
          <w:p>
            <w:pPr>
              <w:spacing w:after="20"/>
              <w:ind w:left="20"/>
              <w:jc w:val="both"/>
            </w:pPr>
            <w:r>
              <w:rPr>
                <w:rFonts w:ascii="Times New Roman"/>
                <w:b w:val="false"/>
                <w:i w:val="false"/>
                <w:color w:val="000000"/>
                <w:sz w:val="20"/>
              </w:rPr>
              <w:t xml:space="preserve">
Шаруашылық жүргізуші субъектілерді сәйкестендіру әдістерінің анықтамалығынан сәйкестендіргіштің мәні.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Ұйымдық-құқықтық нысанның атауы </w:t>
            </w:r>
          </w:p>
          <w:p>
            <w:pPr>
              <w:spacing w:after="20"/>
              <w:ind w:left="20"/>
              <w:jc w:val="both"/>
            </w:pPr>
            <w:r>
              <w:rPr>
                <w:rFonts w:ascii="Times New Roman"/>
                <w:b w:val="false"/>
                <w:i w:val="false"/>
                <w:color w:val="000000"/>
                <w:sz w:val="20"/>
              </w:rPr>
              <w:t>
(csdo:BusinessEntityType</w:t>
            </w:r>
          </w:p>
          <w:p>
            <w:pPr>
              <w:spacing w:after="20"/>
              <w:ind w:left="20"/>
              <w:jc w:val="both"/>
            </w:pPr>
            <w:r>
              <w:rPr>
                <w:rFonts w:ascii="Times New Roman"/>
                <w:b w:val="false"/>
                <w:i w:val="false"/>
                <w:color w:val="000000"/>
                <w:sz w:val="20"/>
              </w:rPr>
              <w:t xml:space="preserve">
Name)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зертханасының (орталығының) ұйымдық-құқықтық нысанының атауы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M.SDE.00090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csdo:Name300Type (M.SDT.00056)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300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Шаруашылық жүргізуші субъектінің атауы </w:t>
            </w:r>
          </w:p>
          <w:p>
            <w:pPr>
              <w:spacing w:after="20"/>
              <w:ind w:left="20"/>
              <w:jc w:val="both"/>
            </w:pPr>
            <w:r>
              <w:rPr>
                <w:rFonts w:ascii="Times New Roman"/>
                <w:b w:val="false"/>
                <w:i w:val="false"/>
                <w:color w:val="000000"/>
                <w:sz w:val="20"/>
              </w:rPr>
              <w:t xml:space="preserve">
(csdo:BusinessEntityName)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 зертханасының (орталығының) толық атауы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M.SDE.00187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csdo:Name300Type (M.SDT.00056)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300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 Мекенжай </w:t>
            </w:r>
          </w:p>
          <w:p>
            <w:pPr>
              <w:spacing w:after="20"/>
              <w:ind w:left="20"/>
              <w:jc w:val="both"/>
            </w:pPr>
            <w:r>
              <w:rPr>
                <w:rFonts w:ascii="Times New Roman"/>
                <w:b w:val="false"/>
                <w:i w:val="false"/>
                <w:color w:val="000000"/>
                <w:sz w:val="20"/>
              </w:rPr>
              <w:t xml:space="preserve">
(ccdo:SubjectAddressDetails)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сынақ зертханасының (орталығының) мекенжайы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M.CDE.00058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ccdo:SubjectAddressDetailsType </w:t>
            </w:r>
          </w:p>
          <w:p>
            <w:pPr>
              <w:spacing w:after="20"/>
              <w:ind w:left="20"/>
              <w:jc w:val="both"/>
            </w:pPr>
            <w:r>
              <w:rPr>
                <w:rFonts w:ascii="Times New Roman"/>
                <w:b w:val="false"/>
                <w:i w:val="false"/>
                <w:color w:val="000000"/>
                <w:sz w:val="20"/>
              </w:rPr>
              <w:t xml:space="preserve">
(M.CDT.00064) </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 Мекенжай түрінің коды </w:t>
            </w:r>
          </w:p>
          <w:p>
            <w:pPr>
              <w:spacing w:after="20"/>
              <w:ind w:left="20"/>
              <w:jc w:val="both"/>
            </w:pPr>
            <w:r>
              <w:rPr>
                <w:rFonts w:ascii="Times New Roman"/>
                <w:b w:val="false"/>
                <w:i w:val="false"/>
                <w:color w:val="000000"/>
                <w:sz w:val="20"/>
              </w:rPr>
              <w:t xml:space="preserve">
(csdo:AddressKindCode)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M.SDE.00192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csdo:AddressKindCodeType </w:t>
            </w:r>
          </w:p>
          <w:p>
            <w:pPr>
              <w:spacing w:after="20"/>
              <w:ind w:left="20"/>
              <w:jc w:val="both"/>
            </w:pPr>
            <w:r>
              <w:rPr>
                <w:rFonts w:ascii="Times New Roman"/>
                <w:b w:val="false"/>
                <w:i w:val="false"/>
                <w:color w:val="000000"/>
                <w:sz w:val="20"/>
              </w:rPr>
              <w:t xml:space="preserve">
(M.SDT.00162) </w:t>
            </w:r>
          </w:p>
          <w:p>
            <w:pPr>
              <w:spacing w:after="20"/>
              <w:ind w:left="20"/>
              <w:jc w:val="both"/>
            </w:pPr>
            <w:r>
              <w:rPr>
                <w:rFonts w:ascii="Times New Roman"/>
                <w:b w:val="false"/>
                <w:i w:val="false"/>
                <w:color w:val="000000"/>
                <w:sz w:val="20"/>
              </w:rPr>
              <w:t xml:space="preserve">
Мекенжай түрлерінің анықтамалығына сәйкес кодтың мәні.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 Ел коды (csdo:UnifiedCountry</w:t>
            </w:r>
          </w:p>
          <w:p>
            <w:pPr>
              <w:spacing w:after="20"/>
              <w:ind w:left="20"/>
              <w:jc w:val="both"/>
            </w:pPr>
            <w:r>
              <w:rPr>
                <w:rFonts w:ascii="Times New Roman"/>
                <w:b w:val="false"/>
                <w:i w:val="false"/>
                <w:color w:val="000000"/>
                <w:sz w:val="20"/>
              </w:rPr>
              <w:t xml:space="preserve">
Code)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M.SDE.00162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csdo:UnifiedCountryCodeType </w:t>
            </w:r>
          </w:p>
          <w:p>
            <w:pPr>
              <w:spacing w:after="20"/>
              <w:ind w:left="20"/>
              <w:jc w:val="both"/>
            </w:pPr>
            <w:r>
              <w:rPr>
                <w:rFonts w:ascii="Times New Roman"/>
                <w:b w:val="false"/>
                <w:i w:val="false"/>
                <w:color w:val="000000"/>
                <w:sz w:val="20"/>
              </w:rPr>
              <w:t xml:space="preserve">
(M.SDT.00112) </w:t>
            </w:r>
          </w:p>
          <w:p>
            <w:pPr>
              <w:spacing w:after="20"/>
              <w:ind w:left="20"/>
              <w:jc w:val="both"/>
            </w:pPr>
            <w:r>
              <w:rPr>
                <w:rFonts w:ascii="Times New Roman"/>
                <w:b w:val="false"/>
                <w:i w:val="false"/>
                <w:color w:val="000000"/>
                <w:sz w:val="20"/>
              </w:rPr>
              <w:t>
"Сәйкестендіргіші "Анықтамалық (сыныптауыш) сәйкестендіргіші" атрибутында анықталуы мүмкін анықтамалыққа (сыныптауышқа) сәйкес кодтың мәні</w:t>
            </w:r>
          </w:p>
          <w:p>
            <w:pPr>
              <w:spacing w:after="20"/>
              <w:ind w:left="20"/>
              <w:jc w:val="both"/>
            </w:pPr>
            <w:r>
              <w:rPr>
                <w:rFonts w:ascii="Times New Roman"/>
                <w:b w:val="false"/>
                <w:i w:val="false"/>
                <w:color w:val="000000"/>
                <w:sz w:val="20"/>
              </w:rPr>
              <w:t xml:space="preserve">
Шаблон: [A-Z]{2}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xml:space="preserve">
(атрибут codeListId)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өзіне сәйкес код көрсетілген анықтамалықтың (сыныптауыштың) белгіленімі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csdo:ReferenceDataIdType </w:t>
            </w:r>
          </w:p>
          <w:p>
            <w:pPr>
              <w:spacing w:after="20"/>
              <w:ind w:left="20"/>
              <w:jc w:val="both"/>
            </w:pPr>
            <w:r>
              <w:rPr>
                <w:rFonts w:ascii="Times New Roman"/>
                <w:b w:val="false"/>
                <w:i w:val="false"/>
                <w:color w:val="000000"/>
                <w:sz w:val="20"/>
              </w:rPr>
              <w:t xml:space="preserve">
(M.SDT.00091)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 Аумақтың коды</w:t>
            </w:r>
          </w:p>
          <w:p>
            <w:pPr>
              <w:spacing w:after="20"/>
              <w:ind w:left="20"/>
              <w:jc w:val="both"/>
            </w:pPr>
            <w:r>
              <w:rPr>
                <w:rFonts w:ascii="Times New Roman"/>
                <w:b w:val="false"/>
                <w:i w:val="false"/>
                <w:color w:val="000000"/>
                <w:sz w:val="20"/>
              </w:rPr>
              <w:t xml:space="preserve">
(csdo:TerritoryCode)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әкімшілік-аумақтық бөлініс бірлігінің коды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M.SDE.00031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csdo:TerritoryCodeType </w:t>
            </w:r>
          </w:p>
          <w:p>
            <w:pPr>
              <w:spacing w:after="20"/>
              <w:ind w:left="20"/>
              <w:jc w:val="both"/>
            </w:pPr>
            <w:r>
              <w:rPr>
                <w:rFonts w:ascii="Times New Roman"/>
                <w:b w:val="false"/>
                <w:i w:val="false"/>
                <w:color w:val="000000"/>
                <w:sz w:val="20"/>
              </w:rPr>
              <w:t xml:space="preserve">
(M.SDT.00031) </w:t>
            </w:r>
          </w:p>
          <w:p>
            <w:pPr>
              <w:spacing w:after="20"/>
              <w:ind w:left="20"/>
              <w:jc w:val="both"/>
            </w:pPr>
            <w:r>
              <w:rPr>
                <w:rFonts w:ascii="Times New Roman"/>
                <w:b w:val="false"/>
                <w:i w:val="false"/>
                <w:color w:val="000000"/>
                <w:sz w:val="20"/>
              </w:rPr>
              <w:t xml:space="preserve">
Символдардың қалыптандырылған жолы. Ең қысқа ұзындық:1. </w:t>
            </w:r>
          </w:p>
          <w:p>
            <w:pPr>
              <w:spacing w:after="20"/>
              <w:ind w:left="20"/>
              <w:jc w:val="both"/>
            </w:pPr>
            <w:r>
              <w:rPr>
                <w:rFonts w:ascii="Times New Roman"/>
                <w:b w:val="false"/>
                <w:i w:val="false"/>
                <w:color w:val="000000"/>
                <w:sz w:val="20"/>
              </w:rPr>
              <w:t xml:space="preserve">
Ең жоғары ұзындығы: 17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*.5.4.4. Өңір </w:t>
            </w:r>
          </w:p>
          <w:p>
            <w:pPr>
              <w:spacing w:after="20"/>
              <w:ind w:left="20"/>
              <w:jc w:val="both"/>
            </w:pPr>
            <w:r>
              <w:rPr>
                <w:rFonts w:ascii="Times New Roman"/>
                <w:b w:val="false"/>
                <w:i w:val="false"/>
                <w:color w:val="000000"/>
                <w:sz w:val="20"/>
              </w:rPr>
              <w:t xml:space="preserve">
(csdo:RegionName)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M.SDE.00007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*.5.4.5. Аудан </w:t>
            </w:r>
          </w:p>
          <w:p>
            <w:pPr>
              <w:spacing w:after="20"/>
              <w:ind w:left="20"/>
              <w:jc w:val="both"/>
            </w:pPr>
            <w:r>
              <w:rPr>
                <w:rFonts w:ascii="Times New Roman"/>
                <w:b w:val="false"/>
                <w:i w:val="false"/>
                <w:color w:val="000000"/>
                <w:sz w:val="20"/>
              </w:rPr>
              <w:t xml:space="preserve">
(csdo:DistrictName)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M.SDE.00008 </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*.5.4.6. Қала </w:t>
            </w:r>
          </w:p>
          <w:p>
            <w:pPr>
              <w:spacing w:after="20"/>
              <w:ind w:left="20"/>
              <w:jc w:val="both"/>
            </w:pPr>
            <w:r>
              <w:rPr>
                <w:rFonts w:ascii="Times New Roman"/>
                <w:b w:val="false"/>
                <w:i w:val="false"/>
                <w:color w:val="000000"/>
                <w:sz w:val="20"/>
              </w:rPr>
              <w:t xml:space="preserve">
(csdo:CityName)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M.SDE.00009 </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*.5.4.7. Елді мекен </w:t>
            </w:r>
          </w:p>
          <w:p>
            <w:pPr>
              <w:spacing w:after="20"/>
              <w:ind w:left="20"/>
              <w:jc w:val="both"/>
            </w:pPr>
            <w:r>
              <w:rPr>
                <w:rFonts w:ascii="Times New Roman"/>
                <w:b w:val="false"/>
                <w:i w:val="false"/>
                <w:color w:val="000000"/>
                <w:sz w:val="20"/>
              </w:rPr>
              <w:t xml:space="preserve">
(csdo:SettlementName)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мекеннің атауы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M.SDE.00057 </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*.5.4.8. Көше </w:t>
            </w:r>
          </w:p>
          <w:p>
            <w:pPr>
              <w:spacing w:after="20"/>
              <w:ind w:left="20"/>
              <w:jc w:val="both"/>
            </w:pPr>
            <w:r>
              <w:rPr>
                <w:rFonts w:ascii="Times New Roman"/>
                <w:b w:val="false"/>
                <w:i w:val="false"/>
                <w:color w:val="000000"/>
                <w:sz w:val="20"/>
              </w:rPr>
              <w:t xml:space="preserve">
(csdo:StreetName)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қалалық инфрақұрылымның көше-жол желісі элементінің атауы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M.SDE.00010 </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 Үйдің нөмірі</w:t>
            </w:r>
          </w:p>
          <w:p>
            <w:pPr>
              <w:spacing w:after="20"/>
              <w:ind w:left="20"/>
              <w:jc w:val="both"/>
            </w:pPr>
            <w:r>
              <w:rPr>
                <w:rFonts w:ascii="Times New Roman"/>
                <w:b w:val="false"/>
                <w:i w:val="false"/>
                <w:color w:val="000000"/>
                <w:sz w:val="20"/>
              </w:rPr>
              <w:t xml:space="preserve">
(csdo:BuildingNumberId)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M.SDE.00011 </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csdo:Id50Type (M.SDT.00093) Символдардың қалыптандырылған жолы. Ең қысқа ұзындық:1. </w:t>
            </w:r>
          </w:p>
          <w:p>
            <w:pPr>
              <w:spacing w:after="20"/>
              <w:ind w:left="20"/>
              <w:jc w:val="both"/>
            </w:pPr>
            <w:r>
              <w:rPr>
                <w:rFonts w:ascii="Times New Roman"/>
                <w:b w:val="false"/>
                <w:i w:val="false"/>
                <w:color w:val="000000"/>
                <w:sz w:val="20"/>
              </w:rPr>
              <w:t xml:space="preserve">
Ең жоғары ұзындығы: 50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 Үй-жайдың нөмірі</w:t>
            </w:r>
          </w:p>
          <w:p>
            <w:pPr>
              <w:spacing w:after="20"/>
              <w:ind w:left="20"/>
              <w:jc w:val="both"/>
            </w:pPr>
            <w:r>
              <w:rPr>
                <w:rFonts w:ascii="Times New Roman"/>
                <w:b w:val="false"/>
                <w:i w:val="false"/>
                <w:color w:val="000000"/>
                <w:sz w:val="20"/>
              </w:rPr>
              <w:t xml:space="preserve">
(csdo:RoomNumberId)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офистің немесе пәтердің белгіленуі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M.SDE.00012 </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csdo:Id20Type (M.SDT.00092)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*.5.4.11. Пошта индексі </w:t>
            </w:r>
          </w:p>
          <w:p>
            <w:pPr>
              <w:spacing w:after="20"/>
              <w:ind w:left="20"/>
              <w:jc w:val="both"/>
            </w:pPr>
            <w:r>
              <w:rPr>
                <w:rFonts w:ascii="Times New Roman"/>
                <w:b w:val="false"/>
                <w:i w:val="false"/>
                <w:color w:val="000000"/>
                <w:sz w:val="20"/>
              </w:rPr>
              <w:t xml:space="preserve">
(csdo:PostCode)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пошта байланысы кәсіпорнының пошта индексі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M.SDE.00006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csdo:PostCodeType (M.SDT.00006) Символдардың қалыптандырылған жолы. </w:t>
            </w:r>
          </w:p>
          <w:p>
            <w:pPr>
              <w:spacing w:after="20"/>
              <w:ind w:left="20"/>
              <w:jc w:val="both"/>
            </w:pPr>
            <w:r>
              <w:rPr>
                <w:rFonts w:ascii="Times New Roman"/>
                <w:b w:val="false"/>
                <w:i w:val="false"/>
                <w:color w:val="000000"/>
                <w:sz w:val="20"/>
              </w:rPr>
              <w:t xml:space="preserve">
Шаблон: [A-Z0-9][A-Z0-9 -]{1,8}[AZ0-9]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*.5.4.12. Абоненттік жәшіктің нөмірі (csdo:PostOfficeBoxId)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M.SDE.00013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csdo:Id20Type (M.SDT.00092)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Аккредиттеу аттестаты </w:t>
            </w:r>
          </w:p>
          <w:p>
            <w:pPr>
              <w:spacing w:after="20"/>
              <w:ind w:left="20"/>
              <w:jc w:val="both"/>
            </w:pPr>
            <w:r>
              <w:rPr>
                <w:rFonts w:ascii="Times New Roman"/>
                <w:b w:val="false"/>
                <w:i w:val="false"/>
                <w:color w:val="000000"/>
                <w:sz w:val="20"/>
              </w:rPr>
              <w:t>
(smcdo:Accreditation</w:t>
            </w:r>
          </w:p>
          <w:p>
            <w:pPr>
              <w:spacing w:after="20"/>
              <w:ind w:left="20"/>
              <w:jc w:val="both"/>
            </w:pPr>
            <w:r>
              <w:rPr>
                <w:rFonts w:ascii="Times New Roman"/>
                <w:b w:val="false"/>
                <w:i w:val="false"/>
                <w:color w:val="000000"/>
                <w:sz w:val="20"/>
              </w:rPr>
              <w:t xml:space="preserve">
CertificateDetails)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аккредиттеу аттестаты туралы ақпарат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M.SM.CDE.00089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smcdo:AccreditationCertificateDetails</w:t>
            </w:r>
          </w:p>
          <w:p>
            <w:pPr>
              <w:spacing w:after="20"/>
              <w:ind w:left="20"/>
              <w:jc w:val="both"/>
            </w:pPr>
            <w:r>
              <w:rPr>
                <w:rFonts w:ascii="Times New Roman"/>
                <w:b w:val="false"/>
                <w:i w:val="false"/>
                <w:color w:val="000000"/>
                <w:sz w:val="20"/>
              </w:rPr>
              <w:t xml:space="preserve">
Type (M.SM.CDT.00060) </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*.5.5.1. Құжат түрінің атауы (csdo:DocKindName)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 түрінің атауы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M.SDE.00095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csdo:Name500Type (M.SDT.00134)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500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*.5.5.2. Құжат нөмірі (csdo:DocId)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 тіркеу кезінде оған берілген цифрлық немесе әріптік-цифрлық белгіленімі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M.SDE.00044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csdo:Id50Type (M.SDT.00093)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50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7"/>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 Құжаттың қолданылу мерзімінің басталу күні</w:t>
            </w:r>
          </w:p>
          <w:p>
            <w:pPr>
              <w:spacing w:after="20"/>
              <w:ind w:left="20"/>
              <w:jc w:val="both"/>
            </w:pPr>
            <w:r>
              <w:rPr>
                <w:rFonts w:ascii="Times New Roman"/>
                <w:b w:val="false"/>
                <w:i w:val="false"/>
                <w:color w:val="000000"/>
                <w:sz w:val="20"/>
              </w:rPr>
              <w:t xml:space="preserve">
(csdo:DocStartDate)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қолданылу мерзімінің басталу күні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M.SDE.00137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bdt:DateType (M.BDT.00005) </w:t>
            </w:r>
          </w:p>
          <w:p>
            <w:pPr>
              <w:spacing w:after="20"/>
              <w:ind w:left="20"/>
              <w:jc w:val="both"/>
            </w:pPr>
            <w:r>
              <w:rPr>
                <w:rFonts w:ascii="Times New Roman"/>
                <w:b w:val="false"/>
                <w:i w:val="false"/>
                <w:color w:val="000000"/>
                <w:sz w:val="20"/>
              </w:rPr>
              <w:t xml:space="preserve">
ISO 8601 сәйкес күнді белгілеу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*.5.5.4. Күні </w:t>
            </w:r>
          </w:p>
          <w:p>
            <w:pPr>
              <w:spacing w:after="20"/>
              <w:ind w:left="20"/>
              <w:jc w:val="both"/>
            </w:pPr>
            <w:r>
              <w:rPr>
                <w:rFonts w:ascii="Times New Roman"/>
                <w:b w:val="false"/>
                <w:i w:val="false"/>
                <w:color w:val="000000"/>
                <w:sz w:val="20"/>
              </w:rPr>
              <w:t xml:space="preserve">
(csdo:EventDate)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аккредиттеу аттестатын Бірыңғай тізілімде тіркеу күні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M.SDE.00131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bdt:DateType (M.BDT.00005) </w:t>
            </w:r>
          </w:p>
          <w:p>
            <w:pPr>
              <w:spacing w:after="20"/>
              <w:ind w:left="20"/>
              <w:jc w:val="both"/>
            </w:pPr>
            <w:r>
              <w:rPr>
                <w:rFonts w:ascii="Times New Roman"/>
                <w:b w:val="false"/>
                <w:i w:val="false"/>
                <w:color w:val="000000"/>
                <w:sz w:val="20"/>
              </w:rPr>
              <w:t xml:space="preserve">
ISO 8601 сәйкес күнді белгілеу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*.5.5.5. Құжаттың қолданылу мерзімі өтетін күн </w:t>
            </w:r>
          </w:p>
          <w:p>
            <w:pPr>
              <w:spacing w:after="20"/>
              <w:ind w:left="20"/>
              <w:jc w:val="both"/>
            </w:pPr>
            <w:r>
              <w:rPr>
                <w:rFonts w:ascii="Times New Roman"/>
                <w:b w:val="false"/>
                <w:i w:val="false"/>
                <w:color w:val="000000"/>
                <w:sz w:val="20"/>
              </w:rPr>
              <w:t xml:space="preserve">
(csdo:DocValidityDate)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қолданылу мерзімі өтетін күн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M.SDE.00052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bdt:DateType (M.BDT.00005) </w:t>
            </w:r>
          </w:p>
          <w:p>
            <w:pPr>
              <w:spacing w:after="20"/>
              <w:ind w:left="20"/>
              <w:jc w:val="both"/>
            </w:pPr>
            <w:r>
              <w:rPr>
                <w:rFonts w:ascii="Times New Roman"/>
                <w:b w:val="false"/>
                <w:i w:val="false"/>
                <w:color w:val="000000"/>
                <w:sz w:val="20"/>
              </w:rPr>
              <w:t xml:space="preserve">
ISO 8601 сәйкес күнді белгілеу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Бинарлық форматтағы құжат </w:t>
            </w:r>
          </w:p>
          <w:p>
            <w:pPr>
              <w:spacing w:after="20"/>
              <w:ind w:left="20"/>
              <w:jc w:val="both"/>
            </w:pPr>
            <w:r>
              <w:rPr>
                <w:rFonts w:ascii="Times New Roman"/>
                <w:b w:val="false"/>
                <w:i w:val="false"/>
                <w:color w:val="000000"/>
                <w:sz w:val="20"/>
              </w:rPr>
              <w:t xml:space="preserve">
(csdo:DocBinaryText)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бинарлық мәтіндік форматтағы құжат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M.SDE.00106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csdo:BinaryTextType (M.SDT.00143) Бинар октеттердің (байттардың) түпкілікті тізбегі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деректер форматының коды </w:t>
            </w:r>
          </w:p>
          <w:p>
            <w:pPr>
              <w:spacing w:after="20"/>
              <w:ind w:left="20"/>
              <w:jc w:val="both"/>
            </w:pPr>
            <w:r>
              <w:rPr>
                <w:rFonts w:ascii="Times New Roman"/>
                <w:b w:val="false"/>
                <w:i w:val="false"/>
                <w:color w:val="000000"/>
                <w:sz w:val="20"/>
              </w:rPr>
              <w:t xml:space="preserve">
(атрибут mediaTypeCode)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деректер форматының кодтық белгіленімі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csdo:MediaTypeCodeType </w:t>
            </w:r>
          </w:p>
          <w:p>
            <w:pPr>
              <w:spacing w:after="20"/>
              <w:ind w:left="20"/>
              <w:jc w:val="both"/>
            </w:pPr>
            <w:r>
              <w:rPr>
                <w:rFonts w:ascii="Times New Roman"/>
                <w:b w:val="false"/>
                <w:i w:val="false"/>
                <w:color w:val="000000"/>
                <w:sz w:val="20"/>
              </w:rPr>
              <w:t xml:space="preserve">
(M.SDT.00147) </w:t>
            </w:r>
          </w:p>
          <w:p>
            <w:pPr>
              <w:spacing w:after="20"/>
              <w:ind w:left="20"/>
              <w:jc w:val="both"/>
            </w:pPr>
            <w:r>
              <w:rPr>
                <w:rFonts w:ascii="Times New Roman"/>
                <w:b w:val="false"/>
                <w:i w:val="false"/>
                <w:color w:val="000000"/>
                <w:sz w:val="20"/>
              </w:rPr>
              <w:t xml:space="preserve">
Деректер форматтарының анықтамалығына сәйкес кодтың мәні.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255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XML-құжат </w:t>
            </w:r>
          </w:p>
          <w:p>
            <w:pPr>
              <w:spacing w:after="20"/>
              <w:ind w:left="20"/>
              <w:jc w:val="both"/>
            </w:pPr>
            <w:r>
              <w:rPr>
                <w:rFonts w:ascii="Times New Roman"/>
                <w:b w:val="false"/>
                <w:i w:val="false"/>
                <w:color w:val="000000"/>
                <w:sz w:val="20"/>
              </w:rPr>
              <w:t xml:space="preserve">
(ccdo:AnyDetails)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XML-еркін құрылымды құжат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M.CDE.00081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ccdo:AnyDetailsType (M.CDT.00086) Салынған элементтер мәндерінің салаларымен айқындалады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XML-құжат </w:t>
            </w: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XML-еркін құрылымды құжаттың мазмұны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ерікті элемент.</w:t>
            </w:r>
          </w:p>
          <w:p>
            <w:pPr>
              <w:spacing w:after="20"/>
              <w:ind w:left="20"/>
              <w:jc w:val="both"/>
            </w:pPr>
            <w:r>
              <w:rPr>
                <w:rFonts w:ascii="Times New Roman"/>
                <w:b w:val="false"/>
                <w:i w:val="false"/>
                <w:color w:val="000000"/>
                <w:sz w:val="20"/>
              </w:rPr>
              <w:t>
Аттар кеңістігі: кез келген.</w:t>
            </w:r>
          </w:p>
          <w:p>
            <w:pPr>
              <w:spacing w:after="20"/>
              <w:ind w:left="20"/>
              <w:jc w:val="both"/>
            </w:pPr>
            <w:r>
              <w:rPr>
                <w:rFonts w:ascii="Times New Roman"/>
                <w:b w:val="false"/>
                <w:i w:val="false"/>
                <w:color w:val="000000"/>
                <w:sz w:val="20"/>
              </w:rPr>
              <w:t xml:space="preserve">
Валидация: әрқашан өткізіледі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2.17.13. Ескертпе  </w:t>
            </w:r>
          </w:p>
          <w:p>
            <w:pPr>
              <w:spacing w:after="20"/>
              <w:ind w:left="20"/>
              <w:jc w:val="both"/>
            </w:pPr>
            <w:r>
              <w:rPr>
                <w:rFonts w:ascii="Times New Roman"/>
                <w:b w:val="false"/>
                <w:i w:val="false"/>
                <w:color w:val="000000"/>
                <w:sz w:val="20"/>
              </w:rPr>
              <w:t xml:space="preserve">
(csdo:NoteText)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өнімді мемлекеттік тіркеу туралы куәлікке қосымшада қамтылған мәліметтер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M.SDE.00076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csdo:Text4000Type (M.SDT.00088) Символдар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4000 </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r>
      <w:tr>
        <w:trPr>
          <w:trHeight w:val="30" w:hRule="atLeast"/>
        </w:trPr>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2.17.14. Жалпы ресурс жазбасының технологиялық сипаттамалары </w:t>
            </w:r>
          </w:p>
          <w:p>
            <w:pPr>
              <w:spacing w:after="20"/>
              <w:ind w:left="20"/>
              <w:jc w:val="both"/>
            </w:pPr>
            <w:r>
              <w:rPr>
                <w:rFonts w:ascii="Times New Roman"/>
                <w:b w:val="false"/>
                <w:i w:val="false"/>
                <w:color w:val="000000"/>
                <w:sz w:val="20"/>
              </w:rPr>
              <w:t xml:space="preserve">
(ccdo:ResourceItemStatusDetails)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 жазбасы туралы технологиялық мәліметтер жиынтығы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M.CDE.00032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ccdo:ResourceItemStatusDetailsType </w:t>
            </w:r>
          </w:p>
          <w:p>
            <w:pPr>
              <w:spacing w:after="20"/>
              <w:ind w:left="20"/>
              <w:jc w:val="both"/>
            </w:pPr>
            <w:r>
              <w:rPr>
                <w:rFonts w:ascii="Times New Roman"/>
                <w:b w:val="false"/>
                <w:i w:val="false"/>
                <w:color w:val="000000"/>
                <w:sz w:val="20"/>
              </w:rPr>
              <w:t xml:space="preserve">
(M.CDT.00033) </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Қолданылу кезеңі (ccdo:ValidityPeriodDetails)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 (тізілім, тізбе, деректер базасы) жазбасының қолданылу кезеңі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M.CDE.00033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ccdo:PeriodDetailsType (M.CDT.00026) Салынған элементтер мәндерінің салаларымен айқындалады</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Бастапқы күні мен уақыты </w:t>
            </w:r>
          </w:p>
          <w:p>
            <w:pPr>
              <w:spacing w:after="20"/>
              <w:ind w:left="20"/>
              <w:jc w:val="both"/>
            </w:pPr>
            <w:r>
              <w:rPr>
                <w:rFonts w:ascii="Times New Roman"/>
                <w:b w:val="false"/>
                <w:i w:val="false"/>
                <w:color w:val="000000"/>
                <w:sz w:val="20"/>
              </w:rPr>
              <w:t xml:space="preserve">
(csdo:StartDateTime)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бастапқы күні мен уақыты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M.SDE.00133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bdt:DateTimeType (M.BDT.00006) </w:t>
            </w:r>
          </w:p>
          <w:p>
            <w:pPr>
              <w:spacing w:after="20"/>
              <w:ind w:left="20"/>
              <w:jc w:val="both"/>
            </w:pPr>
            <w:r>
              <w:rPr>
                <w:rFonts w:ascii="Times New Roman"/>
                <w:b w:val="false"/>
                <w:i w:val="false"/>
                <w:color w:val="000000"/>
                <w:sz w:val="20"/>
              </w:rPr>
              <w:t>
ISO 8601 сәйкес күн мен уақытты белгілеу</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Соңғы күні мен уақыты </w:t>
            </w:r>
          </w:p>
          <w:p>
            <w:pPr>
              <w:spacing w:after="20"/>
              <w:ind w:left="20"/>
              <w:jc w:val="both"/>
            </w:pPr>
            <w:r>
              <w:rPr>
                <w:rFonts w:ascii="Times New Roman"/>
                <w:b w:val="false"/>
                <w:i w:val="false"/>
                <w:color w:val="000000"/>
                <w:sz w:val="20"/>
              </w:rPr>
              <w:t xml:space="preserve">
(csdo:EndDateTime)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соңғы күні мен уақыты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M.SDE.00134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bdt:DateTimeType (M.BDT.00006) </w:t>
            </w:r>
          </w:p>
          <w:p>
            <w:pPr>
              <w:spacing w:after="20"/>
              <w:ind w:left="20"/>
              <w:jc w:val="both"/>
            </w:pPr>
            <w:r>
              <w:rPr>
                <w:rFonts w:ascii="Times New Roman"/>
                <w:b w:val="false"/>
                <w:i w:val="false"/>
                <w:color w:val="000000"/>
                <w:sz w:val="20"/>
              </w:rPr>
              <w:t xml:space="preserve">
ISO 8601 сәйкес күн мен уақытты белгілеу </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8"/>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Жаңарту күні мен уақыты </w:t>
            </w:r>
          </w:p>
          <w:p>
            <w:pPr>
              <w:spacing w:after="20"/>
              <w:ind w:left="20"/>
              <w:jc w:val="both"/>
            </w:pPr>
            <w:r>
              <w:rPr>
                <w:rFonts w:ascii="Times New Roman"/>
                <w:b w:val="false"/>
                <w:i w:val="false"/>
                <w:color w:val="000000"/>
                <w:sz w:val="20"/>
              </w:rPr>
              <w:t xml:space="preserve">
(csdo:UpdateDateTime)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ресурстың (тізілімнің, тізбенің, дерекқордың) жазбасын жаңарту күні мен уақыты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M.SDE.00079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bdt:DateTimeType (M.BDT.00006) ISO 8601 сәйкес күн мен уақытты белгілеу </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2.18. Әмбебап сипаттама </w:t>
            </w:r>
          </w:p>
          <w:p>
            <w:pPr>
              <w:spacing w:after="20"/>
              <w:ind w:left="20"/>
              <w:jc w:val="both"/>
            </w:pPr>
            <w:r>
              <w:rPr>
                <w:rFonts w:ascii="Times New Roman"/>
                <w:b w:val="false"/>
                <w:i w:val="false"/>
                <w:color w:val="000000"/>
                <w:sz w:val="20"/>
              </w:rPr>
              <w:t xml:space="preserve">
(smcdo:SpecificProductCharacteristic Details)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әмбебап сипаттама туралы мәліметтер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M.SM.CDE.01715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smcdo:SpecificProductCharacteristic</w:t>
            </w:r>
          </w:p>
          <w:p>
            <w:pPr>
              <w:spacing w:after="20"/>
              <w:ind w:left="20"/>
              <w:jc w:val="both"/>
            </w:pPr>
            <w:r>
              <w:rPr>
                <w:rFonts w:ascii="Times New Roman"/>
                <w:b w:val="false"/>
                <w:i w:val="false"/>
                <w:color w:val="000000"/>
                <w:sz w:val="20"/>
              </w:rPr>
              <w:t>
DetailsType (M.SM.CDT.01016) Салынған элементтер мәндерінің салаларымен айқындалады</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r>
      <w:tr>
        <w:trPr>
          <w:trHeight w:val="30" w:hRule="atLeast"/>
        </w:trPr>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2.18.1. Әмбебап сипаттама коды </w:t>
            </w:r>
          </w:p>
          <w:p>
            <w:pPr>
              <w:spacing w:after="20"/>
              <w:ind w:left="20"/>
              <w:jc w:val="both"/>
            </w:pPr>
            <w:r>
              <w:rPr>
                <w:rFonts w:ascii="Times New Roman"/>
                <w:b w:val="false"/>
                <w:i w:val="false"/>
                <w:color w:val="000000"/>
                <w:sz w:val="20"/>
              </w:rPr>
              <w:t>
(smsdo:ProductCharacteristic</w:t>
            </w:r>
          </w:p>
          <w:p>
            <w:pPr>
              <w:spacing w:after="20"/>
              <w:ind w:left="20"/>
              <w:jc w:val="both"/>
            </w:pPr>
            <w:r>
              <w:rPr>
                <w:rFonts w:ascii="Times New Roman"/>
                <w:b w:val="false"/>
                <w:i w:val="false"/>
                <w:color w:val="000000"/>
                <w:sz w:val="20"/>
              </w:rPr>
              <w:t xml:space="preserve">
Code)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әмбебап сипаттаманың кодтық белгілемесі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M.SM.SDE.01024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csdo:UnifiedOptionalCode20Type </w:t>
            </w:r>
          </w:p>
          <w:p>
            <w:pPr>
              <w:spacing w:after="20"/>
              <w:ind w:left="20"/>
              <w:jc w:val="both"/>
            </w:pPr>
            <w:r>
              <w:rPr>
                <w:rFonts w:ascii="Times New Roman"/>
                <w:b w:val="false"/>
                <w:i w:val="false"/>
                <w:color w:val="000000"/>
                <w:sz w:val="20"/>
              </w:rPr>
              <w:t xml:space="preserve">
(M.SDT.00335) </w:t>
            </w:r>
          </w:p>
          <w:p>
            <w:pPr>
              <w:spacing w:after="20"/>
              <w:ind w:left="20"/>
              <w:jc w:val="both"/>
            </w:pPr>
            <w:r>
              <w:rPr>
                <w:rFonts w:ascii="Times New Roman"/>
                <w:b w:val="false"/>
                <w:i w:val="false"/>
                <w:color w:val="000000"/>
                <w:sz w:val="20"/>
              </w:rPr>
              <w:t xml:space="preserve">
Сәйкестендіргіші "Анықтамалық (сыныптауыш) сәйкестендіргіші" атрибутында анықталуы мүмкін  </w:t>
            </w:r>
          </w:p>
          <w:p>
            <w:pPr>
              <w:spacing w:after="20"/>
              <w:ind w:left="20"/>
              <w:jc w:val="both"/>
            </w:pPr>
            <w:r>
              <w:rPr>
                <w:rFonts w:ascii="Times New Roman"/>
                <w:b w:val="false"/>
                <w:i w:val="false"/>
                <w:color w:val="000000"/>
                <w:sz w:val="20"/>
              </w:rPr>
              <w:t xml:space="preserve">
анықтамалыққа (сыныптауышқа) сәйкес кодтың мәні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xml:space="preserve">
(атрибут codeListId)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өзіне сәйкес код көрсетілген анықтамалықтың (сыныптауыштың) белгіленімі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csdo:ReferenceDataIdType </w:t>
            </w:r>
          </w:p>
          <w:p>
            <w:pPr>
              <w:spacing w:after="20"/>
              <w:ind w:left="20"/>
              <w:jc w:val="both"/>
            </w:pPr>
            <w:r>
              <w:rPr>
                <w:rFonts w:ascii="Times New Roman"/>
                <w:b w:val="false"/>
                <w:i w:val="false"/>
                <w:color w:val="000000"/>
                <w:sz w:val="20"/>
              </w:rPr>
              <w:t xml:space="preserve">
(M.SDT.00091)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2.18.2. Әмбебап сипаттаманың атауы </w:t>
            </w:r>
          </w:p>
          <w:p>
            <w:pPr>
              <w:spacing w:after="20"/>
              <w:ind w:left="20"/>
              <w:jc w:val="both"/>
            </w:pPr>
            <w:r>
              <w:rPr>
                <w:rFonts w:ascii="Times New Roman"/>
                <w:b w:val="false"/>
                <w:i w:val="false"/>
                <w:color w:val="000000"/>
                <w:sz w:val="20"/>
              </w:rPr>
              <w:t>
(smsdo:ProductCharacteristic</w:t>
            </w:r>
          </w:p>
          <w:p>
            <w:pPr>
              <w:spacing w:after="20"/>
              <w:ind w:left="20"/>
              <w:jc w:val="both"/>
            </w:pPr>
            <w:r>
              <w:rPr>
                <w:rFonts w:ascii="Times New Roman"/>
                <w:b w:val="false"/>
                <w:i w:val="false"/>
                <w:color w:val="000000"/>
                <w:sz w:val="20"/>
              </w:rPr>
              <w:t xml:space="preserve">
Name)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әмбебап сипаттаманың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M.SM.SDE.01060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csdo:Name1000Type (M.SDT.00185)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1000 </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2.18.3. Әмбебап мәтіндік сипаттама (smsdo:GenericText)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әмбебап мәтіндік сипаттаманың мағынасы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M.SM.SDE.01025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csdo:Text4000Type (M.SDT.00088) Символдар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4000 </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2.18.4. Кодтық мән ретінде ұсынылған әмбебап сипаттама </w:t>
            </w:r>
          </w:p>
          <w:p>
            <w:pPr>
              <w:spacing w:after="20"/>
              <w:ind w:left="20"/>
              <w:jc w:val="both"/>
            </w:pPr>
            <w:r>
              <w:rPr>
                <w:rFonts w:ascii="Times New Roman"/>
                <w:b w:val="false"/>
                <w:i w:val="false"/>
                <w:color w:val="000000"/>
                <w:sz w:val="20"/>
              </w:rPr>
              <w:t xml:space="preserve">
(smsdo:GenericCode)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кодтық мән ретінде ұсынылған әмбебап сипаттаманың мәні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M.SM.SDE.01027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csdo:Code20Type (M.SDT.00160)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r>
      <w:tr>
        <w:trPr>
          <w:trHeight w:val="30" w:hRule="atLeast"/>
        </w:trPr>
        <w:tc>
          <w:tcPr>
            <w:tcW w:w="2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2.18.5. "Атауы" әмбебап сипаттамасы </w:t>
            </w:r>
          </w:p>
          <w:p>
            <w:pPr>
              <w:spacing w:after="20"/>
              <w:ind w:left="20"/>
              <w:jc w:val="both"/>
            </w:pPr>
            <w:r>
              <w:rPr>
                <w:rFonts w:ascii="Times New Roman"/>
                <w:b w:val="false"/>
                <w:i w:val="false"/>
                <w:color w:val="000000"/>
                <w:sz w:val="20"/>
              </w:rPr>
              <w:t xml:space="preserve">
(smsdo:GenericName)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 ретінде ұсынылған әмбебап сипаттаманың мағынасы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M.SM.SDE.01026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csdo:Name500Type (M.SDT.00134)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500 </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2.18.6. Сәйкестендіргіш ретінде ұсынылған әмбебап сипаттама </w:t>
            </w:r>
          </w:p>
          <w:p>
            <w:pPr>
              <w:spacing w:after="20"/>
              <w:ind w:left="20"/>
              <w:jc w:val="both"/>
            </w:pPr>
            <w:r>
              <w:rPr>
                <w:rFonts w:ascii="Times New Roman"/>
                <w:b w:val="false"/>
                <w:i w:val="false"/>
                <w:color w:val="000000"/>
                <w:sz w:val="20"/>
              </w:rPr>
              <w:t xml:space="preserve">
(smsdo:GenericId)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сәйкестендіргіш ретінде ұсынылған әмбебап сипаттаманың мәні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M.SM.SDE.01028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csdo:Id50Type (M.SDT.00093)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50 </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2.18.7. иә (жоқ) индикаторы ретінде ұсынылған әмбебап сипаттама (smsdo:GenericIndicator)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 (жоқ) индикаторы ретінде ұсынылған әмбебап сипаттаманың мәні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M.SM.SDE.01032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bdt:IndicatorType (M.BDT.00013) </w:t>
            </w:r>
          </w:p>
          <w:p>
            <w:pPr>
              <w:spacing w:after="20"/>
              <w:ind w:left="20"/>
              <w:jc w:val="both"/>
            </w:pPr>
            <w:r>
              <w:rPr>
                <w:rFonts w:ascii="Times New Roman"/>
                <w:b w:val="false"/>
                <w:i w:val="false"/>
                <w:color w:val="000000"/>
                <w:sz w:val="20"/>
              </w:rPr>
              <w:t xml:space="preserve">
екі мағынаның бірі: </w:t>
            </w:r>
          </w:p>
          <w:p>
            <w:pPr>
              <w:spacing w:after="20"/>
              <w:ind w:left="20"/>
              <w:jc w:val="both"/>
            </w:pPr>
            <w:r>
              <w:rPr>
                <w:rFonts w:ascii="Times New Roman"/>
                <w:b w:val="false"/>
                <w:i w:val="false"/>
                <w:color w:val="000000"/>
                <w:sz w:val="20"/>
              </w:rPr>
              <w:t xml:space="preserve">
"true" (шындық) немесе "false" (жалған) </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2.18.8. Сандық мән ретінде ұсынылған әмбебап сипаттама (smsdo:GenericNumber)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мән ретінде ұсынылған әмбебап сипаттаманың мәні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M.SM.SDE.01030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smsdo:FractionNumber24p6Type </w:t>
            </w:r>
          </w:p>
          <w:p>
            <w:pPr>
              <w:spacing w:after="20"/>
              <w:ind w:left="20"/>
              <w:jc w:val="both"/>
            </w:pPr>
            <w:r>
              <w:rPr>
                <w:rFonts w:ascii="Times New Roman"/>
                <w:b w:val="false"/>
                <w:i w:val="false"/>
                <w:color w:val="000000"/>
                <w:sz w:val="20"/>
              </w:rPr>
              <w:t xml:space="preserve">
(M.SM.SDT.05555) </w:t>
            </w:r>
          </w:p>
          <w:p>
            <w:pPr>
              <w:spacing w:after="20"/>
              <w:ind w:left="20"/>
              <w:jc w:val="both"/>
            </w:pPr>
            <w:r>
              <w:rPr>
                <w:rFonts w:ascii="Times New Roman"/>
                <w:b w:val="false"/>
                <w:i w:val="false"/>
                <w:color w:val="000000"/>
                <w:sz w:val="20"/>
              </w:rPr>
              <w:t xml:space="preserve">
Ондық санау жүйесіндегі сан. </w:t>
            </w:r>
          </w:p>
          <w:p>
            <w:pPr>
              <w:spacing w:after="20"/>
              <w:ind w:left="20"/>
              <w:jc w:val="both"/>
            </w:pPr>
            <w:r>
              <w:rPr>
                <w:rFonts w:ascii="Times New Roman"/>
                <w:b w:val="false"/>
                <w:i w:val="false"/>
                <w:color w:val="000000"/>
                <w:sz w:val="20"/>
              </w:rPr>
              <w:t xml:space="preserve">
Цифрлардың ең көп саны: 24. </w:t>
            </w:r>
          </w:p>
          <w:p>
            <w:pPr>
              <w:spacing w:after="20"/>
              <w:ind w:left="20"/>
              <w:jc w:val="both"/>
            </w:pPr>
            <w:r>
              <w:rPr>
                <w:rFonts w:ascii="Times New Roman"/>
                <w:b w:val="false"/>
                <w:i w:val="false"/>
                <w:color w:val="000000"/>
                <w:sz w:val="20"/>
              </w:rPr>
              <w:t xml:space="preserve">
Бөлшек цифрлардың ең көп саны: 6 </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2.18.9. Күн түрінде ұсынылған әмбебап сипаттама</w:t>
            </w:r>
          </w:p>
          <w:p>
            <w:pPr>
              <w:spacing w:after="20"/>
              <w:ind w:left="20"/>
              <w:jc w:val="both"/>
            </w:pPr>
            <w:r>
              <w:rPr>
                <w:rFonts w:ascii="Times New Roman"/>
                <w:b w:val="false"/>
                <w:i w:val="false"/>
                <w:color w:val="000000"/>
                <w:sz w:val="20"/>
              </w:rPr>
              <w:t xml:space="preserve">
(smsdo:GenericDate)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 түрінде ұсынылған әмбебап сипаттаманың мәні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M.SM.SDE.01031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bdt:DateType (M.BDT.00005) </w:t>
            </w:r>
          </w:p>
          <w:p>
            <w:pPr>
              <w:spacing w:after="20"/>
              <w:ind w:left="20"/>
              <w:jc w:val="both"/>
            </w:pPr>
            <w:r>
              <w:rPr>
                <w:rFonts w:ascii="Times New Roman"/>
                <w:b w:val="false"/>
                <w:i w:val="false"/>
                <w:color w:val="000000"/>
                <w:sz w:val="20"/>
              </w:rPr>
              <w:t>
ISO 8601 сәйкес күнді белгілеу</w:t>
            </w:r>
          </w:p>
          <w:p>
            <w:pPr>
              <w:spacing w:after="20"/>
              <w:ind w:left="20"/>
              <w:jc w:val="both"/>
            </w:pPr>
            <w:r>
              <w:rPr>
                <w:rFonts w:ascii="Times New Roman"/>
                <w:b w:val="false"/>
                <w:i w:val="false"/>
                <w:color w:val="000000"/>
                <w:sz w:val="20"/>
              </w:rPr>
              <w:t>
 </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2.18.10. Кезең (ccdo:PeriodDetails)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басталу және аяқталу күндері мен уақыты көрсетілген уақыт аралығы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M.CDE.00044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ccdo:PeriodDetailsType (M.CDT.00026) Салынған элементтер мәндерінің салаларымен айқындалады</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Бастапқы күні мен уақыты </w:t>
            </w:r>
          </w:p>
          <w:p>
            <w:pPr>
              <w:spacing w:after="20"/>
              <w:ind w:left="20"/>
              <w:jc w:val="both"/>
            </w:pPr>
            <w:r>
              <w:rPr>
                <w:rFonts w:ascii="Times New Roman"/>
                <w:b w:val="false"/>
                <w:i w:val="false"/>
                <w:color w:val="000000"/>
                <w:sz w:val="20"/>
              </w:rPr>
              <w:t xml:space="preserve">
(csdo:StartDateTime)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бастапқы күні мен уақыты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M.SDE.00133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bdt:DateTimeType (M.BDT.00006) </w:t>
            </w:r>
          </w:p>
          <w:p>
            <w:pPr>
              <w:spacing w:after="20"/>
              <w:ind w:left="20"/>
              <w:jc w:val="both"/>
            </w:pPr>
            <w:r>
              <w:rPr>
                <w:rFonts w:ascii="Times New Roman"/>
                <w:b w:val="false"/>
                <w:i w:val="false"/>
                <w:color w:val="000000"/>
                <w:sz w:val="20"/>
              </w:rPr>
              <w:t xml:space="preserve">
ISO 8601 сәйкес күн мен уақытты белгілеу </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Соңғы күні мен уақыты </w:t>
            </w:r>
          </w:p>
          <w:p>
            <w:pPr>
              <w:spacing w:after="20"/>
              <w:ind w:left="20"/>
              <w:jc w:val="both"/>
            </w:pPr>
            <w:r>
              <w:rPr>
                <w:rFonts w:ascii="Times New Roman"/>
                <w:b w:val="false"/>
                <w:i w:val="false"/>
                <w:color w:val="000000"/>
                <w:sz w:val="20"/>
              </w:rPr>
              <w:t xml:space="preserve">
(csdo:EndDateTime)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соңғы күні мен уақыты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M.SDE.00134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xml:space="preserve">
 ISO 8601 сәйкес күн мен уақытты белгілеу </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2.18.11. Құжат </w:t>
            </w:r>
          </w:p>
          <w:p>
            <w:pPr>
              <w:spacing w:after="20"/>
              <w:ind w:left="20"/>
              <w:jc w:val="both"/>
            </w:pPr>
            <w:r>
              <w:rPr>
                <w:rFonts w:ascii="Times New Roman"/>
                <w:b w:val="false"/>
                <w:i w:val="false"/>
                <w:color w:val="000000"/>
                <w:sz w:val="20"/>
              </w:rPr>
              <w:t xml:space="preserve">
(ccdo:DocV4Details)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 туралы мәліметтер жиынтығы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M.CDE.00077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ccdo:DocDetailsV4Type </w:t>
            </w:r>
          </w:p>
          <w:p>
            <w:pPr>
              <w:spacing w:after="20"/>
              <w:ind w:left="20"/>
              <w:jc w:val="both"/>
            </w:pPr>
            <w:r>
              <w:rPr>
                <w:rFonts w:ascii="Times New Roman"/>
                <w:b w:val="false"/>
                <w:i w:val="false"/>
                <w:color w:val="000000"/>
                <w:sz w:val="20"/>
              </w:rPr>
              <w:t xml:space="preserve">
(M.CDT.00081) </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Құжат түрінің коды  </w:t>
            </w:r>
          </w:p>
          <w:p>
            <w:pPr>
              <w:spacing w:after="20"/>
              <w:ind w:left="20"/>
              <w:jc w:val="both"/>
            </w:pPr>
            <w:r>
              <w:rPr>
                <w:rFonts w:ascii="Times New Roman"/>
                <w:b w:val="false"/>
                <w:i w:val="false"/>
                <w:color w:val="000000"/>
                <w:sz w:val="20"/>
              </w:rPr>
              <w:t xml:space="preserve">
(csdo:DocKindCode)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белгіленімі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M.SDE.00054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csdo:UnifiedCode20Type </w:t>
            </w:r>
          </w:p>
          <w:p>
            <w:pPr>
              <w:spacing w:after="20"/>
              <w:ind w:left="20"/>
              <w:jc w:val="both"/>
            </w:pPr>
            <w:r>
              <w:rPr>
                <w:rFonts w:ascii="Times New Roman"/>
                <w:b w:val="false"/>
                <w:i w:val="false"/>
                <w:color w:val="000000"/>
                <w:sz w:val="20"/>
              </w:rPr>
              <w:t xml:space="preserve">
(M.SDT.00140) </w:t>
            </w:r>
          </w:p>
          <w:p>
            <w:pPr>
              <w:spacing w:after="20"/>
              <w:ind w:left="20"/>
              <w:jc w:val="both"/>
            </w:pPr>
            <w:r>
              <w:rPr>
                <w:rFonts w:ascii="Times New Roman"/>
                <w:b w:val="false"/>
                <w:i w:val="false"/>
                <w:color w:val="000000"/>
                <w:sz w:val="20"/>
              </w:rPr>
              <w:t xml:space="preserve">
Сәйкестендіргіші "Анықтамалық (сыныптауыш) сәйкестендіргіші" атрибутында анықталуы мүмкін анықтамалыққа (сыныптауышқа) сәйкес кодтың мәні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xml:space="preserve">
(атрибут codeListId)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өзіне сәйкес код көрсетілген анықтамалықтың (сыныптауыштың) белгіленімі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csdo:ReferenceDataIdType </w:t>
            </w:r>
          </w:p>
          <w:p>
            <w:pPr>
              <w:spacing w:after="20"/>
              <w:ind w:left="20"/>
              <w:jc w:val="both"/>
            </w:pPr>
            <w:r>
              <w:rPr>
                <w:rFonts w:ascii="Times New Roman"/>
                <w:b w:val="false"/>
                <w:i w:val="false"/>
                <w:color w:val="000000"/>
                <w:sz w:val="20"/>
              </w:rPr>
              <w:t xml:space="preserve">
(M.SDT.00091)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gridSpan w:val="1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Құжаттың атауы </w:t>
            </w:r>
          </w:p>
          <w:p>
            <w:pPr>
              <w:spacing w:after="20"/>
              <w:ind w:left="20"/>
              <w:jc w:val="both"/>
            </w:pPr>
            <w:r>
              <w:rPr>
                <w:rFonts w:ascii="Times New Roman"/>
                <w:b w:val="false"/>
                <w:i w:val="false"/>
                <w:color w:val="000000"/>
                <w:sz w:val="20"/>
              </w:rPr>
              <w:t xml:space="preserve">
(csdo:DocName)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атауы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M.SDE.00108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csdo:Name500Type (M.SDT.00134)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500 </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13"/>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Құжат нөмірі </w:t>
            </w:r>
          </w:p>
          <w:p>
            <w:pPr>
              <w:spacing w:after="20"/>
              <w:ind w:left="20"/>
              <w:jc w:val="both"/>
            </w:pPr>
            <w:r>
              <w:rPr>
                <w:rFonts w:ascii="Times New Roman"/>
                <w:b w:val="false"/>
                <w:i w:val="false"/>
                <w:color w:val="000000"/>
                <w:sz w:val="20"/>
              </w:rPr>
              <w:t xml:space="preserve">
(csdo:DocId)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 тіркеу кезінде оған берілген цифрлық немесе әріптік-цифрлық белгіленімі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M.SDE.00044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csdo:Id50Type (M.SDT.00093)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50 </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13"/>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Құжаттың күні </w:t>
            </w:r>
          </w:p>
          <w:p>
            <w:pPr>
              <w:spacing w:after="20"/>
              <w:ind w:left="20"/>
              <w:jc w:val="both"/>
            </w:pPr>
            <w:r>
              <w:rPr>
                <w:rFonts w:ascii="Times New Roman"/>
                <w:b w:val="false"/>
                <w:i w:val="false"/>
                <w:color w:val="000000"/>
                <w:sz w:val="20"/>
              </w:rPr>
              <w:t xml:space="preserve">
(csdo:DocCreationDate)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құжаттың берілген, қол қойылған, бекітілген немесе тіркелген күні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M.SDE.00045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bdt:DateType (M.BDT.00005) </w:t>
            </w:r>
          </w:p>
          <w:p>
            <w:pPr>
              <w:spacing w:after="20"/>
              <w:ind w:left="20"/>
              <w:jc w:val="both"/>
            </w:pPr>
            <w:r>
              <w:rPr>
                <w:rFonts w:ascii="Times New Roman"/>
                <w:b w:val="false"/>
                <w:i w:val="false"/>
                <w:color w:val="000000"/>
                <w:sz w:val="20"/>
              </w:rPr>
              <w:t>
ISO 8601 сәйкес күнді белгілеу</w:t>
            </w:r>
          </w:p>
          <w:p>
            <w:pPr>
              <w:spacing w:after="20"/>
              <w:ind w:left="20"/>
              <w:jc w:val="both"/>
            </w:pPr>
            <w:r>
              <w:rPr>
                <w:rFonts w:ascii="Times New Roman"/>
                <w:b w:val="false"/>
                <w:i w:val="false"/>
                <w:color w:val="000000"/>
                <w:sz w:val="20"/>
              </w:rPr>
              <w:t>
 </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2.18.12. Өлшем бірлігі </w:t>
            </w:r>
          </w:p>
          <w:p>
            <w:pPr>
              <w:spacing w:after="20"/>
              <w:ind w:left="20"/>
              <w:jc w:val="both"/>
            </w:pPr>
            <w:r>
              <w:rPr>
                <w:rFonts w:ascii="Times New Roman"/>
                <w:b w:val="false"/>
                <w:i w:val="false"/>
                <w:color w:val="000000"/>
                <w:sz w:val="20"/>
              </w:rPr>
              <w:t>
(csdo:UnifiedMeasurementUnit</w:t>
            </w:r>
          </w:p>
          <w:p>
            <w:pPr>
              <w:spacing w:after="20"/>
              <w:ind w:left="20"/>
              <w:jc w:val="both"/>
            </w:pPr>
            <w:r>
              <w:rPr>
                <w:rFonts w:ascii="Times New Roman"/>
                <w:b w:val="false"/>
                <w:i w:val="false"/>
                <w:color w:val="000000"/>
                <w:sz w:val="20"/>
              </w:rPr>
              <w:t xml:space="preserve">
Code)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бірлігінің кодтық белгіленімі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M.SDE.00177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csdo:UnifiedCode20Type </w:t>
            </w:r>
          </w:p>
          <w:p>
            <w:pPr>
              <w:spacing w:after="20"/>
              <w:ind w:left="20"/>
              <w:jc w:val="both"/>
            </w:pPr>
            <w:r>
              <w:rPr>
                <w:rFonts w:ascii="Times New Roman"/>
                <w:b w:val="false"/>
                <w:i w:val="false"/>
                <w:color w:val="000000"/>
                <w:sz w:val="20"/>
              </w:rPr>
              <w:t xml:space="preserve">
(M.SDT.00140) </w:t>
            </w:r>
          </w:p>
          <w:p>
            <w:pPr>
              <w:spacing w:after="20"/>
              <w:ind w:left="20"/>
              <w:jc w:val="both"/>
            </w:pPr>
            <w:r>
              <w:rPr>
                <w:rFonts w:ascii="Times New Roman"/>
                <w:b w:val="false"/>
                <w:i w:val="false"/>
                <w:color w:val="000000"/>
                <w:sz w:val="20"/>
              </w:rPr>
              <w:t xml:space="preserve">
Сәйкестендіргіші "Анықтамалық (сыныптауыш) сәйкестендіргіші" атрибутында анықталуы мүмкін анықтамалыққа (сыныптауышқа) сәйкес кодтың мәні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xml:space="preserve">
(атрибут codeListId)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өзіне сәйкес код көрсетілген анықтамалықтың (сыныптауыштың) белгіленімі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csdo:ReferenceDataIdType </w:t>
            </w:r>
          </w:p>
          <w:p>
            <w:pPr>
              <w:spacing w:after="20"/>
              <w:ind w:left="20"/>
              <w:jc w:val="both"/>
            </w:pPr>
            <w:r>
              <w:rPr>
                <w:rFonts w:ascii="Times New Roman"/>
                <w:b w:val="false"/>
                <w:i w:val="false"/>
                <w:color w:val="000000"/>
                <w:sz w:val="20"/>
              </w:rPr>
              <w:t xml:space="preserve">
(M.SDT.00091)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2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2.19. Жалпы ресурс жазбасының технологиялық сипаттамалары </w:t>
            </w:r>
          </w:p>
          <w:p>
            <w:pPr>
              <w:spacing w:after="20"/>
              <w:ind w:left="20"/>
              <w:jc w:val="both"/>
            </w:pPr>
            <w:r>
              <w:rPr>
                <w:rFonts w:ascii="Times New Roman"/>
                <w:b w:val="false"/>
                <w:i w:val="false"/>
                <w:color w:val="000000"/>
                <w:sz w:val="20"/>
              </w:rPr>
              <w:t xml:space="preserve">
(ccdo:ResourceItemStatusDetails)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 жазбасы туралы технологиялық мәліметтер жиынтығы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M.CDE.00032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ccdo:ResourceItemStatusDetailsType </w:t>
            </w:r>
          </w:p>
          <w:p>
            <w:pPr>
              <w:spacing w:after="20"/>
              <w:ind w:left="20"/>
              <w:jc w:val="both"/>
            </w:pPr>
            <w:r>
              <w:rPr>
                <w:rFonts w:ascii="Times New Roman"/>
                <w:b w:val="false"/>
                <w:i w:val="false"/>
                <w:color w:val="000000"/>
                <w:sz w:val="20"/>
              </w:rPr>
              <w:t xml:space="preserve">
(M.CDT.00033) </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2.19.1. Қолданылу кезеңі </w:t>
            </w:r>
          </w:p>
          <w:p>
            <w:pPr>
              <w:spacing w:after="20"/>
              <w:ind w:left="20"/>
              <w:jc w:val="both"/>
            </w:pPr>
            <w:r>
              <w:rPr>
                <w:rFonts w:ascii="Times New Roman"/>
                <w:b w:val="false"/>
                <w:i w:val="false"/>
                <w:color w:val="000000"/>
                <w:sz w:val="20"/>
              </w:rPr>
              <w:t xml:space="preserve">
(ccdo:ValidityPeriodDetails)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 (тізілім, тізбе, деректер базасы) жазбасының қолданылу кезеңі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M.CDE.00033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ccdo:PeriodDetailsType (M.CDT.00026) Салынған элементтер мәндерінің салаларымен айқындалады</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Бастапқы күні мен уақыты </w:t>
            </w:r>
          </w:p>
          <w:p>
            <w:pPr>
              <w:spacing w:after="20"/>
              <w:ind w:left="20"/>
              <w:jc w:val="both"/>
            </w:pPr>
            <w:r>
              <w:rPr>
                <w:rFonts w:ascii="Times New Roman"/>
                <w:b w:val="false"/>
                <w:i w:val="false"/>
                <w:color w:val="000000"/>
                <w:sz w:val="20"/>
              </w:rPr>
              <w:t xml:space="preserve">
(csdo:StartDateTime)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Бастапқы күні мен уақыты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M.SDE.00133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bdt:DateTimeType (M.BDT.00006) </w:t>
            </w:r>
          </w:p>
          <w:p>
            <w:pPr>
              <w:spacing w:after="20"/>
              <w:ind w:left="20"/>
              <w:jc w:val="both"/>
            </w:pPr>
            <w:r>
              <w:rPr>
                <w:rFonts w:ascii="Times New Roman"/>
                <w:b w:val="false"/>
                <w:i w:val="false"/>
                <w:color w:val="000000"/>
                <w:sz w:val="20"/>
              </w:rPr>
              <w:t>
ISO 8601 сәйкес күн мен уақытты белгілеу</w:t>
            </w:r>
          </w:p>
          <w:p>
            <w:pPr>
              <w:spacing w:after="20"/>
              <w:ind w:left="20"/>
              <w:jc w:val="both"/>
            </w:pP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Соңғы күні мен уақыты </w:t>
            </w:r>
          </w:p>
          <w:p>
            <w:pPr>
              <w:spacing w:after="20"/>
              <w:ind w:left="20"/>
              <w:jc w:val="both"/>
            </w:pPr>
            <w:r>
              <w:rPr>
                <w:rFonts w:ascii="Times New Roman"/>
                <w:b w:val="false"/>
                <w:i w:val="false"/>
                <w:color w:val="000000"/>
                <w:sz w:val="20"/>
              </w:rPr>
              <w:t xml:space="preserve">
(csdo:EndDateTime)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Соңғы күні мен уақыты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M.SDE.00134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bdt:DateTimeType (M.BDT.00006) </w:t>
            </w:r>
          </w:p>
          <w:p>
            <w:pPr>
              <w:spacing w:after="20"/>
              <w:ind w:left="20"/>
              <w:jc w:val="both"/>
            </w:pPr>
            <w:r>
              <w:rPr>
                <w:rFonts w:ascii="Times New Roman"/>
                <w:b w:val="false"/>
                <w:i w:val="false"/>
                <w:color w:val="000000"/>
                <w:sz w:val="20"/>
              </w:rPr>
              <w:t xml:space="preserve">
ISO 8601 сәйкес күн мен уақытты белгілеу </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2.19.2. Жаңарту күні мен уақыты </w:t>
            </w:r>
          </w:p>
          <w:p>
            <w:pPr>
              <w:spacing w:after="20"/>
              <w:ind w:left="20"/>
              <w:jc w:val="both"/>
            </w:pPr>
            <w:r>
              <w:rPr>
                <w:rFonts w:ascii="Times New Roman"/>
                <w:b w:val="false"/>
                <w:i w:val="false"/>
                <w:color w:val="000000"/>
                <w:sz w:val="20"/>
              </w:rPr>
              <w:t xml:space="preserve">
(csdo:UpdateDateTime)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ресурстың (тізілімнің, тізбенің, дерекқордың) жазбасын жаңарту күні мен уақыты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M.SDE.00079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bdt:DateTimeType (M.BDT.00006) ISO 8601 сәйкес күн мен уақытты белгілеу </w:t>
            </w:r>
          </w:p>
        </w:tc>
        <w:tc>
          <w:tcPr>
            <w:tcW w:w="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bl>
    <w:bookmarkStart w:name="z487" w:id="477"/>
    <w:p>
      <w:pPr>
        <w:spacing w:after="0"/>
        <w:ind w:left="0"/>
        <w:jc w:val="both"/>
      </w:pPr>
      <w:r>
        <w:rPr>
          <w:rFonts w:ascii="Times New Roman"/>
          <w:b w:val="false"/>
          <w:i w:val="false"/>
          <w:color w:val="000000"/>
          <w:sz w:val="28"/>
        </w:rPr>
        <w:t xml:space="preserve">
      19."Селекциялық жетістіктер туралы мәліметтер" (R.SM.AS.03.002) электрондық құжат (мәліметтер) құрылымының сипаттамасы 11-кестеде келтірілген. </w:t>
      </w:r>
    </w:p>
    <w:bookmarkEnd w:id="477"/>
    <w:bookmarkStart w:name="z488" w:id="478"/>
    <w:p>
      <w:pPr>
        <w:spacing w:after="0"/>
        <w:ind w:left="0"/>
        <w:jc w:val="both"/>
      </w:pPr>
      <w:r>
        <w:rPr>
          <w:rFonts w:ascii="Times New Roman"/>
          <w:b w:val="false"/>
          <w:i w:val="false"/>
          <w:color w:val="000000"/>
          <w:sz w:val="28"/>
        </w:rPr>
        <w:t xml:space="preserve">
      11-кесте </w:t>
      </w:r>
    </w:p>
    <w:bookmarkEnd w:id="478"/>
    <w:bookmarkStart w:name="z489" w:id="479"/>
    <w:p>
      <w:pPr>
        <w:spacing w:after="0"/>
        <w:ind w:left="0"/>
        <w:jc w:val="left"/>
      </w:pPr>
      <w:r>
        <w:rPr>
          <w:rFonts w:ascii="Times New Roman"/>
          <w:b/>
          <w:i w:val="false"/>
          <w:color w:val="000000"/>
        </w:rPr>
        <w:t xml:space="preserve"> "Селекциялық жетістіктер туралы мәліметтер" (R.SM.AS.03.002) электрондық құжат (мәліметтер) құрылымының сипаттамасы</w:t>
      </w:r>
    </w:p>
    <w:bookmarkEnd w:id="4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Сипатта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мәліметтер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R.SM.AS.03.002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туралы мәліметтерді қамтиды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urn:EEC:R:SM:AS:03:SelectionAchievementsEDDetails:v0</w:t>
            </w:r>
          </w:p>
          <w:p>
            <w:pPr>
              <w:spacing w:after="20"/>
              <w:ind w:left="20"/>
              <w:jc w:val="both"/>
            </w:pPr>
            <w:r>
              <w:rPr>
                <w:rFonts w:ascii="Times New Roman"/>
                <w:b w:val="false"/>
                <w:i w:val="false"/>
                <w:color w:val="000000"/>
                <w:sz w:val="20"/>
              </w:rPr>
              <w:t xml:space="preserve">
.0.1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SelectionAchievementsEDDetails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EEC_R_SM_AS_03_SelectionAchievementsEDDetails_v0.</w:t>
            </w:r>
          </w:p>
          <w:p>
            <w:pPr>
              <w:spacing w:after="20"/>
              <w:ind w:left="20"/>
              <w:jc w:val="both"/>
            </w:pPr>
            <w:r>
              <w:rPr>
                <w:rFonts w:ascii="Times New Roman"/>
                <w:b w:val="false"/>
                <w:i w:val="false"/>
                <w:color w:val="000000"/>
                <w:sz w:val="20"/>
              </w:rPr>
              <w:t xml:space="preserve">
0.1.xsd </w:t>
            </w:r>
          </w:p>
        </w:tc>
      </w:tr>
    </w:tbl>
    <w:bookmarkStart w:name="z490" w:id="480"/>
    <w:p>
      <w:pPr>
        <w:spacing w:after="0"/>
        <w:ind w:left="0"/>
        <w:jc w:val="both"/>
      </w:pPr>
      <w:r>
        <w:rPr>
          <w:rFonts w:ascii="Times New Roman"/>
          <w:b w:val="false"/>
          <w:i w:val="false"/>
          <w:color w:val="000000"/>
          <w:sz w:val="28"/>
        </w:rPr>
        <w:t xml:space="preserve">
      20. Импортталатын аттар кеңістігі 12-кестеде келтірілген. </w:t>
      </w:r>
    </w:p>
    <w:bookmarkEnd w:id="480"/>
    <w:bookmarkStart w:name="z491" w:id="481"/>
    <w:p>
      <w:pPr>
        <w:spacing w:after="0"/>
        <w:ind w:left="0"/>
        <w:jc w:val="both"/>
      </w:pPr>
      <w:r>
        <w:rPr>
          <w:rFonts w:ascii="Times New Roman"/>
          <w:b w:val="false"/>
          <w:i w:val="false"/>
          <w:color w:val="000000"/>
          <w:sz w:val="28"/>
        </w:rPr>
        <w:t xml:space="preserve">
      12-кесте </w:t>
      </w:r>
    </w:p>
    <w:bookmarkEnd w:id="481"/>
    <w:bookmarkStart w:name="z492" w:id="482"/>
    <w:p>
      <w:pPr>
        <w:spacing w:after="0"/>
        <w:ind w:left="0"/>
        <w:jc w:val="left"/>
      </w:pPr>
      <w:r>
        <w:rPr>
          <w:rFonts w:ascii="Times New Roman"/>
          <w:b/>
          <w:i w:val="false"/>
          <w:color w:val="000000"/>
        </w:rPr>
        <w:t xml:space="preserve"> Импортталатын аттар кеңістігі</w:t>
      </w:r>
    </w:p>
    <w:bookmarkEnd w:id="4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i w:val="false"/>
                <w:color w:val="000000"/>
                <w:sz w:val="20"/>
              </w:rPr>
              <w:t xml:space="preserve">Р/с №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Аттар кеңістігінің сәйкестендіргіші</w:t>
            </w:r>
            <w:r>
              <w:rPr>
                <w:rFonts w:ascii="Times New Roman"/>
                <w:b w:val="false"/>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Префикс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urn:EEC:M:ComplexDataObjects:vX.X.X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ccdo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urn:EEC:M:SM:ComplexDataObjects:vZ.Z.Z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smcdo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аттар кеңістігіндегі "X.X.X" және "Z.Z.Z" символдары осы Сипаттамаға сәйкес электрондық құжаттар мен мәліметтер құрылымдарының тізіліміне енгізуге жататын электрондық құжат (мәліметтер) құрылымының техникалық схемасын әзірлеу кезінде пайдаланылған базистік деректер моделінің және нысаналы сала деректері моделінің нұсқасының нөміріне сәйкес келеді</w:t>
      </w:r>
    </w:p>
    <w:bookmarkStart w:name="z493" w:id="483"/>
    <w:p>
      <w:pPr>
        <w:spacing w:after="0"/>
        <w:ind w:left="0"/>
        <w:jc w:val="both"/>
      </w:pPr>
      <w:r>
        <w:rPr>
          <w:rFonts w:ascii="Times New Roman"/>
          <w:b w:val="false"/>
          <w:i w:val="false"/>
          <w:color w:val="000000"/>
          <w:sz w:val="28"/>
        </w:rPr>
        <w:t xml:space="preserve">
      21. "Селекциялық жетістіктер туралы мәліметтер" (R.SM.AS.03.002) электрондық құжат (мәліметтер) құрылымының деректемелік құрамы 13-кестеде келтірілген. </w:t>
      </w:r>
    </w:p>
    <w:bookmarkEnd w:id="483"/>
    <w:bookmarkStart w:name="z494" w:id="484"/>
    <w:p>
      <w:pPr>
        <w:spacing w:after="0"/>
        <w:ind w:left="0"/>
        <w:jc w:val="both"/>
      </w:pPr>
      <w:r>
        <w:rPr>
          <w:rFonts w:ascii="Times New Roman"/>
          <w:b w:val="false"/>
          <w:i w:val="false"/>
          <w:color w:val="000000"/>
          <w:sz w:val="28"/>
        </w:rPr>
        <w:t xml:space="preserve">
      13-кесте </w:t>
      </w:r>
    </w:p>
    <w:bookmarkEnd w:id="484"/>
    <w:bookmarkStart w:name="z495" w:id="485"/>
    <w:p>
      <w:pPr>
        <w:spacing w:after="0"/>
        <w:ind w:left="0"/>
        <w:jc w:val="left"/>
      </w:pPr>
      <w:r>
        <w:rPr>
          <w:rFonts w:ascii="Times New Roman"/>
          <w:b/>
          <w:i w:val="false"/>
          <w:color w:val="000000"/>
        </w:rPr>
        <w:t xml:space="preserve"> "Селекциялық жетістіктер туралы мәліметтер" (R.SM.AS.03.002) электрондық құжат (мәліметтер) құрылымының деректемелік құрамы </w:t>
      </w:r>
    </w:p>
    <w:bookmarkEnd w:id="4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Деректеменің сипаттамасы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Сәйкестендіргіш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Деректер типі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Көпт.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Электрондық құжаттың (мәліметтердің) тақырыбы (ccdo:EDocHeader)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M.CDE.90001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 Салынған элементтер мәндерінің салаларымен айқындалады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Жалпы процесс хабарының коды </w:t>
            </w:r>
          </w:p>
          <w:p>
            <w:pPr>
              <w:spacing w:after="20"/>
              <w:ind w:left="20"/>
              <w:jc w:val="both"/>
            </w:pPr>
            <w:r>
              <w:rPr>
                <w:rFonts w:ascii="Times New Roman"/>
                <w:b w:val="false"/>
                <w:i w:val="false"/>
                <w:color w:val="000000"/>
                <w:sz w:val="20"/>
              </w:rPr>
              <w:t xml:space="preserve">
(csdo:InfEnvelopeCode)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хабарының кодтық белгіленімі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M.SDE.90010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csdo:InfEnvelopeCodeType </w:t>
            </w:r>
          </w:p>
          <w:p>
            <w:pPr>
              <w:spacing w:after="20"/>
              <w:ind w:left="20"/>
              <w:jc w:val="both"/>
            </w:pPr>
            <w:r>
              <w:rPr>
                <w:rFonts w:ascii="Times New Roman"/>
                <w:b w:val="false"/>
                <w:i w:val="false"/>
                <w:color w:val="000000"/>
                <w:sz w:val="20"/>
              </w:rPr>
              <w:t xml:space="preserve">
(M.SDT.90004) </w:t>
            </w:r>
          </w:p>
          <w:p>
            <w:pPr>
              <w:spacing w:after="20"/>
              <w:ind w:left="20"/>
              <w:jc w:val="both"/>
            </w:pPr>
            <w:r>
              <w:rPr>
                <w:rFonts w:ascii="Times New Roman"/>
                <w:b w:val="false"/>
                <w:i w:val="false"/>
                <w:color w:val="000000"/>
                <w:sz w:val="20"/>
              </w:rPr>
              <w:t xml:space="preserve">
Ақпараттық өзара іс-қимыл регламентіне сәйкес кодтың мәні. </w:t>
            </w:r>
          </w:p>
          <w:p>
            <w:pPr>
              <w:spacing w:after="20"/>
              <w:ind w:left="20"/>
              <w:jc w:val="both"/>
            </w:pPr>
            <w:r>
              <w:rPr>
                <w:rFonts w:ascii="Times New Roman"/>
                <w:b w:val="false"/>
                <w:i w:val="false"/>
                <w:color w:val="000000"/>
                <w:sz w:val="20"/>
              </w:rPr>
              <w:t>
Шаблон: P\.[A-Z]{2}\.[0-</w:t>
            </w:r>
          </w:p>
          <w:p>
            <w:pPr>
              <w:spacing w:after="20"/>
              <w:ind w:left="20"/>
              <w:jc w:val="both"/>
            </w:pPr>
            <w:r>
              <w:rPr>
                <w:rFonts w:ascii="Times New Roman"/>
                <w:b w:val="false"/>
                <w:i w:val="false"/>
                <w:color w:val="000000"/>
                <w:sz w:val="20"/>
              </w:rPr>
              <w:t xml:space="preserve">
9]{2}\.MSG\.[0-9]{3}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Электрондық құжаттың (мәліметтердің) коды </w:t>
            </w:r>
          </w:p>
          <w:p>
            <w:pPr>
              <w:spacing w:after="20"/>
              <w:ind w:left="20"/>
              <w:jc w:val="both"/>
            </w:pPr>
            <w:r>
              <w:rPr>
                <w:rFonts w:ascii="Times New Roman"/>
                <w:b w:val="false"/>
                <w:i w:val="false"/>
                <w:color w:val="000000"/>
                <w:sz w:val="20"/>
              </w:rPr>
              <w:t xml:space="preserve">
(csdo:EDocCode)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құжаттар мен мәліметтер құрылымдарының тізіліміне сәйкес электрондық құжаттың (мәліметтердің) кодтық белгіленімі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M.SDE.90001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csdo:EDocCodeType (M.SDT.90001) Электрондық құжаттар мен мәліметтер құрылымдарының тізіліміне сәйкес электрондық құжаттың (мәліметтердің) кодтық белгіленімі </w:t>
            </w:r>
          </w:p>
          <w:p>
            <w:pPr>
              <w:spacing w:after="20"/>
              <w:ind w:left="20"/>
              <w:jc w:val="both"/>
            </w:pPr>
            <w:r>
              <w:rPr>
                <w:rFonts w:ascii="Times New Roman"/>
                <w:b w:val="false"/>
                <w:i w:val="false"/>
                <w:color w:val="000000"/>
                <w:sz w:val="20"/>
              </w:rPr>
              <w:t xml:space="preserve">
Шаблон: R(\.[A-Z]{2}\.[A-Z]{2}\.[09]{2})?\.[0-9]{3}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Деректеменің сипаттамасы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Сәйкестендіргіш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Деректер типі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Көпт.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Электрондық құжаттың (мәліметтердің) сәйкестендіргіші </w:t>
            </w:r>
          </w:p>
          <w:p>
            <w:pPr>
              <w:spacing w:after="20"/>
              <w:ind w:left="20"/>
              <w:jc w:val="both"/>
            </w:pPr>
            <w:r>
              <w:rPr>
                <w:rFonts w:ascii="Times New Roman"/>
                <w:b w:val="false"/>
                <w:i w:val="false"/>
                <w:color w:val="000000"/>
                <w:sz w:val="20"/>
              </w:rPr>
              <w:t xml:space="preserve">
(csdo:EDocId)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бір мәнді сәйкестендіретін символдар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M.SDE.90007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csdo:UniversallyUniqueIdType </w:t>
            </w:r>
          </w:p>
          <w:p>
            <w:pPr>
              <w:spacing w:after="20"/>
              <w:ind w:left="20"/>
              <w:jc w:val="both"/>
            </w:pPr>
            <w:r>
              <w:rPr>
                <w:rFonts w:ascii="Times New Roman"/>
                <w:b w:val="false"/>
                <w:i w:val="false"/>
                <w:color w:val="000000"/>
                <w:sz w:val="20"/>
              </w:rPr>
              <w:t xml:space="preserve">
(M.SDT.90003) </w:t>
            </w:r>
          </w:p>
          <w:p>
            <w:pPr>
              <w:spacing w:after="20"/>
              <w:ind w:left="20"/>
              <w:jc w:val="both"/>
            </w:pPr>
            <w:r>
              <w:rPr>
                <w:rFonts w:ascii="Times New Roman"/>
                <w:b w:val="false"/>
                <w:i w:val="false"/>
                <w:color w:val="000000"/>
                <w:sz w:val="20"/>
              </w:rPr>
              <w:t>
ISO/IEC 9834-8-ге сәйкес сәйкестендіргіштің мәні. Шаблон: [0-9a-fA-F]{8}-[0-9a-fAF]{4}-[0-9a-fA-F]{4}-[0-9a-fA-F]{4}-</w:t>
            </w:r>
          </w:p>
          <w:p>
            <w:pPr>
              <w:spacing w:after="20"/>
              <w:ind w:left="20"/>
              <w:jc w:val="both"/>
            </w:pPr>
            <w:r>
              <w:rPr>
                <w:rFonts w:ascii="Times New Roman"/>
                <w:b w:val="false"/>
                <w:i w:val="false"/>
                <w:color w:val="000000"/>
                <w:sz w:val="20"/>
              </w:rPr>
              <w:t xml:space="preserve">
[0-9a-fA-F]{12}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Бастапқы электрондық құжаттың (мәліметтердің) сәйкестендіргіші </w:t>
            </w:r>
          </w:p>
          <w:p>
            <w:pPr>
              <w:spacing w:after="20"/>
              <w:ind w:left="20"/>
              <w:jc w:val="both"/>
            </w:pPr>
            <w:r>
              <w:rPr>
                <w:rFonts w:ascii="Times New Roman"/>
                <w:b w:val="false"/>
                <w:i w:val="false"/>
                <w:color w:val="000000"/>
                <w:sz w:val="20"/>
              </w:rPr>
              <w:t xml:space="preserve">
(csdo:EDocRefId)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(мәліметтер) қалыптастырылған электрондық құжаттың (мәліметтердің) сәйкестендіргіші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M.SDE.90008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csdo:UniversallyUniqueIdType </w:t>
            </w:r>
          </w:p>
          <w:p>
            <w:pPr>
              <w:spacing w:after="20"/>
              <w:ind w:left="20"/>
              <w:jc w:val="both"/>
            </w:pPr>
            <w:r>
              <w:rPr>
                <w:rFonts w:ascii="Times New Roman"/>
                <w:b w:val="false"/>
                <w:i w:val="false"/>
                <w:color w:val="000000"/>
                <w:sz w:val="20"/>
              </w:rPr>
              <w:t xml:space="preserve">
(M.SDT.90003) </w:t>
            </w:r>
          </w:p>
          <w:p>
            <w:pPr>
              <w:spacing w:after="20"/>
              <w:ind w:left="20"/>
              <w:jc w:val="both"/>
            </w:pPr>
            <w:r>
              <w:rPr>
                <w:rFonts w:ascii="Times New Roman"/>
                <w:b w:val="false"/>
                <w:i w:val="false"/>
                <w:color w:val="000000"/>
                <w:sz w:val="20"/>
              </w:rPr>
              <w:t>
ISO/IEC 9834-8-ге сәйкес сәйкестендіргіштің мәні. Шаблон: [0-9a-fA-F]{8}-[0-9a-fAF]{4}-[0-9a-fA-F]{4}-[0-9a-fA-F]{4}-</w:t>
            </w:r>
          </w:p>
          <w:p>
            <w:pPr>
              <w:spacing w:after="20"/>
              <w:ind w:left="20"/>
              <w:jc w:val="both"/>
            </w:pPr>
            <w:r>
              <w:rPr>
                <w:rFonts w:ascii="Times New Roman"/>
                <w:b w:val="false"/>
                <w:i w:val="false"/>
                <w:color w:val="000000"/>
                <w:sz w:val="20"/>
              </w:rPr>
              <w:t xml:space="preserve">
[0-9a-fA-F]{12}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Электрондық құжаттың (мәліметтердің) күні мен уақыты (csdo:EDocDateTime)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M.SDE.90002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bdt:DateTimeType (M.BDT.00006) ISO 8601 сәйкес күн мен уақытты белгілеу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Тіл коды </w:t>
            </w:r>
          </w:p>
          <w:p>
            <w:pPr>
              <w:spacing w:after="20"/>
              <w:ind w:left="20"/>
              <w:jc w:val="both"/>
            </w:pPr>
            <w:r>
              <w:rPr>
                <w:rFonts w:ascii="Times New Roman"/>
                <w:b w:val="false"/>
                <w:i w:val="false"/>
                <w:color w:val="000000"/>
                <w:sz w:val="20"/>
              </w:rPr>
              <w:t xml:space="preserve">
(csdo:LanguageCode)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тілдің кодтық белгіленімі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M.SDE.00051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csdo:LanguageCodeType </w:t>
            </w:r>
          </w:p>
          <w:p>
            <w:pPr>
              <w:spacing w:after="20"/>
              <w:ind w:left="20"/>
              <w:jc w:val="both"/>
            </w:pPr>
            <w:r>
              <w:rPr>
                <w:rFonts w:ascii="Times New Roman"/>
                <w:b w:val="false"/>
                <w:i w:val="false"/>
                <w:color w:val="000000"/>
                <w:sz w:val="20"/>
              </w:rPr>
              <w:t xml:space="preserve">
(M.SDT.00051) </w:t>
            </w:r>
          </w:p>
          <w:p>
            <w:pPr>
              <w:spacing w:after="20"/>
              <w:ind w:left="20"/>
              <w:jc w:val="both"/>
            </w:pPr>
            <w:r>
              <w:rPr>
                <w:rFonts w:ascii="Times New Roman"/>
                <w:b w:val="false"/>
                <w:i w:val="false"/>
                <w:color w:val="000000"/>
                <w:sz w:val="20"/>
              </w:rPr>
              <w:t xml:space="preserve">
ISO 639-1 сәйкес екі әріптен тұратын тіл коды. Шаблон: [a-z]{2}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Селекциялық жетістіктер  </w:t>
            </w:r>
          </w:p>
          <w:p>
            <w:pPr>
              <w:spacing w:after="20"/>
              <w:ind w:left="20"/>
              <w:jc w:val="both"/>
            </w:pPr>
            <w:r>
              <w:rPr>
                <w:rFonts w:ascii="Times New Roman"/>
                <w:b w:val="false"/>
                <w:i w:val="false"/>
                <w:color w:val="000000"/>
                <w:sz w:val="20"/>
              </w:rPr>
              <w:t xml:space="preserve">
(smcdo:SelectionAchievementsDetails)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M.SM.CDE.01718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smcdo:SelectionAchievementsDetails</w:t>
            </w:r>
          </w:p>
          <w:p>
            <w:pPr>
              <w:spacing w:after="20"/>
              <w:ind w:left="20"/>
              <w:jc w:val="both"/>
            </w:pPr>
            <w:r>
              <w:rPr>
                <w:rFonts w:ascii="Times New Roman"/>
                <w:b w:val="false"/>
                <w:i w:val="false"/>
                <w:color w:val="000000"/>
                <w:sz w:val="20"/>
              </w:rPr>
              <w:t xml:space="preserve">
Type (M.SM.CDT.01018) </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Деректеменің сипаттамасы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Сәйкестендіргіш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Деректер типі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Көпт.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Селекциялық жетістіктің атауы (аты) </w:t>
            </w:r>
          </w:p>
          <w:p>
            <w:pPr>
              <w:spacing w:after="20"/>
              <w:ind w:left="20"/>
              <w:jc w:val="both"/>
            </w:pPr>
            <w:r>
              <w:rPr>
                <w:rFonts w:ascii="Times New Roman"/>
                <w:b w:val="false"/>
                <w:i w:val="false"/>
                <w:color w:val="000000"/>
                <w:sz w:val="20"/>
              </w:rPr>
              <w:t>
(smsdo:SelectionAchievements</w:t>
            </w:r>
          </w:p>
          <w:p>
            <w:pPr>
              <w:spacing w:after="20"/>
              <w:ind w:left="20"/>
              <w:jc w:val="both"/>
            </w:pPr>
            <w:r>
              <w:rPr>
                <w:rFonts w:ascii="Times New Roman"/>
                <w:b w:val="false"/>
                <w:i w:val="false"/>
                <w:color w:val="000000"/>
                <w:sz w:val="20"/>
              </w:rPr>
              <w:t xml:space="preserve">
Name)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жетістіктің атауы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M.SM.SDE.01034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 Жануарлар түрінің коды (жануарлардан алынатын өнімдер) </w:t>
            </w:r>
          </w:p>
          <w:p>
            <w:pPr>
              <w:spacing w:after="20"/>
              <w:ind w:left="20"/>
              <w:jc w:val="both"/>
            </w:pPr>
            <w:r>
              <w:rPr>
                <w:rFonts w:ascii="Times New Roman"/>
                <w:b w:val="false"/>
                <w:i w:val="false"/>
                <w:color w:val="000000"/>
                <w:sz w:val="20"/>
              </w:rPr>
              <w:t xml:space="preserve">
(smsdo:AnimalProductKindCode)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 байланысты жануар түрінің атауы коды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M.SM.SDE.00091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smsdo:AnimalProductKindCodeType </w:t>
            </w:r>
          </w:p>
          <w:p>
            <w:pPr>
              <w:spacing w:after="20"/>
              <w:ind w:left="20"/>
              <w:jc w:val="both"/>
            </w:pPr>
            <w:r>
              <w:rPr>
                <w:rFonts w:ascii="Times New Roman"/>
                <w:b w:val="false"/>
                <w:i w:val="false"/>
                <w:color w:val="000000"/>
                <w:sz w:val="20"/>
              </w:rPr>
              <w:t xml:space="preserve">
(M.SM.SDT.00006) </w:t>
            </w:r>
          </w:p>
          <w:p>
            <w:pPr>
              <w:spacing w:after="20"/>
              <w:ind w:left="20"/>
              <w:jc w:val="both"/>
            </w:pPr>
            <w:r>
              <w:rPr>
                <w:rFonts w:ascii="Times New Roman"/>
                <w:b w:val="false"/>
                <w:i w:val="false"/>
                <w:color w:val="000000"/>
                <w:sz w:val="20"/>
              </w:rPr>
              <w:t xml:space="preserve">
Ветеринариялық бақылауға жататын өнім түрлерінің сыныптауышына сәйкес кодтың мәні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 Жануарлар түрінің (жануарлардан алынатын өнімдердің) атауы </w:t>
            </w:r>
          </w:p>
          <w:p>
            <w:pPr>
              <w:spacing w:after="20"/>
              <w:ind w:left="20"/>
              <w:jc w:val="both"/>
            </w:pPr>
            <w:r>
              <w:rPr>
                <w:rFonts w:ascii="Times New Roman"/>
                <w:b w:val="false"/>
                <w:i w:val="false"/>
                <w:color w:val="000000"/>
                <w:sz w:val="20"/>
              </w:rPr>
              <w:t xml:space="preserve">
(smsdo:AnimalProductKindName)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 байланысты жануар түрінің атауы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M.SM.SDE.00384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 Өнімділік бағыты </w:t>
            </w:r>
          </w:p>
          <w:p>
            <w:pPr>
              <w:spacing w:after="20"/>
              <w:ind w:left="20"/>
              <w:jc w:val="both"/>
            </w:pPr>
            <w:r>
              <w:rPr>
                <w:rFonts w:ascii="Times New Roman"/>
                <w:b w:val="false"/>
                <w:i w:val="false"/>
                <w:color w:val="000000"/>
                <w:sz w:val="20"/>
              </w:rPr>
              <w:t xml:space="preserve">
(smsdo:DirectionProductivityText)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 байланысты жануардың өнімділік бағыты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M.SM.SDE.01035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csdo:Text100Type (M.SDT.00070) Символдар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100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Жануардың өнімділігі туралы мәліметтер </w:t>
            </w:r>
          </w:p>
          <w:p>
            <w:pPr>
              <w:spacing w:after="20"/>
              <w:ind w:left="20"/>
              <w:jc w:val="both"/>
            </w:pPr>
            <w:r>
              <w:rPr>
                <w:rFonts w:ascii="Times New Roman"/>
                <w:b w:val="false"/>
                <w:i w:val="false"/>
                <w:color w:val="000000"/>
                <w:sz w:val="20"/>
              </w:rPr>
              <w:t xml:space="preserve">
(smsdo:AnimalPerformanceData Text)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жануардың өнімділігі туралы мәліметтер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M.SM.SDE.01036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csdo:Text1000Type (M.SDT.00071) Символдар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1000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Деректеменің сипаттамасы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Сәйкестендіргіш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Деректер типі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Көпт. </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 Селекциялық жетістіктің қысқаша сипаттамасы </w:t>
            </w:r>
          </w:p>
          <w:p>
            <w:pPr>
              <w:spacing w:after="20"/>
              <w:ind w:left="20"/>
              <w:jc w:val="both"/>
            </w:pPr>
            <w:r>
              <w:rPr>
                <w:rFonts w:ascii="Times New Roman"/>
                <w:b w:val="false"/>
                <w:i w:val="false"/>
                <w:color w:val="000000"/>
                <w:sz w:val="20"/>
              </w:rPr>
              <w:t>
(smsdo:BriefDescriptionSelection</w:t>
            </w:r>
          </w:p>
          <w:p>
            <w:pPr>
              <w:spacing w:after="20"/>
              <w:ind w:left="20"/>
              <w:jc w:val="both"/>
            </w:pPr>
            <w:r>
              <w:rPr>
                <w:rFonts w:ascii="Times New Roman"/>
                <w:b w:val="false"/>
                <w:i w:val="false"/>
                <w:color w:val="000000"/>
                <w:sz w:val="20"/>
              </w:rPr>
              <w:t xml:space="preserve">
AchievementText)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селекциялық жетістіктің қысқаша сипаттамасы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M.SM.SDE.01037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csdo:Text1000Type (M.SDT.00071) Символдар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1000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Шаруашылық жүргізуші субъект</w:t>
            </w:r>
          </w:p>
          <w:p>
            <w:pPr>
              <w:spacing w:after="20"/>
              <w:ind w:left="20"/>
              <w:jc w:val="both"/>
            </w:pPr>
            <w:r>
              <w:rPr>
                <w:rFonts w:ascii="Times New Roman"/>
                <w:b w:val="false"/>
                <w:i w:val="false"/>
                <w:color w:val="000000"/>
                <w:sz w:val="20"/>
              </w:rPr>
              <w:t xml:space="preserve">
(smcdo:BusinessEntityDetails)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 тұқымды шаруашылық оригинатор (зауытшы)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M.SM.CDE.01714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ccdo:BusinessEntityDetailsType </w:t>
            </w:r>
          </w:p>
          <w:p>
            <w:pPr>
              <w:spacing w:after="20"/>
              <w:ind w:left="20"/>
              <w:jc w:val="both"/>
            </w:pPr>
            <w:r>
              <w:rPr>
                <w:rFonts w:ascii="Times New Roman"/>
                <w:b w:val="false"/>
                <w:i w:val="false"/>
                <w:color w:val="000000"/>
                <w:sz w:val="20"/>
              </w:rPr>
              <w:t xml:space="preserve">
(M.CDT.00061) </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2.7.1. Ел коды </w:t>
            </w:r>
          </w:p>
          <w:p>
            <w:pPr>
              <w:spacing w:after="20"/>
              <w:ind w:left="20"/>
              <w:jc w:val="both"/>
            </w:pPr>
            <w:r>
              <w:rPr>
                <w:rFonts w:ascii="Times New Roman"/>
                <w:b w:val="false"/>
                <w:i w:val="false"/>
                <w:color w:val="000000"/>
                <w:sz w:val="20"/>
              </w:rPr>
              <w:t xml:space="preserve">
(csdo:UnifiedCountryCode)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елдің кодтық белгіленімі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M.SDE.00162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csdo:UnifiedCountryCodeType </w:t>
            </w:r>
          </w:p>
          <w:p>
            <w:pPr>
              <w:spacing w:after="20"/>
              <w:ind w:left="20"/>
              <w:jc w:val="both"/>
            </w:pPr>
            <w:r>
              <w:rPr>
                <w:rFonts w:ascii="Times New Roman"/>
                <w:b w:val="false"/>
                <w:i w:val="false"/>
                <w:color w:val="000000"/>
                <w:sz w:val="20"/>
              </w:rPr>
              <w:t xml:space="preserve">
(M.SDT.00112) </w:t>
            </w:r>
          </w:p>
          <w:p>
            <w:pPr>
              <w:spacing w:after="20"/>
              <w:ind w:left="20"/>
              <w:jc w:val="both"/>
            </w:pPr>
            <w:r>
              <w:rPr>
                <w:rFonts w:ascii="Times New Roman"/>
                <w:b w:val="false"/>
                <w:i w:val="false"/>
                <w:color w:val="000000"/>
                <w:sz w:val="20"/>
              </w:rPr>
              <w:t xml:space="preserve">
Сәйкестендіргіші "Анықтамалық (сыныптауыш) сәйкестендіргіші" атрибутында анықталуы мүмкін анықтамалыққа (сыныптауышқа) сәйкес кодтың мәні  </w:t>
            </w:r>
          </w:p>
          <w:p>
            <w:pPr>
              <w:spacing w:after="20"/>
              <w:ind w:left="20"/>
              <w:jc w:val="both"/>
            </w:pPr>
            <w:r>
              <w:rPr>
                <w:rFonts w:ascii="Times New Roman"/>
                <w:b w:val="false"/>
                <w:i w:val="false"/>
                <w:color w:val="000000"/>
                <w:sz w:val="20"/>
              </w:rPr>
              <w:t xml:space="preserve">
Шаблон: [A-Z]{2}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xml:space="preserve">
(атрибут codeListId)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Өзіне сәйкес код көрсетілген анықтамалықтың (сыныптауыштың) белгіленімі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csdo:ReferenceDataIdType </w:t>
            </w:r>
          </w:p>
          <w:p>
            <w:pPr>
              <w:spacing w:after="20"/>
              <w:ind w:left="20"/>
              <w:jc w:val="both"/>
            </w:pPr>
            <w:r>
              <w:rPr>
                <w:rFonts w:ascii="Times New Roman"/>
                <w:b w:val="false"/>
                <w:i w:val="false"/>
                <w:color w:val="000000"/>
                <w:sz w:val="20"/>
              </w:rPr>
              <w:t xml:space="preserve">
(M.SDT.00091)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Деректеменің сипаттамасы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Сәйкестендіргіш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Деректер типі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Көпт.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2.7.2. Шаруашылық жүргізуші субъектінің атауы </w:t>
            </w:r>
          </w:p>
          <w:p>
            <w:pPr>
              <w:spacing w:after="20"/>
              <w:ind w:left="20"/>
              <w:jc w:val="both"/>
            </w:pPr>
            <w:r>
              <w:rPr>
                <w:rFonts w:ascii="Times New Roman"/>
                <w:b w:val="false"/>
                <w:i w:val="false"/>
                <w:color w:val="000000"/>
                <w:sz w:val="20"/>
              </w:rPr>
              <w:t xml:space="preserve">
(csdo:BusinessEntityName)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толық атауы немесе шаруашылық қызметін жүргізетін жеке тұлғаның тегі, аты және әкесінің аты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M.SDE.00187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csdo:Name300Type (M.SDT.00056)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300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2.7.3. Шаруашылық жүргізуші субъектінің қысқаша атауы (csdo:BusinessEntityBriefName)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қысқаша атауы немесе шаруашылық қызметін жүргізетін жеке тұлғаның тегі, аты және әкесінің аты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M.SDE.00188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 Ұйымдық-құқықтық нысанның коды</w:t>
            </w:r>
          </w:p>
          <w:p>
            <w:pPr>
              <w:spacing w:after="20"/>
              <w:ind w:left="20"/>
              <w:jc w:val="both"/>
            </w:pPr>
            <w:r>
              <w:rPr>
                <w:rFonts w:ascii="Times New Roman"/>
                <w:b w:val="false"/>
                <w:i w:val="false"/>
                <w:color w:val="000000"/>
                <w:sz w:val="20"/>
              </w:rPr>
              <w:t xml:space="preserve">
(csdo:BusinessEntityTypeCode)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M.SDE.00023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csdo:UnifiedCode20Type </w:t>
            </w:r>
          </w:p>
          <w:p>
            <w:pPr>
              <w:spacing w:after="20"/>
              <w:ind w:left="20"/>
              <w:jc w:val="both"/>
            </w:pPr>
            <w:r>
              <w:rPr>
                <w:rFonts w:ascii="Times New Roman"/>
                <w:b w:val="false"/>
                <w:i w:val="false"/>
                <w:color w:val="000000"/>
                <w:sz w:val="20"/>
              </w:rPr>
              <w:t xml:space="preserve">
(M.SDT.00140) </w:t>
            </w:r>
          </w:p>
          <w:p>
            <w:pPr>
              <w:spacing w:after="20"/>
              <w:ind w:left="20"/>
              <w:jc w:val="both"/>
            </w:pPr>
            <w:r>
              <w:rPr>
                <w:rFonts w:ascii="Times New Roman"/>
                <w:b w:val="false"/>
                <w:i w:val="false"/>
                <w:color w:val="000000"/>
                <w:sz w:val="20"/>
              </w:rPr>
              <w:t xml:space="preserve">
Сәйкестендіргіші "Анықтамалық (сыныптауыш) сәйкестендіргіші" атрибутында анықталуы мүмкін анықтамалыққа (сыныптауышқа) сәйкес кодтың мәні.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xml:space="preserve">
(атрибут codeListId)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өзіне сәйкес код көрсетілген анықтамалықтың (сыныптауыштың) белгіленімі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csdo:ReferenceDataIdType </w:t>
            </w:r>
          </w:p>
          <w:p>
            <w:pPr>
              <w:spacing w:after="20"/>
              <w:ind w:left="20"/>
              <w:jc w:val="both"/>
            </w:pPr>
            <w:r>
              <w:rPr>
                <w:rFonts w:ascii="Times New Roman"/>
                <w:b w:val="false"/>
                <w:i w:val="false"/>
                <w:color w:val="000000"/>
                <w:sz w:val="20"/>
              </w:rPr>
              <w:t xml:space="preserve">
(M.SDT.00091)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Деректеменің сипаттамасы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Сәйкестендіргіш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Деректер типі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Көпт.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2.7.5. Ұйымдық-құқықтық нысанның атауы </w:t>
            </w:r>
          </w:p>
          <w:p>
            <w:pPr>
              <w:spacing w:after="20"/>
              <w:ind w:left="20"/>
              <w:jc w:val="both"/>
            </w:pPr>
            <w:r>
              <w:rPr>
                <w:rFonts w:ascii="Times New Roman"/>
                <w:b w:val="false"/>
                <w:i w:val="false"/>
                <w:color w:val="000000"/>
                <w:sz w:val="20"/>
              </w:rPr>
              <w:t xml:space="preserve">
(csdo:BusinessEntityTypeName)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M.SDE.00090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csdo:Name300Type (M.SDT.00056)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300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2.7.6. Шаруашылық жүргізуші субъектінің сәйкестендіргіші </w:t>
            </w:r>
          </w:p>
          <w:p>
            <w:pPr>
              <w:spacing w:after="20"/>
              <w:ind w:left="20"/>
              <w:jc w:val="both"/>
            </w:pPr>
            <w:r>
              <w:rPr>
                <w:rFonts w:ascii="Times New Roman"/>
                <w:b w:val="false"/>
                <w:i w:val="false"/>
                <w:color w:val="000000"/>
                <w:sz w:val="20"/>
              </w:rPr>
              <w:t xml:space="preserve">
(csdo:BusinessEntityId)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жазбаның нөмірі (коды)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M.SDE.00189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csdo:BusinessEntityIdType </w:t>
            </w:r>
          </w:p>
          <w:p>
            <w:pPr>
              <w:spacing w:after="20"/>
              <w:ind w:left="20"/>
              <w:jc w:val="both"/>
            </w:pPr>
            <w:r>
              <w:rPr>
                <w:rFonts w:ascii="Times New Roman"/>
                <w:b w:val="false"/>
                <w:i w:val="false"/>
                <w:color w:val="000000"/>
                <w:sz w:val="20"/>
              </w:rPr>
              <w:t xml:space="preserve">
(M.SDT.00157)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xml:space="preserve">
(атрибут kindId)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сәйкестендіру әдісі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csdo:BusinessEntityIdKindIdType </w:t>
            </w:r>
          </w:p>
          <w:p>
            <w:pPr>
              <w:spacing w:after="20"/>
              <w:ind w:left="20"/>
              <w:jc w:val="both"/>
            </w:pPr>
            <w:r>
              <w:rPr>
                <w:rFonts w:ascii="Times New Roman"/>
                <w:b w:val="false"/>
                <w:i w:val="false"/>
                <w:color w:val="000000"/>
                <w:sz w:val="20"/>
              </w:rPr>
              <w:t xml:space="preserve">
(M.SDT.00158) </w:t>
            </w:r>
          </w:p>
          <w:p>
            <w:pPr>
              <w:spacing w:after="20"/>
              <w:ind w:left="20"/>
              <w:jc w:val="both"/>
            </w:pPr>
            <w:r>
              <w:rPr>
                <w:rFonts w:ascii="Times New Roman"/>
                <w:b w:val="false"/>
                <w:i w:val="false"/>
                <w:color w:val="000000"/>
                <w:sz w:val="20"/>
              </w:rPr>
              <w:t xml:space="preserve">
Шаруашылық жүргізуші субъектілерді сәйкестендіру әдістерінің анықтамалығынан сәйкестендіргіштің мәні.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2.7.7. Кедендік бірегей сәйкестендіру нөмірі </w:t>
            </w:r>
          </w:p>
          <w:p>
            <w:pPr>
              <w:spacing w:after="20"/>
              <w:ind w:left="20"/>
              <w:jc w:val="both"/>
            </w:pPr>
            <w:r>
              <w:rPr>
                <w:rFonts w:ascii="Times New Roman"/>
                <w:b w:val="false"/>
                <w:i w:val="false"/>
                <w:color w:val="000000"/>
                <w:sz w:val="20"/>
              </w:rPr>
              <w:t xml:space="preserve">
(csdo:UniqueCustomsNumberId)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кедендік бақылау мақсаттарына арналған бірегей сәйкестендіру нөмірі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M.SDE.00135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csdo:UniqueCustomsNumberIdType </w:t>
            </w:r>
          </w:p>
          <w:p>
            <w:pPr>
              <w:spacing w:after="20"/>
              <w:ind w:left="20"/>
              <w:jc w:val="both"/>
            </w:pPr>
            <w:r>
              <w:rPr>
                <w:rFonts w:ascii="Times New Roman"/>
                <w:b w:val="false"/>
                <w:i w:val="false"/>
                <w:color w:val="000000"/>
                <w:sz w:val="20"/>
              </w:rPr>
              <w:t xml:space="preserve">
(M.SDT.00089)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Деректеменің сипаттамасы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Сәйкестендіргіш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Деректер типі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Көпт. </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2.7.8. Салық төлеушінің сәйкестендіргіші(csdo:TaxpayerId)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салық төлеуші тіркелген елдің салық төлеушілер тізіліміндегі сәйкестендіргіші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M.SDE.00025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csdo:TaxpayerIdType (M.SDT.00025) Салық төлеушінің тіркелген елінде қабылданған қағидаларға сәйкес сәйкестендіргіштің мәні.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2.7.9. Есепке қою себебінің коды </w:t>
            </w:r>
          </w:p>
          <w:p>
            <w:pPr>
              <w:spacing w:after="20"/>
              <w:ind w:left="20"/>
              <w:jc w:val="both"/>
            </w:pPr>
            <w:r>
              <w:rPr>
                <w:rFonts w:ascii="Times New Roman"/>
                <w:b w:val="false"/>
                <w:i w:val="false"/>
                <w:color w:val="000000"/>
                <w:sz w:val="20"/>
              </w:rPr>
              <w:t>
(csdo:TaxRegistrationReason</w:t>
            </w:r>
          </w:p>
          <w:p>
            <w:pPr>
              <w:spacing w:after="20"/>
              <w:ind w:left="20"/>
              <w:jc w:val="both"/>
            </w:pPr>
            <w:r>
              <w:rPr>
                <w:rFonts w:ascii="Times New Roman"/>
                <w:b w:val="false"/>
                <w:i w:val="false"/>
                <w:color w:val="000000"/>
                <w:sz w:val="20"/>
              </w:rPr>
              <w:t xml:space="preserve">
Code)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Ресей Федерациясында салықтық есепке қою себебін сәйкестендіретін код</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M.SDE.00030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csdo:TaxRegistrationReasonCodeType </w:t>
            </w:r>
          </w:p>
          <w:p>
            <w:pPr>
              <w:spacing w:after="20"/>
              <w:ind w:left="20"/>
              <w:jc w:val="both"/>
            </w:pPr>
            <w:r>
              <w:rPr>
                <w:rFonts w:ascii="Times New Roman"/>
                <w:b w:val="false"/>
                <w:i w:val="false"/>
                <w:color w:val="000000"/>
                <w:sz w:val="20"/>
              </w:rPr>
              <w:t xml:space="preserve">
(M.SDT.00030)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Шаблон: \d{9}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2.7.10. Мекенжай </w:t>
            </w:r>
          </w:p>
          <w:p>
            <w:pPr>
              <w:spacing w:after="20"/>
              <w:ind w:left="20"/>
              <w:jc w:val="both"/>
            </w:pPr>
            <w:r>
              <w:rPr>
                <w:rFonts w:ascii="Times New Roman"/>
                <w:b w:val="false"/>
                <w:i w:val="false"/>
                <w:color w:val="000000"/>
                <w:sz w:val="20"/>
              </w:rPr>
              <w:t xml:space="preserve">
(ccdo:SubjectAddressDetails)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мекенжайы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M.CDE.00058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ccdo:SubjectAddressDetailsType </w:t>
            </w:r>
          </w:p>
          <w:p>
            <w:pPr>
              <w:spacing w:after="20"/>
              <w:ind w:left="20"/>
              <w:jc w:val="both"/>
            </w:pPr>
            <w:r>
              <w:rPr>
                <w:rFonts w:ascii="Times New Roman"/>
                <w:b w:val="false"/>
                <w:i w:val="false"/>
                <w:color w:val="000000"/>
                <w:sz w:val="20"/>
              </w:rPr>
              <w:t xml:space="preserve">
(M.CDT.00064) </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Мекенжай түрінің коды </w:t>
            </w:r>
          </w:p>
          <w:p>
            <w:pPr>
              <w:spacing w:after="20"/>
              <w:ind w:left="20"/>
              <w:jc w:val="both"/>
            </w:pPr>
            <w:r>
              <w:rPr>
                <w:rFonts w:ascii="Times New Roman"/>
                <w:b w:val="false"/>
                <w:i w:val="false"/>
                <w:color w:val="000000"/>
                <w:sz w:val="20"/>
              </w:rPr>
              <w:t xml:space="preserve">
(csdo:AddressKindCode)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M.SDE.00192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csdo:AddressKindCodeType </w:t>
            </w:r>
          </w:p>
          <w:p>
            <w:pPr>
              <w:spacing w:after="20"/>
              <w:ind w:left="20"/>
              <w:jc w:val="both"/>
            </w:pPr>
            <w:r>
              <w:rPr>
                <w:rFonts w:ascii="Times New Roman"/>
                <w:b w:val="false"/>
                <w:i w:val="false"/>
                <w:color w:val="000000"/>
                <w:sz w:val="20"/>
              </w:rPr>
              <w:t xml:space="preserve">
(M.SDT.00162) </w:t>
            </w:r>
          </w:p>
          <w:p>
            <w:pPr>
              <w:spacing w:after="20"/>
              <w:ind w:left="20"/>
              <w:jc w:val="both"/>
            </w:pPr>
            <w:r>
              <w:rPr>
                <w:rFonts w:ascii="Times New Roman"/>
                <w:b w:val="false"/>
                <w:i w:val="false"/>
                <w:color w:val="000000"/>
                <w:sz w:val="20"/>
              </w:rPr>
              <w:t xml:space="preserve">
Мекенжай түрлерінің анықтамалығына сәйкес кодтың мәні.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Деректеменің сипаттамасы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Сәйкестендіргіш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Деректер типі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Көпт.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Ел коды </w:t>
            </w:r>
          </w:p>
          <w:p>
            <w:pPr>
              <w:spacing w:after="20"/>
              <w:ind w:left="20"/>
              <w:jc w:val="both"/>
            </w:pPr>
            <w:r>
              <w:rPr>
                <w:rFonts w:ascii="Times New Roman"/>
                <w:b w:val="false"/>
                <w:i w:val="false"/>
                <w:color w:val="000000"/>
                <w:sz w:val="20"/>
              </w:rPr>
              <w:t xml:space="preserve">
(csdo:UnifiedCountryCode)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M.SDE.00162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csdo:UnifiedCountryCodeType </w:t>
            </w:r>
          </w:p>
          <w:p>
            <w:pPr>
              <w:spacing w:after="20"/>
              <w:ind w:left="20"/>
              <w:jc w:val="both"/>
            </w:pPr>
            <w:r>
              <w:rPr>
                <w:rFonts w:ascii="Times New Roman"/>
                <w:b w:val="false"/>
                <w:i w:val="false"/>
                <w:color w:val="000000"/>
                <w:sz w:val="20"/>
              </w:rPr>
              <w:t xml:space="preserve">
(M.SDT.00112) </w:t>
            </w:r>
          </w:p>
          <w:p>
            <w:pPr>
              <w:spacing w:after="20"/>
              <w:ind w:left="20"/>
              <w:jc w:val="both"/>
            </w:pPr>
            <w:r>
              <w:rPr>
                <w:rFonts w:ascii="Times New Roman"/>
                <w:b w:val="false"/>
                <w:i w:val="false"/>
                <w:color w:val="000000"/>
                <w:sz w:val="20"/>
              </w:rPr>
              <w:t>
Сәйкестендіргіші "Анықтамалық (сыныптауыш) сәйкестендіргіші" атрибутында анықталуы мүмкін анықтамалыққа (сыныптауышқа) сәйкес кодтың мәні</w:t>
            </w:r>
          </w:p>
          <w:p>
            <w:pPr>
              <w:spacing w:after="20"/>
              <w:ind w:left="20"/>
              <w:jc w:val="both"/>
            </w:pPr>
            <w:r>
              <w:rPr>
                <w:rFonts w:ascii="Times New Roman"/>
                <w:b w:val="false"/>
                <w:i w:val="false"/>
                <w:color w:val="000000"/>
                <w:sz w:val="20"/>
              </w:rPr>
              <w:t xml:space="preserve">
Шаблон: [A-Z]{2}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xml:space="preserve">
(атрибут codeListId)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өзіне сәйкес код көрсетілген анықтамалықтың (сыныптауыштың) белгіленімі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csdo:ReferenceDataIdType </w:t>
            </w:r>
          </w:p>
          <w:p>
            <w:pPr>
              <w:spacing w:after="20"/>
              <w:ind w:left="20"/>
              <w:jc w:val="both"/>
            </w:pPr>
            <w:r>
              <w:rPr>
                <w:rFonts w:ascii="Times New Roman"/>
                <w:b w:val="false"/>
                <w:i w:val="false"/>
                <w:color w:val="000000"/>
                <w:sz w:val="20"/>
              </w:rPr>
              <w:t xml:space="preserve">
(M.SDT.00091)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xml:space="preserve">
(csdo:TerritoryCode)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әкімшілік-аумақтық бөлініс бірлігінің коды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M.SDE.00031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csdo:TerritoryCodeType </w:t>
            </w:r>
          </w:p>
          <w:p>
            <w:pPr>
              <w:spacing w:after="20"/>
              <w:ind w:left="20"/>
              <w:jc w:val="both"/>
            </w:pPr>
            <w:r>
              <w:rPr>
                <w:rFonts w:ascii="Times New Roman"/>
                <w:b w:val="false"/>
                <w:i w:val="false"/>
                <w:color w:val="000000"/>
                <w:sz w:val="20"/>
              </w:rPr>
              <w:t xml:space="preserve">
(M.SDT.00031)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Өңір </w:t>
            </w:r>
          </w:p>
          <w:p>
            <w:pPr>
              <w:spacing w:after="20"/>
              <w:ind w:left="20"/>
              <w:jc w:val="both"/>
            </w:pPr>
            <w:r>
              <w:rPr>
                <w:rFonts w:ascii="Times New Roman"/>
                <w:b w:val="false"/>
                <w:i w:val="false"/>
                <w:color w:val="000000"/>
                <w:sz w:val="20"/>
              </w:rPr>
              <w:t xml:space="preserve">
(csdo:RegionName)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M.SDE.00007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Деректеменің сипаттамасы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Сәйкестендіргіш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Деректер типі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Көпт. </w:t>
            </w: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Аудан </w:t>
            </w:r>
          </w:p>
          <w:p>
            <w:pPr>
              <w:spacing w:after="20"/>
              <w:ind w:left="20"/>
              <w:jc w:val="both"/>
            </w:pPr>
            <w:r>
              <w:rPr>
                <w:rFonts w:ascii="Times New Roman"/>
                <w:b w:val="false"/>
                <w:i w:val="false"/>
                <w:color w:val="000000"/>
                <w:sz w:val="20"/>
              </w:rPr>
              <w:t xml:space="preserve">
(csdo:DistrictName)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M.SDE.00008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Қала </w:t>
            </w:r>
          </w:p>
          <w:p>
            <w:pPr>
              <w:spacing w:after="20"/>
              <w:ind w:left="20"/>
              <w:jc w:val="both"/>
            </w:pPr>
            <w:r>
              <w:rPr>
                <w:rFonts w:ascii="Times New Roman"/>
                <w:b w:val="false"/>
                <w:i w:val="false"/>
                <w:color w:val="000000"/>
                <w:sz w:val="20"/>
              </w:rPr>
              <w:t xml:space="preserve">
(csdo:CityName)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M.SDE.00009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Елді мекен </w:t>
            </w:r>
          </w:p>
          <w:p>
            <w:pPr>
              <w:spacing w:after="20"/>
              <w:ind w:left="20"/>
              <w:jc w:val="both"/>
            </w:pPr>
            <w:r>
              <w:rPr>
                <w:rFonts w:ascii="Times New Roman"/>
                <w:b w:val="false"/>
                <w:i w:val="false"/>
                <w:color w:val="000000"/>
                <w:sz w:val="20"/>
              </w:rPr>
              <w:t xml:space="preserve">
(csdo:SettlementName)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мекеннің атауы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M.SDE.00057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Көше </w:t>
            </w:r>
          </w:p>
          <w:p>
            <w:pPr>
              <w:spacing w:after="20"/>
              <w:ind w:left="20"/>
              <w:jc w:val="both"/>
            </w:pPr>
            <w:r>
              <w:rPr>
                <w:rFonts w:ascii="Times New Roman"/>
                <w:b w:val="false"/>
                <w:i w:val="false"/>
                <w:color w:val="000000"/>
                <w:sz w:val="20"/>
              </w:rPr>
              <w:t xml:space="preserve">
(csdo:StreetName)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қалалық инфрақұрылымның көше-жол желісі элементінің атауы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M.SDE.00010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xml:space="preserve">
(csdo:BuildingNumberId)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M.SDE.00011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csdo:Id50Type (M.SDT.00093)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50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xml:space="preserve">
(csdo:RoomNumberId)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офистің немесе пәтердің белгіленуі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M.SDE.00012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csdo:Id20Type (M.SDT.00092)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Пошта индексі </w:t>
            </w:r>
          </w:p>
          <w:p>
            <w:pPr>
              <w:spacing w:after="20"/>
              <w:ind w:left="20"/>
              <w:jc w:val="both"/>
            </w:pPr>
            <w:r>
              <w:rPr>
                <w:rFonts w:ascii="Times New Roman"/>
                <w:b w:val="false"/>
                <w:i w:val="false"/>
                <w:color w:val="000000"/>
                <w:sz w:val="20"/>
              </w:rPr>
              <w:t xml:space="preserve">
(csdo:PostCode)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пошта байланысы кәсіпорнының пошта индексі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M.SDE.00006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csdo:PostCodeType (M.SDT.00006) Символдардың қалыптандырылған жолы. </w:t>
            </w:r>
          </w:p>
          <w:p>
            <w:pPr>
              <w:spacing w:after="20"/>
              <w:ind w:left="20"/>
              <w:jc w:val="both"/>
            </w:pPr>
            <w:r>
              <w:rPr>
                <w:rFonts w:ascii="Times New Roman"/>
                <w:b w:val="false"/>
                <w:i w:val="false"/>
                <w:color w:val="000000"/>
                <w:sz w:val="20"/>
              </w:rPr>
              <w:t xml:space="preserve">
Шаблон: [A-Z0-9][A-Z0-9 -]{1,8}[AZ0-9]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Абоненттік жәшіктің нөмірі </w:t>
            </w:r>
          </w:p>
          <w:p>
            <w:pPr>
              <w:spacing w:after="20"/>
              <w:ind w:left="20"/>
              <w:jc w:val="both"/>
            </w:pPr>
            <w:r>
              <w:rPr>
                <w:rFonts w:ascii="Times New Roman"/>
                <w:b w:val="false"/>
                <w:i w:val="false"/>
                <w:color w:val="000000"/>
                <w:sz w:val="20"/>
              </w:rPr>
              <w:t xml:space="preserve">
(csdo:PostOfficeBoxId)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M.SDE.00013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csdo:Id20Type (M.SDT.00092)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2.7.11. Байланыс деректемесі </w:t>
            </w:r>
          </w:p>
          <w:p>
            <w:pPr>
              <w:spacing w:after="20"/>
              <w:ind w:left="20"/>
              <w:jc w:val="both"/>
            </w:pPr>
            <w:r>
              <w:rPr>
                <w:rFonts w:ascii="Times New Roman"/>
                <w:b w:val="false"/>
                <w:i w:val="false"/>
                <w:color w:val="000000"/>
                <w:sz w:val="20"/>
              </w:rPr>
              <w:t xml:space="preserve">
(ccdo:CommunicationDetails)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байланыс деректемесі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M.CDE.00003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ccdo:CommunicationDetailsType </w:t>
            </w:r>
          </w:p>
          <w:p>
            <w:pPr>
              <w:spacing w:after="20"/>
              <w:ind w:left="20"/>
              <w:jc w:val="both"/>
            </w:pPr>
            <w:r>
              <w:rPr>
                <w:rFonts w:ascii="Times New Roman"/>
                <w:b w:val="false"/>
                <w:i w:val="false"/>
                <w:color w:val="000000"/>
                <w:sz w:val="20"/>
              </w:rPr>
              <w:t xml:space="preserve">
(M.CDT.00003) </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Байланыс түрінің коды </w:t>
            </w:r>
          </w:p>
          <w:p>
            <w:pPr>
              <w:spacing w:after="20"/>
              <w:ind w:left="20"/>
              <w:jc w:val="both"/>
            </w:pPr>
            <w:r>
              <w:rPr>
                <w:rFonts w:ascii="Times New Roman"/>
                <w:b w:val="false"/>
                <w:i w:val="false"/>
                <w:color w:val="000000"/>
                <w:sz w:val="20"/>
              </w:rPr>
              <w:t>
(csdo:CommunicationChannel</w:t>
            </w:r>
          </w:p>
          <w:p>
            <w:pPr>
              <w:spacing w:after="20"/>
              <w:ind w:left="20"/>
              <w:jc w:val="both"/>
            </w:pPr>
            <w:r>
              <w:rPr>
                <w:rFonts w:ascii="Times New Roman"/>
                <w:b w:val="false"/>
                <w:i w:val="false"/>
                <w:color w:val="000000"/>
                <w:sz w:val="20"/>
              </w:rPr>
              <w:t xml:space="preserve">
Code)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құралы (арнасы) түрінің кодтық белгіленімі (телефон, факс, электрондық пошта және басқалар)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M.SDE.00014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w:t>
            </w:r>
          </w:p>
          <w:p>
            <w:pPr>
              <w:spacing w:after="20"/>
              <w:ind w:left="20"/>
              <w:jc w:val="both"/>
            </w:pPr>
            <w:r>
              <w:rPr>
                <w:rFonts w:ascii="Times New Roman"/>
                <w:b w:val="false"/>
                <w:i w:val="false"/>
                <w:color w:val="000000"/>
                <w:sz w:val="20"/>
              </w:rPr>
              <w:t xml:space="preserve">
Type (M.SDT.00163) </w:t>
            </w:r>
          </w:p>
          <w:p>
            <w:pPr>
              <w:spacing w:after="20"/>
              <w:ind w:left="20"/>
              <w:jc w:val="both"/>
            </w:pPr>
            <w:r>
              <w:rPr>
                <w:rFonts w:ascii="Times New Roman"/>
                <w:b w:val="false"/>
                <w:i w:val="false"/>
                <w:color w:val="000000"/>
                <w:sz w:val="20"/>
              </w:rPr>
              <w:t xml:space="preserve">
Байланыс құралдары (арналары) тізбесіне сәйкес кодтың мәні.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Байланыс түрінің атауы </w:t>
            </w:r>
          </w:p>
          <w:p>
            <w:pPr>
              <w:spacing w:after="20"/>
              <w:ind w:left="20"/>
              <w:jc w:val="both"/>
            </w:pPr>
            <w:r>
              <w:rPr>
                <w:rFonts w:ascii="Times New Roman"/>
                <w:b w:val="false"/>
                <w:i w:val="false"/>
                <w:color w:val="000000"/>
                <w:sz w:val="20"/>
              </w:rPr>
              <w:t>
(csdo:CommunicationChannel</w:t>
            </w:r>
          </w:p>
          <w:p>
            <w:pPr>
              <w:spacing w:after="20"/>
              <w:ind w:left="20"/>
              <w:jc w:val="both"/>
            </w:pPr>
            <w:r>
              <w:rPr>
                <w:rFonts w:ascii="Times New Roman"/>
                <w:b w:val="false"/>
                <w:i w:val="false"/>
                <w:color w:val="000000"/>
                <w:sz w:val="20"/>
              </w:rPr>
              <w:t xml:space="preserve">
Name)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құралы (арнасы) түрінің атауы (телефон, факс, электрондық почта және басқалар)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M.SDE.00093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Байланыс арнасының сәйкестендіргіші </w:t>
            </w:r>
          </w:p>
          <w:p>
            <w:pPr>
              <w:spacing w:after="20"/>
              <w:ind w:left="20"/>
              <w:jc w:val="both"/>
            </w:pPr>
            <w:r>
              <w:rPr>
                <w:rFonts w:ascii="Times New Roman"/>
                <w:b w:val="false"/>
                <w:i w:val="false"/>
                <w:color w:val="000000"/>
                <w:sz w:val="20"/>
              </w:rPr>
              <w:t>
(csdo:CommunicationChannel</w:t>
            </w:r>
          </w:p>
          <w:p>
            <w:pPr>
              <w:spacing w:after="20"/>
              <w:ind w:left="20"/>
              <w:jc w:val="both"/>
            </w:pPr>
            <w:r>
              <w:rPr>
                <w:rFonts w:ascii="Times New Roman"/>
                <w:b w:val="false"/>
                <w:i w:val="false"/>
                <w:color w:val="000000"/>
                <w:sz w:val="20"/>
              </w:rPr>
              <w:t xml:space="preserve">
Id)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тізбегі (телефонның, факстың нөмірін, электрондық почтаның мекенжайын және басқаларды көрсету)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M.SDE.00015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csdo:CommunicationChannelIdType </w:t>
            </w:r>
          </w:p>
          <w:p>
            <w:pPr>
              <w:spacing w:after="20"/>
              <w:ind w:left="20"/>
              <w:jc w:val="both"/>
            </w:pPr>
            <w:r>
              <w:rPr>
                <w:rFonts w:ascii="Times New Roman"/>
                <w:b w:val="false"/>
                <w:i w:val="false"/>
                <w:color w:val="000000"/>
                <w:sz w:val="20"/>
              </w:rPr>
              <w:t xml:space="preserve">
(M.SDT.00015)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1000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 Селекциялық жетістіктерді әзірлеуші </w:t>
            </w:r>
          </w:p>
          <w:p>
            <w:pPr>
              <w:spacing w:after="20"/>
              <w:ind w:left="20"/>
              <w:jc w:val="both"/>
            </w:pPr>
            <w:r>
              <w:rPr>
                <w:rFonts w:ascii="Times New Roman"/>
                <w:b w:val="false"/>
                <w:i w:val="false"/>
                <w:color w:val="000000"/>
                <w:sz w:val="20"/>
              </w:rPr>
              <w:t>
(smcdo:BreedingAchievement</w:t>
            </w:r>
          </w:p>
          <w:p>
            <w:pPr>
              <w:spacing w:after="20"/>
              <w:ind w:left="20"/>
              <w:jc w:val="both"/>
            </w:pPr>
            <w:r>
              <w:rPr>
                <w:rFonts w:ascii="Times New Roman"/>
                <w:b w:val="false"/>
                <w:i w:val="false"/>
                <w:color w:val="000000"/>
                <w:sz w:val="20"/>
              </w:rPr>
              <w:t xml:space="preserve">
DeveloperDetails)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селекциялық жетістіктерді әзірлеуші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M.SM.CDE.01717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ccdo:BusinessEntityDetailsType </w:t>
            </w:r>
          </w:p>
          <w:p>
            <w:pPr>
              <w:spacing w:after="20"/>
              <w:ind w:left="20"/>
              <w:jc w:val="both"/>
            </w:pPr>
            <w:r>
              <w:rPr>
                <w:rFonts w:ascii="Times New Roman"/>
                <w:b w:val="false"/>
                <w:i w:val="false"/>
                <w:color w:val="000000"/>
                <w:sz w:val="20"/>
              </w:rPr>
              <w:t xml:space="preserve">
(M.CDT.00061) </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2.8.1. Ел коды </w:t>
            </w:r>
          </w:p>
          <w:p>
            <w:pPr>
              <w:spacing w:after="20"/>
              <w:ind w:left="20"/>
              <w:jc w:val="both"/>
            </w:pPr>
            <w:r>
              <w:rPr>
                <w:rFonts w:ascii="Times New Roman"/>
                <w:b w:val="false"/>
                <w:i w:val="false"/>
                <w:color w:val="000000"/>
                <w:sz w:val="20"/>
              </w:rPr>
              <w:t xml:space="preserve">
(csdo:UnifiedCountryCode)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тіркелген елдің кодтық белгіленімі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M.SDE.00162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csdo:UnifiedCountryCodeType </w:t>
            </w:r>
          </w:p>
          <w:p>
            <w:pPr>
              <w:spacing w:after="20"/>
              <w:ind w:left="20"/>
              <w:jc w:val="both"/>
            </w:pPr>
            <w:r>
              <w:rPr>
                <w:rFonts w:ascii="Times New Roman"/>
                <w:b w:val="false"/>
                <w:i w:val="false"/>
                <w:color w:val="000000"/>
                <w:sz w:val="20"/>
              </w:rPr>
              <w:t xml:space="preserve">
(M.SDT.00112) </w:t>
            </w:r>
          </w:p>
          <w:p>
            <w:pPr>
              <w:spacing w:after="20"/>
              <w:ind w:left="20"/>
              <w:jc w:val="both"/>
            </w:pPr>
            <w:r>
              <w:rPr>
                <w:rFonts w:ascii="Times New Roman"/>
                <w:b w:val="false"/>
                <w:i w:val="false"/>
                <w:color w:val="000000"/>
                <w:sz w:val="20"/>
              </w:rPr>
              <w:t xml:space="preserve">
Сәйкестендіргіші "Анықтамалық (сыныптауыш) сәйкестендіргіші" атрибутында анықталуы мүмкін анықтамалыққа (сыныптауышқа) сәйкес кодтың мәні  </w:t>
            </w:r>
          </w:p>
          <w:p>
            <w:pPr>
              <w:spacing w:after="20"/>
              <w:ind w:left="20"/>
              <w:jc w:val="both"/>
            </w:pPr>
            <w:r>
              <w:rPr>
                <w:rFonts w:ascii="Times New Roman"/>
                <w:b w:val="false"/>
                <w:i w:val="false"/>
                <w:color w:val="000000"/>
                <w:sz w:val="20"/>
              </w:rPr>
              <w:t xml:space="preserve">
Шаблон: [A-Z]{2}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xml:space="preserve">
(атрибут codeListId)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өзіне сәйкес код көрсетілген анықтамалықтың (сыныптауыштың) белгіленімі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csdo:ReferenceDataIdType </w:t>
            </w:r>
          </w:p>
          <w:p>
            <w:pPr>
              <w:spacing w:after="20"/>
              <w:ind w:left="20"/>
              <w:jc w:val="both"/>
            </w:pPr>
            <w:r>
              <w:rPr>
                <w:rFonts w:ascii="Times New Roman"/>
                <w:b w:val="false"/>
                <w:i w:val="false"/>
                <w:color w:val="000000"/>
                <w:sz w:val="20"/>
              </w:rPr>
              <w:t xml:space="preserve">
(M.SDT.00091)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Деректеменің сипаттамасы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Сәйкестендіргіш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Деректер типі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Көпт.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2.8.2. Шаруашылық жүргізуші субъектінің атауы </w:t>
            </w:r>
          </w:p>
          <w:p>
            <w:pPr>
              <w:spacing w:after="20"/>
              <w:ind w:left="20"/>
              <w:jc w:val="both"/>
            </w:pPr>
            <w:r>
              <w:rPr>
                <w:rFonts w:ascii="Times New Roman"/>
                <w:b w:val="false"/>
                <w:i w:val="false"/>
                <w:color w:val="000000"/>
                <w:sz w:val="20"/>
              </w:rPr>
              <w:t xml:space="preserve">
(csdo:BusinessEntityName)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толық атауы немесе шаруашылық қызметін жүргізетін жеке тұлғаның тегі, аты және әкесінің аты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M.SDE.00187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csdo:Name300Type (M.SDT.00056)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300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2.8.3. Шаруашылық жүргізуші субъектінің қысқаша атауы (csdo:BusinessEntityBriefName)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қысқаша атауы немесе шаруашылық қызметін жүргізетін жеке тұлғаның тегі, аты және әкесінің аты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M.SDE.00188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 Ұйымдық-құқықтық нысанның коды</w:t>
            </w:r>
          </w:p>
          <w:p>
            <w:pPr>
              <w:spacing w:after="20"/>
              <w:ind w:left="20"/>
              <w:jc w:val="both"/>
            </w:pPr>
            <w:r>
              <w:rPr>
                <w:rFonts w:ascii="Times New Roman"/>
                <w:b w:val="false"/>
                <w:i w:val="false"/>
                <w:color w:val="000000"/>
                <w:sz w:val="20"/>
              </w:rPr>
              <w:t xml:space="preserve">
(csdo:BusinessEntityTypeCode)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M.SDE.00023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csdo:UnifiedCode20Type </w:t>
            </w:r>
          </w:p>
          <w:p>
            <w:pPr>
              <w:spacing w:after="20"/>
              <w:ind w:left="20"/>
              <w:jc w:val="both"/>
            </w:pPr>
            <w:r>
              <w:rPr>
                <w:rFonts w:ascii="Times New Roman"/>
                <w:b w:val="false"/>
                <w:i w:val="false"/>
                <w:color w:val="000000"/>
                <w:sz w:val="20"/>
              </w:rPr>
              <w:t xml:space="preserve">
(M.SDT.00140) </w:t>
            </w:r>
          </w:p>
          <w:p>
            <w:pPr>
              <w:spacing w:after="20"/>
              <w:ind w:left="20"/>
              <w:jc w:val="both"/>
            </w:pPr>
            <w:r>
              <w:rPr>
                <w:rFonts w:ascii="Times New Roman"/>
                <w:b w:val="false"/>
                <w:i w:val="false"/>
                <w:color w:val="000000"/>
                <w:sz w:val="20"/>
              </w:rPr>
              <w:t xml:space="preserve">
Сәйкестендіргіші "Анықтамалық (сыныптауыш) сәйкестендіргіші" атрибутында анықталуы мүмкін анықтамалыққа (сыныптауышқа) сәйкес кодтың мәні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xml:space="preserve">
(атрибут codeListId)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өзіне сәйкес код көрсетілген анықтамалықтың (сыныптауыштың) белгіленімі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csdo:ReferenceDataIdType </w:t>
            </w:r>
          </w:p>
          <w:p>
            <w:pPr>
              <w:spacing w:after="20"/>
              <w:ind w:left="20"/>
              <w:jc w:val="both"/>
            </w:pPr>
            <w:r>
              <w:rPr>
                <w:rFonts w:ascii="Times New Roman"/>
                <w:b w:val="false"/>
                <w:i w:val="false"/>
                <w:color w:val="000000"/>
                <w:sz w:val="20"/>
              </w:rPr>
              <w:t xml:space="preserve">
(M.SDT.00091)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Деректеменің сипаттамасы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Сәйкестендіргіш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Деректер типі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Көпт.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2.8.5. Ұйымдық-құқықтық нысанның атауы </w:t>
            </w:r>
          </w:p>
          <w:p>
            <w:pPr>
              <w:spacing w:after="20"/>
              <w:ind w:left="20"/>
              <w:jc w:val="both"/>
            </w:pPr>
            <w:r>
              <w:rPr>
                <w:rFonts w:ascii="Times New Roman"/>
                <w:b w:val="false"/>
                <w:i w:val="false"/>
                <w:color w:val="000000"/>
                <w:sz w:val="20"/>
              </w:rPr>
              <w:t xml:space="preserve">
(csdo:BusinessEntityTypeName)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M.SDE.00090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csdo:Name300Type (M.SDT.00056)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300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2.8.6. Шаруашылық жүргізуші субъектінің сәйкестендіргіші </w:t>
            </w:r>
          </w:p>
          <w:p>
            <w:pPr>
              <w:spacing w:after="20"/>
              <w:ind w:left="20"/>
              <w:jc w:val="both"/>
            </w:pPr>
            <w:r>
              <w:rPr>
                <w:rFonts w:ascii="Times New Roman"/>
                <w:b w:val="false"/>
                <w:i w:val="false"/>
                <w:color w:val="000000"/>
                <w:sz w:val="20"/>
              </w:rPr>
              <w:t xml:space="preserve">
(csdo:BusinessEntityId)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жазбаның нөмірі (коды)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M.SDE.00189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csdo:BusinessEntityIdType </w:t>
            </w:r>
          </w:p>
          <w:p>
            <w:pPr>
              <w:spacing w:after="20"/>
              <w:ind w:left="20"/>
              <w:jc w:val="both"/>
            </w:pPr>
            <w:r>
              <w:rPr>
                <w:rFonts w:ascii="Times New Roman"/>
                <w:b w:val="false"/>
                <w:i w:val="false"/>
                <w:color w:val="000000"/>
                <w:sz w:val="20"/>
              </w:rPr>
              <w:t xml:space="preserve">
(M.SDT.00157)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xml:space="preserve">
(атрибут kindId)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сәйкестендіру әдісі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csdo:BusinessEntityIdKindIdType </w:t>
            </w:r>
          </w:p>
          <w:p>
            <w:pPr>
              <w:spacing w:after="20"/>
              <w:ind w:left="20"/>
              <w:jc w:val="both"/>
            </w:pPr>
            <w:r>
              <w:rPr>
                <w:rFonts w:ascii="Times New Roman"/>
                <w:b w:val="false"/>
                <w:i w:val="false"/>
                <w:color w:val="000000"/>
                <w:sz w:val="20"/>
              </w:rPr>
              <w:t xml:space="preserve">
(M.SDT.00158) </w:t>
            </w:r>
          </w:p>
          <w:p>
            <w:pPr>
              <w:spacing w:after="20"/>
              <w:ind w:left="20"/>
              <w:jc w:val="both"/>
            </w:pPr>
            <w:r>
              <w:rPr>
                <w:rFonts w:ascii="Times New Roman"/>
                <w:b w:val="false"/>
                <w:i w:val="false"/>
                <w:color w:val="000000"/>
                <w:sz w:val="20"/>
              </w:rPr>
              <w:t xml:space="preserve">
Шаруашылық жүргізуші субъектілерді сәйкестендіру әдістерінің анықтамалығынан сәйкестендіргіштің мәні.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2.8.7. Кедендік бірегей сәйкестендіру нөмірі </w:t>
            </w:r>
          </w:p>
          <w:p>
            <w:pPr>
              <w:spacing w:after="20"/>
              <w:ind w:left="20"/>
              <w:jc w:val="both"/>
            </w:pPr>
            <w:r>
              <w:rPr>
                <w:rFonts w:ascii="Times New Roman"/>
                <w:b w:val="false"/>
                <w:i w:val="false"/>
                <w:color w:val="000000"/>
                <w:sz w:val="20"/>
              </w:rPr>
              <w:t xml:space="preserve">
(csdo:UniqueCustomsNumberId)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кедендік бақылау мақсаттарына арналған бірегей сәйкестендіру нөмірі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M.SDE.00135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csdo:UniqueCustomsNumberIdType </w:t>
            </w:r>
          </w:p>
          <w:p>
            <w:pPr>
              <w:spacing w:after="20"/>
              <w:ind w:left="20"/>
              <w:jc w:val="both"/>
            </w:pPr>
            <w:r>
              <w:rPr>
                <w:rFonts w:ascii="Times New Roman"/>
                <w:b w:val="false"/>
                <w:i w:val="false"/>
                <w:color w:val="000000"/>
                <w:sz w:val="20"/>
              </w:rPr>
              <w:t xml:space="preserve">
(M.SDT.00089)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Деректеменің сипаттамасы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Сәйкестендіргіш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Деректер типі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Көпт.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2.8.8. Салық төлеушінің сәйкестендіргіші(csdo:TaxpayerId)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салық төлеуші тіркелген елдің салық төлеушілер тізіліміндегі сәйкестендіргіші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M.SDE.00025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csdo:TaxpayerIdType (M.SDT.00025) Салық төлеушінің тіркелген елінде қабылданған қағидаларға сәйкес сәйкестендіргіштің мәні.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2.8.9. Есепке қою себебінің коды </w:t>
            </w:r>
          </w:p>
          <w:p>
            <w:pPr>
              <w:spacing w:after="20"/>
              <w:ind w:left="20"/>
              <w:jc w:val="both"/>
            </w:pPr>
            <w:r>
              <w:rPr>
                <w:rFonts w:ascii="Times New Roman"/>
                <w:b w:val="false"/>
                <w:i w:val="false"/>
                <w:color w:val="000000"/>
                <w:sz w:val="20"/>
              </w:rPr>
              <w:t>
(csdo:TaxRegistrationReason</w:t>
            </w:r>
          </w:p>
          <w:p>
            <w:pPr>
              <w:spacing w:after="20"/>
              <w:ind w:left="20"/>
              <w:jc w:val="both"/>
            </w:pPr>
            <w:r>
              <w:rPr>
                <w:rFonts w:ascii="Times New Roman"/>
                <w:b w:val="false"/>
                <w:i w:val="false"/>
                <w:color w:val="000000"/>
                <w:sz w:val="20"/>
              </w:rPr>
              <w:t xml:space="preserve">
Code)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Ресей Федерациясында салықтық есепке қою себебін сәйкестендіретін код</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M.SDE.00030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csdo:TaxRegistrationReasonCodeType </w:t>
            </w:r>
          </w:p>
          <w:p>
            <w:pPr>
              <w:spacing w:after="20"/>
              <w:ind w:left="20"/>
              <w:jc w:val="both"/>
            </w:pPr>
            <w:r>
              <w:rPr>
                <w:rFonts w:ascii="Times New Roman"/>
                <w:b w:val="false"/>
                <w:i w:val="false"/>
                <w:color w:val="000000"/>
                <w:sz w:val="20"/>
              </w:rPr>
              <w:t xml:space="preserve">
(M.SDT.00030) </w:t>
            </w:r>
          </w:p>
          <w:p>
            <w:pPr>
              <w:spacing w:after="20"/>
              <w:ind w:left="20"/>
              <w:jc w:val="both"/>
            </w:pPr>
            <w:r>
              <w:rPr>
                <w:rFonts w:ascii="Times New Roman"/>
                <w:b w:val="false"/>
                <w:i w:val="false"/>
                <w:color w:val="000000"/>
                <w:sz w:val="20"/>
              </w:rPr>
              <w:t xml:space="preserve">
Символдардың қалыптандырылған жолы. Шаблон: \d{9}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2.8.10. Мекенжай </w:t>
            </w:r>
          </w:p>
          <w:p>
            <w:pPr>
              <w:spacing w:after="20"/>
              <w:ind w:left="20"/>
              <w:jc w:val="both"/>
            </w:pPr>
            <w:r>
              <w:rPr>
                <w:rFonts w:ascii="Times New Roman"/>
                <w:b w:val="false"/>
                <w:i w:val="false"/>
                <w:color w:val="000000"/>
                <w:sz w:val="20"/>
              </w:rPr>
              <w:t xml:space="preserve">
(ccdo:SubjectAddressDetails)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мекенжайы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M.CDE.00058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ccdo:SubjectAddressDetailsType </w:t>
            </w:r>
          </w:p>
          <w:p>
            <w:pPr>
              <w:spacing w:after="20"/>
              <w:ind w:left="20"/>
              <w:jc w:val="both"/>
            </w:pPr>
            <w:r>
              <w:rPr>
                <w:rFonts w:ascii="Times New Roman"/>
                <w:b w:val="false"/>
                <w:i w:val="false"/>
                <w:color w:val="000000"/>
                <w:sz w:val="20"/>
              </w:rPr>
              <w:t xml:space="preserve">
(M.CDT.00064) </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Мекенжай түрінің коды </w:t>
            </w:r>
          </w:p>
          <w:p>
            <w:pPr>
              <w:spacing w:after="20"/>
              <w:ind w:left="20"/>
              <w:jc w:val="both"/>
            </w:pPr>
            <w:r>
              <w:rPr>
                <w:rFonts w:ascii="Times New Roman"/>
                <w:b w:val="false"/>
                <w:i w:val="false"/>
                <w:color w:val="000000"/>
                <w:sz w:val="20"/>
              </w:rPr>
              <w:t xml:space="preserve">
(csdo:AddressKindCode)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M.SDE.00192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csdo:AddressKindCodeType </w:t>
            </w:r>
          </w:p>
          <w:p>
            <w:pPr>
              <w:spacing w:after="20"/>
              <w:ind w:left="20"/>
              <w:jc w:val="both"/>
            </w:pPr>
            <w:r>
              <w:rPr>
                <w:rFonts w:ascii="Times New Roman"/>
                <w:b w:val="false"/>
                <w:i w:val="false"/>
                <w:color w:val="000000"/>
                <w:sz w:val="20"/>
              </w:rPr>
              <w:t xml:space="preserve">
(M.SDT.00162) </w:t>
            </w:r>
          </w:p>
          <w:p>
            <w:pPr>
              <w:spacing w:after="20"/>
              <w:ind w:left="20"/>
              <w:jc w:val="both"/>
            </w:pPr>
            <w:r>
              <w:rPr>
                <w:rFonts w:ascii="Times New Roman"/>
                <w:b w:val="false"/>
                <w:i w:val="false"/>
                <w:color w:val="000000"/>
                <w:sz w:val="20"/>
              </w:rPr>
              <w:t xml:space="preserve">
Мекенжай түрлерінің анықтамалығына сәйкес кодтың мәні.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Деректеменің сипаттамасы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Сәйкестендіргіш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Деректер типі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Көпт.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Ел коды </w:t>
            </w:r>
          </w:p>
          <w:p>
            <w:pPr>
              <w:spacing w:after="20"/>
              <w:ind w:left="20"/>
              <w:jc w:val="both"/>
            </w:pPr>
            <w:r>
              <w:rPr>
                <w:rFonts w:ascii="Times New Roman"/>
                <w:b w:val="false"/>
                <w:i w:val="false"/>
                <w:color w:val="000000"/>
                <w:sz w:val="20"/>
              </w:rPr>
              <w:t xml:space="preserve">
(csdo:UnifiedCountryCode)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M.SDE.00162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csdo:UnifiedCountryCodeType </w:t>
            </w:r>
          </w:p>
          <w:p>
            <w:pPr>
              <w:spacing w:after="20"/>
              <w:ind w:left="20"/>
              <w:jc w:val="both"/>
            </w:pPr>
            <w:r>
              <w:rPr>
                <w:rFonts w:ascii="Times New Roman"/>
                <w:b w:val="false"/>
                <w:i w:val="false"/>
                <w:color w:val="000000"/>
                <w:sz w:val="20"/>
              </w:rPr>
              <w:t xml:space="preserve">
(M.SDT.00112) </w:t>
            </w:r>
          </w:p>
          <w:p>
            <w:pPr>
              <w:spacing w:after="20"/>
              <w:ind w:left="20"/>
              <w:jc w:val="both"/>
            </w:pPr>
            <w:r>
              <w:rPr>
                <w:rFonts w:ascii="Times New Roman"/>
                <w:b w:val="false"/>
                <w:i w:val="false"/>
                <w:color w:val="000000"/>
                <w:sz w:val="20"/>
              </w:rPr>
              <w:t xml:space="preserve">
Сәйкестендіргіші "Анықтамалық (сыныптауыш) сәйкестендіргіші" атрибутында анықталуы мүмкін анықтамалыққа (сыныптауышқа) сәйкес кодтың мәні </w:t>
            </w:r>
          </w:p>
          <w:p>
            <w:pPr>
              <w:spacing w:after="20"/>
              <w:ind w:left="20"/>
              <w:jc w:val="both"/>
            </w:pPr>
            <w:r>
              <w:rPr>
                <w:rFonts w:ascii="Times New Roman"/>
                <w:b w:val="false"/>
                <w:i w:val="false"/>
                <w:color w:val="000000"/>
                <w:sz w:val="20"/>
              </w:rPr>
              <w:t xml:space="preserve">
Шаблон: [A-Z]{2}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анықтамалықтың (сыныптауыштың) сәйкестендіргіші </w:t>
            </w:r>
          </w:p>
          <w:p>
            <w:pPr>
              <w:spacing w:after="20"/>
              <w:ind w:left="20"/>
              <w:jc w:val="both"/>
            </w:pPr>
            <w:r>
              <w:rPr>
                <w:rFonts w:ascii="Times New Roman"/>
                <w:b w:val="false"/>
                <w:i w:val="false"/>
                <w:color w:val="000000"/>
                <w:sz w:val="20"/>
              </w:rPr>
              <w:t xml:space="preserve">
(атрибут codeListId)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өзіне сәйкес код көрсетілген анықтамалықтың (сыныптауыштың) белгіленімі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csdo:ReferenceDataIdType </w:t>
            </w:r>
          </w:p>
          <w:p>
            <w:pPr>
              <w:spacing w:after="20"/>
              <w:ind w:left="20"/>
              <w:jc w:val="both"/>
            </w:pPr>
            <w:r>
              <w:rPr>
                <w:rFonts w:ascii="Times New Roman"/>
                <w:b w:val="false"/>
                <w:i w:val="false"/>
                <w:color w:val="000000"/>
                <w:sz w:val="20"/>
              </w:rPr>
              <w:t xml:space="preserve">
(M.SDT.00091)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xml:space="preserve">
(csdo:TerritoryCode)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әкімшілік-аумақтық бөлініс бірлігінің коды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M.SDE.00031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csdo:TerritoryCodeType </w:t>
            </w:r>
          </w:p>
          <w:p>
            <w:pPr>
              <w:spacing w:after="20"/>
              <w:ind w:left="20"/>
              <w:jc w:val="both"/>
            </w:pPr>
            <w:r>
              <w:rPr>
                <w:rFonts w:ascii="Times New Roman"/>
                <w:b w:val="false"/>
                <w:i w:val="false"/>
                <w:color w:val="000000"/>
                <w:sz w:val="20"/>
              </w:rPr>
              <w:t xml:space="preserve">
(M.SDT.00031)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Өңір </w:t>
            </w:r>
          </w:p>
          <w:p>
            <w:pPr>
              <w:spacing w:after="20"/>
              <w:ind w:left="20"/>
              <w:jc w:val="both"/>
            </w:pPr>
            <w:r>
              <w:rPr>
                <w:rFonts w:ascii="Times New Roman"/>
                <w:b w:val="false"/>
                <w:i w:val="false"/>
                <w:color w:val="000000"/>
                <w:sz w:val="20"/>
              </w:rPr>
              <w:t xml:space="preserve">
(csdo:RegionName)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M.SDE.00007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Деректеменің сипаттамасы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Сәйкестендіргіш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Деректер типі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Көпт. </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xml:space="preserve">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Аудан </w:t>
            </w:r>
          </w:p>
          <w:p>
            <w:pPr>
              <w:spacing w:after="20"/>
              <w:ind w:left="20"/>
              <w:jc w:val="both"/>
            </w:pPr>
            <w:r>
              <w:rPr>
                <w:rFonts w:ascii="Times New Roman"/>
                <w:b w:val="false"/>
                <w:i w:val="false"/>
                <w:color w:val="000000"/>
                <w:sz w:val="20"/>
              </w:rPr>
              <w:t xml:space="preserve">
(csdo:DistrictName)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M.SDE.00008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Қала </w:t>
            </w:r>
          </w:p>
          <w:p>
            <w:pPr>
              <w:spacing w:after="20"/>
              <w:ind w:left="20"/>
              <w:jc w:val="both"/>
            </w:pPr>
            <w:r>
              <w:rPr>
                <w:rFonts w:ascii="Times New Roman"/>
                <w:b w:val="false"/>
                <w:i w:val="false"/>
                <w:color w:val="000000"/>
                <w:sz w:val="20"/>
              </w:rPr>
              <w:t xml:space="preserve">
(csdo:CityName)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M.SDE.00009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Елді мекен </w:t>
            </w:r>
          </w:p>
          <w:p>
            <w:pPr>
              <w:spacing w:after="20"/>
              <w:ind w:left="20"/>
              <w:jc w:val="both"/>
            </w:pPr>
            <w:r>
              <w:rPr>
                <w:rFonts w:ascii="Times New Roman"/>
                <w:b w:val="false"/>
                <w:i w:val="false"/>
                <w:color w:val="000000"/>
                <w:sz w:val="20"/>
              </w:rPr>
              <w:t xml:space="preserve">
(csdo:SettlementName)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мекеннің атауы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M.SDE.00057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Көше </w:t>
            </w:r>
          </w:p>
          <w:p>
            <w:pPr>
              <w:spacing w:after="20"/>
              <w:ind w:left="20"/>
              <w:jc w:val="both"/>
            </w:pPr>
            <w:r>
              <w:rPr>
                <w:rFonts w:ascii="Times New Roman"/>
                <w:b w:val="false"/>
                <w:i w:val="false"/>
                <w:color w:val="000000"/>
                <w:sz w:val="20"/>
              </w:rPr>
              <w:t xml:space="preserve">
(csdo:StreetName)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қалалық инфрақұрылымның көше-жол желісі элементінің атауы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M.SDE.00010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xml:space="preserve">
(csdo:BuildingNumberId)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M.SDE.00011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csdo:Id50Type (M.SDT.00093)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50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xml:space="preserve">
(csdo:RoomNumberId)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офистің немесе пәтердің белгіленуі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M.SDE.00012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csdo:Id20Type (M.SDT.00092) Символдардың қалыптандырылған жолы.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Пошта индексі </w:t>
            </w:r>
          </w:p>
          <w:p>
            <w:pPr>
              <w:spacing w:after="20"/>
              <w:ind w:left="20"/>
              <w:jc w:val="both"/>
            </w:pPr>
            <w:r>
              <w:rPr>
                <w:rFonts w:ascii="Times New Roman"/>
                <w:b w:val="false"/>
                <w:i w:val="false"/>
                <w:color w:val="000000"/>
                <w:sz w:val="20"/>
              </w:rPr>
              <w:t xml:space="preserve">
(csdo:PostCode)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пошта байланысы кәсіпорнының пошта индексі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M.SDE.00006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csdo:PostCodeType (M.SDT.00006) Символдардың қалыптандырылған жолы. </w:t>
            </w:r>
          </w:p>
          <w:p>
            <w:pPr>
              <w:spacing w:after="20"/>
              <w:ind w:left="20"/>
              <w:jc w:val="both"/>
            </w:pPr>
            <w:r>
              <w:rPr>
                <w:rFonts w:ascii="Times New Roman"/>
                <w:b w:val="false"/>
                <w:i w:val="false"/>
                <w:color w:val="000000"/>
                <w:sz w:val="20"/>
              </w:rPr>
              <w:t xml:space="preserve">
Шаблон: [A-Z0-9][A-Z0-9 -]{1,8}[AZ0-9]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Абоненттік жәшіктің нөмірі </w:t>
            </w:r>
          </w:p>
          <w:p>
            <w:pPr>
              <w:spacing w:after="20"/>
              <w:ind w:left="20"/>
              <w:jc w:val="both"/>
            </w:pPr>
            <w:r>
              <w:rPr>
                <w:rFonts w:ascii="Times New Roman"/>
                <w:b w:val="false"/>
                <w:i w:val="false"/>
                <w:color w:val="000000"/>
                <w:sz w:val="20"/>
              </w:rPr>
              <w:t xml:space="preserve">
(csdo:PostOfficeBoxId)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M.SDE.00013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csdo:Id20Type (M.SDT.00092) Символдардың қалыптандырылған жолы.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2.8.11. Байланыс деректемесі </w:t>
            </w:r>
          </w:p>
          <w:p>
            <w:pPr>
              <w:spacing w:after="20"/>
              <w:ind w:left="20"/>
              <w:jc w:val="both"/>
            </w:pPr>
            <w:r>
              <w:rPr>
                <w:rFonts w:ascii="Times New Roman"/>
                <w:b w:val="false"/>
                <w:i w:val="false"/>
                <w:color w:val="000000"/>
                <w:sz w:val="20"/>
              </w:rPr>
              <w:t xml:space="preserve">
(ccdo:CommunicationDetails)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байланыс деректемесі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M.CDE.00003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ccdo:CommunicationDetailsType </w:t>
            </w:r>
          </w:p>
          <w:p>
            <w:pPr>
              <w:spacing w:after="20"/>
              <w:ind w:left="20"/>
              <w:jc w:val="both"/>
            </w:pPr>
            <w:r>
              <w:rPr>
                <w:rFonts w:ascii="Times New Roman"/>
                <w:b w:val="false"/>
                <w:i w:val="false"/>
                <w:color w:val="000000"/>
                <w:sz w:val="20"/>
              </w:rPr>
              <w:t xml:space="preserve">
(M.CDT.00003) </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Байланыс түрінің коды </w:t>
            </w:r>
          </w:p>
          <w:p>
            <w:pPr>
              <w:spacing w:after="20"/>
              <w:ind w:left="20"/>
              <w:jc w:val="both"/>
            </w:pPr>
            <w:r>
              <w:rPr>
                <w:rFonts w:ascii="Times New Roman"/>
                <w:b w:val="false"/>
                <w:i w:val="false"/>
                <w:color w:val="000000"/>
                <w:sz w:val="20"/>
              </w:rPr>
              <w:t>
(csdo:CommunicationChannel</w:t>
            </w:r>
          </w:p>
          <w:p>
            <w:pPr>
              <w:spacing w:after="20"/>
              <w:ind w:left="20"/>
              <w:jc w:val="both"/>
            </w:pPr>
            <w:r>
              <w:rPr>
                <w:rFonts w:ascii="Times New Roman"/>
                <w:b w:val="false"/>
                <w:i w:val="false"/>
                <w:color w:val="000000"/>
                <w:sz w:val="20"/>
              </w:rPr>
              <w:t xml:space="preserve">
Code)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құралы (арнасы) түрінің кодтық белгіленімі (телефон, факс, электрондық пошта және басқалар)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M.SDE.00014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w:t>
            </w:r>
          </w:p>
          <w:p>
            <w:pPr>
              <w:spacing w:after="20"/>
              <w:ind w:left="20"/>
              <w:jc w:val="both"/>
            </w:pPr>
            <w:r>
              <w:rPr>
                <w:rFonts w:ascii="Times New Roman"/>
                <w:b w:val="false"/>
                <w:i w:val="false"/>
                <w:color w:val="000000"/>
                <w:sz w:val="20"/>
              </w:rPr>
              <w:t xml:space="preserve">
Type (M.SDT.00163) </w:t>
            </w:r>
          </w:p>
          <w:p>
            <w:pPr>
              <w:spacing w:after="20"/>
              <w:ind w:left="20"/>
              <w:jc w:val="both"/>
            </w:pPr>
            <w:r>
              <w:rPr>
                <w:rFonts w:ascii="Times New Roman"/>
                <w:b w:val="false"/>
                <w:i w:val="false"/>
                <w:color w:val="000000"/>
                <w:sz w:val="20"/>
              </w:rPr>
              <w:t xml:space="preserve">
Байланыс құралдары (арналары) тізбесіне сәйкес кодтың мәні.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20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Байланыс түрінің атауы </w:t>
            </w:r>
          </w:p>
          <w:p>
            <w:pPr>
              <w:spacing w:after="20"/>
              <w:ind w:left="20"/>
              <w:jc w:val="both"/>
            </w:pPr>
            <w:r>
              <w:rPr>
                <w:rFonts w:ascii="Times New Roman"/>
                <w:b w:val="false"/>
                <w:i w:val="false"/>
                <w:color w:val="000000"/>
                <w:sz w:val="20"/>
              </w:rPr>
              <w:t>
(csdo:CommunicationChannel</w:t>
            </w:r>
          </w:p>
          <w:p>
            <w:pPr>
              <w:spacing w:after="20"/>
              <w:ind w:left="20"/>
              <w:jc w:val="both"/>
            </w:pPr>
            <w:r>
              <w:rPr>
                <w:rFonts w:ascii="Times New Roman"/>
                <w:b w:val="false"/>
                <w:i w:val="false"/>
                <w:color w:val="000000"/>
                <w:sz w:val="20"/>
              </w:rPr>
              <w:t xml:space="preserve">
Name)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құралы (арнасы) түрінің атауы (телефон, факс, электрондық почта және басқалар)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M.SDE.00093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csdo:Name120Type (M.SDT.00055)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120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Байланыс арнасының сәйкестендіргіші </w:t>
            </w:r>
          </w:p>
          <w:p>
            <w:pPr>
              <w:spacing w:after="20"/>
              <w:ind w:left="20"/>
              <w:jc w:val="both"/>
            </w:pPr>
            <w:r>
              <w:rPr>
                <w:rFonts w:ascii="Times New Roman"/>
                <w:b w:val="false"/>
                <w:i w:val="false"/>
                <w:color w:val="000000"/>
                <w:sz w:val="20"/>
              </w:rPr>
              <w:t>
(csdo:CommunicationChannel</w:t>
            </w:r>
          </w:p>
          <w:p>
            <w:pPr>
              <w:spacing w:after="20"/>
              <w:ind w:left="20"/>
              <w:jc w:val="both"/>
            </w:pPr>
            <w:r>
              <w:rPr>
                <w:rFonts w:ascii="Times New Roman"/>
                <w:b w:val="false"/>
                <w:i w:val="false"/>
                <w:color w:val="000000"/>
                <w:sz w:val="20"/>
              </w:rPr>
              <w:t xml:space="preserve">
Id)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тізбегі (телефонның, факстың нөмірін, электрондық почтаның мекенжайын және басқаларды көрсету)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M.SDE.00015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csdo:CommunicationChannelIdType </w:t>
            </w:r>
          </w:p>
          <w:p>
            <w:pPr>
              <w:spacing w:after="20"/>
              <w:ind w:left="20"/>
              <w:jc w:val="both"/>
            </w:pPr>
            <w:r>
              <w:rPr>
                <w:rFonts w:ascii="Times New Roman"/>
                <w:b w:val="false"/>
                <w:i w:val="false"/>
                <w:color w:val="000000"/>
                <w:sz w:val="20"/>
              </w:rPr>
              <w:t xml:space="preserve">
(M.SDT.00015) </w:t>
            </w:r>
          </w:p>
          <w:p>
            <w:pPr>
              <w:spacing w:after="20"/>
              <w:ind w:left="20"/>
              <w:jc w:val="both"/>
            </w:pPr>
            <w:r>
              <w:rPr>
                <w:rFonts w:ascii="Times New Roman"/>
                <w:b w:val="false"/>
                <w:i w:val="false"/>
                <w:color w:val="000000"/>
                <w:sz w:val="20"/>
              </w:rPr>
              <w:t xml:space="preserve">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1000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 Күні </w:t>
            </w:r>
          </w:p>
          <w:p>
            <w:pPr>
              <w:spacing w:after="20"/>
              <w:ind w:left="20"/>
              <w:jc w:val="both"/>
            </w:pPr>
            <w:r>
              <w:rPr>
                <w:rFonts w:ascii="Times New Roman"/>
                <w:b w:val="false"/>
                <w:i w:val="false"/>
                <w:color w:val="000000"/>
                <w:sz w:val="20"/>
              </w:rPr>
              <w:t xml:space="preserve">
(csdo:EventDate)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сынақтан өткізу күні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M.SDE.00131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bdt:DateType (M.BDT.00005) </w:t>
            </w:r>
          </w:p>
          <w:p>
            <w:pPr>
              <w:spacing w:after="20"/>
              <w:ind w:left="20"/>
              <w:jc w:val="both"/>
            </w:pPr>
            <w:r>
              <w:rPr>
                <w:rFonts w:ascii="Times New Roman"/>
                <w:b w:val="false"/>
                <w:i w:val="false"/>
                <w:color w:val="000000"/>
                <w:sz w:val="20"/>
              </w:rPr>
              <w:t xml:space="preserve">
ISO 8601 сәйкес күнді белгілеу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2.10. Құжат нөмірі </w:t>
            </w:r>
          </w:p>
          <w:p>
            <w:pPr>
              <w:spacing w:after="20"/>
              <w:ind w:left="20"/>
              <w:jc w:val="both"/>
            </w:pPr>
            <w:r>
              <w:rPr>
                <w:rFonts w:ascii="Times New Roman"/>
                <w:b w:val="false"/>
                <w:i w:val="false"/>
                <w:color w:val="000000"/>
                <w:sz w:val="20"/>
              </w:rPr>
              <w:t xml:space="preserve">
(csdo:DocId)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сынақтан өткізу актісінің (сертификаттың, куәліктің, патенттің)нөмірі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M.SDE.00044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csdo:Id50Type (M.SDT.00093)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50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 Уәкілетті органның атауы</w:t>
            </w:r>
          </w:p>
          <w:p>
            <w:pPr>
              <w:spacing w:after="20"/>
              <w:ind w:left="20"/>
              <w:jc w:val="both"/>
            </w:pPr>
            <w:r>
              <w:rPr>
                <w:rFonts w:ascii="Times New Roman"/>
                <w:b w:val="false"/>
                <w:i w:val="false"/>
                <w:color w:val="000000"/>
                <w:sz w:val="20"/>
              </w:rPr>
              <w:t xml:space="preserve">
(csdo:AuthorityName)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сынақтан өткізу актісін (сертификат, куәлік, патент) берген органның атауы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M.SDE.00066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csdo:Name300Type (M.SDT.00056) Символдардың қалыптандырылған жолы. </w:t>
            </w:r>
          </w:p>
          <w:p>
            <w:pPr>
              <w:spacing w:after="20"/>
              <w:ind w:left="20"/>
              <w:jc w:val="both"/>
            </w:pPr>
            <w:r>
              <w:rPr>
                <w:rFonts w:ascii="Times New Roman"/>
                <w:b w:val="false"/>
                <w:i w:val="false"/>
                <w:color w:val="000000"/>
                <w:sz w:val="20"/>
              </w:rPr>
              <w:t xml:space="preserve">
Ең қысқа ұзындық:1. </w:t>
            </w:r>
          </w:p>
          <w:p>
            <w:pPr>
              <w:spacing w:after="20"/>
              <w:ind w:left="20"/>
              <w:jc w:val="both"/>
            </w:pPr>
            <w:r>
              <w:rPr>
                <w:rFonts w:ascii="Times New Roman"/>
                <w:b w:val="false"/>
                <w:i w:val="false"/>
                <w:color w:val="000000"/>
                <w:sz w:val="20"/>
              </w:rPr>
              <w:t xml:space="preserve">
Ең жоғары ұзындығы: 300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2.12. Жалпы ресурс жазбасының технологиялық сипаттамалары </w:t>
            </w:r>
          </w:p>
          <w:p>
            <w:pPr>
              <w:spacing w:after="20"/>
              <w:ind w:left="20"/>
              <w:jc w:val="both"/>
            </w:pPr>
            <w:r>
              <w:rPr>
                <w:rFonts w:ascii="Times New Roman"/>
                <w:b w:val="false"/>
                <w:i w:val="false"/>
                <w:color w:val="000000"/>
                <w:sz w:val="20"/>
              </w:rPr>
              <w:t xml:space="preserve">
(ccdo:ResourceItemStatusDetails)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 жазбасы туралы технологиялық мәліметтер жиынтығы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M.CDE.00032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ccdo:ResourceItemStatusDetailsType </w:t>
            </w:r>
          </w:p>
          <w:p>
            <w:pPr>
              <w:spacing w:after="20"/>
              <w:ind w:left="20"/>
              <w:jc w:val="both"/>
            </w:pPr>
            <w:r>
              <w:rPr>
                <w:rFonts w:ascii="Times New Roman"/>
                <w:b w:val="false"/>
                <w:i w:val="false"/>
                <w:color w:val="000000"/>
                <w:sz w:val="20"/>
              </w:rPr>
              <w:t xml:space="preserve">
(M.CDT.00033) </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2.12.1. Қолданылу кезеңі </w:t>
            </w:r>
          </w:p>
          <w:p>
            <w:pPr>
              <w:spacing w:after="20"/>
              <w:ind w:left="20"/>
              <w:jc w:val="both"/>
            </w:pPr>
            <w:r>
              <w:rPr>
                <w:rFonts w:ascii="Times New Roman"/>
                <w:b w:val="false"/>
                <w:i w:val="false"/>
                <w:color w:val="000000"/>
                <w:sz w:val="20"/>
              </w:rPr>
              <w:t xml:space="preserve">
(ccdo:ValidityPeriodDetails)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 (тізілім, тізбе, деректер базасы) жазбасының қолданылу кезеңі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M.CDE.00033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ccdo:PeriodDetailsType (M.CDT.00026) Салынған элементтер мәндерінің салаларымен айқындалады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Бастапқы күні мен уақыты </w:t>
            </w:r>
          </w:p>
          <w:p>
            <w:pPr>
              <w:spacing w:after="20"/>
              <w:ind w:left="20"/>
              <w:jc w:val="both"/>
            </w:pPr>
            <w:r>
              <w:rPr>
                <w:rFonts w:ascii="Times New Roman"/>
                <w:b w:val="false"/>
                <w:i w:val="false"/>
                <w:color w:val="000000"/>
                <w:sz w:val="20"/>
              </w:rPr>
              <w:t>
(csdo: StartDateTime)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МЕМСТ ИСО 8601-2001 сәйкес күн мен уақытты белгілеу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Соңғы күні мен уақыты</w:t>
            </w:r>
          </w:p>
          <w:p>
            <w:pPr>
              <w:spacing w:after="20"/>
              <w:ind w:left="20"/>
              <w:jc w:val="both"/>
            </w:pPr>
            <w:r>
              <w:rPr>
                <w:rFonts w:ascii="Times New Roman"/>
                <w:b w:val="false"/>
                <w:i w:val="false"/>
                <w:color w:val="000000"/>
                <w:sz w:val="20"/>
              </w:rPr>
              <w:t>(csdo: EndDateT ime)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МЕМСТ ИСО 8601-2001 сәйкес күн мен уақытты белгілеу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 Жаңарту күні мен уақыты</w:t>
            </w:r>
          </w:p>
          <w:p>
            <w:pPr>
              <w:spacing w:after="20"/>
              <w:ind w:left="20"/>
              <w:jc w:val="both"/>
            </w:pPr>
            <w:r>
              <w:rPr>
                <w:rFonts w:ascii="Times New Roman"/>
                <w:b w:val="false"/>
                <w:i w:val="false"/>
                <w:color w:val="000000"/>
                <w:sz w:val="20"/>
              </w:rPr>
              <w:t>(csdoiUpdateDateTime)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ресурстың (тізілімнің, тізбенің, дерекқордың) жазбасын жаңарту күні мен уақыты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МЕМСТ ИСО 8601-2001 сәйкес күн мен уақытты белгілеу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 xml:space="preserve">2023 жылғы 19 сәуірдегі </w:t>
            </w:r>
            <w:r>
              <w:br/>
            </w:r>
            <w:r>
              <w:rPr>
                <w:rFonts w:ascii="Times New Roman"/>
                <w:b w:val="false"/>
                <w:i w:val="false"/>
                <w:color w:val="000000"/>
                <w:sz w:val="20"/>
              </w:rPr>
              <w:t xml:space="preserve"> № 51 шешімімен </w:t>
            </w:r>
            <w:r>
              <w:br/>
            </w:r>
            <w:r>
              <w:rPr>
                <w:rFonts w:ascii="Times New Roman"/>
                <w:b w:val="false"/>
                <w:i w:val="false"/>
                <w:color w:val="000000"/>
                <w:sz w:val="20"/>
              </w:rPr>
              <w:t>БЕКІТІЛГЕН</w:t>
            </w:r>
          </w:p>
        </w:tc>
      </w:tr>
    </w:tbl>
    <w:bookmarkStart w:name="z497" w:id="486"/>
    <w:p>
      <w:pPr>
        <w:spacing w:after="0"/>
        <w:ind w:left="0"/>
        <w:jc w:val="left"/>
      </w:pPr>
      <w:r>
        <w:rPr>
          <w:rFonts w:ascii="Times New Roman"/>
          <w:b/>
          <w:i w:val="false"/>
          <w:color w:val="000000"/>
        </w:rPr>
        <w:t xml:space="preserve"> "Асыл тұқымды жануарлар және асыл тұқымды мал шаруашылығы саласындағы селекциялық жетістіктер туралы дерекқорды қалыптастыру, жүргізу және пайдалану" жалпы процесіне қосылу ТӘРТІБІ </w:t>
      </w:r>
    </w:p>
    <w:bookmarkEnd w:id="486"/>
    <w:bookmarkStart w:name="z498" w:id="487"/>
    <w:p>
      <w:pPr>
        <w:spacing w:after="0"/>
        <w:ind w:left="0"/>
        <w:jc w:val="left"/>
      </w:pPr>
      <w:r>
        <w:rPr>
          <w:rFonts w:ascii="Times New Roman"/>
          <w:b/>
          <w:i w:val="false"/>
          <w:color w:val="000000"/>
        </w:rPr>
        <w:t xml:space="preserve"> І. Жалпы ережелер</w:t>
      </w:r>
    </w:p>
    <w:bookmarkEnd w:id="487"/>
    <w:bookmarkStart w:name="z499" w:id="488"/>
    <w:p>
      <w:pPr>
        <w:spacing w:after="0"/>
        <w:ind w:left="0"/>
        <w:jc w:val="both"/>
      </w:pPr>
      <w:r>
        <w:rPr>
          <w:rFonts w:ascii="Times New Roman"/>
          <w:b w:val="false"/>
          <w:i w:val="false"/>
          <w:color w:val="000000"/>
          <w:sz w:val="28"/>
        </w:rPr>
        <w:t>
      1. Осы Тәртіп Еуразиялық экономикалық одақтың (бұдан әрі – Одақ) құқығын құрайтын мынадай халықаралық шарттар мен актілерге сәйкес әзірленді:</w:t>
      </w:r>
    </w:p>
    <w:bookmarkEnd w:id="488"/>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 xml:space="preserve"> (бұдан әрі – Шарт);</w:t>
      </w:r>
    </w:p>
    <w:p>
      <w:pPr>
        <w:spacing w:after="0"/>
        <w:ind w:left="0"/>
        <w:jc w:val="both"/>
      </w:pPr>
      <w:r>
        <w:rPr>
          <w:rFonts w:ascii="Times New Roman"/>
          <w:b w:val="false"/>
          <w:i w:val="false"/>
          <w:color w:val="000000"/>
          <w:sz w:val="28"/>
        </w:rPr>
        <w:t>
      2019 жылғы 25 қазандағы Еуразиялық экономикалық одақ шеңберінде ауыл шаруашылығы жануарларымен селекциялық-асыл тұқымдық жұмыс жүргізуді біріздендіруге бағытталған шаралар туралы келісім;</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 арасында алмасуға жататын асыл тұқымды жануарлар мен селекциялық жетістіктер туралы мәліметтер құрамын бекіту туралы" 2020 жылғы 27 қазандағы № 132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"Асыл тұқымды жануарлар және асыл тұқымды мал шаруашылығы саласындағы селекциялық жетістіктер туралы дерекқорды қалыптастыру, жүргізу және пайдалану" жалпы процесін іске асыру қағидаларын бекіту туралы" 2022 жылғы 26 сәуірдегі № 69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 арқылы іске асыру кезіндегі ақпараттық өзара іс-қимылды реттейтін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үйлестіру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 мемлекетаралық сынау туралы" 2015 жылғы 18 тамыздағы № 96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іске асыру тәртібін бекіту туралы" 2016 жылғы 19 желтоқсандағы № 169 </w:t>
      </w:r>
      <w:r>
        <w:rPr>
          <w:rFonts w:ascii="Times New Roman"/>
          <w:b w:val="false"/>
          <w:i w:val="false"/>
          <w:color w:val="000000"/>
          <w:sz w:val="28"/>
        </w:rPr>
        <w:t>шешімі</w:t>
      </w:r>
      <w:r>
        <w:rPr>
          <w:rFonts w:ascii="Times New Roman"/>
          <w:b w:val="false"/>
          <w:i w:val="false"/>
          <w:color w:val="000000"/>
          <w:sz w:val="28"/>
        </w:rPr>
        <w:t>.</w:t>
      </w:r>
    </w:p>
    <w:bookmarkStart w:name="z500" w:id="489"/>
    <w:p>
      <w:pPr>
        <w:spacing w:after="0"/>
        <w:ind w:left="0"/>
        <w:jc w:val="left"/>
      </w:pPr>
      <w:r>
        <w:rPr>
          <w:rFonts w:ascii="Times New Roman"/>
          <w:b/>
          <w:i w:val="false"/>
          <w:color w:val="000000"/>
        </w:rPr>
        <w:t xml:space="preserve"> ІІ. Қолданылу саласы</w:t>
      </w:r>
    </w:p>
    <w:bookmarkEnd w:id="489"/>
    <w:bookmarkStart w:name="z501" w:id="490"/>
    <w:p>
      <w:pPr>
        <w:spacing w:after="0"/>
        <w:ind w:left="0"/>
        <w:jc w:val="both"/>
      </w:pPr>
      <w:r>
        <w:rPr>
          <w:rFonts w:ascii="Times New Roman"/>
          <w:b w:val="false"/>
          <w:i w:val="false"/>
          <w:color w:val="000000"/>
          <w:sz w:val="28"/>
        </w:rPr>
        <w:t xml:space="preserve">
      2. Осы Тәртіп "Асыл тұқымды жануарлар және асыл тұқымды мал шаруашылығы саласындағы селекциялық жетістіктер туралы дерекқорды қалыптастыру, жүргізу және пайдалану" (P. AS.03) жалпы процесін (бұдан әрі – жалпы процесс) қолданысқа енгізу және жаңа қатысушының жалпы процеске қосылуы рәсімдерінің құрамы мен мазмұнына қойылатын талаптарды, сондай-ақ оларды орындау кезінде жүзеге асырылатын ақпараттық өзара іс-қимылға қойылатын талаптар айқындайды. </w:t>
      </w:r>
    </w:p>
    <w:bookmarkEnd w:id="490"/>
    <w:bookmarkStart w:name="z502" w:id="491"/>
    <w:p>
      <w:pPr>
        <w:spacing w:after="0"/>
        <w:ind w:left="0"/>
        <w:jc w:val="left"/>
      </w:pPr>
      <w:r>
        <w:rPr>
          <w:rFonts w:ascii="Times New Roman"/>
          <w:b/>
          <w:i w:val="false"/>
          <w:color w:val="000000"/>
        </w:rPr>
        <w:t xml:space="preserve"> III. Негізгі ұғымдар</w:t>
      </w:r>
    </w:p>
    <w:bookmarkEnd w:id="491"/>
    <w:bookmarkStart w:name="z503" w:id="492"/>
    <w:p>
      <w:pPr>
        <w:spacing w:after="0"/>
        <w:ind w:left="0"/>
        <w:jc w:val="both"/>
      </w:pPr>
      <w:r>
        <w:rPr>
          <w:rFonts w:ascii="Times New Roman"/>
          <w:b w:val="false"/>
          <w:i w:val="false"/>
          <w:color w:val="000000"/>
          <w:sz w:val="28"/>
        </w:rPr>
        <w:t xml:space="preserve">
      3. Осы Тәртіптің мақсаттары үшін мыналарды білдіретін ұғымдар пайдаланылады: </w:t>
      </w:r>
    </w:p>
    <w:bookmarkEnd w:id="492"/>
    <w:p>
      <w:pPr>
        <w:spacing w:after="0"/>
        <w:ind w:left="0"/>
        <w:jc w:val="both"/>
      </w:pPr>
      <w:r>
        <w:rPr>
          <w:rFonts w:ascii="Times New Roman"/>
          <w:b w:val="false"/>
          <w:i w:val="false"/>
          <w:color w:val="000000"/>
          <w:sz w:val="28"/>
        </w:rPr>
        <w:t xml:space="preserve">
      "интеграцияланған жүйенің жұмыс істеуін қамтамасыз ету кезінде қолданылатын құжаттар" – Еуразиялық экономикалық одақ шеңберіндегі ақпараттық-коммуникациялық технологиялар және ақпараттық өзара іс-қимыл туралы хаттаманың 30-тармағында көзделген техникалық, технологиялық, әдістемелік және ұйымдастырушылық құжаттар (2014 жылғы 29 мамырдағы Еуразиялық экономикалық одақ туралы шартқа </w:t>
      </w:r>
      <w:r>
        <w:rPr>
          <w:rFonts w:ascii="Times New Roman"/>
          <w:b w:val="false"/>
          <w:i w:val="false"/>
          <w:color w:val="000000"/>
          <w:sz w:val="28"/>
        </w:rPr>
        <w:t>№ 3 қосымша</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"технологиялық құжаттар" – Еуразиялық экономикалық комиссия Алқасының 2014 жылғы 6 қарашадағы № 200 шешімінің 1-тармағында көрсетілген технологиялық құжаттардың үлгілік тізбесіне енгізілген құжаттар.</w:t>
      </w:r>
    </w:p>
    <w:p>
      <w:pPr>
        <w:spacing w:after="0"/>
        <w:ind w:left="0"/>
        <w:jc w:val="both"/>
      </w:pPr>
      <w:r>
        <w:rPr>
          <w:rFonts w:ascii="Times New Roman"/>
          <w:b w:val="false"/>
          <w:i w:val="false"/>
          <w:color w:val="000000"/>
          <w:sz w:val="28"/>
        </w:rPr>
        <w:t xml:space="preserve">
      Осы Тәртіпте пайдаланылатын өзге де ұғымдар Еуразиялық экономикалық комиссия Алқасының 2023 жылғы 19 сәуірдегі № 51 шешімімен бекітілген Еуразиялық экономикалық одақтың интеграцияланған ақпараттық жүйесі құралдарымен "Өнімді мемлекеттік тіркеу туралы куәліктердің бірыңғай тізілімін қалыптастыру, жүргізу және пайдалану" жалпы процесін іске асыру кезіндегі ақпараттық өзара іс-қимыл қағидаларының (бұдан әрі – Ақпараттық өзара іс-қимыл қағидалары) 4-тармағында айқындалған мәндерде қолданылады. </w:t>
      </w:r>
    </w:p>
    <w:bookmarkStart w:name="z504" w:id="493"/>
    <w:p>
      <w:pPr>
        <w:spacing w:after="0"/>
        <w:ind w:left="0"/>
        <w:jc w:val="left"/>
      </w:pPr>
      <w:r>
        <w:rPr>
          <w:rFonts w:ascii="Times New Roman"/>
          <w:b/>
          <w:i w:val="false"/>
          <w:color w:val="000000"/>
        </w:rPr>
        <w:t xml:space="preserve"> IV. Өзара іс-қимылға қатысушылар </w:t>
      </w:r>
    </w:p>
    <w:bookmarkEnd w:id="493"/>
    <w:bookmarkStart w:name="z505" w:id="494"/>
    <w:p>
      <w:pPr>
        <w:spacing w:after="0"/>
        <w:ind w:left="0"/>
        <w:jc w:val="both"/>
      </w:pPr>
      <w:r>
        <w:rPr>
          <w:rFonts w:ascii="Times New Roman"/>
          <w:b w:val="false"/>
          <w:i w:val="false"/>
          <w:color w:val="000000"/>
          <w:sz w:val="28"/>
        </w:rPr>
        <w:t>
      2. Өзара іс-қимылға қатысушылардың жалпы процеске қосылу рәсімдерін орындаудағы рөлдері 1-кестеде келтірілген.</w:t>
      </w:r>
    </w:p>
    <w:bookmarkEnd w:id="494"/>
    <w:bookmarkStart w:name="z506" w:id="495"/>
    <w:p>
      <w:pPr>
        <w:spacing w:after="0"/>
        <w:ind w:left="0"/>
        <w:jc w:val="both"/>
      </w:pPr>
      <w:r>
        <w:rPr>
          <w:rFonts w:ascii="Times New Roman"/>
          <w:b w:val="false"/>
          <w:i w:val="false"/>
          <w:color w:val="000000"/>
          <w:sz w:val="28"/>
        </w:rPr>
        <w:t>
      1-кесте</w:t>
      </w:r>
    </w:p>
    <w:bookmarkEnd w:id="495"/>
    <w:bookmarkStart w:name="z507" w:id="496"/>
    <w:p>
      <w:pPr>
        <w:spacing w:after="0"/>
        <w:ind w:left="0"/>
        <w:jc w:val="left"/>
      </w:pPr>
      <w:r>
        <w:rPr>
          <w:rFonts w:ascii="Times New Roman"/>
          <w:b/>
          <w:i w:val="false"/>
          <w:color w:val="000000"/>
        </w:rPr>
        <w:t xml:space="preserve"> Өзара іс-қимылға қатысушылардың рөлдері </w:t>
      </w:r>
    </w:p>
    <w:bookmarkEnd w:id="4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Атауы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қосылатын қатысушы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Тәртіпте көзделген рәсімдерді орындайды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Еуразиялық экономикалық одаққа мүше мемлекеттің (бұдан әрі - мүше мемлекет) уәкілетті органы (P.AS.03.ACT.001)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Тәртіпте көзделген рәсімдердің орындалуын үйлестіреді, жалпы процеске қосылатын қатысушының ақпараттық өзара іс-қимылын тестілеуге қатысады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Еуразиялық экономикалық комиссия (бұдан әрі – Комиссия) (P.ACT.001) </w:t>
            </w:r>
          </w:p>
        </w:tc>
      </w:tr>
    </w:tbl>
    <w:bookmarkStart w:name="z508" w:id="497"/>
    <w:p>
      <w:pPr>
        <w:spacing w:after="0"/>
        <w:ind w:left="0"/>
        <w:jc w:val="left"/>
      </w:pPr>
      <w:r>
        <w:rPr>
          <w:rFonts w:ascii="Times New Roman"/>
          <w:b/>
          <w:i w:val="false"/>
          <w:color w:val="000000"/>
        </w:rPr>
        <w:t xml:space="preserve"> V. Жалпы процесті қолданысқа енгізу </w:t>
      </w:r>
    </w:p>
    <w:bookmarkEnd w:id="497"/>
    <w:bookmarkStart w:name="z509" w:id="498"/>
    <w:p>
      <w:pPr>
        <w:spacing w:after="0"/>
        <w:ind w:left="0"/>
        <w:jc w:val="both"/>
      </w:pPr>
      <w:r>
        <w:rPr>
          <w:rFonts w:ascii="Times New Roman"/>
          <w:b w:val="false"/>
          <w:i w:val="false"/>
          <w:color w:val="000000"/>
          <w:sz w:val="28"/>
        </w:rPr>
        <w:t xml:space="preserve">
      5. Комиссия Алқасының "Асыл тұқымды жануарлар және асыл тұқымды мал шаруашылығы саласындағы селекциялық жетістіктер туралы дерекқорды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2023 жылғы 19 сәуірдегі шешімі күшіне енген күннен бастап мүше мемлекеттер Комиссияның үйлестіруімен жалпы процесті қолданысқа енгізу рәсімін орындауға кіріседі. </w:t>
      </w:r>
    </w:p>
    <w:bookmarkEnd w:id="498"/>
    <w:bookmarkStart w:name="z510" w:id="499"/>
    <w:p>
      <w:pPr>
        <w:spacing w:after="0"/>
        <w:ind w:left="0"/>
        <w:jc w:val="both"/>
      </w:pPr>
      <w:r>
        <w:rPr>
          <w:rFonts w:ascii="Times New Roman"/>
          <w:b w:val="false"/>
          <w:i w:val="false"/>
          <w:color w:val="000000"/>
          <w:sz w:val="28"/>
        </w:rPr>
        <w:t xml:space="preserve">
      6. Жалпы процесті қолданысқа енгізу үшін мүше мемлекеттер осы Тәртіптің VI бөліміне сәйкес жалпы процеске қосылу рәсімінде айқындалған қажетті іс-шараларды орындауы тиіс. </w:t>
      </w:r>
    </w:p>
    <w:bookmarkEnd w:id="499"/>
    <w:bookmarkStart w:name="z511" w:id="500"/>
    <w:p>
      <w:pPr>
        <w:spacing w:after="0"/>
        <w:ind w:left="0"/>
        <w:jc w:val="both"/>
      </w:pPr>
      <w:r>
        <w:rPr>
          <w:rFonts w:ascii="Times New Roman"/>
          <w:b w:val="false"/>
          <w:i w:val="false"/>
          <w:color w:val="000000"/>
          <w:sz w:val="28"/>
        </w:rPr>
        <w:t xml:space="preserve">
      7. Сыртқы және өзара сауданың интеграцияланған ақпараттық жүйесінің мемлекетаралық сынақтарын жүргізу жөніндегі комиссияның ұсынымдары негізінде Комиссия Алқасы жалпы процесті қолданысқа енгізу туралы өкім қабылдайды.  </w:t>
      </w:r>
    </w:p>
    <w:bookmarkEnd w:id="500"/>
    <w:bookmarkStart w:name="z512" w:id="501"/>
    <w:p>
      <w:pPr>
        <w:spacing w:after="0"/>
        <w:ind w:left="0"/>
        <w:jc w:val="both"/>
      </w:pPr>
      <w:r>
        <w:rPr>
          <w:rFonts w:ascii="Times New Roman"/>
          <w:b w:val="false"/>
          <w:i w:val="false"/>
          <w:color w:val="000000"/>
          <w:sz w:val="28"/>
        </w:rPr>
        <w:t xml:space="preserve">
      8. Сыртқы және өзара сауданың интеграцияланған ақпараттық жүйесінің мемлекетаралық сынақтарын жүргізу жөніндегі комиссияның жалпы процестің қолданысқа енгізуге дайындығы туралы ұсынымдарын қабылдау үшін мүше мемлекеттердің бірінің және Комиссияның ақпараттық жүйелерінің ақпараттық өзара іс-қимылын тестілеу нәтижелері негіз болып табылады. </w:t>
      </w:r>
    </w:p>
    <w:bookmarkEnd w:id="501"/>
    <w:bookmarkStart w:name="z513" w:id="502"/>
    <w:p>
      <w:pPr>
        <w:spacing w:after="0"/>
        <w:ind w:left="0"/>
        <w:jc w:val="both"/>
      </w:pPr>
      <w:r>
        <w:rPr>
          <w:rFonts w:ascii="Times New Roman"/>
          <w:b w:val="false"/>
          <w:i w:val="false"/>
          <w:color w:val="000000"/>
          <w:sz w:val="28"/>
        </w:rPr>
        <w:t>
      9. Жалпы процесс қолданысқа енгізілгеннен кейін оған  жалпы процеске қосылу рәсімін орындау арқылы жаңа қатысушылар қосыла алады.</w:t>
      </w:r>
    </w:p>
    <w:bookmarkEnd w:id="502"/>
    <w:bookmarkStart w:name="z514" w:id="503"/>
    <w:p>
      <w:pPr>
        <w:spacing w:after="0"/>
        <w:ind w:left="0"/>
        <w:jc w:val="left"/>
      </w:pPr>
      <w:r>
        <w:rPr>
          <w:rFonts w:ascii="Times New Roman"/>
          <w:b/>
          <w:i w:val="false"/>
          <w:color w:val="000000"/>
        </w:rPr>
        <w:t xml:space="preserve"> VI. Қосылу рәсімінің сипаттамасы </w:t>
      </w:r>
    </w:p>
    <w:bookmarkEnd w:id="503"/>
    <w:bookmarkStart w:name="z515" w:id="504"/>
    <w:p>
      <w:pPr>
        <w:spacing w:after="0"/>
        <w:ind w:left="0"/>
        <w:jc w:val="both"/>
      </w:pPr>
      <w:r>
        <w:rPr>
          <w:rFonts w:ascii="Times New Roman"/>
          <w:b w:val="false"/>
          <w:i w:val="false"/>
          <w:color w:val="000000"/>
          <w:sz w:val="28"/>
        </w:rPr>
        <w:t xml:space="preserve">
      10. Жалпы процеске қосылу үшін жалпы процеске қосылатын қатысушы интеграцияланған ақпараттық жүйенің, технологиялық құжаттардың жұмыс істеуін қамтамасыз ету кезінде қолданылатын құжаттардың талаптарын, сондай-ақ мүше мемлекеттің ұлттық сегменті шеңберіндегі ақпараттық өзара іс-қимылды регламенттейтін мүше мемлекет заңнамасының талаптарын орындауы тиіс. </w:t>
      </w:r>
    </w:p>
    <w:bookmarkEnd w:id="504"/>
    <w:bookmarkStart w:name="z516" w:id="505"/>
    <w:p>
      <w:pPr>
        <w:spacing w:after="0"/>
        <w:ind w:left="0"/>
        <w:jc w:val="both"/>
      </w:pPr>
      <w:r>
        <w:rPr>
          <w:rFonts w:ascii="Times New Roman"/>
          <w:b w:val="false"/>
          <w:i w:val="false"/>
          <w:color w:val="000000"/>
          <w:sz w:val="28"/>
        </w:rPr>
        <w:t xml:space="preserve">
      11. Жаңа қатысушыны жалпы процеске қосу рәсімін орындау мыналарды қамтиды: </w:t>
      </w:r>
    </w:p>
    <w:bookmarkEnd w:id="505"/>
    <w:bookmarkStart w:name="z517" w:id="506"/>
    <w:p>
      <w:pPr>
        <w:spacing w:after="0"/>
        <w:ind w:left="0"/>
        <w:jc w:val="both"/>
      </w:pPr>
      <w:r>
        <w:rPr>
          <w:rFonts w:ascii="Times New Roman"/>
          <w:b w:val="false"/>
          <w:i w:val="false"/>
          <w:color w:val="000000"/>
          <w:sz w:val="28"/>
        </w:rPr>
        <w:t xml:space="preserve">
      а) Комиссияны мүше мемлекеттің жаңа қатысушының жалпы процеске қосылуы туралы хабарлалауы (жалпы процесс шеңберінде ақпараттық өзара іс-қимылды қамтамасыз етуге жауапты уәкілетті органды және олары орындайтын функцияларды көрсете отырып); </w:t>
      </w:r>
    </w:p>
    <w:bookmarkEnd w:id="506"/>
    <w:bookmarkStart w:name="z518" w:id="507"/>
    <w:p>
      <w:pPr>
        <w:spacing w:after="0"/>
        <w:ind w:left="0"/>
        <w:jc w:val="both"/>
      </w:pPr>
      <w:r>
        <w:rPr>
          <w:rFonts w:ascii="Times New Roman"/>
          <w:b w:val="false"/>
          <w:i w:val="false"/>
          <w:color w:val="000000"/>
          <w:sz w:val="28"/>
        </w:rPr>
        <w:t xml:space="preserve">
      б) қажет болған жағдайда мүше мемлекеттің нормативтік құқықтық актілеріне технологиялық құжаттардың талаптарын орындау үшін қажетті өзгерістер енгізу (қосылу рәсімін орындау басталған күннен бастап 2 ай ішінде); </w:t>
      </w:r>
    </w:p>
    <w:bookmarkEnd w:id="507"/>
    <w:bookmarkStart w:name="z519" w:id="508"/>
    <w:p>
      <w:pPr>
        <w:spacing w:after="0"/>
        <w:ind w:left="0"/>
        <w:jc w:val="both"/>
      </w:pPr>
      <w:r>
        <w:rPr>
          <w:rFonts w:ascii="Times New Roman"/>
          <w:b w:val="false"/>
          <w:i w:val="false"/>
          <w:color w:val="000000"/>
          <w:sz w:val="28"/>
        </w:rPr>
        <w:t xml:space="preserve">
      в) жалпы процеске қосылатын қатысушының ақпараттық жүйесін әзірлеу (пысықтау) (қосылу рәсімін орындау басталған күннен бастап 4 ай ішінде); </w:t>
      </w:r>
    </w:p>
    <w:bookmarkEnd w:id="508"/>
    <w:bookmarkStart w:name="z520" w:id="509"/>
    <w:p>
      <w:pPr>
        <w:spacing w:after="0"/>
        <w:ind w:left="0"/>
        <w:jc w:val="both"/>
      </w:pPr>
      <w:r>
        <w:rPr>
          <w:rFonts w:ascii="Times New Roman"/>
          <w:b w:val="false"/>
          <w:i w:val="false"/>
          <w:color w:val="000000"/>
          <w:sz w:val="28"/>
        </w:rPr>
        <w:t xml:space="preserve">
      г) егер қосылу бұрын жүзеге асырылмаған болса (қосылу рәсімін орындау басталған күннен бастап 6 ай ішінде), жалпы процеске мұндай қосылатын қатысушының ақпараттық жүйесін ұлттық сегментке қосу; </w:t>
      </w:r>
    </w:p>
    <w:bookmarkEnd w:id="509"/>
    <w:bookmarkStart w:name="z521" w:id="510"/>
    <w:p>
      <w:pPr>
        <w:spacing w:after="0"/>
        <w:ind w:left="0"/>
        <w:jc w:val="both"/>
      </w:pPr>
      <w:r>
        <w:rPr>
          <w:rFonts w:ascii="Times New Roman"/>
          <w:b w:val="false"/>
          <w:i w:val="false"/>
          <w:color w:val="000000"/>
          <w:sz w:val="28"/>
        </w:rPr>
        <w:t xml:space="preserve">
      д) жалпы процеске қосылатын қатысушыларға Ақпараттық өзара іс-қимыл қағидаларында көрсетілген әкімші тарататын анықтамалықтар мен сыныптауыштарды алу (қосылу рәсімін орындау басталған күннен бастап 6 ай ішінде); </w:t>
      </w:r>
    </w:p>
    <w:bookmarkEnd w:id="510"/>
    <w:bookmarkStart w:name="z522" w:id="511"/>
    <w:p>
      <w:pPr>
        <w:spacing w:after="0"/>
        <w:ind w:left="0"/>
        <w:jc w:val="both"/>
      </w:pPr>
      <w:r>
        <w:rPr>
          <w:rFonts w:ascii="Times New Roman"/>
          <w:b w:val="false"/>
          <w:i w:val="false"/>
          <w:color w:val="000000"/>
          <w:sz w:val="28"/>
        </w:rPr>
        <w:t>
      е) Еуразиялық экономикалық комиссия Алқасының 2023 жылғы 19 сәуірдегі № 51 шешімімен бекітілген "Асыл тұқымды жануарлар және асыл тұқымды мал шаруашылығы саласындағы селекциялық жетістіктер туралы дерекқорды қалыптастыру, жүргізу және пайдалану"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сипаттамасына сәйкес ресімделген жалпы процеске қатысушының асыл тұқымды жануарлар және асыл тұқымды мал шаруашылығы саласындағы селекциялық жетістіктер туралы дерекқорға бастапқы енгізу және Одақтың ақпараттық порталында жариялау үшін әкімшіге ұлттық ақпараттық ресурстан алынған мәліметтерді (қосылу рәсімін орындау басталған күннен бастап 9 ай ішінде) беруі;</w:t>
      </w:r>
    </w:p>
    <w:bookmarkEnd w:id="511"/>
    <w:bookmarkStart w:name="z523" w:id="512"/>
    <w:p>
      <w:pPr>
        <w:spacing w:after="0"/>
        <w:ind w:left="0"/>
        <w:jc w:val="both"/>
      </w:pPr>
      <w:r>
        <w:rPr>
          <w:rFonts w:ascii="Times New Roman"/>
          <w:b w:val="false"/>
          <w:i w:val="false"/>
          <w:color w:val="000000"/>
          <w:sz w:val="28"/>
        </w:rPr>
        <w:t>
      ж) жалпы процеске қосылатын қатысушылардың және жалпы процесс әкімшісінің ақпараттық жүйелері арасындағы ақпараттық өзара іс-қимылдың технологиялық құжаттардың талаптарына сәйкестігін тестілеу (қосылу рәсімін орындау басталған күннен бастап 9 ай ішінде).</w:t>
      </w:r>
    </w:p>
    <w:bookmarkEnd w:id="512"/>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