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73b92e" w14:textId="773b92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Қарулы Күштері, басқа да әскерлері мен әскери құралымдары әскери қызметшілерінің әскери киім нысаны және айырым белгілері туралы" Қазақстан Республикасының Президенті Жарлығының жобасы туралы</w:t>
      </w:r>
    </w:p>
    <w:p>
      <w:pPr>
        <w:spacing w:after="0"/>
        <w:ind w:left="0"/>
        <w:jc w:val="both"/>
      </w:pPr>
      <w:r>
        <w:rPr>
          <w:rFonts w:ascii="Times New Roman"/>
          <w:b w:val="false"/>
          <w:i w:val="false"/>
          <w:color w:val="000000"/>
          <w:sz w:val="28"/>
        </w:rPr>
        <w:t>Қазақстан Республикасы Үкіметінің 2011 жылғы 16 тамыздағы № 925 Қаулысы</w:t>
      </w:r>
    </w:p>
    <w:p>
      <w:pPr>
        <w:spacing w:after="0"/>
        <w:ind w:left="0"/>
        <w:jc w:val="both"/>
      </w:pPr>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«Қазақстан Республикасының Қарулы Күштері, басқа да әскерлері мен әскери құралымдары әскери қызметшілерінің әскери киім нысаны және айырым белгілері туралы» Қазақстан Республикасының Президенті Жарлығының жобасы Қазақстан Республикасы Президентінің қарауына енгізілсін.</w:t>
      </w:r>
    </w:p>
    <w:p>
      <w:pPr>
        <w:spacing w:after="0"/>
        <w:ind w:left="0"/>
        <w:jc w:val="both"/>
      </w:pPr>
      <w:r>
        <w:rPr>
          <w:rFonts w:ascii="Times New Roman"/>
          <w:b w:val="false"/>
          <w:i w:val="false"/>
          <w:color w:val="000000"/>
          <w:sz w:val="28"/>
        </w:rPr>
        <w:t>      </w:t>
      </w:r>
      <w:r>
        <w:rPr>
          <w:rFonts w:ascii="Times New Roman"/>
          <w:b w:val="false"/>
          <w:i/>
          <w:color w:val="000000"/>
          <w:sz w:val="28"/>
        </w:rPr>
        <w:t>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К. Мәсімов</w:t>
      </w:r>
    </w:p>
    <w:p>
      <w:pPr>
        <w:spacing w:after="0"/>
        <w:ind w:left="0"/>
        <w:jc w:val="left"/>
      </w:pPr>
      <w:r>
        <w:rPr>
          <w:rFonts w:ascii="Times New Roman"/>
          <w:b/>
          <w:i w:val="false"/>
          <w:color w:val="000000"/>
        </w:rPr>
        <w:t xml:space="preserve"> Қазақстан Республикасы Президентінің Жарлығы Қазақстан Республикасының Қарулы Күштері, басқа да әскерлері</w:t>
      </w:r>
      <w:r>
        <w:br/>
      </w:r>
      <w:r>
        <w:rPr>
          <w:rFonts w:ascii="Times New Roman"/>
          <w:b/>
          <w:i w:val="false"/>
          <w:color w:val="000000"/>
        </w:rPr>
        <w:t>
мен әскери құралымдары әскери қызметшілерінің әскери киім</w:t>
      </w:r>
      <w:r>
        <w:br/>
      </w:r>
      <w:r>
        <w:rPr>
          <w:rFonts w:ascii="Times New Roman"/>
          <w:b/>
          <w:i w:val="false"/>
          <w:color w:val="000000"/>
        </w:rPr>
        <w:t>
нысаны және айырым белгілері туралы</w:t>
      </w:r>
    </w:p>
    <w:p>
      <w:pPr>
        <w:spacing w:after="0"/>
        <w:ind w:left="0"/>
        <w:jc w:val="both"/>
      </w:pPr>
      <w:r>
        <w:rPr>
          <w:rFonts w:ascii="Times New Roman"/>
          <w:b w:val="false"/>
          <w:i w:val="false"/>
          <w:color w:val="000000"/>
          <w:sz w:val="28"/>
        </w:rPr>
        <w:t>      «</w:t>
      </w:r>
      <w:r>
        <w:rPr>
          <w:rFonts w:ascii="Times New Roman"/>
          <w:b w:val="false"/>
          <w:i w:val="false"/>
          <w:color w:val="000000"/>
          <w:sz w:val="28"/>
        </w:rPr>
        <w:t>Қазақстан Республикасының қорғанысы және Қарулы Күштері туралы</w:t>
      </w:r>
      <w:r>
        <w:rPr>
          <w:rFonts w:ascii="Times New Roman"/>
          <w:b w:val="false"/>
          <w:i w:val="false"/>
          <w:color w:val="000000"/>
          <w:sz w:val="28"/>
        </w:rPr>
        <w:t>» 2005 жылғы 7 қаңтардағы және «</w:t>
      </w:r>
      <w:r>
        <w:rPr>
          <w:rFonts w:ascii="Times New Roman"/>
          <w:b w:val="false"/>
          <w:i w:val="false"/>
          <w:color w:val="000000"/>
          <w:sz w:val="28"/>
        </w:rPr>
        <w:t>Әскери міндеттілік және әскери қызмет туралы</w:t>
      </w:r>
      <w:r>
        <w:rPr>
          <w:rFonts w:ascii="Times New Roman"/>
          <w:b w:val="false"/>
          <w:i w:val="false"/>
          <w:color w:val="000000"/>
          <w:sz w:val="28"/>
        </w:rPr>
        <w:t xml:space="preserve">» 2005 жылғы 8 шілдедегі Қазақстан Республикасының заңдарына сәйкес </w:t>
      </w:r>
      <w:r>
        <w:rPr>
          <w:rFonts w:ascii="Times New Roman"/>
          <w:b/>
          <w:i w:val="false"/>
          <w:color w:val="000000"/>
          <w:sz w:val="28"/>
        </w:rPr>
        <w:t>ҚАУЛЫ ЕТЕМІН:</w:t>
      </w:r>
      <w:r>
        <w:br/>
      </w:r>
      <w:r>
        <w:rPr>
          <w:rFonts w:ascii="Times New Roman"/>
          <w:b w:val="false"/>
          <w:i w:val="false"/>
          <w:color w:val="000000"/>
          <w:sz w:val="28"/>
        </w:rPr>
        <w:t>
      1. Қоса беріліп отырған Қазақстан Республикасының Қарулы Күштері, басқа да әскерлері мен әскери құралымдары әскери қызметшілерінің әскери киім нысаны және айырым белгілерінің сипаттамасы мен суреттері бекітілсін.</w:t>
      </w:r>
      <w:r>
        <w:br/>
      </w:r>
      <w:r>
        <w:rPr>
          <w:rFonts w:ascii="Times New Roman"/>
          <w:b w:val="false"/>
          <w:i w:val="false"/>
          <w:color w:val="000000"/>
          <w:sz w:val="28"/>
        </w:rPr>
        <w:t xml:space="preserve">
      2. Қазақстан Республикасының Үкіметі әскери киім нысанының ескі үлгілерін кию мерзімінің өтуін ескере отырып, тиісті жылға арналған республикалық бюджетте көзделген қаражат шегінде кезең-кезеңімен осы Жарлықты іске асыру жөнінде шаралар қабылдасын. </w:t>
      </w:r>
      <w:r>
        <w:br/>
      </w:r>
      <w:r>
        <w:rPr>
          <w:rFonts w:ascii="Times New Roman"/>
          <w:b w:val="false"/>
          <w:i w:val="false"/>
          <w:color w:val="000000"/>
          <w:sz w:val="28"/>
        </w:rPr>
        <w:t>
      3. Мыналардың күші жойылды деп танылсын:</w:t>
      </w:r>
      <w:r>
        <w:br/>
      </w:r>
      <w:r>
        <w:rPr>
          <w:rFonts w:ascii="Times New Roman"/>
          <w:b w:val="false"/>
          <w:i w:val="false"/>
          <w:color w:val="000000"/>
          <w:sz w:val="28"/>
        </w:rPr>
        <w:t>
      1) «Қазақстан Республикасының Қарулы Күштері, басқа да әскерлері мен әскери құралымдары әскери қызметшілерінің әскери киім нысаны және айырым белгілері туралы» Қазақстан Республикасы Президентінің 2006 жылғы 8 шілдедегі № 146 </w:t>
      </w:r>
      <w:r>
        <w:rPr>
          <w:rFonts w:ascii="Times New Roman"/>
          <w:b w:val="false"/>
          <w:i w:val="false"/>
          <w:color w:val="000000"/>
          <w:sz w:val="28"/>
        </w:rPr>
        <w:t>Жарлығы</w:t>
      </w:r>
      <w:r>
        <w:rPr>
          <w:rFonts w:ascii="Times New Roman"/>
          <w:b w:val="false"/>
          <w:i w:val="false"/>
          <w:color w:val="000000"/>
          <w:sz w:val="28"/>
        </w:rPr>
        <w:t>;</w:t>
      </w:r>
      <w:r>
        <w:br/>
      </w:r>
      <w:r>
        <w:rPr>
          <w:rFonts w:ascii="Times New Roman"/>
          <w:b w:val="false"/>
          <w:i w:val="false"/>
          <w:color w:val="000000"/>
          <w:sz w:val="28"/>
        </w:rPr>
        <w:t>
      2) «Қазақстан Республикасы Президентінің кейбір жарлықтарына толықтырулар енгізу туралы» Қазақстан Республикасы Президентінің 2009 жылғы 19 мамырдағы № 805 Жарлығының 1-тармағының </w:t>
      </w:r>
      <w:r>
        <w:rPr>
          <w:rFonts w:ascii="Times New Roman"/>
          <w:b w:val="false"/>
          <w:i w:val="false"/>
          <w:color w:val="000000"/>
          <w:sz w:val="28"/>
        </w:rPr>
        <w:t>2) тармақшасы</w:t>
      </w:r>
      <w:r>
        <w:rPr>
          <w:rFonts w:ascii="Times New Roman"/>
          <w:b w:val="false"/>
          <w:i w:val="false"/>
          <w:color w:val="000000"/>
          <w:sz w:val="28"/>
        </w:rPr>
        <w:t xml:space="preserve"> (Қазақстан Республикасының ПҮАЖ-ы, 2009 ж., № 24-251, 207-құжат).</w:t>
      </w:r>
      <w:r>
        <w:br/>
      </w:r>
      <w:r>
        <w:rPr>
          <w:rFonts w:ascii="Times New Roman"/>
          <w:b w:val="false"/>
          <w:i w:val="false"/>
          <w:color w:val="000000"/>
          <w:sz w:val="28"/>
        </w:rPr>
        <w:t>
      4. Осы Жарлық қол қойылған күнінен бастап қолданысқа енгізіледі.</w:t>
      </w:r>
    </w:p>
    <w:p>
      <w:pPr>
        <w:spacing w:after="0"/>
        <w:ind w:left="0"/>
        <w:jc w:val="both"/>
      </w:pPr>
      <w:r>
        <w:rPr>
          <w:rFonts w:ascii="Times New Roman"/>
          <w:b w:val="false"/>
          <w:i w:val="false"/>
          <w:color w:val="000000"/>
          <w:sz w:val="28"/>
        </w:rPr>
        <w:t>      </w:t>
      </w:r>
      <w:r>
        <w:rPr>
          <w:rFonts w:ascii="Times New Roman"/>
          <w:b w:val="false"/>
          <w:i/>
          <w:color w:val="000000"/>
          <w:sz w:val="28"/>
        </w:rPr>
        <w:t>Қазақстан Республикасының</w:t>
      </w:r>
      <w:r>
        <w:br/>
      </w:r>
      <w:r>
        <w:rPr>
          <w:rFonts w:ascii="Times New Roman"/>
          <w:b w:val="false"/>
          <w:i w:val="false"/>
          <w:color w:val="000000"/>
          <w:sz w:val="28"/>
        </w:rPr>
        <w:t>
</w:t>
      </w:r>
      <w:r>
        <w:rPr>
          <w:rFonts w:ascii="Times New Roman"/>
          <w:b w:val="false"/>
          <w:i/>
          <w:color w:val="000000"/>
          <w:sz w:val="28"/>
        </w:rPr>
        <w:t>            Президенті                           Н. Назарбаев</w:t>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Президентінің    </w:t>
      </w:r>
      <w:r>
        <w:br/>
      </w:r>
      <w:r>
        <w:rPr>
          <w:rFonts w:ascii="Times New Roman"/>
          <w:b w:val="false"/>
          <w:i w:val="false"/>
          <w:color w:val="000000"/>
          <w:sz w:val="28"/>
        </w:rPr>
        <w:t xml:space="preserve">
2011 жылғы «__» ______ </w:t>
      </w:r>
      <w:r>
        <w:br/>
      </w:r>
      <w:r>
        <w:rPr>
          <w:rFonts w:ascii="Times New Roman"/>
          <w:b w:val="false"/>
          <w:i w:val="false"/>
          <w:color w:val="000000"/>
          <w:sz w:val="28"/>
        </w:rPr>
        <w:t xml:space="preserve">
№ __ Жарлығымен   </w:t>
      </w:r>
      <w:r>
        <w:br/>
      </w:r>
      <w:r>
        <w:rPr>
          <w:rFonts w:ascii="Times New Roman"/>
          <w:b w:val="false"/>
          <w:i w:val="false"/>
          <w:color w:val="000000"/>
          <w:sz w:val="28"/>
        </w:rPr>
        <w:t xml:space="preserve">
БЕКІТІЛГЕН     </w:t>
      </w:r>
    </w:p>
    <w:p>
      <w:pPr>
        <w:spacing w:after="0"/>
        <w:ind w:left="0"/>
        <w:jc w:val="left"/>
      </w:pPr>
      <w:r>
        <w:rPr>
          <w:rFonts w:ascii="Times New Roman"/>
          <w:b/>
          <w:i w:val="false"/>
          <w:color w:val="000000"/>
        </w:rPr>
        <w:t xml:space="preserve"> Қазақстан Республикасының Қарулы Күштері, басқа да әскерлері</w:t>
      </w:r>
      <w:r>
        <w:br/>
      </w:r>
      <w:r>
        <w:rPr>
          <w:rFonts w:ascii="Times New Roman"/>
          <w:b/>
          <w:i w:val="false"/>
          <w:color w:val="000000"/>
        </w:rPr>
        <w:t>
мен әскери құралымдары әскери қызметшілерінің әскери киім</w:t>
      </w:r>
      <w:r>
        <w:br/>
      </w:r>
      <w:r>
        <w:rPr>
          <w:rFonts w:ascii="Times New Roman"/>
          <w:b/>
          <w:i w:val="false"/>
          <w:color w:val="000000"/>
        </w:rPr>
        <w:t>
нысаны және айырым белгілері үлгілерінің сипаттамасы мен суреттері І. Әскери киім нысаны және айырым белгілерін сипаттаған кезде</w:t>
      </w:r>
      <w:r>
        <w:br/>
      </w:r>
      <w:r>
        <w:rPr>
          <w:rFonts w:ascii="Times New Roman"/>
          <w:b/>
          <w:i w:val="false"/>
          <w:color w:val="000000"/>
        </w:rPr>
        <w:t>
пайдаланылатын ұғымдар</w:t>
      </w:r>
    </w:p>
    <w:p>
      <w:pPr>
        <w:spacing w:after="0"/>
        <w:ind w:left="0"/>
        <w:jc w:val="both"/>
      </w:pPr>
      <w:r>
        <w:rPr>
          <w:rFonts w:ascii="Times New Roman"/>
          <w:b w:val="false"/>
          <w:i w:val="false"/>
          <w:color w:val="000000"/>
          <w:sz w:val="28"/>
        </w:rPr>
        <w:t>      1. Осы Жарлықта мынадай негізгі ұғымдар пайдаланылады:</w:t>
      </w:r>
      <w:r>
        <w:br/>
      </w:r>
      <w:r>
        <w:rPr>
          <w:rFonts w:ascii="Times New Roman"/>
          <w:b w:val="false"/>
          <w:i w:val="false"/>
          <w:color w:val="000000"/>
          <w:sz w:val="28"/>
        </w:rPr>
        <w:t>
      1) амуниция – қаруларды, оқ-дәрілер мен басқа да әскери жабдықтарды алып жүруді жеңілдететін әскери киім нысанының заттары (белбеулер, шағын сөмкелер, жақпарлы кеудешелер);</w:t>
      </w:r>
      <w:r>
        <w:br/>
      </w:r>
      <w:r>
        <w:rPr>
          <w:rFonts w:ascii="Times New Roman"/>
          <w:b w:val="false"/>
          <w:i w:val="false"/>
          <w:color w:val="000000"/>
          <w:sz w:val="28"/>
        </w:rPr>
        <w:t>
      2) әскери киім нысаны – Қазақстан Республикасының заңнамасымен белгіленген погондары бар нысанды киім (киім-кешек) және әскери қызметшілердің Қарулы Күштерге, басқа да әскерлер мен әскери құралымдарға тиістілігін айқындайтын жабдық;</w:t>
      </w:r>
      <w:r>
        <w:br/>
      </w:r>
      <w:r>
        <w:rPr>
          <w:rFonts w:ascii="Times New Roman"/>
          <w:b w:val="false"/>
          <w:i w:val="false"/>
          <w:color w:val="000000"/>
          <w:sz w:val="28"/>
        </w:rPr>
        <w:t>
      3) ерекшелік белгілері – әскери қызметші наградталатын мемлекеттік және ведомстволық наградалар, кеуде белгілері;</w:t>
      </w:r>
      <w:r>
        <w:br/>
      </w:r>
      <w:r>
        <w:rPr>
          <w:rFonts w:ascii="Times New Roman"/>
          <w:b w:val="false"/>
          <w:i w:val="false"/>
          <w:color w:val="000000"/>
          <w:sz w:val="28"/>
        </w:rPr>
        <w:t>
      4) айырым белгілері – әскери қызметшілердің дербес әскери атақтарын, Қарулы Күштер түрлеріне, әскер тектеріне, басқа да әскерлер мен әскери құралымдарға тиістілігін білдіретін әскери киім нысаны жабдықтарының элементтері.</w:t>
      </w:r>
      <w:r>
        <w:br/>
      </w:r>
      <w:r>
        <w:rPr>
          <w:rFonts w:ascii="Times New Roman"/>
          <w:b w:val="false"/>
          <w:i w:val="false"/>
          <w:color w:val="000000"/>
          <w:sz w:val="28"/>
        </w:rPr>
        <w:t>
      2. Айырым белгілеріне иықтағы белгілер (погондар, шағын погондар), жеңдегі белгілер (жапсырмалар, шеврондар, тігістер), жағалардағы белгілер (ілмектер), бас киімдердегі (кокардалар, тігістер), погондардағы белгілер (эмблемалар, жұлдыздар, жапсырмалар), жағалардағы эмблемалар мен тігістер, жиектер, лампастар, сондай-ақ дербестендірілген белгілер, кеуде белгілері мен өзге де әскери-геральдикалық белгілер жатады.</w:t>
      </w:r>
      <w:r>
        <w:br/>
      </w:r>
      <w:r>
        <w:rPr>
          <w:rFonts w:ascii="Times New Roman"/>
          <w:b w:val="false"/>
          <w:i w:val="false"/>
          <w:color w:val="000000"/>
          <w:sz w:val="28"/>
        </w:rPr>
        <w:t>
      3. Әскери киім нысанына Қазақстан Республикасының заңнамасымен көзделген ерекшелік белгілері мен айырым белгілері тағылады.</w:t>
      </w:r>
      <w:r>
        <w:br/>
      </w:r>
      <w:r>
        <w:rPr>
          <w:rFonts w:ascii="Times New Roman"/>
          <w:b w:val="false"/>
          <w:i w:val="false"/>
          <w:color w:val="000000"/>
          <w:sz w:val="28"/>
        </w:rPr>
        <w:t>
      4. Әскери киім нысанының түрлері: ерекше салтанатты, салтанатты, күнделікті, далалық, жұмыс.</w:t>
      </w:r>
      <w:r>
        <w:br/>
      </w:r>
      <w:r>
        <w:rPr>
          <w:rFonts w:ascii="Times New Roman"/>
          <w:b w:val="false"/>
          <w:i w:val="false"/>
          <w:color w:val="000000"/>
          <w:sz w:val="28"/>
        </w:rPr>
        <w:t>
      5. Әскери киім нысанының түрлері жазғы, қысқы, сондай-ақ сап үшін және саптан тыс болып бөлінеді және олардың нөмірлері болуы мүмкін. Одан басқа Әскери-теңіз күштеріндегі, Ұлттық қауіпсіздік комитеті Шекара қызметінің теңіз бөлімдеріндегі әскери қызметшілерде жазғы жеңіл киім нысаны болады.</w:t>
      </w:r>
      <w:r>
        <w:br/>
      </w:r>
      <w:r>
        <w:rPr>
          <w:rFonts w:ascii="Times New Roman"/>
          <w:b w:val="false"/>
          <w:i w:val="false"/>
          <w:color w:val="000000"/>
          <w:sz w:val="28"/>
        </w:rPr>
        <w:t>
      6. Қазақстан Республикасы Үкіметінің қаулысына сәйкес әскери парадтар өткізу кезінде Қазақстан Республикасы Қарулы Күштерінің, басқа да әскерлері мен әскери құралымдарының әскери қызметші әйелдері үшін ерекше салтанатты киім нысаны көзделген.</w:t>
      </w:r>
      <w:r>
        <w:br/>
      </w:r>
      <w:r>
        <w:rPr>
          <w:rFonts w:ascii="Times New Roman"/>
          <w:b w:val="false"/>
          <w:i w:val="false"/>
          <w:color w:val="000000"/>
          <w:sz w:val="28"/>
        </w:rPr>
        <w:t>
      7. Қазақстан Республикасының Республикалық ұланында салтанатты рәсімдерді орындау кезінде ерекше салтанатты киім нысаны киіледі.</w:t>
      </w:r>
      <w:r>
        <w:br/>
      </w:r>
      <w:r>
        <w:rPr>
          <w:rFonts w:ascii="Times New Roman"/>
          <w:b w:val="false"/>
          <w:i w:val="false"/>
          <w:color w:val="000000"/>
          <w:sz w:val="28"/>
        </w:rPr>
        <w:t>
      8. Қазақстан Республикасының Қарулы Күштерінде, басқа да әскерлері мен әскери құралымдарында далалық киім нысанының үлгісі мен түсін, арнайы киімді (арнайы іс-шараларды орындау, техникаға, қару-жараққа және т.б. қызмет көрсету кезінде), әскери басқару органдарына, бірлестіктерге, құрамаларға, бөлімдерге, әскери оқу орындарына және әскери-ғылыми мекемелерге тиістілігін білдіретін айырым белгілерін, Қазақстан Республикасы Қарулы Күштерінің, басқа да әскерлері мен әскери құралымдарының әскери оқу орындарын аяқтағаны туралы, сыныпты мамандар үшін белгілерді мемлекеттік органдардың бірінші басшылары бекітеді.</w:t>
      </w:r>
    </w:p>
    <w:p>
      <w:pPr>
        <w:spacing w:after="0"/>
        <w:ind w:left="0"/>
        <w:jc w:val="left"/>
      </w:pPr>
      <w:r>
        <w:rPr>
          <w:rFonts w:ascii="Times New Roman"/>
          <w:b/>
          <w:i w:val="false"/>
          <w:color w:val="000000"/>
        </w:rPr>
        <w:t xml:space="preserve"> ІІ. Қазақстан Республикасы Қарулы Күштерінің, басқа да</w:t>
      </w:r>
      <w:r>
        <w:br/>
      </w:r>
      <w:r>
        <w:rPr>
          <w:rFonts w:ascii="Times New Roman"/>
          <w:b/>
          <w:i w:val="false"/>
          <w:color w:val="000000"/>
        </w:rPr>
        <w:t>
әскерлері мен әскери құралымдарының әскери қызметшілері әскери</w:t>
      </w:r>
      <w:r>
        <w:br/>
      </w:r>
      <w:r>
        <w:rPr>
          <w:rFonts w:ascii="Times New Roman"/>
          <w:b/>
          <w:i w:val="false"/>
          <w:color w:val="000000"/>
        </w:rPr>
        <w:t>
киім нысаны үлгілерінің сипаттамасы мен суреттері * 1-тарау. Қазақстан Республикасы Қарулы Күштері Жоғарғы Бас</w:t>
      </w:r>
      <w:r>
        <w:br/>
      </w:r>
      <w:r>
        <w:rPr>
          <w:rFonts w:ascii="Times New Roman"/>
          <w:b/>
          <w:i w:val="false"/>
          <w:color w:val="000000"/>
        </w:rPr>
        <w:t>
қолбасшысы әскери киім нысаны үлгілерінің сипаттамасы мен суреттері</w:t>
      </w:r>
    </w:p>
    <w:p>
      <w:pPr>
        <w:spacing w:after="0"/>
        <w:ind w:left="0"/>
        <w:jc w:val="both"/>
      </w:pPr>
      <w:r>
        <w:rPr>
          <w:rFonts w:ascii="Times New Roman"/>
          <w:b w:val="false"/>
          <w:i w:val="false"/>
          <w:color w:val="000000"/>
          <w:sz w:val="28"/>
        </w:rPr>
        <w:t>      9. Салтанатты киім нысаны:</w:t>
      </w:r>
      <w:r>
        <w:br/>
      </w:r>
      <w:r>
        <w:rPr>
          <w:rFonts w:ascii="Times New Roman"/>
          <w:b w:val="false"/>
          <w:i w:val="false"/>
          <w:color w:val="000000"/>
          <w:sz w:val="28"/>
        </w:rPr>
        <w:t>
      1) жазғы (1-сурет):</w:t>
      </w:r>
      <w:r>
        <w:br/>
      </w:r>
      <w:r>
        <w:rPr>
          <w:rFonts w:ascii="Times New Roman"/>
          <w:b w:val="false"/>
          <w:i w:val="false"/>
          <w:color w:val="000000"/>
          <w:sz w:val="28"/>
        </w:rPr>
        <w:t xml:space="preserve">
      жиек салынған көк барқын түсті фуражка; </w:t>
      </w:r>
      <w:r>
        <w:br/>
      </w:r>
      <w:r>
        <w:rPr>
          <w:rFonts w:ascii="Times New Roman"/>
          <w:b w:val="false"/>
          <w:i w:val="false"/>
          <w:color w:val="000000"/>
          <w:sz w:val="28"/>
        </w:rPr>
        <w:t>
      сұр түсті мундир;</w:t>
      </w:r>
      <w:r>
        <w:br/>
      </w:r>
      <w:r>
        <w:rPr>
          <w:rFonts w:ascii="Times New Roman"/>
          <w:b w:val="false"/>
          <w:i w:val="false"/>
          <w:color w:val="000000"/>
          <w:sz w:val="28"/>
        </w:rPr>
        <w:t>
      лампастары бар және жиектер салынған көк барқын түсті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қысқа қонышты лакталған былғары бәтеңке;</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ақ түсті былғары қолғап;</w:t>
      </w:r>
      <w:r>
        <w:br/>
      </w:r>
      <w:r>
        <w:rPr>
          <w:rFonts w:ascii="Times New Roman"/>
          <w:b w:val="false"/>
          <w:i w:val="false"/>
          <w:color w:val="000000"/>
          <w:sz w:val="28"/>
        </w:rPr>
        <w:t>
      2) қысқы (2-сурет):</w:t>
      </w:r>
      <w:r>
        <w:br/>
      </w:r>
      <w:r>
        <w:rPr>
          <w:rFonts w:ascii="Times New Roman"/>
          <w:b w:val="false"/>
          <w:i w:val="false"/>
          <w:color w:val="000000"/>
          <w:sz w:val="28"/>
        </w:rPr>
        <w:t>
      күнқағары бар сұр түсті қаракөлден тігілген малақай;</w:t>
      </w:r>
      <w:r>
        <w:br/>
      </w:r>
      <w:r>
        <w:rPr>
          <w:rFonts w:ascii="Times New Roman"/>
          <w:b w:val="false"/>
          <w:i w:val="false"/>
          <w:color w:val="000000"/>
          <w:sz w:val="28"/>
        </w:rPr>
        <w:t>
      сұр түсті қаракөлден тігілген жағасы бар сұрғылт түсті астары жылы пальто;</w:t>
      </w:r>
      <w:r>
        <w:br/>
      </w:r>
      <w:r>
        <w:rPr>
          <w:rFonts w:ascii="Times New Roman"/>
          <w:b w:val="false"/>
          <w:i w:val="false"/>
          <w:color w:val="000000"/>
          <w:sz w:val="28"/>
        </w:rPr>
        <w:t>
      сұр түсті мундир;</w:t>
      </w:r>
      <w:r>
        <w:br/>
      </w:r>
      <w:r>
        <w:rPr>
          <w:rFonts w:ascii="Times New Roman"/>
          <w:b w:val="false"/>
          <w:i w:val="false"/>
          <w:color w:val="000000"/>
          <w:sz w:val="28"/>
        </w:rPr>
        <w:t>
      лампастары бар және жиектер салынған көк барқын түсті шалбар;</w:t>
      </w:r>
      <w:r>
        <w:br/>
      </w:r>
      <w:r>
        <w:rPr>
          <w:rFonts w:ascii="Times New Roman"/>
          <w:b w:val="false"/>
          <w:i w:val="false"/>
          <w:color w:val="000000"/>
          <w:sz w:val="28"/>
        </w:rPr>
        <w:t>
      ақ түсті жейде;</w:t>
      </w:r>
      <w:r>
        <w:br/>
      </w:r>
      <w:r>
        <w:rPr>
          <w:rFonts w:ascii="Times New Roman"/>
          <w:b w:val="false"/>
          <w:i w:val="false"/>
          <w:color w:val="000000"/>
          <w:sz w:val="28"/>
        </w:rPr>
        <w:t xml:space="preserve">
      қара түсті галстук; </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іші жылы былғары қолғап;</w:t>
      </w:r>
      <w:r>
        <w:br/>
      </w:r>
      <w:r>
        <w:rPr>
          <w:rFonts w:ascii="Times New Roman"/>
          <w:b w:val="false"/>
          <w:i w:val="false"/>
          <w:color w:val="000000"/>
          <w:sz w:val="28"/>
        </w:rPr>
        <w:t>
      ақ түсті кашне.</w:t>
      </w:r>
      <w:r>
        <w:br/>
      </w:r>
      <w:r>
        <w:rPr>
          <w:rFonts w:ascii="Times New Roman"/>
          <w:b w:val="false"/>
          <w:i w:val="false"/>
          <w:color w:val="000000"/>
          <w:sz w:val="28"/>
        </w:rPr>
        <w:t>
      10. Күнделікті киім нысаны:</w:t>
      </w:r>
      <w:r>
        <w:br/>
      </w:r>
      <w:r>
        <w:rPr>
          <w:rFonts w:ascii="Times New Roman"/>
          <w:b w:val="false"/>
          <w:i w:val="false"/>
          <w:color w:val="000000"/>
          <w:sz w:val="28"/>
        </w:rPr>
        <w:t>
      1) жазғы (3-сурет):</w:t>
      </w:r>
      <w:r>
        <w:br/>
      </w:r>
      <w:r>
        <w:rPr>
          <w:rFonts w:ascii="Times New Roman"/>
          <w:b w:val="false"/>
          <w:i w:val="false"/>
          <w:color w:val="000000"/>
          <w:sz w:val="28"/>
        </w:rPr>
        <w:t>
      қара жусан түстес фуражка;</w:t>
      </w:r>
      <w:r>
        <w:br/>
      </w:r>
      <w:r>
        <w:rPr>
          <w:rFonts w:ascii="Times New Roman"/>
          <w:b w:val="false"/>
          <w:i w:val="false"/>
          <w:color w:val="000000"/>
          <w:sz w:val="28"/>
        </w:rPr>
        <w:t>
      қара жусан түстес китель мен балағы түсіңкі шалбар;</w:t>
      </w:r>
      <w:r>
        <w:br/>
      </w:r>
      <w:r>
        <w:rPr>
          <w:rFonts w:ascii="Times New Roman"/>
          <w:b w:val="false"/>
          <w:i w:val="false"/>
          <w:color w:val="000000"/>
          <w:sz w:val="28"/>
        </w:rPr>
        <w:t xml:space="preserve">
      ашық жусан түстес жейде; </w:t>
      </w:r>
      <w:r>
        <w:br/>
      </w:r>
      <w:r>
        <w:rPr>
          <w:rFonts w:ascii="Times New Roman"/>
          <w:b w:val="false"/>
          <w:i w:val="false"/>
          <w:color w:val="000000"/>
          <w:sz w:val="28"/>
        </w:rPr>
        <w:t>
      қара жусан түстес галстук;</w:t>
      </w:r>
      <w:r>
        <w:br/>
      </w:r>
      <w:r>
        <w:rPr>
          <w:rFonts w:ascii="Times New Roman"/>
          <w:b w:val="false"/>
          <w:i w:val="false"/>
          <w:color w:val="000000"/>
          <w:sz w:val="28"/>
        </w:rPr>
        <w:t>
      қара түсті қысқа қонышты лакталған былғары бәтеңке;</w:t>
      </w:r>
      <w:r>
        <w:br/>
      </w:r>
      <w:r>
        <w:rPr>
          <w:rFonts w:ascii="Times New Roman"/>
          <w:b w:val="false"/>
          <w:i w:val="false"/>
          <w:color w:val="000000"/>
          <w:sz w:val="28"/>
        </w:rPr>
        <w:t>
      2) қысқы (4-сурет):</w:t>
      </w:r>
      <w:r>
        <w:br/>
      </w:r>
      <w:r>
        <w:rPr>
          <w:rFonts w:ascii="Times New Roman"/>
          <w:b w:val="false"/>
          <w:i w:val="false"/>
          <w:color w:val="000000"/>
          <w:sz w:val="28"/>
        </w:rPr>
        <w:t>
      күнқағары бар сұр түсті қаракөлден тігілген малақай;</w:t>
      </w:r>
      <w:r>
        <w:br/>
      </w:r>
      <w:r>
        <w:rPr>
          <w:rFonts w:ascii="Times New Roman"/>
          <w:b w:val="false"/>
          <w:i w:val="false"/>
          <w:color w:val="000000"/>
          <w:sz w:val="28"/>
        </w:rPr>
        <w:t>
      сұр түсті қаракөлден тігілген жағасы бар қара жусан түстес қысқы күртеше;</w:t>
      </w:r>
      <w:r>
        <w:br/>
      </w:r>
      <w:r>
        <w:rPr>
          <w:rFonts w:ascii="Times New Roman"/>
          <w:b w:val="false"/>
          <w:i w:val="false"/>
          <w:color w:val="000000"/>
          <w:sz w:val="28"/>
        </w:rPr>
        <w:t>
      қара жусан түстес китель мен балағы түсіңкі шалбар;</w:t>
      </w:r>
      <w:r>
        <w:br/>
      </w:r>
      <w:r>
        <w:rPr>
          <w:rFonts w:ascii="Times New Roman"/>
          <w:b w:val="false"/>
          <w:i w:val="false"/>
          <w:color w:val="000000"/>
          <w:sz w:val="28"/>
        </w:rPr>
        <w:t>
      ашық жусан түстес жейде;</w:t>
      </w:r>
      <w:r>
        <w:br/>
      </w:r>
      <w:r>
        <w:rPr>
          <w:rFonts w:ascii="Times New Roman"/>
          <w:b w:val="false"/>
          <w:i w:val="false"/>
          <w:color w:val="000000"/>
          <w:sz w:val="28"/>
        </w:rPr>
        <w:t>
      қара жусан түстес галстук;</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қара түсті іші жылы былғары қолғап;</w:t>
      </w:r>
      <w:r>
        <w:br/>
      </w:r>
      <w:r>
        <w:rPr>
          <w:rFonts w:ascii="Times New Roman"/>
          <w:b w:val="false"/>
          <w:i w:val="false"/>
          <w:color w:val="000000"/>
          <w:sz w:val="28"/>
        </w:rPr>
        <w:t>
      қара жусан түстес кашне.</w:t>
      </w:r>
      <w:r>
        <w:br/>
      </w:r>
      <w:r>
        <w:rPr>
          <w:rFonts w:ascii="Times New Roman"/>
          <w:b w:val="false"/>
          <w:i w:val="false"/>
          <w:color w:val="000000"/>
          <w:sz w:val="28"/>
        </w:rPr>
        <w:t>
      Қаракөлден тігілген жағасы бар қара жусан түстес қысқы күртеше орнына қаракөлден тігілген жағасы бар астары теріден тігілген жылы былғары плащ немесе қара жусан түстес маусымдық плащ (5, 6-суреттер) киіп жүруге рұқсат етіледі.</w:t>
      </w:r>
      <w:r>
        <w:br/>
      </w:r>
      <w:r>
        <w:rPr>
          <w:rFonts w:ascii="Times New Roman"/>
          <w:b w:val="false"/>
          <w:i w:val="false"/>
          <w:color w:val="000000"/>
          <w:sz w:val="28"/>
        </w:rPr>
        <w:t>
      Күнделікті киім нысаны кезінде китель орнына қара жусан түстес свитер (7-сурет) киіп жүруге рұқсат етіледі.</w:t>
      </w:r>
      <w:r>
        <w:br/>
      </w:r>
      <w:r>
        <w:rPr>
          <w:rFonts w:ascii="Times New Roman"/>
          <w:b w:val="false"/>
          <w:i w:val="false"/>
          <w:color w:val="000000"/>
          <w:sz w:val="28"/>
        </w:rPr>
        <w:t>
      11. Далалық киім нысаны:</w:t>
      </w:r>
      <w:r>
        <w:br/>
      </w:r>
      <w:r>
        <w:rPr>
          <w:rFonts w:ascii="Times New Roman"/>
          <w:b w:val="false"/>
          <w:i w:val="false"/>
          <w:color w:val="000000"/>
          <w:sz w:val="28"/>
        </w:rPr>
        <w:t>
      1) жазғы (8-сурет):</w:t>
      </w:r>
      <w:r>
        <w:br/>
      </w:r>
      <w:r>
        <w:rPr>
          <w:rFonts w:ascii="Times New Roman"/>
          <w:b w:val="false"/>
          <w:i w:val="false"/>
          <w:color w:val="000000"/>
          <w:sz w:val="28"/>
        </w:rPr>
        <w:t>
      бүркеніш түсті далалық фуражка;</w:t>
      </w:r>
      <w:r>
        <w:br/>
      </w:r>
      <w:r>
        <w:rPr>
          <w:rFonts w:ascii="Times New Roman"/>
          <w:b w:val="false"/>
          <w:i w:val="false"/>
          <w:color w:val="000000"/>
          <w:sz w:val="28"/>
        </w:rPr>
        <w:t>
      бір түсті футболка;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далалық белбеу;</w:t>
      </w:r>
      <w:r>
        <w:br/>
      </w:r>
      <w:r>
        <w:rPr>
          <w:rFonts w:ascii="Times New Roman"/>
          <w:b w:val="false"/>
          <w:i w:val="false"/>
          <w:color w:val="000000"/>
          <w:sz w:val="28"/>
        </w:rPr>
        <w:t>
      қара түсті биік қонышты былғары бәтеңке;</w:t>
      </w:r>
      <w:r>
        <w:br/>
      </w:r>
      <w:r>
        <w:rPr>
          <w:rFonts w:ascii="Times New Roman"/>
          <w:b w:val="false"/>
          <w:i w:val="false"/>
          <w:color w:val="000000"/>
          <w:sz w:val="28"/>
        </w:rPr>
        <w:t>
      2) қысқы (9-сурет):</w:t>
      </w:r>
      <w:r>
        <w:br/>
      </w:r>
      <w:r>
        <w:rPr>
          <w:rFonts w:ascii="Times New Roman"/>
          <w:b w:val="false"/>
          <w:i w:val="false"/>
          <w:color w:val="000000"/>
          <w:sz w:val="28"/>
        </w:rPr>
        <w:t>
      күнқағары бар сұр түсті қаракөлден тігілген малақай;</w:t>
      </w:r>
      <w:r>
        <w:br/>
      </w:r>
      <w:r>
        <w:rPr>
          <w:rFonts w:ascii="Times New Roman"/>
          <w:b w:val="false"/>
          <w:i w:val="false"/>
          <w:color w:val="000000"/>
          <w:sz w:val="28"/>
        </w:rPr>
        <w:t>
      бір түсті футболка;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бүркеніш түсті далалық астары жылы күртеше мен тік пішілген шалбар;</w:t>
      </w:r>
      <w:r>
        <w:br/>
      </w:r>
      <w:r>
        <w:rPr>
          <w:rFonts w:ascii="Times New Roman"/>
          <w:b w:val="false"/>
          <w:i w:val="false"/>
          <w:color w:val="000000"/>
          <w:sz w:val="28"/>
        </w:rPr>
        <w:t>
      далалық белбеу;</w:t>
      </w:r>
      <w:r>
        <w:br/>
      </w:r>
      <w:r>
        <w:rPr>
          <w:rFonts w:ascii="Times New Roman"/>
          <w:b w:val="false"/>
          <w:i w:val="false"/>
          <w:color w:val="000000"/>
          <w:sz w:val="28"/>
        </w:rPr>
        <w:t xml:space="preserve">
      қара түсті іші жылы биік қонышты былғары бәтеңке; </w:t>
      </w:r>
      <w:r>
        <w:br/>
      </w:r>
      <w:r>
        <w:rPr>
          <w:rFonts w:ascii="Times New Roman"/>
          <w:b w:val="false"/>
          <w:i w:val="false"/>
          <w:color w:val="000000"/>
          <w:sz w:val="28"/>
        </w:rPr>
        <w:t>
      қара түсті іші жылы былғары қолғап.</w:t>
      </w:r>
      <w:r>
        <w:br/>
      </w:r>
      <w:r>
        <w:rPr>
          <w:rFonts w:ascii="Times New Roman"/>
          <w:b w:val="false"/>
          <w:i w:val="false"/>
          <w:color w:val="000000"/>
          <w:sz w:val="28"/>
        </w:rPr>
        <w:t>
      12. Салтанатты киім нысаны кезінде мундирге ерекшелік белгілері, күнделікті киім нысаны кезінде кительге – планкалардағы орден ленталары мен медаль ленталары, кеуде белгілері тағылады.</w:t>
      </w:r>
      <w:r>
        <w:br/>
      </w:r>
      <w:r>
        <w:rPr>
          <w:rFonts w:ascii="Times New Roman"/>
          <w:b w:val="false"/>
          <w:i w:val="false"/>
          <w:color w:val="000000"/>
          <w:sz w:val="28"/>
        </w:rPr>
        <w:t>
      13. Погондар:</w:t>
      </w:r>
      <w:r>
        <w:br/>
      </w:r>
      <w:r>
        <w:rPr>
          <w:rFonts w:ascii="Times New Roman"/>
          <w:b w:val="false"/>
          <w:i w:val="false"/>
          <w:color w:val="000000"/>
          <w:sz w:val="28"/>
        </w:rPr>
        <w:t>
      1) салтанатты киім нысаны кезінде мундирлерге және астары жылы пальтоға – алтын түстес;</w:t>
      </w:r>
      <w:r>
        <w:br/>
      </w:r>
      <w:r>
        <w:rPr>
          <w:rFonts w:ascii="Times New Roman"/>
          <w:b w:val="false"/>
          <w:i w:val="false"/>
          <w:color w:val="000000"/>
          <w:sz w:val="28"/>
        </w:rPr>
        <w:t>
      2) қысқы күртешеге, маусымдық плащқа, кительге, свитерге – қара жусан түстес;</w:t>
      </w:r>
      <w:r>
        <w:br/>
      </w:r>
      <w:r>
        <w:rPr>
          <w:rFonts w:ascii="Times New Roman"/>
          <w:b w:val="false"/>
          <w:i w:val="false"/>
          <w:color w:val="000000"/>
          <w:sz w:val="28"/>
        </w:rPr>
        <w:t>
      3) астары жылы былғары плащқа – қара түсті;</w:t>
      </w:r>
      <w:r>
        <w:br/>
      </w:r>
      <w:r>
        <w:rPr>
          <w:rFonts w:ascii="Times New Roman"/>
          <w:b w:val="false"/>
          <w:i w:val="false"/>
          <w:color w:val="000000"/>
          <w:sz w:val="28"/>
        </w:rPr>
        <w:t>
      4) ақ түсті жейдеге – ақ түсті;</w:t>
      </w:r>
      <w:r>
        <w:br/>
      </w:r>
      <w:r>
        <w:rPr>
          <w:rFonts w:ascii="Times New Roman"/>
          <w:b w:val="false"/>
          <w:i w:val="false"/>
          <w:color w:val="000000"/>
          <w:sz w:val="28"/>
        </w:rPr>
        <w:t>
      5) ашық жусан түстес жейдеге – ашық жусан түстес тағылады.</w:t>
      </w:r>
      <w:r>
        <w:br/>
      </w:r>
      <w:r>
        <w:rPr>
          <w:rFonts w:ascii="Times New Roman"/>
          <w:b w:val="false"/>
          <w:i w:val="false"/>
          <w:color w:val="000000"/>
          <w:sz w:val="28"/>
        </w:rPr>
        <w:t>
      14. Ілмектер жазғы далалық күртешелерге – бүркеніш түсті тағылады.</w:t>
      </w:r>
      <w:r>
        <w:br/>
      </w:r>
      <w:r>
        <w:rPr>
          <w:rFonts w:ascii="Times New Roman"/>
          <w:b w:val="false"/>
          <w:i w:val="false"/>
          <w:color w:val="000000"/>
          <w:sz w:val="28"/>
        </w:rPr>
        <w:t>
      15. Әскери атақтары бойынша жапсырмалар қысқы далалық күртешелерге – бүркеніш түсті тағылады.</w:t>
      </w:r>
      <w:r>
        <w:br/>
      </w:r>
      <w:r>
        <w:rPr>
          <w:rFonts w:ascii="Times New Roman"/>
          <w:b w:val="false"/>
          <w:i w:val="false"/>
          <w:color w:val="000000"/>
          <w:sz w:val="28"/>
        </w:rPr>
        <w:t>
__________________</w:t>
      </w:r>
      <w:r>
        <w:br/>
      </w:r>
      <w:r>
        <w:rPr>
          <w:rFonts w:ascii="Times New Roman"/>
          <w:b w:val="false"/>
          <w:i w:val="false"/>
          <w:color w:val="000000"/>
          <w:sz w:val="28"/>
        </w:rPr>
        <w:t>
* Қазақстан Республикасының Қарулы Күштері, басқа да әскерлері мен әскери құралымдары әскери қызметшілерінің фуражкаларындағы айнала жиектер мен жиектер, пилоткаларындағы жиектер, тельняшкаларындағы жолақтар, шалбарларындағы жиектер мен лампастар, мундирлері мен кительдеріндегі жиектер түсі, береттер түсі 1-қосымшада келтірілген.</w:t>
      </w:r>
    </w:p>
    <w:p>
      <w:pPr>
        <w:spacing w:after="0"/>
        <w:ind w:left="0"/>
        <w:jc w:val="left"/>
      </w:pPr>
      <w:r>
        <w:rPr>
          <w:rFonts w:ascii="Times New Roman"/>
          <w:b/>
          <w:i w:val="false"/>
          <w:color w:val="000000"/>
        </w:rPr>
        <w:t xml:space="preserve"> 2-тарау. Жоғары офицерлер құрамы әскери киім нысаны</w:t>
      </w:r>
      <w:r>
        <w:br/>
      </w:r>
      <w:r>
        <w:rPr>
          <w:rFonts w:ascii="Times New Roman"/>
          <w:b/>
          <w:i w:val="false"/>
          <w:color w:val="000000"/>
        </w:rPr>
        <w:t>
үлгілерінің сипаттамасы мен суреттері § 1. Қазақстан Республикасының Қарулы Күштері, басқа да</w:t>
      </w:r>
      <w:r>
        <w:br/>
      </w:r>
      <w:r>
        <w:rPr>
          <w:rFonts w:ascii="Times New Roman"/>
          <w:b/>
          <w:i w:val="false"/>
          <w:color w:val="000000"/>
        </w:rPr>
        <w:t>
әскерлері мен әскери құралымдары (Әскери-теңіз күштерінен,</w:t>
      </w:r>
      <w:r>
        <w:br/>
      </w:r>
      <w:r>
        <w:rPr>
          <w:rFonts w:ascii="Times New Roman"/>
          <w:b/>
          <w:i w:val="false"/>
          <w:color w:val="000000"/>
        </w:rPr>
        <w:t>
Ұлттық қауіпсіздік комитеті Шекара қызметінің теңіз</w:t>
      </w:r>
      <w:r>
        <w:br/>
      </w:r>
      <w:r>
        <w:rPr>
          <w:rFonts w:ascii="Times New Roman"/>
          <w:b/>
          <w:i w:val="false"/>
          <w:color w:val="000000"/>
        </w:rPr>
        <w:t>
бөлімдерінен басқа)</w:t>
      </w:r>
    </w:p>
    <w:p>
      <w:pPr>
        <w:spacing w:after="0"/>
        <w:ind w:left="0"/>
        <w:jc w:val="both"/>
      </w:pPr>
      <w:r>
        <w:rPr>
          <w:rFonts w:ascii="Times New Roman"/>
          <w:b w:val="false"/>
          <w:i w:val="false"/>
          <w:color w:val="000000"/>
          <w:sz w:val="28"/>
        </w:rPr>
        <w:t>      16. Сап үшін салтанатты киім нысаны:</w:t>
      </w:r>
      <w:r>
        <w:br/>
      </w:r>
      <w:r>
        <w:rPr>
          <w:rFonts w:ascii="Times New Roman"/>
          <w:b w:val="false"/>
          <w:i w:val="false"/>
          <w:color w:val="000000"/>
          <w:sz w:val="28"/>
        </w:rPr>
        <w:t>
      1) жазғы (10-сурет):</w:t>
      </w:r>
      <w:r>
        <w:br/>
      </w:r>
      <w:r>
        <w:rPr>
          <w:rFonts w:ascii="Times New Roman"/>
          <w:b w:val="false"/>
          <w:i w:val="false"/>
          <w:color w:val="000000"/>
          <w:sz w:val="28"/>
        </w:rPr>
        <w:t>
      жиек салынған көк барқын түсті фуражка;</w:t>
      </w:r>
      <w:r>
        <w:br/>
      </w:r>
      <w:r>
        <w:rPr>
          <w:rFonts w:ascii="Times New Roman"/>
          <w:b w:val="false"/>
          <w:i w:val="false"/>
          <w:color w:val="000000"/>
          <w:sz w:val="28"/>
        </w:rPr>
        <w:t>
      көк барқын түсті мундир мен жиектер салынған және лампастары бар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қысқа қонышты лакталған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Әуе қорғанысы күштерінде фуражка, мундир мен шалбар – қара көк түсті (12-сурет);</w:t>
      </w:r>
      <w:r>
        <w:br/>
      </w:r>
      <w:r>
        <w:rPr>
          <w:rFonts w:ascii="Times New Roman"/>
          <w:b w:val="false"/>
          <w:i w:val="false"/>
          <w:color w:val="000000"/>
          <w:sz w:val="28"/>
        </w:rPr>
        <w:t>
      2) қысқы (11-сурет):</w:t>
      </w:r>
      <w:r>
        <w:br/>
      </w:r>
      <w:r>
        <w:rPr>
          <w:rFonts w:ascii="Times New Roman"/>
          <w:b w:val="false"/>
          <w:i w:val="false"/>
          <w:color w:val="000000"/>
          <w:sz w:val="28"/>
        </w:rPr>
        <w:t>
      күнқағары бар сұр түсті қаракөлден тігілген малақай;</w:t>
      </w:r>
      <w:r>
        <w:br/>
      </w:r>
      <w:r>
        <w:rPr>
          <w:rFonts w:ascii="Times New Roman"/>
          <w:b w:val="false"/>
          <w:i w:val="false"/>
          <w:color w:val="000000"/>
          <w:sz w:val="28"/>
        </w:rPr>
        <w:t>
      сұр түсті қаракөлден тігілген жағасы бар сұрғылт түсті пальто;</w:t>
      </w:r>
      <w:r>
        <w:br/>
      </w:r>
      <w:r>
        <w:rPr>
          <w:rFonts w:ascii="Times New Roman"/>
          <w:b w:val="false"/>
          <w:i w:val="false"/>
          <w:color w:val="000000"/>
          <w:sz w:val="28"/>
        </w:rPr>
        <w:t>
      көк барқын түсті мундир мен жиектер салынған және лампастары бар балағы түсіңкі шалбар;</w:t>
      </w:r>
      <w:r>
        <w:br/>
      </w:r>
      <w:r>
        <w:rPr>
          <w:rFonts w:ascii="Times New Roman"/>
          <w:b w:val="false"/>
          <w:i w:val="false"/>
          <w:color w:val="000000"/>
          <w:sz w:val="28"/>
        </w:rPr>
        <w:t xml:space="preserve">
      ақ түсті жейде; </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іші жылы (былғары) қолғап;</w:t>
      </w:r>
      <w:r>
        <w:br/>
      </w:r>
      <w:r>
        <w:rPr>
          <w:rFonts w:ascii="Times New Roman"/>
          <w:b w:val="false"/>
          <w:i w:val="false"/>
          <w:color w:val="000000"/>
          <w:sz w:val="28"/>
        </w:rPr>
        <w:t>
      ақ түсті кашне.</w:t>
      </w:r>
      <w:r>
        <w:br/>
      </w:r>
      <w:r>
        <w:rPr>
          <w:rFonts w:ascii="Times New Roman"/>
          <w:b w:val="false"/>
          <w:i w:val="false"/>
          <w:color w:val="000000"/>
          <w:sz w:val="28"/>
        </w:rPr>
        <w:t>
      Әуе қорғанысы күштерінде мундир мен шалбар – қара көк түсті (13-сурет).</w:t>
      </w:r>
      <w:r>
        <w:br/>
      </w:r>
      <w:r>
        <w:rPr>
          <w:rFonts w:ascii="Times New Roman"/>
          <w:b w:val="false"/>
          <w:i w:val="false"/>
          <w:color w:val="000000"/>
          <w:sz w:val="28"/>
        </w:rPr>
        <w:t>
      17. Саптан тыс салтанатты киім нысаны:</w:t>
      </w:r>
      <w:r>
        <w:br/>
      </w:r>
      <w:r>
        <w:rPr>
          <w:rFonts w:ascii="Times New Roman"/>
          <w:b w:val="false"/>
          <w:i w:val="false"/>
          <w:color w:val="000000"/>
          <w:sz w:val="28"/>
        </w:rPr>
        <w:t>
      1) жазғы (14-сурет):</w:t>
      </w:r>
      <w:r>
        <w:br/>
      </w:r>
      <w:r>
        <w:rPr>
          <w:rFonts w:ascii="Times New Roman"/>
          <w:b w:val="false"/>
          <w:i w:val="false"/>
          <w:color w:val="000000"/>
          <w:sz w:val="28"/>
        </w:rPr>
        <w:t>
      жиек салынған көк барқын түсті фуражка;</w:t>
      </w:r>
      <w:r>
        <w:br/>
      </w:r>
      <w:r>
        <w:rPr>
          <w:rFonts w:ascii="Times New Roman"/>
          <w:b w:val="false"/>
          <w:i w:val="false"/>
          <w:color w:val="000000"/>
          <w:sz w:val="28"/>
        </w:rPr>
        <w:t>
      ашық сұр түсті мундир мен жиектер салынған және лампастары бар көк барқын түсті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қысқа қонышты лакталған былғары бәтеңке.</w:t>
      </w:r>
      <w:r>
        <w:br/>
      </w:r>
      <w:r>
        <w:rPr>
          <w:rFonts w:ascii="Times New Roman"/>
          <w:b w:val="false"/>
          <w:i w:val="false"/>
          <w:color w:val="000000"/>
          <w:sz w:val="28"/>
        </w:rPr>
        <w:t>
      Әуе қорғанысы күштерінде фуражка мен шалбар – қара көк түсті (16-сурет);</w:t>
      </w:r>
      <w:r>
        <w:br/>
      </w:r>
      <w:r>
        <w:rPr>
          <w:rFonts w:ascii="Times New Roman"/>
          <w:b w:val="false"/>
          <w:i w:val="false"/>
          <w:color w:val="000000"/>
          <w:sz w:val="28"/>
        </w:rPr>
        <w:t>
      2) қысқы (15-сурет):</w:t>
      </w:r>
      <w:r>
        <w:br/>
      </w:r>
      <w:r>
        <w:rPr>
          <w:rFonts w:ascii="Times New Roman"/>
          <w:b w:val="false"/>
          <w:i w:val="false"/>
          <w:color w:val="000000"/>
          <w:sz w:val="28"/>
        </w:rPr>
        <w:t>
      күнқағары бар сұр түсті қаракөлден тігілген малақай;</w:t>
      </w:r>
      <w:r>
        <w:br/>
      </w:r>
      <w:r>
        <w:rPr>
          <w:rFonts w:ascii="Times New Roman"/>
          <w:b w:val="false"/>
          <w:i w:val="false"/>
          <w:color w:val="000000"/>
          <w:sz w:val="28"/>
        </w:rPr>
        <w:t>
      сұр түсті қаракөлден тігілген жағасы бар астары жылы сұрғылт түсті пальто;</w:t>
      </w:r>
      <w:r>
        <w:br/>
      </w:r>
      <w:r>
        <w:rPr>
          <w:rFonts w:ascii="Times New Roman"/>
          <w:b w:val="false"/>
          <w:i w:val="false"/>
          <w:color w:val="000000"/>
          <w:sz w:val="28"/>
        </w:rPr>
        <w:t>
      ашық сұр түсті мундир мен жиектер салынған және лампастары бар көк барқын түсті балағы түсіңкі шалбар;</w:t>
      </w:r>
      <w:r>
        <w:br/>
      </w:r>
      <w:r>
        <w:rPr>
          <w:rFonts w:ascii="Times New Roman"/>
          <w:b w:val="false"/>
          <w:i w:val="false"/>
          <w:color w:val="000000"/>
          <w:sz w:val="28"/>
        </w:rPr>
        <w:t xml:space="preserve">
      ақ түсті жейде; </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іші жылы қысқа қонышты былғары бәтеңке;</w:t>
      </w:r>
      <w:r>
        <w:br/>
      </w:r>
      <w:r>
        <w:rPr>
          <w:rFonts w:ascii="Times New Roman"/>
          <w:b w:val="false"/>
          <w:i w:val="false"/>
          <w:color w:val="000000"/>
          <w:sz w:val="28"/>
        </w:rPr>
        <w:t>
      қара түсті іші жылы (былғары) қолғап;</w:t>
      </w:r>
      <w:r>
        <w:br/>
      </w:r>
      <w:r>
        <w:rPr>
          <w:rFonts w:ascii="Times New Roman"/>
          <w:b w:val="false"/>
          <w:i w:val="false"/>
          <w:color w:val="000000"/>
          <w:sz w:val="28"/>
        </w:rPr>
        <w:t>
      ақ түсті кашне.</w:t>
      </w:r>
      <w:r>
        <w:br/>
      </w:r>
      <w:r>
        <w:rPr>
          <w:rFonts w:ascii="Times New Roman"/>
          <w:b w:val="false"/>
          <w:i w:val="false"/>
          <w:color w:val="000000"/>
          <w:sz w:val="28"/>
        </w:rPr>
        <w:t>
      Әуе қорғанысы күштерінде шалбар – қара көк түсті (17-сурет).</w:t>
      </w:r>
      <w:r>
        <w:br/>
      </w:r>
      <w:r>
        <w:rPr>
          <w:rFonts w:ascii="Times New Roman"/>
          <w:b w:val="false"/>
          <w:i w:val="false"/>
          <w:color w:val="000000"/>
          <w:sz w:val="28"/>
        </w:rPr>
        <w:t>
      18. Ерекше салтанатты киім нысаны:</w:t>
      </w:r>
      <w:r>
        <w:br/>
      </w:r>
      <w:r>
        <w:rPr>
          <w:rFonts w:ascii="Times New Roman"/>
          <w:b w:val="false"/>
          <w:i w:val="false"/>
          <w:color w:val="000000"/>
          <w:sz w:val="28"/>
        </w:rPr>
        <w:t>
      1) № 1 нысан – жазғы (18-сурет):</w:t>
      </w:r>
      <w:r>
        <w:br/>
      </w:r>
      <w:r>
        <w:rPr>
          <w:rFonts w:ascii="Times New Roman"/>
          <w:b w:val="false"/>
          <w:i w:val="false"/>
          <w:color w:val="000000"/>
          <w:sz w:val="28"/>
        </w:rPr>
        <w:t>
      жиек салынған және көк барқын түсті айнала жиекті ақ түсті фуражка;</w:t>
      </w:r>
      <w:r>
        <w:br/>
      </w:r>
      <w:r>
        <w:rPr>
          <w:rFonts w:ascii="Times New Roman"/>
          <w:b w:val="false"/>
          <w:i w:val="false"/>
          <w:color w:val="000000"/>
          <w:sz w:val="28"/>
        </w:rPr>
        <w:t>
      ақ түсті мундир мен жиектер салынған және лампастары бар қара түсті балағы етікке салынатын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құрым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2) № 2 нысан – жазғы (19-сурет):</w:t>
      </w:r>
      <w:r>
        <w:br/>
      </w:r>
      <w:r>
        <w:rPr>
          <w:rFonts w:ascii="Times New Roman"/>
          <w:b w:val="false"/>
          <w:i w:val="false"/>
          <w:color w:val="000000"/>
          <w:sz w:val="28"/>
        </w:rPr>
        <w:t>
      жиек салынған және ашық көгілдір түсті айнала жиекті ақ түсті фуражка;</w:t>
      </w:r>
      <w:r>
        <w:br/>
      </w:r>
      <w:r>
        <w:rPr>
          <w:rFonts w:ascii="Times New Roman"/>
          <w:b w:val="false"/>
          <w:i w:val="false"/>
          <w:color w:val="000000"/>
          <w:sz w:val="28"/>
        </w:rPr>
        <w:t>
      ақ түсті мундир мен жиектер салынған және лампастары бар қара түсті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қысқа қонышты лакталған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3) № 3 нысан – жазғы (20-сурет):</w:t>
      </w:r>
      <w:r>
        <w:br/>
      </w:r>
      <w:r>
        <w:rPr>
          <w:rFonts w:ascii="Times New Roman"/>
          <w:b w:val="false"/>
          <w:i w:val="false"/>
          <w:color w:val="000000"/>
          <w:sz w:val="28"/>
        </w:rPr>
        <w:t>
      жиек салынған және ашық көгілдір түсті айнала жиекті қара түсті фуражка;</w:t>
      </w:r>
      <w:r>
        <w:br/>
      </w:r>
      <w:r>
        <w:rPr>
          <w:rFonts w:ascii="Times New Roman"/>
          <w:b w:val="false"/>
          <w:i w:val="false"/>
          <w:color w:val="000000"/>
          <w:sz w:val="28"/>
        </w:rPr>
        <w:t>
      қара түсті мундир мен жиектер салынған және лампастары бар балағы етікке салынатын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құрым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4) № 4 нысан – жазғы (21-сурет):</w:t>
      </w:r>
      <w:r>
        <w:br/>
      </w:r>
      <w:r>
        <w:rPr>
          <w:rFonts w:ascii="Times New Roman"/>
          <w:b w:val="false"/>
          <w:i w:val="false"/>
          <w:color w:val="000000"/>
          <w:sz w:val="28"/>
        </w:rPr>
        <w:t>
      жиек салынған және ашық көгілдір түсті айнала жиекті қара түсті фуражка;</w:t>
      </w:r>
      <w:r>
        <w:br/>
      </w:r>
      <w:r>
        <w:rPr>
          <w:rFonts w:ascii="Times New Roman"/>
          <w:b w:val="false"/>
          <w:i w:val="false"/>
          <w:color w:val="000000"/>
          <w:sz w:val="28"/>
        </w:rPr>
        <w:t>
      қара түсті мундир мен жиектер салынған және лампастары бар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қысқа қонышты лакталған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5) № 1 нысан – қысқы (22-сурет):</w:t>
      </w:r>
      <w:r>
        <w:br/>
      </w:r>
      <w:r>
        <w:rPr>
          <w:rFonts w:ascii="Times New Roman"/>
          <w:b w:val="false"/>
          <w:i w:val="false"/>
          <w:color w:val="000000"/>
          <w:sz w:val="28"/>
        </w:rPr>
        <w:t>
      сұр түсті қаракөлден тігілген құлақшын;</w:t>
      </w:r>
      <w:r>
        <w:br/>
      </w:r>
      <w:r>
        <w:rPr>
          <w:rFonts w:ascii="Times New Roman"/>
          <w:b w:val="false"/>
          <w:i w:val="false"/>
          <w:color w:val="000000"/>
          <w:sz w:val="28"/>
        </w:rPr>
        <w:t>
      сұр түсті қаракөлден тігілген жағасы бар сұрғылт түсті шинель;</w:t>
      </w:r>
      <w:r>
        <w:br/>
      </w:r>
      <w:r>
        <w:rPr>
          <w:rFonts w:ascii="Times New Roman"/>
          <w:b w:val="false"/>
          <w:i w:val="false"/>
          <w:color w:val="000000"/>
          <w:sz w:val="28"/>
        </w:rPr>
        <w:t>
      қара түсті мундир мен жиектер салынған және лампастары бар балағы етікке салынатын шалбар;</w:t>
      </w:r>
      <w:r>
        <w:br/>
      </w:r>
      <w:r>
        <w:rPr>
          <w:rFonts w:ascii="Times New Roman"/>
          <w:b w:val="false"/>
          <w:i w:val="false"/>
          <w:color w:val="000000"/>
          <w:sz w:val="28"/>
        </w:rPr>
        <w:t xml:space="preserve">
      ақ түсті жейде; </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іші жылы құрым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6) № 2 нысан – қысқы (23-сурет):</w:t>
      </w:r>
      <w:r>
        <w:br/>
      </w:r>
      <w:r>
        <w:rPr>
          <w:rFonts w:ascii="Times New Roman"/>
          <w:b w:val="false"/>
          <w:i w:val="false"/>
          <w:color w:val="000000"/>
          <w:sz w:val="28"/>
        </w:rPr>
        <w:t>
      сұр түсті қаракөлден тігілген құлақшын;</w:t>
      </w:r>
      <w:r>
        <w:br/>
      </w:r>
      <w:r>
        <w:rPr>
          <w:rFonts w:ascii="Times New Roman"/>
          <w:b w:val="false"/>
          <w:i w:val="false"/>
          <w:color w:val="000000"/>
          <w:sz w:val="28"/>
        </w:rPr>
        <w:t>
      сұр түсті қаракөлден тігілген жағасы бар сұрғылт түсті шинель;</w:t>
      </w:r>
      <w:r>
        <w:br/>
      </w:r>
      <w:r>
        <w:rPr>
          <w:rFonts w:ascii="Times New Roman"/>
          <w:b w:val="false"/>
          <w:i w:val="false"/>
          <w:color w:val="000000"/>
          <w:sz w:val="28"/>
        </w:rPr>
        <w:t>
      қара түсті мундир мен жиектер салынған және лампастары бар балағы түсіңкі шалбар;</w:t>
      </w:r>
      <w:r>
        <w:br/>
      </w:r>
      <w:r>
        <w:rPr>
          <w:rFonts w:ascii="Times New Roman"/>
          <w:b w:val="false"/>
          <w:i w:val="false"/>
          <w:color w:val="000000"/>
          <w:sz w:val="28"/>
        </w:rPr>
        <w:t xml:space="preserve">
      ақ түсті жейде; </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19. Сап үшін күнделікті киім нысаны:</w:t>
      </w:r>
      <w:r>
        <w:br/>
      </w:r>
      <w:r>
        <w:rPr>
          <w:rFonts w:ascii="Times New Roman"/>
          <w:b w:val="false"/>
          <w:i w:val="false"/>
          <w:color w:val="000000"/>
          <w:sz w:val="28"/>
        </w:rPr>
        <w:t>
      1) жазғы (24-сурет):</w:t>
      </w:r>
      <w:r>
        <w:br/>
      </w:r>
      <w:r>
        <w:rPr>
          <w:rFonts w:ascii="Times New Roman"/>
          <w:b w:val="false"/>
          <w:i w:val="false"/>
          <w:color w:val="000000"/>
          <w:sz w:val="28"/>
        </w:rPr>
        <w:t>
      жиек салынған қара жусан түстес фуражка;</w:t>
      </w:r>
      <w:r>
        <w:br/>
      </w:r>
      <w:r>
        <w:rPr>
          <w:rFonts w:ascii="Times New Roman"/>
          <w:b w:val="false"/>
          <w:i w:val="false"/>
          <w:color w:val="000000"/>
          <w:sz w:val="28"/>
        </w:rPr>
        <w:t>
      қара жусан түстес китель мен жиектер салынған және лампастары бар балағы түсіңкі шалбар;</w:t>
      </w:r>
      <w:r>
        <w:br/>
      </w:r>
      <w:r>
        <w:rPr>
          <w:rFonts w:ascii="Times New Roman"/>
          <w:b w:val="false"/>
          <w:i w:val="false"/>
          <w:color w:val="000000"/>
          <w:sz w:val="28"/>
        </w:rPr>
        <w:t>
      ашық жусан түстес жейде;</w:t>
      </w:r>
      <w:r>
        <w:br/>
      </w:r>
      <w:r>
        <w:rPr>
          <w:rFonts w:ascii="Times New Roman"/>
          <w:b w:val="false"/>
          <w:i w:val="false"/>
          <w:color w:val="000000"/>
          <w:sz w:val="28"/>
        </w:rPr>
        <w:t>
      қара жусан түстес галстук;</w:t>
      </w:r>
      <w:r>
        <w:br/>
      </w:r>
      <w:r>
        <w:rPr>
          <w:rFonts w:ascii="Times New Roman"/>
          <w:b w:val="false"/>
          <w:i w:val="false"/>
          <w:color w:val="000000"/>
          <w:sz w:val="28"/>
        </w:rPr>
        <w:t>
      қара түсті қысқа қонышты былғары бәтеңке.</w:t>
      </w:r>
      <w:r>
        <w:br/>
      </w:r>
      <w:r>
        <w:rPr>
          <w:rFonts w:ascii="Times New Roman"/>
          <w:b w:val="false"/>
          <w:i w:val="false"/>
          <w:color w:val="000000"/>
          <w:sz w:val="28"/>
        </w:rPr>
        <w:t>
      Әуе қорғанысы күштерінде фуражка, китель мен балағы түсіңкі шалбар, галстук – қара көк түсті, жейде – ашық көк түсті (26-сурет);</w:t>
      </w:r>
      <w:r>
        <w:br/>
      </w:r>
      <w:r>
        <w:rPr>
          <w:rFonts w:ascii="Times New Roman"/>
          <w:b w:val="false"/>
          <w:i w:val="false"/>
          <w:color w:val="000000"/>
          <w:sz w:val="28"/>
        </w:rPr>
        <w:t>
      2) қысқы (25-сурет):</w:t>
      </w:r>
      <w:r>
        <w:br/>
      </w:r>
      <w:r>
        <w:rPr>
          <w:rFonts w:ascii="Times New Roman"/>
          <w:b w:val="false"/>
          <w:i w:val="false"/>
          <w:color w:val="000000"/>
          <w:sz w:val="28"/>
        </w:rPr>
        <w:t>
      күнқағары бар сұр түсті қаракөлден тігілген малақай;</w:t>
      </w:r>
      <w:r>
        <w:br/>
      </w:r>
      <w:r>
        <w:rPr>
          <w:rFonts w:ascii="Times New Roman"/>
          <w:b w:val="false"/>
          <w:i w:val="false"/>
          <w:color w:val="000000"/>
          <w:sz w:val="28"/>
        </w:rPr>
        <w:t>
      сұр түсті қаракөлден тігілген жағасы бар қара жусан түстес күртеше;</w:t>
      </w:r>
      <w:r>
        <w:br/>
      </w:r>
      <w:r>
        <w:rPr>
          <w:rFonts w:ascii="Times New Roman"/>
          <w:b w:val="false"/>
          <w:i w:val="false"/>
          <w:color w:val="000000"/>
          <w:sz w:val="28"/>
        </w:rPr>
        <w:t>
      қара жусан түстес китель мен жиектер салынған және лампастары бар балағы түсіңкі шалбар;</w:t>
      </w:r>
      <w:r>
        <w:br/>
      </w:r>
      <w:r>
        <w:rPr>
          <w:rFonts w:ascii="Times New Roman"/>
          <w:b w:val="false"/>
          <w:i w:val="false"/>
          <w:color w:val="000000"/>
          <w:sz w:val="28"/>
        </w:rPr>
        <w:t>
      ашық жусан түстес жейде;</w:t>
      </w:r>
      <w:r>
        <w:br/>
      </w:r>
      <w:r>
        <w:rPr>
          <w:rFonts w:ascii="Times New Roman"/>
          <w:b w:val="false"/>
          <w:i w:val="false"/>
          <w:color w:val="000000"/>
          <w:sz w:val="28"/>
        </w:rPr>
        <w:t>
      қара жусан түстес галстук;</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қара түсті іші жылы (былғары) қолғап;</w:t>
      </w:r>
      <w:r>
        <w:br/>
      </w:r>
      <w:r>
        <w:rPr>
          <w:rFonts w:ascii="Times New Roman"/>
          <w:b w:val="false"/>
          <w:i w:val="false"/>
          <w:color w:val="000000"/>
          <w:sz w:val="28"/>
        </w:rPr>
        <w:t>
      қара жусан түстес кашне.</w:t>
      </w:r>
      <w:r>
        <w:br/>
      </w:r>
      <w:r>
        <w:rPr>
          <w:rFonts w:ascii="Times New Roman"/>
          <w:b w:val="false"/>
          <w:i w:val="false"/>
          <w:color w:val="000000"/>
          <w:sz w:val="28"/>
        </w:rPr>
        <w:t>
      Әуе қорғанысы күштерінде қысқы күртеше, китель мен балағы түсіңкі шалбар, галстук пен кашне – қара көк түсті, жейде – ашық көк түсті (27-сурет).</w:t>
      </w:r>
      <w:r>
        <w:br/>
      </w:r>
      <w:r>
        <w:rPr>
          <w:rFonts w:ascii="Times New Roman"/>
          <w:b w:val="false"/>
          <w:i w:val="false"/>
          <w:color w:val="000000"/>
          <w:sz w:val="28"/>
        </w:rPr>
        <w:t>
      Сап үшін күнделікті киім нысаны кезінде Қарулы Күштердің Аэроұтқыр әскерлерінде, басқа да әскерлер мен әскери құралымдарда фуражка орнына белгіленген түсті берет киіп жүруге рұқсат етіледі.</w:t>
      </w:r>
      <w:r>
        <w:br/>
      </w:r>
      <w:r>
        <w:rPr>
          <w:rFonts w:ascii="Times New Roman"/>
          <w:b w:val="false"/>
          <w:i w:val="false"/>
          <w:color w:val="000000"/>
          <w:sz w:val="28"/>
        </w:rPr>
        <w:t>
      20. Саптан тыс күнделікті киім нысаны сап үшін күнделікті сияқты, саптан тыс күнделікті киім нысаны кезінде китель орнына белгіленген түсті свитер (28, 30-суреттер) киіп жүруге рұқсат етіледі.</w:t>
      </w:r>
      <w:r>
        <w:br/>
      </w:r>
      <w:r>
        <w:rPr>
          <w:rFonts w:ascii="Times New Roman"/>
          <w:b w:val="false"/>
          <w:i w:val="false"/>
          <w:color w:val="000000"/>
          <w:sz w:val="28"/>
        </w:rPr>
        <w:t>
      Күнделікті киім нысаны кезінде Қарулы Күштердің Аэроұтқыр әскерлерінде, басқа да әскерлер мен әскери құралымдарда фуражка орнына белгіленген түсті берет киіп жүруге рұқсат етіледі.</w:t>
      </w:r>
      <w:r>
        <w:br/>
      </w:r>
      <w:r>
        <w:rPr>
          <w:rFonts w:ascii="Times New Roman"/>
          <w:b w:val="false"/>
          <w:i w:val="false"/>
          <w:color w:val="000000"/>
          <w:sz w:val="28"/>
        </w:rPr>
        <w:t>
      Ыстық ауа райында күнделікті фуражка орнына – кепи, ұзын жеңді жейде орнына – қысқы жеңді жейде (32, 33-суреттер) киіп жүруге рұқсат етіледі.</w:t>
      </w:r>
      <w:r>
        <w:br/>
      </w:r>
      <w:r>
        <w:rPr>
          <w:rFonts w:ascii="Times New Roman"/>
          <w:b w:val="false"/>
          <w:i w:val="false"/>
          <w:color w:val="000000"/>
          <w:sz w:val="28"/>
        </w:rPr>
        <w:t xml:space="preserve">
      Жазғы күнделікті киім нысаны кезінде суық ауа райында және қысқы күнделікті киім нысаны кезінде жылы ауа райында қара жусан түстес маусымдық плащ киіп жүруге рұқсат етіледі. </w:t>
      </w:r>
      <w:r>
        <w:br/>
      </w:r>
      <w:r>
        <w:rPr>
          <w:rFonts w:ascii="Times New Roman"/>
          <w:b w:val="false"/>
          <w:i w:val="false"/>
          <w:color w:val="000000"/>
          <w:sz w:val="28"/>
        </w:rPr>
        <w:t>
      Әуе қорғанысы күштерінде – маусымдық плащ – қара көк түсті (29, 31-суреттер).</w:t>
      </w:r>
      <w:r>
        <w:br/>
      </w:r>
      <w:r>
        <w:rPr>
          <w:rFonts w:ascii="Times New Roman"/>
          <w:b w:val="false"/>
          <w:i w:val="false"/>
          <w:color w:val="000000"/>
          <w:sz w:val="28"/>
        </w:rPr>
        <w:t>
      21. Далалық киім нысаны:</w:t>
      </w:r>
      <w:r>
        <w:br/>
      </w:r>
      <w:r>
        <w:rPr>
          <w:rFonts w:ascii="Times New Roman"/>
          <w:b w:val="false"/>
          <w:i w:val="false"/>
          <w:color w:val="000000"/>
          <w:sz w:val="28"/>
        </w:rPr>
        <w:t>
      1) жазғы (34-сурет):</w:t>
      </w:r>
      <w:r>
        <w:br/>
      </w:r>
      <w:r>
        <w:rPr>
          <w:rFonts w:ascii="Times New Roman"/>
          <w:b w:val="false"/>
          <w:i w:val="false"/>
          <w:color w:val="000000"/>
          <w:sz w:val="28"/>
        </w:rPr>
        <w:t>
      бүркеніш түсті далалық фуражка;</w:t>
      </w:r>
      <w:r>
        <w:br/>
      </w:r>
      <w:r>
        <w:rPr>
          <w:rFonts w:ascii="Times New Roman"/>
          <w:b w:val="false"/>
          <w:i w:val="false"/>
          <w:color w:val="000000"/>
          <w:sz w:val="28"/>
        </w:rPr>
        <w:t>
      бір түсті футболка;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далалық белбеу;</w:t>
      </w:r>
      <w:r>
        <w:br/>
      </w:r>
      <w:r>
        <w:rPr>
          <w:rFonts w:ascii="Times New Roman"/>
          <w:b w:val="false"/>
          <w:i w:val="false"/>
          <w:color w:val="000000"/>
          <w:sz w:val="28"/>
        </w:rPr>
        <w:t>
      қара түсті биік қонышты былғары бәтеңке;</w:t>
      </w:r>
      <w:r>
        <w:br/>
      </w:r>
      <w:r>
        <w:rPr>
          <w:rFonts w:ascii="Times New Roman"/>
          <w:b w:val="false"/>
          <w:i w:val="false"/>
          <w:color w:val="000000"/>
          <w:sz w:val="28"/>
        </w:rPr>
        <w:t>
      2) қысқы (35-сурет):</w:t>
      </w:r>
      <w:r>
        <w:br/>
      </w:r>
      <w:r>
        <w:rPr>
          <w:rFonts w:ascii="Times New Roman"/>
          <w:b w:val="false"/>
          <w:i w:val="false"/>
          <w:color w:val="000000"/>
          <w:sz w:val="28"/>
        </w:rPr>
        <w:t>
      күнқағары бар сұр түсті қаракөлден тігілген малақай;</w:t>
      </w:r>
      <w:r>
        <w:br/>
      </w:r>
      <w:r>
        <w:rPr>
          <w:rFonts w:ascii="Times New Roman"/>
          <w:b w:val="false"/>
          <w:i w:val="false"/>
          <w:color w:val="000000"/>
          <w:sz w:val="28"/>
        </w:rPr>
        <w:t>
      бір түсті футболка;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бүркеніш түсті далалық астары жылы күртеше мен тік пішілген шалбар;</w:t>
      </w:r>
      <w:r>
        <w:br/>
      </w:r>
      <w:r>
        <w:rPr>
          <w:rFonts w:ascii="Times New Roman"/>
          <w:b w:val="false"/>
          <w:i w:val="false"/>
          <w:color w:val="000000"/>
          <w:sz w:val="28"/>
        </w:rPr>
        <w:t>
      қара түсті іші жылы биік қонышты былғары бәтеңке;</w:t>
      </w:r>
      <w:r>
        <w:br/>
      </w:r>
      <w:r>
        <w:rPr>
          <w:rFonts w:ascii="Times New Roman"/>
          <w:b w:val="false"/>
          <w:i w:val="false"/>
          <w:color w:val="000000"/>
          <w:sz w:val="28"/>
        </w:rPr>
        <w:t>
      далалық белбеу;</w:t>
      </w:r>
      <w:r>
        <w:br/>
      </w:r>
      <w:r>
        <w:rPr>
          <w:rFonts w:ascii="Times New Roman"/>
          <w:b w:val="false"/>
          <w:i w:val="false"/>
          <w:color w:val="000000"/>
          <w:sz w:val="28"/>
        </w:rPr>
        <w:t>
      қара түсті іші жылы (былғары) қолғап.</w:t>
      </w:r>
      <w:r>
        <w:br/>
      </w:r>
      <w:r>
        <w:rPr>
          <w:rFonts w:ascii="Times New Roman"/>
          <w:b w:val="false"/>
          <w:i w:val="false"/>
          <w:color w:val="000000"/>
          <w:sz w:val="28"/>
        </w:rPr>
        <w:t xml:space="preserve">
      Қысқы далалық киім нысаны кезінде күнқағары бар құлақшын орнына жүн малақай (36-сурет) киіп жүруге рұқсат етіледі. </w:t>
      </w:r>
      <w:r>
        <w:br/>
      </w:r>
      <w:r>
        <w:rPr>
          <w:rFonts w:ascii="Times New Roman"/>
          <w:b w:val="false"/>
          <w:i w:val="false"/>
          <w:color w:val="000000"/>
          <w:sz w:val="28"/>
        </w:rPr>
        <w:t>
      Аэроұтқыр әскерлерінде бүркеніш түсті далалық жазғы және далалық астары жылы күртеше мен шалбар орнына – бүркеніш түсті десанттық жазғы және десанттық астары жылы күртеше мен шалбар, футболка орнына – белгіленген түсті ұзын жеңді және қысқа жеңді тельняшка.</w:t>
      </w:r>
      <w:r>
        <w:br/>
      </w:r>
      <w:r>
        <w:rPr>
          <w:rFonts w:ascii="Times New Roman"/>
          <w:b w:val="false"/>
          <w:i w:val="false"/>
          <w:color w:val="000000"/>
          <w:sz w:val="28"/>
        </w:rPr>
        <w:t>
      Қарулы Күштердің Аэроұтқыр әскерлерінде, басқа да әскерлер мен әскери құралымдарда жазғы далалық киім нысаны кезінде және қысқы далалық киім нысаны кезінде жылы ауа райында далалық фуражка және күнқағары бар қаракөлден тігілген малақай орнына белгіленген түсті берет (37, 38, 39, 40-суреттер) киіп жүруге рұқсат етіледі.</w:t>
      </w:r>
      <w:r>
        <w:br/>
      </w:r>
      <w:r>
        <w:rPr>
          <w:rFonts w:ascii="Times New Roman"/>
          <w:b w:val="false"/>
          <w:i w:val="false"/>
          <w:color w:val="000000"/>
          <w:sz w:val="28"/>
        </w:rPr>
        <w:t>
      22. Ерекше салтанатты және сап үшін салтанатты киім нысаны кезінде мундирге ерекшелік белгілері және ведомстволық кеуде айырым белгілері; саптан тыс салтанатты киім нысаны кезінде мундирге және күнделікті киім нысаны кезінде кительге – планкалардағы орден ленталары мен медаль ленталары, ведомстволық кеуде айырым белгілері тағылады.</w:t>
      </w:r>
      <w:r>
        <w:br/>
      </w:r>
      <w:r>
        <w:rPr>
          <w:rFonts w:ascii="Times New Roman"/>
          <w:b w:val="false"/>
          <w:i w:val="false"/>
          <w:color w:val="000000"/>
          <w:sz w:val="28"/>
        </w:rPr>
        <w:t>
      23. Погондар:</w:t>
      </w:r>
      <w:r>
        <w:br/>
      </w:r>
      <w:r>
        <w:rPr>
          <w:rFonts w:ascii="Times New Roman"/>
          <w:b w:val="false"/>
          <w:i w:val="false"/>
          <w:color w:val="000000"/>
          <w:sz w:val="28"/>
        </w:rPr>
        <w:t>
      1) ерекше салтанатты киім нысанына:</w:t>
      </w:r>
      <w:r>
        <w:br/>
      </w:r>
      <w:r>
        <w:rPr>
          <w:rFonts w:ascii="Times New Roman"/>
          <w:b w:val="false"/>
          <w:i w:val="false"/>
          <w:color w:val="000000"/>
          <w:sz w:val="28"/>
        </w:rPr>
        <w:t>
      сұрғылт түсті шинельге – сұрғылт түсті;</w:t>
      </w:r>
      <w:r>
        <w:br/>
      </w:r>
      <w:r>
        <w:rPr>
          <w:rFonts w:ascii="Times New Roman"/>
          <w:b w:val="false"/>
          <w:i w:val="false"/>
          <w:color w:val="000000"/>
          <w:sz w:val="28"/>
        </w:rPr>
        <w:t>
      ақ түсті мундирге және жейдеге – ақ түсті;</w:t>
      </w:r>
      <w:r>
        <w:br/>
      </w:r>
      <w:r>
        <w:rPr>
          <w:rFonts w:ascii="Times New Roman"/>
          <w:b w:val="false"/>
          <w:i w:val="false"/>
          <w:color w:val="000000"/>
          <w:sz w:val="28"/>
        </w:rPr>
        <w:t>
      қара түсті мундирге – қара түсті;</w:t>
      </w:r>
      <w:r>
        <w:br/>
      </w:r>
      <w:r>
        <w:rPr>
          <w:rFonts w:ascii="Times New Roman"/>
          <w:b w:val="false"/>
          <w:i w:val="false"/>
          <w:color w:val="000000"/>
          <w:sz w:val="28"/>
        </w:rPr>
        <w:t>
      2) киім нысанының басқа да түрлеріне:</w:t>
      </w:r>
      <w:r>
        <w:br/>
      </w:r>
      <w:r>
        <w:rPr>
          <w:rFonts w:ascii="Times New Roman"/>
          <w:b w:val="false"/>
          <w:i w:val="false"/>
          <w:color w:val="000000"/>
          <w:sz w:val="28"/>
        </w:rPr>
        <w:t>
      салтанатты киім нысаны кезінде мундирге – алтын түстес;</w:t>
      </w:r>
      <w:r>
        <w:br/>
      </w:r>
      <w:r>
        <w:rPr>
          <w:rFonts w:ascii="Times New Roman"/>
          <w:b w:val="false"/>
          <w:i w:val="false"/>
          <w:color w:val="000000"/>
          <w:sz w:val="28"/>
        </w:rPr>
        <w:t>
      ашық сұр түсті мундирге және астары жылы сұрғылт түсті пальтоға – сұрғылт түсті;</w:t>
      </w:r>
      <w:r>
        <w:br/>
      </w:r>
      <w:r>
        <w:rPr>
          <w:rFonts w:ascii="Times New Roman"/>
          <w:b w:val="false"/>
          <w:i w:val="false"/>
          <w:color w:val="000000"/>
          <w:sz w:val="28"/>
        </w:rPr>
        <w:t>
      қара жусан түстес (қара көк түсті) қысқы күртешеге, маусымдық плащқа, свитерге – қара жусан түстес (қара көк түсті);</w:t>
      </w:r>
      <w:r>
        <w:br/>
      </w:r>
      <w:r>
        <w:rPr>
          <w:rFonts w:ascii="Times New Roman"/>
          <w:b w:val="false"/>
          <w:i w:val="false"/>
          <w:color w:val="000000"/>
          <w:sz w:val="28"/>
        </w:rPr>
        <w:t>
      ақ түсті жейдеге – ақ түсті;</w:t>
      </w:r>
      <w:r>
        <w:br/>
      </w:r>
      <w:r>
        <w:rPr>
          <w:rFonts w:ascii="Times New Roman"/>
          <w:b w:val="false"/>
          <w:i w:val="false"/>
          <w:color w:val="000000"/>
          <w:sz w:val="28"/>
        </w:rPr>
        <w:t>
      ашық жусан түстес (ашық көк түсті) жейдеге – ашық жусан түстес (ашық көк түсті) тағылады.</w:t>
      </w:r>
      <w:r>
        <w:br/>
      </w:r>
      <w:r>
        <w:rPr>
          <w:rFonts w:ascii="Times New Roman"/>
          <w:b w:val="false"/>
          <w:i w:val="false"/>
          <w:color w:val="000000"/>
          <w:sz w:val="28"/>
        </w:rPr>
        <w:t>
      24. Ілмектер жазғы далалық күртешелерге – бүркеніш түсті тағылады.</w:t>
      </w:r>
      <w:r>
        <w:br/>
      </w:r>
      <w:r>
        <w:rPr>
          <w:rFonts w:ascii="Times New Roman"/>
          <w:b w:val="false"/>
          <w:i w:val="false"/>
          <w:color w:val="000000"/>
          <w:sz w:val="28"/>
        </w:rPr>
        <w:t>
      25. Әскери атақтары бойынша жапсырмалар қысқы далалық күртешелерге – бүркеніш түсті тағылады.</w:t>
      </w:r>
    </w:p>
    <w:p>
      <w:pPr>
        <w:spacing w:after="0"/>
        <w:ind w:left="0"/>
        <w:jc w:val="left"/>
      </w:pPr>
      <w:r>
        <w:rPr>
          <w:rFonts w:ascii="Times New Roman"/>
          <w:b/>
          <w:i w:val="false"/>
          <w:color w:val="000000"/>
        </w:rPr>
        <w:t xml:space="preserve"> § 2. Әскери-теңіз күштері, Қазақстан Республикасы Ұлттық</w:t>
      </w:r>
      <w:r>
        <w:br/>
      </w:r>
      <w:r>
        <w:rPr>
          <w:rFonts w:ascii="Times New Roman"/>
          <w:b/>
          <w:i w:val="false"/>
          <w:color w:val="000000"/>
        </w:rPr>
        <w:t>
қауіпсіздік комитеті Шекара қызметінің теңіз бөлімдері</w:t>
      </w:r>
    </w:p>
    <w:p>
      <w:pPr>
        <w:spacing w:after="0"/>
        <w:ind w:left="0"/>
        <w:jc w:val="both"/>
      </w:pPr>
      <w:r>
        <w:rPr>
          <w:rFonts w:ascii="Times New Roman"/>
          <w:b w:val="false"/>
          <w:i w:val="false"/>
          <w:color w:val="000000"/>
          <w:sz w:val="28"/>
        </w:rPr>
        <w:t>      26. Салтанатты киім нысаны:</w:t>
      </w:r>
      <w:r>
        <w:br/>
      </w:r>
      <w:r>
        <w:rPr>
          <w:rFonts w:ascii="Times New Roman"/>
          <w:b w:val="false"/>
          <w:i w:val="false"/>
          <w:color w:val="000000"/>
          <w:sz w:val="28"/>
        </w:rPr>
        <w:t>
      1) № 1 нысан – жазғы (41-сурет):</w:t>
      </w:r>
      <w:r>
        <w:br/>
      </w:r>
      <w:r>
        <w:rPr>
          <w:rFonts w:ascii="Times New Roman"/>
          <w:b w:val="false"/>
          <w:i w:val="false"/>
          <w:color w:val="000000"/>
          <w:sz w:val="28"/>
        </w:rPr>
        <w:t>
      ақ түсті фуражка;</w:t>
      </w:r>
      <w:r>
        <w:br/>
      </w:r>
      <w:r>
        <w:rPr>
          <w:rFonts w:ascii="Times New Roman"/>
          <w:b w:val="false"/>
          <w:i w:val="false"/>
          <w:color w:val="000000"/>
          <w:sz w:val="28"/>
        </w:rPr>
        <w:t>
      ақ түсті тужурка мен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ақ түсті қысқа қонышты лакталған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кездік;</w:t>
      </w:r>
      <w:r>
        <w:br/>
      </w:r>
      <w:r>
        <w:rPr>
          <w:rFonts w:ascii="Times New Roman"/>
          <w:b w:val="false"/>
          <w:i w:val="false"/>
          <w:color w:val="000000"/>
          <w:sz w:val="28"/>
        </w:rPr>
        <w:t>
      2) № 2 нысан – жазғы (42-сурет):</w:t>
      </w:r>
      <w:r>
        <w:br/>
      </w:r>
      <w:r>
        <w:rPr>
          <w:rFonts w:ascii="Times New Roman"/>
          <w:b w:val="false"/>
          <w:i w:val="false"/>
          <w:color w:val="000000"/>
          <w:sz w:val="28"/>
        </w:rPr>
        <w:t>
      ақ түсті фуражка;</w:t>
      </w:r>
      <w:r>
        <w:br/>
      </w:r>
      <w:r>
        <w:rPr>
          <w:rFonts w:ascii="Times New Roman"/>
          <w:b w:val="false"/>
          <w:i w:val="false"/>
          <w:color w:val="000000"/>
          <w:sz w:val="28"/>
        </w:rPr>
        <w:t>
      қара түсті тужурка мен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қысқа қонышты лакталған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кездік;</w:t>
      </w:r>
      <w:r>
        <w:br/>
      </w:r>
      <w:r>
        <w:rPr>
          <w:rFonts w:ascii="Times New Roman"/>
          <w:b w:val="false"/>
          <w:i w:val="false"/>
          <w:color w:val="000000"/>
          <w:sz w:val="28"/>
        </w:rPr>
        <w:t>
      3) қысқы (43-сурет):</w:t>
      </w:r>
      <w:r>
        <w:br/>
      </w:r>
      <w:r>
        <w:rPr>
          <w:rFonts w:ascii="Times New Roman"/>
          <w:b w:val="false"/>
          <w:i w:val="false"/>
          <w:color w:val="000000"/>
          <w:sz w:val="28"/>
        </w:rPr>
        <w:t>
      күнқағары бар қара түсті қаракөлден тігілген малақай;</w:t>
      </w:r>
      <w:r>
        <w:br/>
      </w:r>
      <w:r>
        <w:rPr>
          <w:rFonts w:ascii="Times New Roman"/>
          <w:b w:val="false"/>
          <w:i w:val="false"/>
          <w:color w:val="000000"/>
          <w:sz w:val="28"/>
        </w:rPr>
        <w:t>
      қара түсті қаракөлден тігілген жағасы бар қара түсті астары жылы пальто;</w:t>
      </w:r>
      <w:r>
        <w:br/>
      </w:r>
      <w:r>
        <w:rPr>
          <w:rFonts w:ascii="Times New Roman"/>
          <w:b w:val="false"/>
          <w:i w:val="false"/>
          <w:color w:val="000000"/>
          <w:sz w:val="28"/>
        </w:rPr>
        <w:t>
      қара түсті тужурка мен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іші жылы (былғары) қолғап;</w:t>
      </w:r>
      <w:r>
        <w:br/>
      </w:r>
      <w:r>
        <w:rPr>
          <w:rFonts w:ascii="Times New Roman"/>
          <w:b w:val="false"/>
          <w:i w:val="false"/>
          <w:color w:val="000000"/>
          <w:sz w:val="28"/>
        </w:rPr>
        <w:t>
      ақ түсті кашне;</w:t>
      </w:r>
      <w:r>
        <w:br/>
      </w:r>
      <w:r>
        <w:rPr>
          <w:rFonts w:ascii="Times New Roman"/>
          <w:b w:val="false"/>
          <w:i w:val="false"/>
          <w:color w:val="000000"/>
          <w:sz w:val="28"/>
        </w:rPr>
        <w:t>
      кездік.</w:t>
      </w:r>
      <w:r>
        <w:br/>
      </w:r>
      <w:r>
        <w:rPr>
          <w:rFonts w:ascii="Times New Roman"/>
          <w:b w:val="false"/>
          <w:i w:val="false"/>
          <w:color w:val="000000"/>
          <w:sz w:val="28"/>
        </w:rPr>
        <w:t xml:space="preserve">
      № 1 және 2 салтанатты киім нысанын күнделікті киім нысаны кезінде киіп жүруге рұқсат етіледі, бұл ретте тужуркадағы погондар – ақ түсті. </w:t>
      </w:r>
      <w:r>
        <w:br/>
      </w:r>
      <w:r>
        <w:rPr>
          <w:rFonts w:ascii="Times New Roman"/>
          <w:b w:val="false"/>
          <w:i w:val="false"/>
          <w:color w:val="000000"/>
          <w:sz w:val="28"/>
        </w:rPr>
        <w:t>
      27. Сап үшін күнделікті киім нысаны:</w:t>
      </w:r>
      <w:r>
        <w:br/>
      </w:r>
      <w:r>
        <w:rPr>
          <w:rFonts w:ascii="Times New Roman"/>
          <w:b w:val="false"/>
          <w:i w:val="false"/>
          <w:color w:val="000000"/>
          <w:sz w:val="28"/>
        </w:rPr>
        <w:t>
      1) жазғы (44-сурет):</w:t>
      </w:r>
      <w:r>
        <w:br/>
      </w:r>
      <w:r>
        <w:rPr>
          <w:rFonts w:ascii="Times New Roman"/>
          <w:b w:val="false"/>
          <w:i w:val="false"/>
          <w:color w:val="000000"/>
          <w:sz w:val="28"/>
        </w:rPr>
        <w:t>
      қара түсті фуражка;</w:t>
      </w:r>
      <w:r>
        <w:br/>
      </w:r>
      <w:r>
        <w:rPr>
          <w:rFonts w:ascii="Times New Roman"/>
          <w:b w:val="false"/>
          <w:i w:val="false"/>
          <w:color w:val="000000"/>
          <w:sz w:val="28"/>
        </w:rPr>
        <w:t>
      қара түсті тужурка мен балағы түсіңкі шалбар;</w:t>
      </w:r>
      <w:r>
        <w:br/>
      </w:r>
      <w:r>
        <w:rPr>
          <w:rFonts w:ascii="Times New Roman"/>
          <w:b w:val="false"/>
          <w:i w:val="false"/>
          <w:color w:val="000000"/>
          <w:sz w:val="28"/>
        </w:rPr>
        <w:t>
      ақ сары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қысқа қонышты былғары бәтеңке (бәтеңке);</w:t>
      </w:r>
      <w:r>
        <w:br/>
      </w:r>
      <w:r>
        <w:rPr>
          <w:rFonts w:ascii="Times New Roman"/>
          <w:b w:val="false"/>
          <w:i w:val="false"/>
          <w:color w:val="000000"/>
          <w:sz w:val="28"/>
        </w:rPr>
        <w:t>
      2) қысқы (45-сурет):</w:t>
      </w:r>
      <w:r>
        <w:br/>
      </w:r>
      <w:r>
        <w:rPr>
          <w:rFonts w:ascii="Times New Roman"/>
          <w:b w:val="false"/>
          <w:i w:val="false"/>
          <w:color w:val="000000"/>
          <w:sz w:val="28"/>
        </w:rPr>
        <w:t>
      күнқағары бар қара түсті қаракөлден тігілген малақай;</w:t>
      </w:r>
      <w:r>
        <w:br/>
      </w:r>
      <w:r>
        <w:rPr>
          <w:rFonts w:ascii="Times New Roman"/>
          <w:b w:val="false"/>
          <w:i w:val="false"/>
          <w:color w:val="000000"/>
          <w:sz w:val="28"/>
        </w:rPr>
        <w:t>
      қара түсті қаракөлден тігілген жағасы бар қара түсті астары жылы пальто;</w:t>
      </w:r>
      <w:r>
        <w:br/>
      </w:r>
      <w:r>
        <w:rPr>
          <w:rFonts w:ascii="Times New Roman"/>
          <w:b w:val="false"/>
          <w:i w:val="false"/>
          <w:color w:val="000000"/>
          <w:sz w:val="28"/>
        </w:rPr>
        <w:t>
      қара түсті тужурка мен балағы түсіңкі шалбар;</w:t>
      </w:r>
      <w:r>
        <w:br/>
      </w:r>
      <w:r>
        <w:rPr>
          <w:rFonts w:ascii="Times New Roman"/>
          <w:b w:val="false"/>
          <w:i w:val="false"/>
          <w:color w:val="000000"/>
          <w:sz w:val="28"/>
        </w:rPr>
        <w:t>
      ақ сары түсті жейде;</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қара түсті іші жылы (былғары) қолғап;</w:t>
      </w:r>
      <w:r>
        <w:br/>
      </w:r>
      <w:r>
        <w:rPr>
          <w:rFonts w:ascii="Times New Roman"/>
          <w:b w:val="false"/>
          <w:i w:val="false"/>
          <w:color w:val="000000"/>
          <w:sz w:val="28"/>
        </w:rPr>
        <w:t>
      қара түсті кашне.</w:t>
      </w:r>
      <w:r>
        <w:br/>
      </w:r>
      <w:r>
        <w:rPr>
          <w:rFonts w:ascii="Times New Roman"/>
          <w:b w:val="false"/>
          <w:i w:val="false"/>
          <w:color w:val="000000"/>
          <w:sz w:val="28"/>
        </w:rPr>
        <w:t>
      28. Саптан тыс күнделікті киім нысаны сап үшін күнделікті киім нысаны сияқты, саптан тыс күнделікті киім нысаны кезінде қара түсті фуражка орнына – қара түсті пилотка (46-сурет), китель орнына – қара түсті свитер (47-сурет) киіп жүруге рұқсат етіледі. Жазғы күнделікті киім нысаны кезінде суық ауа райында және қысқы күнделікті киім нысаны кезінде жылы ауа райында қара түсті маусымдық плащ (48-сурет) киіп жүруге рұқсат етіледі.</w:t>
      </w:r>
      <w:r>
        <w:br/>
      </w:r>
      <w:r>
        <w:rPr>
          <w:rFonts w:ascii="Times New Roman"/>
          <w:b w:val="false"/>
          <w:i w:val="false"/>
          <w:color w:val="000000"/>
          <w:sz w:val="28"/>
        </w:rPr>
        <w:t>
      Ыстық ауа райында күнделікті фуражка орнына – қара түсті кепи, ұзын жеңді жейде орнына – құм түсті қысқа жеңді жейде және шалбар (49-сурет) киіп жүруге рұқсат етіледі.</w:t>
      </w:r>
      <w:r>
        <w:br/>
      </w:r>
      <w:r>
        <w:rPr>
          <w:rFonts w:ascii="Times New Roman"/>
          <w:b w:val="false"/>
          <w:i w:val="false"/>
          <w:color w:val="000000"/>
          <w:sz w:val="28"/>
        </w:rPr>
        <w:t>
      29. Салтанатты киім нысаны кезінде тужуркаға ерекшелік белгілері және ведомстволық кеуде айырым белгілері; күнделікті киім нысаны кезінде тужуркаға – планкалардағы орден ленталары мен медаль ленталары, ведомстволық кеуде айырым белгілері тағылады.</w:t>
      </w:r>
      <w:r>
        <w:br/>
      </w:r>
      <w:r>
        <w:rPr>
          <w:rFonts w:ascii="Times New Roman"/>
          <w:b w:val="false"/>
          <w:i w:val="false"/>
          <w:color w:val="000000"/>
          <w:sz w:val="28"/>
        </w:rPr>
        <w:t>
      30. Погондар:</w:t>
      </w:r>
      <w:r>
        <w:br/>
      </w:r>
      <w:r>
        <w:rPr>
          <w:rFonts w:ascii="Times New Roman"/>
          <w:b w:val="false"/>
          <w:i w:val="false"/>
          <w:color w:val="000000"/>
          <w:sz w:val="28"/>
        </w:rPr>
        <w:t>
      1) салтанатты киім нысаны кезінде тужуркаларға және астары жылы пальтоға – алтын түстес;</w:t>
      </w:r>
      <w:r>
        <w:br/>
      </w:r>
      <w:r>
        <w:rPr>
          <w:rFonts w:ascii="Times New Roman"/>
          <w:b w:val="false"/>
          <w:i w:val="false"/>
          <w:color w:val="000000"/>
          <w:sz w:val="28"/>
        </w:rPr>
        <w:t>
      2) күнделікті киім нысаны кезінде қара түсті тужуркаға, қысқы күртешеге, маусымдық плащқа, свитерге – қара түсті;</w:t>
      </w:r>
      <w:r>
        <w:br/>
      </w:r>
      <w:r>
        <w:rPr>
          <w:rFonts w:ascii="Times New Roman"/>
          <w:b w:val="false"/>
          <w:i w:val="false"/>
          <w:color w:val="000000"/>
          <w:sz w:val="28"/>
        </w:rPr>
        <w:t>
      3) күнделікті киім нысаны кезінде ақ түсті тужуркаға – ақ түсті;</w:t>
      </w:r>
      <w:r>
        <w:br/>
      </w:r>
      <w:r>
        <w:rPr>
          <w:rFonts w:ascii="Times New Roman"/>
          <w:b w:val="false"/>
          <w:i w:val="false"/>
          <w:color w:val="000000"/>
          <w:sz w:val="28"/>
        </w:rPr>
        <w:t>
      4) ақ түсті жейдеге – ақ түсті;</w:t>
      </w:r>
      <w:r>
        <w:br/>
      </w:r>
      <w:r>
        <w:rPr>
          <w:rFonts w:ascii="Times New Roman"/>
          <w:b w:val="false"/>
          <w:i w:val="false"/>
          <w:color w:val="000000"/>
          <w:sz w:val="28"/>
        </w:rPr>
        <w:t>
      5) ақ сары түсті жейдеге – ақ сары түсті тағылады. </w:t>
      </w:r>
    </w:p>
    <w:p>
      <w:pPr>
        <w:spacing w:after="0"/>
        <w:ind w:left="0"/>
        <w:jc w:val="left"/>
      </w:pPr>
      <w:r>
        <w:rPr>
          <w:rFonts w:ascii="Times New Roman"/>
          <w:b/>
          <w:i w:val="false"/>
          <w:color w:val="000000"/>
        </w:rPr>
        <w:t xml:space="preserve"> 3-тарау. Аға және кіші офицерлер құрамының, келісімшарт бойынша</w:t>
      </w:r>
      <w:r>
        <w:br/>
      </w:r>
      <w:r>
        <w:rPr>
          <w:rFonts w:ascii="Times New Roman"/>
          <w:b/>
          <w:i w:val="false"/>
          <w:color w:val="000000"/>
        </w:rPr>
        <w:t>
әскери қызмет өткеретін сержанттар (старшиналар) мен</w:t>
      </w:r>
      <w:r>
        <w:br/>
      </w:r>
      <w:r>
        <w:rPr>
          <w:rFonts w:ascii="Times New Roman"/>
          <w:b/>
          <w:i w:val="false"/>
          <w:color w:val="000000"/>
        </w:rPr>
        <w:t>
сарбаздардың (матростардың) (әскери қызметші әйелдерден басқа)</w:t>
      </w:r>
      <w:r>
        <w:br/>
      </w:r>
      <w:r>
        <w:rPr>
          <w:rFonts w:ascii="Times New Roman"/>
          <w:b/>
          <w:i w:val="false"/>
          <w:color w:val="000000"/>
        </w:rPr>
        <w:t>
әскери киім нысаны үлгілерінің сипаттамасы мен суреттері  § 1. Қазақстан Республикасының Қарулы Күштері, басқа да</w:t>
      </w:r>
      <w:r>
        <w:br/>
      </w:r>
      <w:r>
        <w:rPr>
          <w:rFonts w:ascii="Times New Roman"/>
          <w:b/>
          <w:i w:val="false"/>
          <w:color w:val="000000"/>
        </w:rPr>
        <w:t>
әскерлері мен әскери құралымдары (Әскери-теңіз күштерінен,</w:t>
      </w:r>
      <w:r>
        <w:br/>
      </w:r>
      <w:r>
        <w:rPr>
          <w:rFonts w:ascii="Times New Roman"/>
          <w:b/>
          <w:i w:val="false"/>
          <w:color w:val="000000"/>
        </w:rPr>
        <w:t>
теңіз жаяу әскерлері бөлімдерінен, Ұлттық қауіпсіздік комитеті</w:t>
      </w:r>
      <w:r>
        <w:br/>
      </w:r>
      <w:r>
        <w:rPr>
          <w:rFonts w:ascii="Times New Roman"/>
          <w:b/>
          <w:i w:val="false"/>
          <w:color w:val="000000"/>
        </w:rPr>
        <w:t>
Шекара қызметінің теңіз бөлімдерінен, әскери полициядан басқа)</w:t>
      </w:r>
    </w:p>
    <w:p>
      <w:pPr>
        <w:spacing w:after="0"/>
        <w:ind w:left="0"/>
        <w:jc w:val="both"/>
      </w:pPr>
      <w:r>
        <w:rPr>
          <w:rFonts w:ascii="Times New Roman"/>
          <w:b w:val="false"/>
          <w:i w:val="false"/>
          <w:color w:val="000000"/>
          <w:sz w:val="28"/>
        </w:rPr>
        <w:t>      31. Сап үшін салтанатты киім нысаны:</w:t>
      </w:r>
      <w:r>
        <w:br/>
      </w:r>
      <w:r>
        <w:rPr>
          <w:rFonts w:ascii="Times New Roman"/>
          <w:b w:val="false"/>
          <w:i w:val="false"/>
          <w:color w:val="000000"/>
          <w:sz w:val="28"/>
        </w:rPr>
        <w:t>
      1) жазғы (50-сурет):</w:t>
      </w:r>
      <w:r>
        <w:br/>
      </w:r>
      <w:r>
        <w:rPr>
          <w:rFonts w:ascii="Times New Roman"/>
          <w:b w:val="false"/>
          <w:i w:val="false"/>
          <w:color w:val="000000"/>
          <w:sz w:val="28"/>
        </w:rPr>
        <w:t>
      жиек салынған қара жусан түстес фуражка;</w:t>
      </w:r>
      <w:r>
        <w:br/>
      </w:r>
      <w:r>
        <w:rPr>
          <w:rFonts w:ascii="Times New Roman"/>
          <w:b w:val="false"/>
          <w:i w:val="false"/>
          <w:color w:val="000000"/>
          <w:sz w:val="28"/>
        </w:rPr>
        <w:t>
      қара жусан түстес мундир мен жиектер салынған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жусан түстес галстук;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қара түсті қысқа қонышты былғары бәтеңке;</w:t>
      </w:r>
      <w:r>
        <w:br/>
      </w:r>
      <w:r>
        <w:rPr>
          <w:rFonts w:ascii="Times New Roman"/>
          <w:b w:val="false"/>
          <w:i w:val="false"/>
          <w:color w:val="000000"/>
          <w:sz w:val="28"/>
        </w:rPr>
        <w:t>
      ақ түсті қолғап.</w:t>
      </w:r>
      <w:r>
        <w:br/>
      </w:r>
      <w:r>
        <w:rPr>
          <w:rFonts w:ascii="Times New Roman"/>
          <w:b w:val="false"/>
          <w:i w:val="false"/>
          <w:color w:val="000000"/>
          <w:sz w:val="28"/>
        </w:rPr>
        <w:t>
      Ұлттық қауіпсіздік комитетінің Шекара қызметінде ашық жасыл түсті фуражка, айнала жиегінің түсі 1-қосымшаға сәйкес.</w:t>
      </w:r>
      <w:r>
        <w:br/>
      </w:r>
      <w:r>
        <w:rPr>
          <w:rFonts w:ascii="Times New Roman"/>
          <w:b w:val="false"/>
          <w:i w:val="false"/>
          <w:color w:val="000000"/>
          <w:sz w:val="28"/>
        </w:rPr>
        <w:t>
      Республикалық ұланда фуражка қара жусан түстес, айнала жиегінің түсі 1-қосымшаға сәйкес.</w:t>
      </w:r>
      <w:r>
        <w:br/>
      </w:r>
      <w:r>
        <w:rPr>
          <w:rFonts w:ascii="Times New Roman"/>
          <w:b w:val="false"/>
          <w:i w:val="false"/>
          <w:color w:val="000000"/>
          <w:sz w:val="28"/>
        </w:rPr>
        <w:t>
      Әуе қорғанысы күштерінде фуражка, мундир мен балағы түсіңкі шалбар, галстук – қара көк түсті (52-сурет);</w:t>
      </w:r>
      <w:r>
        <w:br/>
      </w:r>
      <w:r>
        <w:rPr>
          <w:rFonts w:ascii="Times New Roman"/>
          <w:b w:val="false"/>
          <w:i w:val="false"/>
          <w:color w:val="000000"/>
          <w:sz w:val="28"/>
        </w:rPr>
        <w:t>
      2) қысқы (51-сурет):</w:t>
      </w:r>
      <w:r>
        <w:br/>
      </w:r>
      <w:r>
        <w:rPr>
          <w:rFonts w:ascii="Times New Roman"/>
          <w:b w:val="false"/>
          <w:i w:val="false"/>
          <w:color w:val="000000"/>
          <w:sz w:val="28"/>
        </w:rPr>
        <w:t>
      қара жусан түстес теріден тігілген құлақшын (полковниктерде – күнқағары бар сұр түсті қаракөлден тігілген малақай);</w:t>
      </w:r>
      <w:r>
        <w:br/>
      </w:r>
      <w:r>
        <w:rPr>
          <w:rFonts w:ascii="Times New Roman"/>
          <w:b w:val="false"/>
          <w:i w:val="false"/>
          <w:color w:val="000000"/>
          <w:sz w:val="28"/>
        </w:rPr>
        <w:t>
      қара жусан түстес теріден тігілген жағасы бар қара жусан түстес астары жылы пальто (полковниктерде – сұр түсті қаракөлден тігілген жаға);</w:t>
      </w:r>
      <w:r>
        <w:br/>
      </w:r>
      <w:r>
        <w:rPr>
          <w:rFonts w:ascii="Times New Roman"/>
          <w:b w:val="false"/>
          <w:i w:val="false"/>
          <w:color w:val="000000"/>
          <w:sz w:val="28"/>
        </w:rPr>
        <w:t>
      қара жусан түстес мундир мен жиектер салынған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жусан түстес галстук;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xml:space="preserve">
      алтын түстес аксельбант; </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Әуе қорғанысы күштерінде астары жылы пальто, мундир мен балағы түсіңкі шалбар, галстук – қара көк түсті (53-сурет).</w:t>
      </w:r>
      <w:r>
        <w:br/>
      </w:r>
      <w:r>
        <w:rPr>
          <w:rFonts w:ascii="Times New Roman"/>
          <w:b w:val="false"/>
          <w:i w:val="false"/>
          <w:color w:val="000000"/>
          <w:sz w:val="28"/>
        </w:rPr>
        <w:t>
      32. Саптан тыс салтанатты киім нысаны сап үшін салтанатты сияқты, бірақ аксельбантсыз, салтанатты белдіксіз, қолғапсыз (іші жылы) және ақ түсті кашнесіз. Ақ түсті іші жылы қолғап орнына – іші жылы қара түсті қолғап (54, 55, 56, 57-суреттер). Полковниктерде ашық сұр түсті мундир (58, 59, 60, 61-суреттер).</w:t>
      </w:r>
      <w:r>
        <w:br/>
      </w:r>
      <w:r>
        <w:rPr>
          <w:rFonts w:ascii="Times New Roman"/>
          <w:b w:val="false"/>
          <w:i w:val="false"/>
          <w:color w:val="000000"/>
          <w:sz w:val="28"/>
        </w:rPr>
        <w:t>
      33. Ерекше салтанатты киім нысаны:</w:t>
      </w:r>
      <w:r>
        <w:br/>
      </w:r>
      <w:r>
        <w:rPr>
          <w:rFonts w:ascii="Times New Roman"/>
          <w:b w:val="false"/>
          <w:i w:val="false"/>
          <w:color w:val="000000"/>
          <w:sz w:val="28"/>
        </w:rPr>
        <w:t>
      1) жазғы (62-сурет):</w:t>
      </w:r>
      <w:r>
        <w:br/>
      </w:r>
      <w:r>
        <w:rPr>
          <w:rFonts w:ascii="Times New Roman"/>
          <w:b w:val="false"/>
          <w:i w:val="false"/>
          <w:color w:val="000000"/>
          <w:sz w:val="28"/>
        </w:rPr>
        <w:t>
      ашық көгілдір түсті жиек салынған көк барқын түсті фуражка;</w:t>
      </w:r>
      <w:r>
        <w:br/>
      </w:r>
      <w:r>
        <w:rPr>
          <w:rFonts w:ascii="Times New Roman"/>
          <w:b w:val="false"/>
          <w:i w:val="false"/>
          <w:color w:val="000000"/>
          <w:sz w:val="28"/>
        </w:rPr>
        <w:t>
      ақ түсті мундир (жағасы – тік);</w:t>
      </w:r>
      <w:r>
        <w:br/>
      </w:r>
      <w:r>
        <w:rPr>
          <w:rFonts w:ascii="Times New Roman"/>
          <w:b w:val="false"/>
          <w:i w:val="false"/>
          <w:color w:val="000000"/>
          <w:sz w:val="28"/>
        </w:rPr>
        <w:t>
      жиектер салынған көк барқын түсті балағы етікке салынатын шалбар;</w:t>
      </w:r>
      <w:r>
        <w:br/>
      </w:r>
      <w:r>
        <w:rPr>
          <w:rFonts w:ascii="Times New Roman"/>
          <w:b w:val="false"/>
          <w:i w:val="false"/>
          <w:color w:val="000000"/>
          <w:sz w:val="28"/>
        </w:rPr>
        <w:t>
      қара түсті құрым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2) қысқы (63-сурет):</w:t>
      </w:r>
      <w:r>
        <w:br/>
      </w:r>
      <w:r>
        <w:rPr>
          <w:rFonts w:ascii="Times New Roman"/>
          <w:b w:val="false"/>
          <w:i w:val="false"/>
          <w:color w:val="000000"/>
          <w:sz w:val="28"/>
        </w:rPr>
        <w:t>
      сұр түсті қаракөлден тігілген құлақшын;</w:t>
      </w:r>
      <w:r>
        <w:br/>
      </w:r>
      <w:r>
        <w:rPr>
          <w:rFonts w:ascii="Times New Roman"/>
          <w:b w:val="false"/>
          <w:i w:val="false"/>
          <w:color w:val="000000"/>
          <w:sz w:val="28"/>
        </w:rPr>
        <w:t>
      сұр түсті қаракөлден тігілген жағасы бар сұрғылт түсті шинель;</w:t>
      </w:r>
      <w:r>
        <w:br/>
      </w:r>
      <w:r>
        <w:rPr>
          <w:rFonts w:ascii="Times New Roman"/>
          <w:b w:val="false"/>
          <w:i w:val="false"/>
          <w:color w:val="000000"/>
          <w:sz w:val="28"/>
        </w:rPr>
        <w:t>
      сұрғылт түсті жүн свитер;</w:t>
      </w:r>
      <w:r>
        <w:br/>
      </w:r>
      <w:r>
        <w:rPr>
          <w:rFonts w:ascii="Times New Roman"/>
          <w:b w:val="false"/>
          <w:i w:val="false"/>
          <w:color w:val="000000"/>
          <w:sz w:val="28"/>
        </w:rPr>
        <w:t>
      жиектер салынған көк барқын түсті балағы етікке салынатын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іші жылы құрым етік;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34. Сап үшін күнделікті киім нысаны:</w:t>
      </w:r>
      <w:r>
        <w:br/>
      </w:r>
      <w:r>
        <w:rPr>
          <w:rFonts w:ascii="Times New Roman"/>
          <w:b w:val="false"/>
          <w:i w:val="false"/>
          <w:color w:val="000000"/>
          <w:sz w:val="28"/>
        </w:rPr>
        <w:t>
      1) жазғы (64-сурет):</w:t>
      </w:r>
      <w:r>
        <w:br/>
      </w:r>
      <w:r>
        <w:rPr>
          <w:rFonts w:ascii="Times New Roman"/>
          <w:b w:val="false"/>
          <w:i w:val="false"/>
          <w:color w:val="000000"/>
          <w:sz w:val="28"/>
        </w:rPr>
        <w:t>
      қара жусан түстес берет (полковниктерде – жиек салынған қара жусан түстес фуражка);</w:t>
      </w:r>
      <w:r>
        <w:br/>
      </w:r>
      <w:r>
        <w:rPr>
          <w:rFonts w:ascii="Times New Roman"/>
          <w:b w:val="false"/>
          <w:i w:val="false"/>
          <w:color w:val="000000"/>
          <w:sz w:val="28"/>
        </w:rPr>
        <w:t>
      қара жусан түстес китель мен жиектер салынған балағы түсіңкі шалбар;</w:t>
      </w:r>
      <w:r>
        <w:br/>
      </w:r>
      <w:r>
        <w:rPr>
          <w:rFonts w:ascii="Times New Roman"/>
          <w:b w:val="false"/>
          <w:i w:val="false"/>
          <w:color w:val="000000"/>
          <w:sz w:val="28"/>
        </w:rPr>
        <w:t>
      ашық жусан түстес жейде;</w:t>
      </w:r>
      <w:r>
        <w:br/>
      </w:r>
      <w:r>
        <w:rPr>
          <w:rFonts w:ascii="Times New Roman"/>
          <w:b w:val="false"/>
          <w:i w:val="false"/>
          <w:color w:val="000000"/>
          <w:sz w:val="28"/>
        </w:rPr>
        <w:t>
      қара жусан түстес галстук;</w:t>
      </w:r>
      <w:r>
        <w:br/>
      </w:r>
      <w:r>
        <w:rPr>
          <w:rFonts w:ascii="Times New Roman"/>
          <w:b w:val="false"/>
          <w:i w:val="false"/>
          <w:color w:val="000000"/>
          <w:sz w:val="28"/>
        </w:rPr>
        <w:t>
      қара түсті қысқа қонышты былғары бәтеңке.</w:t>
      </w:r>
      <w:r>
        <w:br/>
      </w:r>
      <w:r>
        <w:rPr>
          <w:rFonts w:ascii="Times New Roman"/>
          <w:b w:val="false"/>
          <w:i w:val="false"/>
          <w:color w:val="000000"/>
          <w:sz w:val="28"/>
        </w:rPr>
        <w:t>
      Әуе қорғанысы күштерінде берет (фуражка), китель мен балағы түсіңкі шалбар, галстук – қара көк түсті, жейде – ашық көк түсті (66-сурет);</w:t>
      </w:r>
      <w:r>
        <w:br/>
      </w:r>
      <w:r>
        <w:rPr>
          <w:rFonts w:ascii="Times New Roman"/>
          <w:b w:val="false"/>
          <w:i w:val="false"/>
          <w:color w:val="000000"/>
          <w:sz w:val="28"/>
        </w:rPr>
        <w:t>
      2) қысқы (65-сурет):</w:t>
      </w:r>
      <w:r>
        <w:br/>
      </w:r>
      <w:r>
        <w:rPr>
          <w:rFonts w:ascii="Times New Roman"/>
          <w:b w:val="false"/>
          <w:i w:val="false"/>
          <w:color w:val="000000"/>
          <w:sz w:val="28"/>
        </w:rPr>
        <w:t>
      қара жусан түстес теріден тігілген құлақшын (полковниктерде – күнқағары бар сұр түсті қаракөлден тігілген малақай);</w:t>
      </w:r>
      <w:r>
        <w:br/>
      </w:r>
      <w:r>
        <w:rPr>
          <w:rFonts w:ascii="Times New Roman"/>
          <w:b w:val="false"/>
          <w:i w:val="false"/>
          <w:color w:val="000000"/>
          <w:sz w:val="28"/>
        </w:rPr>
        <w:t>
      қара жусан түстес теріден тігілген жағасы бар қара жусан түстес қысқы күртеше (полковниктерде – сұр түсті қаракөлден тігілген жаға);</w:t>
      </w:r>
      <w:r>
        <w:br/>
      </w:r>
      <w:r>
        <w:rPr>
          <w:rFonts w:ascii="Times New Roman"/>
          <w:b w:val="false"/>
          <w:i w:val="false"/>
          <w:color w:val="000000"/>
          <w:sz w:val="28"/>
        </w:rPr>
        <w:t>
      қара жусан түстес китель мен жиектер салынған балағы түсіңкі шалбар;</w:t>
      </w:r>
      <w:r>
        <w:br/>
      </w:r>
      <w:r>
        <w:rPr>
          <w:rFonts w:ascii="Times New Roman"/>
          <w:b w:val="false"/>
          <w:i w:val="false"/>
          <w:color w:val="000000"/>
          <w:sz w:val="28"/>
        </w:rPr>
        <w:t>
      ашық жусан түстес жейде;</w:t>
      </w:r>
      <w:r>
        <w:br/>
      </w:r>
      <w:r>
        <w:rPr>
          <w:rFonts w:ascii="Times New Roman"/>
          <w:b w:val="false"/>
          <w:i w:val="false"/>
          <w:color w:val="000000"/>
          <w:sz w:val="28"/>
        </w:rPr>
        <w:t>
      қара жусан түстес галстук;</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қара жусан түстес кашне.</w:t>
      </w:r>
      <w:r>
        <w:br/>
      </w:r>
      <w:r>
        <w:rPr>
          <w:rFonts w:ascii="Times New Roman"/>
          <w:b w:val="false"/>
          <w:i w:val="false"/>
          <w:color w:val="000000"/>
          <w:sz w:val="28"/>
        </w:rPr>
        <w:t>
      Әуе қорғанысы күштерінде қысқа күртеше, китель мен балағы түсіңкі шалбар, галстук пен кашне – қара көк түсті, жейде – ашық көк түсті (67-сурет).</w:t>
      </w:r>
      <w:r>
        <w:br/>
      </w:r>
      <w:r>
        <w:rPr>
          <w:rFonts w:ascii="Times New Roman"/>
          <w:b w:val="false"/>
          <w:i w:val="false"/>
          <w:color w:val="000000"/>
          <w:sz w:val="28"/>
        </w:rPr>
        <w:t>
      Ұлттық қауіпсіздік комитетінің Шекара қызметінде ашық жасыл түсті фуражка, айнала жиегінің түсі 1-қосымшаға сәйкес.</w:t>
      </w:r>
      <w:r>
        <w:br/>
      </w:r>
      <w:r>
        <w:rPr>
          <w:rFonts w:ascii="Times New Roman"/>
          <w:b w:val="false"/>
          <w:i w:val="false"/>
          <w:color w:val="000000"/>
          <w:sz w:val="28"/>
        </w:rPr>
        <w:t>
      Республикалық ұланда қара жусан түстес фуражка, айнала жиегінің түсі 1-қосымшаға сәйкес.</w:t>
      </w:r>
      <w:r>
        <w:br/>
      </w:r>
      <w:r>
        <w:rPr>
          <w:rFonts w:ascii="Times New Roman"/>
          <w:b w:val="false"/>
          <w:i w:val="false"/>
          <w:color w:val="000000"/>
          <w:sz w:val="28"/>
        </w:rPr>
        <w:t>
      35. Саптан тыс күнделікті киім нысаны сап үшін күнделікті сияқты, саптан тыс күнделікті киім нысаны кезінде китель орнына қара жусан түстес свитер (68, 72-суреттер) киіп жүруге рұқсат етіледі. Ыстық ауа райында берет орнына – кепи, ұзын жеңді жейде орнына – қысқа жеңді жейде (70, 71-суреттер) киіп жүруге рұқсат етіледі.</w:t>
      </w:r>
      <w:r>
        <w:br/>
      </w:r>
      <w:r>
        <w:rPr>
          <w:rFonts w:ascii="Times New Roman"/>
          <w:b w:val="false"/>
          <w:i w:val="false"/>
          <w:color w:val="000000"/>
          <w:sz w:val="28"/>
        </w:rPr>
        <w:t>
      Қысқы күнделікті киім нысаны кезінде саптан тыс жылы ауа райында қара жусан түстес теріден тігілген құлақшын орнына белгіленген түсті берет киіп жүруге рұқсат етіледі.</w:t>
      </w:r>
      <w:r>
        <w:br/>
      </w:r>
      <w:r>
        <w:rPr>
          <w:rFonts w:ascii="Times New Roman"/>
          <w:b w:val="false"/>
          <w:i w:val="false"/>
          <w:color w:val="000000"/>
          <w:sz w:val="28"/>
        </w:rPr>
        <w:t>
      Жазғы күнделікті киім нысаны кезінде суық ауа райында және қысқы күнделікті киім нысаны кезінде жылы ауа райында қара жусан түстес маусымдық плащ (69-сурет) киіп жүруге рұқсат етіледі. Әуе қорғанысы күштерінде маусымдық плащ – қара көк түсті (73-сурет).</w:t>
      </w:r>
      <w:r>
        <w:br/>
      </w:r>
      <w:r>
        <w:rPr>
          <w:rFonts w:ascii="Times New Roman"/>
          <w:b w:val="false"/>
          <w:i w:val="false"/>
          <w:color w:val="000000"/>
          <w:sz w:val="28"/>
        </w:rPr>
        <w:t>
      36. Далалық киім нысаны:</w:t>
      </w:r>
      <w:r>
        <w:br/>
      </w:r>
      <w:r>
        <w:rPr>
          <w:rFonts w:ascii="Times New Roman"/>
          <w:b w:val="false"/>
          <w:i w:val="false"/>
          <w:color w:val="000000"/>
          <w:sz w:val="28"/>
        </w:rPr>
        <w:t>
      1) жазғы (74-сурет):</w:t>
      </w:r>
      <w:r>
        <w:br/>
      </w:r>
      <w:r>
        <w:rPr>
          <w:rFonts w:ascii="Times New Roman"/>
          <w:b w:val="false"/>
          <w:i w:val="false"/>
          <w:color w:val="000000"/>
          <w:sz w:val="28"/>
        </w:rPr>
        <w:t>
      бүркеніш түсті далалық фуражка;</w:t>
      </w:r>
      <w:r>
        <w:br/>
      </w:r>
      <w:r>
        <w:rPr>
          <w:rFonts w:ascii="Times New Roman"/>
          <w:b w:val="false"/>
          <w:i w:val="false"/>
          <w:color w:val="000000"/>
          <w:sz w:val="28"/>
        </w:rPr>
        <w:t>
      бір түсті футболка;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далалық белбеу;</w:t>
      </w:r>
      <w:r>
        <w:br/>
      </w:r>
      <w:r>
        <w:rPr>
          <w:rFonts w:ascii="Times New Roman"/>
          <w:b w:val="false"/>
          <w:i w:val="false"/>
          <w:color w:val="000000"/>
          <w:sz w:val="28"/>
        </w:rPr>
        <w:t>
      қара түсті биік қонышты былғары бәтеңке;</w:t>
      </w:r>
      <w:r>
        <w:br/>
      </w:r>
      <w:r>
        <w:rPr>
          <w:rFonts w:ascii="Times New Roman"/>
          <w:b w:val="false"/>
          <w:i w:val="false"/>
          <w:color w:val="000000"/>
          <w:sz w:val="28"/>
        </w:rPr>
        <w:t>
      2) қысқы (75-сурет):</w:t>
      </w:r>
      <w:r>
        <w:br/>
      </w:r>
      <w:r>
        <w:rPr>
          <w:rFonts w:ascii="Times New Roman"/>
          <w:b w:val="false"/>
          <w:i w:val="false"/>
          <w:color w:val="000000"/>
          <w:sz w:val="28"/>
        </w:rPr>
        <w:t>
      қара жусан түстес теріден тігілген құлақшын (полковниктерде – күнқағары бар сұр түсті қаракөлден тігілген малақай);</w:t>
      </w:r>
      <w:r>
        <w:br/>
      </w:r>
      <w:r>
        <w:rPr>
          <w:rFonts w:ascii="Times New Roman"/>
          <w:b w:val="false"/>
          <w:i w:val="false"/>
          <w:color w:val="000000"/>
          <w:sz w:val="28"/>
        </w:rPr>
        <w:t>
      бір түсті футболка;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бүркеніш түсті астары жылы далалық күртеше мен тік пішілген шалбар;</w:t>
      </w:r>
      <w:r>
        <w:br/>
      </w:r>
      <w:r>
        <w:rPr>
          <w:rFonts w:ascii="Times New Roman"/>
          <w:b w:val="false"/>
          <w:i w:val="false"/>
          <w:color w:val="000000"/>
          <w:sz w:val="28"/>
        </w:rPr>
        <w:t>
      далалық белбеу;</w:t>
      </w:r>
      <w:r>
        <w:br/>
      </w:r>
      <w:r>
        <w:rPr>
          <w:rFonts w:ascii="Times New Roman"/>
          <w:b w:val="false"/>
          <w:i w:val="false"/>
          <w:color w:val="000000"/>
          <w:sz w:val="28"/>
        </w:rPr>
        <w:t xml:space="preserve">
      қара түсті іші жылы биік қонышты былғары бәтеңке; </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Аэроұтқыр әскерлерінде, арнайы мақсаттағы бөлімдерде бүркеніш түсті далалық жазғы және далалық астары жылы күртеше мен шалбар орнына – бүркеніш түсті десанттық жазғы және десанттық астары жылы күртеше мен шалбар, футболка орнына – белгіленген түсті ұзын жеңді және қысқа жеңді тельняшка (76, 77-суреттер). Қарулы Күштердің Аэроұтқыр әскерлерінде, арнайы мақсаттағы бөлімдерінде, басқа да әскерлер мен әскери құралымдарда жазғы далалық киім нысаны кезінде далалық фуражка және қысқы далалық киім нысаны кезінде жылы ауа райында құлақшын орнына белгіленген түсті берет (78, 79-суреттер) киіп жүруге рұқсат етіледі.</w:t>
      </w:r>
      <w:r>
        <w:br/>
      </w:r>
      <w:r>
        <w:rPr>
          <w:rFonts w:ascii="Times New Roman"/>
          <w:b w:val="false"/>
          <w:i w:val="false"/>
          <w:color w:val="000000"/>
          <w:sz w:val="28"/>
        </w:rPr>
        <w:t>
      Қысқы далалық киім нысаны кезінде құлақшын орнына жүн малақай (80-сурет) киіп жүруге рұқсат етіледі.</w:t>
      </w:r>
      <w:r>
        <w:br/>
      </w:r>
      <w:r>
        <w:rPr>
          <w:rFonts w:ascii="Times New Roman"/>
          <w:b w:val="false"/>
          <w:i w:val="false"/>
          <w:color w:val="000000"/>
          <w:sz w:val="28"/>
        </w:rPr>
        <w:t>
      37. Сап үшін салтанатты киім нысаны кезінде мундирге ерекшелік белгілері және ведомстволық кеуде айырым белгілері, саптан тыс салтанатты киім нысаны кезінде мундирге және күнделікті киім нысаны кезінде кительге – планкалардағы орден ленталары мен медаль ленталары, ведомстволық кеуде айырым белгілері тағылады.</w:t>
      </w:r>
      <w:r>
        <w:br/>
      </w:r>
      <w:r>
        <w:rPr>
          <w:rFonts w:ascii="Times New Roman"/>
          <w:b w:val="false"/>
          <w:i w:val="false"/>
          <w:color w:val="000000"/>
          <w:sz w:val="28"/>
        </w:rPr>
        <w:t>
      38. Погондар:</w:t>
      </w:r>
      <w:r>
        <w:br/>
      </w:r>
      <w:r>
        <w:rPr>
          <w:rFonts w:ascii="Times New Roman"/>
          <w:b w:val="false"/>
          <w:i w:val="false"/>
          <w:color w:val="000000"/>
          <w:sz w:val="28"/>
        </w:rPr>
        <w:t>
      1) ерекше салтанатты киім нысаны кезінде шинельге және мундирге – ашық көгілдір түсті;</w:t>
      </w:r>
      <w:r>
        <w:br/>
      </w:r>
      <w:r>
        <w:rPr>
          <w:rFonts w:ascii="Times New Roman"/>
          <w:b w:val="false"/>
          <w:i w:val="false"/>
          <w:color w:val="000000"/>
          <w:sz w:val="28"/>
        </w:rPr>
        <w:t>
      2) киім нысанының басқа да түрлеріне:</w:t>
      </w:r>
      <w:r>
        <w:br/>
      </w:r>
      <w:r>
        <w:rPr>
          <w:rFonts w:ascii="Times New Roman"/>
          <w:b w:val="false"/>
          <w:i w:val="false"/>
          <w:color w:val="000000"/>
          <w:sz w:val="28"/>
        </w:rPr>
        <w:t>
      астары жылы пальтоға және мундирге – алтын түстес;</w:t>
      </w:r>
      <w:r>
        <w:br/>
      </w:r>
      <w:r>
        <w:rPr>
          <w:rFonts w:ascii="Times New Roman"/>
          <w:b w:val="false"/>
          <w:i w:val="false"/>
          <w:color w:val="000000"/>
          <w:sz w:val="28"/>
        </w:rPr>
        <w:t>
      қара жусан түстес (ашық көк түсті) қысқы күртешеге, маусымдық плащқа, свитерге – қара жусан түстес (ашық көк түсті);</w:t>
      </w:r>
      <w:r>
        <w:br/>
      </w:r>
      <w:r>
        <w:rPr>
          <w:rFonts w:ascii="Times New Roman"/>
          <w:b w:val="false"/>
          <w:i w:val="false"/>
          <w:color w:val="000000"/>
          <w:sz w:val="28"/>
        </w:rPr>
        <w:t>
      ақ түсті жейдеге – ақ түсті;</w:t>
      </w:r>
      <w:r>
        <w:br/>
      </w:r>
      <w:r>
        <w:rPr>
          <w:rFonts w:ascii="Times New Roman"/>
          <w:b w:val="false"/>
          <w:i w:val="false"/>
          <w:color w:val="000000"/>
          <w:sz w:val="28"/>
        </w:rPr>
        <w:t>
      ашық жусан түстес жейдеге (ашық көк түсті) – ашық жусан түстес (ашық көк түсті) тағылады.</w:t>
      </w:r>
      <w:r>
        <w:br/>
      </w:r>
      <w:r>
        <w:rPr>
          <w:rFonts w:ascii="Times New Roman"/>
          <w:b w:val="false"/>
          <w:i w:val="false"/>
          <w:color w:val="000000"/>
          <w:sz w:val="28"/>
        </w:rPr>
        <w:t>
      39. Ілмектер жазғы далалық күртешелерге – бүркеніш түсті тағылады.</w:t>
      </w:r>
      <w:r>
        <w:br/>
      </w:r>
      <w:r>
        <w:rPr>
          <w:rFonts w:ascii="Times New Roman"/>
          <w:b w:val="false"/>
          <w:i w:val="false"/>
          <w:color w:val="000000"/>
          <w:sz w:val="28"/>
        </w:rPr>
        <w:t>
      40. Әскери атақтары бойынша жапсырмалар қысқы далалық күртешелерге – бүркеніш түсті тағылады.</w:t>
      </w:r>
    </w:p>
    <w:p>
      <w:pPr>
        <w:spacing w:after="0"/>
        <w:ind w:left="0"/>
        <w:jc w:val="left"/>
      </w:pPr>
      <w:r>
        <w:rPr>
          <w:rFonts w:ascii="Times New Roman"/>
          <w:b/>
          <w:i w:val="false"/>
          <w:color w:val="000000"/>
        </w:rPr>
        <w:t xml:space="preserve"> § 2. Әскери-теңіз күштері, теңіз жаяу әскерлері бөлімдері,</w:t>
      </w:r>
      <w:r>
        <w:br/>
      </w:r>
      <w:r>
        <w:rPr>
          <w:rFonts w:ascii="Times New Roman"/>
          <w:b/>
          <w:i w:val="false"/>
          <w:color w:val="000000"/>
        </w:rPr>
        <w:t>
Ұлттық қауіпсіздік комитеті Шекара қызметінің теңіз бөлімдері</w:t>
      </w:r>
    </w:p>
    <w:p>
      <w:pPr>
        <w:spacing w:after="0"/>
        <w:ind w:left="0"/>
        <w:jc w:val="both"/>
      </w:pPr>
      <w:r>
        <w:rPr>
          <w:rFonts w:ascii="Times New Roman"/>
          <w:b w:val="false"/>
          <w:i w:val="false"/>
          <w:color w:val="000000"/>
          <w:sz w:val="28"/>
        </w:rPr>
        <w:t>      41. Салтанатты киім нысаны:</w:t>
      </w:r>
      <w:r>
        <w:br/>
      </w:r>
      <w:r>
        <w:rPr>
          <w:rFonts w:ascii="Times New Roman"/>
          <w:b w:val="false"/>
          <w:i w:val="false"/>
          <w:color w:val="000000"/>
          <w:sz w:val="28"/>
        </w:rPr>
        <w:t>
      1) № 1 нысан – жазғы (81-сурет):</w:t>
      </w:r>
      <w:r>
        <w:br/>
      </w:r>
      <w:r>
        <w:rPr>
          <w:rFonts w:ascii="Times New Roman"/>
          <w:b w:val="false"/>
          <w:i w:val="false"/>
          <w:color w:val="000000"/>
          <w:sz w:val="28"/>
        </w:rPr>
        <w:t>
      ақ түсті фуражка;</w:t>
      </w:r>
      <w:r>
        <w:br/>
      </w:r>
      <w:r>
        <w:rPr>
          <w:rFonts w:ascii="Times New Roman"/>
          <w:b w:val="false"/>
          <w:i w:val="false"/>
          <w:color w:val="000000"/>
          <w:sz w:val="28"/>
        </w:rPr>
        <w:t>
      ақ түсті тужурка мен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ақ түсті қысқа қонышты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кездік;</w:t>
      </w:r>
      <w:r>
        <w:br/>
      </w:r>
      <w:r>
        <w:rPr>
          <w:rFonts w:ascii="Times New Roman"/>
          <w:b w:val="false"/>
          <w:i w:val="false"/>
          <w:color w:val="000000"/>
          <w:sz w:val="28"/>
        </w:rPr>
        <w:t>
      2) № 2 нысан – жазғы (тек Әскери-теңіз күштерінің, Ұлттық қауіпсіздік комитеті Шекара қызметі теңіз бөлімдерінің келісімшарт бойынша әскери қызмет өткеретін офицерлері, старшиналары мен матростары үшін) (82-сурет):</w:t>
      </w:r>
      <w:r>
        <w:br/>
      </w:r>
      <w:r>
        <w:rPr>
          <w:rFonts w:ascii="Times New Roman"/>
          <w:b w:val="false"/>
          <w:i w:val="false"/>
          <w:color w:val="000000"/>
          <w:sz w:val="28"/>
        </w:rPr>
        <w:t>
      ақ түсті фуражка;</w:t>
      </w:r>
      <w:r>
        <w:br/>
      </w:r>
      <w:r>
        <w:rPr>
          <w:rFonts w:ascii="Times New Roman"/>
          <w:b w:val="false"/>
          <w:i w:val="false"/>
          <w:color w:val="000000"/>
          <w:sz w:val="28"/>
        </w:rPr>
        <w:t>
      қара түсті тужурка мен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қысқа қонышты былғары бәтеңке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кездік;</w:t>
      </w:r>
      <w:r>
        <w:br/>
      </w:r>
      <w:r>
        <w:rPr>
          <w:rFonts w:ascii="Times New Roman"/>
          <w:b w:val="false"/>
          <w:i w:val="false"/>
          <w:color w:val="000000"/>
          <w:sz w:val="28"/>
        </w:rPr>
        <w:t>
      3) № 2 нысан – жазғы (тек теңіз жаяу әскерлерінің келісімшарт бойынша әскери қызмет өткеретін офицерлері, старшиналары мен матростары үшін) (84-сурет):</w:t>
      </w:r>
      <w:r>
        <w:br/>
      </w:r>
      <w:r>
        <w:rPr>
          <w:rFonts w:ascii="Times New Roman"/>
          <w:b w:val="false"/>
          <w:i w:val="false"/>
          <w:color w:val="000000"/>
          <w:sz w:val="28"/>
        </w:rPr>
        <w:t>
      қара түсті берет;</w:t>
      </w:r>
      <w:r>
        <w:br/>
      </w:r>
      <w:r>
        <w:rPr>
          <w:rFonts w:ascii="Times New Roman"/>
          <w:b w:val="false"/>
          <w:i w:val="false"/>
          <w:color w:val="000000"/>
          <w:sz w:val="28"/>
        </w:rPr>
        <w:t>
      белгіленген түсті тельняшка;</w:t>
      </w:r>
      <w:r>
        <w:br/>
      </w:r>
      <w:r>
        <w:rPr>
          <w:rFonts w:ascii="Times New Roman"/>
          <w:b w:val="false"/>
          <w:i w:val="false"/>
          <w:color w:val="000000"/>
          <w:sz w:val="28"/>
        </w:rPr>
        <w:t>
      қара түсті күртеше мен қара түсті тік пішілген шалбар;</w:t>
      </w:r>
      <w:r>
        <w:br/>
      </w:r>
      <w:r>
        <w:rPr>
          <w:rFonts w:ascii="Times New Roman"/>
          <w:b w:val="false"/>
          <w:i w:val="false"/>
          <w:color w:val="000000"/>
          <w:sz w:val="28"/>
        </w:rPr>
        <w:t>
      қара түсті биік қонышты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xml:space="preserve">
      4) қысқы (тек Әскери-теңіз күштерінің, Ұлттық қауіпсіздік комитеті Шекара қызметі теңіз бөлімдерінің келісімшарт бойынша әскери қызмет өткеретін офицерлері, старшиналары мен матростары үшін) (83-сурет): </w:t>
      </w:r>
      <w:r>
        <w:br/>
      </w:r>
      <w:r>
        <w:rPr>
          <w:rFonts w:ascii="Times New Roman"/>
          <w:b w:val="false"/>
          <w:i w:val="false"/>
          <w:color w:val="000000"/>
          <w:sz w:val="28"/>
        </w:rPr>
        <w:t>
      қара түсті теріден тігілген құлақшын (1-дәрежелі капитандар мен полковниктерде – күнқағары бар қара түсті қаракөлден тігілген малақай);</w:t>
      </w:r>
      <w:r>
        <w:br/>
      </w:r>
      <w:r>
        <w:rPr>
          <w:rFonts w:ascii="Times New Roman"/>
          <w:b w:val="false"/>
          <w:i w:val="false"/>
          <w:color w:val="000000"/>
          <w:sz w:val="28"/>
        </w:rPr>
        <w:t>
      қара түсті теріден тігілген жағасы бар қара түсті астары жылы пальто (1-дәрежелі капитандар мен полковниктерде – қара түсті қаракөлден тігілген жаға);</w:t>
      </w:r>
      <w:r>
        <w:br/>
      </w:r>
      <w:r>
        <w:rPr>
          <w:rFonts w:ascii="Times New Roman"/>
          <w:b w:val="false"/>
          <w:i w:val="false"/>
          <w:color w:val="000000"/>
          <w:sz w:val="28"/>
        </w:rPr>
        <w:t>
      қара түсті тужурка мен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қысқа қонышты былғары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кездік;</w:t>
      </w:r>
      <w:r>
        <w:br/>
      </w:r>
      <w:r>
        <w:rPr>
          <w:rFonts w:ascii="Times New Roman"/>
          <w:b w:val="false"/>
          <w:i w:val="false"/>
          <w:color w:val="000000"/>
          <w:sz w:val="28"/>
        </w:rPr>
        <w:t xml:space="preserve">
      5) қысқы (тек теңіз жаяу әскерлерінің келісімшарт бойынша әскери қызмет өткеретін офицерлері, старшиналары мен матростары үшін) (85-сурет): </w:t>
      </w:r>
      <w:r>
        <w:br/>
      </w:r>
      <w:r>
        <w:rPr>
          <w:rFonts w:ascii="Times New Roman"/>
          <w:b w:val="false"/>
          <w:i w:val="false"/>
          <w:color w:val="000000"/>
          <w:sz w:val="28"/>
        </w:rPr>
        <w:t>
      қара түсті теріден тігілген құлақшын (полковниктерде – күнқағары бар қара түсті қаракөлден тігілген малақай);</w:t>
      </w:r>
      <w:r>
        <w:br/>
      </w:r>
      <w:r>
        <w:rPr>
          <w:rFonts w:ascii="Times New Roman"/>
          <w:b w:val="false"/>
          <w:i w:val="false"/>
          <w:color w:val="000000"/>
          <w:sz w:val="28"/>
        </w:rPr>
        <w:t>
      белгіленген түсті тельняшка;</w:t>
      </w:r>
      <w:r>
        <w:br/>
      </w:r>
      <w:r>
        <w:rPr>
          <w:rFonts w:ascii="Times New Roman"/>
          <w:b w:val="false"/>
          <w:i w:val="false"/>
          <w:color w:val="000000"/>
          <w:sz w:val="28"/>
        </w:rPr>
        <w:t>
      қара түсті күртеше мен тік пішілген шалбар;</w:t>
      </w:r>
      <w:r>
        <w:br/>
      </w:r>
      <w:r>
        <w:rPr>
          <w:rFonts w:ascii="Times New Roman"/>
          <w:b w:val="false"/>
          <w:i w:val="false"/>
          <w:color w:val="000000"/>
          <w:sz w:val="28"/>
        </w:rPr>
        <w:t>
      қара түсті астары жылы күртеше мен тік пішілген шалбар;</w:t>
      </w:r>
      <w:r>
        <w:br/>
      </w:r>
      <w:r>
        <w:rPr>
          <w:rFonts w:ascii="Times New Roman"/>
          <w:b w:val="false"/>
          <w:i w:val="false"/>
          <w:color w:val="000000"/>
          <w:sz w:val="28"/>
        </w:rPr>
        <w:t>
      қара түсті іші жылы биік қонышты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іші жылы қолғап.</w:t>
      </w:r>
      <w:r>
        <w:br/>
      </w:r>
      <w:r>
        <w:rPr>
          <w:rFonts w:ascii="Times New Roman"/>
          <w:b w:val="false"/>
          <w:i w:val="false"/>
          <w:color w:val="000000"/>
          <w:sz w:val="28"/>
        </w:rPr>
        <w:t>
      № 1 және 2 салтанатты киім нысанын күнделікті киім нысаны кезінде киіп жүруге рұқсат етіледі, бұл ретте тужуркадағы погондар – ақ түсті.</w:t>
      </w:r>
      <w:r>
        <w:br/>
      </w:r>
      <w:r>
        <w:rPr>
          <w:rFonts w:ascii="Times New Roman"/>
          <w:b w:val="false"/>
          <w:i w:val="false"/>
          <w:color w:val="000000"/>
          <w:sz w:val="28"/>
        </w:rPr>
        <w:t>
      42. Сап үшін күнделікті киім нысаны:</w:t>
      </w:r>
      <w:r>
        <w:br/>
      </w:r>
      <w:r>
        <w:rPr>
          <w:rFonts w:ascii="Times New Roman"/>
          <w:b w:val="false"/>
          <w:i w:val="false"/>
          <w:color w:val="000000"/>
          <w:sz w:val="28"/>
        </w:rPr>
        <w:t>
      1) жазғы (86-сурет):</w:t>
      </w:r>
      <w:r>
        <w:br/>
      </w:r>
      <w:r>
        <w:rPr>
          <w:rFonts w:ascii="Times New Roman"/>
          <w:b w:val="false"/>
          <w:i w:val="false"/>
          <w:color w:val="000000"/>
          <w:sz w:val="28"/>
        </w:rPr>
        <w:t>
      қара түсті пилотка (1-дәрежелі капитандар мен полковниктерде – қара түсті фуражка);</w:t>
      </w:r>
      <w:r>
        <w:br/>
      </w:r>
      <w:r>
        <w:rPr>
          <w:rFonts w:ascii="Times New Roman"/>
          <w:b w:val="false"/>
          <w:i w:val="false"/>
          <w:color w:val="000000"/>
          <w:sz w:val="28"/>
        </w:rPr>
        <w:t>
      қара түсті тужурка мен балағы түсіңкі шалбар;</w:t>
      </w:r>
      <w:r>
        <w:br/>
      </w:r>
      <w:r>
        <w:rPr>
          <w:rFonts w:ascii="Times New Roman"/>
          <w:b w:val="false"/>
          <w:i w:val="false"/>
          <w:color w:val="000000"/>
          <w:sz w:val="28"/>
        </w:rPr>
        <w:t>
      ақ сары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қысқа қонышты былғары бәтеңке (бәтеңке);</w:t>
      </w:r>
      <w:r>
        <w:br/>
      </w:r>
      <w:r>
        <w:rPr>
          <w:rFonts w:ascii="Times New Roman"/>
          <w:b w:val="false"/>
          <w:i w:val="false"/>
          <w:color w:val="000000"/>
          <w:sz w:val="28"/>
        </w:rPr>
        <w:t>
      2) қысқы (87-сурет):</w:t>
      </w:r>
      <w:r>
        <w:br/>
      </w:r>
      <w:r>
        <w:rPr>
          <w:rFonts w:ascii="Times New Roman"/>
          <w:b w:val="false"/>
          <w:i w:val="false"/>
          <w:color w:val="000000"/>
          <w:sz w:val="28"/>
        </w:rPr>
        <w:t>
      қара түсті теріден тігілген құлақшын (1-дәрежелі капитандар мен полковниктерде – күнқағары бар қара түсті қаракөлден тігілген малақай);</w:t>
      </w:r>
      <w:r>
        <w:br/>
      </w:r>
      <w:r>
        <w:rPr>
          <w:rFonts w:ascii="Times New Roman"/>
          <w:b w:val="false"/>
          <w:i w:val="false"/>
          <w:color w:val="000000"/>
          <w:sz w:val="28"/>
        </w:rPr>
        <w:t>
      қара түсті теріден тігілген жағасы бар қара түсті күртеше (1-дәрежелі капитандар мен полковниктерде – қара түсті қаракөлден тігілген жаға);</w:t>
      </w:r>
      <w:r>
        <w:br/>
      </w:r>
      <w:r>
        <w:rPr>
          <w:rFonts w:ascii="Times New Roman"/>
          <w:b w:val="false"/>
          <w:i w:val="false"/>
          <w:color w:val="000000"/>
          <w:sz w:val="28"/>
        </w:rPr>
        <w:t xml:space="preserve">
      қара түсті тужурка мен балағы түсіңкі шалбар; </w:t>
      </w:r>
      <w:r>
        <w:br/>
      </w:r>
      <w:r>
        <w:rPr>
          <w:rFonts w:ascii="Times New Roman"/>
          <w:b w:val="false"/>
          <w:i w:val="false"/>
          <w:color w:val="000000"/>
          <w:sz w:val="28"/>
        </w:rPr>
        <w:t>
      ақ сары түсті жейде;</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қара түсті кашне.</w:t>
      </w:r>
      <w:r>
        <w:br/>
      </w:r>
      <w:r>
        <w:rPr>
          <w:rFonts w:ascii="Times New Roman"/>
          <w:b w:val="false"/>
          <w:i w:val="false"/>
          <w:color w:val="000000"/>
          <w:sz w:val="28"/>
        </w:rPr>
        <w:t>
      43. Саптан тыс күнделікті киім нысаны сап үшін күнделікті киім нысаны сияқты, саптан тыс күнделікті киім нысаны кезінде тужурка орнына қара түсті свитер (88-сурет) киіп жүруге рұқсат етіледі. Ыстық ауа райында қара түсті пилотка орнына – қара түсті кепи, ұзын жеңді жейде орнына – құм түсті қысқа жеңді жейде мен шалбар (89-сурет) киіп жүруге рұқсат етіледі.</w:t>
      </w:r>
      <w:r>
        <w:br/>
      </w:r>
      <w:r>
        <w:rPr>
          <w:rFonts w:ascii="Times New Roman"/>
          <w:b w:val="false"/>
          <w:i w:val="false"/>
          <w:color w:val="000000"/>
          <w:sz w:val="28"/>
        </w:rPr>
        <w:t>
      Саптан тыс қысқы күнделікті киім нысаны кезінде жылы ауа райында құлақшын орнына фуражка, қысқы күртеше орнына – қара түсті маусымдық плащ (90-сурет) киіп жүруге рұқсат етіледі.</w:t>
      </w:r>
      <w:r>
        <w:br/>
      </w:r>
      <w:r>
        <w:rPr>
          <w:rFonts w:ascii="Times New Roman"/>
          <w:b w:val="false"/>
          <w:i w:val="false"/>
          <w:color w:val="000000"/>
          <w:sz w:val="28"/>
        </w:rPr>
        <w:t>
      44. Ыстық ауа райында және жүзген кезде киіп жүруге арналған жазғы жеңіл киім нысаны (тек корабльдік құрамның келісімшарт бойынша әскери қызмет өткеретін старшиналары мен матростары және офицерлері үшін) (91-сурет):</w:t>
      </w:r>
      <w:r>
        <w:br/>
      </w:r>
      <w:r>
        <w:rPr>
          <w:rFonts w:ascii="Times New Roman"/>
          <w:b w:val="false"/>
          <w:i w:val="false"/>
          <w:color w:val="000000"/>
          <w:sz w:val="28"/>
        </w:rPr>
        <w:t>
      1) қара түсті кепи;</w:t>
      </w:r>
      <w:r>
        <w:br/>
      </w:r>
      <w:r>
        <w:rPr>
          <w:rFonts w:ascii="Times New Roman"/>
          <w:b w:val="false"/>
          <w:i w:val="false"/>
          <w:color w:val="000000"/>
          <w:sz w:val="28"/>
        </w:rPr>
        <w:t>
      2) қысқа жеңді ақ сары түсті жейде;</w:t>
      </w:r>
      <w:r>
        <w:br/>
      </w:r>
      <w:r>
        <w:rPr>
          <w:rFonts w:ascii="Times New Roman"/>
          <w:b w:val="false"/>
          <w:i w:val="false"/>
          <w:color w:val="000000"/>
          <w:sz w:val="28"/>
        </w:rPr>
        <w:t>
      3) белгіленген түсті тельняшка;</w:t>
      </w:r>
      <w:r>
        <w:br/>
      </w:r>
      <w:r>
        <w:rPr>
          <w:rFonts w:ascii="Times New Roman"/>
          <w:b w:val="false"/>
          <w:i w:val="false"/>
          <w:color w:val="000000"/>
          <w:sz w:val="28"/>
        </w:rPr>
        <w:t>
      4) көк түсті балағы түсіңкі немесе балағы қысқа шалбар;</w:t>
      </w:r>
      <w:r>
        <w:br/>
      </w:r>
      <w:r>
        <w:rPr>
          <w:rFonts w:ascii="Times New Roman"/>
          <w:b w:val="false"/>
          <w:i w:val="false"/>
          <w:color w:val="000000"/>
          <w:sz w:val="28"/>
        </w:rPr>
        <w:t>
      5) сандалет.</w:t>
      </w:r>
      <w:r>
        <w:br/>
      </w:r>
      <w:r>
        <w:rPr>
          <w:rFonts w:ascii="Times New Roman"/>
          <w:b w:val="false"/>
          <w:i w:val="false"/>
          <w:color w:val="000000"/>
          <w:sz w:val="28"/>
        </w:rPr>
        <w:t>
      Көк түсті кепи орнына ақ түсті фуражка киіп жүруге рұқсат етіледі.</w:t>
      </w:r>
      <w:r>
        <w:br/>
      </w:r>
      <w:r>
        <w:rPr>
          <w:rFonts w:ascii="Times New Roman"/>
          <w:b w:val="false"/>
          <w:i w:val="false"/>
          <w:color w:val="000000"/>
          <w:sz w:val="28"/>
        </w:rPr>
        <w:t>
      45. Далалық киім нысаны (тек теңіз жаяу әскерлері бөлімдерінің келісімшарт бойынша әскери қызмет өткеретін старшиналары мен матростары және офицерлері үшін):</w:t>
      </w:r>
      <w:r>
        <w:br/>
      </w:r>
      <w:r>
        <w:rPr>
          <w:rFonts w:ascii="Times New Roman"/>
          <w:b w:val="false"/>
          <w:i w:val="false"/>
          <w:color w:val="000000"/>
          <w:sz w:val="28"/>
        </w:rPr>
        <w:t>
      1) жазғы (76-сурет):</w:t>
      </w:r>
      <w:r>
        <w:br/>
      </w:r>
      <w:r>
        <w:rPr>
          <w:rFonts w:ascii="Times New Roman"/>
          <w:b w:val="false"/>
          <w:i w:val="false"/>
          <w:color w:val="000000"/>
          <w:sz w:val="28"/>
        </w:rPr>
        <w:t>
      бүркеніш түсті далалық фуражка;</w:t>
      </w:r>
      <w:r>
        <w:br/>
      </w:r>
      <w:r>
        <w:rPr>
          <w:rFonts w:ascii="Times New Roman"/>
          <w:b w:val="false"/>
          <w:i w:val="false"/>
          <w:color w:val="000000"/>
          <w:sz w:val="28"/>
        </w:rPr>
        <w:t>
      белгіленген түсті тельняшка;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далалық белбеу;</w:t>
      </w:r>
      <w:r>
        <w:br/>
      </w:r>
      <w:r>
        <w:rPr>
          <w:rFonts w:ascii="Times New Roman"/>
          <w:b w:val="false"/>
          <w:i w:val="false"/>
          <w:color w:val="000000"/>
          <w:sz w:val="28"/>
        </w:rPr>
        <w:t>
      қара түсті биік қонышты былғары бәтеңке;</w:t>
      </w:r>
      <w:r>
        <w:br/>
      </w:r>
      <w:r>
        <w:rPr>
          <w:rFonts w:ascii="Times New Roman"/>
          <w:b w:val="false"/>
          <w:i w:val="false"/>
          <w:color w:val="000000"/>
          <w:sz w:val="28"/>
        </w:rPr>
        <w:t>
      2) қысқы (77-сурет):</w:t>
      </w:r>
      <w:r>
        <w:br/>
      </w:r>
      <w:r>
        <w:rPr>
          <w:rFonts w:ascii="Times New Roman"/>
          <w:b w:val="false"/>
          <w:i w:val="false"/>
          <w:color w:val="000000"/>
          <w:sz w:val="28"/>
        </w:rPr>
        <w:t>
      қара түсті теріден тігілген құлақшын (полковниктерде – күнқағары бар қара түсті қаракөлден тігілген малақай);</w:t>
      </w:r>
      <w:r>
        <w:br/>
      </w:r>
      <w:r>
        <w:rPr>
          <w:rFonts w:ascii="Times New Roman"/>
          <w:b w:val="false"/>
          <w:i w:val="false"/>
          <w:color w:val="000000"/>
          <w:sz w:val="28"/>
        </w:rPr>
        <w:t>
      белгіленген түсті жылы тельняшка;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бүркеніш түсті далалық астары жылы күртеше мен тік пішілген шалбар;</w:t>
      </w:r>
      <w:r>
        <w:br/>
      </w:r>
      <w:r>
        <w:rPr>
          <w:rFonts w:ascii="Times New Roman"/>
          <w:b w:val="false"/>
          <w:i w:val="false"/>
          <w:color w:val="000000"/>
          <w:sz w:val="28"/>
        </w:rPr>
        <w:t>
      далалық белбеу;</w:t>
      </w:r>
      <w:r>
        <w:br/>
      </w:r>
      <w:r>
        <w:rPr>
          <w:rFonts w:ascii="Times New Roman"/>
          <w:b w:val="false"/>
          <w:i w:val="false"/>
          <w:color w:val="000000"/>
          <w:sz w:val="28"/>
        </w:rPr>
        <w:t>
      қара түсті іші жылы биік қонышты былғары бәтеңке;</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Жазғы далалық киім нысаны кезінде және қысқы далалық киім нысаны кезінде ыстық ауа райында далалық фуражканың және құлақшын орнына қара түсті берет (78, 79-суреттер) киіп жүруге рұқсат етіледі.</w:t>
      </w:r>
      <w:r>
        <w:br/>
      </w:r>
      <w:r>
        <w:rPr>
          <w:rFonts w:ascii="Times New Roman"/>
          <w:b w:val="false"/>
          <w:i w:val="false"/>
          <w:color w:val="000000"/>
          <w:sz w:val="28"/>
        </w:rPr>
        <w:t>
      Қысқы далалық киім нысаны кезінде құлақшын орнына жүн малақай (80-сурет) киіп жүруге рұқсат етіледі.</w:t>
      </w:r>
      <w:r>
        <w:br/>
      </w:r>
      <w:r>
        <w:rPr>
          <w:rFonts w:ascii="Times New Roman"/>
          <w:b w:val="false"/>
          <w:i w:val="false"/>
          <w:color w:val="000000"/>
          <w:sz w:val="28"/>
        </w:rPr>
        <w:t>
      46. Салтанатты киім нысаны кезінде тужуркаға ерекшелік белгілері және ведомстволық кеуде айырым белгілері; күнделікті киім нысаны кезінде тужуркаға – планкалардағы орден ленталары мен медаль ленталары, ведомстволық кеуде айырым белгілері тағылады.</w:t>
      </w:r>
      <w:r>
        <w:br/>
      </w:r>
      <w:r>
        <w:rPr>
          <w:rFonts w:ascii="Times New Roman"/>
          <w:b w:val="false"/>
          <w:i w:val="false"/>
          <w:color w:val="000000"/>
          <w:sz w:val="28"/>
        </w:rPr>
        <w:t>
      47. Погондар:</w:t>
      </w:r>
      <w:r>
        <w:br/>
      </w:r>
      <w:r>
        <w:rPr>
          <w:rFonts w:ascii="Times New Roman"/>
          <w:b w:val="false"/>
          <w:i w:val="false"/>
          <w:color w:val="000000"/>
          <w:sz w:val="28"/>
        </w:rPr>
        <w:t>
      1) салтанатты киім нысаны кезінде тужуркаларға және астары жылы пальтоға – алтын түстес;</w:t>
      </w:r>
      <w:r>
        <w:br/>
      </w:r>
      <w:r>
        <w:rPr>
          <w:rFonts w:ascii="Times New Roman"/>
          <w:b w:val="false"/>
          <w:i w:val="false"/>
          <w:color w:val="000000"/>
          <w:sz w:val="28"/>
        </w:rPr>
        <w:t>
      2) күнделікті киім нысаны кезінде қара түсті тужуркаға, маусымдық күртешеге, қысқы күртешеге және свитерге – қара түсті, Қазақстан Республикасы Ұлттық қауіпсіздік комитеті Шекара қызметінің теңіз бөлімдерінде погондардың жиегі – жасыл түсті;</w:t>
      </w:r>
      <w:r>
        <w:br/>
      </w:r>
      <w:r>
        <w:rPr>
          <w:rFonts w:ascii="Times New Roman"/>
          <w:b w:val="false"/>
          <w:i w:val="false"/>
          <w:color w:val="000000"/>
          <w:sz w:val="28"/>
        </w:rPr>
        <w:t>
      3) күнделікті киім нысаны кезінде ақ түсті тужуркаға – ақ түсті;</w:t>
      </w:r>
      <w:r>
        <w:br/>
      </w:r>
      <w:r>
        <w:rPr>
          <w:rFonts w:ascii="Times New Roman"/>
          <w:b w:val="false"/>
          <w:i w:val="false"/>
          <w:color w:val="000000"/>
          <w:sz w:val="28"/>
        </w:rPr>
        <w:t>
      4) ақ түсті жейдеге – ақ түсті;</w:t>
      </w:r>
      <w:r>
        <w:br/>
      </w:r>
      <w:r>
        <w:rPr>
          <w:rFonts w:ascii="Times New Roman"/>
          <w:b w:val="false"/>
          <w:i w:val="false"/>
          <w:color w:val="000000"/>
          <w:sz w:val="28"/>
        </w:rPr>
        <w:t>
      5) ақ сары түсті жейдеге – ақ сары түсті тағылады.</w:t>
      </w:r>
      <w:r>
        <w:br/>
      </w:r>
      <w:r>
        <w:rPr>
          <w:rFonts w:ascii="Times New Roman"/>
          <w:b w:val="false"/>
          <w:i w:val="false"/>
          <w:color w:val="000000"/>
          <w:sz w:val="28"/>
        </w:rPr>
        <w:t>
      48. Ілгектер жазғы далалық күртешелерге – бүркеніш түсті тағылады.</w:t>
      </w:r>
      <w:r>
        <w:br/>
      </w:r>
      <w:r>
        <w:rPr>
          <w:rFonts w:ascii="Times New Roman"/>
          <w:b w:val="false"/>
          <w:i w:val="false"/>
          <w:color w:val="000000"/>
          <w:sz w:val="28"/>
        </w:rPr>
        <w:t xml:space="preserve">
      49. Әскери атақтары бойынша жапсырмалар қысқы далалық күртешелерге – бүркеніш түсті тағылады. </w:t>
      </w:r>
    </w:p>
    <w:p>
      <w:pPr>
        <w:spacing w:after="0"/>
        <w:ind w:left="0"/>
        <w:jc w:val="left"/>
      </w:pPr>
      <w:r>
        <w:rPr>
          <w:rFonts w:ascii="Times New Roman"/>
          <w:b/>
          <w:i w:val="false"/>
          <w:color w:val="000000"/>
        </w:rPr>
        <w:t xml:space="preserve"> § 3. Қарулы Күштердің Әскери полициясы</w:t>
      </w:r>
    </w:p>
    <w:p>
      <w:pPr>
        <w:spacing w:after="0"/>
        <w:ind w:left="0"/>
        <w:jc w:val="both"/>
      </w:pPr>
      <w:r>
        <w:rPr>
          <w:rFonts w:ascii="Times New Roman"/>
          <w:b w:val="false"/>
          <w:i w:val="false"/>
          <w:color w:val="000000"/>
          <w:sz w:val="28"/>
        </w:rPr>
        <w:t>      50. Сап үшін салтанатты киім нысаны:</w:t>
      </w:r>
      <w:r>
        <w:br/>
      </w:r>
      <w:r>
        <w:rPr>
          <w:rFonts w:ascii="Times New Roman"/>
          <w:b w:val="false"/>
          <w:i w:val="false"/>
          <w:color w:val="000000"/>
          <w:sz w:val="28"/>
        </w:rPr>
        <w:t>
      1) жазғы (92-сурет):</w:t>
      </w:r>
      <w:r>
        <w:br/>
      </w:r>
      <w:r>
        <w:rPr>
          <w:rFonts w:ascii="Times New Roman"/>
          <w:b w:val="false"/>
          <w:i w:val="false"/>
          <w:color w:val="000000"/>
          <w:sz w:val="28"/>
        </w:rPr>
        <w:t>
      жиек салынған қара түсті фуражка;</w:t>
      </w:r>
      <w:r>
        <w:br/>
      </w:r>
      <w:r>
        <w:rPr>
          <w:rFonts w:ascii="Times New Roman"/>
          <w:b w:val="false"/>
          <w:i w:val="false"/>
          <w:color w:val="000000"/>
          <w:sz w:val="28"/>
        </w:rPr>
        <w:t>
      қара түсті мундир мен жиектер салынған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қара түсті қысқа қонышты былғары бәтеңке;</w:t>
      </w:r>
      <w:r>
        <w:br/>
      </w:r>
      <w:r>
        <w:rPr>
          <w:rFonts w:ascii="Times New Roman"/>
          <w:b w:val="false"/>
          <w:i w:val="false"/>
          <w:color w:val="000000"/>
          <w:sz w:val="28"/>
        </w:rPr>
        <w:t>
      ақ түсті қолғап;</w:t>
      </w:r>
      <w:r>
        <w:br/>
      </w:r>
      <w:r>
        <w:rPr>
          <w:rFonts w:ascii="Times New Roman"/>
          <w:b w:val="false"/>
          <w:i w:val="false"/>
          <w:color w:val="000000"/>
          <w:sz w:val="28"/>
        </w:rPr>
        <w:t>
      қысқы (93-сурет):</w:t>
      </w:r>
      <w:r>
        <w:br/>
      </w:r>
      <w:r>
        <w:rPr>
          <w:rFonts w:ascii="Times New Roman"/>
          <w:b w:val="false"/>
          <w:i w:val="false"/>
          <w:color w:val="000000"/>
          <w:sz w:val="28"/>
        </w:rPr>
        <w:t>
      қара түсті теріден тігілген құлақшын (полковниктерде – күнқағары бар қара түсті қаракөлден тігілген малақай);</w:t>
      </w:r>
      <w:r>
        <w:br/>
      </w:r>
      <w:r>
        <w:rPr>
          <w:rFonts w:ascii="Times New Roman"/>
          <w:b w:val="false"/>
          <w:i w:val="false"/>
          <w:color w:val="000000"/>
          <w:sz w:val="28"/>
        </w:rPr>
        <w:t>
      қара түсті теріден тігілген жағасы бар қара түсті астары жылы пальто (полковниктерде – қара түсті қаракөлден тігілген жаға);</w:t>
      </w:r>
      <w:r>
        <w:br/>
      </w:r>
      <w:r>
        <w:rPr>
          <w:rFonts w:ascii="Times New Roman"/>
          <w:b w:val="false"/>
          <w:i w:val="false"/>
          <w:color w:val="000000"/>
          <w:sz w:val="28"/>
        </w:rPr>
        <w:t>
      қара түсті мундир мен жиектер салынған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51. Саптан тыс салтанатты киім нысаны сап үшін салтанатты сияқты, бірақ аксельбантсыз, салтанатты белдіксіз, ақ түсті қолғапсыз (жылы) және кашнесіз. Ақ түсті жылы қолғап және кашне орнына тиісінше қара түсті іші жылы қолғап пен кашне (94, 95-суреттер). Полковниктерде ашық сұр түсті мундир (58-сурет).</w:t>
      </w:r>
      <w:r>
        <w:br/>
      </w:r>
      <w:r>
        <w:rPr>
          <w:rFonts w:ascii="Times New Roman"/>
          <w:b w:val="false"/>
          <w:i w:val="false"/>
          <w:color w:val="000000"/>
          <w:sz w:val="28"/>
        </w:rPr>
        <w:t>
      52. Сап үшін күнделікті киім нысаны:</w:t>
      </w:r>
      <w:r>
        <w:br/>
      </w:r>
      <w:r>
        <w:rPr>
          <w:rFonts w:ascii="Times New Roman"/>
          <w:b w:val="false"/>
          <w:i w:val="false"/>
          <w:color w:val="000000"/>
          <w:sz w:val="28"/>
        </w:rPr>
        <w:t>
      1) жазғы (96-сурет):</w:t>
      </w:r>
      <w:r>
        <w:br/>
      </w:r>
      <w:r>
        <w:rPr>
          <w:rFonts w:ascii="Times New Roman"/>
          <w:b w:val="false"/>
          <w:i w:val="false"/>
          <w:color w:val="000000"/>
          <w:sz w:val="28"/>
        </w:rPr>
        <w:t>
      қара түсті берет (полковниктер үшін – жиек салынған қара түсті фуражка);</w:t>
      </w:r>
      <w:r>
        <w:br/>
      </w:r>
      <w:r>
        <w:rPr>
          <w:rFonts w:ascii="Times New Roman"/>
          <w:b w:val="false"/>
          <w:i w:val="false"/>
          <w:color w:val="000000"/>
          <w:sz w:val="28"/>
        </w:rPr>
        <w:t>
      қара түсті китель мен жиектер салынған балағы түсіңкі шалбар;</w:t>
      </w:r>
      <w:r>
        <w:br/>
      </w:r>
      <w:r>
        <w:rPr>
          <w:rFonts w:ascii="Times New Roman"/>
          <w:b w:val="false"/>
          <w:i w:val="false"/>
          <w:color w:val="000000"/>
          <w:sz w:val="28"/>
        </w:rPr>
        <w:t>
      ашық жусан түстес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қысқа қонышты былғары бәтеңке;</w:t>
      </w:r>
      <w:r>
        <w:br/>
      </w:r>
      <w:r>
        <w:rPr>
          <w:rFonts w:ascii="Times New Roman"/>
          <w:b w:val="false"/>
          <w:i w:val="false"/>
          <w:color w:val="000000"/>
          <w:sz w:val="28"/>
        </w:rPr>
        <w:t>
      2) қысқы (97-сурет):</w:t>
      </w:r>
      <w:r>
        <w:br/>
      </w:r>
      <w:r>
        <w:rPr>
          <w:rFonts w:ascii="Times New Roman"/>
          <w:b w:val="false"/>
          <w:i w:val="false"/>
          <w:color w:val="000000"/>
          <w:sz w:val="28"/>
        </w:rPr>
        <w:t>
      қара түсті теріден тігілген құлақшын (полковниктерде – күнқағары бар қара түсті қаракөлден тігілген малақай);</w:t>
      </w:r>
      <w:r>
        <w:br/>
      </w:r>
      <w:r>
        <w:rPr>
          <w:rFonts w:ascii="Times New Roman"/>
          <w:b w:val="false"/>
          <w:i w:val="false"/>
          <w:color w:val="000000"/>
          <w:sz w:val="28"/>
        </w:rPr>
        <w:t>
      қара түсті теріден тігілген жағасы бар қара түсті астары жылы пальто (полковниктерде – қара түсті қаракөлден тігілген жаға);</w:t>
      </w:r>
      <w:r>
        <w:br/>
      </w:r>
      <w:r>
        <w:rPr>
          <w:rFonts w:ascii="Times New Roman"/>
          <w:b w:val="false"/>
          <w:i w:val="false"/>
          <w:color w:val="000000"/>
          <w:sz w:val="28"/>
        </w:rPr>
        <w:t>
      қара түсті китель мен жиектер салынған балағы түсіңкі шалбар;</w:t>
      </w:r>
      <w:r>
        <w:br/>
      </w:r>
      <w:r>
        <w:rPr>
          <w:rFonts w:ascii="Times New Roman"/>
          <w:b w:val="false"/>
          <w:i w:val="false"/>
          <w:color w:val="000000"/>
          <w:sz w:val="28"/>
        </w:rPr>
        <w:t xml:space="preserve">
      ашық жусан түстес жейде; </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қара түсті кашне.</w:t>
      </w:r>
      <w:r>
        <w:br/>
      </w:r>
      <w:r>
        <w:rPr>
          <w:rFonts w:ascii="Times New Roman"/>
          <w:b w:val="false"/>
          <w:i w:val="false"/>
          <w:color w:val="000000"/>
          <w:sz w:val="28"/>
        </w:rPr>
        <w:t>
      Қазақстан Республикасы Қорғаныс министрлігінің режим мен қауіпсіздікті қамтамасыз ету жөніндегі әскери полиция жасағында құлақшын орнына – күнқағары бар малақай, китель орнына – қара түсті күртеше (свитер), қысқы күртеше орнына – қара түсті теріден тігілген жағасы бар қысқа күртеше мен қара түсті астары жылы шалбар. Қосымша – амуниция (98, 99-суреттер).</w:t>
      </w:r>
      <w:r>
        <w:br/>
      </w:r>
      <w:r>
        <w:rPr>
          <w:rFonts w:ascii="Times New Roman"/>
          <w:b w:val="false"/>
          <w:i w:val="false"/>
          <w:color w:val="000000"/>
          <w:sz w:val="28"/>
        </w:rPr>
        <w:t xml:space="preserve">
      53. Саптан тыс күнделікті киім нысаны сап үшін күнделікті киім нысаны сияқты, саптан тыс күнделікті киім нысаны кезінде китель орнына қара түсті свитер (100-сурет), ыстық ауа райында берет орнына – кепи, ұзын жеңді жейде орнына – қысқа жеңді жейде (101-сурет) киіп жүруге рұқсат етіледі. </w:t>
      </w:r>
      <w:r>
        <w:br/>
      </w:r>
      <w:r>
        <w:rPr>
          <w:rFonts w:ascii="Times New Roman"/>
          <w:b w:val="false"/>
          <w:i w:val="false"/>
          <w:color w:val="000000"/>
          <w:sz w:val="28"/>
        </w:rPr>
        <w:t xml:space="preserve">
      Жазғы күнделікті киім нысаны кезінде суық ауа райында және қысқы күнделікті киім нысаны кезінде жылы ауа райында қара түсті маусымдық плащ (102-сурет) киіп жүруге рұқсат етіледі. </w:t>
      </w:r>
      <w:r>
        <w:br/>
      </w:r>
      <w:r>
        <w:rPr>
          <w:rFonts w:ascii="Times New Roman"/>
          <w:b w:val="false"/>
          <w:i w:val="false"/>
          <w:color w:val="000000"/>
          <w:sz w:val="28"/>
        </w:rPr>
        <w:t>
      54. Далалық киім нысаны:</w:t>
      </w:r>
      <w:r>
        <w:br/>
      </w:r>
      <w:r>
        <w:rPr>
          <w:rFonts w:ascii="Times New Roman"/>
          <w:b w:val="false"/>
          <w:i w:val="false"/>
          <w:color w:val="000000"/>
          <w:sz w:val="28"/>
        </w:rPr>
        <w:t>
      1) жазғы (74-сурет):</w:t>
      </w:r>
      <w:r>
        <w:br/>
      </w:r>
      <w:r>
        <w:rPr>
          <w:rFonts w:ascii="Times New Roman"/>
          <w:b w:val="false"/>
          <w:i w:val="false"/>
          <w:color w:val="000000"/>
          <w:sz w:val="28"/>
        </w:rPr>
        <w:t xml:space="preserve">
      бүркеніш түсті далалық фуражка; </w:t>
      </w:r>
      <w:r>
        <w:br/>
      </w:r>
      <w:r>
        <w:rPr>
          <w:rFonts w:ascii="Times New Roman"/>
          <w:b w:val="false"/>
          <w:i w:val="false"/>
          <w:color w:val="000000"/>
          <w:sz w:val="28"/>
        </w:rPr>
        <w:t>
      бір түсті футболка;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далалық белбеу;</w:t>
      </w:r>
      <w:r>
        <w:br/>
      </w:r>
      <w:r>
        <w:rPr>
          <w:rFonts w:ascii="Times New Roman"/>
          <w:b w:val="false"/>
          <w:i w:val="false"/>
          <w:color w:val="000000"/>
          <w:sz w:val="28"/>
        </w:rPr>
        <w:t>
      қара түсті биік қонышты былғары бәтеңке;</w:t>
      </w:r>
      <w:r>
        <w:br/>
      </w:r>
      <w:r>
        <w:rPr>
          <w:rFonts w:ascii="Times New Roman"/>
          <w:b w:val="false"/>
          <w:i w:val="false"/>
          <w:color w:val="000000"/>
          <w:sz w:val="28"/>
        </w:rPr>
        <w:t>
      2) қысқы (75-сурет):</w:t>
      </w:r>
      <w:r>
        <w:br/>
      </w:r>
      <w:r>
        <w:rPr>
          <w:rFonts w:ascii="Times New Roman"/>
          <w:b w:val="false"/>
          <w:i w:val="false"/>
          <w:color w:val="000000"/>
          <w:sz w:val="28"/>
        </w:rPr>
        <w:t>
      қара түсті теріден тігілген құлақшын (полковниктерде – күнқағары бар қара түсті қаракөлден тігілген малақай);</w:t>
      </w:r>
      <w:r>
        <w:br/>
      </w:r>
      <w:r>
        <w:rPr>
          <w:rFonts w:ascii="Times New Roman"/>
          <w:b w:val="false"/>
          <w:i w:val="false"/>
          <w:color w:val="000000"/>
          <w:sz w:val="28"/>
        </w:rPr>
        <w:t>
      бір түсті футболка;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бүркеніш түсті далалық астары жылы күртеше мен тік пішілген шалбар;</w:t>
      </w:r>
      <w:r>
        <w:br/>
      </w:r>
      <w:r>
        <w:rPr>
          <w:rFonts w:ascii="Times New Roman"/>
          <w:b w:val="false"/>
          <w:i w:val="false"/>
          <w:color w:val="000000"/>
          <w:sz w:val="28"/>
        </w:rPr>
        <w:t>
      қара түсті іші жылы биік қонышты былғары бәтеңке;</w:t>
      </w:r>
      <w:r>
        <w:br/>
      </w:r>
      <w:r>
        <w:rPr>
          <w:rFonts w:ascii="Times New Roman"/>
          <w:b w:val="false"/>
          <w:i w:val="false"/>
          <w:color w:val="000000"/>
          <w:sz w:val="28"/>
        </w:rPr>
        <w:t>
      далалық белбеу;</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xml:space="preserve">
      Қысқы далалық киім нысаны кезінде құлақшын орнына қара түсті жүн малақай (80-сурет) киіп жүруге рұқсат етіледі. </w:t>
      </w:r>
      <w:r>
        <w:br/>
      </w:r>
      <w:r>
        <w:rPr>
          <w:rFonts w:ascii="Times New Roman"/>
          <w:b w:val="false"/>
          <w:i w:val="false"/>
          <w:color w:val="000000"/>
          <w:sz w:val="28"/>
        </w:rPr>
        <w:t xml:space="preserve">
      55. Сап үшін салтанатты киім нысаны кезінде мундирге ерекшелік белгілері және ведомстволық кеуде айырым белгілері, саптан тыс салтанатты киім нысаны кезінде мундирге және күнделікті киім нысаны кезінде кительге – планкалардағы орден ленталары мен медаль ленталары, ведомстволық кеуде айырым белгілері тағылады. </w:t>
      </w:r>
      <w:r>
        <w:br/>
      </w:r>
      <w:r>
        <w:rPr>
          <w:rFonts w:ascii="Times New Roman"/>
          <w:b w:val="false"/>
          <w:i w:val="false"/>
          <w:color w:val="000000"/>
          <w:sz w:val="28"/>
        </w:rPr>
        <w:t>
      56. Погондар:</w:t>
      </w:r>
      <w:r>
        <w:br/>
      </w:r>
      <w:r>
        <w:rPr>
          <w:rFonts w:ascii="Times New Roman"/>
          <w:b w:val="false"/>
          <w:i w:val="false"/>
          <w:color w:val="000000"/>
          <w:sz w:val="28"/>
        </w:rPr>
        <w:t>
      1) астары жылы пальтоға және мундирге – алтын түстес;</w:t>
      </w:r>
      <w:r>
        <w:br/>
      </w:r>
      <w:r>
        <w:rPr>
          <w:rFonts w:ascii="Times New Roman"/>
          <w:b w:val="false"/>
          <w:i w:val="false"/>
          <w:color w:val="000000"/>
          <w:sz w:val="28"/>
        </w:rPr>
        <w:t>
      2) қысқы күртешеге, маусымдық плащқа, кительге, свитерге – қара түсті;</w:t>
      </w:r>
      <w:r>
        <w:br/>
      </w:r>
      <w:r>
        <w:rPr>
          <w:rFonts w:ascii="Times New Roman"/>
          <w:b w:val="false"/>
          <w:i w:val="false"/>
          <w:color w:val="000000"/>
          <w:sz w:val="28"/>
        </w:rPr>
        <w:t>
      3) ақ түсті жейдеге – ақ түсті;</w:t>
      </w:r>
      <w:r>
        <w:br/>
      </w:r>
      <w:r>
        <w:rPr>
          <w:rFonts w:ascii="Times New Roman"/>
          <w:b w:val="false"/>
          <w:i w:val="false"/>
          <w:color w:val="000000"/>
          <w:sz w:val="28"/>
        </w:rPr>
        <w:t>
      4) ашық жусан түстес жейдеге – ашық жусан түстес тағылады.</w:t>
      </w:r>
      <w:r>
        <w:br/>
      </w:r>
      <w:r>
        <w:rPr>
          <w:rFonts w:ascii="Times New Roman"/>
          <w:b w:val="false"/>
          <w:i w:val="false"/>
          <w:color w:val="000000"/>
          <w:sz w:val="28"/>
        </w:rPr>
        <w:t>
      57. Ілгектер жазғы далалық күртешелерге – бүркеніш түсті тағылады.</w:t>
      </w:r>
      <w:r>
        <w:br/>
      </w:r>
      <w:r>
        <w:rPr>
          <w:rFonts w:ascii="Times New Roman"/>
          <w:b w:val="false"/>
          <w:i w:val="false"/>
          <w:color w:val="000000"/>
          <w:sz w:val="28"/>
        </w:rPr>
        <w:t>
      58. Әскери атақтары бойынша жапсырмалар қысқы далалық күртешелерге – бүркеніш түсті тағылады.</w:t>
      </w:r>
    </w:p>
    <w:p>
      <w:pPr>
        <w:spacing w:after="0"/>
        <w:ind w:left="0"/>
        <w:jc w:val="left"/>
      </w:pPr>
      <w:r>
        <w:rPr>
          <w:rFonts w:ascii="Times New Roman"/>
          <w:b/>
          <w:i w:val="false"/>
          <w:color w:val="000000"/>
        </w:rPr>
        <w:t xml:space="preserve"> 4-тарау. Әскери қызметші әйелдердің әскери киім нысаны</w:t>
      </w:r>
      <w:r>
        <w:br/>
      </w:r>
      <w:r>
        <w:rPr>
          <w:rFonts w:ascii="Times New Roman"/>
          <w:b/>
          <w:i w:val="false"/>
          <w:color w:val="000000"/>
        </w:rPr>
        <w:t>
үлгілерінің сипаттамасы мен суреттері § 1. Қазақстан Республикасының Қарулы Күштері, басқа да</w:t>
      </w:r>
      <w:r>
        <w:br/>
      </w:r>
      <w:r>
        <w:rPr>
          <w:rFonts w:ascii="Times New Roman"/>
          <w:b/>
          <w:i w:val="false"/>
          <w:color w:val="000000"/>
        </w:rPr>
        <w:t>
әскерлері мен әскери құралымдары (Әскери-теңіз күштерінен,</w:t>
      </w:r>
      <w:r>
        <w:br/>
      </w:r>
      <w:r>
        <w:rPr>
          <w:rFonts w:ascii="Times New Roman"/>
          <w:b/>
          <w:i w:val="false"/>
          <w:color w:val="000000"/>
        </w:rPr>
        <w:t>
теңіз жаяу әскерлері бөлімдерінен, Ұлттық қауіпсіздік комитеті</w:t>
      </w:r>
      <w:r>
        <w:br/>
      </w:r>
      <w:r>
        <w:rPr>
          <w:rFonts w:ascii="Times New Roman"/>
          <w:b/>
          <w:i w:val="false"/>
          <w:color w:val="000000"/>
        </w:rPr>
        <w:t xml:space="preserve">
Шекара қызметінің теңіз бөлімдерінен, Қарулы Күштердің Әскери полициясынан басқа) </w:t>
      </w:r>
    </w:p>
    <w:p>
      <w:pPr>
        <w:spacing w:after="0"/>
        <w:ind w:left="0"/>
        <w:jc w:val="both"/>
      </w:pPr>
      <w:r>
        <w:rPr>
          <w:rFonts w:ascii="Times New Roman"/>
          <w:b w:val="false"/>
          <w:i w:val="false"/>
          <w:color w:val="000000"/>
          <w:sz w:val="28"/>
        </w:rPr>
        <w:t>      59. Ерекше салтанатты киім нысаны:</w:t>
      </w:r>
      <w:r>
        <w:br/>
      </w:r>
      <w:r>
        <w:rPr>
          <w:rFonts w:ascii="Times New Roman"/>
          <w:b w:val="false"/>
          <w:i w:val="false"/>
          <w:color w:val="000000"/>
          <w:sz w:val="28"/>
        </w:rPr>
        <w:t>
      1) жазғы (103-сурет):</w:t>
      </w:r>
      <w:r>
        <w:br/>
      </w:r>
      <w:r>
        <w:rPr>
          <w:rFonts w:ascii="Times New Roman"/>
          <w:b w:val="false"/>
          <w:i w:val="false"/>
          <w:color w:val="000000"/>
          <w:sz w:val="28"/>
        </w:rPr>
        <w:t>
      ашық көгілдір түсті әйелдер шляпасы;</w:t>
      </w:r>
      <w:r>
        <w:br/>
      </w:r>
      <w:r>
        <w:rPr>
          <w:rFonts w:ascii="Times New Roman"/>
          <w:b w:val="false"/>
          <w:i w:val="false"/>
          <w:color w:val="000000"/>
          <w:sz w:val="28"/>
        </w:rPr>
        <w:t>
      ашық көгілдір түсті мундир мен юбка;</w:t>
      </w:r>
      <w:r>
        <w:br/>
      </w:r>
      <w:r>
        <w:rPr>
          <w:rFonts w:ascii="Times New Roman"/>
          <w:b w:val="false"/>
          <w:i w:val="false"/>
          <w:color w:val="000000"/>
          <w:sz w:val="28"/>
        </w:rPr>
        <w:t>
      ақ түсті жейде;</w:t>
      </w:r>
      <w:r>
        <w:br/>
      </w:r>
      <w:r>
        <w:rPr>
          <w:rFonts w:ascii="Times New Roman"/>
          <w:b w:val="false"/>
          <w:i w:val="false"/>
          <w:color w:val="000000"/>
          <w:sz w:val="28"/>
        </w:rPr>
        <w:t>
      ашық көгілдір түсті әйелдер галстугы;</w:t>
      </w:r>
      <w:r>
        <w:br/>
      </w:r>
      <w:r>
        <w:rPr>
          <w:rFonts w:ascii="Times New Roman"/>
          <w:b w:val="false"/>
          <w:i w:val="false"/>
          <w:color w:val="000000"/>
          <w:sz w:val="28"/>
        </w:rPr>
        <w:t>
      қара түсті былғары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2) қысқы (104-сурет):</w:t>
      </w:r>
      <w:r>
        <w:br/>
      </w:r>
      <w:r>
        <w:rPr>
          <w:rFonts w:ascii="Times New Roman"/>
          <w:b w:val="false"/>
          <w:i w:val="false"/>
          <w:color w:val="000000"/>
          <w:sz w:val="28"/>
        </w:rPr>
        <w:t>
      сұр түсті қаракөлден тігілген малақай;</w:t>
      </w:r>
      <w:r>
        <w:br/>
      </w:r>
      <w:r>
        <w:rPr>
          <w:rFonts w:ascii="Times New Roman"/>
          <w:b w:val="false"/>
          <w:i w:val="false"/>
          <w:color w:val="000000"/>
          <w:sz w:val="28"/>
        </w:rPr>
        <w:t>
      сұр түсті қаракөлден тігілген жағасы бар астары жылы сұрғылт түсті пальто;</w:t>
      </w:r>
      <w:r>
        <w:br/>
      </w:r>
      <w:r>
        <w:rPr>
          <w:rFonts w:ascii="Times New Roman"/>
          <w:b w:val="false"/>
          <w:i w:val="false"/>
          <w:color w:val="000000"/>
          <w:sz w:val="28"/>
        </w:rPr>
        <w:t>
      ашық көгілдір түсті мундир мен жиектер салынған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ашық көгілдір түсті әйелдер галстугы;</w:t>
      </w:r>
      <w:r>
        <w:br/>
      </w:r>
      <w:r>
        <w:rPr>
          <w:rFonts w:ascii="Times New Roman"/>
          <w:b w:val="false"/>
          <w:i w:val="false"/>
          <w:color w:val="000000"/>
          <w:sz w:val="28"/>
        </w:rPr>
        <w:t>
      қара түсті іші жылы былғары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xml:space="preserve">
      60. Сап үшін салтанатты киім нысаны: </w:t>
      </w:r>
      <w:r>
        <w:br/>
      </w:r>
      <w:r>
        <w:rPr>
          <w:rFonts w:ascii="Times New Roman"/>
          <w:b w:val="false"/>
          <w:i w:val="false"/>
          <w:color w:val="000000"/>
          <w:sz w:val="28"/>
        </w:rPr>
        <w:t>
      1) жазғы (105-сурет):</w:t>
      </w:r>
      <w:r>
        <w:br/>
      </w:r>
      <w:r>
        <w:rPr>
          <w:rFonts w:ascii="Times New Roman"/>
          <w:b w:val="false"/>
          <w:i w:val="false"/>
          <w:color w:val="000000"/>
          <w:sz w:val="28"/>
        </w:rPr>
        <w:t>
      қара жусан түстес әйелдер шляпасы;</w:t>
      </w:r>
      <w:r>
        <w:br/>
      </w:r>
      <w:r>
        <w:rPr>
          <w:rFonts w:ascii="Times New Roman"/>
          <w:b w:val="false"/>
          <w:i w:val="false"/>
          <w:color w:val="000000"/>
          <w:sz w:val="28"/>
        </w:rPr>
        <w:t>
      қара жусан түстес мундир мен жиектер салынған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жусан түстес әйелдер галстугы;</w:t>
      </w:r>
      <w:r>
        <w:br/>
      </w:r>
      <w:r>
        <w:rPr>
          <w:rFonts w:ascii="Times New Roman"/>
          <w:b w:val="false"/>
          <w:i w:val="false"/>
          <w:color w:val="000000"/>
          <w:sz w:val="28"/>
        </w:rPr>
        <w:t>
      қара түсті былғары туфли;</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ақ түсті қолғап.</w:t>
      </w:r>
      <w:r>
        <w:br/>
      </w:r>
      <w:r>
        <w:rPr>
          <w:rFonts w:ascii="Times New Roman"/>
          <w:b w:val="false"/>
          <w:i w:val="false"/>
          <w:color w:val="000000"/>
          <w:sz w:val="28"/>
        </w:rPr>
        <w:t>
      Әуе қорғанысы күштерінде әйелдер шляпасы, мундир мен балағы түсіңкі шалбар, галстук – қара көк түсті (107-сурет);</w:t>
      </w:r>
      <w:r>
        <w:br/>
      </w:r>
      <w:r>
        <w:rPr>
          <w:rFonts w:ascii="Times New Roman"/>
          <w:b w:val="false"/>
          <w:i w:val="false"/>
          <w:color w:val="000000"/>
          <w:sz w:val="28"/>
        </w:rPr>
        <w:t>
      2) қысқы (106-сурет):</w:t>
      </w:r>
      <w:r>
        <w:br/>
      </w:r>
      <w:r>
        <w:rPr>
          <w:rFonts w:ascii="Times New Roman"/>
          <w:b w:val="false"/>
          <w:i w:val="false"/>
          <w:color w:val="000000"/>
          <w:sz w:val="28"/>
        </w:rPr>
        <w:t>
      қара жусан түстес теріден тігілген құлақшын (полковниктерде – күнқағары бар сұр түсті қаракөлден тігілген малақай);</w:t>
      </w:r>
      <w:r>
        <w:br/>
      </w:r>
      <w:r>
        <w:rPr>
          <w:rFonts w:ascii="Times New Roman"/>
          <w:b w:val="false"/>
          <w:i w:val="false"/>
          <w:color w:val="000000"/>
          <w:sz w:val="28"/>
        </w:rPr>
        <w:t>
      қара жусан түстес қаракөлден тігілген жағасы бар қара жусан түстес астары жылы пальто (полковниктерде – сұр түсті қаракөлден тігілген жаға);</w:t>
      </w:r>
      <w:r>
        <w:br/>
      </w:r>
      <w:r>
        <w:rPr>
          <w:rFonts w:ascii="Times New Roman"/>
          <w:b w:val="false"/>
          <w:i w:val="false"/>
          <w:color w:val="000000"/>
          <w:sz w:val="28"/>
        </w:rPr>
        <w:t>
      қара жусан түстес мундир мен жиектер салынған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жусан түстес әйелдер галстугы;</w:t>
      </w:r>
      <w:r>
        <w:br/>
      </w:r>
      <w:r>
        <w:rPr>
          <w:rFonts w:ascii="Times New Roman"/>
          <w:b w:val="false"/>
          <w:i w:val="false"/>
          <w:color w:val="000000"/>
          <w:sz w:val="28"/>
        </w:rPr>
        <w:t>
      қара түсті іші жылы былғары етік;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Әуе қорғанысы күштерінде астары жылы пальто, мундир мен балағы түсіңкі шалбар, галстук – қара көк түсті (108-сурет).</w:t>
      </w:r>
      <w:r>
        <w:br/>
      </w:r>
      <w:r>
        <w:rPr>
          <w:rFonts w:ascii="Times New Roman"/>
          <w:b w:val="false"/>
          <w:i w:val="false"/>
          <w:color w:val="000000"/>
          <w:sz w:val="28"/>
        </w:rPr>
        <w:t>
      61. Саптан тыс салтанатты киім нысаны сап үшін салтанатты сияқты, бірақ аксельбантсыз, салтанатты белдіксіз, ақ түсті қолғапсыз (іші жылы). Ақ түсті іші жылы қолғап орнына тиісінше қара түсті қолғап, шалбар орнына – белгіленген түсті юбка (109, 110, 111, 112-суреттер) киіп жүруге рұқсат етіледі. Полковниктерде – ашық сұр түсті мундир (113, 114, 115, 116-суреттер).</w:t>
      </w:r>
      <w:r>
        <w:br/>
      </w:r>
      <w:r>
        <w:rPr>
          <w:rFonts w:ascii="Times New Roman"/>
          <w:b w:val="false"/>
          <w:i w:val="false"/>
          <w:color w:val="000000"/>
          <w:sz w:val="28"/>
        </w:rPr>
        <w:t>
      62. Сап үшін күнделікті киім нысаны:</w:t>
      </w:r>
      <w:r>
        <w:br/>
      </w:r>
      <w:r>
        <w:rPr>
          <w:rFonts w:ascii="Times New Roman"/>
          <w:b w:val="false"/>
          <w:i w:val="false"/>
          <w:color w:val="000000"/>
          <w:sz w:val="28"/>
        </w:rPr>
        <w:t>
      1) жазғы (117-сурет):</w:t>
      </w:r>
      <w:r>
        <w:br/>
      </w:r>
      <w:r>
        <w:rPr>
          <w:rFonts w:ascii="Times New Roman"/>
          <w:b w:val="false"/>
          <w:i w:val="false"/>
          <w:color w:val="000000"/>
          <w:sz w:val="28"/>
        </w:rPr>
        <w:t>
      белгіленген түсті берет;</w:t>
      </w:r>
      <w:r>
        <w:br/>
      </w:r>
      <w:r>
        <w:rPr>
          <w:rFonts w:ascii="Times New Roman"/>
          <w:b w:val="false"/>
          <w:i w:val="false"/>
          <w:color w:val="000000"/>
          <w:sz w:val="28"/>
        </w:rPr>
        <w:t>
      қара жусан түстес китель мен жиектер салынған балағы түсіңкі шалбар;</w:t>
      </w:r>
      <w:r>
        <w:br/>
      </w:r>
      <w:r>
        <w:rPr>
          <w:rFonts w:ascii="Times New Roman"/>
          <w:b w:val="false"/>
          <w:i w:val="false"/>
          <w:color w:val="000000"/>
          <w:sz w:val="28"/>
        </w:rPr>
        <w:t>
      ашық жусан түстес жейде;</w:t>
      </w:r>
      <w:r>
        <w:br/>
      </w:r>
      <w:r>
        <w:rPr>
          <w:rFonts w:ascii="Times New Roman"/>
          <w:b w:val="false"/>
          <w:i w:val="false"/>
          <w:color w:val="000000"/>
          <w:sz w:val="28"/>
        </w:rPr>
        <w:t>
      қара жусан түстес әйелдер галстугы;</w:t>
      </w:r>
      <w:r>
        <w:br/>
      </w:r>
      <w:r>
        <w:rPr>
          <w:rFonts w:ascii="Times New Roman"/>
          <w:b w:val="false"/>
          <w:i w:val="false"/>
          <w:color w:val="000000"/>
          <w:sz w:val="28"/>
        </w:rPr>
        <w:t>
      қара түсті былғары туфли.</w:t>
      </w:r>
      <w:r>
        <w:br/>
      </w:r>
      <w:r>
        <w:rPr>
          <w:rFonts w:ascii="Times New Roman"/>
          <w:b w:val="false"/>
          <w:i w:val="false"/>
          <w:color w:val="000000"/>
          <w:sz w:val="28"/>
        </w:rPr>
        <w:t>
      Әуе қорғанысы күштерінде берет, китель мен балағы түсіңкі шалбар, галстук – қара көк түсті, жейде – ашық көк түсті (119-сурет);</w:t>
      </w:r>
      <w:r>
        <w:br/>
      </w:r>
      <w:r>
        <w:rPr>
          <w:rFonts w:ascii="Times New Roman"/>
          <w:b w:val="false"/>
          <w:i w:val="false"/>
          <w:color w:val="000000"/>
          <w:sz w:val="28"/>
        </w:rPr>
        <w:t>
      2) қысқы (118-сурет):</w:t>
      </w:r>
      <w:r>
        <w:br/>
      </w:r>
      <w:r>
        <w:rPr>
          <w:rFonts w:ascii="Times New Roman"/>
          <w:b w:val="false"/>
          <w:i w:val="false"/>
          <w:color w:val="000000"/>
          <w:sz w:val="28"/>
        </w:rPr>
        <w:t>
      қара жусан түстес теріден тігілген құлақшын (полковниктерде – күнқағары бар сұр түсті қаракөлден тігілген малақай);</w:t>
      </w:r>
      <w:r>
        <w:br/>
      </w:r>
      <w:r>
        <w:rPr>
          <w:rFonts w:ascii="Times New Roman"/>
          <w:b w:val="false"/>
          <w:i w:val="false"/>
          <w:color w:val="000000"/>
          <w:sz w:val="28"/>
        </w:rPr>
        <w:t xml:space="preserve">
      қара жусан түстес теріден тігілген жағасы бар қара жусан түстес қысқы күртеше (полковниктерде – сұр түсті қаракөлден тігілген жаға); </w:t>
      </w:r>
      <w:r>
        <w:br/>
      </w:r>
      <w:r>
        <w:rPr>
          <w:rFonts w:ascii="Times New Roman"/>
          <w:b w:val="false"/>
          <w:i w:val="false"/>
          <w:color w:val="000000"/>
          <w:sz w:val="28"/>
        </w:rPr>
        <w:t>
      қара жусан түстес китель мен жиектер салынған балағы түсіңкі шалбар;</w:t>
      </w:r>
      <w:r>
        <w:br/>
      </w:r>
      <w:r>
        <w:rPr>
          <w:rFonts w:ascii="Times New Roman"/>
          <w:b w:val="false"/>
          <w:i w:val="false"/>
          <w:color w:val="000000"/>
          <w:sz w:val="28"/>
        </w:rPr>
        <w:t>
      ашық жусан түстес жейде;</w:t>
      </w:r>
      <w:r>
        <w:br/>
      </w:r>
      <w:r>
        <w:rPr>
          <w:rFonts w:ascii="Times New Roman"/>
          <w:b w:val="false"/>
          <w:i w:val="false"/>
          <w:color w:val="000000"/>
          <w:sz w:val="28"/>
        </w:rPr>
        <w:t>
      қара жусан түстес әйелдер галстугы;</w:t>
      </w:r>
      <w:r>
        <w:br/>
      </w:r>
      <w:r>
        <w:rPr>
          <w:rFonts w:ascii="Times New Roman"/>
          <w:b w:val="false"/>
          <w:i w:val="false"/>
          <w:color w:val="000000"/>
          <w:sz w:val="28"/>
        </w:rPr>
        <w:t>
      қара түсті іші жылы былғары етік;</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қара жусан түстес кашне.</w:t>
      </w:r>
      <w:r>
        <w:br/>
      </w:r>
      <w:r>
        <w:rPr>
          <w:rFonts w:ascii="Times New Roman"/>
          <w:b w:val="false"/>
          <w:i w:val="false"/>
          <w:color w:val="000000"/>
          <w:sz w:val="28"/>
        </w:rPr>
        <w:t>
      Әуе қорғанысы күштерінде қысқы күртеше, китель мен балағы түсіңкі шалбар, галстук пен кашне – қара көк түсті, жейде – ашық көк түсті (120-сурет).</w:t>
      </w:r>
      <w:r>
        <w:br/>
      </w:r>
      <w:r>
        <w:rPr>
          <w:rFonts w:ascii="Times New Roman"/>
          <w:b w:val="false"/>
          <w:i w:val="false"/>
          <w:color w:val="000000"/>
          <w:sz w:val="28"/>
        </w:rPr>
        <w:t>
      63. Саптан тыс күнделікті киім нысаны сап үшін күнделікті сияқты, саптан тыс күнделікті киім нысаны кезінде шалбар орнына қара жусан түстес юбка (121-сурет) киіп жүруге рұқсат етіледі.</w:t>
      </w:r>
      <w:r>
        <w:br/>
      </w:r>
      <w:r>
        <w:rPr>
          <w:rFonts w:ascii="Times New Roman"/>
          <w:b w:val="false"/>
          <w:i w:val="false"/>
          <w:color w:val="000000"/>
          <w:sz w:val="28"/>
        </w:rPr>
        <w:t>
      Ыстық ауа райында жазғы күнделікті киім нысаны кезінде ұзын жеңді жейде орнына қысқа жеңді жейде, берет орнына пилотка киіп жүруге рұқсат етіледі.</w:t>
      </w:r>
      <w:r>
        <w:br/>
      </w:r>
      <w:r>
        <w:rPr>
          <w:rFonts w:ascii="Times New Roman"/>
          <w:b w:val="false"/>
          <w:i w:val="false"/>
          <w:color w:val="000000"/>
          <w:sz w:val="28"/>
        </w:rPr>
        <w:t>
      Әуе қорғанысы күштерінде берет, пилотка, китель мен юбка, галстук – қара көк түсті, жейде – ашық көк түсті (123-сурет).</w:t>
      </w:r>
      <w:r>
        <w:br/>
      </w:r>
      <w:r>
        <w:rPr>
          <w:rFonts w:ascii="Times New Roman"/>
          <w:b w:val="false"/>
          <w:i w:val="false"/>
          <w:color w:val="000000"/>
          <w:sz w:val="28"/>
        </w:rPr>
        <w:t>
      Жазғы күнделікті киім нысаны кезінде суық ауа райында және қысқы күнделікті киім нысаны кезінде жылы ауа райында белгіленген түсті маусымдық плащ (122, 124-суреттер) киіп жүруге рұқсат етіледі.</w:t>
      </w:r>
      <w:r>
        <w:br/>
      </w:r>
      <w:r>
        <w:rPr>
          <w:rFonts w:ascii="Times New Roman"/>
          <w:b w:val="false"/>
          <w:i w:val="false"/>
          <w:color w:val="000000"/>
          <w:sz w:val="28"/>
        </w:rPr>
        <w:t>
      Саптан тыс күнделікті киім нысаны кезінде китель орнына белгіленген түсті свитер (125, 126-суреттер) киіп жүруге рұқсат етіледі.</w:t>
      </w:r>
      <w:r>
        <w:br/>
      </w:r>
      <w:r>
        <w:rPr>
          <w:rFonts w:ascii="Times New Roman"/>
          <w:b w:val="false"/>
          <w:i w:val="false"/>
          <w:color w:val="000000"/>
          <w:sz w:val="28"/>
        </w:rPr>
        <w:t>
      64. Далалық киім нысаны:</w:t>
      </w:r>
      <w:r>
        <w:br/>
      </w:r>
      <w:r>
        <w:rPr>
          <w:rFonts w:ascii="Times New Roman"/>
          <w:b w:val="false"/>
          <w:i w:val="false"/>
          <w:color w:val="000000"/>
          <w:sz w:val="28"/>
        </w:rPr>
        <w:t>
      1) жазғы (74-сурет):</w:t>
      </w:r>
      <w:r>
        <w:br/>
      </w:r>
      <w:r>
        <w:rPr>
          <w:rFonts w:ascii="Times New Roman"/>
          <w:b w:val="false"/>
          <w:i w:val="false"/>
          <w:color w:val="000000"/>
          <w:sz w:val="28"/>
        </w:rPr>
        <w:t xml:space="preserve">
      бүркеніш түсті далалық фуражка; </w:t>
      </w:r>
      <w:r>
        <w:br/>
      </w:r>
      <w:r>
        <w:rPr>
          <w:rFonts w:ascii="Times New Roman"/>
          <w:b w:val="false"/>
          <w:i w:val="false"/>
          <w:color w:val="000000"/>
          <w:sz w:val="28"/>
        </w:rPr>
        <w:t>
      бір түсті футболка;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далалық белбеу;</w:t>
      </w:r>
      <w:r>
        <w:br/>
      </w:r>
      <w:r>
        <w:rPr>
          <w:rFonts w:ascii="Times New Roman"/>
          <w:b w:val="false"/>
          <w:i w:val="false"/>
          <w:color w:val="000000"/>
          <w:sz w:val="28"/>
        </w:rPr>
        <w:t>
      қара түсті биік қонышты былғары бәтеңке;</w:t>
      </w:r>
      <w:r>
        <w:br/>
      </w:r>
      <w:r>
        <w:rPr>
          <w:rFonts w:ascii="Times New Roman"/>
          <w:b w:val="false"/>
          <w:i w:val="false"/>
          <w:color w:val="000000"/>
          <w:sz w:val="28"/>
        </w:rPr>
        <w:t>
      2) қысқы (75-сурет):</w:t>
      </w:r>
      <w:r>
        <w:br/>
      </w:r>
      <w:r>
        <w:rPr>
          <w:rFonts w:ascii="Times New Roman"/>
          <w:b w:val="false"/>
          <w:i w:val="false"/>
          <w:color w:val="000000"/>
          <w:sz w:val="28"/>
        </w:rPr>
        <w:t>
      қара жусан түстес теріден тігілген құлақшын;</w:t>
      </w:r>
      <w:r>
        <w:br/>
      </w:r>
      <w:r>
        <w:rPr>
          <w:rFonts w:ascii="Times New Roman"/>
          <w:b w:val="false"/>
          <w:i w:val="false"/>
          <w:color w:val="000000"/>
          <w:sz w:val="28"/>
        </w:rPr>
        <w:t>
      бір түсті футболка;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xml:space="preserve">
      бүркеніш түсті далалық астары жылы күртеше мен тік пішілген шалбар; </w:t>
      </w:r>
      <w:r>
        <w:br/>
      </w:r>
      <w:r>
        <w:rPr>
          <w:rFonts w:ascii="Times New Roman"/>
          <w:b w:val="false"/>
          <w:i w:val="false"/>
          <w:color w:val="000000"/>
          <w:sz w:val="28"/>
        </w:rPr>
        <w:t>
      далалық белбеу;</w:t>
      </w:r>
      <w:r>
        <w:br/>
      </w:r>
      <w:r>
        <w:rPr>
          <w:rFonts w:ascii="Times New Roman"/>
          <w:b w:val="false"/>
          <w:i w:val="false"/>
          <w:color w:val="000000"/>
          <w:sz w:val="28"/>
        </w:rPr>
        <w:t>
      қара түсті іші жылы биік қонышты былғары бәтеңке;</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Аэроұтқыр әскерлерінде, арнайы мақсаттағы бөлімдерде бүркеніш түсті далалық жазғы және далалық астары жылы күртеше мен шалбар орнына – бүркеніш түсті десанттық жазғы және десанттық астары жылы күртеше мен шалбар, футболка орнына – белгіленген түсті жеңді және жеңсіз тельняшка (76, 77-суреттер) киіп жүруге рұқсат етіледі.</w:t>
      </w:r>
      <w:r>
        <w:br/>
      </w:r>
      <w:r>
        <w:rPr>
          <w:rFonts w:ascii="Times New Roman"/>
          <w:b w:val="false"/>
          <w:i w:val="false"/>
          <w:color w:val="000000"/>
          <w:sz w:val="28"/>
        </w:rPr>
        <w:t>
      Қарулы Күштердің Аэроұтқыр әскерлерінде, арнайы мақсаттағы бөлімдерінде, басқа да әскерлер мен әскери құралымдарда жазғы далалық киім нысаны кезінде далалық фуражка орнына және қысқы далалық киім нысаны кезінде жылы ауа райында құлақшын орнына – белгіленген түсті берет (78, 79-суреттер) киіп жүруге рұқсат етіледі.</w:t>
      </w:r>
      <w:r>
        <w:br/>
      </w:r>
      <w:r>
        <w:rPr>
          <w:rFonts w:ascii="Times New Roman"/>
          <w:b w:val="false"/>
          <w:i w:val="false"/>
          <w:color w:val="000000"/>
          <w:sz w:val="28"/>
        </w:rPr>
        <w:t>
      Қысқы далалық киім нысаны кезінде құлақшын орнына жүн малақай (80-сурет) киіп жүруге рұқсат етіледі.</w:t>
      </w:r>
      <w:r>
        <w:br/>
      </w:r>
      <w:r>
        <w:rPr>
          <w:rFonts w:ascii="Times New Roman"/>
          <w:b w:val="false"/>
          <w:i w:val="false"/>
          <w:color w:val="000000"/>
          <w:sz w:val="28"/>
        </w:rPr>
        <w:t>
      65. Сап үшін салтанатты киім нысаны кезінде мундирге ерекшелік белгілері және ведомстволық кеуде айырым белгілері, саптан тыс салтанатты киім нысаны кезінде мундирге және күнделікті киім нысаны кезінде кительге – планкалардағы орден ленталары мен медаль ленталары, ведомстволық кеуде айырым белгілері тағылады.</w:t>
      </w:r>
      <w:r>
        <w:br/>
      </w:r>
      <w:r>
        <w:rPr>
          <w:rFonts w:ascii="Times New Roman"/>
          <w:b w:val="false"/>
          <w:i w:val="false"/>
          <w:color w:val="000000"/>
          <w:sz w:val="28"/>
        </w:rPr>
        <w:t>
      66. Погондар:</w:t>
      </w:r>
      <w:r>
        <w:br/>
      </w:r>
      <w:r>
        <w:rPr>
          <w:rFonts w:ascii="Times New Roman"/>
          <w:b w:val="false"/>
          <w:i w:val="false"/>
          <w:color w:val="000000"/>
          <w:sz w:val="28"/>
        </w:rPr>
        <w:t>
      1) астары жылы пальтоға және мундирге – алтын түстес;</w:t>
      </w:r>
      <w:r>
        <w:br/>
      </w:r>
      <w:r>
        <w:rPr>
          <w:rFonts w:ascii="Times New Roman"/>
          <w:b w:val="false"/>
          <w:i w:val="false"/>
          <w:color w:val="000000"/>
          <w:sz w:val="28"/>
        </w:rPr>
        <w:t>
      2) қара жусан түстес (қара көк түсті) қысқы күртешеге, маусымдық плащқа, кительге, свитерге – қара жусан түстес (қара көк түсті);</w:t>
      </w:r>
      <w:r>
        <w:br/>
      </w:r>
      <w:r>
        <w:rPr>
          <w:rFonts w:ascii="Times New Roman"/>
          <w:b w:val="false"/>
          <w:i w:val="false"/>
          <w:color w:val="000000"/>
          <w:sz w:val="28"/>
        </w:rPr>
        <w:t>
      3) ақ түсті жейдеге – ақ түсті;</w:t>
      </w:r>
      <w:r>
        <w:br/>
      </w:r>
      <w:r>
        <w:rPr>
          <w:rFonts w:ascii="Times New Roman"/>
          <w:b w:val="false"/>
          <w:i w:val="false"/>
          <w:color w:val="000000"/>
          <w:sz w:val="28"/>
        </w:rPr>
        <w:t>
      4) ашық жусан түстес (ашық көк түсті) жейдеге – ашық жусан түстес (ашық көк түсті) тағылады.</w:t>
      </w:r>
      <w:r>
        <w:br/>
      </w:r>
      <w:r>
        <w:rPr>
          <w:rFonts w:ascii="Times New Roman"/>
          <w:b w:val="false"/>
          <w:i w:val="false"/>
          <w:color w:val="000000"/>
          <w:sz w:val="28"/>
        </w:rPr>
        <w:t xml:space="preserve">
      67. Ілгектер жазғы далалық күртешелерге – бүркеніш түсті тағылады. </w:t>
      </w:r>
      <w:r>
        <w:br/>
      </w:r>
      <w:r>
        <w:rPr>
          <w:rFonts w:ascii="Times New Roman"/>
          <w:b w:val="false"/>
          <w:i w:val="false"/>
          <w:color w:val="000000"/>
          <w:sz w:val="28"/>
        </w:rPr>
        <w:t>
      68. Әскери атақтары бойынша жапсырмалар қысқы далалық күртешелерге – бүркеніш түсті тағылады.</w:t>
      </w:r>
    </w:p>
    <w:p>
      <w:pPr>
        <w:spacing w:after="0"/>
        <w:ind w:left="0"/>
        <w:jc w:val="left"/>
      </w:pPr>
      <w:r>
        <w:rPr>
          <w:rFonts w:ascii="Times New Roman"/>
          <w:b/>
          <w:i w:val="false"/>
          <w:color w:val="000000"/>
        </w:rPr>
        <w:t xml:space="preserve"> § 2. Әскери-теңіз күштері, теңіз жаяу әскерлері бөлімдері,</w:t>
      </w:r>
      <w:r>
        <w:br/>
      </w:r>
      <w:r>
        <w:rPr>
          <w:rFonts w:ascii="Times New Roman"/>
          <w:b/>
          <w:i w:val="false"/>
          <w:color w:val="000000"/>
        </w:rPr>
        <w:t>
Ұлттық қауіпсіздік комитеті Шекара қызметінің теңіз бөлімдері</w:t>
      </w:r>
    </w:p>
    <w:p>
      <w:pPr>
        <w:spacing w:after="0"/>
        <w:ind w:left="0"/>
        <w:jc w:val="both"/>
      </w:pPr>
      <w:r>
        <w:rPr>
          <w:rFonts w:ascii="Times New Roman"/>
          <w:b w:val="false"/>
          <w:i w:val="false"/>
          <w:color w:val="000000"/>
          <w:sz w:val="28"/>
        </w:rPr>
        <w:t>      69. Салтанатты киім нысаны:</w:t>
      </w:r>
      <w:r>
        <w:br/>
      </w:r>
      <w:r>
        <w:rPr>
          <w:rFonts w:ascii="Times New Roman"/>
          <w:b w:val="false"/>
          <w:i w:val="false"/>
          <w:color w:val="000000"/>
          <w:sz w:val="28"/>
        </w:rPr>
        <w:t>
      1) № 1 нысан – жазғы (127-сурет):</w:t>
      </w:r>
      <w:r>
        <w:br/>
      </w:r>
      <w:r>
        <w:rPr>
          <w:rFonts w:ascii="Times New Roman"/>
          <w:b w:val="false"/>
          <w:i w:val="false"/>
          <w:color w:val="000000"/>
          <w:sz w:val="28"/>
        </w:rPr>
        <w:t>
      ақ түсті әйелдер шляпасы;</w:t>
      </w:r>
      <w:r>
        <w:br/>
      </w:r>
      <w:r>
        <w:rPr>
          <w:rFonts w:ascii="Times New Roman"/>
          <w:b w:val="false"/>
          <w:i w:val="false"/>
          <w:color w:val="000000"/>
          <w:sz w:val="28"/>
        </w:rPr>
        <w:t>
      ақ түсті тужурка мен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әйелдер галстугы;</w:t>
      </w:r>
      <w:r>
        <w:br/>
      </w:r>
      <w:r>
        <w:rPr>
          <w:rFonts w:ascii="Times New Roman"/>
          <w:b w:val="false"/>
          <w:i w:val="false"/>
          <w:color w:val="000000"/>
          <w:sz w:val="28"/>
        </w:rPr>
        <w:t>
      ақ түсті былғары туфли;</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2) № 2 нысан – жазғы (тек Әскери-теңіз күштерінің, Ұлттық қауіпсіздік комитеті Шекара қызметі теңіз бөлімдерінің әскери қызметші әйелдері үшін) (128-сурет):</w:t>
      </w:r>
      <w:r>
        <w:br/>
      </w:r>
      <w:r>
        <w:rPr>
          <w:rFonts w:ascii="Times New Roman"/>
          <w:b w:val="false"/>
          <w:i w:val="false"/>
          <w:color w:val="000000"/>
          <w:sz w:val="28"/>
        </w:rPr>
        <w:t>
      ақ түсті әйелдер шляпасы;</w:t>
      </w:r>
      <w:r>
        <w:br/>
      </w:r>
      <w:r>
        <w:rPr>
          <w:rFonts w:ascii="Times New Roman"/>
          <w:b w:val="false"/>
          <w:i w:val="false"/>
          <w:color w:val="000000"/>
          <w:sz w:val="28"/>
        </w:rPr>
        <w:t>
      қара түсті тужурка мен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әйелдер галстугы;</w:t>
      </w:r>
      <w:r>
        <w:br/>
      </w:r>
      <w:r>
        <w:rPr>
          <w:rFonts w:ascii="Times New Roman"/>
          <w:b w:val="false"/>
          <w:i w:val="false"/>
          <w:color w:val="000000"/>
          <w:sz w:val="28"/>
        </w:rPr>
        <w:t>
      қара түсті былғары туфли;</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3) № 3 нысан – жазғы (тек теңіз жаяу әскерлері бөлімдерінің әскери қызметші әйелдері үшін) (129-сурет):</w:t>
      </w:r>
      <w:r>
        <w:br/>
      </w:r>
      <w:r>
        <w:rPr>
          <w:rFonts w:ascii="Times New Roman"/>
          <w:b w:val="false"/>
          <w:i w:val="false"/>
          <w:color w:val="000000"/>
          <w:sz w:val="28"/>
        </w:rPr>
        <w:t>
      қара түсті берет;</w:t>
      </w:r>
      <w:r>
        <w:br/>
      </w:r>
      <w:r>
        <w:rPr>
          <w:rFonts w:ascii="Times New Roman"/>
          <w:b w:val="false"/>
          <w:i w:val="false"/>
          <w:color w:val="000000"/>
          <w:sz w:val="28"/>
        </w:rPr>
        <w:t>
      белгіленген түсті тельняшка;</w:t>
      </w:r>
      <w:r>
        <w:br/>
      </w:r>
      <w:r>
        <w:rPr>
          <w:rFonts w:ascii="Times New Roman"/>
          <w:b w:val="false"/>
          <w:i w:val="false"/>
          <w:color w:val="000000"/>
          <w:sz w:val="28"/>
        </w:rPr>
        <w:t>
      қара түсті күртеше мен тік пішілген шалбар;</w:t>
      </w:r>
      <w:r>
        <w:br/>
      </w:r>
      <w:r>
        <w:rPr>
          <w:rFonts w:ascii="Times New Roman"/>
          <w:b w:val="false"/>
          <w:i w:val="false"/>
          <w:color w:val="000000"/>
          <w:sz w:val="28"/>
        </w:rPr>
        <w:t>
      қара түсті биік қонышты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xml:space="preserve">
      4) қысқы (тек Әскери-теңіз күштерінің, Ұлттық қауіпсіздік комитеті Шекара қызметі теңіз бөлімдерінің әскери қызметші әйелдері үшін) (130-сурет):      </w:t>
      </w:r>
      <w:r>
        <w:br/>
      </w:r>
      <w:r>
        <w:rPr>
          <w:rFonts w:ascii="Times New Roman"/>
          <w:b w:val="false"/>
          <w:i w:val="false"/>
          <w:color w:val="000000"/>
          <w:sz w:val="28"/>
        </w:rPr>
        <w:t>
      қара түсті теріден тігілген құлақшын (1-дәрежелі капитандар мен полковниктерде – күнқағары бар қара түсті қаракөлден тігілген малақай);</w:t>
      </w:r>
      <w:r>
        <w:br/>
      </w:r>
      <w:r>
        <w:rPr>
          <w:rFonts w:ascii="Times New Roman"/>
          <w:b w:val="false"/>
          <w:i w:val="false"/>
          <w:color w:val="000000"/>
          <w:sz w:val="28"/>
        </w:rPr>
        <w:t xml:space="preserve">
      қара түсті теріден тігілген жағасы бар қара түсті астары жылы пальто (1-дәрежелі капитандар мен полковниктерде – қара түсті қаракөлден тігілген жаға); </w:t>
      </w:r>
      <w:r>
        <w:br/>
      </w:r>
      <w:r>
        <w:rPr>
          <w:rFonts w:ascii="Times New Roman"/>
          <w:b w:val="false"/>
          <w:i w:val="false"/>
          <w:color w:val="000000"/>
          <w:sz w:val="28"/>
        </w:rPr>
        <w:t>
      қара түсті тужурка мен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әйелдер галстугы;</w:t>
      </w:r>
      <w:r>
        <w:br/>
      </w:r>
      <w:r>
        <w:rPr>
          <w:rFonts w:ascii="Times New Roman"/>
          <w:b w:val="false"/>
          <w:i w:val="false"/>
          <w:color w:val="000000"/>
          <w:sz w:val="28"/>
        </w:rPr>
        <w:t xml:space="preserve">
      қара түсті іші жылы былғары етік; </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xml:space="preserve">
      5) қысқы (тек теңіз жаяу әскерлері бөлімдерінің әскери қызметші әйелдері үшін) (131-сурет): </w:t>
      </w:r>
      <w:r>
        <w:br/>
      </w:r>
      <w:r>
        <w:rPr>
          <w:rFonts w:ascii="Times New Roman"/>
          <w:b w:val="false"/>
          <w:i w:val="false"/>
          <w:color w:val="000000"/>
          <w:sz w:val="28"/>
        </w:rPr>
        <w:t>
      қара түсті теріден тігілген құлақшын (полковниктерде – күнқағары бар қара түсті қаракөлден тігілген малақай);</w:t>
      </w:r>
      <w:r>
        <w:br/>
      </w:r>
      <w:r>
        <w:rPr>
          <w:rFonts w:ascii="Times New Roman"/>
          <w:b w:val="false"/>
          <w:i w:val="false"/>
          <w:color w:val="000000"/>
          <w:sz w:val="28"/>
        </w:rPr>
        <w:t>
      белгіленген түсті тельняшка;</w:t>
      </w:r>
      <w:r>
        <w:br/>
      </w:r>
      <w:r>
        <w:rPr>
          <w:rFonts w:ascii="Times New Roman"/>
          <w:b w:val="false"/>
          <w:i w:val="false"/>
          <w:color w:val="000000"/>
          <w:sz w:val="28"/>
        </w:rPr>
        <w:t>
      қара түсті күртеше мен тік пішілген шалбар;</w:t>
      </w:r>
      <w:r>
        <w:br/>
      </w:r>
      <w:r>
        <w:rPr>
          <w:rFonts w:ascii="Times New Roman"/>
          <w:b w:val="false"/>
          <w:i w:val="false"/>
          <w:color w:val="000000"/>
          <w:sz w:val="28"/>
        </w:rPr>
        <w:t>
      қара түсті астары жылы күртеше мен тік пішілген шалбар;</w:t>
      </w:r>
      <w:r>
        <w:br/>
      </w:r>
      <w:r>
        <w:rPr>
          <w:rFonts w:ascii="Times New Roman"/>
          <w:b w:val="false"/>
          <w:i w:val="false"/>
          <w:color w:val="000000"/>
          <w:sz w:val="28"/>
        </w:rPr>
        <w:t xml:space="preserve">
      қара түсті биік қонышты іші жылы былғары бәтеңке; </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кашне;</w:t>
      </w:r>
      <w:r>
        <w:br/>
      </w:r>
      <w:r>
        <w:rPr>
          <w:rFonts w:ascii="Times New Roman"/>
          <w:b w:val="false"/>
          <w:i w:val="false"/>
          <w:color w:val="000000"/>
          <w:sz w:val="28"/>
        </w:rPr>
        <w:t>
      ақ түсті іші жылы қолғап.</w:t>
      </w:r>
      <w:r>
        <w:br/>
      </w:r>
      <w:r>
        <w:rPr>
          <w:rFonts w:ascii="Times New Roman"/>
          <w:b w:val="false"/>
          <w:i w:val="false"/>
          <w:color w:val="000000"/>
          <w:sz w:val="28"/>
        </w:rPr>
        <w:t>
      70. Сап үшін күнделікті киім нысаны:</w:t>
      </w:r>
      <w:r>
        <w:br/>
      </w:r>
      <w:r>
        <w:rPr>
          <w:rFonts w:ascii="Times New Roman"/>
          <w:b w:val="false"/>
          <w:i w:val="false"/>
          <w:color w:val="000000"/>
          <w:sz w:val="28"/>
        </w:rPr>
        <w:t>
      1) жазғы (132-сурет):</w:t>
      </w:r>
      <w:r>
        <w:br/>
      </w:r>
      <w:r>
        <w:rPr>
          <w:rFonts w:ascii="Times New Roman"/>
          <w:b w:val="false"/>
          <w:i w:val="false"/>
          <w:color w:val="000000"/>
          <w:sz w:val="28"/>
        </w:rPr>
        <w:t>
      қара түсті пилотка;</w:t>
      </w:r>
      <w:r>
        <w:br/>
      </w:r>
      <w:r>
        <w:rPr>
          <w:rFonts w:ascii="Times New Roman"/>
          <w:b w:val="false"/>
          <w:i w:val="false"/>
          <w:color w:val="000000"/>
          <w:sz w:val="28"/>
        </w:rPr>
        <w:t>
      қара түсті тужурка мен балағы түсіңкі шалбар;</w:t>
      </w:r>
      <w:r>
        <w:br/>
      </w:r>
      <w:r>
        <w:rPr>
          <w:rFonts w:ascii="Times New Roman"/>
          <w:b w:val="false"/>
          <w:i w:val="false"/>
          <w:color w:val="000000"/>
          <w:sz w:val="28"/>
        </w:rPr>
        <w:t>
      ақ сары түсті жейде;</w:t>
      </w:r>
      <w:r>
        <w:br/>
      </w:r>
      <w:r>
        <w:rPr>
          <w:rFonts w:ascii="Times New Roman"/>
          <w:b w:val="false"/>
          <w:i w:val="false"/>
          <w:color w:val="000000"/>
          <w:sz w:val="28"/>
        </w:rPr>
        <w:t>
      қара түсті әйелдер галстугы;</w:t>
      </w:r>
      <w:r>
        <w:br/>
      </w:r>
      <w:r>
        <w:rPr>
          <w:rFonts w:ascii="Times New Roman"/>
          <w:b w:val="false"/>
          <w:i w:val="false"/>
          <w:color w:val="000000"/>
          <w:sz w:val="28"/>
        </w:rPr>
        <w:t>
      қара түсті былғары туфли;</w:t>
      </w:r>
      <w:r>
        <w:br/>
      </w:r>
      <w:r>
        <w:rPr>
          <w:rFonts w:ascii="Times New Roman"/>
          <w:b w:val="false"/>
          <w:i w:val="false"/>
          <w:color w:val="000000"/>
          <w:sz w:val="28"/>
        </w:rPr>
        <w:t>
      2) қысқы (133-сурет):</w:t>
      </w:r>
      <w:r>
        <w:br/>
      </w:r>
      <w:r>
        <w:rPr>
          <w:rFonts w:ascii="Times New Roman"/>
          <w:b w:val="false"/>
          <w:i w:val="false"/>
          <w:color w:val="000000"/>
          <w:sz w:val="28"/>
        </w:rPr>
        <w:t>
      қара түсті теріден тігілген құлақшын (1-дәрежелі капитандар мен полковниктерде – күнқағары бар қара түсті қаракөлден тігілген малақай);</w:t>
      </w:r>
      <w:r>
        <w:br/>
      </w:r>
      <w:r>
        <w:rPr>
          <w:rFonts w:ascii="Times New Roman"/>
          <w:b w:val="false"/>
          <w:i w:val="false"/>
          <w:color w:val="000000"/>
          <w:sz w:val="28"/>
        </w:rPr>
        <w:t>
      қара түсті теріден тігілген жағасы бар қара түсті қысқы күртеше (1-дәрежелі капитандар мен полковниктерде – қара түсті қаракөлден тігілген жаға);</w:t>
      </w:r>
      <w:r>
        <w:br/>
      </w:r>
      <w:r>
        <w:rPr>
          <w:rFonts w:ascii="Times New Roman"/>
          <w:b w:val="false"/>
          <w:i w:val="false"/>
          <w:color w:val="000000"/>
          <w:sz w:val="28"/>
        </w:rPr>
        <w:t>
      қара түсті тужурка мен балағы түсіңкі шалбар;</w:t>
      </w:r>
      <w:r>
        <w:br/>
      </w:r>
      <w:r>
        <w:rPr>
          <w:rFonts w:ascii="Times New Roman"/>
          <w:b w:val="false"/>
          <w:i w:val="false"/>
          <w:color w:val="000000"/>
          <w:sz w:val="28"/>
        </w:rPr>
        <w:t>
      ақ сары түсті жейде;</w:t>
      </w:r>
      <w:r>
        <w:br/>
      </w:r>
      <w:r>
        <w:rPr>
          <w:rFonts w:ascii="Times New Roman"/>
          <w:b w:val="false"/>
          <w:i w:val="false"/>
          <w:color w:val="000000"/>
          <w:sz w:val="28"/>
        </w:rPr>
        <w:t>
      қара түсті әйелдер галстугы;</w:t>
      </w:r>
      <w:r>
        <w:br/>
      </w:r>
      <w:r>
        <w:rPr>
          <w:rFonts w:ascii="Times New Roman"/>
          <w:b w:val="false"/>
          <w:i w:val="false"/>
          <w:color w:val="000000"/>
          <w:sz w:val="28"/>
        </w:rPr>
        <w:t>
      қара түсті іші жылы былғары етік;</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қара түсті кашне.</w:t>
      </w:r>
      <w:r>
        <w:br/>
      </w:r>
      <w:r>
        <w:rPr>
          <w:rFonts w:ascii="Times New Roman"/>
          <w:b w:val="false"/>
          <w:i w:val="false"/>
          <w:color w:val="000000"/>
          <w:sz w:val="28"/>
        </w:rPr>
        <w:t>
      71. Саптан тыс күнделікті киім нысаны сап үшін күнделікті киім нысаны сияқты, саптан тыс күнделікті киім нысаны кезінде шалбар орнына қара түсті юбка (134-сурет) киіп жүруге рұқсат етіледі. Жазғы күнделікті киім нысаны кезінде ыстық ауа райында ұзын жеңді жейде орнына қысқа жеңді жейде, берет орнына пилотка киіп жүруге рұқсат етіледі.</w:t>
      </w:r>
      <w:r>
        <w:br/>
      </w:r>
      <w:r>
        <w:rPr>
          <w:rFonts w:ascii="Times New Roman"/>
          <w:b w:val="false"/>
          <w:i w:val="false"/>
          <w:color w:val="000000"/>
          <w:sz w:val="28"/>
        </w:rPr>
        <w:t xml:space="preserve">
      Саптан тыс күнделікті киім нысаны кезінде тужурка орнына қара түсті свитер (135-сурет) киіп жүруге рұқсат етіледі. </w:t>
      </w:r>
      <w:r>
        <w:br/>
      </w:r>
      <w:r>
        <w:rPr>
          <w:rFonts w:ascii="Times New Roman"/>
          <w:b w:val="false"/>
          <w:i w:val="false"/>
          <w:color w:val="000000"/>
          <w:sz w:val="28"/>
        </w:rPr>
        <w:t xml:space="preserve">
      Жазғы күнделікті киім нысаны кезінде суық ауа райында және қысқы күнделікті киім нысаны кезінде жылы ауа райында қара түсті маусымдық плащ (136-сурет) киіп жүруге рұқсат етіледі. </w:t>
      </w:r>
      <w:r>
        <w:br/>
      </w:r>
      <w:r>
        <w:rPr>
          <w:rFonts w:ascii="Times New Roman"/>
          <w:b w:val="false"/>
          <w:i w:val="false"/>
          <w:color w:val="000000"/>
          <w:sz w:val="28"/>
        </w:rPr>
        <w:t>
      72. Далалық киім нысаны (тек теңіз жаяу әскерлері бөлімдерінің әскери қызметші әйелдері үшін):</w:t>
      </w:r>
      <w:r>
        <w:br/>
      </w:r>
      <w:r>
        <w:rPr>
          <w:rFonts w:ascii="Times New Roman"/>
          <w:b w:val="false"/>
          <w:i w:val="false"/>
          <w:color w:val="000000"/>
          <w:sz w:val="28"/>
        </w:rPr>
        <w:t>
      1) жазғы (76-сурет):</w:t>
      </w:r>
      <w:r>
        <w:br/>
      </w:r>
      <w:r>
        <w:rPr>
          <w:rFonts w:ascii="Times New Roman"/>
          <w:b w:val="false"/>
          <w:i w:val="false"/>
          <w:color w:val="000000"/>
          <w:sz w:val="28"/>
        </w:rPr>
        <w:t>
      бүркеніш түсті далалық фуражка;</w:t>
      </w:r>
      <w:r>
        <w:br/>
      </w:r>
      <w:r>
        <w:rPr>
          <w:rFonts w:ascii="Times New Roman"/>
          <w:b w:val="false"/>
          <w:i w:val="false"/>
          <w:color w:val="000000"/>
          <w:sz w:val="28"/>
        </w:rPr>
        <w:t>
      белгіленген түсті тельняшка;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далалық белбеу;</w:t>
      </w:r>
      <w:r>
        <w:br/>
      </w:r>
      <w:r>
        <w:rPr>
          <w:rFonts w:ascii="Times New Roman"/>
          <w:b w:val="false"/>
          <w:i w:val="false"/>
          <w:color w:val="000000"/>
          <w:sz w:val="28"/>
        </w:rPr>
        <w:t>
      қара түсті биік қонышты былғары бәтеңке;</w:t>
      </w:r>
      <w:r>
        <w:br/>
      </w:r>
      <w:r>
        <w:rPr>
          <w:rFonts w:ascii="Times New Roman"/>
          <w:b w:val="false"/>
          <w:i w:val="false"/>
          <w:color w:val="000000"/>
          <w:sz w:val="28"/>
        </w:rPr>
        <w:t>
      2) қысқы (77-сурет):</w:t>
      </w:r>
      <w:r>
        <w:br/>
      </w:r>
      <w:r>
        <w:rPr>
          <w:rFonts w:ascii="Times New Roman"/>
          <w:b w:val="false"/>
          <w:i w:val="false"/>
          <w:color w:val="000000"/>
          <w:sz w:val="28"/>
        </w:rPr>
        <w:t>
      қара түсті теріден тігілген құлақшын (полковниктерде – күнқағары бар қара түсті қаракөлден тігілген малақай);</w:t>
      </w:r>
      <w:r>
        <w:br/>
      </w:r>
      <w:r>
        <w:rPr>
          <w:rFonts w:ascii="Times New Roman"/>
          <w:b w:val="false"/>
          <w:i w:val="false"/>
          <w:color w:val="000000"/>
          <w:sz w:val="28"/>
        </w:rPr>
        <w:t>
      белгіленген түсті жылы тельняшка;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бүркеніш түсті далалық астары жылы күртеше мен тік пішілген шалбар;</w:t>
      </w:r>
      <w:r>
        <w:br/>
      </w:r>
      <w:r>
        <w:rPr>
          <w:rFonts w:ascii="Times New Roman"/>
          <w:b w:val="false"/>
          <w:i w:val="false"/>
          <w:color w:val="000000"/>
          <w:sz w:val="28"/>
        </w:rPr>
        <w:t>
      далалық белбеу;</w:t>
      </w:r>
      <w:r>
        <w:br/>
      </w:r>
      <w:r>
        <w:rPr>
          <w:rFonts w:ascii="Times New Roman"/>
          <w:b w:val="false"/>
          <w:i w:val="false"/>
          <w:color w:val="000000"/>
          <w:sz w:val="28"/>
        </w:rPr>
        <w:t>
      қара түсті іші жылы биік қонышты былғары бәтеңке;</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Далалық қысқы киім нысаны кезінде құлақшын орнына жүн малақай (80-сурет) киіп жүруге рұқсат етіледі.</w:t>
      </w:r>
      <w:r>
        <w:br/>
      </w:r>
      <w:r>
        <w:rPr>
          <w:rFonts w:ascii="Times New Roman"/>
          <w:b w:val="false"/>
          <w:i w:val="false"/>
          <w:color w:val="000000"/>
          <w:sz w:val="28"/>
        </w:rPr>
        <w:t xml:space="preserve">
      Жазғы далалық киім нысаны кезінде далалық фуражка орнына және қысқы далалық киім нысаны кезінде жылы ауа райында құлақшын орнына – қара түсті берет киіп жүруге рұқсат етіледі. </w:t>
      </w:r>
      <w:r>
        <w:br/>
      </w:r>
      <w:r>
        <w:rPr>
          <w:rFonts w:ascii="Times New Roman"/>
          <w:b w:val="false"/>
          <w:i w:val="false"/>
          <w:color w:val="000000"/>
          <w:sz w:val="28"/>
        </w:rPr>
        <w:t>
      73. Салтанатты киім нысаны кезінде тужуркаға ерекшелік белгілері және ведомстволық кеуде айырым белгілері; күнделікті киім нысаны кезінде тужуркаға – планкалардағы орден ленталары мен медаль ленталары, ведомстволық кеуде айырым белгілері тағылады.</w:t>
      </w:r>
      <w:r>
        <w:br/>
      </w:r>
      <w:r>
        <w:rPr>
          <w:rFonts w:ascii="Times New Roman"/>
          <w:b w:val="false"/>
          <w:i w:val="false"/>
          <w:color w:val="000000"/>
          <w:sz w:val="28"/>
        </w:rPr>
        <w:t>
      74. Погондар:</w:t>
      </w:r>
      <w:r>
        <w:br/>
      </w:r>
      <w:r>
        <w:rPr>
          <w:rFonts w:ascii="Times New Roman"/>
          <w:b w:val="false"/>
          <w:i w:val="false"/>
          <w:color w:val="000000"/>
          <w:sz w:val="28"/>
        </w:rPr>
        <w:t>
      1) салтанатты киім нысаны кезінде тужуркаға және астары жылы пальтоға – алтын түстес;</w:t>
      </w:r>
      <w:r>
        <w:br/>
      </w:r>
      <w:r>
        <w:rPr>
          <w:rFonts w:ascii="Times New Roman"/>
          <w:b w:val="false"/>
          <w:i w:val="false"/>
          <w:color w:val="000000"/>
          <w:sz w:val="28"/>
        </w:rPr>
        <w:t>
      2) күнделікті киім нысаны кезінде тужуркаға, қысқы күртешеге, маусымдық плащқа және свитерге – қара түсті, Қазақстан Республикасы Ұлттық қауіпсіздік комитеті Шекара қызметінің теңіз бөлімдерінде – погондардың жиегі жасыл түсті;</w:t>
      </w:r>
      <w:r>
        <w:br/>
      </w:r>
      <w:r>
        <w:rPr>
          <w:rFonts w:ascii="Times New Roman"/>
          <w:b w:val="false"/>
          <w:i w:val="false"/>
          <w:color w:val="000000"/>
          <w:sz w:val="28"/>
        </w:rPr>
        <w:t>
      3) ақ түсті жейдеге – ақ түсті;</w:t>
      </w:r>
      <w:r>
        <w:br/>
      </w:r>
      <w:r>
        <w:rPr>
          <w:rFonts w:ascii="Times New Roman"/>
          <w:b w:val="false"/>
          <w:i w:val="false"/>
          <w:color w:val="000000"/>
          <w:sz w:val="28"/>
        </w:rPr>
        <w:t>
      4) ақ сары түсті жейдеге – ақ сары түсті тағылады.</w:t>
      </w:r>
      <w:r>
        <w:br/>
      </w:r>
      <w:r>
        <w:rPr>
          <w:rFonts w:ascii="Times New Roman"/>
          <w:b w:val="false"/>
          <w:i w:val="false"/>
          <w:color w:val="000000"/>
          <w:sz w:val="28"/>
        </w:rPr>
        <w:t xml:space="preserve">
      75. Ілгектер жазғы далалық күртешелерге – бүркеніш түсті тағылады. </w:t>
      </w:r>
      <w:r>
        <w:br/>
      </w:r>
      <w:r>
        <w:rPr>
          <w:rFonts w:ascii="Times New Roman"/>
          <w:b w:val="false"/>
          <w:i w:val="false"/>
          <w:color w:val="000000"/>
          <w:sz w:val="28"/>
        </w:rPr>
        <w:t>
      76. Әскери атақтары бойынша жапсырмалар қысқы далалық күртешелерге – бүркеніш түсті тағылады.</w:t>
      </w:r>
    </w:p>
    <w:p>
      <w:pPr>
        <w:spacing w:after="0"/>
        <w:ind w:left="0"/>
        <w:jc w:val="left"/>
      </w:pPr>
      <w:r>
        <w:rPr>
          <w:rFonts w:ascii="Times New Roman"/>
          <w:b/>
          <w:i w:val="false"/>
          <w:color w:val="000000"/>
        </w:rPr>
        <w:t xml:space="preserve"> § 3. Қарулы Күштердің Әскери полициясы</w:t>
      </w:r>
    </w:p>
    <w:p>
      <w:pPr>
        <w:spacing w:after="0"/>
        <w:ind w:left="0"/>
        <w:jc w:val="both"/>
      </w:pPr>
      <w:r>
        <w:rPr>
          <w:rFonts w:ascii="Times New Roman"/>
          <w:b w:val="false"/>
          <w:i w:val="false"/>
          <w:color w:val="000000"/>
          <w:sz w:val="28"/>
        </w:rPr>
        <w:t>      77. Сап үшін салтанатты киім нысаны:</w:t>
      </w:r>
      <w:r>
        <w:br/>
      </w:r>
      <w:r>
        <w:rPr>
          <w:rFonts w:ascii="Times New Roman"/>
          <w:b w:val="false"/>
          <w:i w:val="false"/>
          <w:color w:val="000000"/>
          <w:sz w:val="28"/>
        </w:rPr>
        <w:t>
      1) жазғы (137-сурет):</w:t>
      </w:r>
      <w:r>
        <w:br/>
      </w:r>
      <w:r>
        <w:rPr>
          <w:rFonts w:ascii="Times New Roman"/>
          <w:b w:val="false"/>
          <w:i w:val="false"/>
          <w:color w:val="000000"/>
          <w:sz w:val="28"/>
        </w:rPr>
        <w:t>
      қара түсті әйелдер шляпасы;</w:t>
      </w:r>
      <w:r>
        <w:br/>
      </w:r>
      <w:r>
        <w:rPr>
          <w:rFonts w:ascii="Times New Roman"/>
          <w:b w:val="false"/>
          <w:i w:val="false"/>
          <w:color w:val="000000"/>
          <w:sz w:val="28"/>
        </w:rPr>
        <w:t>
      қара түсті мундир мен жиектер салынған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әйелдер галстугы;</w:t>
      </w:r>
      <w:r>
        <w:br/>
      </w:r>
      <w:r>
        <w:rPr>
          <w:rFonts w:ascii="Times New Roman"/>
          <w:b w:val="false"/>
          <w:i w:val="false"/>
          <w:color w:val="000000"/>
          <w:sz w:val="28"/>
        </w:rPr>
        <w:t>
      қара түсті былғары туфли;</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2) қысқы (138-сурет):</w:t>
      </w:r>
      <w:r>
        <w:br/>
      </w:r>
      <w:r>
        <w:rPr>
          <w:rFonts w:ascii="Times New Roman"/>
          <w:b w:val="false"/>
          <w:i w:val="false"/>
          <w:color w:val="000000"/>
          <w:sz w:val="28"/>
        </w:rPr>
        <w:t>
      қара түсті теріден тігілген құлақшын (полковниктерде – күнқағары бар қара түсті қаракөлден тігілген малақай);</w:t>
      </w:r>
      <w:r>
        <w:br/>
      </w:r>
      <w:r>
        <w:rPr>
          <w:rFonts w:ascii="Times New Roman"/>
          <w:b w:val="false"/>
          <w:i w:val="false"/>
          <w:color w:val="000000"/>
          <w:sz w:val="28"/>
        </w:rPr>
        <w:t>
      қара түсті теріден тігілген жағасы бар қара түсті астары жылы пальто (полковниктерде – қара түсті қаракөлден тігілген жаға);</w:t>
      </w:r>
      <w:r>
        <w:br/>
      </w:r>
      <w:r>
        <w:rPr>
          <w:rFonts w:ascii="Times New Roman"/>
          <w:b w:val="false"/>
          <w:i w:val="false"/>
          <w:color w:val="000000"/>
          <w:sz w:val="28"/>
        </w:rPr>
        <w:t>
      қара түсті мундир мен жиектер салынған балағы түсіңкі шалбар;</w:t>
      </w:r>
      <w:r>
        <w:br/>
      </w:r>
      <w:r>
        <w:rPr>
          <w:rFonts w:ascii="Times New Roman"/>
          <w:b w:val="false"/>
          <w:i w:val="false"/>
          <w:color w:val="000000"/>
          <w:sz w:val="28"/>
        </w:rPr>
        <w:t xml:space="preserve">
      ақ түсті жейде; </w:t>
      </w:r>
      <w:r>
        <w:br/>
      </w:r>
      <w:r>
        <w:rPr>
          <w:rFonts w:ascii="Times New Roman"/>
          <w:b w:val="false"/>
          <w:i w:val="false"/>
          <w:color w:val="000000"/>
          <w:sz w:val="28"/>
        </w:rPr>
        <w:t>
      қара түсті әйелдер галстугы;</w:t>
      </w:r>
      <w:r>
        <w:br/>
      </w:r>
      <w:r>
        <w:rPr>
          <w:rFonts w:ascii="Times New Roman"/>
          <w:b w:val="false"/>
          <w:i w:val="false"/>
          <w:color w:val="000000"/>
          <w:sz w:val="28"/>
        </w:rPr>
        <w:t>
      қара түсті іші жылы былғары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xml:space="preserve">
      78. Саптан тыс салтанатты киім нысаны сап үшін салтанатты сияқты, бірақ аксельбантсыз, ақ түсті салтанатты белдіксіз, қолғапсыз (жылы). Ақ түсті іші жылы қолғап орнына қара түсті іші жылы қолғап, шалбар орнына – қара түсті юбка (139, 140-суреттер). </w:t>
      </w:r>
      <w:r>
        <w:br/>
      </w:r>
      <w:r>
        <w:rPr>
          <w:rFonts w:ascii="Times New Roman"/>
          <w:b w:val="false"/>
          <w:i w:val="false"/>
          <w:color w:val="000000"/>
          <w:sz w:val="28"/>
        </w:rPr>
        <w:t xml:space="preserve">
      Полковниктерде ашық сұр түсті мундир (113-сурет). </w:t>
      </w:r>
      <w:r>
        <w:br/>
      </w:r>
      <w:r>
        <w:rPr>
          <w:rFonts w:ascii="Times New Roman"/>
          <w:b w:val="false"/>
          <w:i w:val="false"/>
          <w:color w:val="000000"/>
          <w:sz w:val="28"/>
        </w:rPr>
        <w:t>
      79. Сап үшін күнделікті киім нысаны:</w:t>
      </w:r>
      <w:r>
        <w:br/>
      </w:r>
      <w:r>
        <w:rPr>
          <w:rFonts w:ascii="Times New Roman"/>
          <w:b w:val="false"/>
          <w:i w:val="false"/>
          <w:color w:val="000000"/>
          <w:sz w:val="28"/>
        </w:rPr>
        <w:t>
      1) жазғы (141-сурет):</w:t>
      </w:r>
      <w:r>
        <w:br/>
      </w:r>
      <w:r>
        <w:rPr>
          <w:rFonts w:ascii="Times New Roman"/>
          <w:b w:val="false"/>
          <w:i w:val="false"/>
          <w:color w:val="000000"/>
          <w:sz w:val="28"/>
        </w:rPr>
        <w:t>
      қара түсті берет;</w:t>
      </w:r>
      <w:r>
        <w:br/>
      </w:r>
      <w:r>
        <w:rPr>
          <w:rFonts w:ascii="Times New Roman"/>
          <w:b w:val="false"/>
          <w:i w:val="false"/>
          <w:color w:val="000000"/>
          <w:sz w:val="28"/>
        </w:rPr>
        <w:t>
      қара түсті китель мен жиектер салынған балағы түсіңкі шалбар;</w:t>
      </w:r>
      <w:r>
        <w:br/>
      </w:r>
      <w:r>
        <w:rPr>
          <w:rFonts w:ascii="Times New Roman"/>
          <w:b w:val="false"/>
          <w:i w:val="false"/>
          <w:color w:val="000000"/>
          <w:sz w:val="28"/>
        </w:rPr>
        <w:t>
      ашық жусан түстес жейде;</w:t>
      </w:r>
      <w:r>
        <w:br/>
      </w:r>
      <w:r>
        <w:rPr>
          <w:rFonts w:ascii="Times New Roman"/>
          <w:b w:val="false"/>
          <w:i w:val="false"/>
          <w:color w:val="000000"/>
          <w:sz w:val="28"/>
        </w:rPr>
        <w:t>
      қара түсті әйелдер галстугы;</w:t>
      </w:r>
      <w:r>
        <w:br/>
      </w:r>
      <w:r>
        <w:rPr>
          <w:rFonts w:ascii="Times New Roman"/>
          <w:b w:val="false"/>
          <w:i w:val="false"/>
          <w:color w:val="000000"/>
          <w:sz w:val="28"/>
        </w:rPr>
        <w:t>
      қара түсті былғары туфли;</w:t>
      </w:r>
      <w:r>
        <w:br/>
      </w:r>
      <w:r>
        <w:rPr>
          <w:rFonts w:ascii="Times New Roman"/>
          <w:b w:val="false"/>
          <w:i w:val="false"/>
          <w:color w:val="000000"/>
          <w:sz w:val="28"/>
        </w:rPr>
        <w:t>
      2) қысқы (142-сурет):</w:t>
      </w:r>
      <w:r>
        <w:br/>
      </w:r>
      <w:r>
        <w:rPr>
          <w:rFonts w:ascii="Times New Roman"/>
          <w:b w:val="false"/>
          <w:i w:val="false"/>
          <w:color w:val="000000"/>
          <w:sz w:val="28"/>
        </w:rPr>
        <w:t>
      қара түсті теріден тігілген құлақшын (полковниктерде – күнқағары бар қара түсті қаракөлден тігілген малақай);</w:t>
      </w:r>
      <w:r>
        <w:br/>
      </w:r>
      <w:r>
        <w:rPr>
          <w:rFonts w:ascii="Times New Roman"/>
          <w:b w:val="false"/>
          <w:i w:val="false"/>
          <w:color w:val="000000"/>
          <w:sz w:val="28"/>
        </w:rPr>
        <w:t>
      қара түсті теріден тігілген жағасы бар қара түсті қысқы күртеше (полковниктерде – қара түсті қаракөлден тігілген жаға);</w:t>
      </w:r>
      <w:r>
        <w:br/>
      </w:r>
      <w:r>
        <w:rPr>
          <w:rFonts w:ascii="Times New Roman"/>
          <w:b w:val="false"/>
          <w:i w:val="false"/>
          <w:color w:val="000000"/>
          <w:sz w:val="28"/>
        </w:rPr>
        <w:t>
      қара түсті китель мен жиектер салынған балағы түсіңкі шалбар;</w:t>
      </w:r>
      <w:r>
        <w:br/>
      </w:r>
      <w:r>
        <w:rPr>
          <w:rFonts w:ascii="Times New Roman"/>
          <w:b w:val="false"/>
          <w:i w:val="false"/>
          <w:color w:val="000000"/>
          <w:sz w:val="28"/>
        </w:rPr>
        <w:t xml:space="preserve">
      ашық жусан түстес жейде; </w:t>
      </w:r>
      <w:r>
        <w:br/>
      </w:r>
      <w:r>
        <w:rPr>
          <w:rFonts w:ascii="Times New Roman"/>
          <w:b w:val="false"/>
          <w:i w:val="false"/>
          <w:color w:val="000000"/>
          <w:sz w:val="28"/>
        </w:rPr>
        <w:t>
      қара түсті әйелдер галстугы;</w:t>
      </w:r>
      <w:r>
        <w:br/>
      </w:r>
      <w:r>
        <w:rPr>
          <w:rFonts w:ascii="Times New Roman"/>
          <w:b w:val="false"/>
          <w:i w:val="false"/>
          <w:color w:val="000000"/>
          <w:sz w:val="28"/>
        </w:rPr>
        <w:t>
      қара түсті іші жылы былғары етік;</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қара түсті кашне.</w:t>
      </w:r>
      <w:r>
        <w:br/>
      </w:r>
      <w:r>
        <w:rPr>
          <w:rFonts w:ascii="Times New Roman"/>
          <w:b w:val="false"/>
          <w:i w:val="false"/>
          <w:color w:val="000000"/>
          <w:sz w:val="28"/>
        </w:rPr>
        <w:t xml:space="preserve">
      80. Саптан тыс күнделікті киім нысаны сап үшін күнделікті киім нысаны сияқты, саптан тыс күнделікті киім нысаны кезінде шалбар орнына қара түсті юбка (143-сурет) киіп жүруге рұқсат етіледі. </w:t>
      </w:r>
      <w:r>
        <w:br/>
      </w:r>
      <w:r>
        <w:rPr>
          <w:rFonts w:ascii="Times New Roman"/>
          <w:b w:val="false"/>
          <w:i w:val="false"/>
          <w:color w:val="000000"/>
          <w:sz w:val="28"/>
        </w:rPr>
        <w:t>
      Ыстық ауа райында жазғы күнделікті киім нысаны кезінде ұзын жеңді жейде орнына қысқа жеңді жейде, берет орнына пилотка киіп жүруге рұқсат етіледі.</w:t>
      </w:r>
      <w:r>
        <w:br/>
      </w:r>
      <w:r>
        <w:rPr>
          <w:rFonts w:ascii="Times New Roman"/>
          <w:b w:val="false"/>
          <w:i w:val="false"/>
          <w:color w:val="000000"/>
          <w:sz w:val="28"/>
        </w:rPr>
        <w:t>
      Саптан тыс күнделікті киім нысаны кезінде китель орнына қара түсті свитер, юбка орнына – балағы түсіңкі шалбар (144-сурет) киіп жүруге рұқсат етіледі.</w:t>
      </w:r>
      <w:r>
        <w:br/>
      </w:r>
      <w:r>
        <w:rPr>
          <w:rFonts w:ascii="Times New Roman"/>
          <w:b w:val="false"/>
          <w:i w:val="false"/>
          <w:color w:val="000000"/>
          <w:sz w:val="28"/>
        </w:rPr>
        <w:t>
      Жазғы күнделікті киім нысаны кезінде суық ауа райында және қысқы күнделікті киім нысаны кезінде жылы ауа райында қара түсті маусымдық плащ (145-сурет) киіп жүруге рұқсат етіледі.</w:t>
      </w:r>
      <w:r>
        <w:br/>
      </w:r>
      <w:r>
        <w:rPr>
          <w:rFonts w:ascii="Times New Roman"/>
          <w:b w:val="false"/>
          <w:i w:val="false"/>
          <w:color w:val="000000"/>
          <w:sz w:val="28"/>
        </w:rPr>
        <w:t>
      81. Далалық киім нысаны:</w:t>
      </w:r>
      <w:r>
        <w:br/>
      </w:r>
      <w:r>
        <w:rPr>
          <w:rFonts w:ascii="Times New Roman"/>
          <w:b w:val="false"/>
          <w:i w:val="false"/>
          <w:color w:val="000000"/>
          <w:sz w:val="28"/>
        </w:rPr>
        <w:t>
      1) жазғы (74-сурет):</w:t>
      </w:r>
      <w:r>
        <w:br/>
      </w:r>
      <w:r>
        <w:rPr>
          <w:rFonts w:ascii="Times New Roman"/>
          <w:b w:val="false"/>
          <w:i w:val="false"/>
          <w:color w:val="000000"/>
          <w:sz w:val="28"/>
        </w:rPr>
        <w:t>
      бүркеніш түсті далалық фуражка;</w:t>
      </w:r>
      <w:r>
        <w:br/>
      </w:r>
      <w:r>
        <w:rPr>
          <w:rFonts w:ascii="Times New Roman"/>
          <w:b w:val="false"/>
          <w:i w:val="false"/>
          <w:color w:val="000000"/>
          <w:sz w:val="28"/>
        </w:rPr>
        <w:t>
      бір түсті футболка;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далалық белдік;</w:t>
      </w:r>
      <w:r>
        <w:br/>
      </w:r>
      <w:r>
        <w:rPr>
          <w:rFonts w:ascii="Times New Roman"/>
          <w:b w:val="false"/>
          <w:i w:val="false"/>
          <w:color w:val="000000"/>
          <w:sz w:val="28"/>
        </w:rPr>
        <w:t>
      қара түсті биік қонышты былғары бәтеңке;</w:t>
      </w:r>
      <w:r>
        <w:br/>
      </w:r>
      <w:r>
        <w:rPr>
          <w:rFonts w:ascii="Times New Roman"/>
          <w:b w:val="false"/>
          <w:i w:val="false"/>
          <w:color w:val="000000"/>
          <w:sz w:val="28"/>
        </w:rPr>
        <w:t>
      2) қысқы (75-сурет):</w:t>
      </w:r>
      <w:r>
        <w:br/>
      </w:r>
      <w:r>
        <w:rPr>
          <w:rFonts w:ascii="Times New Roman"/>
          <w:b w:val="false"/>
          <w:i w:val="false"/>
          <w:color w:val="000000"/>
          <w:sz w:val="28"/>
        </w:rPr>
        <w:t>
      қара түсті теріден тігілген құлақшын (полковниктерде – күнқағары бар қара түсті қаракөлден тігілген малақай);</w:t>
      </w:r>
      <w:r>
        <w:br/>
      </w:r>
      <w:r>
        <w:rPr>
          <w:rFonts w:ascii="Times New Roman"/>
          <w:b w:val="false"/>
          <w:i w:val="false"/>
          <w:color w:val="000000"/>
          <w:sz w:val="28"/>
        </w:rPr>
        <w:t>
      бір түсті футболка;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бүркеніш түсті далалық астары жылы күртеше мен тік пішілген шалбар;</w:t>
      </w:r>
      <w:r>
        <w:br/>
      </w:r>
      <w:r>
        <w:rPr>
          <w:rFonts w:ascii="Times New Roman"/>
          <w:b w:val="false"/>
          <w:i w:val="false"/>
          <w:color w:val="000000"/>
          <w:sz w:val="28"/>
        </w:rPr>
        <w:t>
      далалық белбеу;</w:t>
      </w:r>
      <w:r>
        <w:br/>
      </w:r>
      <w:r>
        <w:rPr>
          <w:rFonts w:ascii="Times New Roman"/>
          <w:b w:val="false"/>
          <w:i w:val="false"/>
          <w:color w:val="000000"/>
          <w:sz w:val="28"/>
        </w:rPr>
        <w:t>
      қара түсті іші жылы биік қонышты былғары бәтеңке;</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Қысқы далалық киім нысаны кезінде құлақшын орнына жүн малақай (80-сурет) киіп жүруге рұқсат етіледі.</w:t>
      </w:r>
      <w:r>
        <w:br/>
      </w:r>
      <w:r>
        <w:rPr>
          <w:rFonts w:ascii="Times New Roman"/>
          <w:b w:val="false"/>
          <w:i w:val="false"/>
          <w:color w:val="000000"/>
          <w:sz w:val="28"/>
        </w:rPr>
        <w:t>
      82. Сап үшін салтанатты киім нысаны кезінде кительге ерекшелік белгілері және ведомстволық кеуде айырым белгілері, саптан тыс күнделікті киім нысаны кезінде кительге – планкалардағы орден ленталары мен медаль ленталары, ведомстволық кеуде айырым белгілері тағылады.</w:t>
      </w:r>
      <w:r>
        <w:br/>
      </w:r>
      <w:r>
        <w:rPr>
          <w:rFonts w:ascii="Times New Roman"/>
          <w:b w:val="false"/>
          <w:i w:val="false"/>
          <w:color w:val="000000"/>
          <w:sz w:val="28"/>
        </w:rPr>
        <w:t>
      83. Погондар:</w:t>
      </w:r>
      <w:r>
        <w:br/>
      </w:r>
      <w:r>
        <w:rPr>
          <w:rFonts w:ascii="Times New Roman"/>
          <w:b w:val="false"/>
          <w:i w:val="false"/>
          <w:color w:val="000000"/>
          <w:sz w:val="28"/>
        </w:rPr>
        <w:t>
      1) мундирге және астары жылы пальтоға – алтын түстес;</w:t>
      </w:r>
      <w:r>
        <w:br/>
      </w:r>
      <w:r>
        <w:rPr>
          <w:rFonts w:ascii="Times New Roman"/>
          <w:b w:val="false"/>
          <w:i w:val="false"/>
          <w:color w:val="000000"/>
          <w:sz w:val="28"/>
        </w:rPr>
        <w:t>
      2) қысқы күртешеге, маусымдық плащқа, кительге, свитерге – қара түсті;</w:t>
      </w:r>
      <w:r>
        <w:br/>
      </w:r>
      <w:r>
        <w:rPr>
          <w:rFonts w:ascii="Times New Roman"/>
          <w:b w:val="false"/>
          <w:i w:val="false"/>
          <w:color w:val="000000"/>
          <w:sz w:val="28"/>
        </w:rPr>
        <w:t>
      3) ақ түсті жейдеге – ақ түсті;</w:t>
      </w:r>
      <w:r>
        <w:br/>
      </w:r>
      <w:r>
        <w:rPr>
          <w:rFonts w:ascii="Times New Roman"/>
          <w:b w:val="false"/>
          <w:i w:val="false"/>
          <w:color w:val="000000"/>
          <w:sz w:val="28"/>
        </w:rPr>
        <w:t>
      4) ашық жусан түстес жейдеге – ашық жусан түстес тағылады.</w:t>
      </w:r>
      <w:r>
        <w:br/>
      </w:r>
      <w:r>
        <w:rPr>
          <w:rFonts w:ascii="Times New Roman"/>
          <w:b w:val="false"/>
          <w:i w:val="false"/>
          <w:color w:val="000000"/>
          <w:sz w:val="28"/>
        </w:rPr>
        <w:t xml:space="preserve">
      84. Ілгектер жазғы далалық күртешелерге – бүркеніш түсті тағылады. </w:t>
      </w:r>
      <w:r>
        <w:br/>
      </w:r>
      <w:r>
        <w:rPr>
          <w:rFonts w:ascii="Times New Roman"/>
          <w:b w:val="false"/>
          <w:i w:val="false"/>
          <w:color w:val="000000"/>
          <w:sz w:val="28"/>
        </w:rPr>
        <w:t>
      85. Әскери атақтары бойынша жапсырмалар қысқы далалық күртешелерге – бүркеніш түсті тағылады. </w:t>
      </w:r>
    </w:p>
    <w:p>
      <w:pPr>
        <w:spacing w:after="0"/>
        <w:ind w:left="0"/>
        <w:jc w:val="left"/>
      </w:pPr>
      <w:r>
        <w:rPr>
          <w:rFonts w:ascii="Times New Roman"/>
          <w:b/>
          <w:i w:val="false"/>
          <w:color w:val="000000"/>
        </w:rPr>
        <w:t xml:space="preserve"> 5-тарау. Қазақстан Республикасының Қарулы Күштері, басқа да</w:t>
      </w:r>
      <w:r>
        <w:br/>
      </w:r>
      <w:r>
        <w:rPr>
          <w:rFonts w:ascii="Times New Roman"/>
          <w:b/>
          <w:i w:val="false"/>
          <w:color w:val="000000"/>
        </w:rPr>
        <w:t>
әскерлері мен әскери құралымдары әскерге шақыру бойынша әскери</w:t>
      </w:r>
      <w:r>
        <w:br/>
      </w:r>
      <w:r>
        <w:rPr>
          <w:rFonts w:ascii="Times New Roman"/>
          <w:b/>
          <w:i w:val="false"/>
          <w:color w:val="000000"/>
        </w:rPr>
        <w:t>
қызмет өткеретін сержанттары (старшиналары) мен сарбаздары</w:t>
      </w:r>
      <w:r>
        <w:br/>
      </w:r>
      <w:r>
        <w:rPr>
          <w:rFonts w:ascii="Times New Roman"/>
          <w:b/>
          <w:i w:val="false"/>
          <w:color w:val="000000"/>
        </w:rPr>
        <w:t>
(матростары), орта және жоғары әскери оқу орындарының</w:t>
      </w:r>
      <w:r>
        <w:br/>
      </w:r>
      <w:r>
        <w:rPr>
          <w:rFonts w:ascii="Times New Roman"/>
          <w:b/>
          <w:i w:val="false"/>
          <w:color w:val="000000"/>
        </w:rPr>
        <w:t>
курсанттары, Кадет корпусының және «Жас ұлан» республикалық</w:t>
      </w:r>
      <w:r>
        <w:br/>
      </w:r>
      <w:r>
        <w:rPr>
          <w:rFonts w:ascii="Times New Roman"/>
          <w:b/>
          <w:i w:val="false"/>
          <w:color w:val="000000"/>
        </w:rPr>
        <w:t>
мектебі тәрбиеленушілері әскери киім нысаны үлгілерінің</w:t>
      </w:r>
      <w:r>
        <w:br/>
      </w:r>
      <w:r>
        <w:rPr>
          <w:rFonts w:ascii="Times New Roman"/>
          <w:b/>
          <w:i w:val="false"/>
          <w:color w:val="000000"/>
        </w:rPr>
        <w:t>
сипаттамасы мен суреттері § 1. Қарулы Күштер, басқа да әскерлер мен әскери құралымдар</w:t>
      </w:r>
      <w:r>
        <w:br/>
      </w:r>
      <w:r>
        <w:rPr>
          <w:rFonts w:ascii="Times New Roman"/>
          <w:b/>
          <w:i w:val="false"/>
          <w:color w:val="000000"/>
        </w:rPr>
        <w:t>
(Әскери-теңіз күштерінен, Ұлттық қауіпсіздік комитеті Шекара</w:t>
      </w:r>
      <w:r>
        <w:br/>
      </w:r>
      <w:r>
        <w:rPr>
          <w:rFonts w:ascii="Times New Roman"/>
          <w:b/>
          <w:i w:val="false"/>
          <w:color w:val="000000"/>
        </w:rPr>
        <w:t>
қызметінің теңіз бөлімдерінен басқа)</w:t>
      </w:r>
    </w:p>
    <w:p>
      <w:pPr>
        <w:spacing w:after="0"/>
        <w:ind w:left="0"/>
        <w:jc w:val="both"/>
      </w:pPr>
      <w:r>
        <w:rPr>
          <w:rFonts w:ascii="Times New Roman"/>
          <w:b w:val="false"/>
          <w:i w:val="false"/>
          <w:color w:val="000000"/>
          <w:sz w:val="28"/>
        </w:rPr>
        <w:t>      86. Қазақстан Республикасы Қарулы Күштері, басқа да әскерлері мен әскери құралымдары орта және жоғары әскери оқу орындары курсанттарының, Кадет корпусы және «Жас ұлан» республикалық мектебі тәрбиеленушілерінің салтанатты киім нысаны:</w:t>
      </w:r>
      <w:r>
        <w:br/>
      </w:r>
      <w:r>
        <w:rPr>
          <w:rFonts w:ascii="Times New Roman"/>
          <w:b w:val="false"/>
          <w:i w:val="false"/>
          <w:color w:val="000000"/>
          <w:sz w:val="28"/>
        </w:rPr>
        <w:t>
      1) жазғы (146, 147-суреттер):</w:t>
      </w:r>
      <w:r>
        <w:br/>
      </w:r>
      <w:r>
        <w:rPr>
          <w:rFonts w:ascii="Times New Roman"/>
          <w:b w:val="false"/>
          <w:i w:val="false"/>
          <w:color w:val="000000"/>
          <w:sz w:val="28"/>
        </w:rPr>
        <w:t>
      белгіленген түсті берет;</w:t>
      </w:r>
      <w:r>
        <w:br/>
      </w:r>
      <w:r>
        <w:rPr>
          <w:rFonts w:ascii="Times New Roman"/>
          <w:b w:val="false"/>
          <w:i w:val="false"/>
          <w:color w:val="000000"/>
          <w:sz w:val="28"/>
        </w:rPr>
        <w:t>
      қара жусан түстес китель мен балағы түсіңкі шалбар;</w:t>
      </w:r>
      <w:r>
        <w:br/>
      </w:r>
      <w:r>
        <w:rPr>
          <w:rFonts w:ascii="Times New Roman"/>
          <w:b w:val="false"/>
          <w:i w:val="false"/>
          <w:color w:val="000000"/>
          <w:sz w:val="28"/>
        </w:rPr>
        <w:t>
      ашық жусан түстес жейде;</w:t>
      </w:r>
      <w:r>
        <w:br/>
      </w:r>
      <w:r>
        <w:rPr>
          <w:rFonts w:ascii="Times New Roman"/>
          <w:b w:val="false"/>
          <w:i w:val="false"/>
          <w:color w:val="000000"/>
          <w:sz w:val="28"/>
        </w:rPr>
        <w:t>
      қара жусан түстес галстук;</w:t>
      </w:r>
      <w:r>
        <w:br/>
      </w:r>
      <w:r>
        <w:rPr>
          <w:rFonts w:ascii="Times New Roman"/>
          <w:b w:val="false"/>
          <w:i w:val="false"/>
          <w:color w:val="000000"/>
          <w:sz w:val="28"/>
        </w:rPr>
        <w:t>
      қара түсті былғары бәтеңке;</w:t>
      </w:r>
      <w:r>
        <w:br/>
      </w:r>
      <w:r>
        <w:rPr>
          <w:rFonts w:ascii="Times New Roman"/>
          <w:b w:val="false"/>
          <w:i w:val="false"/>
          <w:color w:val="000000"/>
          <w:sz w:val="28"/>
        </w:rPr>
        <w:t>
      күміс түстес аксельбант;</w:t>
      </w:r>
      <w:r>
        <w:br/>
      </w:r>
      <w:r>
        <w:rPr>
          <w:rFonts w:ascii="Times New Roman"/>
          <w:b w:val="false"/>
          <w:i w:val="false"/>
          <w:color w:val="000000"/>
          <w:sz w:val="28"/>
        </w:rPr>
        <w:t>
      ақ түсті салтанатты белдік;</w:t>
      </w:r>
      <w:r>
        <w:br/>
      </w:r>
      <w:r>
        <w:rPr>
          <w:rFonts w:ascii="Times New Roman"/>
          <w:b w:val="false"/>
          <w:i w:val="false"/>
          <w:color w:val="000000"/>
          <w:sz w:val="28"/>
        </w:rPr>
        <w:t>
      ақ түсті қолғап.</w:t>
      </w:r>
      <w:r>
        <w:br/>
      </w:r>
      <w:r>
        <w:rPr>
          <w:rFonts w:ascii="Times New Roman"/>
          <w:b w:val="false"/>
          <w:i w:val="false"/>
          <w:color w:val="000000"/>
          <w:sz w:val="28"/>
        </w:rPr>
        <w:t xml:space="preserve">
      «Жас ұлан» республикалық мектебінде берет, китель мен шалбар – көк барқын түсті, жейде – ақ түсті. Кадет корпусының, «Жас ұлан» республикалық мектебінің тәрбиеленушілеріне қара жусан түстес свитер, ашық жусан түстес жейде (148, 149-суреттер) киіп жүруге рұқсат етіледі. Шалбарларындағы лампас түсі 1-қосымшаға сәйкес. </w:t>
      </w:r>
      <w:r>
        <w:br/>
      </w:r>
      <w:r>
        <w:rPr>
          <w:rFonts w:ascii="Times New Roman"/>
          <w:b w:val="false"/>
          <w:i w:val="false"/>
          <w:color w:val="000000"/>
          <w:sz w:val="28"/>
        </w:rPr>
        <w:t>
      Ұлттық қауіпсіздік комитетінің Шекара қызметінде берет – ашық жасыл түсті, Төтенше жағдайлар министрлігінде берет – қызыл сары түсті;</w:t>
      </w:r>
      <w:r>
        <w:br/>
      </w:r>
      <w:r>
        <w:rPr>
          <w:rFonts w:ascii="Times New Roman"/>
          <w:b w:val="false"/>
          <w:i w:val="false"/>
          <w:color w:val="000000"/>
          <w:sz w:val="28"/>
        </w:rPr>
        <w:t>
      2) қысқы (150, 151-суреттер):</w:t>
      </w:r>
      <w:r>
        <w:br/>
      </w:r>
      <w:r>
        <w:rPr>
          <w:rFonts w:ascii="Times New Roman"/>
          <w:b w:val="false"/>
          <w:i w:val="false"/>
          <w:color w:val="000000"/>
          <w:sz w:val="28"/>
        </w:rPr>
        <w:t>
      күнқағары бар қара жусан түстес теріден тігілген құлақшын;</w:t>
      </w:r>
      <w:r>
        <w:br/>
      </w:r>
      <w:r>
        <w:rPr>
          <w:rFonts w:ascii="Times New Roman"/>
          <w:b w:val="false"/>
          <w:i w:val="false"/>
          <w:color w:val="000000"/>
          <w:sz w:val="28"/>
        </w:rPr>
        <w:t>
      қара жусан түстес теріден тігілген жағасы бар қара жусан түстес астары жылы пальто;</w:t>
      </w:r>
      <w:r>
        <w:br/>
      </w:r>
      <w:r>
        <w:rPr>
          <w:rFonts w:ascii="Times New Roman"/>
          <w:b w:val="false"/>
          <w:i w:val="false"/>
          <w:color w:val="000000"/>
          <w:sz w:val="28"/>
        </w:rPr>
        <w:t xml:space="preserve">
      қара жусан түстес китель мен балағы түсіңкі шалбар; </w:t>
      </w:r>
      <w:r>
        <w:br/>
      </w:r>
      <w:r>
        <w:rPr>
          <w:rFonts w:ascii="Times New Roman"/>
          <w:b w:val="false"/>
          <w:i w:val="false"/>
          <w:color w:val="000000"/>
          <w:sz w:val="28"/>
        </w:rPr>
        <w:t>
      ашық жусан түстес жейде;</w:t>
      </w:r>
      <w:r>
        <w:br/>
      </w:r>
      <w:r>
        <w:rPr>
          <w:rFonts w:ascii="Times New Roman"/>
          <w:b w:val="false"/>
          <w:i w:val="false"/>
          <w:color w:val="000000"/>
          <w:sz w:val="28"/>
        </w:rPr>
        <w:t>
      қара жусан түстес галстук;</w:t>
      </w:r>
      <w:r>
        <w:br/>
      </w:r>
      <w:r>
        <w:rPr>
          <w:rFonts w:ascii="Times New Roman"/>
          <w:b w:val="false"/>
          <w:i w:val="false"/>
          <w:color w:val="000000"/>
          <w:sz w:val="28"/>
        </w:rPr>
        <w:t>
      қара түсті былғары бәтеңке;</w:t>
      </w:r>
      <w:r>
        <w:br/>
      </w:r>
      <w:r>
        <w:rPr>
          <w:rFonts w:ascii="Times New Roman"/>
          <w:b w:val="false"/>
          <w:i w:val="false"/>
          <w:color w:val="000000"/>
          <w:sz w:val="28"/>
        </w:rPr>
        <w:t>
      күміс түстес аксельбант;</w:t>
      </w:r>
      <w:r>
        <w:br/>
      </w:r>
      <w:r>
        <w:rPr>
          <w:rFonts w:ascii="Times New Roman"/>
          <w:b w:val="false"/>
          <w:i w:val="false"/>
          <w:color w:val="000000"/>
          <w:sz w:val="28"/>
        </w:rPr>
        <w:t>
      ақ түсті белдік белбеу;</w:t>
      </w:r>
      <w:r>
        <w:br/>
      </w:r>
      <w:r>
        <w:rPr>
          <w:rFonts w:ascii="Times New Roman"/>
          <w:b w:val="false"/>
          <w:i w:val="false"/>
          <w:color w:val="000000"/>
          <w:sz w:val="28"/>
        </w:rPr>
        <w:t>
      ақ түсті іші жылы қолғап;</w:t>
      </w:r>
      <w:r>
        <w:br/>
      </w:r>
      <w:r>
        <w:rPr>
          <w:rFonts w:ascii="Times New Roman"/>
          <w:b w:val="false"/>
          <w:i w:val="false"/>
          <w:color w:val="000000"/>
          <w:sz w:val="28"/>
        </w:rPr>
        <w:t>
      қара жусан түстес кашне.</w:t>
      </w:r>
      <w:r>
        <w:br/>
      </w:r>
      <w:r>
        <w:rPr>
          <w:rFonts w:ascii="Times New Roman"/>
          <w:b w:val="false"/>
          <w:i w:val="false"/>
          <w:color w:val="000000"/>
          <w:sz w:val="28"/>
        </w:rPr>
        <w:t xml:space="preserve">
      «Жас ұлан» республикалық мектебінде қара түсті былғары бәтеңке орнына – қара түсті іші жылы былғары бәтеңке, қара жусан түстес кашне орнына – ақ түсті кашне. </w:t>
      </w:r>
      <w:r>
        <w:br/>
      </w:r>
      <w:r>
        <w:rPr>
          <w:rFonts w:ascii="Times New Roman"/>
          <w:b w:val="false"/>
          <w:i w:val="false"/>
          <w:color w:val="000000"/>
          <w:sz w:val="28"/>
        </w:rPr>
        <w:t>
      87. Әскерге шақыру бойынша әскери қызмет өткеретін сержанттар (старшиналар) мен сарбаздардың (матростардың) салтанатты киім нысаны:</w:t>
      </w:r>
      <w:r>
        <w:br/>
      </w:r>
      <w:r>
        <w:rPr>
          <w:rFonts w:ascii="Times New Roman"/>
          <w:b w:val="false"/>
          <w:i w:val="false"/>
          <w:color w:val="000000"/>
          <w:sz w:val="28"/>
        </w:rPr>
        <w:t>
      1) жазғы (152-сурет):</w:t>
      </w:r>
      <w:r>
        <w:br/>
      </w:r>
      <w:r>
        <w:rPr>
          <w:rFonts w:ascii="Times New Roman"/>
          <w:b w:val="false"/>
          <w:i w:val="false"/>
          <w:color w:val="000000"/>
          <w:sz w:val="28"/>
        </w:rPr>
        <w:t>
      бүркеніш түсті фуражка;</w:t>
      </w:r>
      <w:r>
        <w:br/>
      </w:r>
      <w:r>
        <w:rPr>
          <w:rFonts w:ascii="Times New Roman"/>
          <w:b w:val="false"/>
          <w:i w:val="false"/>
          <w:color w:val="000000"/>
          <w:sz w:val="28"/>
        </w:rPr>
        <w:t>
      бүркеніш түсті күртеше мен тік пішілген шалбар;</w:t>
      </w:r>
      <w:r>
        <w:br/>
      </w:r>
      <w:r>
        <w:rPr>
          <w:rFonts w:ascii="Times New Roman"/>
          <w:b w:val="false"/>
          <w:i w:val="false"/>
          <w:color w:val="000000"/>
          <w:sz w:val="28"/>
        </w:rPr>
        <w:t>
      бір түсті футболка;</w:t>
      </w:r>
      <w:r>
        <w:br/>
      </w:r>
      <w:r>
        <w:rPr>
          <w:rFonts w:ascii="Times New Roman"/>
          <w:b w:val="false"/>
          <w:i w:val="false"/>
          <w:color w:val="000000"/>
          <w:sz w:val="28"/>
        </w:rPr>
        <w:t>
      қара түсті биік қонышты былғары бәтеңке;</w:t>
      </w:r>
      <w:r>
        <w:br/>
      </w:r>
      <w:r>
        <w:rPr>
          <w:rFonts w:ascii="Times New Roman"/>
          <w:b w:val="false"/>
          <w:i w:val="false"/>
          <w:color w:val="000000"/>
          <w:sz w:val="28"/>
        </w:rPr>
        <w:t>
      күміс түстес аксельбант;</w:t>
      </w:r>
      <w:r>
        <w:br/>
      </w:r>
      <w:r>
        <w:rPr>
          <w:rFonts w:ascii="Times New Roman"/>
          <w:b w:val="false"/>
          <w:i w:val="false"/>
          <w:color w:val="000000"/>
          <w:sz w:val="28"/>
        </w:rPr>
        <w:t>
      ақ түсті белдік белбеу;</w:t>
      </w:r>
      <w:r>
        <w:br/>
      </w:r>
      <w:r>
        <w:rPr>
          <w:rFonts w:ascii="Times New Roman"/>
          <w:b w:val="false"/>
          <w:i w:val="false"/>
          <w:color w:val="000000"/>
          <w:sz w:val="28"/>
        </w:rPr>
        <w:t>
      ақ түсті қолғап;</w:t>
      </w:r>
      <w:r>
        <w:br/>
      </w:r>
      <w:r>
        <w:rPr>
          <w:rFonts w:ascii="Times New Roman"/>
          <w:b w:val="false"/>
          <w:i w:val="false"/>
          <w:color w:val="000000"/>
          <w:sz w:val="28"/>
        </w:rPr>
        <w:t>
      2) қысқы (153-сурет):</w:t>
      </w:r>
      <w:r>
        <w:br/>
      </w:r>
      <w:r>
        <w:rPr>
          <w:rFonts w:ascii="Times New Roman"/>
          <w:b w:val="false"/>
          <w:i w:val="false"/>
          <w:color w:val="000000"/>
          <w:sz w:val="28"/>
        </w:rPr>
        <w:t>
      қара жусан түстес теріден тігілген құлақшын;</w:t>
      </w:r>
      <w:r>
        <w:br/>
      </w:r>
      <w:r>
        <w:rPr>
          <w:rFonts w:ascii="Times New Roman"/>
          <w:b w:val="false"/>
          <w:i w:val="false"/>
          <w:color w:val="000000"/>
          <w:sz w:val="28"/>
        </w:rPr>
        <w:t>
      бүркеніш түсті астары жылы күртеше мен тік пішілген шалбар;</w:t>
      </w:r>
      <w:r>
        <w:br/>
      </w:r>
      <w:r>
        <w:rPr>
          <w:rFonts w:ascii="Times New Roman"/>
          <w:b w:val="false"/>
          <w:i w:val="false"/>
          <w:color w:val="000000"/>
          <w:sz w:val="28"/>
        </w:rPr>
        <w:t>
      бүркеніш түсті күртеше мен тік пішілген шалбар;</w:t>
      </w:r>
      <w:r>
        <w:br/>
      </w:r>
      <w:r>
        <w:rPr>
          <w:rFonts w:ascii="Times New Roman"/>
          <w:b w:val="false"/>
          <w:i w:val="false"/>
          <w:color w:val="000000"/>
          <w:sz w:val="28"/>
        </w:rPr>
        <w:t>
      бір түсті футболка;</w:t>
      </w:r>
      <w:r>
        <w:br/>
      </w:r>
      <w:r>
        <w:rPr>
          <w:rFonts w:ascii="Times New Roman"/>
          <w:b w:val="false"/>
          <w:i w:val="false"/>
          <w:color w:val="000000"/>
          <w:sz w:val="28"/>
        </w:rPr>
        <w:t>
      қара түсті іші жылы биік қонышты былғары бәтеңке;</w:t>
      </w:r>
      <w:r>
        <w:br/>
      </w:r>
      <w:r>
        <w:rPr>
          <w:rFonts w:ascii="Times New Roman"/>
          <w:b w:val="false"/>
          <w:i w:val="false"/>
          <w:color w:val="000000"/>
          <w:sz w:val="28"/>
        </w:rPr>
        <w:t>
      күміс түстес аксельбант;</w:t>
      </w:r>
      <w:r>
        <w:br/>
      </w:r>
      <w:r>
        <w:rPr>
          <w:rFonts w:ascii="Times New Roman"/>
          <w:b w:val="false"/>
          <w:i w:val="false"/>
          <w:color w:val="000000"/>
          <w:sz w:val="28"/>
        </w:rPr>
        <w:t>
      ақ түсті белдік белбеу;</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Аэроұтқыр әскерлерінде бүркеніш түсті фуражка орнына көгілдір түсті берет киіп жүріге, бүркеніш түсті жазғы және астары жылы күртеше мен шалбар орнына – бүркеніш түсті десанттық жазғы және десанттық астары жылы күртеше мен шалбар, футболка орнына – белгіленген түсті жеңі бар және жеңі жоқ тельняшка (154-сурет) киіп жүруге рұқсат етіледі. Теңіз жаяу әскерлері бөлімдерінде қара түсті берет, жазғы және астары жылы күртеше мен шалбар (155, 156-суреттер).</w:t>
      </w:r>
      <w:r>
        <w:br/>
      </w:r>
      <w:r>
        <w:rPr>
          <w:rFonts w:ascii="Times New Roman"/>
          <w:b w:val="false"/>
          <w:i w:val="false"/>
          <w:color w:val="000000"/>
          <w:sz w:val="28"/>
        </w:rPr>
        <w:t>
      88. Республикалық ұланның қатардағы құрамына арналған ерекше салтанатты киім нысаны:</w:t>
      </w:r>
      <w:r>
        <w:br/>
      </w:r>
      <w:r>
        <w:rPr>
          <w:rFonts w:ascii="Times New Roman"/>
          <w:b w:val="false"/>
          <w:i w:val="false"/>
          <w:color w:val="000000"/>
          <w:sz w:val="28"/>
        </w:rPr>
        <w:t>
      1) жазғы (157-сурет):</w:t>
      </w:r>
      <w:r>
        <w:br/>
      </w:r>
      <w:r>
        <w:rPr>
          <w:rFonts w:ascii="Times New Roman"/>
          <w:b w:val="false"/>
          <w:i w:val="false"/>
          <w:color w:val="000000"/>
          <w:sz w:val="28"/>
        </w:rPr>
        <w:t>
      ашық көгілдір түсті айнала жиекті көк барқын түсті фуражка;</w:t>
      </w:r>
      <w:r>
        <w:br/>
      </w:r>
      <w:r>
        <w:rPr>
          <w:rFonts w:ascii="Times New Roman"/>
          <w:b w:val="false"/>
          <w:i w:val="false"/>
          <w:color w:val="000000"/>
          <w:sz w:val="28"/>
        </w:rPr>
        <w:t>
      көк барқын түсті мундир (жағасы – тік) мен жиектер салынған балағы етікке салынатын шалбар;</w:t>
      </w:r>
      <w:r>
        <w:br/>
      </w:r>
      <w:r>
        <w:rPr>
          <w:rFonts w:ascii="Times New Roman"/>
          <w:b w:val="false"/>
          <w:i w:val="false"/>
          <w:color w:val="000000"/>
          <w:sz w:val="28"/>
        </w:rPr>
        <w:t>
      қара түсті құрым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2) қысқы (158-сурет):</w:t>
      </w:r>
      <w:r>
        <w:br/>
      </w:r>
      <w:r>
        <w:rPr>
          <w:rFonts w:ascii="Times New Roman"/>
          <w:b w:val="false"/>
          <w:i w:val="false"/>
          <w:color w:val="000000"/>
          <w:sz w:val="28"/>
        </w:rPr>
        <w:t>
      сұр түсті қаракөлден тігілген құлақшын;</w:t>
      </w:r>
      <w:r>
        <w:br/>
      </w:r>
      <w:r>
        <w:rPr>
          <w:rFonts w:ascii="Times New Roman"/>
          <w:b w:val="false"/>
          <w:i w:val="false"/>
          <w:color w:val="000000"/>
          <w:sz w:val="28"/>
        </w:rPr>
        <w:t>
      сұр түсті қаракөлден тігілген жағасы бар сұрғылт түсті шинель;</w:t>
      </w:r>
      <w:r>
        <w:br/>
      </w:r>
      <w:r>
        <w:rPr>
          <w:rFonts w:ascii="Times New Roman"/>
          <w:b w:val="false"/>
          <w:i w:val="false"/>
          <w:color w:val="000000"/>
          <w:sz w:val="28"/>
        </w:rPr>
        <w:t>
      сұрғылт түсті жүн свитер;</w:t>
      </w:r>
      <w:r>
        <w:br/>
      </w:r>
      <w:r>
        <w:rPr>
          <w:rFonts w:ascii="Times New Roman"/>
          <w:b w:val="false"/>
          <w:i w:val="false"/>
          <w:color w:val="000000"/>
          <w:sz w:val="28"/>
        </w:rPr>
        <w:t xml:space="preserve">
      көк барқын түсті жиектер салынған балағы етікке салынатын шалбар; </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іші жылы құрым етік;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89. Қазақстан Республикасы Қарулы Күштерінің, басқа да әскерлері мен әскери құралымдарының әскерге шақыру бойынша әскери қызмет өткеретін сержанттары (старшиналары) мен сарбаздарының (матростарының), орта және жоғары әскери оқу орындары курсанттарының, Кадет корпусы және «Жас ұлан» республикалық мектебі тәрбиеленушілерінің далалық киім нысаны:</w:t>
      </w:r>
      <w:r>
        <w:br/>
      </w:r>
      <w:r>
        <w:rPr>
          <w:rFonts w:ascii="Times New Roman"/>
          <w:b w:val="false"/>
          <w:i w:val="false"/>
          <w:color w:val="000000"/>
          <w:sz w:val="28"/>
        </w:rPr>
        <w:t>
      1) жазғы (74-сурет):</w:t>
      </w:r>
      <w:r>
        <w:br/>
      </w:r>
      <w:r>
        <w:rPr>
          <w:rFonts w:ascii="Times New Roman"/>
          <w:b w:val="false"/>
          <w:i w:val="false"/>
          <w:color w:val="000000"/>
          <w:sz w:val="28"/>
        </w:rPr>
        <w:t>
      бүркеніш түсті далалық фуражка;</w:t>
      </w:r>
      <w:r>
        <w:br/>
      </w:r>
      <w:r>
        <w:rPr>
          <w:rFonts w:ascii="Times New Roman"/>
          <w:b w:val="false"/>
          <w:i w:val="false"/>
          <w:color w:val="000000"/>
          <w:sz w:val="28"/>
        </w:rPr>
        <w:t xml:space="preserve">
      бір түсті футболка; </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xml:space="preserve">
      қара түсті биік қонышты былғары бәтеңке; </w:t>
      </w:r>
      <w:r>
        <w:br/>
      </w:r>
      <w:r>
        <w:rPr>
          <w:rFonts w:ascii="Times New Roman"/>
          <w:b w:val="false"/>
          <w:i w:val="false"/>
          <w:color w:val="000000"/>
          <w:sz w:val="28"/>
        </w:rPr>
        <w:t>
      далалық белдік;</w:t>
      </w:r>
      <w:r>
        <w:br/>
      </w:r>
      <w:r>
        <w:rPr>
          <w:rFonts w:ascii="Times New Roman"/>
          <w:b w:val="false"/>
          <w:i w:val="false"/>
          <w:color w:val="000000"/>
          <w:sz w:val="28"/>
        </w:rPr>
        <w:t>
      2) қысқы (75-сурет):</w:t>
      </w:r>
      <w:r>
        <w:br/>
      </w:r>
      <w:r>
        <w:rPr>
          <w:rFonts w:ascii="Times New Roman"/>
          <w:b w:val="false"/>
          <w:i w:val="false"/>
          <w:color w:val="000000"/>
          <w:sz w:val="28"/>
        </w:rPr>
        <w:t>
      қара жусан түстес теріден тігілген құлақшын (Кадет корпусының және «Жас ұлан» республикалық мектебінің тәрбиеленушілерінде – күнқағары бар құлақшын);</w:t>
      </w:r>
      <w:r>
        <w:br/>
      </w:r>
      <w:r>
        <w:rPr>
          <w:rFonts w:ascii="Times New Roman"/>
          <w:b w:val="false"/>
          <w:i w:val="false"/>
          <w:color w:val="000000"/>
          <w:sz w:val="28"/>
        </w:rPr>
        <w:t>
      бір түсті футболка;</w:t>
      </w:r>
      <w:r>
        <w:br/>
      </w:r>
      <w:r>
        <w:rPr>
          <w:rFonts w:ascii="Times New Roman"/>
          <w:b w:val="false"/>
          <w:i w:val="false"/>
          <w:color w:val="000000"/>
          <w:sz w:val="28"/>
        </w:rPr>
        <w:t>
      бүркеніш түсті далалық күртеше мен тік пішілген шалбар;</w:t>
      </w:r>
      <w:r>
        <w:br/>
      </w:r>
      <w:r>
        <w:rPr>
          <w:rFonts w:ascii="Times New Roman"/>
          <w:b w:val="false"/>
          <w:i w:val="false"/>
          <w:color w:val="000000"/>
          <w:sz w:val="28"/>
        </w:rPr>
        <w:t>
      бүркеніш түсті далалық астары жылы күртеше мен тік пішілген шалбар;</w:t>
      </w:r>
      <w:r>
        <w:br/>
      </w:r>
      <w:r>
        <w:rPr>
          <w:rFonts w:ascii="Times New Roman"/>
          <w:b w:val="false"/>
          <w:i w:val="false"/>
          <w:color w:val="000000"/>
          <w:sz w:val="28"/>
        </w:rPr>
        <w:t>
      қара түсті іші жылы биік қонышты былғары бәтеңке;</w:t>
      </w:r>
      <w:r>
        <w:br/>
      </w:r>
      <w:r>
        <w:rPr>
          <w:rFonts w:ascii="Times New Roman"/>
          <w:b w:val="false"/>
          <w:i w:val="false"/>
          <w:color w:val="000000"/>
          <w:sz w:val="28"/>
        </w:rPr>
        <w:t>
      далалық белдік;</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Аэроұтқыр әскерлерінде, теңіз жаяу әскерлері бөлімдерінде бүркеніш түсті далалық жазғы және далалық астары жылы күртеше мен шалбар орнына – бүркеніш түсті десанттық жазғы және десанттық астары жылы күртеше мен шалбар, футболка орнына – белгіленген түсті жеңді және жеңсіз тельняшка (76, 77-суреттер). Қарулы Күштердің Аэроұтқыр әскерлерінде, теңіз жаяу әскерлері бөлімдерінде, басқа да әскерлер мен әскери құралымдарында жазғы далалық киім нысаны кезінде далалық фуражка орнына және қысқы далалық киім нысаны кезінде жылы ауа райында құлақшын орнына белгіленген түсті берет (78, 79-суреттер) киіп жүруге рұқсат етіледі.</w:t>
      </w:r>
      <w:r>
        <w:br/>
      </w:r>
      <w:r>
        <w:rPr>
          <w:rFonts w:ascii="Times New Roman"/>
          <w:b w:val="false"/>
          <w:i w:val="false"/>
          <w:color w:val="000000"/>
          <w:sz w:val="28"/>
        </w:rPr>
        <w:t>
      Қысқы далалық киім нысаны кезінде құлақшын орнына жүн малақай (80-сурет) киіп жүруге рұқсат етіледі.</w:t>
      </w:r>
      <w:r>
        <w:br/>
      </w:r>
      <w:r>
        <w:rPr>
          <w:rFonts w:ascii="Times New Roman"/>
          <w:b w:val="false"/>
          <w:i w:val="false"/>
          <w:color w:val="000000"/>
          <w:sz w:val="28"/>
        </w:rPr>
        <w:t>
      Ұлттық қауіпсіздік комитетінің Шекара қызметінде далалық фуражка орнына ашық жасыл түсті фуражка киіп жүруге рұқсат етіледі, айнала жиегінің түсі 1-қосымшаға сәйкес.</w:t>
      </w:r>
      <w:r>
        <w:br/>
      </w:r>
      <w:r>
        <w:rPr>
          <w:rFonts w:ascii="Times New Roman"/>
          <w:b w:val="false"/>
          <w:i w:val="false"/>
          <w:color w:val="000000"/>
          <w:sz w:val="28"/>
        </w:rPr>
        <w:t>
      90. Жұмыс киім нысаны:</w:t>
      </w:r>
      <w:r>
        <w:br/>
      </w:r>
      <w:r>
        <w:rPr>
          <w:rFonts w:ascii="Times New Roman"/>
          <w:b w:val="false"/>
          <w:i w:val="false"/>
          <w:color w:val="000000"/>
          <w:sz w:val="28"/>
        </w:rPr>
        <w:t>
      1) жазғы (159-сурет):</w:t>
      </w:r>
      <w:r>
        <w:br/>
      </w:r>
      <w:r>
        <w:rPr>
          <w:rFonts w:ascii="Times New Roman"/>
          <w:b w:val="false"/>
          <w:i w:val="false"/>
          <w:color w:val="000000"/>
          <w:sz w:val="28"/>
        </w:rPr>
        <w:t>
      қорғаныш түсті далалық фуражка;</w:t>
      </w:r>
      <w:r>
        <w:br/>
      </w:r>
      <w:r>
        <w:rPr>
          <w:rFonts w:ascii="Times New Roman"/>
          <w:b w:val="false"/>
          <w:i w:val="false"/>
          <w:color w:val="000000"/>
          <w:sz w:val="28"/>
        </w:rPr>
        <w:t>
      қорғаныш түсті күртеше мен шалбар;</w:t>
      </w:r>
      <w:r>
        <w:br/>
      </w:r>
      <w:r>
        <w:rPr>
          <w:rFonts w:ascii="Times New Roman"/>
          <w:b w:val="false"/>
          <w:i w:val="false"/>
          <w:color w:val="000000"/>
          <w:sz w:val="28"/>
        </w:rPr>
        <w:t>
      бір түсті футболка;</w:t>
      </w:r>
      <w:r>
        <w:br/>
      </w:r>
      <w:r>
        <w:rPr>
          <w:rFonts w:ascii="Times New Roman"/>
          <w:b w:val="false"/>
          <w:i w:val="false"/>
          <w:color w:val="000000"/>
          <w:sz w:val="28"/>
        </w:rPr>
        <w:t>
      қара түсті биік қонышты былғары бәтеңке;</w:t>
      </w:r>
      <w:r>
        <w:br/>
      </w:r>
      <w:r>
        <w:rPr>
          <w:rFonts w:ascii="Times New Roman"/>
          <w:b w:val="false"/>
          <w:i w:val="false"/>
          <w:color w:val="000000"/>
          <w:sz w:val="28"/>
        </w:rPr>
        <w:t>
      2) қысқы (160-сурет):</w:t>
      </w:r>
      <w:r>
        <w:br/>
      </w:r>
      <w:r>
        <w:rPr>
          <w:rFonts w:ascii="Times New Roman"/>
          <w:b w:val="false"/>
          <w:i w:val="false"/>
          <w:color w:val="000000"/>
          <w:sz w:val="28"/>
        </w:rPr>
        <w:t>
      қара жусан түстес теріден тігілген құлақшын (Кадет корпусының және «Жас ұлан» республикалық мектебінің тәрбиеленушілерінде – күнқағары бар құлақшын);</w:t>
      </w:r>
      <w:r>
        <w:br/>
      </w:r>
      <w:r>
        <w:rPr>
          <w:rFonts w:ascii="Times New Roman"/>
          <w:b w:val="false"/>
          <w:i w:val="false"/>
          <w:color w:val="000000"/>
          <w:sz w:val="28"/>
        </w:rPr>
        <w:t>
      қорғаныш түсті күртеше мен шалбар;</w:t>
      </w:r>
      <w:r>
        <w:br/>
      </w:r>
      <w:r>
        <w:rPr>
          <w:rFonts w:ascii="Times New Roman"/>
          <w:b w:val="false"/>
          <w:i w:val="false"/>
          <w:color w:val="000000"/>
          <w:sz w:val="28"/>
        </w:rPr>
        <w:t>
      бір түсті футболка;</w:t>
      </w:r>
      <w:r>
        <w:br/>
      </w:r>
      <w:r>
        <w:rPr>
          <w:rFonts w:ascii="Times New Roman"/>
          <w:b w:val="false"/>
          <w:i w:val="false"/>
          <w:color w:val="000000"/>
          <w:sz w:val="28"/>
        </w:rPr>
        <w:t>
      қорғаныш түсті астары жылы күртеше мен шалбар;</w:t>
      </w:r>
      <w:r>
        <w:br/>
      </w:r>
      <w:r>
        <w:rPr>
          <w:rFonts w:ascii="Times New Roman"/>
          <w:b w:val="false"/>
          <w:i w:val="false"/>
          <w:color w:val="000000"/>
          <w:sz w:val="28"/>
        </w:rPr>
        <w:t>
      қара түсті іші жылы биік қонышты былғары бәтеңке;</w:t>
      </w:r>
      <w:r>
        <w:br/>
      </w:r>
      <w:r>
        <w:rPr>
          <w:rFonts w:ascii="Times New Roman"/>
          <w:b w:val="false"/>
          <w:i w:val="false"/>
          <w:color w:val="000000"/>
          <w:sz w:val="28"/>
        </w:rPr>
        <w:t>
      іші жылы қолғап немесе биялай.</w:t>
      </w:r>
      <w:r>
        <w:br/>
      </w:r>
      <w:r>
        <w:rPr>
          <w:rFonts w:ascii="Times New Roman"/>
          <w:b w:val="false"/>
          <w:i w:val="false"/>
          <w:color w:val="000000"/>
          <w:sz w:val="28"/>
        </w:rPr>
        <w:t>
      Қысқы жұмыс киімі кезінде теріден тігілген құлақшын орнына жүн малақай киіп жүруге рұқсат етіледі.</w:t>
      </w:r>
      <w:r>
        <w:br/>
      </w:r>
      <w:r>
        <w:rPr>
          <w:rFonts w:ascii="Times New Roman"/>
          <w:b w:val="false"/>
          <w:i w:val="false"/>
          <w:color w:val="000000"/>
          <w:sz w:val="28"/>
        </w:rPr>
        <w:t>
      91. Погондар:</w:t>
      </w:r>
      <w:r>
        <w:br/>
      </w:r>
      <w:r>
        <w:rPr>
          <w:rFonts w:ascii="Times New Roman"/>
          <w:b w:val="false"/>
          <w:i w:val="false"/>
          <w:color w:val="000000"/>
          <w:sz w:val="28"/>
        </w:rPr>
        <w:t>
      1) ерекше салтанатты киім нысанының шинеліне және мундиріне – ашық көгілдір түсті;</w:t>
      </w:r>
      <w:r>
        <w:br/>
      </w:r>
      <w:r>
        <w:rPr>
          <w:rFonts w:ascii="Times New Roman"/>
          <w:b w:val="false"/>
          <w:i w:val="false"/>
          <w:color w:val="000000"/>
          <w:sz w:val="28"/>
        </w:rPr>
        <w:t>
      2) орта және жоғары әскери оқу орындары курсанттарының, Кадет корпусы тәрбиеленушілерінің киім-кешегіне:</w:t>
      </w:r>
      <w:r>
        <w:br/>
      </w:r>
      <w:r>
        <w:rPr>
          <w:rFonts w:ascii="Times New Roman"/>
          <w:b w:val="false"/>
          <w:i w:val="false"/>
          <w:color w:val="000000"/>
          <w:sz w:val="28"/>
        </w:rPr>
        <w:t>
      пальтоға, кительге, свитерге – қара жусан түстес;</w:t>
      </w:r>
      <w:r>
        <w:br/>
      </w:r>
      <w:r>
        <w:rPr>
          <w:rFonts w:ascii="Times New Roman"/>
          <w:b w:val="false"/>
          <w:i w:val="false"/>
          <w:color w:val="000000"/>
          <w:sz w:val="28"/>
        </w:rPr>
        <w:t>
      ашық жусан түстес жейдеге – ашық жусан түстес;</w:t>
      </w:r>
      <w:r>
        <w:br/>
      </w:r>
      <w:r>
        <w:rPr>
          <w:rFonts w:ascii="Times New Roman"/>
          <w:b w:val="false"/>
          <w:i w:val="false"/>
          <w:color w:val="000000"/>
          <w:sz w:val="28"/>
        </w:rPr>
        <w:t>
      далалық (десанттық) күртешеге – бүркеніш түсті;</w:t>
      </w:r>
      <w:r>
        <w:br/>
      </w:r>
      <w:r>
        <w:rPr>
          <w:rFonts w:ascii="Times New Roman"/>
          <w:b w:val="false"/>
          <w:i w:val="false"/>
          <w:color w:val="000000"/>
          <w:sz w:val="28"/>
        </w:rPr>
        <w:t>
      жұмыс күртешесіне – қорғаныш түсті;</w:t>
      </w:r>
      <w:r>
        <w:br/>
      </w:r>
      <w:r>
        <w:rPr>
          <w:rFonts w:ascii="Times New Roman"/>
          <w:b w:val="false"/>
          <w:i w:val="false"/>
          <w:color w:val="000000"/>
          <w:sz w:val="28"/>
        </w:rPr>
        <w:t>
      3) «Жас ұлан» республикалық мектебі тәрбиеленушілерінің киім-кешегіне:</w:t>
      </w:r>
      <w:r>
        <w:br/>
      </w:r>
      <w:r>
        <w:rPr>
          <w:rFonts w:ascii="Times New Roman"/>
          <w:b w:val="false"/>
          <w:i w:val="false"/>
          <w:color w:val="000000"/>
          <w:sz w:val="28"/>
        </w:rPr>
        <w:t>
      пальтоға және мундирге – алтын түстес;</w:t>
      </w:r>
      <w:r>
        <w:br/>
      </w:r>
      <w:r>
        <w:rPr>
          <w:rFonts w:ascii="Times New Roman"/>
          <w:b w:val="false"/>
          <w:i w:val="false"/>
          <w:color w:val="000000"/>
          <w:sz w:val="28"/>
        </w:rPr>
        <w:t>
      ақ түсті жейдеге – ақ түсті;</w:t>
      </w:r>
      <w:r>
        <w:br/>
      </w:r>
      <w:r>
        <w:rPr>
          <w:rFonts w:ascii="Times New Roman"/>
          <w:b w:val="false"/>
          <w:i w:val="false"/>
          <w:color w:val="000000"/>
          <w:sz w:val="28"/>
        </w:rPr>
        <w:t>
      свитерге – қара жусан түстес;</w:t>
      </w:r>
      <w:r>
        <w:br/>
      </w:r>
      <w:r>
        <w:rPr>
          <w:rFonts w:ascii="Times New Roman"/>
          <w:b w:val="false"/>
          <w:i w:val="false"/>
          <w:color w:val="000000"/>
          <w:sz w:val="28"/>
        </w:rPr>
        <w:t>
      ашық жусан түстес жейдеге – ашық жусан түстес;</w:t>
      </w:r>
      <w:r>
        <w:br/>
      </w:r>
      <w:r>
        <w:rPr>
          <w:rFonts w:ascii="Times New Roman"/>
          <w:b w:val="false"/>
          <w:i w:val="false"/>
          <w:color w:val="000000"/>
          <w:sz w:val="28"/>
        </w:rPr>
        <w:t>
      жұмыс күртешесіне – бүркеніш түсті тағылады;</w:t>
      </w:r>
      <w:r>
        <w:br/>
      </w:r>
      <w:r>
        <w:rPr>
          <w:rFonts w:ascii="Times New Roman"/>
          <w:b w:val="false"/>
          <w:i w:val="false"/>
          <w:color w:val="000000"/>
          <w:sz w:val="28"/>
        </w:rPr>
        <w:t>
      4) әскерге шақыру бойынша әскери қызмет өткеретін сержанттар мен сарбаздардың салтанатты киім-кешегіне;</w:t>
      </w:r>
      <w:r>
        <w:br/>
      </w:r>
      <w:r>
        <w:rPr>
          <w:rFonts w:ascii="Times New Roman"/>
          <w:b w:val="false"/>
          <w:i w:val="false"/>
          <w:color w:val="000000"/>
          <w:sz w:val="28"/>
        </w:rPr>
        <w:t>
      5) бүркеніш түсті (десанттық) салтанатты күртешеге – алтын түстес тағылады.</w:t>
      </w:r>
      <w:r>
        <w:br/>
      </w:r>
      <w:r>
        <w:rPr>
          <w:rFonts w:ascii="Times New Roman"/>
          <w:b w:val="false"/>
          <w:i w:val="false"/>
          <w:color w:val="000000"/>
          <w:sz w:val="28"/>
        </w:rPr>
        <w:t xml:space="preserve">
      92. Ілгектер жазғы далалық күртешелерге – бүркеніш түсті тағылады. </w:t>
      </w:r>
      <w:r>
        <w:br/>
      </w:r>
      <w:r>
        <w:rPr>
          <w:rFonts w:ascii="Times New Roman"/>
          <w:b w:val="false"/>
          <w:i w:val="false"/>
          <w:color w:val="000000"/>
          <w:sz w:val="28"/>
        </w:rPr>
        <w:t>
      93. Әскери атақтары бойынша жапсырмалар қысқы далалық күртешелерге – бүркеніш түсті тағылады.</w:t>
      </w:r>
    </w:p>
    <w:p>
      <w:pPr>
        <w:spacing w:after="0"/>
        <w:ind w:left="0"/>
        <w:jc w:val="left"/>
      </w:pPr>
      <w:r>
        <w:rPr>
          <w:rFonts w:ascii="Times New Roman"/>
          <w:b/>
          <w:i w:val="false"/>
          <w:color w:val="000000"/>
        </w:rPr>
        <w:t xml:space="preserve"> § 2. Әскери-теңіз күштері, Ұлттық қауіпсіздік комитеті</w:t>
      </w:r>
      <w:r>
        <w:br/>
      </w:r>
      <w:r>
        <w:rPr>
          <w:rFonts w:ascii="Times New Roman"/>
          <w:b/>
          <w:i w:val="false"/>
          <w:color w:val="000000"/>
        </w:rPr>
        <w:t>
Шекара қызметінің теңіз бөлімдері</w:t>
      </w:r>
    </w:p>
    <w:p>
      <w:pPr>
        <w:spacing w:after="0"/>
        <w:ind w:left="0"/>
        <w:jc w:val="both"/>
      </w:pPr>
      <w:r>
        <w:rPr>
          <w:rFonts w:ascii="Times New Roman"/>
          <w:b w:val="false"/>
          <w:i w:val="false"/>
          <w:color w:val="000000"/>
          <w:sz w:val="28"/>
        </w:rPr>
        <w:t>      94. Салтанатты киім нысаны:</w:t>
      </w:r>
      <w:r>
        <w:br/>
      </w:r>
      <w:r>
        <w:rPr>
          <w:rFonts w:ascii="Times New Roman"/>
          <w:b w:val="false"/>
          <w:i w:val="false"/>
          <w:color w:val="000000"/>
          <w:sz w:val="28"/>
        </w:rPr>
        <w:t>
      1) жазғы (161-сурет):</w:t>
      </w:r>
      <w:r>
        <w:br/>
      </w:r>
      <w:r>
        <w:rPr>
          <w:rFonts w:ascii="Times New Roman"/>
          <w:b w:val="false"/>
          <w:i w:val="false"/>
          <w:color w:val="000000"/>
          <w:sz w:val="28"/>
        </w:rPr>
        <w:t xml:space="preserve">
      ақ түсті күнқағарсыз фуражка; </w:t>
      </w:r>
      <w:r>
        <w:br/>
      </w:r>
      <w:r>
        <w:rPr>
          <w:rFonts w:ascii="Times New Roman"/>
          <w:b w:val="false"/>
          <w:i w:val="false"/>
          <w:color w:val="000000"/>
          <w:sz w:val="28"/>
        </w:rPr>
        <w:t xml:space="preserve">
      ақ түсті сырттан киетін нысанды жейде; </w:t>
      </w:r>
      <w:r>
        <w:br/>
      </w:r>
      <w:r>
        <w:rPr>
          <w:rFonts w:ascii="Times New Roman"/>
          <w:b w:val="false"/>
          <w:i w:val="false"/>
          <w:color w:val="000000"/>
          <w:sz w:val="28"/>
        </w:rPr>
        <w:t>
      қара түсті балағы түсіңкі шалбар;</w:t>
      </w:r>
      <w:r>
        <w:br/>
      </w:r>
      <w:r>
        <w:rPr>
          <w:rFonts w:ascii="Times New Roman"/>
          <w:b w:val="false"/>
          <w:i w:val="false"/>
          <w:color w:val="000000"/>
          <w:sz w:val="28"/>
        </w:rPr>
        <w:t>
      белгіленген түсті тельняшка;</w:t>
      </w:r>
      <w:r>
        <w:br/>
      </w:r>
      <w:r>
        <w:rPr>
          <w:rFonts w:ascii="Times New Roman"/>
          <w:b w:val="false"/>
          <w:i w:val="false"/>
          <w:color w:val="000000"/>
          <w:sz w:val="28"/>
        </w:rPr>
        <w:t>
      күміс түстес аксельбант;</w:t>
      </w:r>
      <w:r>
        <w:br/>
      </w:r>
      <w:r>
        <w:rPr>
          <w:rFonts w:ascii="Times New Roman"/>
          <w:b w:val="false"/>
          <w:i w:val="false"/>
          <w:color w:val="000000"/>
          <w:sz w:val="28"/>
        </w:rPr>
        <w:t>
      қара түсті былғары бәтеңке;</w:t>
      </w:r>
      <w:r>
        <w:br/>
      </w:r>
      <w:r>
        <w:rPr>
          <w:rFonts w:ascii="Times New Roman"/>
          <w:b w:val="false"/>
          <w:i w:val="false"/>
          <w:color w:val="000000"/>
          <w:sz w:val="28"/>
        </w:rPr>
        <w:t>
      ақ түсті белдік белбеу;</w:t>
      </w:r>
      <w:r>
        <w:br/>
      </w:r>
      <w:r>
        <w:rPr>
          <w:rFonts w:ascii="Times New Roman"/>
          <w:b w:val="false"/>
          <w:i w:val="false"/>
          <w:color w:val="000000"/>
          <w:sz w:val="28"/>
        </w:rPr>
        <w:t>
      ақ түсті қолғап;</w:t>
      </w:r>
      <w:r>
        <w:br/>
      </w:r>
      <w:r>
        <w:rPr>
          <w:rFonts w:ascii="Times New Roman"/>
          <w:b w:val="false"/>
          <w:i w:val="false"/>
          <w:color w:val="000000"/>
          <w:sz w:val="28"/>
        </w:rPr>
        <w:t>
      2) қысқы (162-сурет):</w:t>
      </w:r>
      <w:r>
        <w:br/>
      </w:r>
      <w:r>
        <w:rPr>
          <w:rFonts w:ascii="Times New Roman"/>
          <w:b w:val="false"/>
          <w:i w:val="false"/>
          <w:color w:val="000000"/>
          <w:sz w:val="28"/>
        </w:rPr>
        <w:t>
      қара түсті теріден тігілген құлақшын;</w:t>
      </w:r>
      <w:r>
        <w:br/>
      </w:r>
      <w:r>
        <w:rPr>
          <w:rFonts w:ascii="Times New Roman"/>
          <w:b w:val="false"/>
          <w:i w:val="false"/>
          <w:color w:val="000000"/>
          <w:sz w:val="28"/>
        </w:rPr>
        <w:t>
      қара түсті астары жылы пальто;</w:t>
      </w:r>
      <w:r>
        <w:br/>
      </w:r>
      <w:r>
        <w:rPr>
          <w:rFonts w:ascii="Times New Roman"/>
          <w:b w:val="false"/>
          <w:i w:val="false"/>
          <w:color w:val="000000"/>
          <w:sz w:val="28"/>
        </w:rPr>
        <w:t>
      қара түсті жүн галстук;</w:t>
      </w:r>
      <w:r>
        <w:br/>
      </w:r>
      <w:r>
        <w:rPr>
          <w:rFonts w:ascii="Times New Roman"/>
          <w:b w:val="false"/>
          <w:i w:val="false"/>
          <w:color w:val="000000"/>
          <w:sz w:val="28"/>
        </w:rPr>
        <w:t xml:space="preserve">
      көк түсті фланельден тігілген нысанды жейде; </w:t>
      </w:r>
      <w:r>
        <w:br/>
      </w:r>
      <w:r>
        <w:rPr>
          <w:rFonts w:ascii="Times New Roman"/>
          <w:b w:val="false"/>
          <w:i w:val="false"/>
          <w:color w:val="000000"/>
          <w:sz w:val="28"/>
        </w:rPr>
        <w:t>
      қара түсті балағы түсіңкі шалбар;</w:t>
      </w:r>
      <w:r>
        <w:br/>
      </w:r>
      <w:r>
        <w:rPr>
          <w:rFonts w:ascii="Times New Roman"/>
          <w:b w:val="false"/>
          <w:i w:val="false"/>
          <w:color w:val="000000"/>
          <w:sz w:val="28"/>
        </w:rPr>
        <w:t>
      белгіленген түсті жылы тельняшка;</w:t>
      </w:r>
      <w:r>
        <w:br/>
      </w:r>
      <w:r>
        <w:rPr>
          <w:rFonts w:ascii="Times New Roman"/>
          <w:b w:val="false"/>
          <w:i w:val="false"/>
          <w:color w:val="000000"/>
          <w:sz w:val="28"/>
        </w:rPr>
        <w:t>
      күміс түстес аксельбант;</w:t>
      </w:r>
      <w:r>
        <w:br/>
      </w:r>
      <w:r>
        <w:rPr>
          <w:rFonts w:ascii="Times New Roman"/>
          <w:b w:val="false"/>
          <w:i w:val="false"/>
          <w:color w:val="000000"/>
          <w:sz w:val="28"/>
        </w:rPr>
        <w:t>
      қара түсті іші жылы былғары бәтеңке;</w:t>
      </w:r>
      <w:r>
        <w:br/>
      </w:r>
      <w:r>
        <w:rPr>
          <w:rFonts w:ascii="Times New Roman"/>
          <w:b w:val="false"/>
          <w:i w:val="false"/>
          <w:color w:val="000000"/>
          <w:sz w:val="28"/>
        </w:rPr>
        <w:t>
      ақ түсті белдік белбеу;</w:t>
      </w:r>
      <w:r>
        <w:br/>
      </w:r>
      <w:r>
        <w:rPr>
          <w:rFonts w:ascii="Times New Roman"/>
          <w:b w:val="false"/>
          <w:i w:val="false"/>
          <w:color w:val="000000"/>
          <w:sz w:val="28"/>
        </w:rPr>
        <w:t>
      ақ түсті іші жылы қолғап.</w:t>
      </w:r>
      <w:r>
        <w:br/>
      </w:r>
      <w:r>
        <w:rPr>
          <w:rFonts w:ascii="Times New Roman"/>
          <w:b w:val="false"/>
          <w:i w:val="false"/>
          <w:color w:val="000000"/>
          <w:sz w:val="28"/>
        </w:rPr>
        <w:t>
      95. Күнделікті киім нысаны:</w:t>
      </w:r>
      <w:r>
        <w:br/>
      </w:r>
      <w:r>
        <w:rPr>
          <w:rFonts w:ascii="Times New Roman"/>
          <w:b w:val="false"/>
          <w:i w:val="false"/>
          <w:color w:val="000000"/>
          <w:sz w:val="28"/>
        </w:rPr>
        <w:t>
      1) жазғы (163-сурет):</w:t>
      </w:r>
      <w:r>
        <w:br/>
      </w:r>
      <w:r>
        <w:rPr>
          <w:rFonts w:ascii="Times New Roman"/>
          <w:b w:val="false"/>
          <w:i w:val="false"/>
          <w:color w:val="000000"/>
          <w:sz w:val="28"/>
        </w:rPr>
        <w:t>
      қара түсті күнқағарсыз фуражка;</w:t>
      </w:r>
      <w:r>
        <w:br/>
      </w:r>
      <w:r>
        <w:rPr>
          <w:rFonts w:ascii="Times New Roman"/>
          <w:b w:val="false"/>
          <w:i w:val="false"/>
          <w:color w:val="000000"/>
          <w:sz w:val="28"/>
        </w:rPr>
        <w:t xml:space="preserve">
      көк түсті сырттан киетін нысанды жейде; </w:t>
      </w:r>
      <w:r>
        <w:br/>
      </w:r>
      <w:r>
        <w:rPr>
          <w:rFonts w:ascii="Times New Roman"/>
          <w:b w:val="false"/>
          <w:i w:val="false"/>
          <w:color w:val="000000"/>
          <w:sz w:val="28"/>
        </w:rPr>
        <w:t>
      қара түсті балағы түсіңкі шалбар;</w:t>
      </w:r>
      <w:r>
        <w:br/>
      </w:r>
      <w:r>
        <w:rPr>
          <w:rFonts w:ascii="Times New Roman"/>
          <w:b w:val="false"/>
          <w:i w:val="false"/>
          <w:color w:val="000000"/>
          <w:sz w:val="28"/>
        </w:rPr>
        <w:t>
      белгіленген түсті тельняшка;</w:t>
      </w:r>
      <w:r>
        <w:br/>
      </w:r>
      <w:r>
        <w:rPr>
          <w:rFonts w:ascii="Times New Roman"/>
          <w:b w:val="false"/>
          <w:i w:val="false"/>
          <w:color w:val="000000"/>
          <w:sz w:val="28"/>
        </w:rPr>
        <w:t>
      қара түсті былғары бәтеңке;</w:t>
      </w:r>
      <w:r>
        <w:br/>
      </w:r>
      <w:r>
        <w:rPr>
          <w:rFonts w:ascii="Times New Roman"/>
          <w:b w:val="false"/>
          <w:i w:val="false"/>
          <w:color w:val="000000"/>
          <w:sz w:val="28"/>
        </w:rPr>
        <w:t>
      қара түсті белдік белбеу;</w:t>
      </w:r>
      <w:r>
        <w:br/>
      </w:r>
      <w:r>
        <w:rPr>
          <w:rFonts w:ascii="Times New Roman"/>
          <w:b w:val="false"/>
          <w:i w:val="false"/>
          <w:color w:val="000000"/>
          <w:sz w:val="28"/>
        </w:rPr>
        <w:t>
      2) қысқы (164-сурет):</w:t>
      </w:r>
      <w:r>
        <w:br/>
      </w:r>
      <w:r>
        <w:rPr>
          <w:rFonts w:ascii="Times New Roman"/>
          <w:b w:val="false"/>
          <w:i w:val="false"/>
          <w:color w:val="000000"/>
          <w:sz w:val="28"/>
        </w:rPr>
        <w:t>
      қара түсті теріден тігілген құлақшын;</w:t>
      </w:r>
      <w:r>
        <w:br/>
      </w:r>
      <w:r>
        <w:rPr>
          <w:rFonts w:ascii="Times New Roman"/>
          <w:b w:val="false"/>
          <w:i w:val="false"/>
          <w:color w:val="000000"/>
          <w:sz w:val="28"/>
        </w:rPr>
        <w:t>
      қара түсті бушлат;</w:t>
      </w:r>
      <w:r>
        <w:br/>
      </w:r>
      <w:r>
        <w:rPr>
          <w:rFonts w:ascii="Times New Roman"/>
          <w:b w:val="false"/>
          <w:i w:val="false"/>
          <w:color w:val="000000"/>
          <w:sz w:val="28"/>
        </w:rPr>
        <w:t>
      қара түсті жүн галстук;</w:t>
      </w:r>
      <w:r>
        <w:br/>
      </w:r>
      <w:r>
        <w:rPr>
          <w:rFonts w:ascii="Times New Roman"/>
          <w:b w:val="false"/>
          <w:i w:val="false"/>
          <w:color w:val="000000"/>
          <w:sz w:val="28"/>
        </w:rPr>
        <w:t xml:space="preserve">
      көк түсті фланельден тігілген нысанды жейде; </w:t>
      </w:r>
      <w:r>
        <w:br/>
      </w:r>
      <w:r>
        <w:rPr>
          <w:rFonts w:ascii="Times New Roman"/>
          <w:b w:val="false"/>
          <w:i w:val="false"/>
          <w:color w:val="000000"/>
          <w:sz w:val="28"/>
        </w:rPr>
        <w:t>
      қара түсті балағы түсіңкі шалбар;</w:t>
      </w:r>
      <w:r>
        <w:br/>
      </w:r>
      <w:r>
        <w:rPr>
          <w:rFonts w:ascii="Times New Roman"/>
          <w:b w:val="false"/>
          <w:i w:val="false"/>
          <w:color w:val="000000"/>
          <w:sz w:val="28"/>
        </w:rPr>
        <w:t>
      белгіленген түсті жылы тельняшка;</w:t>
      </w:r>
      <w:r>
        <w:br/>
      </w:r>
      <w:r>
        <w:rPr>
          <w:rFonts w:ascii="Times New Roman"/>
          <w:b w:val="false"/>
          <w:i w:val="false"/>
          <w:color w:val="000000"/>
          <w:sz w:val="28"/>
        </w:rPr>
        <w:t>
      қара түсті іші жылы былғары бәтеңке;</w:t>
      </w:r>
      <w:r>
        <w:br/>
      </w:r>
      <w:r>
        <w:rPr>
          <w:rFonts w:ascii="Times New Roman"/>
          <w:b w:val="false"/>
          <w:i w:val="false"/>
          <w:color w:val="000000"/>
          <w:sz w:val="28"/>
        </w:rPr>
        <w:t>
      қара түсті белдік белбеу;</w:t>
      </w:r>
      <w:r>
        <w:br/>
      </w:r>
      <w:r>
        <w:rPr>
          <w:rFonts w:ascii="Times New Roman"/>
          <w:b w:val="false"/>
          <w:i w:val="false"/>
          <w:color w:val="000000"/>
          <w:sz w:val="28"/>
        </w:rPr>
        <w:t>
      қара түсті іші жылы қолғап.</w:t>
      </w:r>
      <w:r>
        <w:br/>
      </w:r>
      <w:r>
        <w:rPr>
          <w:rFonts w:ascii="Times New Roman"/>
          <w:b w:val="false"/>
          <w:i w:val="false"/>
          <w:color w:val="000000"/>
          <w:sz w:val="28"/>
        </w:rPr>
        <w:t>
      Күнделікті киім нысаны кезінде бушлат орнына қара түсті астары жылы пальто киіп жүруге рұқсат етіледі.</w:t>
      </w:r>
      <w:r>
        <w:br/>
      </w:r>
      <w:r>
        <w:rPr>
          <w:rFonts w:ascii="Times New Roman"/>
          <w:b w:val="false"/>
          <w:i w:val="false"/>
          <w:color w:val="000000"/>
          <w:sz w:val="28"/>
        </w:rPr>
        <w:t>
      96. Ыстық ауа райында және жүзу кезінде киіп жүру үшін күнделікті жазғы жеңіл киім нысаны (тек корабльдік құрамның әскерге шақыру бойынша әскери қызмет өткеретін старшиналары мен матростары үшін) (165-сурет):</w:t>
      </w:r>
      <w:r>
        <w:br/>
      </w:r>
      <w:r>
        <w:rPr>
          <w:rFonts w:ascii="Times New Roman"/>
          <w:b w:val="false"/>
          <w:i w:val="false"/>
          <w:color w:val="000000"/>
          <w:sz w:val="28"/>
        </w:rPr>
        <w:t>
      1) көк түсті кепи;</w:t>
      </w:r>
      <w:r>
        <w:br/>
      </w:r>
      <w:r>
        <w:rPr>
          <w:rFonts w:ascii="Times New Roman"/>
          <w:b w:val="false"/>
          <w:i w:val="false"/>
          <w:color w:val="000000"/>
          <w:sz w:val="28"/>
        </w:rPr>
        <w:t>
      2) көк түсті қысқа жеңді күртеше;</w:t>
      </w:r>
      <w:r>
        <w:br/>
      </w:r>
      <w:r>
        <w:rPr>
          <w:rFonts w:ascii="Times New Roman"/>
          <w:b w:val="false"/>
          <w:i w:val="false"/>
          <w:color w:val="000000"/>
          <w:sz w:val="28"/>
        </w:rPr>
        <w:t>
      3) белгіленген түсті тельняшка;</w:t>
      </w:r>
      <w:r>
        <w:br/>
      </w:r>
      <w:r>
        <w:rPr>
          <w:rFonts w:ascii="Times New Roman"/>
          <w:b w:val="false"/>
          <w:i w:val="false"/>
          <w:color w:val="000000"/>
          <w:sz w:val="28"/>
        </w:rPr>
        <w:t>
      4) көк түсті балағы қысқа шалбар;</w:t>
      </w:r>
      <w:r>
        <w:br/>
      </w:r>
      <w:r>
        <w:rPr>
          <w:rFonts w:ascii="Times New Roman"/>
          <w:b w:val="false"/>
          <w:i w:val="false"/>
          <w:color w:val="000000"/>
          <w:sz w:val="28"/>
        </w:rPr>
        <w:t>
      5) сандалет.</w:t>
      </w:r>
      <w:r>
        <w:br/>
      </w:r>
      <w:r>
        <w:rPr>
          <w:rFonts w:ascii="Times New Roman"/>
          <w:b w:val="false"/>
          <w:i w:val="false"/>
          <w:color w:val="000000"/>
          <w:sz w:val="28"/>
        </w:rPr>
        <w:t>
      97. Жұмыс киім нысаны:</w:t>
      </w:r>
      <w:r>
        <w:br/>
      </w:r>
      <w:r>
        <w:rPr>
          <w:rFonts w:ascii="Times New Roman"/>
          <w:b w:val="false"/>
          <w:i w:val="false"/>
          <w:color w:val="000000"/>
          <w:sz w:val="28"/>
        </w:rPr>
        <w:t>
      1) жазғы (166-сурет):</w:t>
      </w:r>
      <w:r>
        <w:br/>
      </w:r>
      <w:r>
        <w:rPr>
          <w:rFonts w:ascii="Times New Roman"/>
          <w:b w:val="false"/>
          <w:i w:val="false"/>
          <w:color w:val="000000"/>
          <w:sz w:val="28"/>
        </w:rPr>
        <w:t>
      көк түсті пилотка;</w:t>
      </w:r>
      <w:r>
        <w:br/>
      </w:r>
      <w:r>
        <w:rPr>
          <w:rFonts w:ascii="Times New Roman"/>
          <w:b w:val="false"/>
          <w:i w:val="false"/>
          <w:color w:val="000000"/>
          <w:sz w:val="28"/>
        </w:rPr>
        <w:t>
      көк түсті жұмыс жейдесі (жейде мен шалбар);</w:t>
      </w:r>
      <w:r>
        <w:br/>
      </w:r>
      <w:r>
        <w:rPr>
          <w:rFonts w:ascii="Times New Roman"/>
          <w:b w:val="false"/>
          <w:i w:val="false"/>
          <w:color w:val="000000"/>
          <w:sz w:val="28"/>
        </w:rPr>
        <w:t>
      белгіленген түсті тельняшка;</w:t>
      </w:r>
      <w:r>
        <w:br/>
      </w:r>
      <w:r>
        <w:rPr>
          <w:rFonts w:ascii="Times New Roman"/>
          <w:b w:val="false"/>
          <w:i w:val="false"/>
          <w:color w:val="000000"/>
          <w:sz w:val="28"/>
        </w:rPr>
        <w:t>
      қара түсті былғары бәтеңке;</w:t>
      </w:r>
      <w:r>
        <w:br/>
      </w:r>
      <w:r>
        <w:rPr>
          <w:rFonts w:ascii="Times New Roman"/>
          <w:b w:val="false"/>
          <w:i w:val="false"/>
          <w:color w:val="000000"/>
          <w:sz w:val="28"/>
        </w:rPr>
        <w:t>
      қара түсті белдік белбеу;</w:t>
      </w:r>
      <w:r>
        <w:br/>
      </w:r>
      <w:r>
        <w:rPr>
          <w:rFonts w:ascii="Times New Roman"/>
          <w:b w:val="false"/>
          <w:i w:val="false"/>
          <w:color w:val="000000"/>
          <w:sz w:val="28"/>
        </w:rPr>
        <w:t>
      2) қысқы (167-сурет):</w:t>
      </w:r>
      <w:r>
        <w:br/>
      </w:r>
      <w:r>
        <w:rPr>
          <w:rFonts w:ascii="Times New Roman"/>
          <w:b w:val="false"/>
          <w:i w:val="false"/>
          <w:color w:val="000000"/>
          <w:sz w:val="28"/>
        </w:rPr>
        <w:t>
      қара түсті теріден тігілген құлақшын;</w:t>
      </w:r>
      <w:r>
        <w:br/>
      </w:r>
      <w:r>
        <w:rPr>
          <w:rFonts w:ascii="Times New Roman"/>
          <w:b w:val="false"/>
          <w:i w:val="false"/>
          <w:color w:val="000000"/>
          <w:sz w:val="28"/>
        </w:rPr>
        <w:t>
      қара түсті астары жылы күртеше мен шалбар;</w:t>
      </w:r>
      <w:r>
        <w:br/>
      </w:r>
      <w:r>
        <w:rPr>
          <w:rFonts w:ascii="Times New Roman"/>
          <w:b w:val="false"/>
          <w:i w:val="false"/>
          <w:color w:val="000000"/>
          <w:sz w:val="28"/>
        </w:rPr>
        <w:t xml:space="preserve">
      қара түсті жүн галстук; </w:t>
      </w:r>
      <w:r>
        <w:br/>
      </w:r>
      <w:r>
        <w:rPr>
          <w:rFonts w:ascii="Times New Roman"/>
          <w:b w:val="false"/>
          <w:i w:val="false"/>
          <w:color w:val="000000"/>
          <w:sz w:val="28"/>
        </w:rPr>
        <w:t>
      көк түсті жұмыс жейдесі (жейде мен шалбар);</w:t>
      </w:r>
      <w:r>
        <w:br/>
      </w:r>
      <w:r>
        <w:rPr>
          <w:rFonts w:ascii="Times New Roman"/>
          <w:b w:val="false"/>
          <w:i w:val="false"/>
          <w:color w:val="000000"/>
          <w:sz w:val="28"/>
        </w:rPr>
        <w:t>
      белгіленген түсті жылы тельняшка;</w:t>
      </w:r>
      <w:r>
        <w:br/>
      </w:r>
      <w:r>
        <w:rPr>
          <w:rFonts w:ascii="Times New Roman"/>
          <w:b w:val="false"/>
          <w:i w:val="false"/>
          <w:color w:val="000000"/>
          <w:sz w:val="28"/>
        </w:rPr>
        <w:t>
      қара түсті іші жылы былғары бәтеңке;</w:t>
      </w:r>
      <w:r>
        <w:br/>
      </w:r>
      <w:r>
        <w:rPr>
          <w:rFonts w:ascii="Times New Roman"/>
          <w:b w:val="false"/>
          <w:i w:val="false"/>
          <w:color w:val="000000"/>
          <w:sz w:val="28"/>
        </w:rPr>
        <w:t>
      қара түсті белдік белбеу;</w:t>
      </w:r>
      <w:r>
        <w:br/>
      </w:r>
      <w:r>
        <w:rPr>
          <w:rFonts w:ascii="Times New Roman"/>
          <w:b w:val="false"/>
          <w:i w:val="false"/>
          <w:color w:val="000000"/>
          <w:sz w:val="28"/>
        </w:rPr>
        <w:t>
      қара түсті іші жылы қолғап немесе биялай.</w:t>
      </w:r>
      <w:r>
        <w:br/>
      </w:r>
      <w:r>
        <w:rPr>
          <w:rFonts w:ascii="Times New Roman"/>
          <w:b w:val="false"/>
          <w:i w:val="false"/>
          <w:color w:val="000000"/>
          <w:sz w:val="28"/>
        </w:rPr>
        <w:t>
      98. Сап үшін салтанатты киім нысаны кезінде сырттан киетін нысанды жейдеге және фланельден тігілген нысанды жейдеге ерекшелік белгілері және ведомстволық кеуде айырым белгілері; күнделікті киім нысаны кезінде сырттан киетін нысанды жейдеге және фланельден тігілген нысанды жейдеге – планкалардағы орден ленталары мен медаль ленталары, ведомстволық кеуде айырым белгілері тағылады.</w:t>
      </w:r>
      <w:r>
        <w:br/>
      </w:r>
      <w:r>
        <w:rPr>
          <w:rFonts w:ascii="Times New Roman"/>
          <w:b w:val="false"/>
          <w:i w:val="false"/>
          <w:color w:val="000000"/>
          <w:sz w:val="28"/>
        </w:rPr>
        <w:t>
      99. Погондар пальтоға, бушлатқа – қара түсті тағылады.</w:t>
      </w:r>
      <w:r>
        <w:br/>
      </w:r>
      <w:r>
        <w:rPr>
          <w:rFonts w:ascii="Times New Roman"/>
          <w:b w:val="false"/>
          <w:i w:val="false"/>
          <w:color w:val="000000"/>
          <w:sz w:val="28"/>
        </w:rPr>
        <w:t>
      100. Шағын погондар:</w:t>
      </w:r>
      <w:r>
        <w:br/>
      </w:r>
      <w:r>
        <w:rPr>
          <w:rFonts w:ascii="Times New Roman"/>
          <w:b w:val="false"/>
          <w:i w:val="false"/>
          <w:color w:val="000000"/>
          <w:sz w:val="28"/>
        </w:rPr>
        <w:t>
      1) ақ түсті сырттан киетін нысанды жейдеге – ақ түсті;</w:t>
      </w:r>
      <w:r>
        <w:br/>
      </w:r>
      <w:r>
        <w:rPr>
          <w:rFonts w:ascii="Times New Roman"/>
          <w:b w:val="false"/>
          <w:i w:val="false"/>
          <w:color w:val="000000"/>
          <w:sz w:val="28"/>
        </w:rPr>
        <w:t>
      2) көк түсті сырттан киетін нысанды жейдеге – көк түсті;</w:t>
      </w:r>
      <w:r>
        <w:br/>
      </w:r>
      <w:r>
        <w:rPr>
          <w:rFonts w:ascii="Times New Roman"/>
          <w:b w:val="false"/>
          <w:i w:val="false"/>
          <w:color w:val="000000"/>
          <w:sz w:val="28"/>
        </w:rPr>
        <w:t>
      3) фланельден тігілген нысанды жейдеге – көк түсті;</w:t>
      </w:r>
      <w:r>
        <w:br/>
      </w:r>
      <w:r>
        <w:rPr>
          <w:rFonts w:ascii="Times New Roman"/>
          <w:b w:val="false"/>
          <w:i w:val="false"/>
          <w:color w:val="000000"/>
          <w:sz w:val="28"/>
        </w:rPr>
        <w:t>
      4) жұмыс күртешесіне – көк түсті;</w:t>
      </w:r>
      <w:r>
        <w:br/>
      </w:r>
      <w:r>
        <w:rPr>
          <w:rFonts w:ascii="Times New Roman"/>
          <w:b w:val="false"/>
          <w:i w:val="false"/>
          <w:color w:val="000000"/>
          <w:sz w:val="28"/>
        </w:rPr>
        <w:t>
      5) көк түсті қысқа жеңді күртешеге – көк түсті;</w:t>
      </w:r>
      <w:r>
        <w:br/>
      </w:r>
      <w:r>
        <w:rPr>
          <w:rFonts w:ascii="Times New Roman"/>
          <w:b w:val="false"/>
          <w:i w:val="false"/>
          <w:color w:val="000000"/>
          <w:sz w:val="28"/>
        </w:rPr>
        <w:t>
      6) жұмыс жейдесіне – көк түсті тағылады. </w:t>
      </w:r>
    </w:p>
    <w:p>
      <w:pPr>
        <w:spacing w:after="0"/>
        <w:ind w:left="0"/>
        <w:jc w:val="left"/>
      </w:pPr>
      <w:r>
        <w:rPr>
          <w:rFonts w:ascii="Times New Roman"/>
          <w:b/>
          <w:i w:val="false"/>
          <w:color w:val="000000"/>
        </w:rPr>
        <w:t xml:space="preserve"> 6-тарау. Қазақстан Республикасы Қарулы Күштерінің, басқа да</w:t>
      </w:r>
      <w:r>
        <w:br/>
      </w:r>
      <w:r>
        <w:rPr>
          <w:rFonts w:ascii="Times New Roman"/>
          <w:b/>
          <w:i w:val="false"/>
          <w:color w:val="000000"/>
        </w:rPr>
        <w:t>
әскерлері мен әскери құралымдарының құрметті қарауыл әскери</w:t>
      </w:r>
      <w:r>
        <w:br/>
      </w:r>
      <w:r>
        <w:rPr>
          <w:rFonts w:ascii="Times New Roman"/>
          <w:b/>
          <w:i w:val="false"/>
          <w:color w:val="000000"/>
        </w:rPr>
        <w:t>
қызметшілері әскери киім нысаны үлгілерінің сипаттамасы мен суреттері § 1. Қарулы Күштер, басқа да әскерлер мен әскери құралымдар</w:t>
      </w:r>
      <w:r>
        <w:br/>
      </w:r>
      <w:r>
        <w:rPr>
          <w:rFonts w:ascii="Times New Roman"/>
          <w:b/>
          <w:i w:val="false"/>
          <w:color w:val="000000"/>
        </w:rPr>
        <w:t>
(Әскери-теңіз күштерінен, теңіз жаяу әскерлері бөлімдерінен,</w:t>
      </w:r>
      <w:r>
        <w:br/>
      </w:r>
      <w:r>
        <w:rPr>
          <w:rFonts w:ascii="Times New Roman"/>
          <w:b/>
          <w:i w:val="false"/>
          <w:color w:val="000000"/>
        </w:rPr>
        <w:t>
Ұлттық қауіпсіздік комитеті Шекара қызметінің теңіз бөлімдерінен басқа)</w:t>
      </w:r>
    </w:p>
    <w:p>
      <w:pPr>
        <w:spacing w:after="0"/>
        <w:ind w:left="0"/>
        <w:jc w:val="both"/>
      </w:pPr>
      <w:r>
        <w:rPr>
          <w:rFonts w:ascii="Times New Roman"/>
          <w:b w:val="false"/>
          <w:i w:val="false"/>
          <w:color w:val="000000"/>
          <w:sz w:val="28"/>
        </w:rPr>
        <w:t>      101. Салтанатты киім нысаны:</w:t>
      </w:r>
      <w:r>
        <w:br/>
      </w:r>
      <w:r>
        <w:rPr>
          <w:rFonts w:ascii="Times New Roman"/>
          <w:b w:val="false"/>
          <w:i w:val="false"/>
          <w:color w:val="000000"/>
          <w:sz w:val="28"/>
        </w:rPr>
        <w:t>
      1) жазғы (168-сурет):</w:t>
      </w:r>
      <w:r>
        <w:br/>
      </w:r>
      <w:r>
        <w:rPr>
          <w:rFonts w:ascii="Times New Roman"/>
          <w:b w:val="false"/>
          <w:i w:val="false"/>
          <w:color w:val="000000"/>
          <w:sz w:val="28"/>
        </w:rPr>
        <w:t>
      қара жусан түстес жиек салынған фуражка;</w:t>
      </w:r>
      <w:r>
        <w:br/>
      </w:r>
      <w:r>
        <w:rPr>
          <w:rFonts w:ascii="Times New Roman"/>
          <w:b w:val="false"/>
          <w:i w:val="false"/>
          <w:color w:val="000000"/>
          <w:sz w:val="28"/>
        </w:rPr>
        <w:t>
      қара жусан түстес мундир мен жиектер салынған балағы етікке салынатын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жусан түстес галстук;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қара түсті былғары етік;</w:t>
      </w:r>
      <w:r>
        <w:br/>
      </w:r>
      <w:r>
        <w:rPr>
          <w:rFonts w:ascii="Times New Roman"/>
          <w:b w:val="false"/>
          <w:i w:val="false"/>
          <w:color w:val="000000"/>
          <w:sz w:val="28"/>
        </w:rPr>
        <w:t>
      ақ түсті қолғап;</w:t>
      </w:r>
      <w:r>
        <w:br/>
      </w:r>
      <w:r>
        <w:rPr>
          <w:rFonts w:ascii="Times New Roman"/>
          <w:b w:val="false"/>
          <w:i w:val="false"/>
          <w:color w:val="000000"/>
          <w:sz w:val="28"/>
        </w:rPr>
        <w:t>
      Ұлттық қауіпсіздік комитетінің Шекара қызметінде ашық жасыл түсті фуражка, айнала жиегінің түсі 1-қосымшаға сәйкес.</w:t>
      </w:r>
      <w:r>
        <w:br/>
      </w:r>
      <w:r>
        <w:rPr>
          <w:rFonts w:ascii="Times New Roman"/>
          <w:b w:val="false"/>
          <w:i w:val="false"/>
          <w:color w:val="000000"/>
          <w:sz w:val="28"/>
        </w:rPr>
        <w:t xml:space="preserve">
      Қарулы Күштердің Әуе қорғанысы күштерінде фуражка, мундир мен шалбар, галстук – көк түсті (169-сурет); </w:t>
      </w:r>
      <w:r>
        <w:br/>
      </w:r>
      <w:r>
        <w:rPr>
          <w:rFonts w:ascii="Times New Roman"/>
          <w:b w:val="false"/>
          <w:i w:val="false"/>
          <w:color w:val="000000"/>
          <w:sz w:val="28"/>
        </w:rPr>
        <w:t xml:space="preserve">
      2) қысқы (170-сурет): </w:t>
      </w:r>
      <w:r>
        <w:br/>
      </w:r>
      <w:r>
        <w:rPr>
          <w:rFonts w:ascii="Times New Roman"/>
          <w:b w:val="false"/>
          <w:i w:val="false"/>
          <w:color w:val="000000"/>
          <w:sz w:val="28"/>
        </w:rPr>
        <w:t>
      сұр түсті қаракөлден тігілген құлақшын;</w:t>
      </w:r>
      <w:r>
        <w:br/>
      </w:r>
      <w:r>
        <w:rPr>
          <w:rFonts w:ascii="Times New Roman"/>
          <w:b w:val="false"/>
          <w:i w:val="false"/>
          <w:color w:val="000000"/>
          <w:sz w:val="28"/>
        </w:rPr>
        <w:t xml:space="preserve">
      сұр түсті қаракөлден тігілген жағасы бар қара жусан түстес астары жылы пальто; </w:t>
      </w:r>
      <w:r>
        <w:br/>
      </w:r>
      <w:r>
        <w:rPr>
          <w:rFonts w:ascii="Times New Roman"/>
          <w:b w:val="false"/>
          <w:i w:val="false"/>
          <w:color w:val="000000"/>
          <w:sz w:val="28"/>
        </w:rPr>
        <w:t>
      қара жусан түстес мундир мен жиектер салынған балағы етікке салынатын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жусан түстес галстук;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қара түсті іші жылы былғары етік;</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Қарулы Күштердің Әуе қорғанысы күштерінде пальто, мундир мен шалбар, галстук – қара көк түсті (171-сурет).</w:t>
      </w:r>
      <w:r>
        <w:br/>
      </w:r>
      <w:r>
        <w:rPr>
          <w:rFonts w:ascii="Times New Roman"/>
          <w:b w:val="false"/>
          <w:i w:val="false"/>
          <w:color w:val="000000"/>
          <w:sz w:val="28"/>
        </w:rPr>
        <w:t>
      102. Погондар:</w:t>
      </w:r>
      <w:r>
        <w:br/>
      </w:r>
      <w:r>
        <w:rPr>
          <w:rFonts w:ascii="Times New Roman"/>
          <w:b w:val="false"/>
          <w:i w:val="false"/>
          <w:color w:val="000000"/>
          <w:sz w:val="28"/>
        </w:rPr>
        <w:t>
      1) пальтоға, мундирге – алтын түстес;</w:t>
      </w:r>
      <w:r>
        <w:br/>
      </w:r>
      <w:r>
        <w:rPr>
          <w:rFonts w:ascii="Times New Roman"/>
          <w:b w:val="false"/>
          <w:i w:val="false"/>
          <w:color w:val="000000"/>
          <w:sz w:val="28"/>
        </w:rPr>
        <w:t>
      2) ақ түсті жейдеге – ақ түсті тағылады.</w:t>
      </w:r>
    </w:p>
    <w:p>
      <w:pPr>
        <w:spacing w:after="0"/>
        <w:ind w:left="0"/>
        <w:jc w:val="left"/>
      </w:pPr>
      <w:r>
        <w:rPr>
          <w:rFonts w:ascii="Times New Roman"/>
          <w:b/>
          <w:i w:val="false"/>
          <w:color w:val="000000"/>
        </w:rPr>
        <w:t xml:space="preserve"> § 2. Әскери-теңіз күштері, теңіз жаяу әскерлері бөлімдері,</w:t>
      </w:r>
      <w:r>
        <w:br/>
      </w:r>
      <w:r>
        <w:rPr>
          <w:rFonts w:ascii="Times New Roman"/>
          <w:b/>
          <w:i w:val="false"/>
          <w:color w:val="000000"/>
        </w:rPr>
        <w:t>
Ұлттық қауіпсіздік комитеті Шекара қызметінің теңіз бөлімдері</w:t>
      </w:r>
    </w:p>
    <w:p>
      <w:pPr>
        <w:spacing w:after="0"/>
        <w:ind w:left="0"/>
        <w:jc w:val="both"/>
      </w:pPr>
      <w:r>
        <w:rPr>
          <w:rFonts w:ascii="Times New Roman"/>
          <w:b w:val="false"/>
          <w:i w:val="false"/>
          <w:color w:val="000000"/>
          <w:sz w:val="28"/>
        </w:rPr>
        <w:t>      103. Офицерлер құрамы үшін салтанатты киім нысаны:</w:t>
      </w:r>
      <w:r>
        <w:br/>
      </w:r>
      <w:r>
        <w:rPr>
          <w:rFonts w:ascii="Times New Roman"/>
          <w:b w:val="false"/>
          <w:i w:val="false"/>
          <w:color w:val="000000"/>
          <w:sz w:val="28"/>
        </w:rPr>
        <w:t>
      1) жазғы (172-сурет):</w:t>
      </w:r>
      <w:r>
        <w:br/>
      </w:r>
      <w:r>
        <w:rPr>
          <w:rFonts w:ascii="Times New Roman"/>
          <w:b w:val="false"/>
          <w:i w:val="false"/>
          <w:color w:val="000000"/>
          <w:sz w:val="28"/>
        </w:rPr>
        <w:t>
      ақ түсті фуражка;</w:t>
      </w:r>
      <w:r>
        <w:br/>
      </w:r>
      <w:r>
        <w:rPr>
          <w:rFonts w:ascii="Times New Roman"/>
          <w:b w:val="false"/>
          <w:i w:val="false"/>
          <w:color w:val="000000"/>
          <w:sz w:val="28"/>
        </w:rPr>
        <w:t>
      ақ түсті тужурка мен қара түсті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қысқа қонышты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2) қысқы (173-сурет):</w:t>
      </w:r>
      <w:r>
        <w:br/>
      </w:r>
      <w:r>
        <w:rPr>
          <w:rFonts w:ascii="Times New Roman"/>
          <w:b w:val="false"/>
          <w:i w:val="false"/>
          <w:color w:val="000000"/>
          <w:sz w:val="28"/>
        </w:rPr>
        <w:t>
      қара түсті қаракөлден тігілген құлақшын;</w:t>
      </w:r>
      <w:r>
        <w:br/>
      </w:r>
      <w:r>
        <w:rPr>
          <w:rFonts w:ascii="Times New Roman"/>
          <w:b w:val="false"/>
          <w:i w:val="false"/>
          <w:color w:val="000000"/>
          <w:sz w:val="28"/>
        </w:rPr>
        <w:t>
      қара түсті қаракөлден тігілген жағасы бар қара түсті астары жылы пальто;</w:t>
      </w:r>
      <w:r>
        <w:br/>
      </w:r>
      <w:r>
        <w:rPr>
          <w:rFonts w:ascii="Times New Roman"/>
          <w:b w:val="false"/>
          <w:i w:val="false"/>
          <w:color w:val="000000"/>
          <w:sz w:val="28"/>
        </w:rPr>
        <w:t>
      ақ түсті тужурка мен қара түсті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104. Қатардағы құрам үшін салтанатты киім нысаны:</w:t>
      </w:r>
      <w:r>
        <w:br/>
      </w:r>
      <w:r>
        <w:rPr>
          <w:rFonts w:ascii="Times New Roman"/>
          <w:b w:val="false"/>
          <w:i w:val="false"/>
          <w:color w:val="000000"/>
          <w:sz w:val="28"/>
        </w:rPr>
        <w:t>
      1) жазғы (174-сурет):</w:t>
      </w:r>
      <w:r>
        <w:br/>
      </w:r>
      <w:r>
        <w:rPr>
          <w:rFonts w:ascii="Times New Roman"/>
          <w:b w:val="false"/>
          <w:i w:val="false"/>
          <w:color w:val="000000"/>
          <w:sz w:val="28"/>
        </w:rPr>
        <w:t>
      ақ түсті күнқағарсыз фуражка;</w:t>
      </w:r>
      <w:r>
        <w:br/>
      </w:r>
      <w:r>
        <w:rPr>
          <w:rFonts w:ascii="Times New Roman"/>
          <w:b w:val="false"/>
          <w:i w:val="false"/>
          <w:color w:val="000000"/>
          <w:sz w:val="28"/>
        </w:rPr>
        <w:t>
      ақ түсті фланельден тігілген нысанды жейде мен қара түсті балағы түсіңкі шалбар;</w:t>
      </w:r>
      <w:r>
        <w:br/>
      </w:r>
      <w:r>
        <w:rPr>
          <w:rFonts w:ascii="Times New Roman"/>
          <w:b w:val="false"/>
          <w:i w:val="false"/>
          <w:color w:val="000000"/>
          <w:sz w:val="28"/>
        </w:rPr>
        <w:t>
      белгіленген түсті тельняшка;</w:t>
      </w:r>
      <w:r>
        <w:br/>
      </w:r>
      <w:r>
        <w:rPr>
          <w:rFonts w:ascii="Times New Roman"/>
          <w:b w:val="false"/>
          <w:i w:val="false"/>
          <w:color w:val="000000"/>
          <w:sz w:val="28"/>
        </w:rPr>
        <w:t>
      алтын түстес аксельбант;</w:t>
      </w:r>
      <w:r>
        <w:br/>
      </w:r>
      <w:r>
        <w:rPr>
          <w:rFonts w:ascii="Times New Roman"/>
          <w:b w:val="false"/>
          <w:i w:val="false"/>
          <w:color w:val="000000"/>
          <w:sz w:val="28"/>
        </w:rPr>
        <w:t>
      қара түсті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ақ түсті қолғап;</w:t>
      </w:r>
      <w:r>
        <w:br/>
      </w:r>
      <w:r>
        <w:rPr>
          <w:rFonts w:ascii="Times New Roman"/>
          <w:b w:val="false"/>
          <w:i w:val="false"/>
          <w:color w:val="000000"/>
          <w:sz w:val="28"/>
        </w:rPr>
        <w:t>
      2) қысқы (175-сурет):</w:t>
      </w:r>
      <w:r>
        <w:br/>
      </w:r>
      <w:r>
        <w:rPr>
          <w:rFonts w:ascii="Times New Roman"/>
          <w:b w:val="false"/>
          <w:i w:val="false"/>
          <w:color w:val="000000"/>
          <w:sz w:val="28"/>
        </w:rPr>
        <w:t>
      қара түсті қаракөлден тігілген құлақшын;</w:t>
      </w:r>
      <w:r>
        <w:br/>
      </w:r>
      <w:r>
        <w:rPr>
          <w:rFonts w:ascii="Times New Roman"/>
          <w:b w:val="false"/>
          <w:i w:val="false"/>
          <w:color w:val="000000"/>
          <w:sz w:val="28"/>
        </w:rPr>
        <w:t>
      қара түсті қаракөлден тігілген жағасы бар қара түсті астары жылы пальто;</w:t>
      </w:r>
      <w:r>
        <w:br/>
      </w:r>
      <w:r>
        <w:rPr>
          <w:rFonts w:ascii="Times New Roman"/>
          <w:b w:val="false"/>
          <w:i w:val="false"/>
          <w:color w:val="000000"/>
          <w:sz w:val="28"/>
        </w:rPr>
        <w:t>
      қара түсті жүн галстук;</w:t>
      </w:r>
      <w:r>
        <w:br/>
      </w:r>
      <w:r>
        <w:rPr>
          <w:rFonts w:ascii="Times New Roman"/>
          <w:b w:val="false"/>
          <w:i w:val="false"/>
          <w:color w:val="000000"/>
          <w:sz w:val="28"/>
        </w:rPr>
        <w:t>
      көк түсті фланельден тігілген нысанды жейде мен қара түсті балағы түсіңкі шалбар;</w:t>
      </w:r>
      <w:r>
        <w:br/>
      </w:r>
      <w:r>
        <w:rPr>
          <w:rFonts w:ascii="Times New Roman"/>
          <w:b w:val="false"/>
          <w:i w:val="false"/>
          <w:color w:val="000000"/>
          <w:sz w:val="28"/>
        </w:rPr>
        <w:t>
      белгіленген түсті жылы тельняшка;</w:t>
      </w:r>
      <w:r>
        <w:br/>
      </w:r>
      <w:r>
        <w:rPr>
          <w:rFonts w:ascii="Times New Roman"/>
          <w:b w:val="false"/>
          <w:i w:val="false"/>
          <w:color w:val="000000"/>
          <w:sz w:val="28"/>
        </w:rPr>
        <w:t>
      алтын түстес аксельбант;</w:t>
      </w:r>
      <w:r>
        <w:br/>
      </w:r>
      <w:r>
        <w:rPr>
          <w:rFonts w:ascii="Times New Roman"/>
          <w:b w:val="false"/>
          <w:i w:val="false"/>
          <w:color w:val="000000"/>
          <w:sz w:val="28"/>
        </w:rPr>
        <w:t>
      қара түсті іші жылы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105. Погондар:</w:t>
      </w:r>
      <w:r>
        <w:br/>
      </w:r>
      <w:r>
        <w:rPr>
          <w:rFonts w:ascii="Times New Roman"/>
          <w:b w:val="false"/>
          <w:i w:val="false"/>
          <w:color w:val="000000"/>
          <w:sz w:val="28"/>
        </w:rPr>
        <w:t>
      1) пальтоға, тужуркаға – алтын түстес;</w:t>
      </w:r>
      <w:r>
        <w:br/>
      </w:r>
      <w:r>
        <w:rPr>
          <w:rFonts w:ascii="Times New Roman"/>
          <w:b w:val="false"/>
          <w:i w:val="false"/>
          <w:color w:val="000000"/>
          <w:sz w:val="28"/>
        </w:rPr>
        <w:t>
      2) ақ түсті жейдеге – ақ түсті тағылады.</w:t>
      </w:r>
      <w:r>
        <w:br/>
      </w:r>
      <w:r>
        <w:rPr>
          <w:rFonts w:ascii="Times New Roman"/>
          <w:b w:val="false"/>
          <w:i w:val="false"/>
          <w:color w:val="000000"/>
          <w:sz w:val="28"/>
        </w:rPr>
        <w:t>
      106. Шағын погондар:</w:t>
      </w:r>
      <w:r>
        <w:br/>
      </w:r>
      <w:r>
        <w:rPr>
          <w:rFonts w:ascii="Times New Roman"/>
          <w:b w:val="false"/>
          <w:i w:val="false"/>
          <w:color w:val="000000"/>
          <w:sz w:val="28"/>
        </w:rPr>
        <w:t>
      1) сырттан киетін нысанды жейдеге – ақ түсті;</w:t>
      </w:r>
      <w:r>
        <w:br/>
      </w:r>
      <w:r>
        <w:rPr>
          <w:rFonts w:ascii="Times New Roman"/>
          <w:b w:val="false"/>
          <w:i w:val="false"/>
          <w:color w:val="000000"/>
          <w:sz w:val="28"/>
        </w:rPr>
        <w:t>
      2) фланельден тігілген нысанды жейдеге – қара түсті тағылады. </w:t>
      </w:r>
    </w:p>
    <w:p>
      <w:pPr>
        <w:spacing w:after="0"/>
        <w:ind w:left="0"/>
        <w:jc w:val="left"/>
      </w:pPr>
      <w:r>
        <w:rPr>
          <w:rFonts w:ascii="Times New Roman"/>
          <w:b/>
          <w:i w:val="false"/>
          <w:color w:val="000000"/>
        </w:rPr>
        <w:t xml:space="preserve"> 7-тарау. Қазақстан Республикасы Қарулы Күштерінің, басқа да</w:t>
      </w:r>
      <w:r>
        <w:br/>
      </w:r>
      <w:r>
        <w:rPr>
          <w:rFonts w:ascii="Times New Roman"/>
          <w:b/>
          <w:i w:val="false"/>
          <w:color w:val="000000"/>
        </w:rPr>
        <w:t>
әскерлері мен әскери құралымдарының әскери дирижерлері мен</w:t>
      </w:r>
      <w:r>
        <w:br/>
      </w:r>
      <w:r>
        <w:rPr>
          <w:rFonts w:ascii="Times New Roman"/>
          <w:b/>
          <w:i w:val="false"/>
          <w:color w:val="000000"/>
        </w:rPr>
        <w:t>
үрмелі оркестрінің әскери қызметшілері әскери киім нысаны</w:t>
      </w:r>
      <w:r>
        <w:br/>
      </w:r>
      <w:r>
        <w:rPr>
          <w:rFonts w:ascii="Times New Roman"/>
          <w:b/>
          <w:i w:val="false"/>
          <w:color w:val="000000"/>
        </w:rPr>
        <w:t>
үгілерінің сипаттамасы мен суреттері</w:t>
      </w:r>
    </w:p>
    <w:p>
      <w:pPr>
        <w:spacing w:after="0"/>
        <w:ind w:left="0"/>
        <w:jc w:val="both"/>
      </w:pPr>
      <w:r>
        <w:rPr>
          <w:rFonts w:ascii="Times New Roman"/>
          <w:b w:val="false"/>
          <w:i w:val="false"/>
          <w:color w:val="000000"/>
          <w:sz w:val="28"/>
        </w:rPr>
        <w:t>      107. Ерекше салтанатты киім нысаны:</w:t>
      </w:r>
      <w:r>
        <w:br/>
      </w:r>
      <w:r>
        <w:rPr>
          <w:rFonts w:ascii="Times New Roman"/>
          <w:b w:val="false"/>
          <w:i w:val="false"/>
          <w:color w:val="000000"/>
          <w:sz w:val="28"/>
        </w:rPr>
        <w:t>
      1) № 1 нысан – әскери дирижерлер үшін жазғы (176-сурет):</w:t>
      </w:r>
      <w:r>
        <w:br/>
      </w:r>
      <w:r>
        <w:rPr>
          <w:rFonts w:ascii="Times New Roman"/>
          <w:b w:val="false"/>
          <w:i w:val="false"/>
          <w:color w:val="000000"/>
          <w:sz w:val="28"/>
        </w:rPr>
        <w:t>
      ашық көгілдір түсті айнала жиекті ақ түсті фуражка;</w:t>
      </w:r>
      <w:r>
        <w:br/>
      </w:r>
      <w:r>
        <w:rPr>
          <w:rFonts w:ascii="Times New Roman"/>
          <w:b w:val="false"/>
          <w:i w:val="false"/>
          <w:color w:val="000000"/>
          <w:sz w:val="28"/>
        </w:rPr>
        <w:t xml:space="preserve">
      ақ түсті мундир (жағасы – тік) мен жиектер салынған балағы түсіңкі шалбар; </w:t>
      </w:r>
      <w:r>
        <w:br/>
      </w:r>
      <w:r>
        <w:rPr>
          <w:rFonts w:ascii="Times New Roman"/>
          <w:b w:val="false"/>
          <w:i w:val="false"/>
          <w:color w:val="000000"/>
          <w:sz w:val="28"/>
        </w:rPr>
        <w:t>
      ақ түсті қысқа қонышты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2) № 2 нысан – әскери дирижерлер мен үрмелі оркестрдің әскери қызметшілері үшін жазғы (177-сурет):</w:t>
      </w:r>
      <w:r>
        <w:br/>
      </w:r>
      <w:r>
        <w:rPr>
          <w:rFonts w:ascii="Times New Roman"/>
          <w:b w:val="false"/>
          <w:i w:val="false"/>
          <w:color w:val="000000"/>
          <w:sz w:val="28"/>
        </w:rPr>
        <w:t>
      ашық көгілдір түсті айнала жиекті көк барқын фуражка;</w:t>
      </w:r>
      <w:r>
        <w:br/>
      </w:r>
      <w:r>
        <w:rPr>
          <w:rFonts w:ascii="Times New Roman"/>
          <w:b w:val="false"/>
          <w:i w:val="false"/>
          <w:color w:val="000000"/>
          <w:sz w:val="28"/>
        </w:rPr>
        <w:t>
      көк барқын түсті мундир (жағасы – тік) мен жиектер салынған балағы түсіңкі шалбар;</w:t>
      </w:r>
      <w:r>
        <w:br/>
      </w:r>
      <w:r>
        <w:rPr>
          <w:rFonts w:ascii="Times New Roman"/>
          <w:b w:val="false"/>
          <w:i w:val="false"/>
          <w:color w:val="000000"/>
          <w:sz w:val="28"/>
        </w:rPr>
        <w:t>
      қара түсті қысқа қонышты былғары бәтеңке;</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ақ түсті қолғап;</w:t>
      </w:r>
      <w:r>
        <w:br/>
      </w:r>
      <w:r>
        <w:rPr>
          <w:rFonts w:ascii="Times New Roman"/>
          <w:b w:val="false"/>
          <w:i w:val="false"/>
          <w:color w:val="000000"/>
          <w:sz w:val="28"/>
        </w:rPr>
        <w:t>
      3) әскери дирижерлер мен үрмелі оркестрдің әскери қызметшілері үшін қысқы (178-сурет):</w:t>
      </w:r>
      <w:r>
        <w:br/>
      </w:r>
      <w:r>
        <w:rPr>
          <w:rFonts w:ascii="Times New Roman"/>
          <w:b w:val="false"/>
          <w:i w:val="false"/>
          <w:color w:val="000000"/>
          <w:sz w:val="28"/>
        </w:rPr>
        <w:t>
      сұр түсті қаракөлден тігілген құлақшын;</w:t>
      </w:r>
      <w:r>
        <w:br/>
      </w:r>
      <w:r>
        <w:rPr>
          <w:rFonts w:ascii="Times New Roman"/>
          <w:b w:val="false"/>
          <w:i w:val="false"/>
          <w:color w:val="000000"/>
          <w:sz w:val="28"/>
        </w:rPr>
        <w:t>
      сұр түсті қаракөлден тігілген жағасы бар сұрғылт түсті шинель;</w:t>
      </w:r>
      <w:r>
        <w:br/>
      </w:r>
      <w:r>
        <w:rPr>
          <w:rFonts w:ascii="Times New Roman"/>
          <w:b w:val="false"/>
          <w:i w:val="false"/>
          <w:color w:val="000000"/>
          <w:sz w:val="28"/>
        </w:rPr>
        <w:t>
      сұрғылт түсті жүн свитер;</w:t>
      </w:r>
      <w:r>
        <w:br/>
      </w:r>
      <w:r>
        <w:rPr>
          <w:rFonts w:ascii="Times New Roman"/>
          <w:b w:val="false"/>
          <w:i w:val="false"/>
          <w:color w:val="000000"/>
          <w:sz w:val="28"/>
        </w:rPr>
        <w:t>
      көк барқын түсті жиектер салынған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108. Салтанатты киім нысаны:</w:t>
      </w:r>
      <w:r>
        <w:br/>
      </w:r>
      <w:r>
        <w:rPr>
          <w:rFonts w:ascii="Times New Roman"/>
          <w:b w:val="false"/>
          <w:i w:val="false"/>
          <w:color w:val="000000"/>
          <w:sz w:val="28"/>
        </w:rPr>
        <w:t xml:space="preserve">
      1) № 1 нысан – әскери дирижерлар үшін жазғы (179-сурет): </w:t>
      </w:r>
      <w:r>
        <w:br/>
      </w:r>
      <w:r>
        <w:rPr>
          <w:rFonts w:ascii="Times New Roman"/>
          <w:b w:val="false"/>
          <w:i w:val="false"/>
          <w:color w:val="000000"/>
          <w:sz w:val="28"/>
        </w:rPr>
        <w:t>
      жиек салынған көк барқын түсті айнала жиекті ақ түсті фуражка;</w:t>
      </w:r>
      <w:r>
        <w:br/>
      </w:r>
      <w:r>
        <w:rPr>
          <w:rFonts w:ascii="Times New Roman"/>
          <w:b w:val="false"/>
          <w:i w:val="false"/>
          <w:color w:val="000000"/>
          <w:sz w:val="28"/>
        </w:rPr>
        <w:t xml:space="preserve">
      ақ түсті мундир мен көк барқын түсті жиектер салынған балағы түсіңкі шалбар; </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xml:space="preserve">
      қара түсті қысқа қонышты былғары бәтеңке; </w:t>
      </w:r>
      <w:r>
        <w:br/>
      </w:r>
      <w:r>
        <w:rPr>
          <w:rFonts w:ascii="Times New Roman"/>
          <w:b w:val="false"/>
          <w:i w:val="false"/>
          <w:color w:val="000000"/>
          <w:sz w:val="28"/>
        </w:rPr>
        <w:t>
      ақ түсті қолғап;</w:t>
      </w:r>
      <w:r>
        <w:br/>
      </w:r>
      <w:r>
        <w:rPr>
          <w:rFonts w:ascii="Times New Roman"/>
          <w:b w:val="false"/>
          <w:i w:val="false"/>
          <w:color w:val="000000"/>
          <w:sz w:val="28"/>
        </w:rPr>
        <w:t>
      2) № 2 нысан – әскери дирижерлер мен үрмелі оркестрдің әскери қызметшілері үшін жазғы (180-сурет):</w:t>
      </w:r>
      <w:r>
        <w:br/>
      </w:r>
      <w:r>
        <w:rPr>
          <w:rFonts w:ascii="Times New Roman"/>
          <w:b w:val="false"/>
          <w:i w:val="false"/>
          <w:color w:val="000000"/>
          <w:sz w:val="28"/>
        </w:rPr>
        <w:t>
      жиек салынған көк барқын түсті фуражка;</w:t>
      </w:r>
      <w:r>
        <w:br/>
      </w:r>
      <w:r>
        <w:rPr>
          <w:rFonts w:ascii="Times New Roman"/>
          <w:b w:val="false"/>
          <w:i w:val="false"/>
          <w:color w:val="000000"/>
          <w:sz w:val="28"/>
        </w:rPr>
        <w:t>
      көк барқын түсті мундир мен жиектер салынған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қара түсті қысқа қонышты былғары бәтеңке;</w:t>
      </w:r>
      <w:r>
        <w:br/>
      </w:r>
      <w:r>
        <w:rPr>
          <w:rFonts w:ascii="Times New Roman"/>
          <w:b w:val="false"/>
          <w:i w:val="false"/>
          <w:color w:val="000000"/>
          <w:sz w:val="28"/>
        </w:rPr>
        <w:t>
      ақ түсті қолғап.</w:t>
      </w:r>
      <w:r>
        <w:br/>
      </w:r>
      <w:r>
        <w:rPr>
          <w:rFonts w:ascii="Times New Roman"/>
          <w:b w:val="false"/>
          <w:i w:val="false"/>
          <w:color w:val="000000"/>
          <w:sz w:val="28"/>
        </w:rPr>
        <w:t>
      Ұлттық қауіпсіздік комитетінің Шекара қызметінде ашық жасыл түсті фуражка, айнала жиегінің түсі 1-қосымшаға сәйкес;</w:t>
      </w:r>
      <w:r>
        <w:br/>
      </w:r>
      <w:r>
        <w:rPr>
          <w:rFonts w:ascii="Times New Roman"/>
          <w:b w:val="false"/>
          <w:i w:val="false"/>
          <w:color w:val="000000"/>
          <w:sz w:val="28"/>
        </w:rPr>
        <w:t>
      3) № 1 нысан – әскери дирижерлер үшін қысқы (181-сурет):</w:t>
      </w:r>
      <w:r>
        <w:br/>
      </w:r>
      <w:r>
        <w:rPr>
          <w:rFonts w:ascii="Times New Roman"/>
          <w:b w:val="false"/>
          <w:i w:val="false"/>
          <w:color w:val="000000"/>
          <w:sz w:val="28"/>
        </w:rPr>
        <w:t>
      сұр түсті қаракөлден тігілген құлақшын;</w:t>
      </w:r>
      <w:r>
        <w:br/>
      </w:r>
      <w:r>
        <w:rPr>
          <w:rFonts w:ascii="Times New Roman"/>
          <w:b w:val="false"/>
          <w:i w:val="false"/>
          <w:color w:val="000000"/>
          <w:sz w:val="28"/>
        </w:rPr>
        <w:t>
      сұр түсті қаракөлден тігілген жағасы бар сұрғылт түсті астары жылы пальто;</w:t>
      </w:r>
      <w:r>
        <w:br/>
      </w:r>
      <w:r>
        <w:rPr>
          <w:rFonts w:ascii="Times New Roman"/>
          <w:b w:val="false"/>
          <w:i w:val="false"/>
          <w:color w:val="000000"/>
          <w:sz w:val="28"/>
        </w:rPr>
        <w:t>
      көк барқын түсті мундир мен жиектер салынған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4) № 2 нысан – әскери дирижерлер мен үрмелі оркестрдің әскери қызметшілері үшін қысқы (182-сурет):</w:t>
      </w:r>
      <w:r>
        <w:br/>
      </w:r>
      <w:r>
        <w:rPr>
          <w:rFonts w:ascii="Times New Roman"/>
          <w:b w:val="false"/>
          <w:i w:val="false"/>
          <w:color w:val="000000"/>
          <w:sz w:val="28"/>
        </w:rPr>
        <w:t>
      сұр түсті қаракөлден тігілген құлақшын;</w:t>
      </w:r>
      <w:r>
        <w:br/>
      </w:r>
      <w:r>
        <w:rPr>
          <w:rFonts w:ascii="Times New Roman"/>
          <w:b w:val="false"/>
          <w:i w:val="false"/>
          <w:color w:val="000000"/>
          <w:sz w:val="28"/>
        </w:rPr>
        <w:t>
      сұр түсті қаракөлден тігілген жағасы бар қара жусан түстес астары жылы пальто;</w:t>
      </w:r>
      <w:r>
        <w:br/>
      </w:r>
      <w:r>
        <w:rPr>
          <w:rFonts w:ascii="Times New Roman"/>
          <w:b w:val="false"/>
          <w:i w:val="false"/>
          <w:color w:val="000000"/>
          <w:sz w:val="28"/>
        </w:rPr>
        <w:t>
      көк барқын түсті мундир мен жиектер салынған балағы түсіңкі шалбар;</w:t>
      </w:r>
      <w:r>
        <w:br/>
      </w:r>
      <w:r>
        <w:rPr>
          <w:rFonts w:ascii="Times New Roman"/>
          <w:b w:val="false"/>
          <w:i w:val="false"/>
          <w:color w:val="000000"/>
          <w:sz w:val="28"/>
        </w:rPr>
        <w:t>
      ақ түсті жейде;</w:t>
      </w:r>
      <w:r>
        <w:br/>
      </w:r>
      <w:r>
        <w:rPr>
          <w:rFonts w:ascii="Times New Roman"/>
          <w:b w:val="false"/>
          <w:i w:val="false"/>
          <w:color w:val="000000"/>
          <w:sz w:val="28"/>
        </w:rPr>
        <w:t>
      қара түсті галстук;</w:t>
      </w:r>
      <w:r>
        <w:br/>
      </w:r>
      <w:r>
        <w:rPr>
          <w:rFonts w:ascii="Times New Roman"/>
          <w:b w:val="false"/>
          <w:i w:val="false"/>
          <w:color w:val="000000"/>
          <w:sz w:val="28"/>
        </w:rPr>
        <w:t>
      алтын түстес салтанатты белдік;</w:t>
      </w:r>
      <w:r>
        <w:br/>
      </w:r>
      <w:r>
        <w:rPr>
          <w:rFonts w:ascii="Times New Roman"/>
          <w:b w:val="false"/>
          <w:i w:val="false"/>
          <w:color w:val="000000"/>
          <w:sz w:val="28"/>
        </w:rPr>
        <w:t>
      алтын түстес аксельбант;</w:t>
      </w:r>
      <w:r>
        <w:br/>
      </w:r>
      <w:r>
        <w:rPr>
          <w:rFonts w:ascii="Times New Roman"/>
          <w:b w:val="false"/>
          <w:i w:val="false"/>
          <w:color w:val="000000"/>
          <w:sz w:val="28"/>
        </w:rPr>
        <w:t>
      қара түсті іші жылы қысқа қонышты былғары етік;</w:t>
      </w:r>
      <w:r>
        <w:br/>
      </w:r>
      <w:r>
        <w:rPr>
          <w:rFonts w:ascii="Times New Roman"/>
          <w:b w:val="false"/>
          <w:i w:val="false"/>
          <w:color w:val="000000"/>
          <w:sz w:val="28"/>
        </w:rPr>
        <w:t>
      ақ түсті іші жылы қолғап;</w:t>
      </w:r>
      <w:r>
        <w:br/>
      </w:r>
      <w:r>
        <w:rPr>
          <w:rFonts w:ascii="Times New Roman"/>
          <w:b w:val="false"/>
          <w:i w:val="false"/>
          <w:color w:val="000000"/>
          <w:sz w:val="28"/>
        </w:rPr>
        <w:t>
      ақ түсті кашне.</w:t>
      </w:r>
      <w:r>
        <w:br/>
      </w:r>
      <w:r>
        <w:rPr>
          <w:rFonts w:ascii="Times New Roman"/>
          <w:b w:val="false"/>
          <w:i w:val="false"/>
          <w:color w:val="000000"/>
          <w:sz w:val="28"/>
        </w:rPr>
        <w:t>
      109. Погондар:</w:t>
      </w:r>
      <w:r>
        <w:br/>
      </w:r>
      <w:r>
        <w:rPr>
          <w:rFonts w:ascii="Times New Roman"/>
          <w:b w:val="false"/>
          <w:i w:val="false"/>
          <w:color w:val="000000"/>
          <w:sz w:val="28"/>
        </w:rPr>
        <w:t>
      1) ерекше салтанатты киім нысанына: ақ түсті мундирге, сұрғылт түсті шинельге және көк барқын түсті мундирге – ашық көгілдір түсті;</w:t>
      </w:r>
      <w:r>
        <w:br/>
      </w:r>
      <w:r>
        <w:rPr>
          <w:rFonts w:ascii="Times New Roman"/>
          <w:b w:val="false"/>
          <w:i w:val="false"/>
          <w:color w:val="000000"/>
          <w:sz w:val="28"/>
        </w:rPr>
        <w:t>
      2) басқа да киім нысандарына: ақ түсті мундирге – ақ түсті, пальтоға, мундирге – алтын түстес, ақ түсті жейдеге – ақ түсті тағылады. </w:t>
      </w:r>
    </w:p>
    <w:p>
      <w:pPr>
        <w:spacing w:after="0"/>
        <w:ind w:left="0"/>
        <w:jc w:val="left"/>
      </w:pPr>
      <w:r>
        <w:rPr>
          <w:rFonts w:ascii="Times New Roman"/>
          <w:b/>
          <w:i w:val="false"/>
          <w:color w:val="000000"/>
        </w:rPr>
        <w:t xml:space="preserve"> ІІІ. Қазақстан Республикасы Қарулы Күштерінің, басқа да</w:t>
      </w:r>
      <w:r>
        <w:br/>
      </w:r>
      <w:r>
        <w:rPr>
          <w:rFonts w:ascii="Times New Roman"/>
          <w:b/>
          <w:i w:val="false"/>
          <w:color w:val="000000"/>
        </w:rPr>
        <w:t>
әскерлері мен әскери құралымдарының әскери қызметшілері</w:t>
      </w:r>
      <w:r>
        <w:br/>
      </w:r>
      <w:r>
        <w:rPr>
          <w:rFonts w:ascii="Times New Roman"/>
          <w:b/>
          <w:i w:val="false"/>
          <w:color w:val="000000"/>
        </w:rPr>
        <w:t>
айырым белгілері үлгілерінің сипаттамасы мен суреттері 8-тарау. Әскери қызметшілердің погондары мен шағын погондары</w:t>
      </w:r>
      <w:r>
        <w:br/>
      </w:r>
      <w:r>
        <w:rPr>
          <w:rFonts w:ascii="Times New Roman"/>
          <w:b/>
          <w:i w:val="false"/>
          <w:color w:val="000000"/>
        </w:rPr>
        <w:t>
үлгілерінің сипаттамасы мен суреттері</w:t>
      </w:r>
    </w:p>
    <w:p>
      <w:pPr>
        <w:spacing w:after="0"/>
        <w:ind w:left="0"/>
        <w:jc w:val="both"/>
      </w:pPr>
      <w:r>
        <w:rPr>
          <w:rFonts w:ascii="Times New Roman"/>
          <w:b w:val="false"/>
          <w:i w:val="false"/>
          <w:color w:val="000000"/>
          <w:sz w:val="28"/>
        </w:rPr>
        <w:t>      110. Погондар, ілмектер мен шағын погондар мыналарға бөлінеді:</w:t>
      </w:r>
      <w:r>
        <w:br/>
      </w:r>
      <w:r>
        <w:rPr>
          <w:rFonts w:ascii="Times New Roman"/>
          <w:b w:val="false"/>
          <w:i w:val="false"/>
          <w:color w:val="000000"/>
          <w:sz w:val="28"/>
        </w:rPr>
        <w:t>
      1) арналуы бойынша – ерекше салтанатты, салтанатты, күнделікті, далалық және жұмыс киім-кешегі үшін;</w:t>
      </w:r>
      <w:r>
        <w:br/>
      </w:r>
      <w:r>
        <w:rPr>
          <w:rFonts w:ascii="Times New Roman"/>
          <w:b w:val="false"/>
          <w:i w:val="false"/>
          <w:color w:val="000000"/>
          <w:sz w:val="28"/>
        </w:rPr>
        <w:t>
      2) бекіту тәсілі бойынша – жапсыра тігілетін, алмалы-салмалы (муфталарда).</w:t>
      </w:r>
      <w:r>
        <w:br/>
      </w:r>
      <w:r>
        <w:rPr>
          <w:rFonts w:ascii="Times New Roman"/>
          <w:b w:val="false"/>
          <w:i w:val="false"/>
          <w:color w:val="000000"/>
          <w:sz w:val="28"/>
        </w:rPr>
        <w:t>
      111. Погондар мен шағын погондардың көлемдері:</w:t>
      </w:r>
      <w:r>
        <w:br/>
      </w:r>
      <w:r>
        <w:rPr>
          <w:rFonts w:ascii="Times New Roman"/>
          <w:b w:val="false"/>
          <w:i w:val="false"/>
          <w:color w:val="000000"/>
          <w:sz w:val="28"/>
        </w:rPr>
        <w:t>
      1) жапсыра тігілетін және алмалы-салмалы погон – ұзындығы 10,0-16,0 см, ені 5,0 см;</w:t>
      </w:r>
      <w:r>
        <w:br/>
      </w:r>
      <w:r>
        <w:rPr>
          <w:rFonts w:ascii="Times New Roman"/>
          <w:b w:val="false"/>
          <w:i w:val="false"/>
          <w:color w:val="000000"/>
          <w:sz w:val="28"/>
        </w:rPr>
        <w:t>
      2) алмалы-салмалы погондар (муфталарда) – ұзындығы 10,0-13,0 см, төменгі жиегі бойынша ені 5,5 см, жоғарғы жиегі бойынша – 5,0 см;</w:t>
      </w:r>
      <w:r>
        <w:br/>
      </w:r>
      <w:r>
        <w:rPr>
          <w:rFonts w:ascii="Times New Roman"/>
          <w:b w:val="false"/>
          <w:i w:val="false"/>
          <w:color w:val="000000"/>
          <w:sz w:val="28"/>
        </w:rPr>
        <w:t>
      3) шағын погондар – ұзындығы 5,0 см, ені 5,0 см.</w:t>
      </w:r>
      <w:r>
        <w:br/>
      </w:r>
      <w:r>
        <w:rPr>
          <w:rFonts w:ascii="Times New Roman"/>
          <w:b w:val="false"/>
          <w:i w:val="false"/>
          <w:color w:val="000000"/>
          <w:sz w:val="28"/>
        </w:rPr>
        <w:t>
      112. Салтанатты погондардың негізіне алтын түстес ұлттық өрнектің бейнесі орналастырылады, күнделікті погондардың негізі – алтын түстес көмкерілген.</w:t>
      </w:r>
      <w:r>
        <w:br/>
      </w:r>
      <w:r>
        <w:rPr>
          <w:rFonts w:ascii="Times New Roman"/>
          <w:b w:val="false"/>
          <w:i w:val="false"/>
          <w:color w:val="000000"/>
          <w:sz w:val="28"/>
        </w:rPr>
        <w:t>
      113. Әскери қызметшілер погондарының негізі көмкерілген. Көмкерме ені – 2 мм. Погонның жиегінен көмкерме жиегіне дейінгі арақашықтық – 2 мм.</w:t>
      </w:r>
      <w:r>
        <w:br/>
      </w:r>
      <w:r>
        <w:rPr>
          <w:rFonts w:ascii="Times New Roman"/>
          <w:b w:val="false"/>
          <w:i w:val="false"/>
          <w:color w:val="000000"/>
          <w:sz w:val="28"/>
        </w:rPr>
        <w:t>
      114. Погондардың төменгі бөлігіне мыналар орналастырылады:</w:t>
      </w:r>
      <w:r>
        <w:br/>
      </w:r>
      <w:r>
        <w:rPr>
          <w:rFonts w:ascii="Times New Roman"/>
          <w:b w:val="false"/>
          <w:i w:val="false"/>
          <w:color w:val="000000"/>
          <w:sz w:val="28"/>
        </w:rPr>
        <w:t>
      1) Қазақстан Республикасы Қарулы Күштерінің Жоғарғы Бас қолбасшысында – алтындатылған зер және жібек жіппен кестеленген алтын түстес қалықтап ұшқан қыран, погонның төменгі жиегінен қыранның төменгі жиегіне дейінгі арақашықтық 8 мм;</w:t>
      </w:r>
      <w:r>
        <w:br/>
      </w:r>
      <w:r>
        <w:rPr>
          <w:rFonts w:ascii="Times New Roman"/>
          <w:b w:val="false"/>
          <w:i w:val="false"/>
          <w:color w:val="000000"/>
          <w:sz w:val="28"/>
        </w:rPr>
        <w:t>
      2) жоғары офицерлер құрамында – алтындатылған зер жіппен кестеленген алтын түстес қалықтап ұшқан қыран, погонның төменгі жиегінен қыранның төменгі жиегіне дейінгі арақашықтық 8 мм;</w:t>
      </w:r>
      <w:r>
        <w:br/>
      </w:r>
      <w:r>
        <w:rPr>
          <w:rFonts w:ascii="Times New Roman"/>
          <w:b w:val="false"/>
          <w:i w:val="false"/>
          <w:color w:val="000000"/>
          <w:sz w:val="28"/>
        </w:rPr>
        <w:t>
      3) аға офицерлер құрамында – ені 5 мм екі көлденең жолақ, погонның төменгі жиегінен жолақтың төменгі жиегіне дейінгі арақашықтық – 8 мм, жолақтар арасындағы арақашықтық – 2 мм, жолақтардың түсі көмкерме түсі бойынша;</w:t>
      </w:r>
      <w:r>
        <w:br/>
      </w:r>
      <w:r>
        <w:rPr>
          <w:rFonts w:ascii="Times New Roman"/>
          <w:b w:val="false"/>
          <w:i w:val="false"/>
          <w:color w:val="000000"/>
          <w:sz w:val="28"/>
        </w:rPr>
        <w:t>
      4) кіші офицерлер құрамында – ені 5 мм бір көлденең жолақ, погонның төменгі жиегінен жолақтың төменгі жиегіне дейінгі арақашықтық – 8 мм, жолақтың түсі көмкерме түсі бойынша;</w:t>
      </w:r>
      <w:r>
        <w:br/>
      </w:r>
      <w:r>
        <w:rPr>
          <w:rFonts w:ascii="Times New Roman"/>
          <w:b w:val="false"/>
          <w:i w:val="false"/>
          <w:color w:val="000000"/>
          <w:sz w:val="28"/>
        </w:rPr>
        <w:t>
      5) келісімшарт бойынша және әскерге шақыру бойынша әскери қызмет өткеретін сержанттарда (старшиналарда), сарбаздарда (матростарда), орта және жоғары әскери оқу орындарының курсанттарында әскери атағына сәйкес мыналар орналастырылады:</w:t>
      </w:r>
      <w:r>
        <w:br/>
      </w:r>
      <w:r>
        <w:rPr>
          <w:rFonts w:ascii="Times New Roman"/>
          <w:b w:val="false"/>
          <w:i w:val="false"/>
          <w:color w:val="000000"/>
          <w:sz w:val="28"/>
        </w:rPr>
        <w:t>
      ішінен тігілген не металл көлденең жапсырмалар;</w:t>
      </w:r>
      <w:r>
        <w:br/>
      </w:r>
      <w:r>
        <w:rPr>
          <w:rFonts w:ascii="Times New Roman"/>
          <w:b w:val="false"/>
          <w:i w:val="false"/>
          <w:color w:val="000000"/>
          <w:sz w:val="28"/>
        </w:rPr>
        <w:t>
      ішінен тігілген не металл көлденең жапсырмалар мен әріптер (зәкір).</w:t>
      </w:r>
      <w:r>
        <w:br/>
      </w:r>
      <w:r>
        <w:rPr>
          <w:rFonts w:ascii="Times New Roman"/>
          <w:b w:val="false"/>
          <w:i w:val="false"/>
          <w:color w:val="000000"/>
          <w:sz w:val="28"/>
        </w:rPr>
        <w:t>
      Бұрыштары жоғары қаратып погонның осьтік сызығы бойына тік орналастырылған бұрыштамалар түріндегі жапсырмалар. Жалпақ жапсырманың ені – 15 мм, жіңішке жапсырманың ені – 7 мм, жапсырманың ұзындығы – 30 мм, жапсырмалар арасындағы арақашықтық – 2 мм, погонның (шағын погондардан басқа) төменгі жиегінен жапсырмалардың төменгі жиегіне дейінгі арақашықтық – 8 мм.</w:t>
      </w:r>
      <w:r>
        <w:br/>
      </w:r>
      <w:r>
        <w:rPr>
          <w:rFonts w:ascii="Times New Roman"/>
          <w:b w:val="false"/>
          <w:i w:val="false"/>
          <w:color w:val="000000"/>
          <w:sz w:val="28"/>
        </w:rPr>
        <w:t>
      Әріптердің (зәкірдің) биіктігі – 20 мм, погонның (шағын погондардан басқа) төменгі жиегінен әріптердің (зәкірдің) төменгі жиегіне дейінгі арақашықтық – 8 мм. Әріптерді (зәкірді) жапсырмалармен бірге пайдаланған жағдайда әріптің (зәкірдің) жоғарғы жиегінен жапсырмалардың төменгі жиегіне дейінгі арақашықтық – 2 мм.</w:t>
      </w:r>
      <w:r>
        <w:br/>
      </w:r>
      <w:r>
        <w:rPr>
          <w:rFonts w:ascii="Times New Roman"/>
          <w:b w:val="false"/>
          <w:i w:val="false"/>
          <w:color w:val="000000"/>
          <w:sz w:val="28"/>
        </w:rPr>
        <w:t>
      Шағын погондардағы жапсырмалар мен зәкірлер погондардағыға ұқсас, шағын погондардың төменгі жиегі мен жапсырмалар мен зәкірлердің жиегіне дейінгі арақашықтық – 5 мм. Зәкір мен жапсырмаларды бірге пайдаланған кезде ол жапсырмалардың жоғарғы жағына бекітіледі.</w:t>
      </w:r>
      <w:r>
        <w:br/>
      </w:r>
      <w:r>
        <w:rPr>
          <w:rFonts w:ascii="Times New Roman"/>
          <w:b w:val="false"/>
          <w:i w:val="false"/>
          <w:color w:val="000000"/>
          <w:sz w:val="28"/>
        </w:rPr>
        <w:t>
      115. Қазақстан Республикасының Қарулы Күштері, басқа да әскерлері мен әскери құралымдары әскери қызметшілерінің погондарындағы жолақтардың, көмкермелердің, негіздер мен жапсырмалардың түсі 2-қосымшаға сәйкес.</w:t>
      </w:r>
      <w:r>
        <w:br/>
      </w:r>
      <w:r>
        <w:rPr>
          <w:rFonts w:ascii="Times New Roman"/>
          <w:b w:val="false"/>
          <w:i w:val="false"/>
          <w:color w:val="000000"/>
          <w:sz w:val="28"/>
        </w:rPr>
        <w:t>
      116. Қазақстан Республикасы Қарулы Күштері Жоғарғы Бас қолбасшысының погондарына погонның ортасындағы осьтік сызығы бойына – алтындатылған зер және жібек жіппен кестеленген Қазақстан Республикасы Мемлекеттік елтаңбасының бейнесі орналастырылады (диаметрі – 35 мм), погонның төменгі жиегінен Елтаңбаның ортасына дейінгі арақашықтық – 60 мм (183-сурет).</w:t>
      </w:r>
      <w:r>
        <w:br/>
      </w:r>
      <w:r>
        <w:rPr>
          <w:rFonts w:ascii="Times New Roman"/>
          <w:b w:val="false"/>
          <w:i w:val="false"/>
          <w:color w:val="000000"/>
          <w:sz w:val="28"/>
        </w:rPr>
        <w:t>
      117. Жоғары офицерлер құрамының (адмиралдардан басқа) погондарына әскери атағына сәйкес погонның ортасындағы осьтік сызығы бойына алтындатылған зер жіппен кестеленген алтын түстес жұлдыздар орналастырылады, қызыл түсті көмкерме (авиацияда және Аэроұтқыр әскерлерінде – көгілдір түсті көмкерме) салынған немесе оларсыз, погонның төменгі жиегінен жұлдыздың ортасына дейінгі арақашықтық 30 мм («генерал-майор» әскери атағында – 55 мм), погон бойындағы жұлдыздар орталықтарының арақашықтығы – 25 мм. Кестеленген жұлдыздардың диаметрі – 22 мм (184-сурет).</w:t>
      </w:r>
      <w:r>
        <w:br/>
      </w:r>
      <w:r>
        <w:rPr>
          <w:rFonts w:ascii="Times New Roman"/>
          <w:b w:val="false"/>
          <w:i w:val="false"/>
          <w:color w:val="000000"/>
          <w:sz w:val="28"/>
        </w:rPr>
        <w:t>
      Адмиралдардың погондарына әскери атағына сәйкес жұлдыз ортасындағы қара түсті бесбұрышта орналасқан алтын түстес зәкірлері бар погонның осьтік сызығы бойына орналастырылған сұр немесе қара түсті сәулелерге салынған алтындатылған зер жіппен кестеленген жұлдыздар орналастырылады. Погондарға сары немесе қара түсті көмкерме салынған, погонның төменгі жиегінен бірінші жұлдыздың ортасына дейінгі арақашықтық 30 мм («контр-адмирал» әскери атағында – 55 мм), погон бойындағы жұлдыздар орталықтарының арақашықтығы – 25 мм.</w:t>
      </w:r>
      <w:r>
        <w:br/>
      </w:r>
      <w:r>
        <w:rPr>
          <w:rFonts w:ascii="Times New Roman"/>
          <w:b w:val="false"/>
          <w:i w:val="false"/>
          <w:color w:val="000000"/>
          <w:sz w:val="28"/>
        </w:rPr>
        <w:t>
      118. Аға офицерлер құрамының погондарына алтын түстес металл жұлдыздар орналастырылады, жұлдыздар диаметрі – 20 мм (185, 186, 187-суреттер).</w:t>
      </w:r>
      <w:r>
        <w:br/>
      </w:r>
      <w:r>
        <w:rPr>
          <w:rFonts w:ascii="Times New Roman"/>
          <w:b w:val="false"/>
          <w:i w:val="false"/>
          <w:color w:val="000000"/>
          <w:sz w:val="28"/>
        </w:rPr>
        <w:t>
      Жұлдыздар әскери атағына сәйкес орналастырылады:</w:t>
      </w:r>
      <w:r>
        <w:br/>
      </w:r>
      <w:r>
        <w:rPr>
          <w:rFonts w:ascii="Times New Roman"/>
          <w:b w:val="false"/>
          <w:i w:val="false"/>
          <w:color w:val="000000"/>
          <w:sz w:val="28"/>
        </w:rPr>
        <w:t>
      1) полковниктерде (1-дәрежелі капитандарда) – үш жұлдыз, олардың төменгі екеуі погонның осьтік сызығы бойы мен жиегі арасындағы ортада екі жағынан орналастырылған, погонның төменгі жиегінен жұлдыз ортасына дейінгі арақашықтық – 35 мм, үшінші жұлдызы – погонның осьтік сызығы бойына алғашқы екеуінен жоғары, погон бойындағы жұлдыздар орталығының арақашықтығы – 25 мм;</w:t>
      </w:r>
      <w:r>
        <w:br/>
      </w:r>
      <w:r>
        <w:rPr>
          <w:rFonts w:ascii="Times New Roman"/>
          <w:b w:val="false"/>
          <w:i w:val="false"/>
          <w:color w:val="000000"/>
          <w:sz w:val="28"/>
        </w:rPr>
        <w:t>
      2) подполковниктерде (2-дәрежелі капитандарда) – екі жұлдыз, погонның осьтік сызығы бойы мен жиегі арасындағы ортада екі жағынан орналастырылған, погонның төменгі жиегінен жұлдыз ортасына дейінгі арақашықтық – 35 мм;</w:t>
      </w:r>
      <w:r>
        <w:br/>
      </w:r>
      <w:r>
        <w:rPr>
          <w:rFonts w:ascii="Times New Roman"/>
          <w:b w:val="false"/>
          <w:i w:val="false"/>
          <w:color w:val="000000"/>
          <w:sz w:val="28"/>
        </w:rPr>
        <w:t>
      3) майорларда (3-дәрежелі капитандарда) – бір жұлдыз, погонның осьтік сызығы бойына орналастырылған, погонның төменгі жиегінен жұлдыз ортасына дейінгі арақашықтық – 55 мм.</w:t>
      </w:r>
      <w:r>
        <w:br/>
      </w:r>
      <w:r>
        <w:rPr>
          <w:rFonts w:ascii="Times New Roman"/>
          <w:b w:val="false"/>
          <w:i w:val="false"/>
          <w:color w:val="000000"/>
          <w:sz w:val="28"/>
        </w:rPr>
        <w:t>
      119. Кіші офицерлер құрамының погондарына алтын түстес металл жұлдызшалар орналастырылады, жұлдызшалардың диаметрі – 13 мм (185, 186, 187-суреттер).</w:t>
      </w:r>
      <w:r>
        <w:br/>
      </w:r>
      <w:r>
        <w:rPr>
          <w:rFonts w:ascii="Times New Roman"/>
          <w:b w:val="false"/>
          <w:i w:val="false"/>
          <w:color w:val="000000"/>
          <w:sz w:val="28"/>
        </w:rPr>
        <w:t>
      Жұлдызшалар әскери атағына сәйкес орналастырылады:</w:t>
      </w:r>
      <w:r>
        <w:br/>
      </w:r>
      <w:r>
        <w:rPr>
          <w:rFonts w:ascii="Times New Roman"/>
          <w:b w:val="false"/>
          <w:i w:val="false"/>
          <w:color w:val="000000"/>
          <w:sz w:val="28"/>
        </w:rPr>
        <w:t>
      1) капитандарда (капитан-лейтенанттарда) – төрт жұлдыз, олардың төменгі екеуі погонның осьтік сызығы бойы мен жиегі арасындағы ортада екі жағынан орналастырылған, погонның төменгі жиегінен жұлдыз ортасына дейінгі арақашықтық – 30 мм, үшінші және төртінші жұлдызы – погонның осьтік сызығы бойына алғашқы екеуінен жоғары, погон бойындағы жұлдыздар орталығының арақашықтығы – 20 мм;</w:t>
      </w:r>
      <w:r>
        <w:br/>
      </w:r>
      <w:r>
        <w:rPr>
          <w:rFonts w:ascii="Times New Roman"/>
          <w:b w:val="false"/>
          <w:i w:val="false"/>
          <w:color w:val="000000"/>
          <w:sz w:val="28"/>
        </w:rPr>
        <w:t>
      2) аға лейтенанттарда – үш жұлдыз, олардың төменгі екеуі погонның осьтік сызығы бойы мен жиегі арасындағы ортада екі жағынан орналастырылған, погонның төменгі жиегінен жұлдыз ортасына дейінгі арақашықтық – 30 мм, үшінші жұлдызы – погонның осьтік сызығы бойына алғашқы екеуінен жоғары, погон бойындағы жұлдыздар орталығының арақашықтығы – 25 мм;</w:t>
      </w:r>
      <w:r>
        <w:br/>
      </w:r>
      <w:r>
        <w:rPr>
          <w:rFonts w:ascii="Times New Roman"/>
          <w:b w:val="false"/>
          <w:i w:val="false"/>
          <w:color w:val="000000"/>
          <w:sz w:val="28"/>
        </w:rPr>
        <w:t>
      3) лейтенанттарда – екі жұлдыз, погонның осьтік сызығы бойы мен жиегі арасындағы ортада екі жағынан орналастырылған, погонның төменгі жиегінен жұлдыз ортасына дейінгі арақашықтық – 30 мм.</w:t>
      </w:r>
      <w:r>
        <w:br/>
      </w:r>
      <w:r>
        <w:rPr>
          <w:rFonts w:ascii="Times New Roman"/>
          <w:b w:val="false"/>
          <w:i w:val="false"/>
          <w:color w:val="000000"/>
          <w:sz w:val="28"/>
        </w:rPr>
        <w:t>
      120. Келісімшарт бойынша және әскерге шақыру бойынша әскери қызмет өткеретін сержанттардың (старшиналардың), сарбаздардың (матростардың) (орта және жоғары әскери оқу орындарының курсанттарынан, Кадет корпусының және «Жас ұлан» республикалық мектебінің тәрбиеленушілерінен басқа) погондарына әскери атағына сәйкес жапсырмалар орналастырылады (188, 189, 190-суреттер):</w:t>
      </w:r>
      <w:r>
        <w:br/>
      </w:r>
      <w:r>
        <w:rPr>
          <w:rFonts w:ascii="Times New Roman"/>
          <w:b w:val="false"/>
          <w:i w:val="false"/>
          <w:color w:val="000000"/>
          <w:sz w:val="28"/>
        </w:rPr>
        <w:t>
      1) шебер-сержанттарда (шебер-старшиналарда) – екі жалпақ және бір жіңішке жапсырма;</w:t>
      </w:r>
      <w:r>
        <w:br/>
      </w:r>
      <w:r>
        <w:rPr>
          <w:rFonts w:ascii="Times New Roman"/>
          <w:b w:val="false"/>
          <w:i w:val="false"/>
          <w:color w:val="000000"/>
          <w:sz w:val="28"/>
        </w:rPr>
        <w:t>
      2) штаб-сержанттарда (штаб-старшиналарда) – екі жалпақ жапсырма;</w:t>
      </w:r>
      <w:r>
        <w:br/>
      </w:r>
      <w:r>
        <w:rPr>
          <w:rFonts w:ascii="Times New Roman"/>
          <w:b w:val="false"/>
          <w:i w:val="false"/>
          <w:color w:val="000000"/>
          <w:sz w:val="28"/>
        </w:rPr>
        <w:t>
      3) бірінші сыныпты сержанттарда (бірінші сыныпты старшиналарда) – бір жалпақ және үш жіңішке жапсырма;</w:t>
      </w:r>
      <w:r>
        <w:br/>
      </w:r>
      <w:r>
        <w:rPr>
          <w:rFonts w:ascii="Times New Roman"/>
          <w:b w:val="false"/>
          <w:i w:val="false"/>
          <w:color w:val="000000"/>
          <w:sz w:val="28"/>
        </w:rPr>
        <w:t>
      4) екінші сыныпты сержанттарда (екінші сыныпты старшиналарда) – бір жалпақ және екі жіңішке жапсырма;</w:t>
      </w:r>
      <w:r>
        <w:br/>
      </w:r>
      <w:r>
        <w:rPr>
          <w:rFonts w:ascii="Times New Roman"/>
          <w:b w:val="false"/>
          <w:i w:val="false"/>
          <w:color w:val="000000"/>
          <w:sz w:val="28"/>
        </w:rPr>
        <w:t>
      5) үшінші сыныпты сержанттарда (үшінші сыныпты старшиналарда) – бір жалпақ және бір жіңішке жапсырма;</w:t>
      </w:r>
      <w:r>
        <w:br/>
      </w:r>
      <w:r>
        <w:rPr>
          <w:rFonts w:ascii="Times New Roman"/>
          <w:b w:val="false"/>
          <w:i w:val="false"/>
          <w:color w:val="000000"/>
          <w:sz w:val="28"/>
        </w:rPr>
        <w:t>
      6) аға сержанттарда (бас старшиналарда) – бір жалпақ жапсырма;</w:t>
      </w:r>
      <w:r>
        <w:br/>
      </w:r>
      <w:r>
        <w:rPr>
          <w:rFonts w:ascii="Times New Roman"/>
          <w:b w:val="false"/>
          <w:i w:val="false"/>
          <w:color w:val="000000"/>
          <w:sz w:val="28"/>
        </w:rPr>
        <w:t>
      7) сержанттарда (бірінші сатылы старшиналарда) – үш жіңішке жапсырма;</w:t>
      </w:r>
      <w:r>
        <w:br/>
      </w:r>
      <w:r>
        <w:rPr>
          <w:rFonts w:ascii="Times New Roman"/>
          <w:b w:val="false"/>
          <w:i w:val="false"/>
          <w:color w:val="000000"/>
          <w:sz w:val="28"/>
        </w:rPr>
        <w:t>
      8) кіші сержанттарда (екінші сатылы старшиналарда) – екі жіңішке жапсырма;</w:t>
      </w:r>
      <w:r>
        <w:br/>
      </w:r>
      <w:r>
        <w:rPr>
          <w:rFonts w:ascii="Times New Roman"/>
          <w:b w:val="false"/>
          <w:i w:val="false"/>
          <w:color w:val="000000"/>
          <w:sz w:val="28"/>
        </w:rPr>
        <w:t>
      9) ефрейторларда (аға матростарда) – бір жіңішке жапсырма.</w:t>
      </w:r>
      <w:r>
        <w:br/>
      </w:r>
      <w:r>
        <w:rPr>
          <w:rFonts w:ascii="Times New Roman"/>
          <w:b w:val="false"/>
          <w:i w:val="false"/>
          <w:color w:val="000000"/>
          <w:sz w:val="28"/>
        </w:rPr>
        <w:t>
      Қатардағы жауынгерлердің (матростардың) погондарында әскери атақтары бойынша айырым белгілері көрсетілмейді.</w:t>
      </w:r>
      <w:r>
        <w:br/>
      </w:r>
      <w:r>
        <w:rPr>
          <w:rFonts w:ascii="Times New Roman"/>
          <w:b w:val="false"/>
          <w:i w:val="false"/>
          <w:color w:val="000000"/>
          <w:sz w:val="28"/>
        </w:rPr>
        <w:t>
      121. Орта және жоғары әскери оқу орындары курсанттарының (Әскери-теңіз күштерінің, Ұлттық қауіпсіздік комитеті Шекара қызметі теңіз бөлімдерінің курсанттарынан басқа) погондарына – «К» әрпі, жапсырмалар әскери атағына сәйкес орналастырылады (191-сурет):</w:t>
      </w:r>
      <w:r>
        <w:br/>
      </w:r>
      <w:r>
        <w:rPr>
          <w:rFonts w:ascii="Times New Roman"/>
          <w:b w:val="false"/>
          <w:i w:val="false"/>
          <w:color w:val="000000"/>
          <w:sz w:val="28"/>
        </w:rPr>
        <w:t>
      1) аға сержанттарда – бір жалпақ жапсырма;</w:t>
      </w:r>
      <w:r>
        <w:br/>
      </w:r>
      <w:r>
        <w:rPr>
          <w:rFonts w:ascii="Times New Roman"/>
          <w:b w:val="false"/>
          <w:i w:val="false"/>
          <w:color w:val="000000"/>
          <w:sz w:val="28"/>
        </w:rPr>
        <w:t>
      2) сержанттарда – үш жіңішке жапсырма;</w:t>
      </w:r>
      <w:r>
        <w:br/>
      </w:r>
      <w:r>
        <w:rPr>
          <w:rFonts w:ascii="Times New Roman"/>
          <w:b w:val="false"/>
          <w:i w:val="false"/>
          <w:color w:val="000000"/>
          <w:sz w:val="28"/>
        </w:rPr>
        <w:t>
      3) кіші сержанттарда – екі жіңішке жапсырма;</w:t>
      </w:r>
      <w:r>
        <w:br/>
      </w:r>
      <w:r>
        <w:rPr>
          <w:rFonts w:ascii="Times New Roman"/>
          <w:b w:val="false"/>
          <w:i w:val="false"/>
          <w:color w:val="000000"/>
          <w:sz w:val="28"/>
        </w:rPr>
        <w:t>
      4) ефрейторларда – бір жіңішке жапсырма.</w:t>
      </w:r>
      <w:r>
        <w:br/>
      </w:r>
      <w:r>
        <w:rPr>
          <w:rFonts w:ascii="Times New Roman"/>
          <w:b w:val="false"/>
          <w:i w:val="false"/>
          <w:color w:val="000000"/>
          <w:sz w:val="28"/>
        </w:rPr>
        <w:t>
      Қатардағы жауынгерлер мен курсанттардың погондарында әскери атақтары бойынша айырым белгілері көрсетілмейді.</w:t>
      </w:r>
      <w:r>
        <w:br/>
      </w:r>
      <w:r>
        <w:rPr>
          <w:rFonts w:ascii="Times New Roman"/>
          <w:b w:val="false"/>
          <w:i w:val="false"/>
          <w:color w:val="000000"/>
          <w:sz w:val="28"/>
        </w:rPr>
        <w:t xml:space="preserve">
      122. Әскери-теңіз күштері, Ұлттық қауіпсіздік комитеті Шекара қызметінің теңіз бөлімдері орта және жоғары әскери оқу орындары курсанттарының погондарына (шағын погондарына) – зәкір, жапсырмалар әскери атағына сәйкес орналастырылады (192-сурет): </w:t>
      </w:r>
      <w:r>
        <w:br/>
      </w:r>
      <w:r>
        <w:rPr>
          <w:rFonts w:ascii="Times New Roman"/>
          <w:b w:val="false"/>
          <w:i w:val="false"/>
          <w:color w:val="000000"/>
          <w:sz w:val="28"/>
        </w:rPr>
        <w:t>
      1) бас старшиналарда – бір жалпақ жапсырма;</w:t>
      </w:r>
      <w:r>
        <w:br/>
      </w:r>
      <w:r>
        <w:rPr>
          <w:rFonts w:ascii="Times New Roman"/>
          <w:b w:val="false"/>
          <w:i w:val="false"/>
          <w:color w:val="000000"/>
          <w:sz w:val="28"/>
        </w:rPr>
        <w:t>
      2) бірінші сатылы старшиналарда – үш жіңішке жапсырма;</w:t>
      </w:r>
      <w:r>
        <w:br/>
      </w:r>
      <w:r>
        <w:rPr>
          <w:rFonts w:ascii="Times New Roman"/>
          <w:b w:val="false"/>
          <w:i w:val="false"/>
          <w:color w:val="000000"/>
          <w:sz w:val="28"/>
        </w:rPr>
        <w:t>
      3) екінші сатылы старшиналарда – екі жіңішке жапсырма;</w:t>
      </w:r>
      <w:r>
        <w:br/>
      </w:r>
      <w:r>
        <w:rPr>
          <w:rFonts w:ascii="Times New Roman"/>
          <w:b w:val="false"/>
          <w:i w:val="false"/>
          <w:color w:val="000000"/>
          <w:sz w:val="28"/>
        </w:rPr>
        <w:t>
      4) аға матростарда – бір жіңішке жапсырма.</w:t>
      </w:r>
      <w:r>
        <w:br/>
      </w:r>
      <w:r>
        <w:rPr>
          <w:rFonts w:ascii="Times New Roman"/>
          <w:b w:val="false"/>
          <w:i w:val="false"/>
          <w:color w:val="000000"/>
          <w:sz w:val="28"/>
        </w:rPr>
        <w:t>
      Матростар мен курсанттардың погондарында әскери атақтары бойынша айырым белгілері көрсетілмейді.</w:t>
      </w:r>
      <w:r>
        <w:br/>
      </w:r>
      <w:r>
        <w:rPr>
          <w:rFonts w:ascii="Times New Roman"/>
          <w:b w:val="false"/>
          <w:i w:val="false"/>
          <w:color w:val="000000"/>
          <w:sz w:val="28"/>
        </w:rPr>
        <w:t>
      123. Ұлттық қауіпсіздік комитеті Шекара қызметі теңіз бөлімдерінің әскерге шақыру бойынша әскери қызмет өткеретін старшиналары мен матростарының зәкірсіз погондарына (шағын погондарына) погондарға ұқсас жапсырмалар орналастырылады (193-сурет).</w:t>
      </w:r>
      <w:r>
        <w:br/>
      </w:r>
      <w:r>
        <w:rPr>
          <w:rFonts w:ascii="Times New Roman"/>
          <w:b w:val="false"/>
          <w:i w:val="false"/>
          <w:color w:val="000000"/>
          <w:sz w:val="28"/>
        </w:rPr>
        <w:t>
      124. Кадет корпусы тәрбиеленушілерінің погондарына, «КК» әріптері, «Жас ұлан» республикалық мектебі тәрбиеленушілерінің погондарына «ЖҰ» әріптері орналастырылады (194-сурет).</w:t>
      </w:r>
      <w:r>
        <w:br/>
      </w:r>
      <w:r>
        <w:rPr>
          <w:rFonts w:ascii="Times New Roman"/>
          <w:b w:val="false"/>
          <w:i w:val="false"/>
          <w:color w:val="000000"/>
          <w:sz w:val="28"/>
        </w:rPr>
        <w:t>
      125. Жапсыра тігілетін және алмалы-салмалы погондарда (муфталардағы погондардан және шағын погондардан басқа) диаметрі 14 мм алтын түстес нысанды түйме орналастырылады, погонның жоғарғы жиегінен түйменің ортасына дейінгі арақашықтық 10 мм. </w:t>
      </w:r>
    </w:p>
    <w:p>
      <w:pPr>
        <w:spacing w:after="0"/>
        <w:ind w:left="0"/>
        <w:jc w:val="left"/>
      </w:pPr>
      <w:r>
        <w:rPr>
          <w:rFonts w:ascii="Times New Roman"/>
          <w:b/>
          <w:i w:val="false"/>
          <w:color w:val="000000"/>
        </w:rPr>
        <w:t xml:space="preserve"> 9-тарау. Қазақстан Республикасының Қарулы Күштері, басқа да</w:t>
      </w:r>
      <w:r>
        <w:br/>
      </w:r>
      <w:r>
        <w:rPr>
          <w:rFonts w:ascii="Times New Roman"/>
          <w:b/>
          <w:i w:val="false"/>
          <w:color w:val="000000"/>
        </w:rPr>
        <w:t>
әскерлері мен әскери құралымдары әскери қызметшілерінің жеңдегі</w:t>
      </w:r>
      <w:r>
        <w:br/>
      </w:r>
      <w:r>
        <w:rPr>
          <w:rFonts w:ascii="Times New Roman"/>
          <w:b/>
          <w:i w:val="false"/>
          <w:color w:val="000000"/>
        </w:rPr>
        <w:t>
және кеуде айырым белгілері үлгілерінің сипаттамасы мен суреттері</w:t>
      </w:r>
    </w:p>
    <w:p>
      <w:pPr>
        <w:spacing w:after="0"/>
        <w:ind w:left="0"/>
        <w:jc w:val="both"/>
      </w:pPr>
      <w:r>
        <w:rPr>
          <w:rFonts w:ascii="Times New Roman"/>
          <w:b w:val="false"/>
          <w:i w:val="false"/>
          <w:color w:val="000000"/>
          <w:sz w:val="28"/>
        </w:rPr>
        <w:t>      126. Шеврондар – өз арасында әскери қызметшінің әскери қызметке қатыстылығын көрсететін, Қазақстан Республикасы Қарулы Күштерінің, басқа да әскерлері мен әскери құралымдарының әскери басқару органдарына, бірлестіктеріне, құралымдарына, бөлімдеріне, әскери оқу орындарына және әскери-ғылыми мекемелеріне тиістілігін айқындайтын бейнелермен, жазулармен ерекшеленетін матадан жасалған стандартталған жеңдегі айырым белгілері.</w:t>
      </w:r>
      <w:r>
        <w:br/>
      </w:r>
      <w:r>
        <w:rPr>
          <w:rFonts w:ascii="Times New Roman"/>
          <w:b w:val="false"/>
          <w:i w:val="false"/>
          <w:color w:val="000000"/>
          <w:sz w:val="28"/>
        </w:rPr>
        <w:t>
      127. Қазақстан Республикасы Қарулы Күштері Жоғарғы Бас қолбасшысының шевроны, сондай-ақ әскери қызметшілердің Қарулы Күштерге, басқа да әскерлер мен әскери құралымдарға тиістілігін көрсететін, киім-кешектің (жейдеден және свитерден басқа) сол жақ жеңінің сыртқы жағына жапсыра тігілетін шеврондар қалқан түрінде болады.</w:t>
      </w:r>
      <w:r>
        <w:br/>
      </w:r>
      <w:r>
        <w:rPr>
          <w:rFonts w:ascii="Times New Roman"/>
          <w:b w:val="false"/>
          <w:i w:val="false"/>
          <w:color w:val="000000"/>
          <w:sz w:val="28"/>
        </w:rPr>
        <w:t>
      Шевронның көлемі: биіктігі бойынша – 90 мм, ені бойынша – 75 мм. Шеврон жиегінің, ондағы жазулар мен суреттің түсі – алтын түстес. Шеврондарды безендіру (195-сурет):</w:t>
      </w:r>
      <w:r>
        <w:br/>
      </w:r>
      <w:r>
        <w:rPr>
          <w:rFonts w:ascii="Times New Roman"/>
          <w:b w:val="false"/>
          <w:i w:val="false"/>
          <w:color w:val="000000"/>
          <w:sz w:val="28"/>
        </w:rPr>
        <w:t>
      1) Қазақстан Республикасы Қарулы Күштерінің Жоғарғы Бас қолбасшысында қызыл түсті жұлдыз, жұлдыз ортасында алтын түстес күн және оның астында қалықтап ұшқан қыран (Қазақстан Республикасы Қарулы Күштерінің нышаны) бейнеленген. Жоғарғы бөлігінде – «ЖОҒАРҒЫ БАС ҚОЛБАСШЫ» деген жазу;</w:t>
      </w:r>
      <w:r>
        <w:br/>
      </w:r>
      <w:r>
        <w:rPr>
          <w:rFonts w:ascii="Times New Roman"/>
          <w:b w:val="false"/>
          <w:i w:val="false"/>
          <w:color w:val="000000"/>
          <w:sz w:val="28"/>
        </w:rPr>
        <w:t>
      2) Қазақстан Республикасы Қарулы Күштерінің әскери қызметшілерінде қызыл түсті жұлдыз, жұлдыз ортасында алтын түстес күн және оның астында қалықтап ұшқан қыран (Қазақстан Республикасы Қарулы Күштерінің нышаны) бейнеленген. Жоғарғы бөлігінде – «ҚАЗАҚСТАН», төменгі бөлігінде – «ҚАРУЛЫ КҮШТЕРІ» деген жазу, жұлдызша және айшықты бидай масағы;</w:t>
      </w:r>
      <w:r>
        <w:br/>
      </w:r>
      <w:r>
        <w:rPr>
          <w:rFonts w:ascii="Times New Roman"/>
          <w:b w:val="false"/>
          <w:i w:val="false"/>
          <w:color w:val="000000"/>
          <w:sz w:val="28"/>
        </w:rPr>
        <w:t>
      3) Қазақстан Республикасы Ішкі істер министрлігі Ішкі әскерлер комитетінің әскери қызметшілерінде нышанды түрде сипатталған теңбіл түсті шеңбер түріндегі қалқанға салынған және төменгі жағында жасыл-көгілдір түсті қалықтап ұшқан қыран бейнесімен қамтылған жасыл-көгілдір түсті жұлдыз. Жұлдыз ортасында алтын-сары түстес айшықты сипатталған шаңырақ орналасқан. Жұлдыз бен қалқан алтын-сары түстес пішінмен көмкерілген, бұл ретте жұлдыздың көмкерілген жиегі қалқан шеңберінен шығып тұрады. Қалқанның жоғарғы бөлігінде жұлдыздың жоғарғы жағында шеңбер доға бойынша «ІШКІ ӘСКЕРЛЕРІ» деген жазу болады. Жазулар, қалқан бөлшектері мен қыранның бейнелік сипаты алтын-сары түстес болып орындалған. Жоғарғы бөлігінде – «ҚАЗАҚСТАН», төменгі бөлігінде – «ІШКІ ӘСКЕРЛЕРІ» деген жазу;</w:t>
      </w:r>
      <w:r>
        <w:br/>
      </w:r>
      <w:r>
        <w:rPr>
          <w:rFonts w:ascii="Times New Roman"/>
          <w:b w:val="false"/>
          <w:i w:val="false"/>
          <w:color w:val="000000"/>
          <w:sz w:val="28"/>
        </w:rPr>
        <w:t>
      4) Қазақстан Республикасы Төтенше жағдайлар министрлігінің азаматтық қорғанысы басқару органдары мен бөлімдерінің әскери қызметшілерінде «көгілдір түсті жер шары», оның ортасында – қызғылт сары шеңбердің ортасында «ақ түсті жел бағыты» бейнесі, оның ішінде көк түсті үшбұрыш сипатталған. Жоғарғы бөлігінде – «ҚАЗАҚСТАН» деген жазу, төменде – «ТЖМ» деген әріптер, олардың үстінде алтын түстес қалықтап ұшқан қыран;</w:t>
      </w:r>
      <w:r>
        <w:br/>
      </w:r>
      <w:r>
        <w:rPr>
          <w:rFonts w:ascii="Times New Roman"/>
          <w:b w:val="false"/>
          <w:i w:val="false"/>
          <w:color w:val="000000"/>
          <w:sz w:val="28"/>
        </w:rPr>
        <w:t>
      5) Қазақстан Республикасы Ұлттық қауіпсіздік комитетінің әскери қызметшілерінде теңбіл түсті шеңбер түріндегі қалқан бейнеленген, периметрі бойынша алтын түстес «ҰЛТТЫҚ ҚАУІПСІЗДІК КОМИТЕТІ» деген жазу бар. Шеңбердің ішінде – жоғарғы жағында найза ұшы мен қынаптағы екі қылыш бейнесімен жиектелген шаңырақ, оның төменгі жағында «ҚАЗАҚСТАН» деген жазу бар көгілдір түсті лентамен жиектеліп, біріктірілген. Жоғарғы бөлігінде – «ҰҚК» деген әріптер, төменде – айшықты бидай масағы;</w:t>
      </w:r>
      <w:r>
        <w:br/>
      </w:r>
      <w:r>
        <w:rPr>
          <w:rFonts w:ascii="Times New Roman"/>
          <w:b w:val="false"/>
          <w:i w:val="false"/>
          <w:color w:val="000000"/>
          <w:sz w:val="28"/>
        </w:rPr>
        <w:t>
      6) Қазақстан Республикасының «Сырбар» сыртқы барлау қызметiнiң әскери қызметшiлерiнде көк түстi жиегi бар дөңгелек қалқан бейнеленген. Қалқанның ортасында – параллельдерi мен меридиандары сары түспен берiлген ашық көк түстi мәнерлi бейнеленген жер шары, оның төменгi бөлiгiнде сары түстi «СЫРБАР» деген жазуы бар көк түстi ұранды лента бар.</w:t>
      </w:r>
      <w:r>
        <w:br/>
      </w:r>
      <w:r>
        <w:rPr>
          <w:rFonts w:ascii="Times New Roman"/>
          <w:b w:val="false"/>
          <w:i w:val="false"/>
          <w:color w:val="000000"/>
          <w:sz w:val="28"/>
        </w:rPr>
        <w:t>
      Жер шарының ортасында қанаттары жайылған алтын түстес мәнерлi бүркiттiң елтаңбалы бейнесi орналасқан. Бүркiттiң басы геральдикалық оң жаққа бұрылған. Бүркiттiң оң шеңгелiнде – аттың ақ түстi жалынан жасалған тұмарлы найза бар. Бүркiттiң сол шеңгелiнде – жиегi көк түстi дөңгелек мәнерлi ұлттық күмiс қалқан, оның ортаңғы бөлiгi алтын түстес ұлттық ою элементтерiмен орындалған екi лентамен қиғаштай қиыстырылған. Қалқанның ортасына аттың ақ түстi жалынан жасалған тұмар бекiтiлген.</w:t>
      </w:r>
      <w:r>
        <w:br/>
      </w:r>
      <w:r>
        <w:rPr>
          <w:rFonts w:ascii="Times New Roman"/>
          <w:b w:val="false"/>
          <w:i w:val="false"/>
          <w:color w:val="000000"/>
          <w:sz w:val="28"/>
        </w:rPr>
        <w:t>
      Қалқанның жоғарғы бөлiгiнде – «ҚАЗАҚСТАН РЕСПУБЛИКАСЫ», төменгi бөлiгiнде – «СЫРТҚЫ БАРЛАУ ҚЫЗМЕТI» деген мемлекеттiк тiлде бойлай жазылған жазу бар. Жазулар алтын түстес тойтарма шегелермен бөлiнген және ақ түспен бейнеленген. Жоғарғы жағында «СБҚ» деген әріптер, төменде – жұлдызша және айшықты бидай масағы;</w:t>
      </w:r>
      <w:r>
        <w:br/>
      </w:r>
      <w:r>
        <w:rPr>
          <w:rFonts w:ascii="Times New Roman"/>
          <w:b w:val="false"/>
          <w:i w:val="false"/>
          <w:color w:val="000000"/>
          <w:sz w:val="28"/>
        </w:rPr>
        <w:t>
      7) Қазақстан Республикасы Республикалық ұланының әскери қызметшілерінде шауып келе жатқан салт атты бар жұлдыз бейнеленген. Жоғарғы бөлігінде – «ҚАЗАҚСТАН» деген жазу, төменде – «ҰЛАНЫ» деген жазу, жұлдызша мен айшықты бидай масағы;</w:t>
      </w:r>
      <w:r>
        <w:br/>
      </w:r>
      <w:r>
        <w:rPr>
          <w:rFonts w:ascii="Times New Roman"/>
          <w:b w:val="false"/>
          <w:i w:val="false"/>
          <w:color w:val="000000"/>
          <w:sz w:val="28"/>
        </w:rPr>
        <w:t>
      8) Қазақстан Республикасы Президенті Күзет қызметінің әскери қызметшілерінде ортасында күн бар, ашық көгілдір түсті жұлдыз, оның астында қалықтап ұшқан қыран бейнеленген. Жоғарғы бөлігінде – «ҚАЗАҚСТАН» деген жазу, жиектерінде – «ПРЕЗИДЕНТІНІҢ КҮЗЕТ ҚЫЗМЕТІ» деген жазу;</w:t>
      </w:r>
      <w:r>
        <w:br/>
      </w:r>
      <w:r>
        <w:rPr>
          <w:rFonts w:ascii="Times New Roman"/>
          <w:b w:val="false"/>
          <w:i w:val="false"/>
          <w:color w:val="000000"/>
          <w:sz w:val="28"/>
        </w:rPr>
        <w:t>
      9) Қазақстан Республикасы Ұлттық қауіпсіздік комитеті Шекара қызметінің әскери қызметшілерінде ашық жасыл түсті шеңбер, ортасында – күн бар, көгілдір түсті бесбұрышты жұлдыз, оның астында қалықтап ұшқан қыран бейнеленген. Жоғарғы бөлігінде – «ШЕКАРА ҚЫЗМЕТІ», төменде – «ҚАЗАҚСТАН» деген жазу;</w:t>
      </w:r>
      <w:r>
        <w:br/>
      </w:r>
      <w:r>
        <w:rPr>
          <w:rFonts w:ascii="Times New Roman"/>
          <w:b w:val="false"/>
          <w:i w:val="false"/>
          <w:color w:val="000000"/>
          <w:sz w:val="28"/>
        </w:rPr>
        <w:t>
      10) Қазақстан Республикасы Әскери прокуратурасының әскери қызметшілерінде сегіз бұрышты жұлдыз ортасына Қазақстан Республикасы Мемлекеттік елтаңбасының суреті орналасқан. Жоғарғы жағында – «ҚАЗАҚСТАН» деген жазу, төменгі жағында – «ӘСКЕРИ ПРОКУРАТУРАСЫ» деген жазу.</w:t>
      </w:r>
      <w:r>
        <w:br/>
      </w:r>
      <w:r>
        <w:rPr>
          <w:rFonts w:ascii="Times New Roman"/>
          <w:b w:val="false"/>
          <w:i w:val="false"/>
          <w:color w:val="000000"/>
          <w:sz w:val="28"/>
        </w:rPr>
        <w:t>
      128. Киім-кешек (жейдеден және свитерден басқа) оң жақ жеңінің сыртқы жағына жапсыра тігілетін шеврондар (196-сурет):</w:t>
      </w:r>
      <w:r>
        <w:br/>
      </w:r>
      <w:r>
        <w:rPr>
          <w:rFonts w:ascii="Times New Roman"/>
          <w:b w:val="false"/>
          <w:i w:val="false"/>
          <w:color w:val="000000"/>
          <w:sz w:val="28"/>
        </w:rPr>
        <w:t>
      1) Қазақстан Республикасы Қарулы Күштері Жоғарғы Бас қолбасшысында – диаметрі 81 мм шеңбер, оның ішінде оң қолын көтеріп тұрған, қанатты барыста салтанатты отырған сақ дәуіріндегі жас көсемнің бейнесі бейнеленген. Салт аттының қолында білезік, мойнында құйма алқа мен тұмар бар, басында төбесі үшкір келген бөрік. Салт атты мен барыстың бейнесі алтын түстес. Төменгі жағында таудың қарлы шыңдарының бейнесі орналасқан. Жоғарғы бөлігінде – «ҚАЗАҚСТАН ПРЕЗИДЕНТІ» деген жазу. Жеңдегі белгі жиегінің, ондағы жазулар мен суреттің түсі – алтын түстес;</w:t>
      </w:r>
      <w:r>
        <w:br/>
      </w:r>
      <w:r>
        <w:rPr>
          <w:rFonts w:ascii="Times New Roman"/>
          <w:b w:val="false"/>
          <w:i w:val="false"/>
          <w:color w:val="000000"/>
          <w:sz w:val="28"/>
        </w:rPr>
        <w:t>
      2) Қазақстан Республикасының Қорғаныс министрінде – диаметрі 81 мм шеңбер, оның ішінде қанатты барыста ұшып келе жатқан алтын адам (Қазақстан Республикасы Қорғаныс министрінің нышаны) бейнеленген. Шеңбер алтындатылған зер жіппен көмкерілген. Жеңдегі белгі жиегінің, ондағы жазулар мен суреттің түсі – алтын түстес;</w:t>
      </w:r>
      <w:r>
        <w:br/>
      </w:r>
      <w:r>
        <w:rPr>
          <w:rFonts w:ascii="Times New Roman"/>
          <w:b w:val="false"/>
          <w:i w:val="false"/>
          <w:color w:val="000000"/>
          <w:sz w:val="28"/>
        </w:rPr>
        <w:t>
      3) Штабтар бастықтары комитетінің төрағасында – диаметрі 81 мм шеңбер, оның ішінде қанатты барыс (Штабтар бастықтары комитеті төрағасының нышаны) бейнеленген. Шеңбер алтындатылған зер жіппен көмкерілген. Жеңдегі белгі жиегінің, ондағы жазулар мен суреттің түсі – алтын түстес.</w:t>
      </w:r>
      <w:r>
        <w:br/>
      </w:r>
      <w:r>
        <w:rPr>
          <w:rFonts w:ascii="Times New Roman"/>
          <w:b w:val="false"/>
          <w:i w:val="false"/>
          <w:color w:val="000000"/>
          <w:sz w:val="28"/>
        </w:rPr>
        <w:t>
      129. Қазақстан Республикасының Қарулы Күштеріне, басқа да әскерлері мен әскери құралымдарына әскери қызметшілердің тиістілігін көрсететін жеңдегі белгілерді (оң жақ жеңі) тиісті мемлекеттік органдардың бірінші басшылары бекітеді (186-сурет).</w:t>
      </w:r>
      <w:r>
        <w:br/>
      </w:r>
      <w:r>
        <w:rPr>
          <w:rFonts w:ascii="Times New Roman"/>
          <w:b w:val="false"/>
          <w:i w:val="false"/>
          <w:color w:val="000000"/>
          <w:sz w:val="28"/>
        </w:rPr>
        <w:t>
      130. Әскери-теңіз күштерінің, Ұлттық қауіпсіздік комитеті Шекара қызметі теңіз бөлімдері корабльдік құрамының адмиралдары мен офицерлерінің әскери атақтары бойынша жеңдегі айырым белгілері – алтын түстес оқалар (197-сурет).</w:t>
      </w:r>
      <w:r>
        <w:br/>
      </w:r>
      <w:r>
        <w:rPr>
          <w:rFonts w:ascii="Times New Roman"/>
          <w:b w:val="false"/>
          <w:i w:val="false"/>
          <w:color w:val="000000"/>
          <w:sz w:val="28"/>
        </w:rPr>
        <w:t>
      Оқалар берілген әскери атақтарына сәйкес:</w:t>
      </w:r>
      <w:r>
        <w:br/>
      </w:r>
      <w:r>
        <w:rPr>
          <w:rFonts w:ascii="Times New Roman"/>
          <w:b w:val="false"/>
          <w:i w:val="false"/>
          <w:color w:val="000000"/>
          <w:sz w:val="28"/>
        </w:rPr>
        <w:t>
      1) адмиралдарда – бір жалпақ және одан жоғары үш орташа;</w:t>
      </w:r>
      <w:r>
        <w:br/>
      </w:r>
      <w:r>
        <w:rPr>
          <w:rFonts w:ascii="Times New Roman"/>
          <w:b w:val="false"/>
          <w:i w:val="false"/>
          <w:color w:val="000000"/>
          <w:sz w:val="28"/>
        </w:rPr>
        <w:t>
      2) вице-адмиралдарда – бір жалпақ және одан жоғары екі орташа;</w:t>
      </w:r>
      <w:r>
        <w:br/>
      </w:r>
      <w:r>
        <w:rPr>
          <w:rFonts w:ascii="Times New Roman"/>
          <w:b w:val="false"/>
          <w:i w:val="false"/>
          <w:color w:val="000000"/>
          <w:sz w:val="28"/>
        </w:rPr>
        <w:t>
      3) контр-адмиралдарда – бір жалпақ және одан жоғары бір орташа;</w:t>
      </w:r>
      <w:r>
        <w:br/>
      </w:r>
      <w:r>
        <w:rPr>
          <w:rFonts w:ascii="Times New Roman"/>
          <w:b w:val="false"/>
          <w:i w:val="false"/>
          <w:color w:val="000000"/>
          <w:sz w:val="28"/>
        </w:rPr>
        <w:t>
      4) бірінші дәрежелі капитандарда – бір жалпақ;</w:t>
      </w:r>
      <w:r>
        <w:br/>
      </w:r>
      <w:r>
        <w:rPr>
          <w:rFonts w:ascii="Times New Roman"/>
          <w:b w:val="false"/>
          <w:i w:val="false"/>
          <w:color w:val="000000"/>
          <w:sz w:val="28"/>
        </w:rPr>
        <w:t>
      5) екінші дәрежелі капитандарда – төрт орташа;</w:t>
      </w:r>
      <w:r>
        <w:br/>
      </w:r>
      <w:r>
        <w:rPr>
          <w:rFonts w:ascii="Times New Roman"/>
          <w:b w:val="false"/>
          <w:i w:val="false"/>
          <w:color w:val="000000"/>
          <w:sz w:val="28"/>
        </w:rPr>
        <w:t>
      6) үшінші дәрежелі капитандарда – үш орташа;</w:t>
      </w:r>
      <w:r>
        <w:br/>
      </w:r>
      <w:r>
        <w:rPr>
          <w:rFonts w:ascii="Times New Roman"/>
          <w:b w:val="false"/>
          <w:i w:val="false"/>
          <w:color w:val="000000"/>
          <w:sz w:val="28"/>
        </w:rPr>
        <w:t>
      7) капитан-лейтенанттарда – екі орташа және одан жоғары бір жіңішке;</w:t>
      </w:r>
      <w:r>
        <w:br/>
      </w:r>
      <w:r>
        <w:rPr>
          <w:rFonts w:ascii="Times New Roman"/>
          <w:b w:val="false"/>
          <w:i w:val="false"/>
          <w:color w:val="000000"/>
          <w:sz w:val="28"/>
        </w:rPr>
        <w:t>
      8) аға лейтенанттарда – екі орташа;</w:t>
      </w:r>
      <w:r>
        <w:br/>
      </w:r>
      <w:r>
        <w:rPr>
          <w:rFonts w:ascii="Times New Roman"/>
          <w:b w:val="false"/>
          <w:i w:val="false"/>
          <w:color w:val="000000"/>
          <w:sz w:val="28"/>
        </w:rPr>
        <w:t>
      9) лейтенанттарда – бір орташа және одан жоғары бір жіңішке.</w:t>
      </w:r>
      <w:r>
        <w:br/>
      </w:r>
      <w:r>
        <w:rPr>
          <w:rFonts w:ascii="Times New Roman"/>
          <w:b w:val="false"/>
          <w:i w:val="false"/>
          <w:color w:val="000000"/>
          <w:sz w:val="28"/>
        </w:rPr>
        <w:t>
      Оқалар тужуркалардың (ақ түсті тужуркадан басқа) екі жеңінің төменгі жиектеріне жарыстырыла жапсыра тігіледі: тігістен тігіске дейін – салтанатты тужуркаға; ұзындығы 80 мм – қара түсті күнделікті тужуркаға, ақ түсті тужуркаға (адмиралдар үшін).</w:t>
      </w:r>
      <w:r>
        <w:br/>
      </w:r>
      <w:r>
        <w:rPr>
          <w:rFonts w:ascii="Times New Roman"/>
          <w:b w:val="false"/>
          <w:i w:val="false"/>
          <w:color w:val="000000"/>
          <w:sz w:val="28"/>
        </w:rPr>
        <w:t>
      Оқалардың арасындағы арақашықтық – 5 мм.</w:t>
      </w:r>
      <w:r>
        <w:br/>
      </w:r>
      <w:r>
        <w:rPr>
          <w:rFonts w:ascii="Times New Roman"/>
          <w:b w:val="false"/>
          <w:i w:val="false"/>
          <w:color w:val="000000"/>
          <w:sz w:val="28"/>
        </w:rPr>
        <w:t>
      Оқалардың үстіңгі жағына алтын түстес бесбұрышты жұлдыздар жапсыра тігіледі: адмиралдарда – ортасында алтын түстес зәкір бейнесі бар жұлдыз контуры, ал қалған офицерлер үшін – тұтас жұлдыз.</w:t>
      </w:r>
      <w:r>
        <w:br/>
      </w:r>
      <w:r>
        <w:rPr>
          <w:rFonts w:ascii="Times New Roman"/>
          <w:b w:val="false"/>
          <w:i w:val="false"/>
          <w:color w:val="000000"/>
          <w:sz w:val="28"/>
        </w:rPr>
        <w:t>
      Оқаның жоғарғы жиегінен жұлдыз ортасына дейінгі арақашықтық 30 мм, адмиралдарда – 45 мм.</w:t>
      </w:r>
      <w:r>
        <w:br/>
      </w:r>
      <w:r>
        <w:rPr>
          <w:rFonts w:ascii="Times New Roman"/>
          <w:b w:val="false"/>
          <w:i w:val="false"/>
          <w:color w:val="000000"/>
          <w:sz w:val="28"/>
        </w:rPr>
        <w:t>
      Корабльдік құрамы офицерлерінің әскери атақтары бойынша жеңдегі айырым белгілерінің көлемі мыналарды құрайды:</w:t>
      </w:r>
      <w:r>
        <w:br/>
      </w:r>
      <w:r>
        <w:rPr>
          <w:rFonts w:ascii="Times New Roman"/>
          <w:b w:val="false"/>
          <w:i w:val="false"/>
          <w:color w:val="000000"/>
          <w:sz w:val="28"/>
        </w:rPr>
        <w:t>
      1) жоғары офицерлер құрамында жұлдыздардың диаметрі – 50 мм;</w:t>
      </w:r>
      <w:r>
        <w:br/>
      </w:r>
      <w:r>
        <w:rPr>
          <w:rFonts w:ascii="Times New Roman"/>
          <w:b w:val="false"/>
          <w:i w:val="false"/>
          <w:color w:val="000000"/>
          <w:sz w:val="28"/>
        </w:rPr>
        <w:t>
      2) аға және кіші офицерлер құрамында жұлдыздардың диаметрі – 30 мм;</w:t>
      </w:r>
      <w:r>
        <w:br/>
      </w:r>
      <w:r>
        <w:rPr>
          <w:rFonts w:ascii="Times New Roman"/>
          <w:b w:val="false"/>
          <w:i w:val="false"/>
          <w:color w:val="000000"/>
          <w:sz w:val="28"/>
        </w:rPr>
        <w:t>
      3) жалпақ оқаның ені – 30 мм;</w:t>
      </w:r>
      <w:r>
        <w:br/>
      </w:r>
      <w:r>
        <w:rPr>
          <w:rFonts w:ascii="Times New Roman"/>
          <w:b w:val="false"/>
          <w:i w:val="false"/>
          <w:color w:val="000000"/>
          <w:sz w:val="28"/>
        </w:rPr>
        <w:t>
      4) орташа оқаның ені – 13 мм;</w:t>
      </w:r>
      <w:r>
        <w:br/>
      </w:r>
      <w:r>
        <w:rPr>
          <w:rFonts w:ascii="Times New Roman"/>
          <w:b w:val="false"/>
          <w:i w:val="false"/>
          <w:color w:val="000000"/>
          <w:sz w:val="28"/>
        </w:rPr>
        <w:t>
      5) жіңішке оқаның ені – 6 мм.</w:t>
      </w:r>
      <w:r>
        <w:br/>
      </w:r>
      <w:r>
        <w:rPr>
          <w:rFonts w:ascii="Times New Roman"/>
          <w:b w:val="false"/>
          <w:i w:val="false"/>
          <w:color w:val="000000"/>
          <w:sz w:val="28"/>
        </w:rPr>
        <w:t>
      131. Оқу курсы бойынша жеңдегі белгілер (198, 199-суреттер):</w:t>
      </w:r>
      <w:r>
        <w:br/>
      </w:r>
      <w:r>
        <w:rPr>
          <w:rFonts w:ascii="Times New Roman"/>
          <w:b w:val="false"/>
          <w:i w:val="false"/>
          <w:color w:val="000000"/>
          <w:sz w:val="28"/>
        </w:rPr>
        <w:t>
      1) Қарулы Күштер, басқа да әскерлер мен әскери құралымдардың орта және жоғары әскери оқу орындарының курсанттарында (Әскери-теңіз күштері, Ұлттық қауіпсіздік комитеті Шекара қызметі теңіз бөлімдерінің орта және жоғары оқу орындарының курсанттарынан басқа) – әскер тектерінің түсі бойынша шұғадан жасалған жапсырмаға ұштары төмен қаратып орналастырылған алтын түстес оқадан жасалған бұрыштамалар.</w:t>
      </w:r>
      <w:r>
        <w:br/>
      </w:r>
      <w:r>
        <w:rPr>
          <w:rFonts w:ascii="Times New Roman"/>
          <w:b w:val="false"/>
          <w:i w:val="false"/>
          <w:color w:val="000000"/>
          <w:sz w:val="28"/>
        </w:rPr>
        <w:t>
      Оқу курсына сәйкес жеңдегі белгілерге мынадай бұрыштамалар орналастырылады: бір, екі, үш, төрт, бес – тиісінше 1, 2, 3, 4, 5-курс курсанттары үшін.</w:t>
      </w:r>
      <w:r>
        <w:br/>
      </w:r>
      <w:r>
        <w:rPr>
          <w:rFonts w:ascii="Times New Roman"/>
          <w:b w:val="false"/>
          <w:i w:val="false"/>
          <w:color w:val="000000"/>
          <w:sz w:val="28"/>
        </w:rPr>
        <w:t>
      Оқаның ені – 10 мм, ұзындығы – 75 мм.</w:t>
      </w:r>
      <w:r>
        <w:br/>
      </w:r>
      <w:r>
        <w:rPr>
          <w:rFonts w:ascii="Times New Roman"/>
          <w:b w:val="false"/>
          <w:i w:val="false"/>
          <w:color w:val="000000"/>
          <w:sz w:val="28"/>
        </w:rPr>
        <w:t>
      Бұрыштамалар арасындағы арақашықтық – 5 мм;</w:t>
      </w:r>
      <w:r>
        <w:br/>
      </w:r>
      <w:r>
        <w:rPr>
          <w:rFonts w:ascii="Times New Roman"/>
          <w:b w:val="false"/>
          <w:i w:val="false"/>
          <w:color w:val="000000"/>
          <w:sz w:val="28"/>
        </w:rPr>
        <w:t>
      2) Әскери-теңіз күштері, Ұлттық қауіпсіздік комитеті Шекара қызметі теңіз бөлімдерінің орта және жоғары оқу орындарының курсанттарында – қара (сыртынан киетін нысанды жейдеде – ақ) түсті шұғадан жасалған жапсырмаға ұштары төмен қаратып орналастырылған алтын түстес оқадан жасалған бұрыштамалар, бұрыштамалардың үстіңгі жағына алтын түстес жұлдыздар орналастырылады.</w:t>
      </w:r>
      <w:r>
        <w:br/>
      </w:r>
      <w:r>
        <w:rPr>
          <w:rFonts w:ascii="Times New Roman"/>
          <w:b w:val="false"/>
          <w:i w:val="false"/>
          <w:color w:val="000000"/>
          <w:sz w:val="28"/>
        </w:rPr>
        <w:t>
      Оқу курсына сәйкес жеңдегі белгілерге мынадай бұрыштамалар орналастырылады: бір, екі, үш, төрт, бес, алты – тиісінше 1, 2, 3, 4, 5, 6-курс курсанттары үшін.</w:t>
      </w:r>
      <w:r>
        <w:br/>
      </w:r>
      <w:r>
        <w:rPr>
          <w:rFonts w:ascii="Times New Roman"/>
          <w:b w:val="false"/>
          <w:i w:val="false"/>
          <w:color w:val="000000"/>
          <w:sz w:val="28"/>
        </w:rPr>
        <w:t>
      Оқаның ені – 10 мм, ұзындығы – 75 мм.</w:t>
      </w:r>
      <w:r>
        <w:br/>
      </w:r>
      <w:r>
        <w:rPr>
          <w:rFonts w:ascii="Times New Roman"/>
          <w:b w:val="false"/>
          <w:i w:val="false"/>
          <w:color w:val="000000"/>
          <w:sz w:val="28"/>
        </w:rPr>
        <w:t>
      Бұрыштамалар арасындағы арақашықтық – 5 мм.</w:t>
      </w:r>
      <w:r>
        <w:br/>
      </w:r>
      <w:r>
        <w:rPr>
          <w:rFonts w:ascii="Times New Roman"/>
          <w:b w:val="false"/>
          <w:i w:val="false"/>
          <w:color w:val="000000"/>
          <w:sz w:val="28"/>
        </w:rPr>
        <w:t>
      Бұрыштаманың жоғарғы ұштарын қосатын сызығы бойынан эмблема жұлдызының ортасына дейінгі тігінен арақашықтық – 25 мм.</w:t>
      </w:r>
      <w:r>
        <w:br/>
      </w:r>
      <w:r>
        <w:rPr>
          <w:rFonts w:ascii="Times New Roman"/>
          <w:b w:val="false"/>
          <w:i w:val="false"/>
          <w:color w:val="000000"/>
          <w:sz w:val="28"/>
        </w:rPr>
        <w:t>
      132. Кеуде белгілері – өз арасында геометриялық кескіндер қисынымен, орналастырылған кескіндердің, мәтіндік жазулардың мазмұнымен және түстік үйлесімділігімен ерекшеленетін стандартталған матадан жасалған арнайы белгілер (200-сурет):</w:t>
      </w:r>
      <w:r>
        <w:br/>
      </w:r>
      <w:r>
        <w:rPr>
          <w:rFonts w:ascii="Times New Roman"/>
          <w:b w:val="false"/>
          <w:i w:val="false"/>
          <w:color w:val="000000"/>
          <w:sz w:val="28"/>
        </w:rPr>
        <w:t>
      1) қан тобын көрсететін белгі – қорғаныш түсті матадан тігілген тікбұрыш. Белгілердің ені – 3,5 см, ұзындығы – 13 см. Әріптердің (цифрлардың) көлемі биіктігі бойынша 17 мм;</w:t>
      </w:r>
      <w:r>
        <w:br/>
      </w:r>
      <w:r>
        <w:rPr>
          <w:rFonts w:ascii="Times New Roman"/>
          <w:b w:val="false"/>
          <w:i w:val="false"/>
          <w:color w:val="000000"/>
          <w:sz w:val="28"/>
        </w:rPr>
        <w:t>
      2) жаралану санының белгісі – алтын түстес (ауыр жараланған кезде) және күңгірт қызыл түсті (жеңіл жараланған кезде) оқадан, мундир, тужурка, китель, сыртынан киетін нысанды жейде және фланельден тігілген нысанды жейде түсі сияқты жапсырмаға орналастырылады. Оқаның ені – 6 мм, ұзындығы – 43 мм. </w:t>
      </w:r>
    </w:p>
    <w:p>
      <w:pPr>
        <w:spacing w:after="0"/>
        <w:ind w:left="0"/>
        <w:jc w:val="left"/>
      </w:pPr>
      <w:r>
        <w:rPr>
          <w:rFonts w:ascii="Times New Roman"/>
          <w:b/>
          <w:i w:val="false"/>
          <w:color w:val="000000"/>
        </w:rPr>
        <w:t xml:space="preserve"> 10-тарау. Қазақстан Республикасының Қарулы Күштері, басқа да</w:t>
      </w:r>
      <w:r>
        <w:br/>
      </w:r>
      <w:r>
        <w:rPr>
          <w:rFonts w:ascii="Times New Roman"/>
          <w:b/>
          <w:i w:val="false"/>
          <w:color w:val="000000"/>
        </w:rPr>
        <w:t>
әскерлері мен әскери құралымдары әскери қызметшілерінің бас</w:t>
      </w:r>
      <w:r>
        <w:br/>
      </w:r>
      <w:r>
        <w:rPr>
          <w:rFonts w:ascii="Times New Roman"/>
          <w:b/>
          <w:i w:val="false"/>
          <w:color w:val="000000"/>
        </w:rPr>
        <w:t>
киімдеріндегі кокардалар, эмблемалар, тігістер мен жапсырмалар</w:t>
      </w:r>
      <w:r>
        <w:br/>
      </w:r>
      <w:r>
        <w:rPr>
          <w:rFonts w:ascii="Times New Roman"/>
          <w:b/>
          <w:i w:val="false"/>
          <w:color w:val="000000"/>
        </w:rPr>
        <w:t>
үлгілерінің сипаттамасы мен суреттері</w:t>
      </w:r>
    </w:p>
    <w:p>
      <w:pPr>
        <w:spacing w:after="0"/>
        <w:ind w:left="0"/>
        <w:jc w:val="both"/>
      </w:pPr>
      <w:r>
        <w:rPr>
          <w:rFonts w:ascii="Times New Roman"/>
          <w:b w:val="false"/>
          <w:i w:val="false"/>
          <w:color w:val="000000"/>
          <w:sz w:val="28"/>
        </w:rPr>
        <w:t>      133. Қазақстан Республикасы Қарулы Күштері Жоғарғы Бас қолбасшысы, жоғары, аға және кіші офицерлер құрамы, келісімшарт бойынша әскери қызмет өткеретін сержанттар (старшиналар) мен сарбаздар (матростар) үшін (201-сурет):</w:t>
      </w:r>
      <w:r>
        <w:br/>
      </w:r>
      <w:r>
        <w:rPr>
          <w:rFonts w:ascii="Times New Roman"/>
          <w:b w:val="false"/>
          <w:i w:val="false"/>
          <w:color w:val="000000"/>
          <w:sz w:val="28"/>
        </w:rPr>
        <w:t>
      1) салтанатты және күнделікті фуражкаларға арналған эмблемасы бар кокарда (Әскери-теңіз күштерінен, Ұлттық қауіпсіздік комитеті Шекара қызметінің теңіз бөлімдерінен, Республикалық ұланнан, Төтенше жағдайлар министрлігінің азаматтық қорғаныс басқару органдары мен бөлімдерінен басқа) қызыл түсті жұлдызды білдіреді, жұлдыздың ортасында ені бойынша жартылай сопақша нысанды лавр бұтақшаларымен айшықталып көмкерілген алтын түстес күн мен оның үстіңгі жағында қалықтап ұшқан қыран. Кокарда негізі фуражка төбесіндегі мата түсінде, жұлдыз бен қыран алтын түстес зер және металл араласқан жіппен, лавр бұтақшалары алтындатылған зер жіппен, жиегі көмкермемен төбесіндегі мата түсіндегі жіппен кестеленген (аға және кіші офицерлер құрамы, келісімшарт бойынша әскери қызмет өткеретін сержанттар мен сарбаздар үшін – алтын түстес зер жіп);</w:t>
      </w:r>
      <w:r>
        <w:br/>
      </w:r>
      <w:r>
        <w:rPr>
          <w:rFonts w:ascii="Times New Roman"/>
          <w:b w:val="false"/>
          <w:i w:val="false"/>
          <w:color w:val="000000"/>
          <w:sz w:val="28"/>
        </w:rPr>
        <w:t>
      2) Әскери-теңіз күштері, Ұлттық қауіпсіздік комитеті Шекара қызметінің теңіз бөлімдері әскери қызметшілерінің салтанатты және күнделікті фуражкаларына арналған эмблемасы бар кокарда негізі кестеленген, ортасында зәкір, зәкірдің ортасында – қызыл түсті бесбұрышты жұлдыз, жұлдыз ортасында – алтын түстес күн және оның астында қалықтап ұшқан қыран орналасқан, алтын түстес зер және металл араласқан жіппен, лавр бұтақшалары алтындатылған зер жіппен (аға және кіші офицерлер құрамы, келісімшарт бойынша әскери қызмет өткеретін старшиналар мен матростар үшін – алтын түстес зер жіп), жиегі көмкермемен төбесіндегі мата түсіндегі жіппен кестеленген;</w:t>
      </w:r>
      <w:r>
        <w:br/>
      </w:r>
      <w:r>
        <w:rPr>
          <w:rFonts w:ascii="Times New Roman"/>
          <w:b w:val="false"/>
          <w:i w:val="false"/>
          <w:color w:val="000000"/>
          <w:sz w:val="28"/>
        </w:rPr>
        <w:t>
      3) Төтенше жағдайлар министрлігінің азаматтық қорғаныс басқару органдары мен бөлімдері әскери қызметшілерінің салтанатты және күнделікті фуражкаларына арналған эмблемасы бар кокарда осы тармақтың 1) тармақшасында көрсетілген эмблемасы бар кокардаға ұқсас, бірақ кокарда ортасында – «ақ түсті жел бағыты», оның ортасында қызғылт түсті шеңбер, ішінде көк түсті үшбұрыш;</w:t>
      </w:r>
      <w:r>
        <w:br/>
      </w:r>
      <w:r>
        <w:rPr>
          <w:rFonts w:ascii="Times New Roman"/>
          <w:b w:val="false"/>
          <w:i w:val="false"/>
          <w:color w:val="000000"/>
          <w:sz w:val="28"/>
        </w:rPr>
        <w:t>
      4) Республикалық ұлан әскери қызметшілерінің салтанатты және күнделікті фуражкаларына арналған эмблемасы бар кокарда осы тармақтың 1) тармақшасында көрсетілген кокардаға ұқсас, бірақ кокарданың ортасында – шауып келе жатқан салт атты бар жұлдыз;</w:t>
      </w:r>
      <w:r>
        <w:br/>
      </w:r>
      <w:r>
        <w:rPr>
          <w:rFonts w:ascii="Times New Roman"/>
          <w:b w:val="false"/>
          <w:i w:val="false"/>
          <w:color w:val="000000"/>
          <w:sz w:val="28"/>
        </w:rPr>
        <w:t>
      5) күнқағары бар малақайларға арналған кокарда (Әскери-теңіз күштерінен, Ұлттық қауіпсіздік комитеті Шекара қызметінің теңіз бөлімдерінен, Республикалық ұланнан, Төтенше жағдайлар министрлігінің азаматтық қорғаныс басқару органдары мен бөлімдерінен басқа) – жартылай сопақша нысанды көгілдір негізде алтын түстес бесбұрышты жұлдыз түрінде түсті металл қоспасынан жасалады. Кокарданың жиектері алтын түстес күн сәулесі түрінде жасалған;</w:t>
      </w:r>
      <w:r>
        <w:br/>
      </w:r>
      <w:r>
        <w:rPr>
          <w:rFonts w:ascii="Times New Roman"/>
          <w:b w:val="false"/>
          <w:i w:val="false"/>
          <w:color w:val="000000"/>
          <w:sz w:val="28"/>
        </w:rPr>
        <w:t>
      6) далалық фуражкаларға арналған кокарда (Әскери-теңіз күштерінің, Ұлттық қауіпсіздік комитеті Шекара қызметі теңіз бөлімдерінің әскери қызметшілерінен, Төтенше жағдайлар министрлігінің азаматтық қорғаныс басқару органдары мен бөлімдерінен басқа) осы тармақтың 5) тармақшасында көрсетілгенге ұқсас, тек қорғаныш түсті болады;</w:t>
      </w:r>
      <w:r>
        <w:br/>
      </w:r>
      <w:r>
        <w:rPr>
          <w:rFonts w:ascii="Times New Roman"/>
          <w:b w:val="false"/>
          <w:i w:val="false"/>
          <w:color w:val="000000"/>
          <w:sz w:val="28"/>
        </w:rPr>
        <w:t>
      7) Әскери-теңіз күштері, Ұлттық қауіпсіздік комитеті Шекара қызметі теңіз бөлімдері әскери қызметшілерінің күнқағары бар малақайларына арналған кокарда түсті металл қоспаларынан жасалады, ортасында зәкір, зәкірдің ортасында – қызыл түсті бесбұрышты жұлдыз, жұлдыздың ортасында – алтын түстес күн мен қалықтап ұшқан қыран орналастырылады. Кокарданың жиектері алтын түстес күн сәулесі түрінде жасалған;</w:t>
      </w:r>
      <w:r>
        <w:br/>
      </w:r>
      <w:r>
        <w:rPr>
          <w:rFonts w:ascii="Times New Roman"/>
          <w:b w:val="false"/>
          <w:i w:val="false"/>
          <w:color w:val="000000"/>
          <w:sz w:val="28"/>
        </w:rPr>
        <w:t>
      8) Төтенше жағдайлар министрлігінің азаматтық қорғаныс басқару органдары мен бөлімдері әскери қызметшілерінің күнқағары бар малақайларына арналған кокарда осы тармақтың 5) тармақшасында көрсетілген кокардаға ұқсас, бірақ кокарда ортасында – «ақ түсті жел бағыты», оның ортасында қызғылт түсті шеңбер, ішінде көк түсті үшбұрыш;</w:t>
      </w:r>
      <w:r>
        <w:br/>
      </w:r>
      <w:r>
        <w:rPr>
          <w:rFonts w:ascii="Times New Roman"/>
          <w:b w:val="false"/>
          <w:i w:val="false"/>
          <w:color w:val="000000"/>
          <w:sz w:val="28"/>
        </w:rPr>
        <w:t>
      9) Төтенше жағдайлар министрлігінің азаматтық қорғаныс басқару органдары мен бөлімдері әскери қызметшілерінің далалық фуражкаларына арналған кокарда осы тармақтың 1) тармақшасында көрсетілген кокардаға ұқсас, тек бүркеніш түсті, кокарда ортасында – «жел бағыты», оның ортасында шеңбер, ішінде үшбұрыш;</w:t>
      </w:r>
      <w:r>
        <w:br/>
      </w:r>
      <w:r>
        <w:rPr>
          <w:rFonts w:ascii="Times New Roman"/>
          <w:b w:val="false"/>
          <w:i w:val="false"/>
          <w:color w:val="000000"/>
          <w:sz w:val="28"/>
        </w:rPr>
        <w:t>
      10) Республикалық ұлан әскери қызметшілерінің күнқағары бар малақайларына арналған кокарда осы тармақтың 5) тармақшасында көрсетілген кокардаға ұқсас, бірақ кокарданың ортасында – шауып келе жатқан салт атты бар жұлдыз;</w:t>
      </w:r>
      <w:r>
        <w:br/>
      </w:r>
      <w:r>
        <w:rPr>
          <w:rFonts w:ascii="Times New Roman"/>
          <w:b w:val="false"/>
          <w:i w:val="false"/>
          <w:color w:val="000000"/>
          <w:sz w:val="28"/>
        </w:rPr>
        <w:t>
      11) Республикалық ұлан әскери қызметшілерінің далалық фуражкаларына арналған кокарда осы тармақтың 1) тармақшасында көрсетілген кокардаға ұқсас, тек бүркеніш түсті, кокарданың ортасында – шауып келе жатқан салт атты бар жұлдыз;</w:t>
      </w:r>
      <w:r>
        <w:br/>
      </w:r>
      <w:r>
        <w:rPr>
          <w:rFonts w:ascii="Times New Roman"/>
          <w:b w:val="false"/>
          <w:i w:val="false"/>
          <w:color w:val="000000"/>
          <w:sz w:val="28"/>
        </w:rPr>
        <w:t>
      12) Қазақстан Республикасы Қарулы Күштері Жоғарғы Бас қолбасшысының салтанатты және күнделікті фуражкаларының төбесіндегі эмблема диаметрі 48 мм Қазақстан Республикасының Мемлекеттік елтаңбасы түрінде алтын түстес жібек және металл жіп негізінде кестеленген;</w:t>
      </w:r>
      <w:r>
        <w:br/>
      </w:r>
      <w:r>
        <w:rPr>
          <w:rFonts w:ascii="Times New Roman"/>
          <w:b w:val="false"/>
          <w:i w:val="false"/>
          <w:color w:val="000000"/>
          <w:sz w:val="28"/>
        </w:rPr>
        <w:t>
      13) Әуе қорғанысы күштері мен Аэроұтқыр күштері әскери қызметшілерінің салтанатты және күнделікті фуражкаларының төбесіндегі эмблема қанат түрінде алтын түстес жібек және металл жіп негізінде кестеленген. Ортасында қанаттың үстіңгі жағында бесбұрышты жұлдыз орналастырылады;</w:t>
      </w:r>
      <w:r>
        <w:br/>
      </w:r>
      <w:r>
        <w:rPr>
          <w:rFonts w:ascii="Times New Roman"/>
          <w:b w:val="false"/>
          <w:i w:val="false"/>
          <w:color w:val="000000"/>
          <w:sz w:val="28"/>
        </w:rPr>
        <w:t>
      14) Қазақстан Республикасы Қарулы Күштері Жоғарғы Бас қолбасшысының, жоғары офицерлер құрамының, құрметті қарауылдың, әскери дирижерлер мен үрмелі оркестр әскери қызметшілерінің салтанатты фуражкаларындағы күнқағарларда алтындатылған зер жіппен ұлттық ою түрінде тігіс орындалады.</w:t>
      </w:r>
      <w:r>
        <w:br/>
      </w:r>
      <w:r>
        <w:rPr>
          <w:rFonts w:ascii="Times New Roman"/>
          <w:b w:val="false"/>
          <w:i w:val="false"/>
          <w:color w:val="000000"/>
          <w:sz w:val="28"/>
        </w:rPr>
        <w:t>
      134. Әскерге шақыру бойынша әскери қызмет өткеретін сержанттар (старшиналар) мен сарбаздар (матростар), Кадет корпусының және «Жас ұлан» республикалық мектебінің тәрбиеленушілері үшін (202-сурет):</w:t>
      </w:r>
      <w:r>
        <w:br/>
      </w:r>
      <w:r>
        <w:rPr>
          <w:rFonts w:ascii="Times New Roman"/>
          <w:b w:val="false"/>
          <w:i w:val="false"/>
          <w:color w:val="000000"/>
          <w:sz w:val="28"/>
        </w:rPr>
        <w:t>
      1) құлақшындарға арналған эмблемасы бар кокарда (Әскери-теңіз күштерінен, теңіз жаяу әскерлері бөлімдерінен, Ұлттық қауіпсіздік комитеті Шекара қызметі теңіз бөлімдерінен басқа) қызыл түсті бесбұрышты жұлдыз түрінде аллюминий қоспасынан жасалады, жұлдыздың ортасында алтын түстес күн мен оның үстіңгі жағында қалықтап ұшқан қыран. Эмблема алтын түстес бұтақшалармен көмкерілген;</w:t>
      </w:r>
      <w:r>
        <w:br/>
      </w:r>
      <w:r>
        <w:rPr>
          <w:rFonts w:ascii="Times New Roman"/>
          <w:b w:val="false"/>
          <w:i w:val="false"/>
          <w:color w:val="000000"/>
          <w:sz w:val="28"/>
        </w:rPr>
        <w:t>
      2) далалық фуражкаларға арналған эмблемасы бар кокарда (Әскери-теңіз күштерінен, Ұлттық қауіпсіздік комитеті Шекара қызметі теңіз бөлімдерінен басқа) осы тармақтың 1) тармақшасында көрсетілгенге ұқсас, тек қорғаныш түсті және көмкермесіз;</w:t>
      </w:r>
      <w:r>
        <w:br/>
      </w:r>
      <w:r>
        <w:rPr>
          <w:rFonts w:ascii="Times New Roman"/>
          <w:b w:val="false"/>
          <w:i w:val="false"/>
          <w:color w:val="000000"/>
          <w:sz w:val="28"/>
        </w:rPr>
        <w:t>
      3) Әскери-теңіз күштері, теңіз жаяу әскерлері бөлімдері, Ұлттық қауіпсіздік комитеті Шекара қызметі теңіз бөлімдері әскери қызметшілерінің салтанатты және күнделікті күнқағарсыз фуражкаларына, құлақшындарына арналған эмблемасы бар кокарда аллюминий қоспасынан жасалады, оның ортасына зәкір орналастырылған, зәкірдің ортасында – қызыл түсті бесбұрышты жұлдыз, жұлдыз ортасында – алтын түстес күн және оның астында қалықтап ұшқан қыран. Эмблема көмкермесіз;</w:t>
      </w:r>
      <w:r>
        <w:br/>
      </w:r>
      <w:r>
        <w:rPr>
          <w:rFonts w:ascii="Times New Roman"/>
          <w:b w:val="false"/>
          <w:i w:val="false"/>
          <w:color w:val="000000"/>
          <w:sz w:val="28"/>
        </w:rPr>
        <w:t>
      4) теңіз жаяу әскерлері әскери қызметшілерінің далалық фуражкаларына арналған эмблемасы бар кокарда осы тармақтың 3) тармақшасында көрсетілгенге ұқсас, тек қорғаныш түсті.</w:t>
      </w:r>
      <w:r>
        <w:br/>
      </w:r>
      <w:r>
        <w:rPr>
          <w:rFonts w:ascii="Times New Roman"/>
          <w:b w:val="false"/>
          <w:i w:val="false"/>
          <w:color w:val="000000"/>
          <w:sz w:val="28"/>
        </w:rPr>
        <w:t>
      135. Матадан жасалған алтын түстес көмкермесі бар көгілдір түсті беретке жапсырма қалқан түріндегі нысанда болады және Қарулы Күштердің, басқа да әскерлер мен әскери құралымдардың әскери қызметшілері (Кадет корпусының тәрбиеленушілерінен басқа) беретінің сол жағына жапсыра тігіледі. Жапсырмалардың көлемі: биіктігі – 50 мм, ені – 40 мм.</w:t>
      </w:r>
      <w:r>
        <w:br/>
      </w:r>
      <w:r>
        <w:rPr>
          <w:rFonts w:ascii="Times New Roman"/>
          <w:b w:val="false"/>
          <w:i w:val="false"/>
          <w:color w:val="000000"/>
          <w:sz w:val="28"/>
        </w:rPr>
        <w:t>
      Жапсырманың ортасына мынадай бейнелер орналастырылады (203-сурет):</w:t>
      </w:r>
      <w:r>
        <w:br/>
      </w:r>
      <w:r>
        <w:rPr>
          <w:rFonts w:ascii="Times New Roman"/>
          <w:b w:val="false"/>
          <w:i w:val="false"/>
          <w:color w:val="000000"/>
          <w:sz w:val="28"/>
        </w:rPr>
        <w:t>
      1) бесбұрышты жұлдыз, жұлдыз ортасында күн және оның астында қалықтап ұшқан қыран (Аэроұтқыр әскерлерінен, Әскери-теңіз күштерінен, теңіз жаяу әскерлері бөлімдерінен, Ұлттық қауіпсіздік комитеті Шекара қызметінің теңіз бөлімдерінен, Республикалық ұланнан, Төтенше жағдайлар министрлігінің азаматтық қорғаныс басқару органдары мен бөлімдерінен басқа);</w:t>
      </w:r>
      <w:r>
        <w:br/>
      </w:r>
      <w:r>
        <w:rPr>
          <w:rFonts w:ascii="Times New Roman"/>
          <w:b w:val="false"/>
          <w:i w:val="false"/>
          <w:color w:val="000000"/>
          <w:sz w:val="28"/>
        </w:rPr>
        <w:t>
      2) қанатты барыста ұшып келе жатқан алтын түстес жауынгер, аспанға ұшып бара жатқан ұшақ пен зымыран, олардың артқы жағында радиолокациялық станция (Әуе қорғанысы күштері үшін);</w:t>
      </w:r>
      <w:r>
        <w:br/>
      </w:r>
      <w:r>
        <w:rPr>
          <w:rFonts w:ascii="Times New Roman"/>
          <w:b w:val="false"/>
          <w:i w:val="false"/>
          <w:color w:val="000000"/>
          <w:sz w:val="28"/>
        </w:rPr>
        <w:t>
      3) жиектерінде ұшып келе жатқан екі ұшақ бар парашют. Парашют ортасында бесбұрышты жұлдыз, жұлдыз ортасында күн және оның астында қалықтап ұшқан қыран (Аэроұтқыр әскерлері үшін);</w:t>
      </w:r>
      <w:r>
        <w:br/>
      </w:r>
      <w:r>
        <w:rPr>
          <w:rFonts w:ascii="Times New Roman"/>
          <w:b w:val="false"/>
          <w:i w:val="false"/>
          <w:color w:val="000000"/>
          <w:sz w:val="28"/>
        </w:rPr>
        <w:t>
      4) ортасында бесбұрышты жұлдыз бейнесі бар зәкір. Жұлдыз ортасында күн және оның астында қалықтап ұшқан қыран (Әскери-теңіз күштері, теңіз жаяу әскерлері бөлімдері, Ұлттық қауіпсіздік комитеті Шекара қызметінің теңіз бөлімдері үшін);</w:t>
      </w:r>
      <w:r>
        <w:br/>
      </w:r>
      <w:r>
        <w:rPr>
          <w:rFonts w:ascii="Times New Roman"/>
          <w:b w:val="false"/>
          <w:i w:val="false"/>
          <w:color w:val="000000"/>
          <w:sz w:val="28"/>
        </w:rPr>
        <w:t>
      5) теңбіл түсті шеңбер қалқанның нышанды бейнесіне салынған және төменгі жағынан жасыл-көгілдір түсті қалықтап ұшқан қыран бейнесімен қамтылған жасыл-көгілдір түсті жұлдыз. Жұлдыз ортасына алтын-сары түстес айшықты сипатталған шаңырақ орналастырылған. Жұлдыз бен қалқан алтын-сары түстес пішінмен көмкерілген, бұл ретте жұлдыздың көмкерілген жиектері қалқан шеңберінен шығып тұрады;</w:t>
      </w:r>
      <w:r>
        <w:br/>
      </w:r>
      <w:r>
        <w:rPr>
          <w:rFonts w:ascii="Times New Roman"/>
          <w:b w:val="false"/>
          <w:i w:val="false"/>
          <w:color w:val="000000"/>
          <w:sz w:val="28"/>
        </w:rPr>
        <w:t>
      6) бесбұрышты жұлдыз, жұлдыз ортасында – шауып келе жатқан салт атты (Республикалық ұлан үшін);</w:t>
      </w:r>
      <w:r>
        <w:br/>
      </w:r>
      <w:r>
        <w:rPr>
          <w:rFonts w:ascii="Times New Roman"/>
          <w:b w:val="false"/>
          <w:i w:val="false"/>
          <w:color w:val="000000"/>
          <w:sz w:val="28"/>
        </w:rPr>
        <w:t>
      7) ортасында қызғылт түсті шеңбер бар «жел бағыты», оның ішінде көк үшбұрыш (Төтенше жағдайлар министрлігінің азаматтық қорғаныс басқару органдары мен бөлімдері үшін).</w:t>
      </w:r>
      <w:r>
        <w:br/>
      </w:r>
      <w:r>
        <w:rPr>
          <w:rFonts w:ascii="Times New Roman"/>
          <w:b w:val="false"/>
          <w:i w:val="false"/>
          <w:color w:val="000000"/>
          <w:sz w:val="28"/>
        </w:rPr>
        <w:t>
      136. Кадет корпусының тәрбиеленушілерінде беретке матадан жасалған алтын түстес көмкермесі бар қара түсті жапсырма қалқан нысанды болады және береттің сол жағына жапсыра тігіледі. Жапсырманың ортасына алтын түстес қыран басының бейнесі орналастырылады. Жапсырмалардың көлемі: биіктігі – 50 мм, ені – 40 мм (203-сурет). </w:t>
      </w:r>
    </w:p>
    <w:p>
      <w:pPr>
        <w:spacing w:after="0"/>
        <w:ind w:left="0"/>
        <w:jc w:val="left"/>
      </w:pPr>
      <w:r>
        <w:rPr>
          <w:rFonts w:ascii="Times New Roman"/>
          <w:b/>
          <w:i w:val="false"/>
          <w:color w:val="000000"/>
        </w:rPr>
        <w:t xml:space="preserve"> 11-тарау. Қазақстан Республикасының Қарулы Күштері, басқа да</w:t>
      </w:r>
      <w:r>
        <w:br/>
      </w:r>
      <w:r>
        <w:rPr>
          <w:rFonts w:ascii="Times New Roman"/>
          <w:b/>
          <w:i w:val="false"/>
          <w:color w:val="000000"/>
        </w:rPr>
        <w:t>
әскерлері мен әскери құралымдары әскери қызметшілерінің</w:t>
      </w:r>
      <w:r>
        <w:br/>
      </w:r>
      <w:r>
        <w:rPr>
          <w:rFonts w:ascii="Times New Roman"/>
          <w:b/>
          <w:i w:val="false"/>
          <w:color w:val="000000"/>
        </w:rPr>
        <w:t>
киім-кешектеріндегі эмблемалар, тоғалар, түймелер, өрнектер</w:t>
      </w:r>
      <w:r>
        <w:br/>
      </w:r>
      <w:r>
        <w:rPr>
          <w:rFonts w:ascii="Times New Roman"/>
          <w:b/>
          <w:i w:val="false"/>
          <w:color w:val="000000"/>
        </w:rPr>
        <w:t>
және тігістер үлгілерінің сипаттамасы мен суреттері</w:t>
      </w:r>
    </w:p>
    <w:p>
      <w:pPr>
        <w:spacing w:after="0"/>
        <w:ind w:left="0"/>
        <w:jc w:val="both"/>
      </w:pPr>
      <w:r>
        <w:rPr>
          <w:rFonts w:ascii="Times New Roman"/>
          <w:b w:val="false"/>
          <w:i w:val="false"/>
          <w:color w:val="000000"/>
          <w:sz w:val="28"/>
        </w:rPr>
        <w:t>      137. Салтанатты белдікке тоғалар түсті металл қоспасынан жасалады және сопақша нысанды болады. Тоғалардың көлемі: биіктігі – 50 мм, ені – 43 мм. Тоға мен ондағы барлық нышандар алтын түстес.</w:t>
      </w:r>
      <w:r>
        <w:br/>
      </w:r>
      <w:r>
        <w:rPr>
          <w:rFonts w:ascii="Times New Roman"/>
          <w:b w:val="false"/>
          <w:i w:val="false"/>
          <w:color w:val="000000"/>
          <w:sz w:val="28"/>
        </w:rPr>
        <w:t>
      138. Қазақстан Республикасы Қарулы Күштерінің Жоғарғы Бас қолбасшысында және жоғары офицерлер құрамында – тоға ортасында Қазақстан Республикасы Мемлекеттік елтаңбасының бейнесі орналастырылады (204-сурет).</w:t>
      </w:r>
      <w:r>
        <w:br/>
      </w:r>
      <w:r>
        <w:rPr>
          <w:rFonts w:ascii="Times New Roman"/>
          <w:b w:val="false"/>
          <w:i w:val="false"/>
          <w:color w:val="000000"/>
          <w:sz w:val="28"/>
        </w:rPr>
        <w:t>
      139. Аға және кіші офицерлер құрамында, келісімшарт бойынша әскери қызмет өткеретін сержанттар (старшиналар) мен сарбаздарда (матростарда) мыналардың бейнесі орналастырылады (205-сурет):</w:t>
      </w:r>
      <w:r>
        <w:br/>
      </w:r>
      <w:r>
        <w:rPr>
          <w:rFonts w:ascii="Times New Roman"/>
          <w:b w:val="false"/>
          <w:i w:val="false"/>
          <w:color w:val="000000"/>
          <w:sz w:val="28"/>
        </w:rPr>
        <w:t>
      1) бесбұрышты жұлдыз, жұлдыз ортасында алтын түстес күн және оның астында қалықтап ұшқан қыран (Әскери-теңіз күштерінен, теңіз жаяу әскерлері бөлімдерінен, Ұлттық қауіпсіздік комитеті Шекара қызметінің теңіз бөлімдерінен, Республикалық ұланнан, Төтенше жағдайлар министрлігінің азаматтық қорғаныс басқару органдары мен бөлімдерінен басқа);</w:t>
      </w:r>
      <w:r>
        <w:br/>
      </w:r>
      <w:r>
        <w:rPr>
          <w:rFonts w:ascii="Times New Roman"/>
          <w:b w:val="false"/>
          <w:i w:val="false"/>
          <w:color w:val="000000"/>
          <w:sz w:val="28"/>
        </w:rPr>
        <w:t>
      2) зәкір (Әскери-теңіз күштері, теңіз жаяу әскерлері бөлімдерінен, Ұлттық қауіпсіздік комитеті Шекара қызметінің теңіз бөлімдері үшін);</w:t>
      </w:r>
      <w:r>
        <w:br/>
      </w:r>
      <w:r>
        <w:rPr>
          <w:rFonts w:ascii="Times New Roman"/>
          <w:b w:val="false"/>
          <w:i w:val="false"/>
          <w:color w:val="000000"/>
          <w:sz w:val="28"/>
        </w:rPr>
        <w:t>
      3) бесбұрышты жұлдыз, жұлдыз ортасында – шауып келе жатқан салт атты (Республикалық ұлан үшін);</w:t>
      </w:r>
      <w:r>
        <w:br/>
      </w:r>
      <w:r>
        <w:rPr>
          <w:rFonts w:ascii="Times New Roman"/>
          <w:b w:val="false"/>
          <w:i w:val="false"/>
          <w:color w:val="000000"/>
          <w:sz w:val="28"/>
        </w:rPr>
        <w:t>
      4) «жел бағыты» және оның астында қалықтап ұшқан қыран (Төтенше жағдайлар министрлігінің азаматтық қорғаныс басқару органдары мен бөлімдері үшін).</w:t>
      </w:r>
      <w:r>
        <w:br/>
      </w:r>
      <w:r>
        <w:rPr>
          <w:rFonts w:ascii="Times New Roman"/>
          <w:b w:val="false"/>
          <w:i w:val="false"/>
          <w:color w:val="000000"/>
          <w:sz w:val="28"/>
        </w:rPr>
        <w:t>
      140. Әскерге шақыру бойынша әскери қызмет өткеретін сержанттардың (старшиналардың), сарбаздардың (матростардың), орта және жоғары әскери оқу орындары курсанттарының, Кадет корпусы және «Жас ұлан» республикалық мектебі тәрбиеленушілерінің белдік белбеуіне тоға түсті металл қоспасынан жасалады. Тоғаның көлемі: биіктігі – 53 мм және ені – 70 мм. Тоға мен ондағы барлық нышандар алтын түстес (206-сурет).</w:t>
      </w:r>
      <w:r>
        <w:br/>
      </w:r>
      <w:r>
        <w:rPr>
          <w:rFonts w:ascii="Times New Roman"/>
          <w:b w:val="false"/>
          <w:i w:val="false"/>
          <w:color w:val="000000"/>
          <w:sz w:val="28"/>
        </w:rPr>
        <w:t>
      Тоғаның ортасында өрнектелген мыналардың бейнесі болады:</w:t>
      </w:r>
      <w:r>
        <w:br/>
      </w:r>
      <w:r>
        <w:rPr>
          <w:rFonts w:ascii="Times New Roman"/>
          <w:b w:val="false"/>
          <w:i w:val="false"/>
          <w:color w:val="000000"/>
          <w:sz w:val="28"/>
        </w:rPr>
        <w:t>
      1) Қарулы Күштердің, басқа да әскерлер мен әскери құралымдардың (Әскери-теңіз күштерінен, теңіз жаяу әскерлері бөлімдерінен, Ұлттық қауіпсіздік комитеті Шекара қызметінің теңіз бөлімдерінен, Республикалық ұланнан, Қазақстан Республикасы Төтенше жағдайлар министрлігінен басқа) әскери қызметшілерінде – диаметрі 44 мм бесбұрышты жұлдыз, жұлдыз ортасында – күн және оның астында қалықтап ұшқан қыран;</w:t>
      </w:r>
      <w:r>
        <w:br/>
      </w:r>
      <w:r>
        <w:rPr>
          <w:rFonts w:ascii="Times New Roman"/>
          <w:b w:val="false"/>
          <w:i w:val="false"/>
          <w:color w:val="000000"/>
          <w:sz w:val="28"/>
        </w:rPr>
        <w:t>
      2) Әскери-теңіз күштерінің, теңіз жаяу әскерлері бөлімдерінің, Ұлттық қауіпсіздік комитеті Шекара қызметі теңіз бөлімдерінің әскери қызметшілерінде – көлемі 40 мм – 44 мм зәкір, зәкір ортасында – диаметрі 28 мм бесбұрышты жұлдыз, жұлдыз ортасында күн және оның астында қалықтап ұшқан қыран;</w:t>
      </w:r>
      <w:r>
        <w:br/>
      </w:r>
      <w:r>
        <w:rPr>
          <w:rFonts w:ascii="Times New Roman"/>
          <w:b w:val="false"/>
          <w:i w:val="false"/>
          <w:color w:val="000000"/>
          <w:sz w:val="28"/>
        </w:rPr>
        <w:t>
      3) Республикалық ұланның әскери қызметшілерінде – диаметрі 44 мм бесбұрышты жұлдыз, жұлдыз ортасында шауып келе жатқан салт атты;</w:t>
      </w:r>
      <w:r>
        <w:br/>
      </w:r>
      <w:r>
        <w:rPr>
          <w:rFonts w:ascii="Times New Roman"/>
          <w:b w:val="false"/>
          <w:i w:val="false"/>
          <w:color w:val="000000"/>
          <w:sz w:val="28"/>
        </w:rPr>
        <w:t>
      4) Төтенше жағдайлар министрлігі азаматтық қорғанысы басқару органдары мен бөлімдерінің әскери қызметшілерінде – көлемі 44 мм – 30 мм «жел бағыты» және осы бейне астында қалықтап ұшқан қыран.</w:t>
      </w:r>
      <w:r>
        <w:br/>
      </w:r>
      <w:r>
        <w:rPr>
          <w:rFonts w:ascii="Times New Roman"/>
          <w:b w:val="false"/>
          <w:i w:val="false"/>
          <w:color w:val="000000"/>
          <w:sz w:val="28"/>
        </w:rPr>
        <w:t>
      141. Қарулы Күштер, басқа да әскерлер мен әскери құралымдар әскери қызметшілерінің нысанды киім-кешегіндегі түймелер мынадай диаметрмен жасалады: үлкендері – Қазақстан Республикасы Қарулы Күштерінің Жоғарғы Бас қолбасшысы және жоғары офицерлер құрамы үшін – 24 мм және басқа құрамдардың әскери қызметшілері үшін – 22 мм, кішілері – 14 мм. Түйме мен ондағы барлық нышандар алтын түстес.</w:t>
      </w:r>
      <w:r>
        <w:br/>
      </w:r>
      <w:r>
        <w:rPr>
          <w:rFonts w:ascii="Times New Roman"/>
          <w:b w:val="false"/>
          <w:i w:val="false"/>
          <w:color w:val="000000"/>
          <w:sz w:val="28"/>
        </w:rPr>
        <w:t>
      Түймелерде (207-сурет):</w:t>
      </w:r>
      <w:r>
        <w:br/>
      </w:r>
      <w:r>
        <w:rPr>
          <w:rFonts w:ascii="Times New Roman"/>
          <w:b w:val="false"/>
          <w:i w:val="false"/>
          <w:color w:val="000000"/>
          <w:sz w:val="28"/>
        </w:rPr>
        <w:t>
      1) Қазақстан Республикасы Қарулы Күштерінің Жоғарғы Бас қолбасшысында және жоғары офицерлер құрамында Қазақстан Республикасының Мемлекеттік елтаңбасы бейнеленген;</w:t>
      </w:r>
      <w:r>
        <w:br/>
      </w:r>
      <w:r>
        <w:rPr>
          <w:rFonts w:ascii="Times New Roman"/>
          <w:b w:val="false"/>
          <w:i w:val="false"/>
          <w:color w:val="000000"/>
          <w:sz w:val="28"/>
        </w:rPr>
        <w:t>
      2) аға және кіші офицерлер құрамында, келісімшарт бойынша сержанттар мен сарбаздарда, орта және жоғары әскери оқу орындарының курсанттарында, Кадет корпусының және «Жас ұлан» республикалық мектебінің тәрбиеленушілерінде (Әскери-теңіз күштерінен, теңіз жаяу әскерлері бөлімдерінен, Ұлттық қауіпсіздік комитеті Шекара қызметінің теңіз бөлімдерінен, Республикалық ұланнан, Төтенше жағдайлар министрлігінің азаматтық қорғаныс басқару органдары мен бөлімдерінен басқа) бесбұрышты жұлдыз, жұлдыздың ортасында күн және оның үстінде алтын түстес қалықтап ұшқан қыран бейнеленген;</w:t>
      </w:r>
      <w:r>
        <w:br/>
      </w:r>
      <w:r>
        <w:rPr>
          <w:rFonts w:ascii="Times New Roman"/>
          <w:b w:val="false"/>
          <w:i w:val="false"/>
          <w:color w:val="000000"/>
          <w:sz w:val="28"/>
        </w:rPr>
        <w:t>
      3) Әскери-теңіз күштерінің, теңіз жаяу әскерлері бөлімдерінің, Ұлттық қауіпсіздік комитеті Шекара қызметі теңіз бөлімдерінің әскери қызметшілерінде зәкір бейнеленген;</w:t>
      </w:r>
      <w:r>
        <w:br/>
      </w:r>
      <w:r>
        <w:rPr>
          <w:rFonts w:ascii="Times New Roman"/>
          <w:b w:val="false"/>
          <w:i w:val="false"/>
          <w:color w:val="000000"/>
          <w:sz w:val="28"/>
        </w:rPr>
        <w:t>
      4) Республикалық ұланның әскери қызметшілерінде бесбұрышты жұлдыз, жұлдыздың ортасында шауып келе жатқан салт атты бейнеленген;</w:t>
      </w:r>
      <w:r>
        <w:br/>
      </w:r>
      <w:r>
        <w:rPr>
          <w:rFonts w:ascii="Times New Roman"/>
          <w:b w:val="false"/>
          <w:i w:val="false"/>
          <w:color w:val="000000"/>
          <w:sz w:val="28"/>
        </w:rPr>
        <w:t>
      5) Төтенше жағдайлар министрлігі азаматтық қорғаныс басқару органдары мен бөлімдерінің әскери қызметшілерінде «жел бағыты» бейнеленген.</w:t>
      </w:r>
      <w:r>
        <w:br/>
      </w:r>
      <w:r>
        <w:rPr>
          <w:rFonts w:ascii="Times New Roman"/>
          <w:b w:val="false"/>
          <w:i w:val="false"/>
          <w:color w:val="000000"/>
          <w:sz w:val="28"/>
        </w:rPr>
        <w:t>
      142. Қазақстан Республикасы Қарулы Күштері Жоғарғы Бас қолбасшысының салтанатты мундирінде, жоғары офицерлер құрамында салтанатты мундирлерде (тужуркаларда) (жағада және жеңдерінде), Қазақстан Республикасы Қарулы Күштері Жоғарғы Бас қолбасшысының күнделікті кителінде және жоғары офицерлер құрамында күнделікті кительдерде (тужуркаларда) (жағада) алтындатылған зер жіппен тігілген тігіс болады (208-сурет).</w:t>
      </w:r>
      <w:r>
        <w:br/>
      </w:r>
      <w:r>
        <w:rPr>
          <w:rFonts w:ascii="Times New Roman"/>
          <w:b w:val="false"/>
          <w:i w:val="false"/>
          <w:color w:val="000000"/>
          <w:sz w:val="28"/>
        </w:rPr>
        <w:t>
      Әскери-теңіз күштерінің, Ұлттық қауіпсіздік комитеті Шекара қызметі теңіз бөлімдерінің жоғары офицерлер құрамында тужуркалардың жағасында алтын түстес зәкір түріндегі эмблемасы бар тігіс болады.</w:t>
      </w:r>
      <w:r>
        <w:br/>
      </w:r>
      <w:r>
        <w:rPr>
          <w:rFonts w:ascii="Times New Roman"/>
          <w:b w:val="false"/>
          <w:i w:val="false"/>
          <w:color w:val="000000"/>
          <w:sz w:val="28"/>
        </w:rPr>
        <w:t>
      143. Әскери-теңіз күштері, теңіз жаяу әскерлері бөлімдері, Ұлттық қауіпсіздік комитеті Шекара қызметі теңіз бөлімдері әскери қызметшілерінде (адмиралдардан басқа) қара түсті тужуркалардың жағасына алтын түстес эмблема бекітіледі (209-сурет):</w:t>
      </w:r>
      <w:r>
        <w:br/>
      </w:r>
      <w:r>
        <w:rPr>
          <w:rFonts w:ascii="Times New Roman"/>
          <w:b w:val="false"/>
          <w:i w:val="false"/>
          <w:color w:val="000000"/>
          <w:sz w:val="28"/>
        </w:rPr>
        <w:t>
      1) офицерлер құрамында – зәкірі бар өрнек. Зәкір көлемі 30 мм – 20 мм;</w:t>
      </w:r>
      <w:r>
        <w:br/>
      </w:r>
      <w:r>
        <w:rPr>
          <w:rFonts w:ascii="Times New Roman"/>
          <w:b w:val="false"/>
          <w:i w:val="false"/>
          <w:color w:val="000000"/>
          <w:sz w:val="28"/>
        </w:rPr>
        <w:t>
      2) келісімшарт бойынша әскери қызмет өткеретін старшиналар мен матростарда – көлемі 34 мм – 24 мм зәкір.</w:t>
      </w:r>
      <w:r>
        <w:br/>
      </w:r>
      <w:r>
        <w:rPr>
          <w:rFonts w:ascii="Times New Roman"/>
          <w:b w:val="false"/>
          <w:i w:val="false"/>
          <w:color w:val="000000"/>
          <w:sz w:val="28"/>
        </w:rPr>
        <w:t>
      Қарулы Күштердің, басқа да әскерлер мен әскери құралымдардың (Әскери-теңіз күштерінен, теңіз жаяу әскерлері бөлімдерінен, Ұлттық қауіпсіздік комитеті Шекара қызметінің теңіз бөлімдерінен, Республикалық ұланнан басқа) әскери қызметшілерінде (Қазақстан Республикасы Қарулы Күштерінің Жоғарғы Бас қолбасшысынан, жоғары офицерлер құрамынан басқа) мундирлер мен кительдердің жағаларына алтын түстес «KZ» деген әріптер бекітіледі. Республикалық ұланда мундирлер мен кительдердің жағаларына алтын түстес «РҰ» деген әріптер бекітіледі (209-сурет). </w:t>
      </w:r>
    </w:p>
    <w:p>
      <w:pPr>
        <w:spacing w:after="0"/>
        <w:ind w:left="0"/>
        <w:jc w:val="left"/>
      </w:pPr>
      <w:r>
        <w:rPr>
          <w:rFonts w:ascii="Times New Roman"/>
          <w:b/>
          <w:i w:val="false"/>
          <w:color w:val="000000"/>
        </w:rPr>
        <w:t xml:space="preserve"> 12. Қазақстан Республикасы Қарулы Күштері, басқа да әскерлері</w:t>
      </w:r>
      <w:r>
        <w:br/>
      </w:r>
      <w:r>
        <w:rPr>
          <w:rFonts w:ascii="Times New Roman"/>
          <w:b/>
          <w:i w:val="false"/>
          <w:color w:val="000000"/>
        </w:rPr>
        <w:t>
мен әскери құралымдары әскери қызметшілерінің далалық</w:t>
      </w:r>
      <w:r>
        <w:br/>
      </w:r>
      <w:r>
        <w:rPr>
          <w:rFonts w:ascii="Times New Roman"/>
          <w:b/>
          <w:i w:val="false"/>
          <w:color w:val="000000"/>
        </w:rPr>
        <w:t>
киім-кешегіне әскери атақтары бойынша жапсырмалар үлгілерінің</w:t>
      </w:r>
      <w:r>
        <w:br/>
      </w:r>
      <w:r>
        <w:rPr>
          <w:rFonts w:ascii="Times New Roman"/>
          <w:b/>
          <w:i w:val="false"/>
          <w:color w:val="000000"/>
        </w:rPr>
        <w:t>
сипаттамасы мен суреттері</w:t>
      </w:r>
    </w:p>
    <w:p>
      <w:pPr>
        <w:spacing w:after="0"/>
        <w:ind w:left="0"/>
        <w:jc w:val="both"/>
      </w:pPr>
      <w:r>
        <w:rPr>
          <w:rFonts w:ascii="Times New Roman"/>
          <w:b w:val="false"/>
          <w:i w:val="false"/>
          <w:color w:val="000000"/>
          <w:sz w:val="28"/>
        </w:rPr>
        <w:t>      144. Әскери атағы көрсетілген кеуде белгілері – бүркеніш түсті матадан жасалған тікбұрышты. Жапсырмалар ені – 3,5 см, ұзындығы – 13 см (210-сурет).</w:t>
      </w:r>
      <w:r>
        <w:br/>
      </w:r>
      <w:r>
        <w:rPr>
          <w:rFonts w:ascii="Times New Roman"/>
          <w:b w:val="false"/>
          <w:i w:val="false"/>
          <w:color w:val="000000"/>
          <w:sz w:val="28"/>
        </w:rPr>
        <w:t>
      Әскери атақтары бойынша кеуде жапсырмаларына мыналар орналастырылады:</w:t>
      </w:r>
      <w:r>
        <w:br/>
      </w:r>
      <w:r>
        <w:rPr>
          <w:rFonts w:ascii="Times New Roman"/>
          <w:b w:val="false"/>
          <w:i w:val="false"/>
          <w:color w:val="000000"/>
          <w:sz w:val="28"/>
        </w:rPr>
        <w:t>
      1) Қазақстан Республикасы Қарулы Күштерінің Жоғарғы Бас қолбасшысында – қара түсті зер жіппен жапсыра тігілген «Қазақстан Республикасы Қарулы Күштерінің Жоғарғы бас қолбасшысы» деген жазу;</w:t>
      </w:r>
      <w:r>
        <w:br/>
      </w:r>
      <w:r>
        <w:rPr>
          <w:rFonts w:ascii="Times New Roman"/>
          <w:b w:val="false"/>
          <w:i w:val="false"/>
          <w:color w:val="000000"/>
          <w:sz w:val="28"/>
        </w:rPr>
        <w:t>
      2) Қазақстан Республикасының Қорғаныс министрінде – қара түсті зер жіппен жапсыра тігілген «Қазақстан Республикасының Қорғаныс министрі» деген жазу;</w:t>
      </w:r>
      <w:r>
        <w:br/>
      </w:r>
      <w:r>
        <w:rPr>
          <w:rFonts w:ascii="Times New Roman"/>
          <w:b w:val="false"/>
          <w:i w:val="false"/>
          <w:color w:val="000000"/>
          <w:sz w:val="28"/>
        </w:rPr>
        <w:t>
      3) жоғары офицерлер құрамында – қара түсті жапсырманың оң жағында қалықтаған қыран, жапсырманың төменгі жиегінен қыранның жиегіне дейінгі арақашықтық – 10 мм. Ортасына әскери атағына сәйкес симметриялық түрде қара түсті жұлдызшалар бір сызық бойына орналастырылады, жапсырманың төменгі жиегінен жұлдыздың жиегіне дейінгі арақашықтық 10 мм. Жұлдыздардың диаметрі – 17 мм;</w:t>
      </w:r>
      <w:r>
        <w:br/>
      </w:r>
      <w:r>
        <w:rPr>
          <w:rFonts w:ascii="Times New Roman"/>
          <w:b w:val="false"/>
          <w:i w:val="false"/>
          <w:color w:val="000000"/>
          <w:sz w:val="28"/>
        </w:rPr>
        <w:t>
      4) аға офицерлер құрамында – жапсырманың оң жағына ені 5 мм қара түсті көлденең жолақтар, жапсырманың оң жақ жиегінен жолақтың төменгі жақ жиегіне дейінгі арақашықтық – 15 мм, жолақтар арасы – 3 мм. Ортасына симметриялық түрде әскери атағына сәйкес қара түсті жұлдызшалар бір сызық бойына орналастырылады, жапсырманың төменгі жиегінен жұлдыздың жиегіне дейінгі арақашықтық – 10 мм. Жұлдыздардың диаметрі – 17 мм;</w:t>
      </w:r>
      <w:r>
        <w:br/>
      </w:r>
      <w:r>
        <w:rPr>
          <w:rFonts w:ascii="Times New Roman"/>
          <w:b w:val="false"/>
          <w:i w:val="false"/>
          <w:color w:val="000000"/>
          <w:sz w:val="28"/>
        </w:rPr>
        <w:t>
      5) кіші офицерлер құрамында – жапсырманың оң жағына ені 5 мм қара түсті бір жолақ, жапсырманың оң жақ жиегінен жолақтың төменгі жақ жиегіне дейінгі арақашықтық – 15 мм. Ортасына симметриялық түрде әскери атағына сәйкес қара түсті жұлдызшалар бір сызық бойына орналастырылады, жапсырманың төменгі жиегінен жұлдыздың жиегіне дейінгі арақашықтық – 13 мм. Жұлдыздардың диаметрі – 10 мм;</w:t>
      </w:r>
      <w:r>
        <w:br/>
      </w:r>
      <w:r>
        <w:rPr>
          <w:rFonts w:ascii="Times New Roman"/>
          <w:b w:val="false"/>
          <w:i w:val="false"/>
          <w:color w:val="000000"/>
          <w:sz w:val="28"/>
        </w:rPr>
        <w:t>
      6) келісімшарт бойынша және әскерге шақыру бойынша әскери қызмет өткеретін сержанттарда (старшиналарда), сарбаздарда, орта және жоғары әскери оқу орындарының курсанттарында әскери атағына сәйкес әскери атағының белгілері мен әріптер көлденең орналастырылады.</w:t>
      </w:r>
      <w:r>
        <w:br/>
      </w:r>
      <w:r>
        <w:rPr>
          <w:rFonts w:ascii="Times New Roman"/>
          <w:b w:val="false"/>
          <w:i w:val="false"/>
          <w:color w:val="000000"/>
          <w:sz w:val="28"/>
        </w:rPr>
        <w:t>
      Бұрыштарын солға қаратып, осьтік сызығы бойына тік орналастырылған бұрыштамалар түріндегі әскери атағының белгілері. Жалпақ бұрыштаманың ені – 15 мм, жіңішке бұрыштаманың ені – 7 мм, бұрыштамалар арасындағы арақашықтық – 2 мм, жапсырманың төменгі жиегінен әскери атағы бойынша бұрыштамалардың төменгі жиегіне дейінгі арақашықтық – 5 мм.</w:t>
      </w:r>
      <w:r>
        <w:br/>
      </w:r>
      <w:r>
        <w:rPr>
          <w:rFonts w:ascii="Times New Roman"/>
          <w:b w:val="false"/>
          <w:i w:val="false"/>
          <w:color w:val="000000"/>
          <w:sz w:val="28"/>
        </w:rPr>
        <w:t>
      Әріптердің биіктігі – 20 мм, жапсырманың төменгі жиегінен әріптердің төменгі жиегіне дейінгі арақашықтық – 7 мм.</w:t>
      </w:r>
      <w:r>
        <w:br/>
      </w:r>
      <w:r>
        <w:rPr>
          <w:rFonts w:ascii="Times New Roman"/>
          <w:b w:val="false"/>
          <w:i w:val="false"/>
          <w:color w:val="000000"/>
          <w:sz w:val="28"/>
        </w:rPr>
        <w:t>
      145. Далалық киім-кешектің сол жақ жеңіне жапсыра тігілетін әскери атағы бойынша жеңдегі жапсырмалар геометриялық нысанда болады. Биіктігі бойынша жапсырманың көлемі – 7,2 см, ені бойынша – 8,5 см, бүркеніш түсті. Әскери атағы бойынша жеңдегі жапсырмалар:</w:t>
      </w:r>
      <w:r>
        <w:br/>
      </w:r>
      <w:r>
        <w:rPr>
          <w:rFonts w:ascii="Times New Roman"/>
          <w:b w:val="false"/>
          <w:i w:val="false"/>
          <w:color w:val="000000"/>
          <w:sz w:val="28"/>
        </w:rPr>
        <w:t>
      1) Қазақстан Республикасы Қарулы Күштерінің Жоғарғы Бас қолбасшысында – жапсырма ортасында қара түсті зер жіппен жапсыра тігілген Қазақстан Республикасының Мемлекеттік елтаңбасы, төменгі бөлігінде симметриялық кестеленген қалықтап ұшқан қыран;</w:t>
      </w:r>
      <w:r>
        <w:br/>
      </w:r>
      <w:r>
        <w:rPr>
          <w:rFonts w:ascii="Times New Roman"/>
          <w:b w:val="false"/>
          <w:i w:val="false"/>
          <w:color w:val="000000"/>
          <w:sz w:val="28"/>
        </w:rPr>
        <w:t>
      2) Қазақстан Республикасының Қорғаныс министрінде – жапсырма ортасында қара түсті зер жіппен жапсыра тігілген жұлдыз, жұлдыздың ортасында күн мен оның астында қалықтап ұшқан қыран;</w:t>
      </w:r>
      <w:r>
        <w:br/>
      </w:r>
      <w:r>
        <w:rPr>
          <w:rFonts w:ascii="Times New Roman"/>
          <w:b w:val="false"/>
          <w:i w:val="false"/>
          <w:color w:val="000000"/>
          <w:sz w:val="28"/>
        </w:rPr>
        <w:t>
      3) жоғары офицерлер құрамында – жапсырманың төменгі бөлігінде қалықтап ұшқан қыран, жапсырманың төменгі жиегінен қыранның жиегіне дейінгі арақашықтық – 8 мм. Ортасына әскери атағына сәйкес симметриялық түрде қара түсті жұлдызшалар орналастырылады. Жұлдыздардың диаметрі – 17 мм;</w:t>
      </w:r>
      <w:r>
        <w:br/>
      </w:r>
      <w:r>
        <w:rPr>
          <w:rFonts w:ascii="Times New Roman"/>
          <w:b w:val="false"/>
          <w:i w:val="false"/>
          <w:color w:val="000000"/>
          <w:sz w:val="28"/>
        </w:rPr>
        <w:t>
      4) аға офицерлер құрамында – жапсырманың төменгі бөлігіне ені 5 мм қара түсті көлденең жолақтар, жапсырманың төменгі жиегінен жолақтың төменгі жиегіне дейінгі арақашықтық – 10 мм, жолақтар арасы – 3 мм. Ортасына симметриялық түрде әскери атағына сәйкес қара түсті жұлдызшалар орналастырылады. Жұлдыздардың диаметрі – 17 мм;</w:t>
      </w:r>
      <w:r>
        <w:br/>
      </w:r>
      <w:r>
        <w:rPr>
          <w:rFonts w:ascii="Times New Roman"/>
          <w:b w:val="false"/>
          <w:i w:val="false"/>
          <w:color w:val="000000"/>
          <w:sz w:val="28"/>
        </w:rPr>
        <w:t>
      5) кіші офицерлер құрамында – жапсырманың бөлігіне ені 5 мм қара түсті бір жолақ, жапсырманың оң жақ жиегінен жолақтың төменгі жақ жиегіне дейінгі арақашықтық – 15 мм. Ортасына симметриялық түрде әскери атағына сәйкес қара түсті жұлдызшалар орналастырылады. Жұлдыздардың диаметрі – 10 мм;</w:t>
      </w:r>
      <w:r>
        <w:br/>
      </w:r>
      <w:r>
        <w:rPr>
          <w:rFonts w:ascii="Times New Roman"/>
          <w:b w:val="false"/>
          <w:i w:val="false"/>
          <w:color w:val="000000"/>
          <w:sz w:val="28"/>
        </w:rPr>
        <w:t>
      6) келісімшарт бойынша және әскерге шақыру бойынша әскери қызмет өткеретін сержанттарда (старшиналарда), сарбаздарда, орта және жоғары әскери оқу орындарының курсанттарында әскери атағына сәйкес әскери атағының белгілері мен әріптер көлденең орналастырылады.</w:t>
      </w:r>
      <w:r>
        <w:br/>
      </w:r>
      <w:r>
        <w:rPr>
          <w:rFonts w:ascii="Times New Roman"/>
          <w:b w:val="false"/>
          <w:i w:val="false"/>
          <w:color w:val="000000"/>
          <w:sz w:val="28"/>
        </w:rPr>
        <w:t>
      Бұрыштарын солға қаратып, жапсырмалардың осьтік сызығы бойына тік орналастырылған бұрыштамалар нысанындағы әскери атағының белгілері. Жалпақ бұрыштаманың ені – 10 мм, жіңішке бұрыштаманың ені – 5 мм, бұрыштамалар арасындағы арақашықтық – 2 мм, жапсырманың төменгі жиегінен әскери атағы бойынша бұрыштамалардың төменгі жиегіне дейінгі арақашықтық – 9 мм.</w:t>
      </w:r>
      <w:r>
        <w:br/>
      </w:r>
      <w:r>
        <w:rPr>
          <w:rFonts w:ascii="Times New Roman"/>
          <w:b w:val="false"/>
          <w:i w:val="false"/>
          <w:color w:val="000000"/>
          <w:sz w:val="28"/>
        </w:rPr>
        <w:t>
      Әріптердің биіктігі – 20 мм, жапсырманың төменгі жиегінен әріптердің төменгі жиегіне дейінгі арақашықтық – 17 мм. </w:t>
      </w:r>
    </w:p>
    <w:p>
      <w:pPr>
        <w:spacing w:after="0"/>
        <w:ind w:left="0"/>
        <w:jc w:val="left"/>
      </w:pPr>
      <w:r>
        <w:rPr>
          <w:rFonts w:ascii="Times New Roman"/>
          <w:b/>
          <w:i w:val="false"/>
          <w:color w:val="000000"/>
        </w:rPr>
        <w:t xml:space="preserve"> 13. Қазақстан Республикасы Қарулы Күштері, басқа да әскерлері</w:t>
      </w:r>
      <w:r>
        <w:br/>
      </w:r>
      <w:r>
        <w:rPr>
          <w:rFonts w:ascii="Times New Roman"/>
          <w:b/>
          <w:i w:val="false"/>
          <w:color w:val="000000"/>
        </w:rPr>
        <w:t>
мен әскери құралымдары әскери қызметшілерінің далалық</w:t>
      </w:r>
      <w:r>
        <w:br/>
      </w:r>
      <w:r>
        <w:rPr>
          <w:rFonts w:ascii="Times New Roman"/>
          <w:b/>
          <w:i w:val="false"/>
          <w:color w:val="000000"/>
        </w:rPr>
        <w:t>
киім-кешегіне әскери атақтары бойынша ілмектер үлгілерінің</w:t>
      </w:r>
      <w:r>
        <w:br/>
      </w:r>
      <w:r>
        <w:rPr>
          <w:rFonts w:ascii="Times New Roman"/>
          <w:b/>
          <w:i w:val="false"/>
          <w:color w:val="000000"/>
        </w:rPr>
        <w:t>
сипаттамасы мен суреттері</w:t>
      </w:r>
    </w:p>
    <w:p>
      <w:pPr>
        <w:spacing w:after="0"/>
        <w:ind w:left="0"/>
        <w:jc w:val="both"/>
      </w:pPr>
      <w:r>
        <w:rPr>
          <w:rFonts w:ascii="Times New Roman"/>
          <w:b w:val="false"/>
          <w:i w:val="false"/>
          <w:color w:val="000000"/>
          <w:sz w:val="28"/>
        </w:rPr>
        <w:t>      146. Әскери атағы көрсетілген ілмектер – бүркеніш түсті матадан жасалған төртбұрышты. Ілмектер ені – 4 см, ұзындығы – 7 см (211-сурет).</w:t>
      </w:r>
      <w:r>
        <w:br/>
      </w:r>
      <w:r>
        <w:rPr>
          <w:rFonts w:ascii="Times New Roman"/>
          <w:b w:val="false"/>
          <w:i w:val="false"/>
          <w:color w:val="000000"/>
          <w:sz w:val="28"/>
        </w:rPr>
        <w:t>
      Әскери атағы бойынша ілмектерде мыналар орналастырылады:</w:t>
      </w:r>
      <w:r>
        <w:br/>
      </w:r>
      <w:r>
        <w:rPr>
          <w:rFonts w:ascii="Times New Roman"/>
          <w:b w:val="false"/>
          <w:i w:val="false"/>
          <w:color w:val="000000"/>
          <w:sz w:val="28"/>
        </w:rPr>
        <w:t>
      1) Қазақстан Республикасы Қарулы Күштерінің Жоғарғы Бас қолбасшысында – қара түсті зер жіппен кестеленген Қазақстан Республикасының Мемлекеттік елтаңбасы, төменгі бөлігінде симметриялық түрде кестеленген қалықтап ұшқан қыран;</w:t>
      </w:r>
      <w:r>
        <w:br/>
      </w:r>
      <w:r>
        <w:rPr>
          <w:rFonts w:ascii="Times New Roman"/>
          <w:b w:val="false"/>
          <w:i w:val="false"/>
          <w:color w:val="000000"/>
          <w:sz w:val="28"/>
        </w:rPr>
        <w:t>
      2) Қазақстан Республикасының Қорғаныс министрінде – ілмек ортасында қара түсті зер жіппен кестеленген жұлдыз, жұлдыздың ортасында күн мен қалықтап ұшқан қыран;</w:t>
      </w:r>
      <w:r>
        <w:br/>
      </w:r>
      <w:r>
        <w:rPr>
          <w:rFonts w:ascii="Times New Roman"/>
          <w:b w:val="false"/>
          <w:i w:val="false"/>
          <w:color w:val="000000"/>
          <w:sz w:val="28"/>
        </w:rPr>
        <w:t>
      3) жоғары офицерлер құрамында – төменгі бөлігінде қара түсті қалықтап ұшқан қыран. Ортасында осьтік сызық бойына симметриялық түрде әскери атағына сәйкес қара түсті жұлдызшалар орналастырылады. Жұлдыздардың диаметрі – 10 мм;</w:t>
      </w:r>
      <w:r>
        <w:br/>
      </w:r>
      <w:r>
        <w:rPr>
          <w:rFonts w:ascii="Times New Roman"/>
          <w:b w:val="false"/>
          <w:i w:val="false"/>
          <w:color w:val="000000"/>
          <w:sz w:val="28"/>
        </w:rPr>
        <w:t>
      4) аға офицерлер құрамында – ілмектің төменгі бөлігінде ені 4 мм қара түсті екі көлденең жолақ, жолақтар арасындағы арақашықтық – 2 мм. Ортасына симметриялық түрде әскери атағына сәйкес қара түсті жұлдызшалар орналастырылады. Жұлдыздардың диаметрі – 10 мм;</w:t>
      </w:r>
      <w:r>
        <w:br/>
      </w:r>
      <w:r>
        <w:rPr>
          <w:rFonts w:ascii="Times New Roman"/>
          <w:b w:val="false"/>
          <w:i w:val="false"/>
          <w:color w:val="000000"/>
          <w:sz w:val="28"/>
        </w:rPr>
        <w:t>
      5) кіші офицерлер құрамында – ілмектің төменгі бөлігінде ені 4 мм қара түсті бір көлденең жолақ. Ортасына симметриялық түрде әскери атағына сәйкес қара түсті жұлдызшалар орналастырылады. Жұлдыздардың диаметрі – 10 мм;</w:t>
      </w:r>
      <w:r>
        <w:br/>
      </w:r>
      <w:r>
        <w:rPr>
          <w:rFonts w:ascii="Times New Roman"/>
          <w:b w:val="false"/>
          <w:i w:val="false"/>
          <w:color w:val="000000"/>
          <w:sz w:val="28"/>
        </w:rPr>
        <w:t>
      6) келісімшарт бойынша және әскерге шақыру бойынша әскери қызмет өткеретін сержанттарда (старшиналарда), сарбаздарда, орта және жоғары әскери оқу орындарының курсанттарында – әскери атағына сәйкес әскери атағының көлденең белгісі мен әріптер орналастырылады.</w:t>
      </w:r>
      <w:r>
        <w:br/>
      </w:r>
      <w:r>
        <w:rPr>
          <w:rFonts w:ascii="Times New Roman"/>
          <w:b w:val="false"/>
          <w:i w:val="false"/>
          <w:color w:val="000000"/>
          <w:sz w:val="28"/>
        </w:rPr>
        <w:t>
      Бұрыштары жоғары қаратып ілмектің осьтік сызығы бойына тік орналастырылған бұрыштамалар түріндегі әскери атағының белгілері. Жалпақ бұрыштаманың ені – 6 мм, жіңішке бұрыштаманың ені – 4 мм, бұрыштамалар арасындағы арақашықтық – 2 мм. Әріптердің биіктігі – 20 мм.</w:t>
      </w:r>
    </w:p>
    <w:p>
      <w:pPr>
        <w:spacing w:after="0"/>
        <w:ind w:left="0"/>
        <w:jc w:val="both"/>
      </w:pPr>
      <w:r>
        <w:rPr>
          <w:rFonts w:ascii="Times New Roman"/>
          <w:b w:val="false"/>
          <w:i w:val="false"/>
          <w:color w:val="000000"/>
          <w:sz w:val="28"/>
        </w:rPr>
        <w:t>Қазақстан Республикасы Президентінің</w:t>
      </w:r>
      <w:r>
        <w:br/>
      </w:r>
      <w:r>
        <w:rPr>
          <w:rFonts w:ascii="Times New Roman"/>
          <w:b w:val="false"/>
          <w:i w:val="false"/>
          <w:color w:val="000000"/>
          <w:sz w:val="28"/>
        </w:rPr>
        <w:t>
2011 жылғы «__» _____ № __ Жарлығымен</w:t>
      </w:r>
      <w:r>
        <w:br/>
      </w:r>
      <w:r>
        <w:rPr>
          <w:rFonts w:ascii="Times New Roman"/>
          <w:b w:val="false"/>
          <w:i w:val="false"/>
          <w:color w:val="000000"/>
          <w:sz w:val="28"/>
        </w:rPr>
        <w:t>
бекітілген Қазақстан Республикасының</w:t>
      </w:r>
      <w:r>
        <w:br/>
      </w:r>
      <w:r>
        <w:rPr>
          <w:rFonts w:ascii="Times New Roman"/>
          <w:b w:val="false"/>
          <w:i w:val="false"/>
          <w:color w:val="000000"/>
          <w:sz w:val="28"/>
        </w:rPr>
        <w:t xml:space="preserve">
Қарулы Күштері, басқа да әскерлері </w:t>
      </w:r>
      <w:r>
        <w:br/>
      </w:r>
      <w:r>
        <w:rPr>
          <w:rFonts w:ascii="Times New Roman"/>
          <w:b w:val="false"/>
          <w:i w:val="false"/>
          <w:color w:val="000000"/>
          <w:sz w:val="28"/>
        </w:rPr>
        <w:t xml:space="preserve">
мен әскери құралымдары әскери   </w:t>
      </w:r>
      <w:r>
        <w:br/>
      </w:r>
      <w:r>
        <w:rPr>
          <w:rFonts w:ascii="Times New Roman"/>
          <w:b w:val="false"/>
          <w:i w:val="false"/>
          <w:color w:val="000000"/>
          <w:sz w:val="28"/>
        </w:rPr>
        <w:t xml:space="preserve">
қызметшілерінің әскери киім нысаны </w:t>
      </w:r>
      <w:r>
        <w:br/>
      </w:r>
      <w:r>
        <w:rPr>
          <w:rFonts w:ascii="Times New Roman"/>
          <w:b w:val="false"/>
          <w:i w:val="false"/>
          <w:color w:val="000000"/>
          <w:sz w:val="28"/>
        </w:rPr>
        <w:t xml:space="preserve">
және айырым белгілері үлгілерінің  </w:t>
      </w:r>
      <w:r>
        <w:br/>
      </w:r>
      <w:r>
        <w:rPr>
          <w:rFonts w:ascii="Times New Roman"/>
          <w:b w:val="false"/>
          <w:i w:val="false"/>
          <w:color w:val="000000"/>
          <w:sz w:val="28"/>
        </w:rPr>
        <w:t xml:space="preserve">
сипаттамасы мен суреттеріне   </w:t>
      </w:r>
      <w:r>
        <w:br/>
      </w:r>
      <w:r>
        <w:rPr>
          <w:rFonts w:ascii="Times New Roman"/>
          <w:b w:val="false"/>
          <w:i w:val="false"/>
          <w:color w:val="000000"/>
          <w:sz w:val="28"/>
        </w:rPr>
        <w:t xml:space="preserve">
1-ҚОСЫМША              </w:t>
      </w:r>
    </w:p>
    <w:p>
      <w:pPr>
        <w:spacing w:after="0"/>
        <w:ind w:left="0"/>
        <w:jc w:val="left"/>
      </w:pPr>
      <w:r>
        <w:rPr>
          <w:rFonts w:ascii="Times New Roman"/>
          <w:b/>
          <w:i w:val="false"/>
          <w:color w:val="000000"/>
        </w:rPr>
        <w:t xml:space="preserve"> Қазақстан Республикасының Қарулы Күштері, басқа да әскерлері</w:t>
      </w:r>
      <w:r>
        <w:br/>
      </w:r>
      <w:r>
        <w:rPr>
          <w:rFonts w:ascii="Times New Roman"/>
          <w:b/>
          <w:i w:val="false"/>
          <w:color w:val="000000"/>
        </w:rPr>
        <w:t>
мен әскери құралымдары әскери қызметшілерінің фуражкаларындағы</w:t>
      </w:r>
      <w:r>
        <w:br/>
      </w:r>
      <w:r>
        <w:rPr>
          <w:rFonts w:ascii="Times New Roman"/>
          <w:b/>
          <w:i w:val="false"/>
          <w:color w:val="000000"/>
        </w:rPr>
        <w:t>
айнала жиектер мен жиектердің, пилоткаларындағы жиектердің,</w:t>
      </w:r>
      <w:r>
        <w:br/>
      </w:r>
      <w:r>
        <w:rPr>
          <w:rFonts w:ascii="Times New Roman"/>
          <w:b/>
          <w:i w:val="false"/>
          <w:color w:val="000000"/>
        </w:rPr>
        <w:t>
тельняшкаларындағы жолақтардың, шалбарларындағы жиектер мен</w:t>
      </w:r>
      <w:r>
        <w:br/>
      </w:r>
      <w:r>
        <w:rPr>
          <w:rFonts w:ascii="Times New Roman"/>
          <w:b/>
          <w:i w:val="false"/>
          <w:color w:val="000000"/>
        </w:rPr>
        <w:t>
лампастардың, мундирлері мен кительдеріндегі жиектердің түсі, береттерінің</w:t>
      </w:r>
      <w:r>
        <w:br/>
      </w:r>
      <w:r>
        <w:rPr>
          <w:rFonts w:ascii="Times New Roman"/>
          <w:b/>
          <w:i w:val="false"/>
          <w:color w:val="000000"/>
        </w:rPr>
        <w:t>
ТҮСІ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1706"/>
        <w:gridCol w:w="1945"/>
        <w:gridCol w:w="1772"/>
        <w:gridCol w:w="2011"/>
        <w:gridCol w:w="1989"/>
        <w:gridCol w:w="1816"/>
      </w:tblGrid>
      <w:tr>
        <w:trPr>
          <w:trHeight w:val="285"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қызметшілердің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Фуражка</w:t>
            </w:r>
          </w:p>
        </w:tc>
        <w:tc>
          <w:tcPr>
            <w:tcW w:w="1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Пилоткалардағы жиектің түсі</w:t>
            </w:r>
          </w:p>
        </w:tc>
        <w:tc>
          <w:tcPr>
            <w:tcW w:w="20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Береттердің (пилоткалардың, әйелдер шляпаларының, кепилердің) түсі</w:t>
            </w: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Мундирлердегі (кительдердегі) және шалбарлардағы жиектер мен лампастардың түсі</w:t>
            </w:r>
          </w:p>
        </w:tc>
        <w:tc>
          <w:tcPr>
            <w:tcW w:w="1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Тельняшкалардағы жолақтардың түсі</w:t>
            </w: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айнала жиектің түсі</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жиектің түсі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xml:space="preserve"> Жо</w:t>
            </w:r>
            <w:r>
              <w:rPr>
                <w:rFonts w:ascii="Times New Roman"/>
                <w:b w:val="false"/>
                <w:i w:val="false"/>
                <w:color w:val="000000"/>
                <w:sz w:val="20"/>
              </w:rPr>
              <w:t>ғ</w:t>
            </w:r>
            <w:r>
              <w:rPr>
                <w:rFonts w:ascii="Times New Roman"/>
                <w:b w:val="false"/>
                <w:i w:val="false"/>
                <w:color w:val="000000"/>
                <w:sz w:val="20"/>
              </w:rPr>
              <w:t>ар</w:t>
            </w:r>
            <w:r>
              <w:rPr>
                <w:rFonts w:ascii="Times New Roman"/>
                <w:b w:val="false"/>
                <w:i w:val="false"/>
                <w:color w:val="000000"/>
                <w:sz w:val="20"/>
              </w:rPr>
              <w:t>ғ</w:t>
            </w:r>
            <w:r>
              <w:rPr>
                <w:rFonts w:ascii="Times New Roman"/>
                <w:b w:val="false"/>
                <w:i w:val="false"/>
                <w:color w:val="000000"/>
                <w:sz w:val="20"/>
              </w:rPr>
              <w:t xml:space="preserve">ы Бас </w:t>
            </w:r>
            <w:r>
              <w:rPr>
                <w:rFonts w:ascii="Times New Roman"/>
                <w:b w:val="false"/>
                <w:i w:val="false"/>
                <w:color w:val="000000"/>
                <w:sz w:val="20"/>
              </w:rPr>
              <w:t>қ</w:t>
            </w:r>
            <w:r>
              <w:rPr>
                <w:rFonts w:ascii="Times New Roman"/>
                <w:b w:val="false"/>
                <w:i w:val="false"/>
                <w:color w:val="000000"/>
                <w:sz w:val="20"/>
              </w:rPr>
              <w:t>олбасшысы</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Жоғарғы Бас қолбасшы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 Құ</w:t>
            </w:r>
            <w:r>
              <w:rPr>
                <w:rFonts w:ascii="Times New Roman"/>
                <w:b w:val="false"/>
                <w:i w:val="false"/>
                <w:color w:val="000000"/>
                <w:sz w:val="20"/>
              </w:rPr>
              <w:t>рлы</w:t>
            </w:r>
            <w:r>
              <w:rPr>
                <w:rFonts w:ascii="Times New Roman"/>
                <w:b w:val="false"/>
                <w:i w:val="false"/>
                <w:color w:val="000000"/>
                <w:sz w:val="20"/>
              </w:rPr>
              <w:t>қ ә</w:t>
            </w:r>
            <w:r>
              <w:rPr>
                <w:rFonts w:ascii="Times New Roman"/>
                <w:b w:val="false"/>
                <w:i w:val="false"/>
                <w:color w:val="000000"/>
                <w:sz w:val="20"/>
              </w:rPr>
              <w:t xml:space="preserve">скерлері, </w:t>
            </w:r>
            <w:r>
              <w:rPr>
                <w:rFonts w:ascii="Times New Roman"/>
                <w:b w:val="false"/>
                <w:i w:val="false"/>
                <w:color w:val="000000"/>
                <w:sz w:val="20"/>
              </w:rPr>
              <w:t>Ә</w:t>
            </w:r>
            <w:r>
              <w:rPr>
                <w:rFonts w:ascii="Times New Roman"/>
                <w:b w:val="false"/>
                <w:i w:val="false"/>
                <w:color w:val="000000"/>
                <w:sz w:val="20"/>
              </w:rPr>
              <w:t>скери прокуратурасы органдары, Ішкі істер министрлігіні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скери-тергеу органдары</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офицерлер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фуражка</w:t>
            </w:r>
          </w:p>
        </w:tc>
        <w:tc>
          <w:tcPr>
            <w:tcW w:w="1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 барқын</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 xml:space="preserve">ызыл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ү</w:t>
            </w:r>
            <w:r>
              <w:rPr>
                <w:rFonts w:ascii="Times New Roman"/>
                <w:b w:val="false"/>
                <w:i w:val="false"/>
                <w:color w:val="000000"/>
                <w:sz w:val="20"/>
              </w:rPr>
              <w:t>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офицерлер, сержанттар мен сарбаздар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қызметші әйелдер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Ә</w:t>
            </w:r>
            <w:r>
              <w:rPr>
                <w:rFonts w:ascii="Times New Roman"/>
                <w:b w:val="false"/>
                <w:i w:val="false"/>
                <w:color w:val="000000"/>
                <w:sz w:val="20"/>
                <w:u w:val="single"/>
              </w:rPr>
              <w:t>йелдер шляпасы</w:t>
            </w:r>
            <w:r>
              <w:br/>
            </w:r>
            <w:r>
              <w:rPr>
                <w:rFonts w:ascii="Times New Roman"/>
                <w:b w:val="false"/>
                <w:i w:val="false"/>
                <w:color w:val="000000"/>
                <w:sz w:val="20"/>
              </w:rPr>
              <w:t>
</w:t>
            </w:r>
            <w:r>
              <w:rPr>
                <w:rFonts w:ascii="Times New Roman"/>
                <w:b w:val="false"/>
                <w:i w:val="false"/>
                <w:color w:val="000000"/>
                <w:sz w:val="20"/>
              </w:rPr>
              <w:t>Ашық көгілдір түсті</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p>
            <w:pPr>
              <w:spacing w:after="20"/>
              <w:ind w:left="20"/>
              <w:jc w:val="both"/>
            </w:pPr>
            <w:r>
              <w:rPr>
                <w:rFonts w:ascii="Times New Roman"/>
                <w:b w:val="false"/>
                <w:i w:val="false"/>
                <w:color w:val="000000"/>
                <w:sz w:val="20"/>
                <w:u w:val="single"/>
              </w:rPr>
              <w:t>Пилотка</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және жоғары әскери оқу орындарының курсанттары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бойынша сержанттар мен сарбаздар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 Ә</w:t>
            </w:r>
            <w:r>
              <w:rPr>
                <w:rFonts w:ascii="Times New Roman"/>
                <w:b w:val="false"/>
                <w:i w:val="false"/>
                <w:color w:val="000000"/>
                <w:sz w:val="20"/>
              </w:rPr>
              <w:t xml:space="preserve">уе </w:t>
            </w:r>
            <w:r>
              <w:rPr>
                <w:rFonts w:ascii="Times New Roman"/>
                <w:b w:val="false"/>
                <w:i w:val="false"/>
                <w:color w:val="000000"/>
                <w:sz w:val="20"/>
              </w:rPr>
              <w:t>қ</w:t>
            </w:r>
            <w:r>
              <w:rPr>
                <w:rFonts w:ascii="Times New Roman"/>
                <w:b w:val="false"/>
                <w:i w:val="false"/>
                <w:color w:val="000000"/>
                <w:sz w:val="20"/>
              </w:rPr>
              <w:t>ор</w:t>
            </w:r>
            <w:r>
              <w:rPr>
                <w:rFonts w:ascii="Times New Roman"/>
                <w:b w:val="false"/>
                <w:i w:val="false"/>
                <w:color w:val="000000"/>
                <w:sz w:val="20"/>
              </w:rPr>
              <w:t>ғ</w:t>
            </w:r>
            <w:r>
              <w:rPr>
                <w:rFonts w:ascii="Times New Roman"/>
                <w:b w:val="false"/>
                <w:i w:val="false"/>
                <w:color w:val="000000"/>
                <w:sz w:val="20"/>
              </w:rPr>
              <w:t>анысы к</w:t>
            </w:r>
            <w:r>
              <w:rPr>
                <w:rFonts w:ascii="Times New Roman"/>
                <w:b w:val="false"/>
                <w:i w:val="false"/>
                <w:color w:val="000000"/>
                <w:sz w:val="20"/>
              </w:rPr>
              <w:t>ү</w:t>
            </w:r>
            <w:r>
              <w:rPr>
                <w:rFonts w:ascii="Times New Roman"/>
                <w:b w:val="false"/>
                <w:i w:val="false"/>
                <w:color w:val="000000"/>
                <w:sz w:val="20"/>
              </w:rPr>
              <w:t>штері</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офицерлер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фуражка</w:t>
            </w:r>
          </w:p>
        </w:tc>
        <w:tc>
          <w:tcPr>
            <w:tcW w:w="1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1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ү</w:t>
            </w:r>
            <w:r>
              <w:rPr>
                <w:rFonts w:ascii="Times New Roman"/>
                <w:b w:val="false"/>
                <w:i w:val="false"/>
                <w:color w:val="000000"/>
                <w:sz w:val="20"/>
              </w:rPr>
              <w:t>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офицерлер, сержанттар мен сарбаздар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фуражка</w:t>
            </w:r>
          </w:p>
        </w:tc>
        <w:tc>
          <w:tcPr>
            <w:tcW w:w="1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1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ү</w:t>
            </w:r>
            <w:r>
              <w:rPr>
                <w:rFonts w:ascii="Times New Roman"/>
                <w:b w:val="false"/>
                <w:i w:val="false"/>
                <w:color w:val="000000"/>
                <w:sz w:val="20"/>
              </w:rPr>
              <w:t>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қызметші әйелдер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Ә</w:t>
            </w:r>
            <w:r>
              <w:rPr>
                <w:rFonts w:ascii="Times New Roman"/>
                <w:b w:val="false"/>
                <w:i w:val="false"/>
                <w:color w:val="000000"/>
                <w:sz w:val="20"/>
                <w:u w:val="single"/>
              </w:rPr>
              <w:t>йелдер шляпасы</w:t>
            </w:r>
          </w:p>
          <w:p>
            <w:pPr>
              <w:spacing w:after="20"/>
              <w:ind w:left="20"/>
              <w:jc w:val="both"/>
            </w:pPr>
            <w:r>
              <w:rPr>
                <w:rFonts w:ascii="Times New Roman"/>
                <w:b w:val="false"/>
                <w:i w:val="false"/>
                <w:color w:val="000000"/>
                <w:sz w:val="20"/>
              </w:rPr>
              <w:t>Ашық көгілдір түсті</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p>
            <w:pPr>
              <w:spacing w:after="20"/>
              <w:ind w:left="20"/>
              <w:jc w:val="both"/>
            </w:pPr>
            <w:r>
              <w:rPr>
                <w:rFonts w:ascii="Times New Roman"/>
                <w:b w:val="false"/>
                <w:i w:val="false"/>
                <w:color w:val="000000"/>
                <w:sz w:val="20"/>
                <w:u w:val="single"/>
              </w:rPr>
              <w:t>Пилотка</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және жоғары әскери оқу орындарының курсанттары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скери-те</w:t>
            </w:r>
            <w:r>
              <w:rPr>
                <w:rFonts w:ascii="Times New Roman"/>
                <w:b w:val="false"/>
                <w:i w:val="false"/>
                <w:color w:val="000000"/>
                <w:sz w:val="20"/>
              </w:rPr>
              <w:t>ң</w:t>
            </w:r>
            <w:r>
              <w:rPr>
                <w:rFonts w:ascii="Times New Roman"/>
                <w:b w:val="false"/>
                <w:i w:val="false"/>
                <w:color w:val="000000"/>
                <w:sz w:val="20"/>
              </w:rPr>
              <w:t>із к</w:t>
            </w:r>
            <w:r>
              <w:rPr>
                <w:rFonts w:ascii="Times New Roman"/>
                <w:b w:val="false"/>
                <w:i w:val="false"/>
                <w:color w:val="000000"/>
                <w:sz w:val="20"/>
              </w:rPr>
              <w:t>ү</w:t>
            </w:r>
            <w:r>
              <w:rPr>
                <w:rFonts w:ascii="Times New Roman"/>
                <w:b w:val="false"/>
                <w:i w:val="false"/>
                <w:color w:val="000000"/>
                <w:sz w:val="20"/>
              </w:rPr>
              <w:t xml:space="preserve">штері, </w:t>
            </w:r>
            <w:r>
              <w:rPr>
                <w:rFonts w:ascii="Times New Roman"/>
                <w:b w:val="false"/>
                <w:i w:val="false"/>
                <w:color w:val="000000"/>
                <w:sz w:val="20"/>
              </w:rPr>
              <w:t>Ұ</w:t>
            </w:r>
            <w:r>
              <w:rPr>
                <w:rFonts w:ascii="Times New Roman"/>
                <w:b w:val="false"/>
                <w:i w:val="false"/>
                <w:color w:val="000000"/>
                <w:sz w:val="20"/>
              </w:rPr>
              <w:t>лтты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ауіпсіздік комитеті</w:t>
            </w:r>
            <w:r>
              <w:br/>
            </w:r>
            <w:r>
              <w:rPr>
                <w:rFonts w:ascii="Times New Roman"/>
                <w:b w:val="false"/>
                <w:i w:val="false"/>
                <w:color w:val="000000"/>
                <w:sz w:val="20"/>
              </w:rPr>
              <w:t>
</w:t>
            </w:r>
            <w:r>
              <w:rPr>
                <w:rFonts w:ascii="Times New Roman"/>
                <w:b w:val="false"/>
                <w:i w:val="false"/>
                <w:color w:val="000000"/>
                <w:sz w:val="20"/>
              </w:rPr>
              <w:t xml:space="preserve">Шекара </w:t>
            </w:r>
            <w:r>
              <w:rPr>
                <w:rFonts w:ascii="Times New Roman"/>
                <w:b w:val="false"/>
                <w:i w:val="false"/>
                <w:color w:val="000000"/>
                <w:sz w:val="20"/>
              </w:rPr>
              <w:t>қ</w:t>
            </w:r>
            <w:r>
              <w:rPr>
                <w:rFonts w:ascii="Times New Roman"/>
                <w:b w:val="false"/>
                <w:i w:val="false"/>
                <w:color w:val="000000"/>
                <w:sz w:val="20"/>
              </w:rPr>
              <w:t>ызметіні</w:t>
            </w:r>
            <w:r>
              <w:rPr>
                <w:rFonts w:ascii="Times New Roman"/>
                <w:b w:val="false"/>
                <w:i w:val="false"/>
                <w:color w:val="000000"/>
                <w:sz w:val="20"/>
              </w:rPr>
              <w:t>ң</w:t>
            </w:r>
            <w:r>
              <w:rPr>
                <w:rFonts w:ascii="Times New Roman"/>
                <w:b w:val="false"/>
                <w:i w:val="false"/>
                <w:color w:val="000000"/>
                <w:sz w:val="20"/>
              </w:rPr>
              <w:t xml:space="preserve"> те</w:t>
            </w:r>
            <w:r>
              <w:rPr>
                <w:rFonts w:ascii="Times New Roman"/>
                <w:b w:val="false"/>
                <w:i w:val="false"/>
                <w:color w:val="000000"/>
                <w:sz w:val="20"/>
              </w:rPr>
              <w:t>ң</w:t>
            </w:r>
            <w:r>
              <w:rPr>
                <w:rFonts w:ascii="Times New Roman"/>
                <w:b w:val="false"/>
                <w:i w:val="false"/>
                <w:color w:val="000000"/>
                <w:sz w:val="20"/>
              </w:rPr>
              <w:t>із б</w:t>
            </w:r>
            <w:r>
              <w:rPr>
                <w:rFonts w:ascii="Times New Roman"/>
                <w:b w:val="false"/>
                <w:i w:val="false"/>
                <w:color w:val="000000"/>
                <w:sz w:val="20"/>
              </w:rPr>
              <w:t>ө</w:t>
            </w:r>
            <w:r>
              <w:rPr>
                <w:rFonts w:ascii="Times New Roman"/>
                <w:b w:val="false"/>
                <w:i w:val="false"/>
                <w:color w:val="000000"/>
                <w:sz w:val="20"/>
              </w:rPr>
              <w:t>лімдері</w:t>
            </w:r>
          </w:p>
        </w:tc>
      </w:tr>
      <w:tr>
        <w:trPr>
          <w:trHeight w:val="435"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офицерлер құрамы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к</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Келісімшарт бойынша офицерлер, старшиналар мен матростар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 xml:space="preserve">ара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Пилотка</w:t>
            </w:r>
            <w:r>
              <w:br/>
            </w:r>
            <w:r>
              <w:rPr>
                <w:rFonts w:ascii="Times New Roman"/>
                <w:b w:val="false"/>
                <w:i w:val="false"/>
                <w:color w:val="000000"/>
                <w:sz w:val="20"/>
              </w:rPr>
              <w:t>
</w:t>
            </w: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к</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қызметші әйелдер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Ә</w:t>
            </w:r>
            <w:r>
              <w:rPr>
                <w:rFonts w:ascii="Times New Roman"/>
                <w:b w:val="false"/>
                <w:i w:val="false"/>
                <w:color w:val="000000"/>
                <w:sz w:val="20"/>
                <w:u w:val="single"/>
              </w:rPr>
              <w:t>йелдер шляпасы</w:t>
            </w:r>
            <w:r>
              <w:br/>
            </w:r>
            <w:r>
              <w:rPr>
                <w:rFonts w:ascii="Times New Roman"/>
                <w:b w:val="false"/>
                <w:i w:val="false"/>
                <w:color w:val="000000"/>
                <w:sz w:val="20"/>
              </w:rPr>
              <w:t>
</w:t>
            </w:r>
            <w:r>
              <w:rPr>
                <w:rFonts w:ascii="Times New Roman"/>
                <w:b w:val="false"/>
                <w:i w:val="false"/>
                <w:color w:val="000000"/>
                <w:sz w:val="20"/>
              </w:rPr>
              <w:t>А</w:t>
            </w:r>
            <w:r>
              <w:rPr>
                <w:rFonts w:ascii="Times New Roman"/>
                <w:b w:val="false"/>
                <w:i w:val="false"/>
                <w:color w:val="000000"/>
                <w:sz w:val="20"/>
              </w:rPr>
              <w:t>қ</w:t>
            </w:r>
          </w:p>
          <w:p>
            <w:pPr>
              <w:spacing w:after="20"/>
              <w:ind w:left="20"/>
              <w:jc w:val="both"/>
            </w:pPr>
            <w:r>
              <w:rPr>
                <w:rFonts w:ascii="Times New Roman"/>
                <w:b w:val="false"/>
                <w:i w:val="false"/>
                <w:color w:val="000000"/>
                <w:sz w:val="20"/>
                <w:u w:val="single"/>
              </w:rPr>
              <w:t>Пилотка</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бойынша старшиналар мен матростар, орта және жоғары әскери оқу орындарының курсанттары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w:t>
            </w:r>
            <w:r>
              <w:rPr>
                <w:rFonts w:ascii="Times New Roman"/>
                <w:b w:val="false"/>
                <w:i w:val="false"/>
                <w:color w:val="000000"/>
                <w:sz w:val="20"/>
                <w:u w:val="single"/>
              </w:rPr>
              <w:t>ү</w:t>
            </w:r>
            <w:r>
              <w:rPr>
                <w:rFonts w:ascii="Times New Roman"/>
                <w:b w:val="false"/>
                <w:i w:val="false"/>
                <w:color w:val="000000"/>
                <w:sz w:val="20"/>
                <w:u w:val="single"/>
              </w:rPr>
              <w:t>н</w:t>
            </w:r>
            <w:r>
              <w:rPr>
                <w:rFonts w:ascii="Times New Roman"/>
                <w:b w:val="false"/>
                <w:i w:val="false"/>
                <w:color w:val="000000"/>
                <w:sz w:val="20"/>
                <w:u w:val="single"/>
              </w:rPr>
              <w:t>қ</w:t>
            </w:r>
            <w:r>
              <w:rPr>
                <w:rFonts w:ascii="Times New Roman"/>
                <w:b w:val="false"/>
                <w:i w:val="false"/>
                <w:color w:val="000000"/>
                <w:sz w:val="20"/>
                <w:u w:val="single"/>
              </w:rPr>
              <w:t>а</w:t>
            </w:r>
            <w:r>
              <w:rPr>
                <w:rFonts w:ascii="Times New Roman"/>
                <w:b w:val="false"/>
                <w:i w:val="false"/>
                <w:color w:val="000000"/>
                <w:sz w:val="20"/>
                <w:u w:val="single"/>
              </w:rPr>
              <w:t>ғ</w:t>
            </w:r>
            <w:r>
              <w:rPr>
                <w:rFonts w:ascii="Times New Roman"/>
                <w:b w:val="false"/>
                <w:i w:val="false"/>
                <w:color w:val="000000"/>
                <w:sz w:val="20"/>
                <w:u w:val="single"/>
              </w:rPr>
              <w:t>арсыз</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w:t>
            </w:r>
          </w:p>
          <w:p>
            <w:pPr>
              <w:spacing w:after="20"/>
              <w:ind w:left="20"/>
              <w:jc w:val="both"/>
            </w:pPr>
            <w:r>
              <w:rPr>
                <w:rFonts w:ascii="Times New Roman"/>
                <w:b w:val="false"/>
                <w:i w:val="false"/>
                <w:color w:val="000000"/>
                <w:sz w:val="20"/>
                <w:u w:val="single"/>
              </w:rPr>
              <w:t>К</w:t>
            </w:r>
            <w:r>
              <w:rPr>
                <w:rFonts w:ascii="Times New Roman"/>
                <w:b w:val="false"/>
                <w:i w:val="false"/>
                <w:color w:val="000000"/>
                <w:sz w:val="20"/>
                <w:u w:val="single"/>
              </w:rPr>
              <w:t>ү</w:t>
            </w:r>
            <w:r>
              <w:rPr>
                <w:rFonts w:ascii="Times New Roman"/>
                <w:b w:val="false"/>
                <w:i w:val="false"/>
                <w:color w:val="000000"/>
                <w:sz w:val="20"/>
                <w:u w:val="single"/>
              </w:rPr>
              <w:t>н</w:t>
            </w:r>
            <w:r>
              <w:rPr>
                <w:rFonts w:ascii="Times New Roman"/>
                <w:b w:val="false"/>
                <w:i w:val="false"/>
                <w:color w:val="000000"/>
                <w:sz w:val="20"/>
                <w:u w:val="single"/>
              </w:rPr>
              <w:t>қ</w:t>
            </w:r>
            <w:r>
              <w:rPr>
                <w:rFonts w:ascii="Times New Roman"/>
                <w:b w:val="false"/>
                <w:i w:val="false"/>
                <w:color w:val="000000"/>
                <w:sz w:val="20"/>
                <w:u w:val="single"/>
              </w:rPr>
              <w:t>а</w:t>
            </w:r>
            <w:r>
              <w:rPr>
                <w:rFonts w:ascii="Times New Roman"/>
                <w:b w:val="false"/>
                <w:i w:val="false"/>
                <w:color w:val="000000"/>
                <w:sz w:val="20"/>
                <w:u w:val="single"/>
              </w:rPr>
              <w:t>ғ</w:t>
            </w:r>
            <w:r>
              <w:rPr>
                <w:rFonts w:ascii="Times New Roman"/>
                <w:b w:val="false"/>
                <w:i w:val="false"/>
                <w:color w:val="000000"/>
                <w:sz w:val="20"/>
                <w:u w:val="single"/>
              </w:rPr>
              <w:t>арсыз</w:t>
            </w:r>
            <w:r>
              <w:br/>
            </w:r>
            <w:r>
              <w:rPr>
                <w:rFonts w:ascii="Times New Roman"/>
                <w:b w:val="false"/>
                <w:i w:val="false"/>
                <w:color w:val="000000"/>
                <w:sz w:val="20"/>
              </w:rPr>
              <w:t>
</w:t>
            </w:r>
            <w:r>
              <w:rPr>
                <w:rFonts w:ascii="Times New Roman"/>
                <w:b w:val="false"/>
                <w:i w:val="false"/>
                <w:color w:val="000000"/>
                <w:sz w:val="20"/>
              </w:rPr>
              <w:t>А</w:t>
            </w:r>
            <w:r>
              <w:rPr>
                <w:rFonts w:ascii="Times New Roman"/>
                <w:b w:val="false"/>
                <w:i w:val="false"/>
                <w:color w:val="000000"/>
                <w:sz w:val="20"/>
              </w:rPr>
              <w:t>қ</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 xml:space="preserve">к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xml:space="preserve"> те</w:t>
            </w:r>
            <w:r>
              <w:rPr>
                <w:rFonts w:ascii="Times New Roman"/>
                <w:b w:val="false"/>
                <w:i w:val="false"/>
                <w:color w:val="000000"/>
                <w:sz w:val="20"/>
              </w:rPr>
              <w:t>ң</w:t>
            </w:r>
            <w:r>
              <w:rPr>
                <w:rFonts w:ascii="Times New Roman"/>
                <w:b w:val="false"/>
                <w:i w:val="false"/>
                <w:color w:val="000000"/>
                <w:sz w:val="20"/>
              </w:rPr>
              <w:t xml:space="preserve">із жаяу </w:t>
            </w:r>
            <w:r>
              <w:rPr>
                <w:rFonts w:ascii="Times New Roman"/>
                <w:b w:val="false"/>
                <w:i w:val="false"/>
                <w:color w:val="000000"/>
                <w:sz w:val="20"/>
              </w:rPr>
              <w:t>ә</w:t>
            </w:r>
            <w:r>
              <w:rPr>
                <w:rFonts w:ascii="Times New Roman"/>
                <w:b w:val="false"/>
                <w:i w:val="false"/>
                <w:color w:val="000000"/>
                <w:sz w:val="20"/>
              </w:rPr>
              <w:t>скерлеріні</w:t>
            </w:r>
            <w:r>
              <w:rPr>
                <w:rFonts w:ascii="Times New Roman"/>
                <w:b w:val="false"/>
                <w:i w:val="false"/>
                <w:color w:val="000000"/>
                <w:sz w:val="20"/>
              </w:rPr>
              <w:t>ң</w:t>
            </w:r>
            <w:r>
              <w:rPr>
                <w:rFonts w:ascii="Times New Roman"/>
                <w:b w:val="false"/>
                <w:i w:val="false"/>
                <w:color w:val="000000"/>
                <w:sz w:val="20"/>
              </w:rPr>
              <w:t xml:space="preserve"> б</w:t>
            </w:r>
            <w:r>
              <w:rPr>
                <w:rFonts w:ascii="Times New Roman"/>
                <w:b w:val="false"/>
                <w:i w:val="false"/>
                <w:color w:val="000000"/>
                <w:sz w:val="20"/>
              </w:rPr>
              <w:t>ө</w:t>
            </w:r>
            <w:r>
              <w:rPr>
                <w:rFonts w:ascii="Times New Roman"/>
                <w:b w:val="false"/>
                <w:i w:val="false"/>
                <w:color w:val="000000"/>
                <w:sz w:val="20"/>
              </w:rPr>
              <w:t>лімдері</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офицерлер құрамы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офицерлер, старшиналар мен матростар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 xml:space="preserve">ара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 xml:space="preserve">ара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қызметші әйелдер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Ә</w:t>
            </w:r>
            <w:r>
              <w:rPr>
                <w:rFonts w:ascii="Times New Roman"/>
                <w:b w:val="false"/>
                <w:i w:val="false"/>
                <w:color w:val="000000"/>
                <w:sz w:val="20"/>
                <w:u w:val="single"/>
              </w:rPr>
              <w:t>йелдер шляпасы</w:t>
            </w:r>
            <w:r>
              <w:br/>
            </w:r>
            <w:r>
              <w:rPr>
                <w:rFonts w:ascii="Times New Roman"/>
                <w:b w:val="false"/>
                <w:i w:val="false"/>
                <w:color w:val="000000"/>
                <w:sz w:val="20"/>
              </w:rPr>
              <w:t>
</w:t>
            </w:r>
            <w:r>
              <w:rPr>
                <w:rFonts w:ascii="Times New Roman"/>
                <w:b w:val="false"/>
                <w:i w:val="false"/>
                <w:color w:val="000000"/>
                <w:sz w:val="20"/>
              </w:rPr>
              <w:t>А</w:t>
            </w:r>
            <w:r>
              <w:rPr>
                <w:rFonts w:ascii="Times New Roman"/>
                <w:b w:val="false"/>
                <w:i w:val="false"/>
                <w:color w:val="000000"/>
                <w:sz w:val="20"/>
              </w:rPr>
              <w:t>қ</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w:t>
            </w:r>
          </w:p>
          <w:p>
            <w:pPr>
              <w:spacing w:after="20"/>
              <w:ind w:left="20"/>
              <w:jc w:val="both"/>
            </w:pPr>
            <w:r>
              <w:rPr>
                <w:rFonts w:ascii="Times New Roman"/>
                <w:b w:val="false"/>
                <w:i w:val="false"/>
                <w:color w:val="000000"/>
                <w:sz w:val="20"/>
                <w:u w:val="single"/>
              </w:rPr>
              <w:t>Пилотка</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т</w:t>
            </w:r>
            <w:r>
              <w:rPr>
                <w:rFonts w:ascii="Times New Roman"/>
                <w:b w:val="false"/>
                <w:i w:val="false"/>
                <w:color w:val="000000"/>
                <w:sz w:val="20"/>
              </w:rPr>
              <w:t>ү</w:t>
            </w:r>
            <w:r>
              <w:rPr>
                <w:rFonts w:ascii="Times New Roman"/>
                <w:b w:val="false"/>
                <w:i w:val="false"/>
                <w:color w:val="000000"/>
                <w:sz w:val="20"/>
              </w:rPr>
              <w:t xml:space="preserve">сті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 xml:space="preserve">ара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бойынша старшиналар мен матростар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 xml:space="preserve">ара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Қарулы Күштерінің Аэроұтқыр әскерлері, арнайы мақсаттағы бөлімдері </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офицерлер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фуражка</w:t>
            </w:r>
          </w:p>
        </w:tc>
        <w:tc>
          <w:tcPr>
            <w:tcW w:w="1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к</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0" w:type="auto"/>
            <w:vMerge/>
            <w:tcBorders>
              <w:top w:val="nil"/>
              <w:left w:val="single" w:color="cfcfcf" w:sz="5"/>
              <w:bottom w:val="single" w:color="cfcfcf" w:sz="5"/>
              <w:right w:val="single" w:color="cfcfcf" w:sz="5"/>
            </w:tcBorders>
          </w:tcPr>
          <w:p/>
        </w:tc>
        <w:tc>
          <w:tcPr>
            <w:tcW w:w="20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ү</w:t>
            </w:r>
            <w:r>
              <w:rPr>
                <w:rFonts w:ascii="Times New Roman"/>
                <w:b w:val="false"/>
                <w:i w:val="false"/>
                <w:color w:val="000000"/>
                <w:sz w:val="20"/>
              </w:rPr>
              <w:t>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офицерлер, сержанттар мен сарбаздар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 xml:space="preserve">гілдір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қызметші әйелдер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Ә</w:t>
            </w:r>
            <w:r>
              <w:rPr>
                <w:rFonts w:ascii="Times New Roman"/>
                <w:b w:val="false"/>
                <w:i w:val="false"/>
                <w:color w:val="000000"/>
                <w:sz w:val="20"/>
                <w:u w:val="single"/>
              </w:rPr>
              <w:t>йелдер</w:t>
            </w:r>
            <w:r>
              <w:br/>
            </w:r>
            <w:r>
              <w:rPr>
                <w:rFonts w:ascii="Times New Roman"/>
                <w:b w:val="false"/>
                <w:i w:val="false"/>
                <w:color w:val="000000"/>
                <w:sz w:val="20"/>
              </w:rPr>
              <w:t>
</w:t>
            </w:r>
            <w:r>
              <w:rPr>
                <w:rFonts w:ascii="Times New Roman"/>
                <w:b w:val="false"/>
                <w:i w:val="false"/>
                <w:color w:val="000000"/>
                <w:sz w:val="20"/>
                <w:u w:val="single"/>
              </w:rPr>
              <w:t>шляпасы</w:t>
            </w:r>
            <w:r>
              <w:br/>
            </w:r>
            <w:r>
              <w:rPr>
                <w:rFonts w:ascii="Times New Roman"/>
                <w:b w:val="false"/>
                <w:i w:val="false"/>
                <w:color w:val="000000"/>
                <w:sz w:val="20"/>
              </w:rPr>
              <w:t>
</w:t>
            </w:r>
            <w:r>
              <w:rPr>
                <w:rFonts w:ascii="Times New Roman"/>
                <w:b w:val="false"/>
                <w:i w:val="false"/>
                <w:color w:val="000000"/>
                <w:sz w:val="20"/>
              </w:rPr>
              <w:t>Ашық көгілдір түсті</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p>
            <w:pPr>
              <w:spacing w:after="20"/>
              <w:ind w:left="20"/>
              <w:jc w:val="both"/>
            </w:pPr>
            <w:r>
              <w:rPr>
                <w:rFonts w:ascii="Times New Roman"/>
                <w:b w:val="false"/>
                <w:i w:val="false"/>
                <w:color w:val="000000"/>
                <w:sz w:val="20"/>
                <w:u w:val="single"/>
              </w:rPr>
              <w:t>Пилотка</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және жоғары әскери оқу орындарының курсанттары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бойынша сержанттар мен сарбаздар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 xml:space="preserve">гілдір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скери полициясы</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офицерлер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фуражка</w:t>
            </w:r>
          </w:p>
        </w:tc>
        <w:tc>
          <w:tcPr>
            <w:tcW w:w="1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w:t>
            </w: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 барқын</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ү</w:t>
            </w:r>
            <w:r>
              <w:rPr>
                <w:rFonts w:ascii="Times New Roman"/>
                <w:b w:val="false"/>
                <w:i w:val="false"/>
                <w:color w:val="000000"/>
                <w:sz w:val="20"/>
              </w:rPr>
              <w:t>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 xml:space="preserve">ара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офицерлер, сержанттар мен сарбаздар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p>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қызметші әйелдер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Ә</w:t>
            </w:r>
            <w:r>
              <w:rPr>
                <w:rFonts w:ascii="Times New Roman"/>
                <w:b w:val="false"/>
                <w:i w:val="false"/>
                <w:color w:val="000000"/>
                <w:sz w:val="20"/>
                <w:u w:val="single"/>
              </w:rPr>
              <w:t>йелдер</w:t>
            </w:r>
            <w:r>
              <w:br/>
            </w:r>
            <w:r>
              <w:rPr>
                <w:rFonts w:ascii="Times New Roman"/>
                <w:b w:val="false"/>
                <w:i w:val="false"/>
                <w:color w:val="000000"/>
                <w:sz w:val="20"/>
              </w:rPr>
              <w:t>
</w:t>
            </w:r>
            <w:r>
              <w:rPr>
                <w:rFonts w:ascii="Times New Roman"/>
                <w:b w:val="false"/>
                <w:i w:val="false"/>
                <w:color w:val="000000"/>
                <w:sz w:val="20"/>
                <w:u w:val="single"/>
              </w:rPr>
              <w:t>шляпасы</w:t>
            </w:r>
            <w:r>
              <w:br/>
            </w:r>
            <w:r>
              <w:rPr>
                <w:rFonts w:ascii="Times New Roman"/>
                <w:b w:val="false"/>
                <w:i w:val="false"/>
                <w:color w:val="000000"/>
                <w:sz w:val="20"/>
              </w:rPr>
              <w:t>
</w:t>
            </w:r>
            <w:r>
              <w:rPr>
                <w:rFonts w:ascii="Times New Roman"/>
                <w:b w:val="false"/>
                <w:i w:val="false"/>
                <w:color w:val="000000"/>
                <w:sz w:val="20"/>
              </w:rPr>
              <w:t>Ашық көгілдір түсті</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Кадет корпусы, «Жас </w:t>
            </w:r>
            <w:r>
              <w:rPr>
                <w:rFonts w:ascii="Times New Roman"/>
                <w:b w:val="false"/>
                <w:i w:val="false"/>
                <w:color w:val="000000"/>
                <w:sz w:val="20"/>
              </w:rPr>
              <w:t>ұ</w:t>
            </w:r>
            <w:r>
              <w:rPr>
                <w:rFonts w:ascii="Times New Roman"/>
                <w:b w:val="false"/>
                <w:i w:val="false"/>
                <w:color w:val="000000"/>
                <w:sz w:val="20"/>
              </w:rPr>
              <w:t>лан» республикалы</w:t>
            </w:r>
            <w:r>
              <w:rPr>
                <w:rFonts w:ascii="Times New Roman"/>
                <w:b w:val="false"/>
                <w:i w:val="false"/>
                <w:color w:val="000000"/>
                <w:sz w:val="20"/>
              </w:rPr>
              <w:t>қ</w:t>
            </w:r>
            <w:r>
              <w:rPr>
                <w:rFonts w:ascii="Times New Roman"/>
                <w:b w:val="false"/>
                <w:i w:val="false"/>
                <w:color w:val="000000"/>
                <w:sz w:val="20"/>
              </w:rPr>
              <w:t xml:space="preserve"> мектебі</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Кадет корпусының тәрбиеленушілері</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 xml:space="preserve">стес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ұлан» республикалық мектебінің тәрбиеленушілері</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к бар</w:t>
            </w:r>
            <w:r>
              <w:rPr>
                <w:rFonts w:ascii="Times New Roman"/>
                <w:b w:val="false"/>
                <w:i w:val="false"/>
                <w:color w:val="000000"/>
                <w:sz w:val="20"/>
              </w:rPr>
              <w:t>қ</w:t>
            </w:r>
            <w:r>
              <w:rPr>
                <w:rFonts w:ascii="Times New Roman"/>
                <w:b w:val="false"/>
                <w:i w:val="false"/>
                <w:color w:val="000000"/>
                <w:sz w:val="20"/>
              </w:rPr>
              <w:t>ын т</w:t>
            </w:r>
            <w:r>
              <w:rPr>
                <w:rFonts w:ascii="Times New Roman"/>
                <w:b w:val="false"/>
                <w:i w:val="false"/>
                <w:color w:val="000000"/>
                <w:sz w:val="20"/>
              </w:rPr>
              <w:t>ү</w:t>
            </w:r>
            <w:r>
              <w:rPr>
                <w:rFonts w:ascii="Times New Roman"/>
                <w:b w:val="false"/>
                <w:i w:val="false"/>
                <w:color w:val="000000"/>
                <w:sz w:val="20"/>
              </w:rPr>
              <w:t>сті</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стан Республикасы Ішкі істер министрлігіні</w:t>
            </w:r>
            <w:r>
              <w:rPr>
                <w:rFonts w:ascii="Times New Roman"/>
                <w:b w:val="false"/>
                <w:i w:val="false"/>
                <w:color w:val="000000"/>
                <w:sz w:val="20"/>
              </w:rPr>
              <w:t>ң</w:t>
            </w:r>
            <w:r>
              <w:rPr>
                <w:rFonts w:ascii="Times New Roman"/>
                <w:b w:val="false"/>
                <w:i w:val="false"/>
                <w:color w:val="000000"/>
                <w:sz w:val="20"/>
              </w:rPr>
              <w:t xml:space="preserve"> Ішкі </w:t>
            </w:r>
            <w:r>
              <w:rPr>
                <w:rFonts w:ascii="Times New Roman"/>
                <w:b w:val="false"/>
                <w:i w:val="false"/>
                <w:color w:val="000000"/>
                <w:sz w:val="20"/>
              </w:rPr>
              <w:t>ә</w:t>
            </w:r>
            <w:r>
              <w:rPr>
                <w:rFonts w:ascii="Times New Roman"/>
                <w:b w:val="false"/>
                <w:i w:val="false"/>
                <w:color w:val="000000"/>
                <w:sz w:val="20"/>
              </w:rPr>
              <w:t>скерлер комитеті</w:t>
            </w:r>
            <w:r>
              <w:rPr>
                <w:rFonts w:ascii="Times New Roman"/>
                <w:b w:val="false"/>
                <w:i w:val="false"/>
                <w:color w:val="000000"/>
                <w:vertAlign w:val="superscript"/>
              </w:rPr>
              <w:t> </w:t>
            </w:r>
            <w:r>
              <w:rPr>
                <w:rFonts w:ascii="Times New Roman"/>
                <w:b w:val="false"/>
                <w:i w:val="false"/>
                <w:color w:val="000000"/>
                <w:vertAlign w:val="superscript"/>
              </w:rPr>
              <w:t>*</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офицерлер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фуражка</w:t>
            </w:r>
          </w:p>
        </w:tc>
        <w:tc>
          <w:tcPr>
            <w:tcW w:w="1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 барқын</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ү</w:t>
            </w:r>
            <w:r>
              <w:rPr>
                <w:rFonts w:ascii="Times New Roman"/>
                <w:b w:val="false"/>
                <w:i w:val="false"/>
                <w:color w:val="000000"/>
                <w:sz w:val="20"/>
              </w:rPr>
              <w:t>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офицерлер, сержанттар мен сарбаздар, әскерге шақыру бойынша офицерлер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w:t>
            </w:r>
            <w:r>
              <w:rPr>
                <w:rFonts w:ascii="Times New Roman"/>
                <w:b w:val="false"/>
                <w:i w:val="false"/>
                <w:color w:val="000000"/>
                <w:sz w:val="20"/>
              </w:rPr>
              <w:t>ң</w:t>
            </w:r>
            <w:r>
              <w:rPr>
                <w:rFonts w:ascii="Times New Roman"/>
                <w:b w:val="false"/>
                <w:i w:val="false"/>
                <w:color w:val="000000"/>
                <w:sz w:val="20"/>
              </w:rPr>
              <w:t>біл</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 xml:space="preserve">стес </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w:t>
            </w:r>
            <w:r>
              <w:rPr>
                <w:rFonts w:ascii="Times New Roman"/>
                <w:b w:val="false"/>
                <w:i w:val="false"/>
                <w:color w:val="000000"/>
                <w:sz w:val="20"/>
              </w:rPr>
              <w:t>ң</w:t>
            </w:r>
            <w:r>
              <w:rPr>
                <w:rFonts w:ascii="Times New Roman"/>
                <w:b w:val="false"/>
                <w:i w:val="false"/>
                <w:color w:val="000000"/>
                <w:sz w:val="20"/>
              </w:rPr>
              <w:t>біл</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қызметші әйелдер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Ә</w:t>
            </w:r>
            <w:r>
              <w:rPr>
                <w:rFonts w:ascii="Times New Roman"/>
                <w:b w:val="false"/>
                <w:i w:val="false"/>
                <w:color w:val="000000"/>
                <w:sz w:val="20"/>
                <w:u w:val="single"/>
              </w:rPr>
              <w:t>йелдер шляпасы</w:t>
            </w:r>
            <w:r>
              <w:br/>
            </w:r>
            <w:r>
              <w:rPr>
                <w:rFonts w:ascii="Times New Roman"/>
                <w:b w:val="false"/>
                <w:i w:val="false"/>
                <w:color w:val="000000"/>
                <w:sz w:val="20"/>
              </w:rPr>
              <w:t>
</w:t>
            </w:r>
            <w:r>
              <w:rPr>
                <w:rFonts w:ascii="Times New Roman"/>
                <w:b w:val="false"/>
                <w:i w:val="false"/>
                <w:color w:val="000000"/>
                <w:sz w:val="20"/>
              </w:rPr>
              <w:t>Ашық көгілдір түсті</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w:t>
            </w:r>
            <w:r>
              <w:rPr>
                <w:rFonts w:ascii="Times New Roman"/>
                <w:b w:val="false"/>
                <w:i w:val="false"/>
                <w:color w:val="000000"/>
                <w:sz w:val="20"/>
              </w:rPr>
              <w:t>ң</w:t>
            </w:r>
            <w:r>
              <w:rPr>
                <w:rFonts w:ascii="Times New Roman"/>
                <w:b w:val="false"/>
                <w:i w:val="false"/>
                <w:color w:val="000000"/>
                <w:sz w:val="20"/>
              </w:rPr>
              <w:t>біл</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85"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және жоғары әскери оқу орындарының курсанттары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бойынша сержанттар мен сарбаздар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стан Республикасыны</w:t>
            </w:r>
            <w:r>
              <w:rPr>
                <w:rFonts w:ascii="Times New Roman"/>
                <w:b w:val="false"/>
                <w:i w:val="false"/>
                <w:color w:val="000000"/>
                <w:sz w:val="20"/>
              </w:rPr>
              <w:t>ң</w:t>
            </w:r>
            <w:r>
              <w:rPr>
                <w:rFonts w:ascii="Times New Roman"/>
                <w:b w:val="false"/>
                <w:i w:val="false"/>
                <w:color w:val="000000"/>
                <w:sz w:val="20"/>
              </w:rPr>
              <w:t xml:space="preserve"> Т</w:t>
            </w:r>
            <w:r>
              <w:rPr>
                <w:rFonts w:ascii="Times New Roman"/>
                <w:b w:val="false"/>
                <w:i w:val="false"/>
                <w:color w:val="000000"/>
                <w:sz w:val="20"/>
              </w:rPr>
              <w:t>ө</w:t>
            </w:r>
            <w:r>
              <w:rPr>
                <w:rFonts w:ascii="Times New Roman"/>
                <w:b w:val="false"/>
                <w:i w:val="false"/>
                <w:color w:val="000000"/>
                <w:sz w:val="20"/>
              </w:rPr>
              <w:t>тенше жа</w:t>
            </w:r>
            <w:r>
              <w:rPr>
                <w:rFonts w:ascii="Times New Roman"/>
                <w:b w:val="false"/>
                <w:i w:val="false"/>
                <w:color w:val="000000"/>
                <w:sz w:val="20"/>
              </w:rPr>
              <w:t>ғ</w:t>
            </w:r>
            <w:r>
              <w:rPr>
                <w:rFonts w:ascii="Times New Roman"/>
                <w:b w:val="false"/>
                <w:i w:val="false"/>
                <w:color w:val="000000"/>
                <w:sz w:val="20"/>
              </w:rPr>
              <w:t>дайлар министрлігі</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офицерлер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фуражка</w:t>
            </w:r>
          </w:p>
        </w:tc>
        <w:tc>
          <w:tcPr>
            <w:tcW w:w="1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w:t>
            </w:r>
            <w:r>
              <w:rPr>
                <w:rFonts w:ascii="Times New Roman"/>
                <w:b w:val="false"/>
                <w:i w:val="false"/>
                <w:color w:val="000000"/>
                <w:sz w:val="20"/>
              </w:rPr>
              <w:t>ғ</w:t>
            </w:r>
            <w:r>
              <w:rPr>
                <w:rFonts w:ascii="Times New Roman"/>
                <w:b w:val="false"/>
                <w:i w:val="false"/>
                <w:color w:val="000000"/>
                <w:sz w:val="20"/>
              </w:rPr>
              <w:t>ылт сары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 барқын</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ү</w:t>
            </w:r>
            <w:r>
              <w:rPr>
                <w:rFonts w:ascii="Times New Roman"/>
                <w:b w:val="false"/>
                <w:i w:val="false"/>
                <w:color w:val="000000"/>
                <w:sz w:val="20"/>
              </w:rPr>
              <w:t>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офицерлер, сержанттар мен сарбаздар, әскерге шақыру бойынша офицерлер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ыз</w:t>
            </w:r>
            <w:r>
              <w:rPr>
                <w:rFonts w:ascii="Times New Roman"/>
                <w:b w:val="false"/>
                <w:i w:val="false"/>
                <w:color w:val="000000"/>
                <w:sz w:val="20"/>
              </w:rPr>
              <w:t>ғ</w:t>
            </w:r>
            <w:r>
              <w:rPr>
                <w:rFonts w:ascii="Times New Roman"/>
                <w:b w:val="false"/>
                <w:i w:val="false"/>
                <w:color w:val="000000"/>
                <w:sz w:val="20"/>
              </w:rPr>
              <w:t>ылт сары</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w:t>
            </w:r>
            <w:r>
              <w:rPr>
                <w:rFonts w:ascii="Times New Roman"/>
                <w:b w:val="false"/>
                <w:i w:val="false"/>
                <w:color w:val="000000"/>
                <w:sz w:val="20"/>
              </w:rPr>
              <w:t>ғ</w:t>
            </w:r>
            <w:r>
              <w:rPr>
                <w:rFonts w:ascii="Times New Roman"/>
                <w:b w:val="false"/>
                <w:i w:val="false"/>
                <w:color w:val="000000"/>
                <w:sz w:val="20"/>
              </w:rPr>
              <w:t>ылт сары</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қызметші әйелдер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Ә</w:t>
            </w:r>
            <w:r>
              <w:rPr>
                <w:rFonts w:ascii="Times New Roman"/>
                <w:b w:val="false"/>
                <w:i w:val="false"/>
                <w:color w:val="000000"/>
                <w:sz w:val="20"/>
                <w:u w:val="single"/>
              </w:rPr>
              <w:t>йелдер</w:t>
            </w:r>
            <w:r>
              <w:br/>
            </w:r>
            <w:r>
              <w:rPr>
                <w:rFonts w:ascii="Times New Roman"/>
                <w:b w:val="false"/>
                <w:i w:val="false"/>
                <w:color w:val="000000"/>
                <w:sz w:val="20"/>
              </w:rPr>
              <w:t>
</w:t>
            </w:r>
            <w:r>
              <w:rPr>
                <w:rFonts w:ascii="Times New Roman"/>
                <w:b w:val="false"/>
                <w:i w:val="false"/>
                <w:color w:val="000000"/>
                <w:sz w:val="20"/>
                <w:u w:val="single"/>
              </w:rPr>
              <w:t>шляпасы</w:t>
            </w:r>
            <w:r>
              <w:br/>
            </w:r>
            <w:r>
              <w:rPr>
                <w:rFonts w:ascii="Times New Roman"/>
                <w:b w:val="false"/>
                <w:i w:val="false"/>
                <w:color w:val="000000"/>
                <w:sz w:val="20"/>
              </w:rPr>
              <w:t>
</w:t>
            </w:r>
            <w:r>
              <w:rPr>
                <w:rFonts w:ascii="Times New Roman"/>
                <w:b w:val="false"/>
                <w:i w:val="false"/>
                <w:color w:val="000000"/>
                <w:sz w:val="20"/>
              </w:rPr>
              <w:t>Ашық көгілдір түсті</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ыз</w:t>
            </w:r>
            <w:r>
              <w:rPr>
                <w:rFonts w:ascii="Times New Roman"/>
                <w:b w:val="false"/>
                <w:i w:val="false"/>
                <w:color w:val="000000"/>
                <w:sz w:val="20"/>
              </w:rPr>
              <w:t>ғ</w:t>
            </w:r>
            <w:r>
              <w:rPr>
                <w:rFonts w:ascii="Times New Roman"/>
                <w:b w:val="false"/>
                <w:i w:val="false"/>
                <w:color w:val="000000"/>
                <w:sz w:val="20"/>
              </w:rPr>
              <w:t>ылт сары</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w:t>
            </w:r>
            <w:r>
              <w:rPr>
                <w:rFonts w:ascii="Times New Roman"/>
                <w:b w:val="false"/>
                <w:i w:val="false"/>
                <w:color w:val="000000"/>
                <w:sz w:val="20"/>
              </w:rPr>
              <w:t>ғ</w:t>
            </w:r>
            <w:r>
              <w:rPr>
                <w:rFonts w:ascii="Times New Roman"/>
                <w:b w:val="false"/>
                <w:i w:val="false"/>
                <w:color w:val="000000"/>
                <w:sz w:val="20"/>
              </w:rPr>
              <w:t>ылт сары</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және жоғары әскери оқу орындарының курсанттары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ыз</w:t>
            </w:r>
            <w:r>
              <w:rPr>
                <w:rFonts w:ascii="Times New Roman"/>
                <w:b w:val="false"/>
                <w:i w:val="false"/>
                <w:color w:val="000000"/>
                <w:sz w:val="20"/>
              </w:rPr>
              <w:t>ғ</w:t>
            </w:r>
            <w:r>
              <w:rPr>
                <w:rFonts w:ascii="Times New Roman"/>
                <w:b w:val="false"/>
                <w:i w:val="false"/>
                <w:color w:val="000000"/>
                <w:sz w:val="20"/>
              </w:rPr>
              <w:t>ылт сары</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w:t>
            </w:r>
            <w:r>
              <w:rPr>
                <w:rFonts w:ascii="Times New Roman"/>
                <w:b w:val="false"/>
                <w:i w:val="false"/>
                <w:color w:val="000000"/>
                <w:sz w:val="20"/>
              </w:rPr>
              <w:t>ғ</w:t>
            </w:r>
            <w:r>
              <w:rPr>
                <w:rFonts w:ascii="Times New Roman"/>
                <w:b w:val="false"/>
                <w:i w:val="false"/>
                <w:color w:val="000000"/>
                <w:sz w:val="20"/>
              </w:rPr>
              <w:t>ылт сары</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бойынша сержанттар мен сарбаздар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ыз</w:t>
            </w:r>
            <w:r>
              <w:rPr>
                <w:rFonts w:ascii="Times New Roman"/>
                <w:b w:val="false"/>
                <w:i w:val="false"/>
                <w:color w:val="000000"/>
                <w:sz w:val="20"/>
              </w:rPr>
              <w:t>ғ</w:t>
            </w:r>
            <w:r>
              <w:rPr>
                <w:rFonts w:ascii="Times New Roman"/>
                <w:b w:val="false"/>
                <w:i w:val="false"/>
                <w:color w:val="000000"/>
                <w:sz w:val="20"/>
              </w:rPr>
              <w:t>ылт сары</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w:t>
            </w:r>
            <w:r>
              <w:rPr>
                <w:rFonts w:ascii="Times New Roman"/>
                <w:b w:val="false"/>
                <w:i w:val="false"/>
                <w:color w:val="000000"/>
                <w:sz w:val="20"/>
              </w:rPr>
              <w:t>ғ</w:t>
            </w:r>
            <w:r>
              <w:rPr>
                <w:rFonts w:ascii="Times New Roman"/>
                <w:b w:val="false"/>
                <w:i w:val="false"/>
                <w:color w:val="000000"/>
                <w:sz w:val="20"/>
              </w:rPr>
              <w:t>ылт сары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Ұ</w:t>
            </w:r>
            <w:r>
              <w:rPr>
                <w:rFonts w:ascii="Times New Roman"/>
                <w:b w:val="false"/>
                <w:i w:val="false"/>
                <w:color w:val="000000"/>
                <w:sz w:val="20"/>
              </w:rPr>
              <w:t>лтты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ауіпсіздік комитеті, Президентіні</w:t>
            </w:r>
            <w:r>
              <w:rPr>
                <w:rFonts w:ascii="Times New Roman"/>
                <w:b w:val="false"/>
                <w:i w:val="false"/>
                <w:color w:val="000000"/>
                <w:sz w:val="20"/>
              </w:rPr>
              <w:t>ң</w:t>
            </w:r>
            <w:r>
              <w:rPr>
                <w:rFonts w:ascii="Times New Roman"/>
                <w:b w:val="false"/>
                <w:i w:val="false"/>
                <w:color w:val="000000"/>
                <w:sz w:val="20"/>
              </w:rPr>
              <w:t xml:space="preserve"> К</w:t>
            </w:r>
            <w:r>
              <w:rPr>
                <w:rFonts w:ascii="Times New Roman"/>
                <w:b w:val="false"/>
                <w:i w:val="false"/>
                <w:color w:val="000000"/>
                <w:sz w:val="20"/>
              </w:rPr>
              <w:t>ү</w:t>
            </w:r>
            <w:r>
              <w:rPr>
                <w:rFonts w:ascii="Times New Roman"/>
                <w:b w:val="false"/>
                <w:i w:val="false"/>
                <w:color w:val="000000"/>
                <w:sz w:val="20"/>
              </w:rPr>
              <w:t xml:space="preserve">зет </w:t>
            </w:r>
            <w:r>
              <w:rPr>
                <w:rFonts w:ascii="Times New Roman"/>
                <w:b w:val="false"/>
                <w:i w:val="false"/>
                <w:color w:val="000000"/>
                <w:sz w:val="20"/>
              </w:rPr>
              <w:t>қ</w:t>
            </w:r>
            <w:r>
              <w:rPr>
                <w:rFonts w:ascii="Times New Roman"/>
                <w:b w:val="false"/>
                <w:i w:val="false"/>
                <w:color w:val="000000"/>
                <w:sz w:val="20"/>
              </w:rPr>
              <w:t>ызметі, «Сырбар» сырт</w:t>
            </w:r>
            <w:r>
              <w:rPr>
                <w:rFonts w:ascii="Times New Roman"/>
                <w:b w:val="false"/>
                <w:i w:val="false"/>
                <w:color w:val="000000"/>
                <w:sz w:val="20"/>
              </w:rPr>
              <w:t>қ</w:t>
            </w:r>
            <w:r>
              <w:rPr>
                <w:rFonts w:ascii="Times New Roman"/>
                <w:b w:val="false"/>
                <w:i w:val="false"/>
                <w:color w:val="000000"/>
                <w:sz w:val="20"/>
              </w:rPr>
              <w:t xml:space="preserve">ы барлау </w:t>
            </w:r>
            <w:r>
              <w:rPr>
                <w:rFonts w:ascii="Times New Roman"/>
                <w:b w:val="false"/>
                <w:i w:val="false"/>
                <w:color w:val="000000"/>
                <w:sz w:val="20"/>
              </w:rPr>
              <w:t>қ</w:t>
            </w:r>
            <w:r>
              <w:rPr>
                <w:rFonts w:ascii="Times New Roman"/>
                <w:b w:val="false"/>
                <w:i w:val="false"/>
                <w:color w:val="000000"/>
                <w:sz w:val="20"/>
              </w:rPr>
              <w:t>ызметі</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офицерлер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фуражка</w:t>
            </w:r>
          </w:p>
        </w:tc>
        <w:tc>
          <w:tcPr>
            <w:tcW w:w="1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 барқын</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ү</w:t>
            </w:r>
            <w:r>
              <w:rPr>
                <w:rFonts w:ascii="Times New Roman"/>
                <w:b w:val="false"/>
                <w:i w:val="false"/>
                <w:color w:val="000000"/>
                <w:sz w:val="20"/>
              </w:rPr>
              <w:t>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офицерлер, сержанттар мен сарбаздар, әскерге шақыру бойынша офицерлер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p>
          <w:p>
            <w:pPr>
              <w:spacing w:after="20"/>
              <w:ind w:left="20"/>
              <w:jc w:val="both"/>
            </w:pP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p>
            <w:pPr>
              <w:spacing w:after="20"/>
              <w:ind w:left="20"/>
              <w:jc w:val="both"/>
            </w:pPr>
            <w:r>
              <w:rPr>
                <w:rFonts w:ascii="Times New Roman"/>
                <w:b w:val="false"/>
                <w:i w:val="false"/>
                <w:color w:val="000000"/>
                <w:sz w:val="20"/>
                <w:u w:val="single"/>
              </w:rPr>
              <w:t>Кепи</w:t>
            </w:r>
          </w:p>
          <w:p>
            <w:pPr>
              <w:spacing w:after="20"/>
              <w:ind w:left="20"/>
              <w:jc w:val="both"/>
            </w:pP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қызметші әйелдер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Ә</w:t>
            </w:r>
            <w:r>
              <w:rPr>
                <w:rFonts w:ascii="Times New Roman"/>
                <w:b w:val="false"/>
                <w:i w:val="false"/>
                <w:color w:val="000000"/>
                <w:sz w:val="20"/>
                <w:u w:val="single"/>
              </w:rPr>
              <w:t>йелдер</w:t>
            </w:r>
            <w:r>
              <w:br/>
            </w:r>
            <w:r>
              <w:rPr>
                <w:rFonts w:ascii="Times New Roman"/>
                <w:b w:val="false"/>
                <w:i w:val="false"/>
                <w:color w:val="000000"/>
                <w:sz w:val="20"/>
              </w:rPr>
              <w:t>
</w:t>
            </w:r>
            <w:r>
              <w:rPr>
                <w:rFonts w:ascii="Times New Roman"/>
                <w:b w:val="false"/>
                <w:i w:val="false"/>
                <w:color w:val="000000"/>
                <w:sz w:val="20"/>
                <w:u w:val="single"/>
              </w:rPr>
              <w:t>шляпасы</w:t>
            </w:r>
            <w:r>
              <w:br/>
            </w:r>
            <w:r>
              <w:rPr>
                <w:rFonts w:ascii="Times New Roman"/>
                <w:b w:val="false"/>
                <w:i w:val="false"/>
                <w:color w:val="000000"/>
                <w:sz w:val="20"/>
              </w:rPr>
              <w:t>
</w:t>
            </w:r>
            <w:r>
              <w:rPr>
                <w:rFonts w:ascii="Times New Roman"/>
                <w:b w:val="false"/>
                <w:i w:val="false"/>
                <w:color w:val="000000"/>
                <w:sz w:val="20"/>
              </w:rPr>
              <w:t>Ашық көгілдір түсті</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және жоғары әскери оқу орындарының курсанттары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Ұ</w:t>
            </w:r>
            <w:r>
              <w:rPr>
                <w:rFonts w:ascii="Times New Roman"/>
                <w:b w:val="false"/>
                <w:i w:val="false"/>
                <w:color w:val="000000"/>
                <w:sz w:val="20"/>
              </w:rPr>
              <w:t>лтты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ауіпсіздік комитетіні</w:t>
            </w:r>
            <w:r>
              <w:rPr>
                <w:rFonts w:ascii="Times New Roman"/>
                <w:b w:val="false"/>
                <w:i w:val="false"/>
                <w:color w:val="000000"/>
                <w:sz w:val="20"/>
              </w:rPr>
              <w:t>ң</w:t>
            </w:r>
            <w:r>
              <w:rPr>
                <w:rFonts w:ascii="Times New Roman"/>
                <w:b w:val="false"/>
                <w:i w:val="false"/>
                <w:color w:val="000000"/>
                <w:sz w:val="20"/>
              </w:rPr>
              <w:t xml:space="preserve"> Шекара </w:t>
            </w:r>
            <w:r>
              <w:rPr>
                <w:rFonts w:ascii="Times New Roman"/>
                <w:b w:val="false"/>
                <w:i w:val="false"/>
                <w:color w:val="000000"/>
                <w:sz w:val="20"/>
              </w:rPr>
              <w:t>қ</w:t>
            </w:r>
            <w:r>
              <w:rPr>
                <w:rFonts w:ascii="Times New Roman"/>
                <w:b w:val="false"/>
                <w:i w:val="false"/>
                <w:color w:val="000000"/>
                <w:sz w:val="20"/>
              </w:rPr>
              <w:t>ызметі</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офицерлер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фуражка</w:t>
            </w:r>
          </w:p>
        </w:tc>
        <w:tc>
          <w:tcPr>
            <w:tcW w:w="1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к бар</w:t>
            </w:r>
            <w:r>
              <w:rPr>
                <w:rFonts w:ascii="Times New Roman"/>
                <w:b w:val="false"/>
                <w:i w:val="false"/>
                <w:color w:val="000000"/>
                <w:sz w:val="20"/>
              </w:rPr>
              <w:t>қ</w:t>
            </w:r>
            <w:r>
              <w:rPr>
                <w:rFonts w:ascii="Times New Roman"/>
                <w:b w:val="false"/>
                <w:i w:val="false"/>
                <w:color w:val="000000"/>
                <w:sz w:val="20"/>
              </w:rPr>
              <w:t>ын</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ү</w:t>
            </w:r>
            <w:r>
              <w:rPr>
                <w:rFonts w:ascii="Times New Roman"/>
                <w:b w:val="false"/>
                <w:i w:val="false"/>
                <w:color w:val="000000"/>
                <w:sz w:val="20"/>
              </w:rPr>
              <w:t>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офицерлер, сержанттар мен сарбаздар, әскерге шақыру бойынша офицерлер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 </w:t>
            </w: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қызметші әйелдер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Ә</w:t>
            </w:r>
            <w:r>
              <w:rPr>
                <w:rFonts w:ascii="Times New Roman"/>
                <w:b w:val="false"/>
                <w:i w:val="false"/>
                <w:color w:val="000000"/>
                <w:sz w:val="20"/>
                <w:u w:val="single"/>
              </w:rPr>
              <w:t>йелдер</w:t>
            </w:r>
            <w:r>
              <w:br/>
            </w:r>
            <w:r>
              <w:rPr>
                <w:rFonts w:ascii="Times New Roman"/>
                <w:b w:val="false"/>
                <w:i w:val="false"/>
                <w:color w:val="000000"/>
                <w:sz w:val="20"/>
              </w:rPr>
              <w:t>
</w:t>
            </w:r>
            <w:r>
              <w:rPr>
                <w:rFonts w:ascii="Times New Roman"/>
                <w:b w:val="false"/>
                <w:i w:val="false"/>
                <w:color w:val="000000"/>
                <w:sz w:val="20"/>
                <w:u w:val="single"/>
              </w:rPr>
              <w:t>шляпасы</w:t>
            </w:r>
            <w:r>
              <w:br/>
            </w:r>
            <w:r>
              <w:rPr>
                <w:rFonts w:ascii="Times New Roman"/>
                <w:b w:val="false"/>
                <w:i w:val="false"/>
                <w:color w:val="000000"/>
                <w:sz w:val="20"/>
              </w:rPr>
              <w:t>
</w:t>
            </w:r>
            <w:r>
              <w:rPr>
                <w:rFonts w:ascii="Times New Roman"/>
                <w:b w:val="false"/>
                <w:i w:val="false"/>
                <w:color w:val="000000"/>
                <w:sz w:val="20"/>
              </w:rPr>
              <w:t>Ашық көгілдір түсті</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және жоғары әскери оқу орындарының курсанттары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p>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бойынша сержанттар мен сарбаздар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стан Республикасыны</w:t>
            </w:r>
            <w:r>
              <w:rPr>
                <w:rFonts w:ascii="Times New Roman"/>
                <w:b w:val="false"/>
                <w:i w:val="false"/>
                <w:color w:val="000000"/>
                <w:sz w:val="20"/>
              </w:rPr>
              <w:t>ң</w:t>
            </w:r>
            <w:r>
              <w:rPr>
                <w:rFonts w:ascii="Times New Roman"/>
                <w:b w:val="false"/>
                <w:i w:val="false"/>
                <w:color w:val="000000"/>
                <w:sz w:val="20"/>
              </w:rPr>
              <w:t xml:space="preserve"> Республикалы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ұ</w:t>
            </w:r>
            <w:r>
              <w:rPr>
                <w:rFonts w:ascii="Times New Roman"/>
                <w:b w:val="false"/>
                <w:i w:val="false"/>
                <w:color w:val="000000"/>
                <w:sz w:val="20"/>
              </w:rPr>
              <w:t>ланы</w:t>
            </w:r>
          </w:p>
        </w:tc>
      </w:tr>
      <w:tr>
        <w:trPr>
          <w:trHeight w:val="30" w:hRule="atLeast"/>
        </w:trPr>
        <w:tc>
          <w:tcPr>
            <w:tcW w:w="2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офицерлер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фуражка</w:t>
            </w:r>
          </w:p>
        </w:tc>
        <w:tc>
          <w:tcPr>
            <w:tcW w:w="1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Ашық көгілдір</w:t>
            </w:r>
          </w:p>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1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көгілдір</w:t>
            </w: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 барқын</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ү</w:t>
            </w:r>
            <w:r>
              <w:rPr>
                <w:rFonts w:ascii="Times New Roman"/>
                <w:b w:val="false"/>
                <w:i w:val="false"/>
                <w:color w:val="000000"/>
                <w:sz w:val="20"/>
              </w:rPr>
              <w:t>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р</w:t>
            </w:r>
            <w:r>
              <w:rPr>
                <w:rFonts w:ascii="Times New Roman"/>
                <w:b w:val="false"/>
                <w:i w:val="false"/>
                <w:color w:val="000000"/>
                <w:sz w:val="20"/>
              </w:rPr>
              <w:t>ә</w:t>
            </w:r>
            <w:r>
              <w:rPr>
                <w:rFonts w:ascii="Times New Roman"/>
                <w:b w:val="false"/>
                <w:i w:val="false"/>
                <w:color w:val="000000"/>
                <w:sz w:val="20"/>
              </w:rPr>
              <w:t xml:space="preserve">сімдерді орындау кезінде ерекше салтанатты киім нысаны </w:t>
            </w:r>
          </w:p>
        </w:tc>
      </w:tr>
      <w:tr>
        <w:trPr>
          <w:trHeight w:val="30" w:hRule="atLeast"/>
        </w:trPr>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көгілдір</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көгілдір</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көгілдір</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офицерлер, сержанттар мен сарбаздар, әскерге шақыру бойынша офицерлер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көгілдір</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көгілдір</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Кепи</w:t>
            </w:r>
            <w:r>
              <w:br/>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Ашық көгілдір</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көгілдір</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көгілдір</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қызметші әйелдер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Ә</w:t>
            </w:r>
            <w:r>
              <w:rPr>
                <w:rFonts w:ascii="Times New Roman"/>
                <w:b w:val="false"/>
                <w:i w:val="false"/>
                <w:color w:val="000000"/>
                <w:sz w:val="20"/>
                <w:u w:val="single"/>
              </w:rPr>
              <w:t>йелдер</w:t>
            </w:r>
            <w:r>
              <w:br/>
            </w:r>
            <w:r>
              <w:rPr>
                <w:rFonts w:ascii="Times New Roman"/>
                <w:b w:val="false"/>
                <w:i w:val="false"/>
                <w:color w:val="000000"/>
                <w:sz w:val="20"/>
              </w:rPr>
              <w:t>
</w:t>
            </w:r>
            <w:r>
              <w:rPr>
                <w:rFonts w:ascii="Times New Roman"/>
                <w:b w:val="false"/>
                <w:i w:val="false"/>
                <w:color w:val="000000"/>
                <w:sz w:val="20"/>
                <w:u w:val="single"/>
              </w:rPr>
              <w:t>шляпасы</w:t>
            </w:r>
            <w:r>
              <w:br/>
            </w:r>
            <w:r>
              <w:rPr>
                <w:rFonts w:ascii="Times New Roman"/>
                <w:b w:val="false"/>
                <w:i w:val="false"/>
                <w:color w:val="000000"/>
                <w:sz w:val="20"/>
              </w:rPr>
              <w:t>
</w:t>
            </w:r>
            <w:r>
              <w:rPr>
                <w:rFonts w:ascii="Times New Roman"/>
                <w:b w:val="false"/>
                <w:i w:val="false"/>
                <w:color w:val="000000"/>
                <w:sz w:val="20"/>
              </w:rPr>
              <w:t>Ашық көгілдір түсті</w:t>
            </w:r>
          </w:p>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Ашық көгілдір</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көгілдір</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көгілдір</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бойынша сержанттар мен сарбаздар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Берет</w:t>
            </w:r>
            <w:r>
              <w:br/>
            </w:r>
            <w:r>
              <w:rPr>
                <w:rFonts w:ascii="Times New Roman"/>
                <w:b w:val="false"/>
                <w:i w:val="false"/>
                <w:color w:val="000000"/>
                <w:sz w:val="20"/>
              </w:rPr>
              <w:t>
</w:t>
            </w:r>
            <w:r>
              <w:rPr>
                <w:rFonts w:ascii="Times New Roman"/>
                <w:b w:val="false"/>
                <w:i w:val="false"/>
                <w:color w:val="000000"/>
                <w:sz w:val="20"/>
              </w:rPr>
              <w:t>Ашық көгілдір</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көгілдір</w:t>
            </w:r>
          </w:p>
        </w:tc>
      </w:tr>
    </w:tbl>
    <w:p>
      <w:pPr>
        <w:spacing w:after="0"/>
        <w:ind w:left="0"/>
        <w:jc w:val="both"/>
      </w:pPr>
      <w:r>
        <w:rPr>
          <w:rFonts w:ascii="Times New Roman"/>
          <w:b w:val="false"/>
          <w:i w:val="false"/>
          <w:color w:val="000000"/>
          <w:sz w:val="28"/>
        </w:rPr>
        <w:t>Қазақстан Республикасы Президентінің </w:t>
      </w:r>
      <w:r>
        <w:br/>
      </w:r>
      <w:r>
        <w:rPr>
          <w:rFonts w:ascii="Times New Roman"/>
          <w:b w:val="false"/>
          <w:i w:val="false"/>
          <w:color w:val="000000"/>
          <w:sz w:val="28"/>
        </w:rPr>
        <w:t>
2011 жылғы «__» _____ № __ Жарлығымен</w:t>
      </w:r>
      <w:r>
        <w:br/>
      </w:r>
      <w:r>
        <w:rPr>
          <w:rFonts w:ascii="Times New Roman"/>
          <w:b w:val="false"/>
          <w:i w:val="false"/>
          <w:color w:val="000000"/>
          <w:sz w:val="28"/>
        </w:rPr>
        <w:t xml:space="preserve">
бекітілген Қазақстан Республикасының </w:t>
      </w:r>
      <w:r>
        <w:br/>
      </w:r>
      <w:r>
        <w:rPr>
          <w:rFonts w:ascii="Times New Roman"/>
          <w:b w:val="false"/>
          <w:i w:val="false"/>
          <w:color w:val="000000"/>
          <w:sz w:val="28"/>
        </w:rPr>
        <w:t xml:space="preserve">
Қарулы Күштері, басқа да әскерлері  </w:t>
      </w:r>
      <w:r>
        <w:br/>
      </w:r>
      <w:r>
        <w:rPr>
          <w:rFonts w:ascii="Times New Roman"/>
          <w:b w:val="false"/>
          <w:i w:val="false"/>
          <w:color w:val="000000"/>
          <w:sz w:val="28"/>
        </w:rPr>
        <w:t xml:space="preserve">
мен әскери құралымдары әскери     </w:t>
      </w:r>
      <w:r>
        <w:br/>
      </w:r>
      <w:r>
        <w:rPr>
          <w:rFonts w:ascii="Times New Roman"/>
          <w:b w:val="false"/>
          <w:i w:val="false"/>
          <w:color w:val="000000"/>
          <w:sz w:val="28"/>
        </w:rPr>
        <w:t xml:space="preserve">
қызметшілерінің әскери киім нысаны </w:t>
      </w:r>
      <w:r>
        <w:br/>
      </w:r>
      <w:r>
        <w:rPr>
          <w:rFonts w:ascii="Times New Roman"/>
          <w:b w:val="false"/>
          <w:i w:val="false"/>
          <w:color w:val="000000"/>
          <w:sz w:val="28"/>
        </w:rPr>
        <w:t xml:space="preserve">
және айырым белгілері үлгілерінің  </w:t>
      </w:r>
      <w:r>
        <w:br/>
      </w:r>
      <w:r>
        <w:rPr>
          <w:rFonts w:ascii="Times New Roman"/>
          <w:b w:val="false"/>
          <w:i w:val="false"/>
          <w:color w:val="000000"/>
          <w:sz w:val="28"/>
        </w:rPr>
        <w:t xml:space="preserve">
сипаттамасы мен суреттеріне     </w:t>
      </w:r>
      <w:r>
        <w:br/>
      </w:r>
      <w:r>
        <w:rPr>
          <w:rFonts w:ascii="Times New Roman"/>
          <w:b w:val="false"/>
          <w:i w:val="false"/>
          <w:color w:val="000000"/>
          <w:sz w:val="28"/>
        </w:rPr>
        <w:t xml:space="preserve">
2-ҚОСЫМША               </w:t>
      </w:r>
    </w:p>
    <w:p>
      <w:pPr>
        <w:spacing w:after="0"/>
        <w:ind w:left="0"/>
        <w:jc w:val="left"/>
      </w:pPr>
      <w:r>
        <w:rPr>
          <w:rFonts w:ascii="Times New Roman"/>
          <w:b/>
          <w:i w:val="false"/>
          <w:color w:val="000000"/>
        </w:rPr>
        <w:t xml:space="preserve"> Қазақстан Республикасының Қарулы Күштері, басқа да әскерлері</w:t>
      </w:r>
      <w:r>
        <w:br/>
      </w:r>
      <w:r>
        <w:rPr>
          <w:rFonts w:ascii="Times New Roman"/>
          <w:b/>
          <w:i w:val="false"/>
          <w:color w:val="000000"/>
        </w:rPr>
        <w:t>
мен әскери құралымдары әскери қызметшілерінің погондарындағы</w:t>
      </w:r>
      <w:r>
        <w:br/>
      </w:r>
      <w:r>
        <w:rPr>
          <w:rFonts w:ascii="Times New Roman"/>
          <w:b/>
          <w:i w:val="false"/>
          <w:color w:val="000000"/>
        </w:rPr>
        <w:t>
жолақтардың, көмкермелердің, негіздер мен жапсырмалардың</w:t>
      </w:r>
      <w:r>
        <w:br/>
      </w:r>
      <w:r>
        <w:rPr>
          <w:rFonts w:ascii="Times New Roman"/>
          <w:b/>
          <w:i w:val="false"/>
          <w:color w:val="000000"/>
        </w:rPr>
        <w:t>
ТҮСІ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65"/>
        <w:gridCol w:w="2847"/>
        <w:gridCol w:w="2239"/>
        <w:gridCol w:w="2429"/>
      </w:tblGrid>
      <w:tr>
        <w:trPr>
          <w:trHeight w:val="435"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 xml:space="preserve">скери </w:t>
            </w:r>
            <w:r>
              <w:rPr>
                <w:rFonts w:ascii="Times New Roman"/>
                <w:b w:val="false"/>
                <w:i w:val="false"/>
                <w:color w:val="000000"/>
                <w:sz w:val="20"/>
              </w:rPr>
              <w:t>қ</w:t>
            </w:r>
            <w:r>
              <w:rPr>
                <w:rFonts w:ascii="Times New Roman"/>
                <w:b w:val="false"/>
                <w:i w:val="false"/>
                <w:color w:val="000000"/>
                <w:sz w:val="20"/>
              </w:rPr>
              <w:t>ызметшілерді</w:t>
            </w:r>
            <w:r>
              <w:rPr>
                <w:rFonts w:ascii="Times New Roman"/>
                <w:b w:val="false"/>
                <w:i w:val="false"/>
                <w:color w:val="000000"/>
                <w:sz w:val="20"/>
              </w:rPr>
              <w:t>ң</w:t>
            </w:r>
            <w:r>
              <w:rPr>
                <w:rFonts w:ascii="Times New Roman"/>
                <w:b w:val="false"/>
                <w:i w:val="false"/>
                <w:color w:val="000000"/>
                <w:sz w:val="20"/>
              </w:rPr>
              <w:t xml:space="preserve"> санаты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Погондар (ша</w:t>
            </w:r>
            <w:r>
              <w:rPr>
                <w:rFonts w:ascii="Times New Roman"/>
                <w:b w:val="false"/>
                <w:i w:val="false"/>
                <w:color w:val="000000"/>
                <w:sz w:val="20"/>
              </w:rPr>
              <w:t>ғ</w:t>
            </w:r>
            <w:r>
              <w:rPr>
                <w:rFonts w:ascii="Times New Roman"/>
                <w:b w:val="false"/>
                <w:i w:val="false"/>
                <w:color w:val="000000"/>
                <w:sz w:val="20"/>
              </w:rPr>
              <w:t>ын погондар)</w:t>
            </w:r>
          </w:p>
        </w:tc>
      </w:tr>
      <w:tr>
        <w:trPr>
          <w:trHeight w:val="435"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негіздерді</w:t>
            </w:r>
            <w:r>
              <w:rPr>
                <w:rFonts w:ascii="Times New Roman"/>
                <w:b w:val="false"/>
                <w:i w:val="false"/>
                <w:color w:val="000000"/>
                <w:sz w:val="20"/>
              </w:rPr>
              <w:t>ң</w:t>
            </w:r>
            <w:r>
              <w:rPr>
                <w:rFonts w:ascii="Times New Roman"/>
                <w:b w:val="false"/>
                <w:i w:val="false"/>
                <w:color w:val="000000"/>
                <w:sz w:val="20"/>
              </w:rPr>
              <w:t xml:space="preserve"> т</w:t>
            </w:r>
            <w:r>
              <w:rPr>
                <w:rFonts w:ascii="Times New Roman"/>
                <w:b w:val="false"/>
                <w:i w:val="false"/>
                <w:color w:val="000000"/>
                <w:sz w:val="20"/>
              </w:rPr>
              <w:t>ү</w:t>
            </w:r>
            <w:r>
              <w:rPr>
                <w:rFonts w:ascii="Times New Roman"/>
                <w:b w:val="false"/>
                <w:i w:val="false"/>
                <w:color w:val="000000"/>
                <w:sz w:val="20"/>
              </w:rPr>
              <w:t>сі</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көмкерменің түсі</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жапсырмаларды</w:t>
            </w:r>
            <w:r>
              <w:rPr>
                <w:rFonts w:ascii="Times New Roman"/>
                <w:b w:val="false"/>
                <w:i w:val="false"/>
                <w:color w:val="000000"/>
                <w:sz w:val="20"/>
              </w:rPr>
              <w:t>ң</w:t>
            </w:r>
            <w:r>
              <w:rPr>
                <w:rFonts w:ascii="Times New Roman"/>
                <w:b w:val="false"/>
                <w:i w:val="false"/>
                <w:color w:val="000000"/>
                <w:sz w:val="20"/>
              </w:rPr>
              <w:t xml:space="preserve"> т</w:t>
            </w:r>
            <w:r>
              <w:rPr>
                <w:rFonts w:ascii="Times New Roman"/>
                <w:b w:val="false"/>
                <w:i w:val="false"/>
                <w:color w:val="000000"/>
                <w:sz w:val="20"/>
              </w:rPr>
              <w:t>ү</w:t>
            </w:r>
            <w:r>
              <w:rPr>
                <w:rFonts w:ascii="Times New Roman"/>
                <w:b w:val="false"/>
                <w:i w:val="false"/>
                <w:color w:val="000000"/>
                <w:sz w:val="20"/>
              </w:rPr>
              <w:t xml:space="preserve">сі </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Мундирлер (тужуркалар) мен пальтоларда</w:t>
            </w:r>
            <w:r>
              <w:rPr>
                <w:rFonts w:ascii="Times New Roman"/>
                <w:b w:val="false"/>
                <w:i w:val="false"/>
                <w:color w:val="000000"/>
                <w:sz w:val="20"/>
              </w:rPr>
              <w:t>ғ</w:t>
            </w:r>
            <w:r>
              <w:rPr>
                <w:rFonts w:ascii="Times New Roman"/>
                <w:b w:val="false"/>
                <w:i w:val="false"/>
                <w:color w:val="000000"/>
                <w:sz w:val="20"/>
              </w:rPr>
              <w:t xml:space="preserve">ы (шинельдердегі) салтанатты (жапсырыла тігілетін) погондар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xml:space="preserve"> Жо</w:t>
            </w:r>
            <w:r>
              <w:rPr>
                <w:rFonts w:ascii="Times New Roman"/>
                <w:b w:val="false"/>
                <w:i w:val="false"/>
                <w:color w:val="000000"/>
                <w:sz w:val="20"/>
              </w:rPr>
              <w:t>ғ</w:t>
            </w:r>
            <w:r>
              <w:rPr>
                <w:rFonts w:ascii="Times New Roman"/>
                <w:b w:val="false"/>
                <w:i w:val="false"/>
                <w:color w:val="000000"/>
                <w:sz w:val="20"/>
              </w:rPr>
              <w:t>ар</w:t>
            </w:r>
            <w:r>
              <w:rPr>
                <w:rFonts w:ascii="Times New Roman"/>
                <w:b w:val="false"/>
                <w:i w:val="false"/>
                <w:color w:val="000000"/>
                <w:sz w:val="20"/>
              </w:rPr>
              <w:t>ғ</w:t>
            </w:r>
            <w:r>
              <w:rPr>
                <w:rFonts w:ascii="Times New Roman"/>
                <w:b w:val="false"/>
                <w:i w:val="false"/>
                <w:color w:val="000000"/>
                <w:sz w:val="20"/>
              </w:rPr>
              <w:t xml:space="preserve">ы Бас </w:t>
            </w:r>
            <w:r>
              <w:rPr>
                <w:rFonts w:ascii="Times New Roman"/>
                <w:b w:val="false"/>
                <w:i w:val="false"/>
                <w:color w:val="000000"/>
                <w:sz w:val="20"/>
              </w:rPr>
              <w:t>қ</w:t>
            </w:r>
            <w:r>
              <w:rPr>
                <w:rFonts w:ascii="Times New Roman"/>
                <w:b w:val="false"/>
                <w:i w:val="false"/>
                <w:color w:val="000000"/>
                <w:sz w:val="20"/>
              </w:rPr>
              <w:t>олбасшысы</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ар</w:t>
            </w:r>
            <w:r>
              <w:rPr>
                <w:rFonts w:ascii="Times New Roman"/>
                <w:b w:val="false"/>
                <w:i w:val="false"/>
                <w:color w:val="000000"/>
                <w:sz w:val="20"/>
              </w:rPr>
              <w:t>ғ</w:t>
            </w:r>
            <w:r>
              <w:rPr>
                <w:rFonts w:ascii="Times New Roman"/>
                <w:b w:val="false"/>
                <w:i w:val="false"/>
                <w:color w:val="000000"/>
                <w:sz w:val="20"/>
              </w:rPr>
              <w:t xml:space="preserve">ы Бас </w:t>
            </w:r>
            <w:r>
              <w:rPr>
                <w:rFonts w:ascii="Times New Roman"/>
                <w:b w:val="false"/>
                <w:i w:val="false"/>
                <w:color w:val="000000"/>
                <w:sz w:val="20"/>
              </w:rPr>
              <w:t>қ</w:t>
            </w:r>
            <w:r>
              <w:rPr>
                <w:rFonts w:ascii="Times New Roman"/>
                <w:b w:val="false"/>
                <w:i w:val="false"/>
                <w:color w:val="000000"/>
                <w:sz w:val="20"/>
              </w:rPr>
              <w:t>олбасшы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Құ</w:t>
            </w:r>
            <w:r>
              <w:rPr>
                <w:rFonts w:ascii="Times New Roman"/>
                <w:b w:val="false"/>
                <w:i w:val="false"/>
                <w:color w:val="000000"/>
                <w:sz w:val="20"/>
              </w:rPr>
              <w:t>рлы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 xml:space="preserve">скерлері, </w:t>
            </w:r>
            <w:r>
              <w:rPr>
                <w:rFonts w:ascii="Times New Roman"/>
                <w:b w:val="false"/>
                <w:i w:val="false"/>
                <w:color w:val="000000"/>
                <w:sz w:val="20"/>
              </w:rPr>
              <w:t>Ә</w:t>
            </w:r>
            <w:r>
              <w:rPr>
                <w:rFonts w:ascii="Times New Roman"/>
                <w:b w:val="false"/>
                <w:i w:val="false"/>
                <w:color w:val="000000"/>
                <w:sz w:val="20"/>
              </w:rPr>
              <w:t>скери прокуратурасы органдары, Ішкі істер министрлігіні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скери-тергеу органдары</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сұр түсті мундирде және сұрғылт түсті пальтода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51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 xml:space="preserve">уе </w:t>
            </w:r>
            <w:r>
              <w:rPr>
                <w:rFonts w:ascii="Times New Roman"/>
                <w:b w:val="false"/>
                <w:i w:val="false"/>
                <w:color w:val="000000"/>
                <w:sz w:val="20"/>
              </w:rPr>
              <w:t>қ</w:t>
            </w:r>
            <w:r>
              <w:rPr>
                <w:rFonts w:ascii="Times New Roman"/>
                <w:b w:val="false"/>
                <w:i w:val="false"/>
                <w:color w:val="000000"/>
                <w:sz w:val="20"/>
              </w:rPr>
              <w:t>ор</w:t>
            </w:r>
            <w:r>
              <w:rPr>
                <w:rFonts w:ascii="Times New Roman"/>
                <w:b w:val="false"/>
                <w:i w:val="false"/>
                <w:color w:val="000000"/>
                <w:sz w:val="20"/>
              </w:rPr>
              <w:t>ғ</w:t>
            </w:r>
            <w:r>
              <w:rPr>
                <w:rFonts w:ascii="Times New Roman"/>
                <w:b w:val="false"/>
                <w:i w:val="false"/>
                <w:color w:val="000000"/>
                <w:sz w:val="20"/>
              </w:rPr>
              <w:t>анысы к</w:t>
            </w:r>
            <w:r>
              <w:rPr>
                <w:rFonts w:ascii="Times New Roman"/>
                <w:b w:val="false"/>
                <w:i w:val="false"/>
                <w:color w:val="000000"/>
                <w:sz w:val="20"/>
              </w:rPr>
              <w:t>ү</w:t>
            </w:r>
            <w:r>
              <w:rPr>
                <w:rFonts w:ascii="Times New Roman"/>
                <w:b w:val="false"/>
                <w:i w:val="false"/>
                <w:color w:val="000000"/>
                <w:sz w:val="20"/>
              </w:rPr>
              <w:t>штері</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сұр түсті мундирде және сұрғылт түсті пальтода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Қарулы Күштерінің Әскери-теңіз күштері, теңіз жаяу әскерлері бөлімдері, Ұлттық қауіпсіздік комитеті Шекара қызметінің теңіз бөлімдері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Корабльдік </w:t>
            </w:r>
            <w:r>
              <w:rPr>
                <w:rFonts w:ascii="Times New Roman"/>
                <w:b w:val="false"/>
                <w:i w:val="false"/>
                <w:color w:val="000000"/>
                <w:sz w:val="20"/>
              </w:rPr>
              <w:t>ә</w:t>
            </w:r>
            <w:r>
              <w:rPr>
                <w:rFonts w:ascii="Times New Roman"/>
                <w:b w:val="false"/>
                <w:i w:val="false"/>
                <w:color w:val="000000"/>
                <w:sz w:val="20"/>
              </w:rPr>
              <w:t>скери ата</w:t>
            </w:r>
            <w:r>
              <w:rPr>
                <w:rFonts w:ascii="Times New Roman"/>
                <w:b w:val="false"/>
                <w:i w:val="false"/>
                <w:color w:val="000000"/>
                <w:sz w:val="20"/>
              </w:rPr>
              <w:t>қ</w:t>
            </w:r>
            <w:r>
              <w:rPr>
                <w:rFonts w:ascii="Times New Roman"/>
                <w:b w:val="false"/>
                <w:i w:val="false"/>
                <w:color w:val="000000"/>
                <w:sz w:val="20"/>
              </w:rPr>
              <w:t>тары бар 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 xml:space="preserve">скерлер </w:t>
            </w:r>
            <w:r>
              <w:rPr>
                <w:rFonts w:ascii="Times New Roman"/>
                <w:b w:val="false"/>
                <w:i w:val="false"/>
                <w:color w:val="000000"/>
                <w:sz w:val="20"/>
              </w:rPr>
              <w:t>ә</w:t>
            </w:r>
            <w:r>
              <w:rPr>
                <w:rFonts w:ascii="Times New Roman"/>
                <w:b w:val="false"/>
                <w:i w:val="false"/>
                <w:color w:val="000000"/>
                <w:sz w:val="20"/>
              </w:rPr>
              <w:t>скери ата</w:t>
            </w:r>
            <w:r>
              <w:rPr>
                <w:rFonts w:ascii="Times New Roman"/>
                <w:b w:val="false"/>
                <w:i w:val="false"/>
                <w:color w:val="000000"/>
                <w:sz w:val="20"/>
              </w:rPr>
              <w:t>қ</w:t>
            </w:r>
            <w:r>
              <w:rPr>
                <w:rFonts w:ascii="Times New Roman"/>
                <w:b w:val="false"/>
                <w:i w:val="false"/>
                <w:color w:val="000000"/>
                <w:sz w:val="20"/>
              </w:rPr>
              <w:t>тары бар 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старшиналар мен матростар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бойынша старшиналар мен матростар, орта және жоғары әскери оқу орындарының курсанттары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т</w:t>
            </w:r>
            <w:r>
              <w:rPr>
                <w:rFonts w:ascii="Times New Roman"/>
                <w:b w:val="false"/>
                <w:i w:val="false"/>
                <w:color w:val="000000"/>
                <w:sz w:val="20"/>
              </w:rPr>
              <w:t>ү</w:t>
            </w:r>
            <w:r>
              <w:rPr>
                <w:rFonts w:ascii="Times New Roman"/>
                <w:b w:val="false"/>
                <w:i w:val="false"/>
                <w:color w:val="000000"/>
                <w:sz w:val="20"/>
              </w:rPr>
              <w:t>сті сыртынан киетін нысанды жейдеде</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к т</w:t>
            </w:r>
            <w:r>
              <w:rPr>
                <w:rFonts w:ascii="Times New Roman"/>
                <w:b w:val="false"/>
                <w:i w:val="false"/>
                <w:color w:val="000000"/>
                <w:sz w:val="20"/>
              </w:rPr>
              <w:t>ү</w:t>
            </w:r>
            <w:r>
              <w:rPr>
                <w:rFonts w:ascii="Times New Roman"/>
                <w:b w:val="false"/>
                <w:i w:val="false"/>
                <w:color w:val="000000"/>
                <w:sz w:val="20"/>
              </w:rPr>
              <w:t xml:space="preserve">сті фланельден тігілген нысанды жейдеде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Қарулы Күштерінің Аэроұтқыр әскерлері, арнайы мақсаттағы бөлімдері</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сұр түсті мундирде және сұрғылт түсті пальтода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скери полициясы</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сұр түсті мундирде және сұрғылт түсті пальтода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Кадет корпусы, «Жас </w:t>
            </w:r>
            <w:r>
              <w:rPr>
                <w:rFonts w:ascii="Times New Roman"/>
                <w:b w:val="false"/>
                <w:i w:val="false"/>
                <w:color w:val="000000"/>
                <w:sz w:val="20"/>
              </w:rPr>
              <w:t>ұ</w:t>
            </w:r>
            <w:r>
              <w:rPr>
                <w:rFonts w:ascii="Times New Roman"/>
                <w:b w:val="false"/>
                <w:i w:val="false"/>
                <w:color w:val="000000"/>
                <w:sz w:val="20"/>
              </w:rPr>
              <w:t>лан» республикалы</w:t>
            </w:r>
            <w:r>
              <w:rPr>
                <w:rFonts w:ascii="Times New Roman"/>
                <w:b w:val="false"/>
                <w:i w:val="false"/>
                <w:color w:val="000000"/>
                <w:sz w:val="20"/>
              </w:rPr>
              <w:t>қ</w:t>
            </w:r>
            <w:r>
              <w:rPr>
                <w:rFonts w:ascii="Times New Roman"/>
                <w:b w:val="false"/>
                <w:i w:val="false"/>
                <w:color w:val="000000"/>
                <w:sz w:val="20"/>
              </w:rPr>
              <w:t xml:space="preserve"> мектебі</w:t>
            </w:r>
          </w:p>
        </w:tc>
      </w:tr>
      <w:tr>
        <w:trPr>
          <w:trHeight w:val="375"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Кадет корпусыны</w:t>
            </w:r>
            <w:r>
              <w:rPr>
                <w:rFonts w:ascii="Times New Roman"/>
                <w:b w:val="false"/>
                <w:i w:val="false"/>
                <w:color w:val="000000"/>
                <w:sz w:val="20"/>
              </w:rPr>
              <w:t>ң</w:t>
            </w:r>
            <w:r>
              <w:rPr>
                <w:rFonts w:ascii="Times New Roman"/>
                <w:b w:val="false"/>
                <w:i w:val="false"/>
                <w:color w:val="000000"/>
                <w:sz w:val="20"/>
              </w:rPr>
              <w:t xml:space="preserve"> т</w:t>
            </w:r>
            <w:r>
              <w:rPr>
                <w:rFonts w:ascii="Times New Roman"/>
                <w:b w:val="false"/>
                <w:i w:val="false"/>
                <w:color w:val="000000"/>
                <w:sz w:val="20"/>
              </w:rPr>
              <w:t>ә</w:t>
            </w:r>
            <w:r>
              <w:rPr>
                <w:rFonts w:ascii="Times New Roman"/>
                <w:b w:val="false"/>
                <w:i w:val="false"/>
                <w:color w:val="000000"/>
                <w:sz w:val="20"/>
              </w:rPr>
              <w:t>рбиеленушілері</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«Жас </w:t>
            </w:r>
            <w:r>
              <w:rPr>
                <w:rFonts w:ascii="Times New Roman"/>
                <w:b w:val="false"/>
                <w:i w:val="false"/>
                <w:color w:val="000000"/>
                <w:sz w:val="20"/>
              </w:rPr>
              <w:t>ұ</w:t>
            </w:r>
            <w:r>
              <w:rPr>
                <w:rFonts w:ascii="Times New Roman"/>
                <w:b w:val="false"/>
                <w:i w:val="false"/>
                <w:color w:val="000000"/>
                <w:sz w:val="20"/>
              </w:rPr>
              <w:t>лан» республикалы</w:t>
            </w:r>
            <w:r>
              <w:rPr>
                <w:rFonts w:ascii="Times New Roman"/>
                <w:b w:val="false"/>
                <w:i w:val="false"/>
                <w:color w:val="000000"/>
                <w:sz w:val="20"/>
              </w:rPr>
              <w:t>қ</w:t>
            </w:r>
            <w:r>
              <w:rPr>
                <w:rFonts w:ascii="Times New Roman"/>
                <w:b w:val="false"/>
                <w:i w:val="false"/>
                <w:color w:val="000000"/>
                <w:sz w:val="20"/>
              </w:rPr>
              <w:t xml:space="preserve"> мектебіні</w:t>
            </w:r>
            <w:r>
              <w:rPr>
                <w:rFonts w:ascii="Times New Roman"/>
                <w:b w:val="false"/>
                <w:i w:val="false"/>
                <w:color w:val="000000"/>
                <w:sz w:val="20"/>
              </w:rPr>
              <w:t>ң</w:t>
            </w:r>
            <w:r>
              <w:rPr>
                <w:rFonts w:ascii="Times New Roman"/>
                <w:b w:val="false"/>
                <w:i w:val="false"/>
                <w:color w:val="000000"/>
                <w:sz w:val="20"/>
              </w:rPr>
              <w:t xml:space="preserve"> т</w:t>
            </w:r>
            <w:r>
              <w:rPr>
                <w:rFonts w:ascii="Times New Roman"/>
                <w:b w:val="false"/>
                <w:i w:val="false"/>
                <w:color w:val="000000"/>
                <w:sz w:val="20"/>
              </w:rPr>
              <w:t>ә</w:t>
            </w:r>
            <w:r>
              <w:rPr>
                <w:rFonts w:ascii="Times New Roman"/>
                <w:b w:val="false"/>
                <w:i w:val="false"/>
                <w:color w:val="000000"/>
                <w:sz w:val="20"/>
              </w:rPr>
              <w:t>рбиеленушілері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к бар</w:t>
            </w:r>
            <w:r>
              <w:rPr>
                <w:rFonts w:ascii="Times New Roman"/>
                <w:b w:val="false"/>
                <w:i w:val="false"/>
                <w:color w:val="000000"/>
                <w:sz w:val="20"/>
              </w:rPr>
              <w:t>қ</w:t>
            </w:r>
            <w:r>
              <w:rPr>
                <w:rFonts w:ascii="Times New Roman"/>
                <w:b w:val="false"/>
                <w:i w:val="false"/>
                <w:color w:val="000000"/>
                <w:sz w:val="20"/>
              </w:rPr>
              <w:t>ын т</w:t>
            </w:r>
            <w:r>
              <w:rPr>
                <w:rFonts w:ascii="Times New Roman"/>
                <w:b w:val="false"/>
                <w:i w:val="false"/>
                <w:color w:val="000000"/>
                <w:sz w:val="20"/>
              </w:rPr>
              <w:t>ү</w:t>
            </w:r>
            <w:r>
              <w:rPr>
                <w:rFonts w:ascii="Times New Roman"/>
                <w:b w:val="false"/>
                <w:i w:val="false"/>
                <w:color w:val="000000"/>
                <w:sz w:val="20"/>
              </w:rPr>
              <w:t xml:space="preserve">сті мундирде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 т</w:t>
            </w:r>
            <w:r>
              <w:rPr>
                <w:rFonts w:ascii="Times New Roman"/>
                <w:b w:val="false"/>
                <w:i w:val="false"/>
                <w:color w:val="000000"/>
                <w:sz w:val="20"/>
              </w:rPr>
              <w:t>ү</w:t>
            </w:r>
            <w:r>
              <w:rPr>
                <w:rFonts w:ascii="Times New Roman"/>
                <w:b w:val="false"/>
                <w:i w:val="false"/>
                <w:color w:val="000000"/>
                <w:sz w:val="20"/>
              </w:rPr>
              <w:t>сті пальтода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стан Республикасыны</w:t>
            </w:r>
            <w:r>
              <w:rPr>
                <w:rFonts w:ascii="Times New Roman"/>
                <w:b w:val="false"/>
                <w:i w:val="false"/>
                <w:color w:val="000000"/>
                <w:sz w:val="20"/>
              </w:rPr>
              <w:t>ң</w:t>
            </w:r>
            <w:r>
              <w:rPr>
                <w:rFonts w:ascii="Times New Roman"/>
                <w:b w:val="false"/>
                <w:i w:val="false"/>
                <w:color w:val="000000"/>
                <w:sz w:val="20"/>
              </w:rPr>
              <w:t xml:space="preserve"> Т</w:t>
            </w:r>
            <w:r>
              <w:rPr>
                <w:rFonts w:ascii="Times New Roman"/>
                <w:b w:val="false"/>
                <w:i w:val="false"/>
                <w:color w:val="000000"/>
                <w:sz w:val="20"/>
              </w:rPr>
              <w:t>ө</w:t>
            </w:r>
            <w:r>
              <w:rPr>
                <w:rFonts w:ascii="Times New Roman"/>
                <w:b w:val="false"/>
                <w:i w:val="false"/>
                <w:color w:val="000000"/>
                <w:sz w:val="20"/>
              </w:rPr>
              <w:t>тенше жа</w:t>
            </w:r>
            <w:r>
              <w:rPr>
                <w:rFonts w:ascii="Times New Roman"/>
                <w:b w:val="false"/>
                <w:i w:val="false"/>
                <w:color w:val="000000"/>
                <w:sz w:val="20"/>
              </w:rPr>
              <w:t>ғ</w:t>
            </w:r>
            <w:r>
              <w:rPr>
                <w:rFonts w:ascii="Times New Roman"/>
                <w:b w:val="false"/>
                <w:i w:val="false"/>
                <w:color w:val="000000"/>
                <w:sz w:val="20"/>
              </w:rPr>
              <w:t>дайлар министрлігі</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сұр түсті мундирде және сұрғылт түсті пальтода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 xml:space="preserve">ыру бойынша сержанттар мен сарбаздар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стан Республикасы Ішкі істер министрлігіні</w:t>
            </w:r>
            <w:r>
              <w:rPr>
                <w:rFonts w:ascii="Times New Roman"/>
                <w:b w:val="false"/>
                <w:i w:val="false"/>
                <w:color w:val="000000"/>
                <w:sz w:val="20"/>
              </w:rPr>
              <w:t>ң</w:t>
            </w:r>
            <w:r>
              <w:rPr>
                <w:rFonts w:ascii="Times New Roman"/>
                <w:b w:val="false"/>
                <w:i w:val="false"/>
                <w:color w:val="000000"/>
                <w:sz w:val="20"/>
              </w:rPr>
              <w:t xml:space="preserve"> Ішкі </w:t>
            </w:r>
            <w:r>
              <w:rPr>
                <w:rFonts w:ascii="Times New Roman"/>
                <w:b w:val="false"/>
                <w:i w:val="false"/>
                <w:color w:val="000000"/>
                <w:sz w:val="20"/>
              </w:rPr>
              <w:t>ә</w:t>
            </w:r>
            <w:r>
              <w:rPr>
                <w:rFonts w:ascii="Times New Roman"/>
                <w:b w:val="false"/>
                <w:i w:val="false"/>
                <w:color w:val="000000"/>
                <w:sz w:val="20"/>
              </w:rPr>
              <w:t>скерлер комитеті</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ашық сұр түсті мундирде және сұрғылт түсті пальтода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w:t>
            </w:r>
            <w:r>
              <w:rPr>
                <w:rFonts w:ascii="Times New Roman"/>
                <w:b w:val="false"/>
                <w:i w:val="false"/>
                <w:color w:val="000000"/>
                <w:sz w:val="20"/>
              </w:rPr>
              <w:t>ң</w:t>
            </w:r>
            <w:r>
              <w:rPr>
                <w:rFonts w:ascii="Times New Roman"/>
                <w:b w:val="false"/>
                <w:i w:val="false"/>
                <w:color w:val="000000"/>
                <w:sz w:val="20"/>
              </w:rPr>
              <w:t>біл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w:t>
            </w:r>
            <w:r>
              <w:rPr>
                <w:rFonts w:ascii="Times New Roman"/>
                <w:b w:val="false"/>
                <w:i w:val="false"/>
                <w:color w:val="000000"/>
                <w:sz w:val="20"/>
              </w:rPr>
              <w:t>ң</w:t>
            </w:r>
            <w:r>
              <w:rPr>
                <w:rFonts w:ascii="Times New Roman"/>
                <w:b w:val="false"/>
                <w:i w:val="false"/>
                <w:color w:val="000000"/>
                <w:sz w:val="20"/>
              </w:rPr>
              <w:t>біл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w:t>
            </w:r>
            <w:r>
              <w:rPr>
                <w:rFonts w:ascii="Times New Roman"/>
                <w:b w:val="false"/>
                <w:i w:val="false"/>
                <w:color w:val="000000"/>
                <w:sz w:val="20"/>
              </w:rPr>
              <w:t>ң</w:t>
            </w:r>
            <w:r>
              <w:rPr>
                <w:rFonts w:ascii="Times New Roman"/>
                <w:b w:val="false"/>
                <w:i w:val="false"/>
                <w:color w:val="000000"/>
                <w:sz w:val="20"/>
              </w:rPr>
              <w:t>біл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w:t>
            </w:r>
            <w:r>
              <w:rPr>
                <w:rFonts w:ascii="Times New Roman"/>
                <w:b w:val="false"/>
                <w:i w:val="false"/>
                <w:color w:val="000000"/>
                <w:sz w:val="20"/>
              </w:rPr>
              <w:t>ң</w:t>
            </w:r>
            <w:r>
              <w:rPr>
                <w:rFonts w:ascii="Times New Roman"/>
                <w:b w:val="false"/>
                <w:i w:val="false"/>
                <w:color w:val="000000"/>
                <w:sz w:val="20"/>
              </w:rPr>
              <w:t>біл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Ұ</w:t>
            </w:r>
            <w:r>
              <w:rPr>
                <w:rFonts w:ascii="Times New Roman"/>
                <w:b w:val="false"/>
                <w:i w:val="false"/>
                <w:color w:val="000000"/>
                <w:sz w:val="20"/>
              </w:rPr>
              <w:t>лтты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ауіпсіздік комитеті, Президентіні</w:t>
            </w:r>
            <w:r>
              <w:rPr>
                <w:rFonts w:ascii="Times New Roman"/>
                <w:b w:val="false"/>
                <w:i w:val="false"/>
                <w:color w:val="000000"/>
                <w:sz w:val="20"/>
              </w:rPr>
              <w:t>ң</w:t>
            </w:r>
            <w:r>
              <w:rPr>
                <w:rFonts w:ascii="Times New Roman"/>
                <w:b w:val="false"/>
                <w:i w:val="false"/>
                <w:color w:val="000000"/>
                <w:sz w:val="20"/>
              </w:rPr>
              <w:t xml:space="preserve"> К</w:t>
            </w:r>
            <w:r>
              <w:rPr>
                <w:rFonts w:ascii="Times New Roman"/>
                <w:b w:val="false"/>
                <w:i w:val="false"/>
                <w:color w:val="000000"/>
                <w:sz w:val="20"/>
              </w:rPr>
              <w:t>ү</w:t>
            </w:r>
            <w:r>
              <w:rPr>
                <w:rFonts w:ascii="Times New Roman"/>
                <w:b w:val="false"/>
                <w:i w:val="false"/>
                <w:color w:val="000000"/>
                <w:sz w:val="20"/>
              </w:rPr>
              <w:t xml:space="preserve">зет </w:t>
            </w:r>
            <w:r>
              <w:rPr>
                <w:rFonts w:ascii="Times New Roman"/>
                <w:b w:val="false"/>
                <w:i w:val="false"/>
                <w:color w:val="000000"/>
                <w:sz w:val="20"/>
              </w:rPr>
              <w:t>қ</w:t>
            </w:r>
            <w:r>
              <w:rPr>
                <w:rFonts w:ascii="Times New Roman"/>
                <w:b w:val="false"/>
                <w:i w:val="false"/>
                <w:color w:val="000000"/>
                <w:sz w:val="20"/>
              </w:rPr>
              <w:t>ызметі, «Сырбар» сырт</w:t>
            </w:r>
            <w:r>
              <w:rPr>
                <w:rFonts w:ascii="Times New Roman"/>
                <w:b w:val="false"/>
                <w:i w:val="false"/>
                <w:color w:val="000000"/>
                <w:sz w:val="20"/>
              </w:rPr>
              <w:t>қ</w:t>
            </w:r>
            <w:r>
              <w:rPr>
                <w:rFonts w:ascii="Times New Roman"/>
                <w:b w:val="false"/>
                <w:i w:val="false"/>
                <w:color w:val="000000"/>
                <w:sz w:val="20"/>
              </w:rPr>
              <w:t xml:space="preserve">ы барлау </w:t>
            </w:r>
            <w:r>
              <w:rPr>
                <w:rFonts w:ascii="Times New Roman"/>
                <w:b w:val="false"/>
                <w:i w:val="false"/>
                <w:color w:val="000000"/>
                <w:sz w:val="20"/>
              </w:rPr>
              <w:t>қ</w:t>
            </w:r>
            <w:r>
              <w:rPr>
                <w:rFonts w:ascii="Times New Roman"/>
                <w:b w:val="false"/>
                <w:i w:val="false"/>
                <w:color w:val="000000"/>
                <w:sz w:val="20"/>
              </w:rPr>
              <w:t>ызметі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сұр түсті мундирде және сұрғылт түсті пальтода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Ұ</w:t>
            </w:r>
            <w:r>
              <w:rPr>
                <w:rFonts w:ascii="Times New Roman"/>
                <w:b w:val="false"/>
                <w:i w:val="false"/>
                <w:color w:val="000000"/>
                <w:sz w:val="20"/>
              </w:rPr>
              <w:t>лтты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ауіпсіздік комитетіні</w:t>
            </w:r>
            <w:r>
              <w:rPr>
                <w:rFonts w:ascii="Times New Roman"/>
                <w:b w:val="false"/>
                <w:i w:val="false"/>
                <w:color w:val="000000"/>
                <w:sz w:val="20"/>
              </w:rPr>
              <w:t>ң</w:t>
            </w:r>
            <w:r>
              <w:rPr>
                <w:rFonts w:ascii="Times New Roman"/>
                <w:b w:val="false"/>
                <w:i w:val="false"/>
                <w:color w:val="000000"/>
                <w:sz w:val="20"/>
              </w:rPr>
              <w:t xml:space="preserve"> Шекара </w:t>
            </w:r>
            <w:r>
              <w:rPr>
                <w:rFonts w:ascii="Times New Roman"/>
                <w:b w:val="false"/>
                <w:i w:val="false"/>
                <w:color w:val="000000"/>
                <w:sz w:val="20"/>
              </w:rPr>
              <w:t>қ</w:t>
            </w:r>
            <w:r>
              <w:rPr>
                <w:rFonts w:ascii="Times New Roman"/>
                <w:b w:val="false"/>
                <w:i w:val="false"/>
                <w:color w:val="000000"/>
                <w:sz w:val="20"/>
              </w:rPr>
              <w:t>ызметі</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сұр түсті мундирде және сұрғылт түсті пальтода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стан Республикасыны</w:t>
            </w:r>
            <w:r>
              <w:rPr>
                <w:rFonts w:ascii="Times New Roman"/>
                <w:b w:val="false"/>
                <w:i w:val="false"/>
                <w:color w:val="000000"/>
                <w:sz w:val="20"/>
              </w:rPr>
              <w:t>ң</w:t>
            </w:r>
            <w:r>
              <w:rPr>
                <w:rFonts w:ascii="Times New Roman"/>
                <w:b w:val="false"/>
                <w:i w:val="false"/>
                <w:color w:val="000000"/>
                <w:sz w:val="20"/>
              </w:rPr>
              <w:t xml:space="preserve"> Республикалы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ұ</w:t>
            </w:r>
            <w:r>
              <w:rPr>
                <w:rFonts w:ascii="Times New Roman"/>
                <w:b w:val="false"/>
                <w:i w:val="false"/>
                <w:color w:val="000000"/>
                <w:sz w:val="20"/>
              </w:rPr>
              <w:t xml:space="preserve">ланы </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сұр түсті мундирде және сұрғылт түсті пальтода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рәсімдерді орындау кезіндегі ерекше салтанатты погондарда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т</w:t>
            </w:r>
            <w:r>
              <w:rPr>
                <w:rFonts w:ascii="Times New Roman"/>
                <w:b w:val="false"/>
                <w:i w:val="false"/>
                <w:color w:val="000000"/>
                <w:sz w:val="20"/>
              </w:rPr>
              <w:t>ү</w:t>
            </w:r>
            <w:r>
              <w:rPr>
                <w:rFonts w:ascii="Times New Roman"/>
                <w:b w:val="false"/>
                <w:i w:val="false"/>
                <w:color w:val="000000"/>
                <w:sz w:val="20"/>
              </w:rPr>
              <w:t>сті мундирде</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т</w:t>
            </w:r>
            <w:r>
              <w:rPr>
                <w:rFonts w:ascii="Times New Roman"/>
                <w:b w:val="false"/>
                <w:i w:val="false"/>
                <w:color w:val="000000"/>
                <w:sz w:val="20"/>
              </w:rPr>
              <w:t>ү</w:t>
            </w:r>
            <w:r>
              <w:rPr>
                <w:rFonts w:ascii="Times New Roman"/>
                <w:b w:val="false"/>
                <w:i w:val="false"/>
                <w:color w:val="000000"/>
                <w:sz w:val="20"/>
              </w:rPr>
              <w:t>сті мундирде</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 xml:space="preserve">ара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 т</w:t>
            </w:r>
            <w:r>
              <w:rPr>
                <w:rFonts w:ascii="Times New Roman"/>
                <w:b w:val="false"/>
                <w:i w:val="false"/>
                <w:color w:val="000000"/>
                <w:sz w:val="20"/>
              </w:rPr>
              <w:t>ү</w:t>
            </w:r>
            <w:r>
              <w:rPr>
                <w:rFonts w:ascii="Times New Roman"/>
                <w:b w:val="false"/>
                <w:i w:val="false"/>
                <w:color w:val="000000"/>
                <w:sz w:val="20"/>
              </w:rPr>
              <w:t>сті шинельде</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р</w:t>
            </w:r>
            <w:r>
              <w:rPr>
                <w:rFonts w:ascii="Times New Roman"/>
                <w:b w:val="false"/>
                <w:i w:val="false"/>
                <w:color w:val="000000"/>
                <w:sz w:val="20"/>
              </w:rPr>
              <w:t>ә</w:t>
            </w:r>
            <w:r>
              <w:rPr>
                <w:rFonts w:ascii="Times New Roman"/>
                <w:b w:val="false"/>
                <w:i w:val="false"/>
                <w:color w:val="000000"/>
                <w:sz w:val="20"/>
              </w:rPr>
              <w:t>сімдерді орындау кезіндегі ерекше салтанатты погондар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 т</w:t>
            </w:r>
            <w:r>
              <w:rPr>
                <w:rFonts w:ascii="Times New Roman"/>
                <w:b w:val="false"/>
                <w:i w:val="false"/>
                <w:color w:val="000000"/>
                <w:sz w:val="20"/>
              </w:rPr>
              <w:t>ү</w:t>
            </w:r>
            <w:r>
              <w:rPr>
                <w:rFonts w:ascii="Times New Roman"/>
                <w:b w:val="false"/>
                <w:i w:val="false"/>
                <w:color w:val="000000"/>
                <w:sz w:val="20"/>
              </w:rPr>
              <w:t>сті шинельде ж</w:t>
            </w:r>
            <w:r>
              <w:rPr>
                <w:rFonts w:ascii="Times New Roman"/>
                <w:b w:val="false"/>
                <w:i w:val="false"/>
                <w:color w:val="000000"/>
                <w:sz w:val="20"/>
              </w:rPr>
              <w:t>ә</w:t>
            </w:r>
            <w:r>
              <w:rPr>
                <w:rFonts w:ascii="Times New Roman"/>
                <w:b w:val="false"/>
                <w:i w:val="false"/>
                <w:color w:val="000000"/>
                <w:sz w:val="20"/>
              </w:rPr>
              <w:t>не к</w:t>
            </w:r>
            <w:r>
              <w:rPr>
                <w:rFonts w:ascii="Times New Roman"/>
                <w:b w:val="false"/>
                <w:i w:val="false"/>
                <w:color w:val="000000"/>
                <w:sz w:val="20"/>
              </w:rPr>
              <w:t>ө</w:t>
            </w:r>
            <w:r>
              <w:rPr>
                <w:rFonts w:ascii="Times New Roman"/>
                <w:b w:val="false"/>
                <w:i w:val="false"/>
                <w:color w:val="000000"/>
                <w:sz w:val="20"/>
              </w:rPr>
              <w:t>к бар</w:t>
            </w:r>
            <w:r>
              <w:rPr>
                <w:rFonts w:ascii="Times New Roman"/>
                <w:b w:val="false"/>
                <w:i w:val="false"/>
                <w:color w:val="000000"/>
                <w:sz w:val="20"/>
              </w:rPr>
              <w:t>қ</w:t>
            </w:r>
            <w:r>
              <w:rPr>
                <w:rFonts w:ascii="Times New Roman"/>
                <w:b w:val="false"/>
                <w:i w:val="false"/>
                <w:color w:val="000000"/>
                <w:sz w:val="20"/>
              </w:rPr>
              <w:t>ын т</w:t>
            </w:r>
            <w:r>
              <w:rPr>
                <w:rFonts w:ascii="Times New Roman"/>
                <w:b w:val="false"/>
                <w:i w:val="false"/>
                <w:color w:val="000000"/>
                <w:sz w:val="20"/>
              </w:rPr>
              <w:t>ү</w:t>
            </w:r>
            <w:r>
              <w:rPr>
                <w:rFonts w:ascii="Times New Roman"/>
                <w:b w:val="false"/>
                <w:i w:val="false"/>
                <w:color w:val="000000"/>
                <w:sz w:val="20"/>
              </w:rPr>
              <w:t>сті мундирлерде</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гілдір</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р</w:t>
            </w:r>
            <w:r>
              <w:rPr>
                <w:rFonts w:ascii="Times New Roman"/>
                <w:b w:val="false"/>
                <w:i w:val="false"/>
                <w:color w:val="000000"/>
                <w:sz w:val="20"/>
              </w:rPr>
              <w:t>ә</w:t>
            </w:r>
            <w:r>
              <w:rPr>
                <w:rFonts w:ascii="Times New Roman"/>
                <w:b w:val="false"/>
                <w:i w:val="false"/>
                <w:color w:val="000000"/>
                <w:sz w:val="20"/>
              </w:rPr>
              <w:t>сімдерді орындау кезіндегі ерекше салтанатты погондар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rPr>
                <w:rFonts w:ascii="Times New Roman"/>
                <w:b w:val="false"/>
                <w:i w:val="false"/>
                <w:color w:val="000000"/>
                <w:sz w:val="20"/>
              </w:rPr>
              <w:t>ұ</w:t>
            </w:r>
            <w:r>
              <w:rPr>
                <w:rFonts w:ascii="Times New Roman"/>
                <w:b w:val="false"/>
                <w:i w:val="false"/>
                <w:color w:val="000000"/>
                <w:sz w:val="20"/>
              </w:rPr>
              <w:t>р</w:t>
            </w:r>
            <w:r>
              <w:rPr>
                <w:rFonts w:ascii="Times New Roman"/>
                <w:b w:val="false"/>
                <w:i w:val="false"/>
                <w:color w:val="000000"/>
                <w:sz w:val="20"/>
              </w:rPr>
              <w:t>ғ</w:t>
            </w:r>
            <w:r>
              <w:rPr>
                <w:rFonts w:ascii="Times New Roman"/>
                <w:b w:val="false"/>
                <w:i w:val="false"/>
                <w:color w:val="000000"/>
                <w:sz w:val="20"/>
              </w:rPr>
              <w:t>ылт т</w:t>
            </w:r>
            <w:r>
              <w:rPr>
                <w:rFonts w:ascii="Times New Roman"/>
                <w:b w:val="false"/>
                <w:i w:val="false"/>
                <w:color w:val="000000"/>
                <w:sz w:val="20"/>
              </w:rPr>
              <w:t>ү</w:t>
            </w:r>
            <w:r>
              <w:rPr>
                <w:rFonts w:ascii="Times New Roman"/>
                <w:b w:val="false"/>
                <w:i w:val="false"/>
                <w:color w:val="000000"/>
                <w:sz w:val="20"/>
              </w:rPr>
              <w:t>сті шинельде ж</w:t>
            </w:r>
            <w:r>
              <w:rPr>
                <w:rFonts w:ascii="Times New Roman"/>
                <w:b w:val="false"/>
                <w:i w:val="false"/>
                <w:color w:val="000000"/>
                <w:sz w:val="20"/>
              </w:rPr>
              <w:t>ә</w:t>
            </w:r>
            <w:r>
              <w:rPr>
                <w:rFonts w:ascii="Times New Roman"/>
                <w:b w:val="false"/>
                <w:i w:val="false"/>
                <w:color w:val="000000"/>
                <w:sz w:val="20"/>
              </w:rPr>
              <w:t>не к</w:t>
            </w:r>
            <w:r>
              <w:rPr>
                <w:rFonts w:ascii="Times New Roman"/>
                <w:b w:val="false"/>
                <w:i w:val="false"/>
                <w:color w:val="000000"/>
                <w:sz w:val="20"/>
              </w:rPr>
              <w:t>ө</w:t>
            </w:r>
            <w:r>
              <w:rPr>
                <w:rFonts w:ascii="Times New Roman"/>
                <w:b w:val="false"/>
                <w:i w:val="false"/>
                <w:color w:val="000000"/>
                <w:sz w:val="20"/>
              </w:rPr>
              <w:t>к бар</w:t>
            </w:r>
            <w:r>
              <w:rPr>
                <w:rFonts w:ascii="Times New Roman"/>
                <w:b w:val="false"/>
                <w:i w:val="false"/>
                <w:color w:val="000000"/>
                <w:sz w:val="20"/>
              </w:rPr>
              <w:t>қ</w:t>
            </w:r>
            <w:r>
              <w:rPr>
                <w:rFonts w:ascii="Times New Roman"/>
                <w:b w:val="false"/>
                <w:i w:val="false"/>
                <w:color w:val="000000"/>
                <w:sz w:val="20"/>
              </w:rPr>
              <w:t>ын т</w:t>
            </w:r>
            <w:r>
              <w:rPr>
                <w:rFonts w:ascii="Times New Roman"/>
                <w:b w:val="false"/>
                <w:i w:val="false"/>
                <w:color w:val="000000"/>
                <w:sz w:val="20"/>
              </w:rPr>
              <w:t>ү</w:t>
            </w:r>
            <w:r>
              <w:rPr>
                <w:rFonts w:ascii="Times New Roman"/>
                <w:b w:val="false"/>
                <w:i w:val="false"/>
                <w:color w:val="000000"/>
                <w:sz w:val="20"/>
              </w:rPr>
              <w:t xml:space="preserve">сті мундирде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гілдір</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жусан т</w:t>
            </w:r>
            <w:r>
              <w:rPr>
                <w:rFonts w:ascii="Times New Roman"/>
                <w:b w:val="false"/>
                <w:i w:val="false"/>
                <w:color w:val="000000"/>
                <w:sz w:val="20"/>
              </w:rPr>
              <w:t>ү</w:t>
            </w:r>
            <w:r>
              <w:rPr>
                <w:rFonts w:ascii="Times New Roman"/>
                <w:b w:val="false"/>
                <w:i w:val="false"/>
                <w:color w:val="000000"/>
                <w:sz w:val="20"/>
              </w:rPr>
              <w:t>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р</w:t>
            </w:r>
            <w:r>
              <w:rPr>
                <w:rFonts w:ascii="Times New Roman"/>
                <w:b w:val="false"/>
                <w:i w:val="false"/>
                <w:color w:val="000000"/>
                <w:sz w:val="20"/>
              </w:rPr>
              <w:t>ә</w:t>
            </w:r>
            <w:r>
              <w:rPr>
                <w:rFonts w:ascii="Times New Roman"/>
                <w:b w:val="false"/>
                <w:i w:val="false"/>
                <w:color w:val="000000"/>
                <w:sz w:val="20"/>
              </w:rPr>
              <w:t>сімдерді орындау кезіндегі ерекше салтанатты погондар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сұрғылт түсті шинельде және көк барқын түсті мундирде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гілдір</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w:t>
            </w:r>
            <w:r>
              <w:rPr>
                <w:rFonts w:ascii="Times New Roman"/>
                <w:b w:val="false"/>
                <w:i w:val="false"/>
                <w:color w:val="000000"/>
                <w:sz w:val="20"/>
              </w:rPr>
              <w:t>қ</w:t>
            </w:r>
            <w:r>
              <w:rPr>
                <w:rFonts w:ascii="Times New Roman"/>
                <w:b w:val="false"/>
                <w:i w:val="false"/>
                <w:color w:val="000000"/>
                <w:sz w:val="20"/>
              </w:rPr>
              <w:t xml:space="preserve"> т</w:t>
            </w:r>
            <w:r>
              <w:rPr>
                <w:rFonts w:ascii="Times New Roman"/>
                <w:b w:val="false"/>
                <w:i w:val="false"/>
                <w:color w:val="000000"/>
                <w:sz w:val="20"/>
              </w:rPr>
              <w:t>ү</w:t>
            </w:r>
            <w:r>
              <w:rPr>
                <w:rFonts w:ascii="Times New Roman"/>
                <w:b w:val="false"/>
                <w:i w:val="false"/>
                <w:color w:val="000000"/>
                <w:sz w:val="20"/>
              </w:rPr>
              <w:t>сті жейдеде погондар (алмалы-салмалы)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xml:space="preserve"> Жо</w:t>
            </w:r>
            <w:r>
              <w:rPr>
                <w:rFonts w:ascii="Times New Roman"/>
                <w:b w:val="false"/>
                <w:i w:val="false"/>
                <w:color w:val="000000"/>
                <w:sz w:val="20"/>
              </w:rPr>
              <w:t>ғ</w:t>
            </w:r>
            <w:r>
              <w:rPr>
                <w:rFonts w:ascii="Times New Roman"/>
                <w:b w:val="false"/>
                <w:i w:val="false"/>
                <w:color w:val="000000"/>
                <w:sz w:val="20"/>
              </w:rPr>
              <w:t>ар</w:t>
            </w:r>
            <w:r>
              <w:rPr>
                <w:rFonts w:ascii="Times New Roman"/>
                <w:b w:val="false"/>
                <w:i w:val="false"/>
                <w:color w:val="000000"/>
                <w:sz w:val="20"/>
              </w:rPr>
              <w:t>ғ</w:t>
            </w:r>
            <w:r>
              <w:rPr>
                <w:rFonts w:ascii="Times New Roman"/>
                <w:b w:val="false"/>
                <w:i w:val="false"/>
                <w:color w:val="000000"/>
                <w:sz w:val="20"/>
              </w:rPr>
              <w:t xml:space="preserve">ы Бас </w:t>
            </w:r>
            <w:r>
              <w:rPr>
                <w:rFonts w:ascii="Times New Roman"/>
                <w:b w:val="false"/>
                <w:i w:val="false"/>
                <w:color w:val="000000"/>
                <w:sz w:val="20"/>
              </w:rPr>
              <w:t>қ</w:t>
            </w:r>
            <w:r>
              <w:rPr>
                <w:rFonts w:ascii="Times New Roman"/>
                <w:b w:val="false"/>
                <w:i w:val="false"/>
                <w:color w:val="000000"/>
                <w:sz w:val="20"/>
              </w:rPr>
              <w:t>олбасшысы</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ар</w:t>
            </w:r>
            <w:r>
              <w:rPr>
                <w:rFonts w:ascii="Times New Roman"/>
                <w:b w:val="false"/>
                <w:i w:val="false"/>
                <w:color w:val="000000"/>
                <w:sz w:val="20"/>
              </w:rPr>
              <w:t>ғ</w:t>
            </w:r>
            <w:r>
              <w:rPr>
                <w:rFonts w:ascii="Times New Roman"/>
                <w:b w:val="false"/>
                <w:i w:val="false"/>
                <w:color w:val="000000"/>
                <w:sz w:val="20"/>
              </w:rPr>
              <w:t xml:space="preserve">ы Бас </w:t>
            </w:r>
            <w:r>
              <w:rPr>
                <w:rFonts w:ascii="Times New Roman"/>
                <w:b w:val="false"/>
                <w:i w:val="false"/>
                <w:color w:val="000000"/>
                <w:sz w:val="20"/>
              </w:rPr>
              <w:t>қ</w:t>
            </w:r>
            <w:r>
              <w:rPr>
                <w:rFonts w:ascii="Times New Roman"/>
                <w:b w:val="false"/>
                <w:i w:val="false"/>
                <w:color w:val="000000"/>
                <w:sz w:val="20"/>
              </w:rPr>
              <w:t>олбасшы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Құ</w:t>
            </w:r>
            <w:r>
              <w:rPr>
                <w:rFonts w:ascii="Times New Roman"/>
                <w:b w:val="false"/>
                <w:i w:val="false"/>
                <w:color w:val="000000"/>
                <w:sz w:val="20"/>
              </w:rPr>
              <w:t>рлы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 xml:space="preserve">скерлері, </w:t>
            </w:r>
            <w:r>
              <w:rPr>
                <w:rFonts w:ascii="Times New Roman"/>
                <w:b w:val="false"/>
                <w:i w:val="false"/>
                <w:color w:val="000000"/>
                <w:sz w:val="20"/>
              </w:rPr>
              <w:t>Ә</w:t>
            </w:r>
            <w:r>
              <w:rPr>
                <w:rFonts w:ascii="Times New Roman"/>
                <w:b w:val="false"/>
                <w:i w:val="false"/>
                <w:color w:val="000000"/>
                <w:sz w:val="20"/>
              </w:rPr>
              <w:t>скери прокуратурасы органдары, Ішкі істер министрлігіні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скери-тергеу органдары</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 xml:space="preserve">уе </w:t>
            </w:r>
            <w:r>
              <w:rPr>
                <w:rFonts w:ascii="Times New Roman"/>
                <w:b w:val="false"/>
                <w:i w:val="false"/>
                <w:color w:val="000000"/>
                <w:sz w:val="20"/>
              </w:rPr>
              <w:t>қ</w:t>
            </w:r>
            <w:r>
              <w:rPr>
                <w:rFonts w:ascii="Times New Roman"/>
                <w:b w:val="false"/>
                <w:i w:val="false"/>
                <w:color w:val="000000"/>
                <w:sz w:val="20"/>
              </w:rPr>
              <w:t>ор</w:t>
            </w:r>
            <w:r>
              <w:rPr>
                <w:rFonts w:ascii="Times New Roman"/>
                <w:b w:val="false"/>
                <w:i w:val="false"/>
                <w:color w:val="000000"/>
                <w:sz w:val="20"/>
              </w:rPr>
              <w:t>ғ</w:t>
            </w:r>
            <w:r>
              <w:rPr>
                <w:rFonts w:ascii="Times New Roman"/>
                <w:b w:val="false"/>
                <w:i w:val="false"/>
                <w:color w:val="000000"/>
                <w:sz w:val="20"/>
              </w:rPr>
              <w:t>анысы к</w:t>
            </w:r>
            <w:r>
              <w:rPr>
                <w:rFonts w:ascii="Times New Roman"/>
                <w:b w:val="false"/>
                <w:i w:val="false"/>
                <w:color w:val="000000"/>
                <w:sz w:val="20"/>
              </w:rPr>
              <w:t>ү</w:t>
            </w:r>
            <w:r>
              <w:rPr>
                <w:rFonts w:ascii="Times New Roman"/>
                <w:b w:val="false"/>
                <w:i w:val="false"/>
                <w:color w:val="000000"/>
                <w:sz w:val="20"/>
              </w:rPr>
              <w:t>штері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және әскерлерге шақыру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скери-те</w:t>
            </w:r>
            <w:r>
              <w:rPr>
                <w:rFonts w:ascii="Times New Roman"/>
                <w:b w:val="false"/>
                <w:i w:val="false"/>
                <w:color w:val="000000"/>
                <w:sz w:val="20"/>
              </w:rPr>
              <w:t>ң</w:t>
            </w:r>
            <w:r>
              <w:rPr>
                <w:rFonts w:ascii="Times New Roman"/>
                <w:b w:val="false"/>
                <w:i w:val="false"/>
                <w:color w:val="000000"/>
                <w:sz w:val="20"/>
              </w:rPr>
              <w:t>із к</w:t>
            </w:r>
            <w:r>
              <w:rPr>
                <w:rFonts w:ascii="Times New Roman"/>
                <w:b w:val="false"/>
                <w:i w:val="false"/>
                <w:color w:val="000000"/>
                <w:sz w:val="20"/>
              </w:rPr>
              <w:t>ү</w:t>
            </w:r>
            <w:r>
              <w:rPr>
                <w:rFonts w:ascii="Times New Roman"/>
                <w:b w:val="false"/>
                <w:i w:val="false"/>
                <w:color w:val="000000"/>
                <w:sz w:val="20"/>
              </w:rPr>
              <w:t>штері, те</w:t>
            </w:r>
            <w:r>
              <w:rPr>
                <w:rFonts w:ascii="Times New Roman"/>
                <w:b w:val="false"/>
                <w:i w:val="false"/>
                <w:color w:val="000000"/>
                <w:sz w:val="20"/>
              </w:rPr>
              <w:t>ң</w:t>
            </w:r>
            <w:r>
              <w:rPr>
                <w:rFonts w:ascii="Times New Roman"/>
                <w:b w:val="false"/>
                <w:i w:val="false"/>
                <w:color w:val="000000"/>
                <w:sz w:val="20"/>
              </w:rPr>
              <w:t xml:space="preserve">із жаяу </w:t>
            </w:r>
            <w:r>
              <w:rPr>
                <w:rFonts w:ascii="Times New Roman"/>
                <w:b w:val="false"/>
                <w:i w:val="false"/>
                <w:color w:val="000000"/>
                <w:sz w:val="20"/>
              </w:rPr>
              <w:t>ә</w:t>
            </w:r>
            <w:r>
              <w:rPr>
                <w:rFonts w:ascii="Times New Roman"/>
                <w:b w:val="false"/>
                <w:i w:val="false"/>
                <w:color w:val="000000"/>
                <w:sz w:val="20"/>
              </w:rPr>
              <w:t>скерлері б</w:t>
            </w:r>
            <w:r>
              <w:rPr>
                <w:rFonts w:ascii="Times New Roman"/>
                <w:b w:val="false"/>
                <w:i w:val="false"/>
                <w:color w:val="000000"/>
                <w:sz w:val="20"/>
              </w:rPr>
              <w:t>ө</w:t>
            </w:r>
            <w:r>
              <w:rPr>
                <w:rFonts w:ascii="Times New Roman"/>
                <w:b w:val="false"/>
                <w:i w:val="false"/>
                <w:color w:val="000000"/>
                <w:sz w:val="20"/>
              </w:rPr>
              <w:t xml:space="preserve">лімдері, </w:t>
            </w:r>
            <w:r>
              <w:rPr>
                <w:rFonts w:ascii="Times New Roman"/>
                <w:b w:val="false"/>
                <w:i w:val="false"/>
                <w:color w:val="000000"/>
                <w:sz w:val="20"/>
              </w:rPr>
              <w:t>Ұ</w:t>
            </w:r>
            <w:r>
              <w:rPr>
                <w:rFonts w:ascii="Times New Roman"/>
                <w:b w:val="false"/>
                <w:i w:val="false"/>
                <w:color w:val="000000"/>
                <w:sz w:val="20"/>
              </w:rPr>
              <w:t>лтты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 xml:space="preserve">ауіпсіздік комитеті Шекара </w:t>
            </w:r>
            <w:r>
              <w:rPr>
                <w:rFonts w:ascii="Times New Roman"/>
                <w:b w:val="false"/>
                <w:i w:val="false"/>
                <w:color w:val="000000"/>
                <w:sz w:val="20"/>
              </w:rPr>
              <w:t>қ</w:t>
            </w:r>
            <w:r>
              <w:rPr>
                <w:rFonts w:ascii="Times New Roman"/>
                <w:b w:val="false"/>
                <w:i w:val="false"/>
                <w:color w:val="000000"/>
                <w:sz w:val="20"/>
              </w:rPr>
              <w:t>ызметіні</w:t>
            </w:r>
            <w:r>
              <w:rPr>
                <w:rFonts w:ascii="Times New Roman"/>
                <w:b w:val="false"/>
                <w:i w:val="false"/>
                <w:color w:val="000000"/>
                <w:sz w:val="20"/>
              </w:rPr>
              <w:t>ң</w:t>
            </w:r>
            <w:r>
              <w:rPr>
                <w:rFonts w:ascii="Times New Roman"/>
                <w:b w:val="false"/>
                <w:i w:val="false"/>
                <w:color w:val="000000"/>
                <w:sz w:val="20"/>
              </w:rPr>
              <w:t xml:space="preserve"> те</w:t>
            </w:r>
            <w:r>
              <w:rPr>
                <w:rFonts w:ascii="Times New Roman"/>
                <w:b w:val="false"/>
                <w:i w:val="false"/>
                <w:color w:val="000000"/>
                <w:sz w:val="20"/>
              </w:rPr>
              <w:t>ң</w:t>
            </w:r>
            <w:r>
              <w:rPr>
                <w:rFonts w:ascii="Times New Roman"/>
                <w:b w:val="false"/>
                <w:i w:val="false"/>
                <w:color w:val="000000"/>
                <w:sz w:val="20"/>
              </w:rPr>
              <w:t>із б</w:t>
            </w:r>
            <w:r>
              <w:rPr>
                <w:rFonts w:ascii="Times New Roman"/>
                <w:b w:val="false"/>
                <w:i w:val="false"/>
                <w:color w:val="000000"/>
                <w:sz w:val="20"/>
              </w:rPr>
              <w:t>ө</w:t>
            </w:r>
            <w:r>
              <w:rPr>
                <w:rFonts w:ascii="Times New Roman"/>
                <w:b w:val="false"/>
                <w:i w:val="false"/>
                <w:color w:val="000000"/>
                <w:sz w:val="20"/>
              </w:rPr>
              <w:t>лімдері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Корабльдік </w:t>
            </w:r>
            <w:r>
              <w:rPr>
                <w:rFonts w:ascii="Times New Roman"/>
                <w:b w:val="false"/>
                <w:i w:val="false"/>
                <w:color w:val="000000"/>
                <w:sz w:val="20"/>
              </w:rPr>
              <w:t>ә</w:t>
            </w:r>
            <w:r>
              <w:rPr>
                <w:rFonts w:ascii="Times New Roman"/>
                <w:b w:val="false"/>
                <w:i w:val="false"/>
                <w:color w:val="000000"/>
                <w:sz w:val="20"/>
              </w:rPr>
              <w:t>скери ата</w:t>
            </w:r>
            <w:r>
              <w:rPr>
                <w:rFonts w:ascii="Times New Roman"/>
                <w:b w:val="false"/>
                <w:i w:val="false"/>
                <w:color w:val="000000"/>
                <w:sz w:val="20"/>
              </w:rPr>
              <w:t>қ</w:t>
            </w:r>
            <w:r>
              <w:rPr>
                <w:rFonts w:ascii="Times New Roman"/>
                <w:b w:val="false"/>
                <w:i w:val="false"/>
                <w:color w:val="000000"/>
                <w:sz w:val="20"/>
              </w:rPr>
              <w:t>тары бар 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 xml:space="preserve">скерлер </w:t>
            </w:r>
            <w:r>
              <w:rPr>
                <w:rFonts w:ascii="Times New Roman"/>
                <w:b w:val="false"/>
                <w:i w:val="false"/>
                <w:color w:val="000000"/>
                <w:sz w:val="20"/>
              </w:rPr>
              <w:t>ә</w:t>
            </w:r>
            <w:r>
              <w:rPr>
                <w:rFonts w:ascii="Times New Roman"/>
                <w:b w:val="false"/>
                <w:i w:val="false"/>
                <w:color w:val="000000"/>
                <w:sz w:val="20"/>
              </w:rPr>
              <w:t>скери ататары бар 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старшиналар мен матростар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 xml:space="preserve">ара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бойынша старшиналар мен матростар, орта және жоғары әскери оқу орындарының курсанттары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т</w:t>
            </w:r>
            <w:r>
              <w:rPr>
                <w:rFonts w:ascii="Times New Roman"/>
                <w:b w:val="false"/>
                <w:i w:val="false"/>
                <w:color w:val="000000"/>
                <w:sz w:val="20"/>
              </w:rPr>
              <w:t>ү</w:t>
            </w:r>
            <w:r>
              <w:rPr>
                <w:rFonts w:ascii="Times New Roman"/>
                <w:b w:val="false"/>
                <w:i w:val="false"/>
                <w:color w:val="000000"/>
                <w:sz w:val="20"/>
              </w:rPr>
              <w:t>сті сыртынан киетін нысанды жейдеде</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к т</w:t>
            </w:r>
            <w:r>
              <w:rPr>
                <w:rFonts w:ascii="Times New Roman"/>
                <w:b w:val="false"/>
                <w:i w:val="false"/>
                <w:color w:val="000000"/>
                <w:sz w:val="20"/>
              </w:rPr>
              <w:t>ү</w:t>
            </w:r>
            <w:r>
              <w:rPr>
                <w:rFonts w:ascii="Times New Roman"/>
                <w:b w:val="false"/>
                <w:i w:val="false"/>
                <w:color w:val="000000"/>
                <w:sz w:val="20"/>
              </w:rPr>
              <w:t>сті фланельден тігілген нысанды жейдеде</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xml:space="preserve"> Аэро</w:t>
            </w:r>
            <w:r>
              <w:rPr>
                <w:rFonts w:ascii="Times New Roman"/>
                <w:b w:val="false"/>
                <w:i w:val="false"/>
                <w:color w:val="000000"/>
                <w:sz w:val="20"/>
              </w:rPr>
              <w:t>ұ</w:t>
            </w:r>
            <w:r>
              <w:rPr>
                <w:rFonts w:ascii="Times New Roman"/>
                <w:b w:val="false"/>
                <w:i w:val="false"/>
                <w:color w:val="000000"/>
                <w:sz w:val="20"/>
              </w:rPr>
              <w:t>т</w:t>
            </w:r>
            <w:r>
              <w:rPr>
                <w:rFonts w:ascii="Times New Roman"/>
                <w:b w:val="false"/>
                <w:i w:val="false"/>
                <w:color w:val="000000"/>
                <w:sz w:val="20"/>
              </w:rPr>
              <w:t>қ</w:t>
            </w:r>
            <w:r>
              <w:rPr>
                <w:rFonts w:ascii="Times New Roman"/>
                <w:b w:val="false"/>
                <w:i w:val="false"/>
                <w:color w:val="000000"/>
                <w:sz w:val="20"/>
              </w:rPr>
              <w:t xml:space="preserve">ыр </w:t>
            </w:r>
            <w:r>
              <w:rPr>
                <w:rFonts w:ascii="Times New Roman"/>
                <w:b w:val="false"/>
                <w:i w:val="false"/>
                <w:color w:val="000000"/>
                <w:sz w:val="20"/>
              </w:rPr>
              <w:t>ә</w:t>
            </w:r>
            <w:r>
              <w:rPr>
                <w:rFonts w:ascii="Times New Roman"/>
                <w:b w:val="false"/>
                <w:i w:val="false"/>
                <w:color w:val="000000"/>
                <w:sz w:val="20"/>
              </w:rPr>
              <w:t>скерлері, арнайы ма</w:t>
            </w:r>
            <w:r>
              <w:rPr>
                <w:rFonts w:ascii="Times New Roman"/>
                <w:b w:val="false"/>
                <w:i w:val="false"/>
                <w:color w:val="000000"/>
                <w:sz w:val="20"/>
              </w:rPr>
              <w:t>қ</w:t>
            </w:r>
            <w:r>
              <w:rPr>
                <w:rFonts w:ascii="Times New Roman"/>
                <w:b w:val="false"/>
                <w:i w:val="false"/>
                <w:color w:val="000000"/>
                <w:sz w:val="20"/>
              </w:rPr>
              <w:t>сатта</w:t>
            </w:r>
            <w:r>
              <w:rPr>
                <w:rFonts w:ascii="Times New Roman"/>
                <w:b w:val="false"/>
                <w:i w:val="false"/>
                <w:color w:val="000000"/>
                <w:sz w:val="20"/>
              </w:rPr>
              <w:t>ғ</w:t>
            </w:r>
            <w:r>
              <w:rPr>
                <w:rFonts w:ascii="Times New Roman"/>
                <w:b w:val="false"/>
                <w:i w:val="false"/>
                <w:color w:val="000000"/>
                <w:sz w:val="20"/>
              </w:rPr>
              <w:t>ы б</w:t>
            </w:r>
            <w:r>
              <w:rPr>
                <w:rFonts w:ascii="Times New Roman"/>
                <w:b w:val="false"/>
                <w:i w:val="false"/>
                <w:color w:val="000000"/>
                <w:sz w:val="20"/>
              </w:rPr>
              <w:t>ө</w:t>
            </w:r>
            <w:r>
              <w:rPr>
                <w:rFonts w:ascii="Times New Roman"/>
                <w:b w:val="false"/>
                <w:i w:val="false"/>
                <w:color w:val="000000"/>
                <w:sz w:val="20"/>
              </w:rPr>
              <w:t xml:space="preserve">лімдері </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скери полициясы</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Кадет корпусы, «Жас </w:t>
            </w:r>
            <w:r>
              <w:rPr>
                <w:rFonts w:ascii="Times New Roman"/>
                <w:b w:val="false"/>
                <w:i w:val="false"/>
                <w:color w:val="000000"/>
                <w:sz w:val="20"/>
              </w:rPr>
              <w:t>ұ</w:t>
            </w:r>
            <w:r>
              <w:rPr>
                <w:rFonts w:ascii="Times New Roman"/>
                <w:b w:val="false"/>
                <w:i w:val="false"/>
                <w:color w:val="000000"/>
                <w:sz w:val="20"/>
              </w:rPr>
              <w:t>лан» республикалы</w:t>
            </w:r>
            <w:r>
              <w:rPr>
                <w:rFonts w:ascii="Times New Roman"/>
                <w:b w:val="false"/>
                <w:i w:val="false"/>
                <w:color w:val="000000"/>
                <w:sz w:val="20"/>
              </w:rPr>
              <w:t>қ</w:t>
            </w:r>
            <w:r>
              <w:rPr>
                <w:rFonts w:ascii="Times New Roman"/>
                <w:b w:val="false"/>
                <w:i w:val="false"/>
                <w:color w:val="000000"/>
                <w:sz w:val="20"/>
              </w:rPr>
              <w:t xml:space="preserve"> мектебі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Кадет корпусыны</w:t>
            </w:r>
            <w:r>
              <w:rPr>
                <w:rFonts w:ascii="Times New Roman"/>
                <w:b w:val="false"/>
                <w:i w:val="false"/>
                <w:color w:val="000000"/>
                <w:sz w:val="20"/>
              </w:rPr>
              <w:t>ң</w:t>
            </w:r>
            <w:r>
              <w:rPr>
                <w:rFonts w:ascii="Times New Roman"/>
                <w:b w:val="false"/>
                <w:i w:val="false"/>
                <w:color w:val="000000"/>
                <w:sz w:val="20"/>
              </w:rPr>
              <w:t xml:space="preserve"> т</w:t>
            </w:r>
            <w:r>
              <w:rPr>
                <w:rFonts w:ascii="Times New Roman"/>
                <w:b w:val="false"/>
                <w:i w:val="false"/>
                <w:color w:val="000000"/>
                <w:sz w:val="20"/>
              </w:rPr>
              <w:t>ә</w:t>
            </w:r>
            <w:r>
              <w:rPr>
                <w:rFonts w:ascii="Times New Roman"/>
                <w:b w:val="false"/>
                <w:i w:val="false"/>
                <w:color w:val="000000"/>
                <w:sz w:val="20"/>
              </w:rPr>
              <w:t>рбиеленушілері</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 жусан түстес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ұлан» республикалық мектебінің тәрбиеленушілері</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стан Республикасы Ішкі істер министрлігіні</w:t>
            </w:r>
            <w:r>
              <w:rPr>
                <w:rFonts w:ascii="Times New Roman"/>
                <w:b w:val="false"/>
                <w:i w:val="false"/>
                <w:color w:val="000000"/>
                <w:sz w:val="20"/>
              </w:rPr>
              <w:t>ң</w:t>
            </w:r>
            <w:r>
              <w:rPr>
                <w:rFonts w:ascii="Times New Roman"/>
                <w:b w:val="false"/>
                <w:i w:val="false"/>
                <w:color w:val="000000"/>
                <w:sz w:val="20"/>
              </w:rPr>
              <w:t xml:space="preserve"> Ішкі </w:t>
            </w:r>
            <w:r>
              <w:rPr>
                <w:rFonts w:ascii="Times New Roman"/>
                <w:b w:val="false"/>
                <w:i w:val="false"/>
                <w:color w:val="000000"/>
                <w:sz w:val="20"/>
              </w:rPr>
              <w:t>ә</w:t>
            </w:r>
            <w:r>
              <w:rPr>
                <w:rFonts w:ascii="Times New Roman"/>
                <w:b w:val="false"/>
                <w:i w:val="false"/>
                <w:color w:val="000000"/>
                <w:sz w:val="20"/>
              </w:rPr>
              <w:t>скерлер комитеті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w:t>
            </w:r>
            <w:r>
              <w:rPr>
                <w:rFonts w:ascii="Times New Roman"/>
                <w:b w:val="false"/>
                <w:i w:val="false"/>
                <w:color w:val="000000"/>
                <w:sz w:val="20"/>
              </w:rPr>
              <w:t>ң</w:t>
            </w:r>
            <w:r>
              <w:rPr>
                <w:rFonts w:ascii="Times New Roman"/>
                <w:b w:val="false"/>
                <w:i w:val="false"/>
                <w:color w:val="000000"/>
                <w:sz w:val="20"/>
              </w:rPr>
              <w:t>біл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w:t>
            </w:r>
            <w:r>
              <w:rPr>
                <w:rFonts w:ascii="Times New Roman"/>
                <w:b w:val="false"/>
                <w:i w:val="false"/>
                <w:color w:val="000000"/>
                <w:sz w:val="20"/>
              </w:rPr>
              <w:t>ң</w:t>
            </w:r>
            <w:r>
              <w:rPr>
                <w:rFonts w:ascii="Times New Roman"/>
                <w:b w:val="false"/>
                <w:i w:val="false"/>
                <w:color w:val="000000"/>
                <w:sz w:val="20"/>
              </w:rPr>
              <w:t>біл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w:t>
            </w:r>
            <w:r>
              <w:rPr>
                <w:rFonts w:ascii="Times New Roman"/>
                <w:b w:val="false"/>
                <w:i w:val="false"/>
                <w:color w:val="000000"/>
                <w:sz w:val="20"/>
              </w:rPr>
              <w:t>ң</w:t>
            </w:r>
            <w:r>
              <w:rPr>
                <w:rFonts w:ascii="Times New Roman"/>
                <w:b w:val="false"/>
                <w:i w:val="false"/>
                <w:color w:val="000000"/>
                <w:sz w:val="20"/>
              </w:rPr>
              <w:t>біл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стан Республикасыны</w:t>
            </w:r>
            <w:r>
              <w:rPr>
                <w:rFonts w:ascii="Times New Roman"/>
                <w:b w:val="false"/>
                <w:i w:val="false"/>
                <w:color w:val="000000"/>
                <w:sz w:val="20"/>
              </w:rPr>
              <w:t>ң</w:t>
            </w:r>
            <w:r>
              <w:rPr>
                <w:rFonts w:ascii="Times New Roman"/>
                <w:b w:val="false"/>
                <w:i w:val="false"/>
                <w:color w:val="000000"/>
                <w:sz w:val="20"/>
              </w:rPr>
              <w:t xml:space="preserve"> Т</w:t>
            </w:r>
            <w:r>
              <w:rPr>
                <w:rFonts w:ascii="Times New Roman"/>
                <w:b w:val="false"/>
                <w:i w:val="false"/>
                <w:color w:val="000000"/>
                <w:sz w:val="20"/>
              </w:rPr>
              <w:t>ө</w:t>
            </w:r>
            <w:r>
              <w:rPr>
                <w:rFonts w:ascii="Times New Roman"/>
                <w:b w:val="false"/>
                <w:i w:val="false"/>
                <w:color w:val="000000"/>
                <w:sz w:val="20"/>
              </w:rPr>
              <w:t>тенше жа</w:t>
            </w:r>
            <w:r>
              <w:rPr>
                <w:rFonts w:ascii="Times New Roman"/>
                <w:b w:val="false"/>
                <w:i w:val="false"/>
                <w:color w:val="000000"/>
                <w:sz w:val="20"/>
              </w:rPr>
              <w:t>ғ</w:t>
            </w:r>
            <w:r>
              <w:rPr>
                <w:rFonts w:ascii="Times New Roman"/>
                <w:b w:val="false"/>
                <w:i w:val="false"/>
                <w:color w:val="000000"/>
                <w:sz w:val="20"/>
              </w:rPr>
              <w:t>дайлар министрлігі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Ұ</w:t>
            </w:r>
            <w:r>
              <w:rPr>
                <w:rFonts w:ascii="Times New Roman"/>
                <w:b w:val="false"/>
                <w:i w:val="false"/>
                <w:color w:val="000000"/>
                <w:sz w:val="20"/>
              </w:rPr>
              <w:t>лтты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ауіпсіздік комитеті, Президентіні</w:t>
            </w:r>
            <w:r>
              <w:rPr>
                <w:rFonts w:ascii="Times New Roman"/>
                <w:b w:val="false"/>
                <w:i w:val="false"/>
                <w:color w:val="000000"/>
                <w:sz w:val="20"/>
              </w:rPr>
              <w:t>ң</w:t>
            </w:r>
            <w:r>
              <w:rPr>
                <w:rFonts w:ascii="Times New Roman"/>
                <w:b w:val="false"/>
                <w:i w:val="false"/>
                <w:color w:val="000000"/>
                <w:sz w:val="20"/>
              </w:rPr>
              <w:t xml:space="preserve"> К</w:t>
            </w:r>
            <w:r>
              <w:rPr>
                <w:rFonts w:ascii="Times New Roman"/>
                <w:b w:val="false"/>
                <w:i w:val="false"/>
                <w:color w:val="000000"/>
                <w:sz w:val="20"/>
              </w:rPr>
              <w:t>ү</w:t>
            </w:r>
            <w:r>
              <w:rPr>
                <w:rFonts w:ascii="Times New Roman"/>
                <w:b w:val="false"/>
                <w:i w:val="false"/>
                <w:color w:val="000000"/>
                <w:sz w:val="20"/>
              </w:rPr>
              <w:t xml:space="preserve">зет </w:t>
            </w:r>
            <w:r>
              <w:rPr>
                <w:rFonts w:ascii="Times New Roman"/>
                <w:b w:val="false"/>
                <w:i w:val="false"/>
                <w:color w:val="000000"/>
                <w:sz w:val="20"/>
              </w:rPr>
              <w:t>қ</w:t>
            </w:r>
            <w:r>
              <w:rPr>
                <w:rFonts w:ascii="Times New Roman"/>
                <w:b w:val="false"/>
                <w:i w:val="false"/>
                <w:color w:val="000000"/>
                <w:sz w:val="20"/>
              </w:rPr>
              <w:t>ызметі, «Сырбар» сырт</w:t>
            </w:r>
            <w:r>
              <w:rPr>
                <w:rFonts w:ascii="Times New Roman"/>
                <w:b w:val="false"/>
                <w:i w:val="false"/>
                <w:color w:val="000000"/>
                <w:sz w:val="20"/>
              </w:rPr>
              <w:t>қ</w:t>
            </w:r>
            <w:r>
              <w:rPr>
                <w:rFonts w:ascii="Times New Roman"/>
                <w:b w:val="false"/>
                <w:i w:val="false"/>
                <w:color w:val="000000"/>
                <w:sz w:val="20"/>
              </w:rPr>
              <w:t xml:space="preserve">ы барлау </w:t>
            </w:r>
            <w:r>
              <w:rPr>
                <w:rFonts w:ascii="Times New Roman"/>
                <w:b w:val="false"/>
                <w:i w:val="false"/>
                <w:color w:val="000000"/>
                <w:sz w:val="20"/>
              </w:rPr>
              <w:t>қ</w:t>
            </w:r>
            <w:r>
              <w:rPr>
                <w:rFonts w:ascii="Times New Roman"/>
                <w:b w:val="false"/>
                <w:i w:val="false"/>
                <w:color w:val="000000"/>
                <w:sz w:val="20"/>
              </w:rPr>
              <w:t>ызметі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Ұ</w:t>
            </w:r>
            <w:r>
              <w:rPr>
                <w:rFonts w:ascii="Times New Roman"/>
                <w:b w:val="false"/>
                <w:i w:val="false"/>
                <w:color w:val="000000"/>
                <w:sz w:val="20"/>
              </w:rPr>
              <w:t>лтты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ауіпсіздік комитетіні</w:t>
            </w:r>
            <w:r>
              <w:rPr>
                <w:rFonts w:ascii="Times New Roman"/>
                <w:b w:val="false"/>
                <w:i w:val="false"/>
                <w:color w:val="000000"/>
                <w:sz w:val="20"/>
              </w:rPr>
              <w:t>ң</w:t>
            </w:r>
            <w:r>
              <w:rPr>
                <w:rFonts w:ascii="Times New Roman"/>
                <w:b w:val="false"/>
                <w:i w:val="false"/>
                <w:color w:val="000000"/>
                <w:sz w:val="20"/>
              </w:rPr>
              <w:t xml:space="preserve"> Шекара </w:t>
            </w:r>
            <w:r>
              <w:rPr>
                <w:rFonts w:ascii="Times New Roman"/>
                <w:b w:val="false"/>
                <w:i w:val="false"/>
                <w:color w:val="000000"/>
                <w:sz w:val="20"/>
              </w:rPr>
              <w:t>қ</w:t>
            </w:r>
            <w:r>
              <w:rPr>
                <w:rFonts w:ascii="Times New Roman"/>
                <w:b w:val="false"/>
                <w:i w:val="false"/>
                <w:color w:val="000000"/>
                <w:sz w:val="20"/>
              </w:rPr>
              <w:t>ызметі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стан Республикасыны</w:t>
            </w:r>
            <w:r>
              <w:rPr>
                <w:rFonts w:ascii="Times New Roman"/>
                <w:b w:val="false"/>
                <w:i w:val="false"/>
                <w:color w:val="000000"/>
                <w:sz w:val="20"/>
              </w:rPr>
              <w:t>ң</w:t>
            </w:r>
            <w:r>
              <w:rPr>
                <w:rFonts w:ascii="Times New Roman"/>
                <w:b w:val="false"/>
                <w:i w:val="false"/>
                <w:color w:val="000000"/>
                <w:sz w:val="20"/>
              </w:rPr>
              <w:t xml:space="preserve"> Республикалы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ұ</w:t>
            </w:r>
            <w:r>
              <w:rPr>
                <w:rFonts w:ascii="Times New Roman"/>
                <w:b w:val="false"/>
                <w:i w:val="false"/>
                <w:color w:val="000000"/>
                <w:sz w:val="20"/>
              </w:rPr>
              <w:t>ланы</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w:t>
            </w:r>
            <w:r>
              <w:rPr>
                <w:rFonts w:ascii="Times New Roman"/>
                <w:b w:val="false"/>
                <w:i w:val="false"/>
                <w:color w:val="000000"/>
                <w:sz w:val="20"/>
              </w:rPr>
              <w:t>ү</w:t>
            </w:r>
            <w:r>
              <w:rPr>
                <w:rFonts w:ascii="Times New Roman"/>
                <w:b w:val="false"/>
                <w:i w:val="false"/>
                <w:color w:val="000000"/>
                <w:sz w:val="20"/>
              </w:rPr>
              <w:t xml:space="preserve">нделікті погондар: кительде (тужуркада), жейдеде алмалы-салмалы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xml:space="preserve"> Жо</w:t>
            </w:r>
            <w:r>
              <w:rPr>
                <w:rFonts w:ascii="Times New Roman"/>
                <w:b w:val="false"/>
                <w:i w:val="false"/>
                <w:color w:val="000000"/>
                <w:sz w:val="20"/>
              </w:rPr>
              <w:t>ғ</w:t>
            </w:r>
            <w:r>
              <w:rPr>
                <w:rFonts w:ascii="Times New Roman"/>
                <w:b w:val="false"/>
                <w:i w:val="false"/>
                <w:color w:val="000000"/>
                <w:sz w:val="20"/>
              </w:rPr>
              <w:t>ар</w:t>
            </w:r>
            <w:r>
              <w:rPr>
                <w:rFonts w:ascii="Times New Roman"/>
                <w:b w:val="false"/>
                <w:i w:val="false"/>
                <w:color w:val="000000"/>
                <w:sz w:val="20"/>
              </w:rPr>
              <w:t>ғ</w:t>
            </w:r>
            <w:r>
              <w:rPr>
                <w:rFonts w:ascii="Times New Roman"/>
                <w:b w:val="false"/>
                <w:i w:val="false"/>
                <w:color w:val="000000"/>
                <w:sz w:val="20"/>
              </w:rPr>
              <w:t xml:space="preserve">ы Бас </w:t>
            </w:r>
            <w:r>
              <w:rPr>
                <w:rFonts w:ascii="Times New Roman"/>
                <w:b w:val="false"/>
                <w:i w:val="false"/>
                <w:color w:val="000000"/>
                <w:sz w:val="20"/>
              </w:rPr>
              <w:t>қ</w:t>
            </w:r>
            <w:r>
              <w:rPr>
                <w:rFonts w:ascii="Times New Roman"/>
                <w:b w:val="false"/>
                <w:i w:val="false"/>
                <w:color w:val="000000"/>
                <w:sz w:val="20"/>
              </w:rPr>
              <w:t>олбасшысы</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ар</w:t>
            </w:r>
            <w:r>
              <w:rPr>
                <w:rFonts w:ascii="Times New Roman"/>
                <w:b w:val="false"/>
                <w:i w:val="false"/>
                <w:color w:val="000000"/>
                <w:sz w:val="20"/>
              </w:rPr>
              <w:t>ғ</w:t>
            </w:r>
            <w:r>
              <w:rPr>
                <w:rFonts w:ascii="Times New Roman"/>
                <w:b w:val="false"/>
                <w:i w:val="false"/>
                <w:color w:val="000000"/>
                <w:sz w:val="20"/>
              </w:rPr>
              <w:t xml:space="preserve">ы Бас </w:t>
            </w:r>
            <w:r>
              <w:rPr>
                <w:rFonts w:ascii="Times New Roman"/>
                <w:b w:val="false"/>
                <w:i w:val="false"/>
                <w:color w:val="000000"/>
                <w:sz w:val="20"/>
              </w:rPr>
              <w:t>қ</w:t>
            </w:r>
            <w:r>
              <w:rPr>
                <w:rFonts w:ascii="Times New Roman"/>
                <w:b w:val="false"/>
                <w:i w:val="false"/>
                <w:color w:val="000000"/>
                <w:sz w:val="20"/>
              </w:rPr>
              <w:t>олбасшы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Құ</w:t>
            </w:r>
            <w:r>
              <w:rPr>
                <w:rFonts w:ascii="Times New Roman"/>
                <w:b w:val="false"/>
                <w:i w:val="false"/>
                <w:color w:val="000000"/>
                <w:sz w:val="20"/>
              </w:rPr>
              <w:t>рлы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 xml:space="preserve">скерлері, </w:t>
            </w:r>
            <w:r>
              <w:rPr>
                <w:rFonts w:ascii="Times New Roman"/>
                <w:b w:val="false"/>
                <w:i w:val="false"/>
                <w:color w:val="000000"/>
                <w:sz w:val="20"/>
              </w:rPr>
              <w:t>Ә</w:t>
            </w:r>
            <w:r>
              <w:rPr>
                <w:rFonts w:ascii="Times New Roman"/>
                <w:b w:val="false"/>
                <w:i w:val="false"/>
                <w:color w:val="000000"/>
                <w:sz w:val="20"/>
              </w:rPr>
              <w:t>скери прокуратурасы органдары, Ішкі істер министрлігіні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скери-тергеу органдары</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 xml:space="preserve">уе </w:t>
            </w:r>
            <w:r>
              <w:rPr>
                <w:rFonts w:ascii="Times New Roman"/>
                <w:b w:val="false"/>
                <w:i w:val="false"/>
                <w:color w:val="000000"/>
                <w:sz w:val="20"/>
              </w:rPr>
              <w:t>қ</w:t>
            </w:r>
            <w:r>
              <w:rPr>
                <w:rFonts w:ascii="Times New Roman"/>
                <w:b w:val="false"/>
                <w:i w:val="false"/>
                <w:color w:val="000000"/>
                <w:sz w:val="20"/>
              </w:rPr>
              <w:t>ор</w:t>
            </w:r>
            <w:r>
              <w:rPr>
                <w:rFonts w:ascii="Times New Roman"/>
                <w:b w:val="false"/>
                <w:i w:val="false"/>
                <w:color w:val="000000"/>
                <w:sz w:val="20"/>
              </w:rPr>
              <w:t>ғ</w:t>
            </w:r>
            <w:r>
              <w:rPr>
                <w:rFonts w:ascii="Times New Roman"/>
                <w:b w:val="false"/>
                <w:i w:val="false"/>
                <w:color w:val="000000"/>
                <w:sz w:val="20"/>
              </w:rPr>
              <w:t>анысы к</w:t>
            </w:r>
            <w:r>
              <w:rPr>
                <w:rFonts w:ascii="Times New Roman"/>
                <w:b w:val="false"/>
                <w:i w:val="false"/>
                <w:color w:val="000000"/>
                <w:sz w:val="20"/>
              </w:rPr>
              <w:t>ү</w:t>
            </w:r>
            <w:r>
              <w:rPr>
                <w:rFonts w:ascii="Times New Roman"/>
                <w:b w:val="false"/>
                <w:i w:val="false"/>
                <w:color w:val="000000"/>
                <w:sz w:val="20"/>
              </w:rPr>
              <w:t>штері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 к</w:t>
            </w:r>
            <w:r>
              <w:rPr>
                <w:rFonts w:ascii="Times New Roman"/>
                <w:b w:val="false"/>
                <w:i w:val="false"/>
                <w:color w:val="000000"/>
                <w:sz w:val="20"/>
              </w:rPr>
              <w:t>ө</w:t>
            </w:r>
            <w:r>
              <w:rPr>
                <w:rFonts w:ascii="Times New Roman"/>
                <w:b w:val="false"/>
                <w:i w:val="false"/>
                <w:color w:val="000000"/>
                <w:sz w:val="20"/>
              </w:rPr>
              <w:t>к</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Қарулы Күштерінің Әскери-теңіз күштері, теңіз жаяу әскерлері бөлімдері, Ұлттық қауіпсіздік комитеті Шекара қызметінің теңіз бөлімдері</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Сары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т</w:t>
            </w:r>
            <w:r>
              <w:rPr>
                <w:rFonts w:ascii="Times New Roman"/>
                <w:b w:val="false"/>
                <w:i w:val="false"/>
                <w:color w:val="000000"/>
                <w:sz w:val="20"/>
              </w:rPr>
              <w:t>ү</w:t>
            </w:r>
            <w:r>
              <w:rPr>
                <w:rFonts w:ascii="Times New Roman"/>
                <w:b w:val="false"/>
                <w:i w:val="false"/>
                <w:color w:val="000000"/>
                <w:sz w:val="20"/>
              </w:rPr>
              <w:t>сті к</w:t>
            </w:r>
            <w:r>
              <w:rPr>
                <w:rFonts w:ascii="Times New Roman"/>
                <w:b w:val="false"/>
                <w:i w:val="false"/>
                <w:color w:val="000000"/>
                <w:sz w:val="20"/>
              </w:rPr>
              <w:t>ү</w:t>
            </w:r>
            <w:r>
              <w:rPr>
                <w:rFonts w:ascii="Times New Roman"/>
                <w:b w:val="false"/>
                <w:i w:val="false"/>
                <w:color w:val="000000"/>
                <w:sz w:val="20"/>
              </w:rPr>
              <w:t>нделікті тужуркада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сары т</w:t>
            </w:r>
            <w:r>
              <w:rPr>
                <w:rFonts w:ascii="Times New Roman"/>
                <w:b w:val="false"/>
                <w:i w:val="false"/>
                <w:color w:val="000000"/>
                <w:sz w:val="20"/>
              </w:rPr>
              <w:t>ү</w:t>
            </w:r>
            <w:r>
              <w:rPr>
                <w:rFonts w:ascii="Times New Roman"/>
                <w:b w:val="false"/>
                <w:i w:val="false"/>
                <w:color w:val="000000"/>
                <w:sz w:val="20"/>
              </w:rPr>
              <w:t>сті жейдеде</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сары</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Корабльдік </w:t>
            </w:r>
            <w:r>
              <w:rPr>
                <w:rFonts w:ascii="Times New Roman"/>
                <w:b w:val="false"/>
                <w:i w:val="false"/>
                <w:color w:val="000000"/>
                <w:sz w:val="20"/>
              </w:rPr>
              <w:t>ә</w:t>
            </w:r>
            <w:r>
              <w:rPr>
                <w:rFonts w:ascii="Times New Roman"/>
                <w:b w:val="false"/>
                <w:i w:val="false"/>
                <w:color w:val="000000"/>
                <w:sz w:val="20"/>
              </w:rPr>
              <w:t>скери ата</w:t>
            </w:r>
            <w:r>
              <w:rPr>
                <w:rFonts w:ascii="Times New Roman"/>
                <w:b w:val="false"/>
                <w:i w:val="false"/>
                <w:color w:val="000000"/>
                <w:sz w:val="20"/>
              </w:rPr>
              <w:t>қ</w:t>
            </w:r>
            <w:r>
              <w:rPr>
                <w:rFonts w:ascii="Times New Roman"/>
                <w:b w:val="false"/>
                <w:i w:val="false"/>
                <w:color w:val="000000"/>
                <w:sz w:val="20"/>
              </w:rPr>
              <w:t>тары бар 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сары т</w:t>
            </w:r>
            <w:r>
              <w:rPr>
                <w:rFonts w:ascii="Times New Roman"/>
                <w:b w:val="false"/>
                <w:i w:val="false"/>
                <w:color w:val="000000"/>
                <w:sz w:val="20"/>
              </w:rPr>
              <w:t>ү</w:t>
            </w:r>
            <w:r>
              <w:rPr>
                <w:rFonts w:ascii="Times New Roman"/>
                <w:b w:val="false"/>
                <w:i w:val="false"/>
                <w:color w:val="000000"/>
                <w:sz w:val="20"/>
              </w:rPr>
              <w:t>сті жейдеде</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сары</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8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 xml:space="preserve">скерлер </w:t>
            </w:r>
            <w:r>
              <w:rPr>
                <w:rFonts w:ascii="Times New Roman"/>
                <w:b w:val="false"/>
                <w:i w:val="false"/>
                <w:color w:val="000000"/>
                <w:sz w:val="20"/>
              </w:rPr>
              <w:t>ә</w:t>
            </w:r>
            <w:r>
              <w:rPr>
                <w:rFonts w:ascii="Times New Roman"/>
                <w:b w:val="false"/>
                <w:i w:val="false"/>
                <w:color w:val="000000"/>
                <w:sz w:val="20"/>
              </w:rPr>
              <w:t>скери ататары бар 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сары т</w:t>
            </w:r>
            <w:r>
              <w:rPr>
                <w:rFonts w:ascii="Times New Roman"/>
                <w:b w:val="false"/>
                <w:i w:val="false"/>
                <w:color w:val="000000"/>
                <w:sz w:val="20"/>
              </w:rPr>
              <w:t>ү</w:t>
            </w:r>
            <w:r>
              <w:rPr>
                <w:rFonts w:ascii="Times New Roman"/>
                <w:b w:val="false"/>
                <w:i w:val="false"/>
                <w:color w:val="000000"/>
                <w:sz w:val="20"/>
              </w:rPr>
              <w:t>сті жейдеде</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сары</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4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старшиналар мен матростар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сары т</w:t>
            </w:r>
            <w:r>
              <w:rPr>
                <w:rFonts w:ascii="Times New Roman"/>
                <w:b w:val="false"/>
                <w:i w:val="false"/>
                <w:color w:val="000000"/>
                <w:sz w:val="20"/>
              </w:rPr>
              <w:t>ү</w:t>
            </w:r>
            <w:r>
              <w:rPr>
                <w:rFonts w:ascii="Times New Roman"/>
                <w:b w:val="false"/>
                <w:i w:val="false"/>
                <w:color w:val="000000"/>
                <w:sz w:val="20"/>
              </w:rPr>
              <w:t xml:space="preserve">сті жейдеде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сары</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сары т</w:t>
            </w:r>
            <w:r>
              <w:rPr>
                <w:rFonts w:ascii="Times New Roman"/>
                <w:b w:val="false"/>
                <w:i w:val="false"/>
                <w:color w:val="000000"/>
                <w:sz w:val="20"/>
              </w:rPr>
              <w:t>ү</w:t>
            </w:r>
            <w:r>
              <w:rPr>
                <w:rFonts w:ascii="Times New Roman"/>
                <w:b w:val="false"/>
                <w:i w:val="false"/>
                <w:color w:val="000000"/>
                <w:sz w:val="20"/>
              </w:rPr>
              <w:t xml:space="preserve">сті жейдеде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сары</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бойынша старшиналар мен матростар, орта және жоғары әскери оқу орындарының курсанттары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r>
              <w:rPr>
                <w:rFonts w:ascii="Times New Roman"/>
                <w:b w:val="false"/>
                <w:i w:val="false"/>
                <w:color w:val="000000"/>
                <w:sz w:val="20"/>
              </w:rPr>
              <w:t xml:space="preserve"> т</w:t>
            </w:r>
            <w:r>
              <w:rPr>
                <w:rFonts w:ascii="Times New Roman"/>
                <w:b w:val="false"/>
                <w:i w:val="false"/>
                <w:color w:val="000000"/>
                <w:sz w:val="20"/>
              </w:rPr>
              <w:t>ү</w:t>
            </w:r>
            <w:r>
              <w:rPr>
                <w:rFonts w:ascii="Times New Roman"/>
                <w:b w:val="false"/>
                <w:i w:val="false"/>
                <w:color w:val="000000"/>
                <w:sz w:val="20"/>
              </w:rPr>
              <w:t>сті сыртынан киетін нысанды жейдеде</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к т</w:t>
            </w:r>
            <w:r>
              <w:rPr>
                <w:rFonts w:ascii="Times New Roman"/>
                <w:b w:val="false"/>
                <w:i w:val="false"/>
                <w:color w:val="000000"/>
                <w:sz w:val="20"/>
              </w:rPr>
              <w:t>ү</w:t>
            </w:r>
            <w:r>
              <w:rPr>
                <w:rFonts w:ascii="Times New Roman"/>
                <w:b w:val="false"/>
                <w:i w:val="false"/>
                <w:color w:val="000000"/>
                <w:sz w:val="20"/>
              </w:rPr>
              <w:t>сті фланельден тігілген нысанды жейдеде</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rPr>
                <w:rFonts w:ascii="Times New Roman"/>
                <w:b w:val="false"/>
                <w:i w:val="false"/>
                <w:color w:val="000000"/>
                <w:sz w:val="20"/>
              </w:rPr>
              <w:t>қ</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к т</w:t>
            </w:r>
            <w:r>
              <w:rPr>
                <w:rFonts w:ascii="Times New Roman"/>
                <w:b w:val="false"/>
                <w:i w:val="false"/>
                <w:color w:val="000000"/>
                <w:sz w:val="20"/>
              </w:rPr>
              <w:t>ү</w:t>
            </w:r>
            <w:r>
              <w:rPr>
                <w:rFonts w:ascii="Times New Roman"/>
                <w:b w:val="false"/>
                <w:i w:val="false"/>
                <w:color w:val="000000"/>
                <w:sz w:val="20"/>
              </w:rPr>
              <w:t>сті ж</w:t>
            </w:r>
            <w:r>
              <w:rPr>
                <w:rFonts w:ascii="Times New Roman"/>
                <w:b w:val="false"/>
                <w:i w:val="false"/>
                <w:color w:val="000000"/>
                <w:sz w:val="20"/>
              </w:rPr>
              <w:t>ұ</w:t>
            </w:r>
            <w:r>
              <w:rPr>
                <w:rFonts w:ascii="Times New Roman"/>
                <w:b w:val="false"/>
                <w:i w:val="false"/>
                <w:color w:val="000000"/>
                <w:sz w:val="20"/>
              </w:rPr>
              <w:t xml:space="preserve">мыс жейдесінде (жейде мен шалбар)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к</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Қарулы Күштерінің Аэроұтқыр әскерлері, арнайы мақсаттағы бөлімдері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Қ</w:t>
            </w:r>
            <w:r>
              <w:rPr>
                <w:rFonts w:ascii="Times New Roman"/>
                <w:b w:val="false"/>
                <w:i w:val="false"/>
                <w:color w:val="000000"/>
                <w:sz w:val="20"/>
              </w:rPr>
              <w:t>арулы К</w:t>
            </w:r>
            <w:r>
              <w:rPr>
                <w:rFonts w:ascii="Times New Roman"/>
                <w:b w:val="false"/>
                <w:i w:val="false"/>
                <w:color w:val="000000"/>
                <w:sz w:val="20"/>
              </w:rPr>
              <w:t>ү</w:t>
            </w:r>
            <w:r>
              <w:rPr>
                <w:rFonts w:ascii="Times New Roman"/>
                <w:b w:val="false"/>
                <w:i w:val="false"/>
                <w:color w:val="000000"/>
                <w:sz w:val="20"/>
              </w:rPr>
              <w:t>штеріні</w:t>
            </w:r>
            <w:r>
              <w:rPr>
                <w:rFonts w:ascii="Times New Roman"/>
                <w:b w:val="false"/>
                <w:i w:val="false"/>
                <w:color w:val="000000"/>
                <w:sz w:val="20"/>
              </w:rPr>
              <w:t>ң</w:t>
            </w:r>
            <w:r>
              <w:rPr>
                <w:rFonts w:ascii="Times New Roman"/>
                <w:b w:val="false"/>
                <w:i w:val="false"/>
                <w:color w:val="000000"/>
                <w:sz w:val="20"/>
              </w:rPr>
              <w:t> </w:t>
            </w:r>
            <w:r>
              <w:rPr>
                <w:rFonts w:ascii="Times New Roman"/>
                <w:b w:val="false"/>
                <w:i w:val="false"/>
                <w:color w:val="000000"/>
                <w:sz w:val="20"/>
              </w:rPr>
              <w:t>Ә</w:t>
            </w:r>
            <w:r>
              <w:rPr>
                <w:rFonts w:ascii="Times New Roman"/>
                <w:b w:val="false"/>
                <w:i w:val="false"/>
                <w:color w:val="000000"/>
                <w:sz w:val="20"/>
              </w:rPr>
              <w:t>скери полициясы</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Кадет корпусы, «Жас </w:t>
            </w:r>
            <w:r>
              <w:rPr>
                <w:rFonts w:ascii="Times New Roman"/>
                <w:b w:val="false"/>
                <w:i w:val="false"/>
                <w:color w:val="000000"/>
                <w:sz w:val="20"/>
              </w:rPr>
              <w:t>ұ</w:t>
            </w:r>
            <w:r>
              <w:rPr>
                <w:rFonts w:ascii="Times New Roman"/>
                <w:b w:val="false"/>
                <w:i w:val="false"/>
                <w:color w:val="000000"/>
                <w:sz w:val="20"/>
              </w:rPr>
              <w:t>лан» республикалы</w:t>
            </w:r>
            <w:r>
              <w:rPr>
                <w:rFonts w:ascii="Times New Roman"/>
                <w:b w:val="false"/>
                <w:i w:val="false"/>
                <w:color w:val="000000"/>
                <w:sz w:val="20"/>
              </w:rPr>
              <w:t>қ</w:t>
            </w:r>
            <w:r>
              <w:rPr>
                <w:rFonts w:ascii="Times New Roman"/>
                <w:b w:val="false"/>
                <w:i w:val="false"/>
                <w:color w:val="000000"/>
                <w:sz w:val="20"/>
              </w:rPr>
              <w:t xml:space="preserve"> мектебі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Кадет корпусыны</w:t>
            </w:r>
            <w:r>
              <w:rPr>
                <w:rFonts w:ascii="Times New Roman"/>
                <w:b w:val="false"/>
                <w:i w:val="false"/>
                <w:color w:val="000000"/>
                <w:sz w:val="20"/>
              </w:rPr>
              <w:t>ң</w:t>
            </w:r>
            <w:r>
              <w:rPr>
                <w:rFonts w:ascii="Times New Roman"/>
                <w:b w:val="false"/>
                <w:i w:val="false"/>
                <w:color w:val="000000"/>
                <w:sz w:val="20"/>
              </w:rPr>
              <w:t xml:space="preserve"> т</w:t>
            </w:r>
            <w:r>
              <w:rPr>
                <w:rFonts w:ascii="Times New Roman"/>
                <w:b w:val="false"/>
                <w:i w:val="false"/>
                <w:color w:val="000000"/>
                <w:sz w:val="20"/>
              </w:rPr>
              <w:t>ә</w:t>
            </w:r>
            <w:r>
              <w:rPr>
                <w:rFonts w:ascii="Times New Roman"/>
                <w:b w:val="false"/>
                <w:i w:val="false"/>
                <w:color w:val="000000"/>
                <w:sz w:val="20"/>
              </w:rPr>
              <w:t>рбиеленушілері</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«Жас </w:t>
            </w:r>
            <w:r>
              <w:rPr>
                <w:rFonts w:ascii="Times New Roman"/>
                <w:b w:val="false"/>
                <w:i w:val="false"/>
                <w:color w:val="000000"/>
                <w:sz w:val="20"/>
              </w:rPr>
              <w:t>ұ</w:t>
            </w:r>
            <w:r>
              <w:rPr>
                <w:rFonts w:ascii="Times New Roman"/>
                <w:b w:val="false"/>
                <w:i w:val="false"/>
                <w:color w:val="000000"/>
                <w:sz w:val="20"/>
              </w:rPr>
              <w:t>лан» республикалы</w:t>
            </w:r>
            <w:r>
              <w:rPr>
                <w:rFonts w:ascii="Times New Roman"/>
                <w:b w:val="false"/>
                <w:i w:val="false"/>
                <w:color w:val="000000"/>
                <w:sz w:val="20"/>
              </w:rPr>
              <w:t>қ</w:t>
            </w:r>
            <w:r>
              <w:rPr>
                <w:rFonts w:ascii="Times New Roman"/>
                <w:b w:val="false"/>
                <w:i w:val="false"/>
                <w:color w:val="000000"/>
                <w:sz w:val="20"/>
              </w:rPr>
              <w:t xml:space="preserve"> мектебіні</w:t>
            </w:r>
            <w:r>
              <w:rPr>
                <w:rFonts w:ascii="Times New Roman"/>
                <w:b w:val="false"/>
                <w:i w:val="false"/>
                <w:color w:val="000000"/>
                <w:sz w:val="20"/>
              </w:rPr>
              <w:t>ң</w:t>
            </w:r>
            <w:r>
              <w:rPr>
                <w:rFonts w:ascii="Times New Roman"/>
                <w:b w:val="false"/>
                <w:i w:val="false"/>
                <w:color w:val="000000"/>
                <w:sz w:val="20"/>
              </w:rPr>
              <w:t xml:space="preserve"> т</w:t>
            </w:r>
            <w:r>
              <w:rPr>
                <w:rFonts w:ascii="Times New Roman"/>
                <w:b w:val="false"/>
                <w:i w:val="false"/>
                <w:color w:val="000000"/>
                <w:sz w:val="20"/>
              </w:rPr>
              <w:t>ә</w:t>
            </w:r>
            <w:r>
              <w:rPr>
                <w:rFonts w:ascii="Times New Roman"/>
                <w:b w:val="false"/>
                <w:i w:val="false"/>
                <w:color w:val="000000"/>
                <w:sz w:val="20"/>
              </w:rPr>
              <w:t>рбиеленушілері</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стан Республикасы Ішкі істер министрлігіні</w:t>
            </w:r>
            <w:r>
              <w:rPr>
                <w:rFonts w:ascii="Times New Roman"/>
                <w:b w:val="false"/>
                <w:i w:val="false"/>
                <w:color w:val="000000"/>
                <w:sz w:val="20"/>
              </w:rPr>
              <w:t>ң</w:t>
            </w:r>
            <w:r>
              <w:rPr>
                <w:rFonts w:ascii="Times New Roman"/>
                <w:b w:val="false"/>
                <w:i w:val="false"/>
                <w:color w:val="000000"/>
                <w:sz w:val="20"/>
              </w:rPr>
              <w:t xml:space="preserve"> Ішкі </w:t>
            </w:r>
            <w:r>
              <w:rPr>
                <w:rFonts w:ascii="Times New Roman"/>
                <w:b w:val="false"/>
                <w:i w:val="false"/>
                <w:color w:val="000000"/>
                <w:sz w:val="20"/>
              </w:rPr>
              <w:t>ә</w:t>
            </w:r>
            <w:r>
              <w:rPr>
                <w:rFonts w:ascii="Times New Roman"/>
                <w:b w:val="false"/>
                <w:i w:val="false"/>
                <w:color w:val="000000"/>
                <w:sz w:val="20"/>
              </w:rPr>
              <w:t>скерлер комитеті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w:t>
            </w:r>
            <w:r>
              <w:rPr>
                <w:rFonts w:ascii="Times New Roman"/>
                <w:b w:val="false"/>
                <w:i w:val="false"/>
                <w:color w:val="000000"/>
                <w:sz w:val="20"/>
              </w:rPr>
              <w:t>ң</w:t>
            </w:r>
            <w:r>
              <w:rPr>
                <w:rFonts w:ascii="Times New Roman"/>
                <w:b w:val="false"/>
                <w:i w:val="false"/>
                <w:color w:val="000000"/>
                <w:sz w:val="20"/>
              </w:rPr>
              <w:t>біл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w:t>
            </w:r>
            <w:r>
              <w:rPr>
                <w:rFonts w:ascii="Times New Roman"/>
                <w:b w:val="false"/>
                <w:i w:val="false"/>
                <w:color w:val="000000"/>
                <w:sz w:val="20"/>
              </w:rPr>
              <w:t>ң</w:t>
            </w:r>
            <w:r>
              <w:rPr>
                <w:rFonts w:ascii="Times New Roman"/>
                <w:b w:val="false"/>
                <w:i w:val="false"/>
                <w:color w:val="000000"/>
                <w:sz w:val="20"/>
              </w:rPr>
              <w:t>біл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w:t>
            </w:r>
            <w:r>
              <w:rPr>
                <w:rFonts w:ascii="Times New Roman"/>
                <w:b w:val="false"/>
                <w:i w:val="false"/>
                <w:color w:val="000000"/>
                <w:sz w:val="20"/>
              </w:rPr>
              <w:t>ң</w:t>
            </w:r>
            <w:r>
              <w:rPr>
                <w:rFonts w:ascii="Times New Roman"/>
                <w:b w:val="false"/>
                <w:i w:val="false"/>
                <w:color w:val="000000"/>
                <w:sz w:val="20"/>
              </w:rPr>
              <w:t>біл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стан Республикасыны</w:t>
            </w:r>
            <w:r>
              <w:rPr>
                <w:rFonts w:ascii="Times New Roman"/>
                <w:b w:val="false"/>
                <w:i w:val="false"/>
                <w:color w:val="000000"/>
                <w:sz w:val="20"/>
              </w:rPr>
              <w:t>ң</w:t>
            </w:r>
            <w:r>
              <w:rPr>
                <w:rFonts w:ascii="Times New Roman"/>
                <w:b w:val="false"/>
                <w:i w:val="false"/>
                <w:color w:val="000000"/>
                <w:sz w:val="20"/>
              </w:rPr>
              <w:t xml:space="preserve"> Т</w:t>
            </w:r>
            <w:r>
              <w:rPr>
                <w:rFonts w:ascii="Times New Roman"/>
                <w:b w:val="false"/>
                <w:i w:val="false"/>
                <w:color w:val="000000"/>
                <w:sz w:val="20"/>
              </w:rPr>
              <w:t>ө</w:t>
            </w:r>
            <w:r>
              <w:rPr>
                <w:rFonts w:ascii="Times New Roman"/>
                <w:b w:val="false"/>
                <w:i w:val="false"/>
                <w:color w:val="000000"/>
                <w:sz w:val="20"/>
              </w:rPr>
              <w:t>тенше жа</w:t>
            </w:r>
            <w:r>
              <w:rPr>
                <w:rFonts w:ascii="Times New Roman"/>
                <w:b w:val="false"/>
                <w:i w:val="false"/>
                <w:color w:val="000000"/>
                <w:sz w:val="20"/>
              </w:rPr>
              <w:t>ғ</w:t>
            </w:r>
            <w:r>
              <w:rPr>
                <w:rFonts w:ascii="Times New Roman"/>
                <w:b w:val="false"/>
                <w:i w:val="false"/>
                <w:color w:val="000000"/>
                <w:sz w:val="20"/>
              </w:rPr>
              <w:t>дайлар министрлігі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Ұ</w:t>
            </w:r>
            <w:r>
              <w:rPr>
                <w:rFonts w:ascii="Times New Roman"/>
                <w:b w:val="false"/>
                <w:i w:val="false"/>
                <w:color w:val="000000"/>
                <w:sz w:val="20"/>
              </w:rPr>
              <w:t>лтты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ауіпсіздік комитеті, Президентіні</w:t>
            </w:r>
            <w:r>
              <w:rPr>
                <w:rFonts w:ascii="Times New Roman"/>
                <w:b w:val="false"/>
                <w:i w:val="false"/>
                <w:color w:val="000000"/>
                <w:sz w:val="20"/>
              </w:rPr>
              <w:t>ң</w:t>
            </w:r>
            <w:r>
              <w:rPr>
                <w:rFonts w:ascii="Times New Roman"/>
                <w:b w:val="false"/>
                <w:i w:val="false"/>
                <w:color w:val="000000"/>
                <w:sz w:val="20"/>
              </w:rPr>
              <w:t xml:space="preserve"> К</w:t>
            </w:r>
            <w:r>
              <w:rPr>
                <w:rFonts w:ascii="Times New Roman"/>
                <w:b w:val="false"/>
                <w:i w:val="false"/>
                <w:color w:val="000000"/>
                <w:sz w:val="20"/>
              </w:rPr>
              <w:t>ү</w:t>
            </w:r>
            <w:r>
              <w:rPr>
                <w:rFonts w:ascii="Times New Roman"/>
                <w:b w:val="false"/>
                <w:i w:val="false"/>
                <w:color w:val="000000"/>
                <w:sz w:val="20"/>
              </w:rPr>
              <w:t xml:space="preserve">зет </w:t>
            </w:r>
            <w:r>
              <w:rPr>
                <w:rFonts w:ascii="Times New Roman"/>
                <w:b w:val="false"/>
                <w:i w:val="false"/>
                <w:color w:val="000000"/>
                <w:sz w:val="20"/>
              </w:rPr>
              <w:t>қ</w:t>
            </w:r>
            <w:r>
              <w:rPr>
                <w:rFonts w:ascii="Times New Roman"/>
                <w:b w:val="false"/>
                <w:i w:val="false"/>
                <w:color w:val="000000"/>
                <w:sz w:val="20"/>
              </w:rPr>
              <w:t>ызметі, «Сырбар» сырт</w:t>
            </w:r>
            <w:r>
              <w:rPr>
                <w:rFonts w:ascii="Times New Roman"/>
                <w:b w:val="false"/>
                <w:i w:val="false"/>
                <w:color w:val="000000"/>
                <w:sz w:val="20"/>
              </w:rPr>
              <w:t>қ</w:t>
            </w:r>
            <w:r>
              <w:rPr>
                <w:rFonts w:ascii="Times New Roman"/>
                <w:b w:val="false"/>
                <w:i w:val="false"/>
                <w:color w:val="000000"/>
                <w:sz w:val="20"/>
              </w:rPr>
              <w:t xml:space="preserve">ы барлау </w:t>
            </w:r>
            <w:r>
              <w:rPr>
                <w:rFonts w:ascii="Times New Roman"/>
                <w:b w:val="false"/>
                <w:i w:val="false"/>
                <w:color w:val="000000"/>
                <w:sz w:val="20"/>
              </w:rPr>
              <w:t>қ</w:t>
            </w:r>
            <w:r>
              <w:rPr>
                <w:rFonts w:ascii="Times New Roman"/>
                <w:b w:val="false"/>
                <w:i w:val="false"/>
                <w:color w:val="000000"/>
                <w:sz w:val="20"/>
              </w:rPr>
              <w:t>ызметі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к</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 xml:space="preserve">стан Республикасы </w:t>
            </w:r>
            <w:r>
              <w:rPr>
                <w:rFonts w:ascii="Times New Roman"/>
                <w:b w:val="false"/>
                <w:i w:val="false"/>
                <w:color w:val="000000"/>
                <w:sz w:val="20"/>
              </w:rPr>
              <w:t>Ұ</w:t>
            </w:r>
            <w:r>
              <w:rPr>
                <w:rFonts w:ascii="Times New Roman"/>
                <w:b w:val="false"/>
                <w:i w:val="false"/>
                <w:color w:val="000000"/>
                <w:sz w:val="20"/>
              </w:rPr>
              <w:t>лтты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қ</w:t>
            </w:r>
            <w:r>
              <w:rPr>
                <w:rFonts w:ascii="Times New Roman"/>
                <w:b w:val="false"/>
                <w:i w:val="false"/>
                <w:color w:val="000000"/>
                <w:sz w:val="20"/>
              </w:rPr>
              <w:t>ауіпсіздік комитетіні</w:t>
            </w:r>
            <w:r>
              <w:rPr>
                <w:rFonts w:ascii="Times New Roman"/>
                <w:b w:val="false"/>
                <w:i w:val="false"/>
                <w:color w:val="000000"/>
                <w:sz w:val="20"/>
              </w:rPr>
              <w:t>ң</w:t>
            </w:r>
            <w:r>
              <w:rPr>
                <w:rFonts w:ascii="Times New Roman"/>
                <w:b w:val="false"/>
                <w:i w:val="false"/>
                <w:color w:val="000000"/>
                <w:sz w:val="20"/>
              </w:rPr>
              <w:t xml:space="preserve"> Шекара </w:t>
            </w:r>
            <w:r>
              <w:rPr>
                <w:rFonts w:ascii="Times New Roman"/>
                <w:b w:val="false"/>
                <w:i w:val="false"/>
                <w:color w:val="000000"/>
                <w:sz w:val="20"/>
              </w:rPr>
              <w:t>қ</w:t>
            </w:r>
            <w:r>
              <w:rPr>
                <w:rFonts w:ascii="Times New Roman"/>
                <w:b w:val="false"/>
                <w:i w:val="false"/>
                <w:color w:val="000000"/>
                <w:sz w:val="20"/>
              </w:rPr>
              <w:t>ызметі</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75"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ж</w:t>
            </w:r>
            <w:r>
              <w:rPr>
                <w:rFonts w:ascii="Times New Roman"/>
                <w:b w:val="false"/>
                <w:i w:val="false"/>
                <w:color w:val="000000"/>
                <w:sz w:val="20"/>
              </w:rPr>
              <w:t>ә</w:t>
            </w:r>
            <w:r>
              <w:rPr>
                <w:rFonts w:ascii="Times New Roman"/>
                <w:b w:val="false"/>
                <w:i w:val="false"/>
                <w:color w:val="000000"/>
                <w:sz w:val="20"/>
              </w:rPr>
              <w:t>не жо</w:t>
            </w:r>
            <w:r>
              <w:rPr>
                <w:rFonts w:ascii="Times New Roman"/>
                <w:b w:val="false"/>
                <w:i w:val="false"/>
                <w:color w:val="000000"/>
                <w:sz w:val="20"/>
              </w:rPr>
              <w:t>ғ</w:t>
            </w:r>
            <w:r>
              <w:rPr>
                <w:rFonts w:ascii="Times New Roman"/>
                <w:b w:val="false"/>
                <w:i w:val="false"/>
                <w:color w:val="000000"/>
                <w:sz w:val="20"/>
              </w:rPr>
              <w:t xml:space="preserve">ары </w:t>
            </w:r>
            <w:r>
              <w:rPr>
                <w:rFonts w:ascii="Times New Roman"/>
                <w:b w:val="false"/>
                <w:i w:val="false"/>
                <w:color w:val="000000"/>
                <w:sz w:val="20"/>
              </w:rPr>
              <w:t>ә</w:t>
            </w:r>
            <w:r>
              <w:rPr>
                <w:rFonts w:ascii="Times New Roman"/>
                <w:b w:val="false"/>
                <w:i w:val="false"/>
                <w:color w:val="000000"/>
                <w:sz w:val="20"/>
              </w:rPr>
              <w:t>скери о</w:t>
            </w:r>
            <w:r>
              <w:rPr>
                <w:rFonts w:ascii="Times New Roman"/>
                <w:b w:val="false"/>
                <w:i w:val="false"/>
                <w:color w:val="000000"/>
                <w:sz w:val="20"/>
              </w:rPr>
              <w:t>қ</w:t>
            </w:r>
            <w:r>
              <w:rPr>
                <w:rFonts w:ascii="Times New Roman"/>
                <w:b w:val="false"/>
                <w:i w:val="false"/>
                <w:color w:val="000000"/>
                <w:sz w:val="20"/>
              </w:rPr>
              <w:t>у орындарыны</w:t>
            </w:r>
            <w:r>
              <w:rPr>
                <w:rFonts w:ascii="Times New Roman"/>
                <w:b w:val="false"/>
                <w:i w:val="false"/>
                <w:color w:val="000000"/>
                <w:sz w:val="20"/>
              </w:rPr>
              <w:t>ң</w:t>
            </w:r>
            <w:r>
              <w:rPr>
                <w:rFonts w:ascii="Times New Roman"/>
                <w:b w:val="false"/>
                <w:i w:val="false"/>
                <w:color w:val="000000"/>
                <w:sz w:val="20"/>
              </w:rPr>
              <w:t xml:space="preserve"> курсанттары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жасыл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аза</w:t>
            </w:r>
            <w:r>
              <w:rPr>
                <w:rFonts w:ascii="Times New Roman"/>
                <w:b w:val="false"/>
                <w:i w:val="false"/>
                <w:color w:val="000000"/>
                <w:sz w:val="20"/>
              </w:rPr>
              <w:t>қ</w:t>
            </w:r>
            <w:r>
              <w:rPr>
                <w:rFonts w:ascii="Times New Roman"/>
                <w:b w:val="false"/>
                <w:i w:val="false"/>
                <w:color w:val="000000"/>
                <w:sz w:val="20"/>
              </w:rPr>
              <w:t>стан Республикасыны</w:t>
            </w:r>
            <w:r>
              <w:rPr>
                <w:rFonts w:ascii="Times New Roman"/>
                <w:b w:val="false"/>
                <w:i w:val="false"/>
                <w:color w:val="000000"/>
                <w:sz w:val="20"/>
              </w:rPr>
              <w:t>ң</w:t>
            </w:r>
            <w:r>
              <w:rPr>
                <w:rFonts w:ascii="Times New Roman"/>
                <w:b w:val="false"/>
                <w:i w:val="false"/>
                <w:color w:val="000000"/>
                <w:sz w:val="20"/>
              </w:rPr>
              <w:t xml:space="preserve"> Республикалы</w:t>
            </w:r>
            <w:r>
              <w:rPr>
                <w:rFonts w:ascii="Times New Roman"/>
                <w:b w:val="false"/>
                <w:i w:val="false"/>
                <w:color w:val="000000"/>
                <w:sz w:val="20"/>
              </w:rPr>
              <w:t>қ</w:t>
            </w:r>
            <w:r>
              <w:rPr>
                <w:rFonts w:ascii="Times New Roman"/>
                <w:b w:val="false"/>
                <w:i w:val="false"/>
                <w:color w:val="000000"/>
                <w:sz w:val="20"/>
              </w:rPr>
              <w:t> </w:t>
            </w:r>
            <w:r>
              <w:rPr>
                <w:rFonts w:ascii="Times New Roman"/>
                <w:b w:val="false"/>
                <w:i w:val="false"/>
                <w:color w:val="000000"/>
                <w:sz w:val="20"/>
              </w:rPr>
              <w:t>ұ</w:t>
            </w:r>
            <w:r>
              <w:rPr>
                <w:rFonts w:ascii="Times New Roman"/>
                <w:b w:val="false"/>
                <w:i w:val="false"/>
                <w:color w:val="000000"/>
                <w:sz w:val="20"/>
              </w:rPr>
              <w:t>ланы</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w:t>
            </w:r>
            <w:r>
              <w:rPr>
                <w:rFonts w:ascii="Times New Roman"/>
                <w:b w:val="false"/>
                <w:i w:val="false"/>
                <w:color w:val="000000"/>
                <w:sz w:val="20"/>
              </w:rPr>
              <w:t>ғ</w:t>
            </w:r>
            <w:r>
              <w:rPr>
                <w:rFonts w:ascii="Times New Roman"/>
                <w:b w:val="false"/>
                <w:i w:val="false"/>
                <w:color w:val="000000"/>
                <w:sz w:val="20"/>
              </w:rPr>
              <w:t xml:space="preserve">ары офицерлер </w:t>
            </w:r>
            <w:r>
              <w:rPr>
                <w:rFonts w:ascii="Times New Roman"/>
                <w:b w:val="false"/>
                <w:i w:val="false"/>
                <w:color w:val="000000"/>
                <w:sz w:val="20"/>
              </w:rPr>
              <w:t>құ</w:t>
            </w:r>
            <w:r>
              <w:rPr>
                <w:rFonts w:ascii="Times New Roman"/>
                <w:b w:val="false"/>
                <w:i w:val="false"/>
                <w:color w:val="000000"/>
                <w:sz w:val="20"/>
              </w:rPr>
              <w:t>рамы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ызыл</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ж</w:t>
            </w:r>
            <w:r>
              <w:rPr>
                <w:rFonts w:ascii="Times New Roman"/>
                <w:b w:val="false"/>
                <w:i w:val="false"/>
                <w:color w:val="000000"/>
                <w:sz w:val="20"/>
              </w:rPr>
              <w:t>ә</w:t>
            </w:r>
            <w:r>
              <w:rPr>
                <w:rFonts w:ascii="Times New Roman"/>
                <w:b w:val="false"/>
                <w:i w:val="false"/>
                <w:color w:val="000000"/>
                <w:sz w:val="20"/>
              </w:rPr>
              <w:t xml:space="preserve">не </w:t>
            </w: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офицерлер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r>
        <w:trPr>
          <w:trHeight w:val="30" w:hRule="atLeast"/>
        </w:trPr>
        <w:tc>
          <w:tcPr>
            <w:tcW w:w="5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r>
              <w:rPr>
                <w:rFonts w:ascii="Times New Roman"/>
                <w:b w:val="false"/>
                <w:i w:val="false"/>
                <w:color w:val="000000"/>
                <w:sz w:val="20"/>
              </w:rPr>
              <w:t>скерге ша</w:t>
            </w:r>
            <w:r>
              <w:rPr>
                <w:rFonts w:ascii="Times New Roman"/>
                <w:b w:val="false"/>
                <w:i w:val="false"/>
                <w:color w:val="000000"/>
                <w:sz w:val="20"/>
              </w:rPr>
              <w:t>қ</w:t>
            </w:r>
            <w:r>
              <w:rPr>
                <w:rFonts w:ascii="Times New Roman"/>
                <w:b w:val="false"/>
                <w:i w:val="false"/>
                <w:color w:val="000000"/>
                <w:sz w:val="20"/>
              </w:rPr>
              <w:t>ыру бойынша сержанттар мен сарбаздар</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w:t>
            </w:r>
            <w:r>
              <w:rPr>
                <w:rFonts w:ascii="Times New Roman"/>
                <w:b w:val="false"/>
                <w:i w:val="false"/>
                <w:color w:val="000000"/>
                <w:sz w:val="20"/>
              </w:rPr>
              <w:t>қ</w:t>
            </w:r>
            <w:r>
              <w:rPr>
                <w:rFonts w:ascii="Times New Roman"/>
                <w:b w:val="false"/>
                <w:i w:val="false"/>
                <w:color w:val="000000"/>
                <w:sz w:val="20"/>
              </w:rPr>
              <w:t xml:space="preserve"> к</w:t>
            </w:r>
            <w:r>
              <w:rPr>
                <w:rFonts w:ascii="Times New Roman"/>
                <w:b w:val="false"/>
                <w:i w:val="false"/>
                <w:color w:val="000000"/>
                <w:sz w:val="20"/>
              </w:rPr>
              <w:t>ө</w:t>
            </w:r>
            <w:r>
              <w:rPr>
                <w:rFonts w:ascii="Times New Roman"/>
                <w:b w:val="false"/>
                <w:i w:val="false"/>
                <w:color w:val="000000"/>
                <w:sz w:val="20"/>
              </w:rPr>
              <w:t>гілдір</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w:t>
            </w:r>
            <w:r>
              <w:rPr>
                <w:rFonts w:ascii="Times New Roman"/>
                <w:b w:val="false"/>
                <w:i w:val="false"/>
                <w:color w:val="000000"/>
                <w:sz w:val="20"/>
              </w:rPr>
              <w:t>ү</w:t>
            </w:r>
            <w:r>
              <w:rPr>
                <w:rFonts w:ascii="Times New Roman"/>
                <w:b w:val="false"/>
                <w:i w:val="false"/>
                <w:color w:val="000000"/>
                <w:sz w:val="20"/>
              </w:rPr>
              <w:t>стес</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3"/>
        <w:gridCol w:w="5733"/>
      </w:tblGrid>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244600" cy="4216400"/>
                          </a:xfrm>
                          <a:prstGeom prst="rect">
                            <a:avLst/>
                          </a:prstGeom>
                        </pic:spPr>
                      </pic:pic>
                    </a:graphicData>
                  </a:graphic>
                </wp:inline>
              </w:drawing>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13462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346200" cy="4254500"/>
                          </a:xfrm>
                          <a:prstGeom prst="rect">
                            <a:avLst/>
                          </a:prstGeom>
                        </pic:spPr>
                      </pic:pic>
                    </a:graphicData>
                  </a:graphic>
                </wp:inline>
              </w:drawing>
            </w:r>
          </w:p>
        </w:tc>
      </w:tr>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1-сурет.</w:t>
            </w:r>
            <w:r>
              <w:rPr>
                <w:rFonts w:ascii="Times New Roman"/>
                <w:b w:val="false"/>
                <w:i w:val="false"/>
                <w:color w:val="000000"/>
                <w:sz w:val="20"/>
              </w:rPr>
              <w:t xml:space="preserve"> Қазақстан Республикасы Қарулы Күштepі Жоғарғы Бас қолбасшысының жазғы салтанатты киім нысаны</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2-сурет.</w:t>
            </w:r>
            <w:r>
              <w:rPr>
                <w:rFonts w:ascii="Times New Roman"/>
                <w:b w:val="false"/>
                <w:i w:val="false"/>
                <w:color w:val="000000"/>
                <w:sz w:val="20"/>
              </w:rPr>
              <w:t xml:space="preserve"> Қазақстан Республикасы Қарулы Күштepі Жоғарғы Бас қолбасшысының қысқы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3"/>
        <w:gridCol w:w="5673"/>
      </w:tblGrid>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12192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219200" cy="4229100"/>
                          </a:xfrm>
                          <a:prstGeom prst="rect">
                            <a:avLst/>
                          </a:prstGeom>
                        </pic:spPr>
                      </pic:pic>
                    </a:graphicData>
                  </a:graphic>
                </wp:inline>
              </w:drawing>
            </w:r>
          </w:p>
        </w:tc>
        <w:tc>
          <w:tcPr>
            <w:tcW w:w="5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13208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320800" cy="4178300"/>
                          </a:xfrm>
                          <a:prstGeom prst="rect">
                            <a:avLst/>
                          </a:prstGeom>
                        </pic:spPr>
                      </pic:pic>
                    </a:graphicData>
                  </a:graphic>
                </wp:inline>
              </w:drawing>
            </w:r>
          </w:p>
        </w:tc>
      </w:tr>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3-сурет.</w:t>
            </w:r>
            <w:r>
              <w:rPr>
                <w:rFonts w:ascii="Times New Roman"/>
                <w:b w:val="false"/>
                <w:i w:val="false"/>
                <w:color w:val="000000"/>
                <w:sz w:val="20"/>
              </w:rPr>
              <w:t xml:space="preserve"> Қазақстан Республикасы Қарулы Күштері Жоғарғы Бас қолбасшысының жазғы күнделікті киім нысаны</w:t>
            </w:r>
          </w:p>
        </w:tc>
        <w:tc>
          <w:tcPr>
            <w:tcW w:w="5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4-сурет.</w:t>
            </w:r>
            <w:r>
              <w:rPr>
                <w:rFonts w:ascii="Times New Roman"/>
                <w:b w:val="false"/>
                <w:i w:val="false"/>
                <w:color w:val="000000"/>
                <w:sz w:val="20"/>
              </w:rPr>
              <w:t xml:space="preserve"> Қазақстан Республикасы Қарулы Күштері Жоғарғы Бас қолбасшысының қысқы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93"/>
        <w:gridCol w:w="5633"/>
      </w:tblGrid>
      <w:tr>
        <w:trPr>
          <w:trHeight w:val="30" w:hRule="atLeast"/>
        </w:trPr>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231900" cy="4216400"/>
                          </a:xfrm>
                          <a:prstGeom prst="rect">
                            <a:avLst/>
                          </a:prstGeom>
                        </pic:spPr>
                      </pic:pic>
                    </a:graphicData>
                  </a:graphic>
                </wp:inline>
              </w:drawing>
            </w:r>
          </w:p>
        </w:tc>
        <w:tc>
          <w:tcPr>
            <w:tcW w:w="5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700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270000" cy="4229100"/>
                          </a:xfrm>
                          <a:prstGeom prst="rect">
                            <a:avLst/>
                          </a:prstGeom>
                        </pic:spPr>
                      </pic:pic>
                    </a:graphicData>
                  </a:graphic>
                </wp:inline>
              </w:drawing>
            </w:r>
          </w:p>
        </w:tc>
      </w:tr>
      <w:tr>
        <w:trPr>
          <w:trHeight w:val="30" w:hRule="atLeast"/>
        </w:trPr>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5-сурет</w:t>
            </w:r>
            <w:r>
              <w:rPr>
                <w:rFonts w:ascii="Times New Roman"/>
                <w:b w:val="false"/>
                <w:i w:val="false"/>
                <w:color w:val="000000"/>
                <w:sz w:val="20"/>
              </w:rPr>
              <w:t>. Қазақстан Республикасы Қарулы Күштері Жоғарғы Бас қолбасшысының күнделікті киім нысаны - былғары плащта</w:t>
            </w:r>
          </w:p>
        </w:tc>
        <w:tc>
          <w:tcPr>
            <w:tcW w:w="5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6-сурет</w:t>
            </w:r>
            <w:r>
              <w:rPr>
                <w:rFonts w:ascii="Times New Roman"/>
                <w:b w:val="false"/>
                <w:i w:val="false"/>
                <w:color w:val="000000"/>
                <w:sz w:val="20"/>
              </w:rPr>
              <w:t>. Қазақстан Республикасы Қарулы Күштері Жоғарғы Бас қолбасшысының күнделікті киім нысаны - плащта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3"/>
      </w:tblGrid>
      <w:tr>
        <w:trPr>
          <w:trHeight w:val="30" w:hRule="atLeast"/>
        </w:trPr>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181100" cy="4229100"/>
                          </a:xfrm>
                          <a:prstGeom prst="rect">
                            <a:avLst/>
                          </a:prstGeom>
                        </pic:spPr>
                      </pic:pic>
                    </a:graphicData>
                  </a:graphic>
                </wp:inline>
              </w:drawing>
            </w:r>
          </w:p>
        </w:tc>
      </w:tr>
      <w:tr>
        <w:trPr>
          <w:trHeight w:val="30" w:hRule="atLeast"/>
        </w:trPr>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7-сурет</w:t>
            </w:r>
            <w:r>
              <w:rPr>
                <w:rFonts w:ascii="Times New Roman"/>
                <w:b w:val="false"/>
                <w:i w:val="false"/>
                <w:color w:val="000000"/>
                <w:sz w:val="20"/>
              </w:rPr>
              <w:t>. Қазақстан Республикасы Қарулы Күштері Жоғарғы Бас қолбасшысының күнделікті киім нысаны - свитерде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3"/>
        <w:gridCol w:w="5773"/>
      </w:tblGrid>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462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46200" cy="4216400"/>
                          </a:xfrm>
                          <a:prstGeom prst="rect">
                            <a:avLst/>
                          </a:prstGeom>
                        </pic:spPr>
                      </pic:pic>
                    </a:graphicData>
                  </a:graphic>
                </wp:inline>
              </w:drawing>
            </w:r>
          </w:p>
        </w:tc>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970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397000" cy="4229100"/>
                          </a:xfrm>
                          <a:prstGeom prst="rect">
                            <a:avLst/>
                          </a:prstGeom>
                        </pic:spPr>
                      </pic:pic>
                    </a:graphicData>
                  </a:graphic>
                </wp:inline>
              </w:drawing>
            </w:r>
          </w:p>
        </w:tc>
      </w:tr>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8-сурет</w:t>
            </w:r>
            <w:r>
              <w:rPr>
                <w:rFonts w:ascii="Times New Roman"/>
                <w:b w:val="false"/>
                <w:i w:val="false"/>
                <w:color w:val="000000"/>
                <w:sz w:val="20"/>
              </w:rPr>
              <w:t>. Қазақстан Республикасы Қарулы Күштері Жоғарғы Бас қолбасшысының жазғы далалық киім нысаны</w:t>
            </w:r>
          </w:p>
        </w:tc>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9-сурет</w:t>
            </w:r>
            <w:r>
              <w:rPr>
                <w:rFonts w:ascii="Times New Roman"/>
                <w:b w:val="false"/>
                <w:i w:val="false"/>
                <w:color w:val="000000"/>
                <w:sz w:val="20"/>
              </w:rPr>
              <w:t>. Қазақстан Республикасы Қарулы Күштері Жоғарғы Бас қолбасшысының қысқа далалық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3"/>
        <w:gridCol w:w="5713"/>
      </w:tblGrid>
      <w:tr>
        <w:trPr>
          <w:trHeight w:val="30" w:hRule="atLeast"/>
        </w:trPr>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244600" cy="4229100"/>
                          </a:xfrm>
                          <a:prstGeom prst="rect">
                            <a:avLst/>
                          </a:prstGeom>
                        </pic:spPr>
                      </pic:pic>
                    </a:graphicData>
                  </a:graphic>
                </wp:inline>
              </w:drawing>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282700" cy="4216400"/>
                          </a:xfrm>
                          <a:prstGeom prst="rect">
                            <a:avLst/>
                          </a:prstGeom>
                        </pic:spPr>
                      </pic:pic>
                    </a:graphicData>
                  </a:graphic>
                </wp:inline>
              </w:drawing>
            </w:r>
          </w:p>
        </w:tc>
      </w:tr>
      <w:tr>
        <w:trPr>
          <w:trHeight w:val="30" w:hRule="atLeast"/>
        </w:trPr>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жоғары офицерлер құрамының сап үшін жазғы салтанатты киім нысаны.</w:t>
            </w:r>
            <w:r>
              <w:br/>
            </w:r>
            <w:r>
              <w:rPr>
                <w:rFonts w:ascii="Times New Roman"/>
                <w:b w:val="false"/>
                <w:i w:val="false"/>
                <w:color w:val="000000"/>
                <w:sz w:val="20"/>
              </w:rPr>
              <w:t>
Жеңдегі белгі - әскер тегі бойынша</w:t>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жоғары офицерлер құрамының сап үшін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77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700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270000" cy="4191000"/>
                          </a:xfrm>
                          <a:prstGeom prst="rect">
                            <a:avLst/>
                          </a:prstGeom>
                        </pic:spPr>
                      </pic:pic>
                    </a:graphicData>
                  </a:graphic>
                </wp:inline>
              </w:drawing>
            </w:r>
          </w:p>
        </w:tc>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295400" cy="41656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12-сурет.</w:t>
            </w:r>
            <w:r>
              <w:rPr>
                <w:rFonts w:ascii="Times New Roman"/>
                <w:b w:val="false"/>
                <w:i w:val="false"/>
                <w:color w:val="000000"/>
                <w:sz w:val="20"/>
              </w:rPr>
              <w:t xml:space="preserve"> Қазақстан Республикасы Қарулы Күштерінің Әуе қорғанысы күштерi, басқа да әскерлеpi мен әскери құралымдары жоғары офицерлер құрамының сап үшін жазғы салтанатты киім нысаны.</w:t>
            </w:r>
            <w:r>
              <w:br/>
            </w:r>
            <w:r>
              <w:rPr>
                <w:rFonts w:ascii="Times New Roman"/>
                <w:b w:val="false"/>
                <w:i w:val="false"/>
                <w:color w:val="000000"/>
                <w:sz w:val="20"/>
              </w:rPr>
              <w:t>
Жеңдегі белгі - әскер тегі бойынша</w:t>
            </w:r>
          </w:p>
        </w:tc>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13-сурет.</w:t>
            </w:r>
            <w:r>
              <w:rPr>
                <w:rFonts w:ascii="Times New Roman"/>
                <w:b w:val="false"/>
                <w:i w:val="false"/>
                <w:color w:val="000000"/>
                <w:sz w:val="20"/>
              </w:rPr>
              <w:t xml:space="preserve"> Қазақстан Республикасы Қарулы Күштерінің Әуе қорғанысы күштерi, басқа да әскерлеpi мен әскери құралымдары жоғары офицерлер құрамының сап үшін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3"/>
        <w:gridCol w:w="5733"/>
      </w:tblGrid>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231900" cy="4216400"/>
                          </a:xfrm>
                          <a:prstGeom prst="rect">
                            <a:avLst/>
                          </a:prstGeom>
                        </pic:spPr>
                      </pic:pic>
                    </a:graphicData>
                  </a:graphic>
                </wp:inline>
              </w:drawing>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081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308100" cy="4216400"/>
                          </a:xfrm>
                          <a:prstGeom prst="rect">
                            <a:avLst/>
                          </a:prstGeom>
                        </pic:spPr>
                      </pic:pic>
                    </a:graphicData>
                  </a:graphic>
                </wp:inline>
              </w:drawing>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жоғары офицерлер құрамының саптан тыс жазғы салтанатты киім нысаны.</w:t>
            </w:r>
            <w:r>
              <w:br/>
            </w:r>
            <w:r>
              <w:rPr>
                <w:rFonts w:ascii="Times New Roman"/>
                <w:b w:val="false"/>
                <w:i w:val="false"/>
                <w:color w:val="000000"/>
                <w:sz w:val="20"/>
              </w:rPr>
              <w:t>
Жеңдегі белгі - әскер тегі бойынша</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жоғары офицерлер құрамының саптан тыс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3"/>
        <w:gridCol w:w="5713"/>
      </w:tblGrid>
      <w:tr>
        <w:trPr>
          <w:trHeight w:val="30" w:hRule="atLeast"/>
        </w:trPr>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573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257300" cy="4216400"/>
                          </a:xfrm>
                          <a:prstGeom prst="rect">
                            <a:avLst/>
                          </a:prstGeom>
                        </pic:spPr>
                      </pic:pic>
                    </a:graphicData>
                  </a:graphic>
                </wp:inline>
              </w:drawing>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33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333500" cy="4241800"/>
                          </a:xfrm>
                          <a:prstGeom prst="rect">
                            <a:avLst/>
                          </a:prstGeom>
                        </pic:spPr>
                      </pic:pic>
                    </a:graphicData>
                  </a:graphic>
                </wp:inline>
              </w:drawing>
            </w:r>
          </w:p>
        </w:tc>
      </w:tr>
      <w:tr>
        <w:trPr>
          <w:trHeight w:val="30" w:hRule="atLeast"/>
        </w:trPr>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16-сурет.</w:t>
            </w:r>
            <w:r>
              <w:rPr>
                <w:rFonts w:ascii="Times New Roman"/>
                <w:b w:val="false"/>
                <w:i w:val="false"/>
                <w:color w:val="000000"/>
                <w:sz w:val="20"/>
              </w:rPr>
              <w:t xml:space="preserve"> Қазақстан Республикасы Қарулы Күштерінің Әуе қорғанысы күштерi, басқа да әскерлеpi мен әскери құралымдары жоғары офицерлер құрамының саптан тыс жазғы салтанатты киім нысаны.</w:t>
            </w:r>
            <w:r>
              <w:br/>
            </w:r>
            <w:r>
              <w:rPr>
                <w:rFonts w:ascii="Times New Roman"/>
                <w:b w:val="false"/>
                <w:i w:val="false"/>
                <w:color w:val="000000"/>
                <w:sz w:val="20"/>
              </w:rPr>
              <w:t>
Жеңдегі белгі - әскер тегі бойынша</w:t>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17-сурет.</w:t>
            </w:r>
            <w:r>
              <w:rPr>
                <w:rFonts w:ascii="Times New Roman"/>
                <w:b w:val="false"/>
                <w:i w:val="false"/>
                <w:color w:val="000000"/>
                <w:sz w:val="20"/>
              </w:rPr>
              <w:t xml:space="preserve"> Қазақстан Республикасы Қарулы Күштерінің Әуе қорғанысы күштерi, басқа да әскерлеpi мен әскери құралымдары жоғары офицерлер құрамының саптан тыс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3"/>
        <w:gridCol w:w="5753"/>
      </w:tblGrid>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33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333500" cy="4165600"/>
                          </a:xfrm>
                          <a:prstGeom prst="rect">
                            <a:avLst/>
                          </a:prstGeom>
                        </pic:spPr>
                      </pic:pic>
                    </a:graphicData>
                  </a:graphic>
                </wp:inline>
              </w:drawing>
            </w:r>
          </w:p>
        </w:tc>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462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46200" cy="4178300"/>
                          </a:xfrm>
                          <a:prstGeom prst="rect">
                            <a:avLst/>
                          </a:prstGeom>
                        </pic:spPr>
                      </pic:pic>
                    </a:graphicData>
                  </a:graphic>
                </wp:inline>
              </w:drawing>
            </w:r>
          </w:p>
        </w:tc>
      </w:tr>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18-сурет</w:t>
            </w:r>
            <w:r>
              <w:rPr>
                <w:rFonts w:ascii="Times New Roman"/>
                <w:b w:val="false"/>
                <w:i w:val="false"/>
                <w:color w:val="000000"/>
                <w:sz w:val="20"/>
              </w:rPr>
              <w:t>. Республикалық ұлан жоғары офицерлер құрамының № 1 жазғы ерекше салтанатты киім нысаны - балағы етікке салынатын шалбарда</w:t>
            </w:r>
          </w:p>
        </w:tc>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19-сурет</w:t>
            </w:r>
            <w:r>
              <w:rPr>
                <w:rFonts w:ascii="Times New Roman"/>
                <w:b w:val="false"/>
                <w:i w:val="false"/>
                <w:color w:val="000000"/>
                <w:sz w:val="20"/>
              </w:rPr>
              <w:t>. Республикалық ұлан жоғары офицерлер құрамының № 2 жазғы ерекше салтанатты киім нысаны - балағы түсіңкі шалбарда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3"/>
        <w:gridCol w:w="5753"/>
      </w:tblGrid>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700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270000" cy="4178300"/>
                          </a:xfrm>
                          <a:prstGeom prst="rect">
                            <a:avLst/>
                          </a:prstGeom>
                        </pic:spPr>
                      </pic:pic>
                    </a:graphicData>
                  </a:graphic>
                </wp:inline>
              </w:drawing>
            </w:r>
          </w:p>
        </w:tc>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573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257300" cy="4216400"/>
                          </a:xfrm>
                          <a:prstGeom prst="rect">
                            <a:avLst/>
                          </a:prstGeom>
                        </pic:spPr>
                      </pic:pic>
                    </a:graphicData>
                  </a:graphic>
                </wp:inline>
              </w:drawing>
            </w:r>
          </w:p>
        </w:tc>
      </w:tr>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20-сурет</w:t>
            </w:r>
            <w:r>
              <w:rPr>
                <w:rFonts w:ascii="Times New Roman"/>
                <w:b w:val="false"/>
                <w:i w:val="false"/>
                <w:color w:val="000000"/>
                <w:sz w:val="20"/>
              </w:rPr>
              <w:t>. Республикалық ұлан жоғары офицерлер құрамының № 3 жазғы ерекше салтанатты киім нысаны - балағы етікке салынатын шалбарда</w:t>
            </w:r>
          </w:p>
        </w:tc>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21-сурет</w:t>
            </w:r>
            <w:r>
              <w:rPr>
                <w:rFonts w:ascii="Times New Roman"/>
                <w:b w:val="false"/>
                <w:i w:val="false"/>
                <w:color w:val="000000"/>
                <w:sz w:val="20"/>
              </w:rPr>
              <w:t>. Республикалық ұлан жоғары офицерлер құрамының № 4 жазғы ерекше салтанатты киім нысаны - балағы түсіңкі шалбарда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3"/>
        <w:gridCol w:w="5753"/>
      </w:tblGrid>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589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358900" cy="4229100"/>
                          </a:xfrm>
                          <a:prstGeom prst="rect">
                            <a:avLst/>
                          </a:prstGeom>
                        </pic:spPr>
                      </pic:pic>
                    </a:graphicData>
                  </a:graphic>
                </wp:inline>
              </w:drawing>
            </w:r>
          </w:p>
        </w:tc>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462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346200" cy="4241800"/>
                          </a:xfrm>
                          <a:prstGeom prst="rect">
                            <a:avLst/>
                          </a:prstGeom>
                        </pic:spPr>
                      </pic:pic>
                    </a:graphicData>
                  </a:graphic>
                </wp:inline>
              </w:drawing>
            </w:r>
          </w:p>
        </w:tc>
      </w:tr>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22-сурет</w:t>
            </w:r>
            <w:r>
              <w:rPr>
                <w:rFonts w:ascii="Times New Roman"/>
                <w:b w:val="false"/>
                <w:i w:val="false"/>
                <w:color w:val="000000"/>
                <w:sz w:val="20"/>
              </w:rPr>
              <w:t>. Республикалық ұлан жоғары офицерлер құрамының № 1 қысқы ерекше салтанатты киім нысаны</w:t>
            </w:r>
          </w:p>
        </w:tc>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23-сурет</w:t>
            </w:r>
            <w:r>
              <w:rPr>
                <w:rFonts w:ascii="Times New Roman"/>
                <w:b w:val="false"/>
                <w:i w:val="false"/>
                <w:color w:val="000000"/>
                <w:sz w:val="20"/>
              </w:rPr>
              <w:t>. Республикалық ұлан жоғары офицерлер құрамының № 2 қысқы ерекше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3"/>
        <w:gridCol w:w="5733"/>
      </w:tblGrid>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231900" cy="4203700"/>
                          </a:xfrm>
                          <a:prstGeom prst="rect">
                            <a:avLst/>
                          </a:prstGeom>
                        </pic:spPr>
                      </pic:pic>
                    </a:graphicData>
                  </a:graphic>
                </wp:inline>
              </w:drawing>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20800" cy="4229100"/>
                          </a:xfrm>
                          <a:prstGeom prst="rect">
                            <a:avLst/>
                          </a:prstGeom>
                        </pic:spPr>
                      </pic:pic>
                    </a:graphicData>
                  </a:graphic>
                </wp:inline>
              </w:drawing>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жоғары офицерлер құрамының сап үшін жазғы күнделікті киім нысаны.</w:t>
            </w:r>
            <w:r>
              <w:br/>
            </w:r>
            <w:r>
              <w:rPr>
                <w:rFonts w:ascii="Times New Roman"/>
                <w:b w:val="false"/>
                <w:i w:val="false"/>
                <w:color w:val="000000"/>
                <w:sz w:val="20"/>
              </w:rPr>
              <w:t>
Жеңдегі белгі - әскер тегі бойынша</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25-сурет.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жоғары офицерлер құрамының сап үшін қысқы күнделікті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gridCol w:w="5693"/>
      </w:tblGrid>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244600" cy="4216400"/>
                          </a:xfrm>
                          <a:prstGeom prst="rect">
                            <a:avLst/>
                          </a:prstGeom>
                        </pic:spPr>
                      </pic:pic>
                    </a:graphicData>
                  </a:graphic>
                </wp:inline>
              </w:drawing>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462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346200" cy="4191000"/>
                          </a:xfrm>
                          <a:prstGeom prst="rect">
                            <a:avLst/>
                          </a:prstGeom>
                        </pic:spPr>
                      </pic:pic>
                    </a:graphicData>
                  </a:graphic>
                </wp:inline>
              </w:drawing>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26-сурет.</w:t>
            </w:r>
            <w:r>
              <w:rPr>
                <w:rFonts w:ascii="Times New Roman"/>
                <w:b w:val="false"/>
                <w:i w:val="false"/>
                <w:color w:val="000000"/>
                <w:sz w:val="20"/>
              </w:rPr>
              <w:t xml:space="preserve"> Қазақстан Республикасы Қарулы Күштерінің Әуе қорғанысы күштерi, басқа да әскерлеpi мен әскери құралымдары жоғары офицерлер құрамының сап үшін жазғы күнделікті киім нысаны.</w:t>
            </w:r>
            <w:r>
              <w:br/>
            </w:r>
            <w:r>
              <w:rPr>
                <w:rFonts w:ascii="Times New Roman"/>
                <w:b w:val="false"/>
                <w:i w:val="false"/>
                <w:color w:val="000000"/>
                <w:sz w:val="20"/>
              </w:rPr>
              <w:t>
Жеңдегі белгі - әскер тегі бойынша</w:t>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27-сурет.</w:t>
            </w:r>
            <w:r>
              <w:rPr>
                <w:rFonts w:ascii="Times New Roman"/>
                <w:b w:val="false"/>
                <w:i w:val="false"/>
                <w:color w:val="000000"/>
                <w:sz w:val="20"/>
              </w:rPr>
              <w:t xml:space="preserve"> Қазақстан Республикасы Қарулы Күштерінің Әуе қорғанысы күштерi, басқа да әскерлеpi мен әскери құралымдары жоғары офицерлер құрамының сап үшін қысқы күнделікті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3"/>
        <w:gridCol w:w="5733"/>
      </w:tblGrid>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231900" cy="4203700"/>
                          </a:xfrm>
                          <a:prstGeom prst="rect">
                            <a:avLst/>
                          </a:prstGeom>
                        </pic:spPr>
                      </pic:pic>
                    </a:graphicData>
                  </a:graphic>
                </wp:inline>
              </w:drawing>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700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270000" cy="4229100"/>
                          </a:xfrm>
                          <a:prstGeom prst="rect">
                            <a:avLst/>
                          </a:prstGeom>
                        </pic:spPr>
                      </pic:pic>
                    </a:graphicData>
                  </a:graphic>
                </wp:inline>
              </w:drawing>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28-сурет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жоғары офицерлер құрамының саптан тыс күнделікті киім нысаны - свитерде.</w:t>
            </w:r>
            <w:r>
              <w:br/>
            </w:r>
            <w:r>
              <w:rPr>
                <w:rFonts w:ascii="Times New Roman"/>
                <w:b w:val="false"/>
                <w:i w:val="false"/>
                <w:color w:val="000000"/>
                <w:sz w:val="20"/>
              </w:rPr>
              <w:t>
Жеңдегі белгі - әскер тегі бойынша</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29-сурет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жоғары офицерлер құрамының саптан тыс күнделікті киім нысаны - плащта.</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gridCol w:w="5733"/>
      </w:tblGrid>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219200" cy="4203700"/>
                          </a:xfrm>
                          <a:prstGeom prst="rect">
                            <a:avLst/>
                          </a:prstGeom>
                        </pic:spPr>
                      </pic:pic>
                    </a:graphicData>
                  </a:graphic>
                </wp:inline>
              </w:drawing>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573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257300" cy="4216400"/>
                          </a:xfrm>
                          <a:prstGeom prst="rect">
                            <a:avLst/>
                          </a:prstGeom>
                        </pic:spPr>
                      </pic:pic>
                    </a:graphicData>
                  </a:graphic>
                </wp:inline>
              </w:drawing>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жоғары офицерлер құрамының саптан тыс күнделікті киім нысаны - свитерде.</w:t>
            </w:r>
            <w:r>
              <w:br/>
            </w:r>
            <w:r>
              <w:rPr>
                <w:rFonts w:ascii="Times New Roman"/>
                <w:b w:val="false"/>
                <w:i w:val="false"/>
                <w:color w:val="000000"/>
                <w:sz w:val="20"/>
              </w:rPr>
              <w:t>
Жеңдегі белгі - әскер тегі бойынша</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жоғары офицерлер құрамының саптан тыс күнделікті киім нысаны - плащта.</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gridCol w:w="5733"/>
      </w:tblGrid>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20800" cy="4165600"/>
                          </a:xfrm>
                          <a:prstGeom prst="rect">
                            <a:avLst/>
                          </a:prstGeom>
                        </pic:spPr>
                      </pic:pic>
                    </a:graphicData>
                  </a:graphic>
                </wp:inline>
              </w:drawing>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573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257300" cy="4241800"/>
                          </a:xfrm>
                          <a:prstGeom prst="rect">
                            <a:avLst/>
                          </a:prstGeom>
                        </pic:spPr>
                      </pic:pic>
                    </a:graphicData>
                  </a:graphic>
                </wp:inline>
              </w:drawing>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32-сурет.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жоғары офицерлер құрамының жазғы күнделікті киім нысаны.</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33-сурет.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жоғары офицерлер құрамының жазғы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gridCol w:w="5733"/>
      </w:tblGrid>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320800" cy="4165600"/>
                          </a:xfrm>
                          <a:prstGeom prst="rect">
                            <a:avLst/>
                          </a:prstGeom>
                        </pic:spPr>
                      </pic:pic>
                    </a:graphicData>
                  </a:graphic>
                </wp:inline>
              </w:drawing>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716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71600" cy="4229100"/>
                          </a:xfrm>
                          <a:prstGeom prst="rect">
                            <a:avLst/>
                          </a:prstGeom>
                        </pic:spPr>
                      </pic:pic>
                    </a:graphicData>
                  </a:graphic>
                </wp:inline>
              </w:drawing>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34-сурет</w:t>
            </w:r>
            <w:r>
              <w:rPr>
                <w:rFonts w:ascii="Times New Roman"/>
                <w:b w:val="false"/>
                <w:i w:val="false"/>
                <w:color w:val="000000"/>
                <w:sz w:val="20"/>
              </w:rPr>
              <w:t>. Қазақстан Республикасы Қарулы Күштepі, басқа да әcкepлepі мен әскери құралымдары (Аэроұтқыр әскерлерінен басқа) жоғары офицерлер құрамының жазғы далалық киім нысаны.</w:t>
            </w:r>
            <w:r>
              <w:br/>
            </w:r>
            <w:r>
              <w:rPr>
                <w:rFonts w:ascii="Times New Roman"/>
                <w:b w:val="false"/>
                <w:i w:val="false"/>
                <w:color w:val="000000"/>
                <w:sz w:val="20"/>
              </w:rPr>
              <w:t>
Жеңдегі белгі - әскер тегі бойынша</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35-сурет</w:t>
            </w:r>
            <w:r>
              <w:rPr>
                <w:rFonts w:ascii="Times New Roman"/>
                <w:b w:val="false"/>
                <w:i w:val="false"/>
                <w:color w:val="000000"/>
                <w:sz w:val="20"/>
              </w:rPr>
              <w:t>. Қазақстан Республикасы Қарулы Күштepі, басқа да әcкepлepі мен әскери құралымдары (Аэроұтқыр әскерлерінен басқа) жоғары офицерлер құрамының қысқы далалық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3"/>
      </w:tblGrid>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097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409700" cy="4216400"/>
                          </a:xfrm>
                          <a:prstGeom prst="rect">
                            <a:avLst/>
                          </a:prstGeom>
                        </pic:spPr>
                      </pic:pic>
                    </a:graphicData>
                  </a:graphic>
                </wp:inline>
              </w:drawing>
            </w:r>
          </w:p>
        </w:tc>
      </w:tr>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36-сурет</w:t>
            </w:r>
            <w:r>
              <w:rPr>
                <w:rFonts w:ascii="Times New Roman"/>
                <w:b w:val="false"/>
                <w:i w:val="false"/>
                <w:color w:val="000000"/>
                <w:sz w:val="20"/>
              </w:rPr>
              <w:t>. Қазақстан Республикасы Қарулы Күштepі, басқа да әскерлері мен әскери құралымдары жоғары офицерлер құрамының қысқы далалық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3"/>
        <w:gridCol w:w="5733"/>
      </w:tblGrid>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320800" cy="4191000"/>
                          </a:xfrm>
                          <a:prstGeom prst="rect">
                            <a:avLst/>
                          </a:prstGeom>
                        </pic:spPr>
                      </pic:pic>
                    </a:graphicData>
                  </a:graphic>
                </wp:inline>
              </w:drawing>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097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409700" cy="4216400"/>
                          </a:xfrm>
                          <a:prstGeom prst="rect">
                            <a:avLst/>
                          </a:prstGeom>
                        </pic:spPr>
                      </pic:pic>
                    </a:graphicData>
                  </a:graphic>
                </wp:inline>
              </w:drawing>
            </w:r>
          </w:p>
        </w:tc>
      </w:tr>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37-сурет</w:t>
            </w:r>
            <w:r>
              <w:rPr>
                <w:rFonts w:ascii="Times New Roman"/>
                <w:b w:val="false"/>
                <w:i w:val="false"/>
                <w:color w:val="000000"/>
                <w:sz w:val="20"/>
              </w:rPr>
              <w:t>. Аэроұтқыр әскерлері жоғары офицерлер құрамының жазғы далалық киім нысаны</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38-сурет</w:t>
            </w:r>
            <w:r>
              <w:rPr>
                <w:rFonts w:ascii="Times New Roman"/>
                <w:b w:val="false"/>
                <w:i w:val="false"/>
                <w:color w:val="000000"/>
                <w:sz w:val="20"/>
              </w:rPr>
              <w:t>. Аэроұтқыр әскерлері жоғары офицерлер құрамының қысқы далалық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13"/>
        <w:gridCol w:w="5713"/>
      </w:tblGrid>
      <w:tr>
        <w:trPr>
          <w:trHeight w:val="30" w:hRule="atLeast"/>
        </w:trPr>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33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333500" cy="4165600"/>
                          </a:xfrm>
                          <a:prstGeom prst="rect">
                            <a:avLst/>
                          </a:prstGeom>
                        </pic:spPr>
                      </pic:pic>
                    </a:graphicData>
                  </a:graphic>
                </wp:inline>
              </w:drawing>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097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409700" cy="4165600"/>
                          </a:xfrm>
                          <a:prstGeom prst="rect">
                            <a:avLst/>
                          </a:prstGeom>
                        </pic:spPr>
                      </pic:pic>
                    </a:graphicData>
                  </a:graphic>
                </wp:inline>
              </w:drawing>
            </w:r>
          </w:p>
        </w:tc>
      </w:tr>
      <w:tr>
        <w:trPr>
          <w:trHeight w:val="30" w:hRule="atLeast"/>
        </w:trPr>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39-сурет</w:t>
            </w:r>
            <w:r>
              <w:rPr>
                <w:rFonts w:ascii="Times New Roman"/>
                <w:b w:val="false"/>
                <w:i w:val="false"/>
                <w:color w:val="000000"/>
                <w:sz w:val="20"/>
              </w:rPr>
              <w:t>. Аэроұтқыр әскерлері жоғары офицерлер құрамының жазғы далалық киім нысаны</w:t>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40-сурет</w:t>
            </w:r>
            <w:r>
              <w:rPr>
                <w:rFonts w:ascii="Times New Roman"/>
                <w:b w:val="false"/>
                <w:i w:val="false"/>
                <w:color w:val="000000"/>
                <w:sz w:val="20"/>
              </w:rPr>
              <w:t>. Аэроұтқыр әскерлері жоғары офицерлер құрамының қысқы далалық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73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573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257300" cy="4191000"/>
                          </a:xfrm>
                          <a:prstGeom prst="rect">
                            <a:avLst/>
                          </a:prstGeom>
                        </pic:spPr>
                      </pic:pic>
                    </a:graphicData>
                  </a:graphic>
                </wp:inline>
              </w:drawing>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282700" cy="42545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41-сурет</w:t>
            </w:r>
            <w:r>
              <w:rPr>
                <w:rFonts w:ascii="Times New Roman"/>
                <w:b w:val="false"/>
                <w:i w:val="false"/>
                <w:color w:val="000000"/>
                <w:sz w:val="20"/>
              </w:rPr>
              <w:t>. Әскери-теңіз күштері, Қазақстан Республикасы Ұлттық қауіпсіздік комитеті Шекара қызметінің теңіз бөлімдері адмиралдарының № 1 жазғы салтанатты киім нысаны</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42-сурет</w:t>
            </w:r>
            <w:r>
              <w:rPr>
                <w:rFonts w:ascii="Times New Roman"/>
                <w:b w:val="false"/>
                <w:i w:val="false"/>
                <w:color w:val="000000"/>
                <w:sz w:val="20"/>
              </w:rPr>
              <w:t>. Әскери-теңіз күштері, Қазақстан Республикасы Ұлттық қауіпсіздік комитеті Шекара қызметінің теңіз бөлімдері адмиралдарының № 2 жазғы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13"/>
        <w:gridCol w:w="5733"/>
      </w:tblGrid>
      <w:tr>
        <w:trPr>
          <w:trHeight w:val="30" w:hRule="atLeast"/>
        </w:trPr>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320800" cy="4203700"/>
                          </a:xfrm>
                          <a:prstGeom prst="rect">
                            <a:avLst/>
                          </a:prstGeom>
                        </pic:spPr>
                      </pic:pic>
                    </a:graphicData>
                  </a:graphic>
                </wp:inline>
              </w:drawing>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219200" cy="4191000"/>
                          </a:xfrm>
                          <a:prstGeom prst="rect">
                            <a:avLst/>
                          </a:prstGeom>
                        </pic:spPr>
                      </pic:pic>
                    </a:graphicData>
                  </a:graphic>
                </wp:inline>
              </w:drawing>
            </w:r>
          </w:p>
        </w:tc>
      </w:tr>
      <w:tr>
        <w:trPr>
          <w:trHeight w:val="30" w:hRule="atLeast"/>
        </w:trPr>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43-сурет</w:t>
            </w:r>
            <w:r>
              <w:rPr>
                <w:rFonts w:ascii="Times New Roman"/>
                <w:b w:val="false"/>
                <w:i w:val="false"/>
                <w:color w:val="000000"/>
                <w:sz w:val="20"/>
              </w:rPr>
              <w:t>. Әскери-теңіз күштері, Қазақстан Республикасы Ұлттық қауіпсіздік комитеті Шекара қызметінің теңіз бөлімдері адмиралдарының қысқы салтанатты киім нысаны</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44-сурет</w:t>
            </w:r>
            <w:r>
              <w:rPr>
                <w:rFonts w:ascii="Times New Roman"/>
                <w:b w:val="false"/>
                <w:i w:val="false"/>
                <w:color w:val="000000"/>
                <w:sz w:val="20"/>
              </w:rPr>
              <w:t>. Әскери-теңіз күштері, Қазақстан Республикасы Ұлттық қауіпсіздік комитеті Шекара қызметінің теңіз бөлімдері адмиралдарының сап үшін жазғы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3"/>
        <w:gridCol w:w="5713"/>
      </w:tblGrid>
      <w:tr>
        <w:trPr>
          <w:trHeight w:val="30" w:hRule="atLeast"/>
        </w:trPr>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244600" cy="4216400"/>
                          </a:xfrm>
                          <a:prstGeom prst="rect">
                            <a:avLst/>
                          </a:prstGeom>
                        </pic:spPr>
                      </pic:pic>
                    </a:graphicData>
                  </a:graphic>
                </wp:inline>
              </w:drawing>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219200" cy="4203700"/>
                          </a:xfrm>
                          <a:prstGeom prst="rect">
                            <a:avLst/>
                          </a:prstGeom>
                        </pic:spPr>
                      </pic:pic>
                    </a:graphicData>
                  </a:graphic>
                </wp:inline>
              </w:drawing>
            </w:r>
          </w:p>
        </w:tc>
      </w:tr>
      <w:tr>
        <w:trPr>
          <w:trHeight w:val="30" w:hRule="atLeast"/>
        </w:trPr>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45-сурет</w:t>
            </w:r>
            <w:r>
              <w:rPr>
                <w:rFonts w:ascii="Times New Roman"/>
                <w:b w:val="false"/>
                <w:i w:val="false"/>
                <w:color w:val="000000"/>
                <w:sz w:val="20"/>
              </w:rPr>
              <w:t>. Әскери-теңіз күштері, Қазақстан Республикасы Ұлттық қауіпсіздік комитеті Шекара қызметінің теңіз бөлімдері адмиралдарының сап үшін қысқы күнделікті киім нысаны</w:t>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46-сурет</w:t>
            </w:r>
            <w:r>
              <w:rPr>
                <w:rFonts w:ascii="Times New Roman"/>
                <w:b w:val="false"/>
                <w:i w:val="false"/>
                <w:color w:val="000000"/>
                <w:sz w:val="20"/>
              </w:rPr>
              <w:t>. Әскери-теңіз күштері, Қазақстан Республикасы Ұлттық қауіпсіздік комитеті Шекара қызметінің теңіз бөлімдері адмиралдарының саптан тыс жазғы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3"/>
        <w:gridCol w:w="5733"/>
      </w:tblGrid>
      <w:tr>
        <w:trPr>
          <w:trHeight w:val="30" w:hRule="atLeast"/>
        </w:trPr>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181100" cy="4178300"/>
                          </a:xfrm>
                          <a:prstGeom prst="rect">
                            <a:avLst/>
                          </a:prstGeom>
                        </pic:spPr>
                      </pic:pic>
                    </a:graphicData>
                  </a:graphic>
                </wp:inline>
              </w:drawing>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282700" cy="4165600"/>
                          </a:xfrm>
                          <a:prstGeom prst="rect">
                            <a:avLst/>
                          </a:prstGeom>
                        </pic:spPr>
                      </pic:pic>
                    </a:graphicData>
                  </a:graphic>
                </wp:inline>
              </w:drawing>
            </w:r>
          </w:p>
        </w:tc>
      </w:tr>
      <w:tr>
        <w:trPr>
          <w:trHeight w:val="30" w:hRule="atLeast"/>
        </w:trPr>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47-сурет</w:t>
            </w:r>
            <w:r>
              <w:rPr>
                <w:rFonts w:ascii="Times New Roman"/>
                <w:b w:val="false"/>
                <w:i w:val="false"/>
                <w:color w:val="000000"/>
                <w:sz w:val="20"/>
              </w:rPr>
              <w:t>. Әскери-теңіз күштері, Қазақстан Республикасы Ұлттық қауіпсіздік комитеті Шекара қызметінің теңіз бөлімдері адмиралдарының саптан тыс күнделікті киім нысаны - свитерде</w:t>
            </w:r>
          </w:p>
        </w:tc>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48-сурет</w:t>
            </w:r>
            <w:r>
              <w:rPr>
                <w:rFonts w:ascii="Times New Roman"/>
                <w:b w:val="false"/>
                <w:i w:val="false"/>
                <w:color w:val="000000"/>
                <w:sz w:val="20"/>
              </w:rPr>
              <w:t>. Әскери-теңіз күштері, Қазақстан Республикасы Ұлттық қауіпсіздік комитеті Шекара қызметінің теңіз бөлімдері адмиралдарының саптан тыс күнделікті киім нысаны - плащта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3"/>
      </w:tblGrid>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573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257300" cy="4203700"/>
                          </a:xfrm>
                          <a:prstGeom prst="rect">
                            <a:avLst/>
                          </a:prstGeom>
                        </pic:spPr>
                      </pic:pic>
                    </a:graphicData>
                  </a:graphic>
                </wp:inline>
              </w:drawing>
            </w:r>
          </w:p>
        </w:tc>
      </w:tr>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49-сурет</w:t>
            </w:r>
            <w:r>
              <w:rPr>
                <w:rFonts w:ascii="Times New Roman"/>
                <w:b w:val="false"/>
                <w:i w:val="false"/>
                <w:color w:val="000000"/>
                <w:sz w:val="20"/>
              </w:rPr>
              <w:t>. Әскери-теңіз күштері, Қазақстан Республикасы Ұлттық қауіпсіздік комитеті Шекара қызметінің теңіз бөлімдері жоғары офицерлер құрамының жазғы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3"/>
        <w:gridCol w:w="5653"/>
      </w:tblGrid>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244600" cy="4178300"/>
                          </a:xfrm>
                          <a:prstGeom prst="rect">
                            <a:avLst/>
                          </a:prstGeom>
                        </pic:spPr>
                      </pic:pic>
                    </a:graphicData>
                  </a:graphic>
                </wp:inline>
              </w:drawing>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295400" cy="4203700"/>
                          </a:xfrm>
                          <a:prstGeom prst="rect">
                            <a:avLst/>
                          </a:prstGeom>
                        </pic:spPr>
                      </pic:pic>
                    </a:graphicData>
                  </a:graphic>
                </wp:inline>
              </w:drawing>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50-сурет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келісімшарт бойынша және әскерге шақыру бойынша офицерлерінің, келісімшарт бойынша сержанттары мен сарбаздарының сап үшін жазғы салтанатты киім нысаны.</w:t>
            </w:r>
            <w:r>
              <w:br/>
            </w:r>
            <w:r>
              <w:rPr>
                <w:rFonts w:ascii="Times New Roman"/>
                <w:b w:val="false"/>
                <w:i w:val="false"/>
                <w:color w:val="000000"/>
                <w:sz w:val="20"/>
              </w:rPr>
              <w:t>
Жеңдегі белгі - әскер тегі бойынша</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51-сурет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келісімшарт бойынша және әскерге шақыру бойынша офицерлерінің, келісімшарт бойынша сержанттары мен сарбаздарының сап үшін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3"/>
        <w:gridCol w:w="5633"/>
      </w:tblGrid>
      <w:tr>
        <w:trPr>
          <w:trHeight w:val="30" w:hRule="atLeast"/>
        </w:trPr>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244600" cy="4203700"/>
                          </a:xfrm>
                          <a:prstGeom prst="rect">
                            <a:avLst/>
                          </a:prstGeom>
                        </pic:spPr>
                      </pic:pic>
                    </a:graphicData>
                  </a:graphic>
                </wp:inline>
              </w:drawing>
            </w:r>
          </w:p>
        </w:tc>
        <w:tc>
          <w:tcPr>
            <w:tcW w:w="5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282700" cy="4203700"/>
                          </a:xfrm>
                          <a:prstGeom prst="rect">
                            <a:avLst/>
                          </a:prstGeom>
                        </pic:spPr>
                      </pic:pic>
                    </a:graphicData>
                  </a:graphic>
                </wp:inline>
              </w:drawing>
            </w:r>
          </w:p>
        </w:tc>
      </w:tr>
      <w:tr>
        <w:trPr>
          <w:trHeight w:val="30" w:hRule="atLeast"/>
        </w:trPr>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52-сурет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келісімшарт бойынша және әскерге шақыру бойынша офицерлерінің, келісімшарт бойынша сержанттары мен сарбаздарының сап үшін жазғы салтанатты киім нысаны.</w:t>
            </w:r>
            <w:r>
              <w:br/>
            </w:r>
            <w:r>
              <w:rPr>
                <w:rFonts w:ascii="Times New Roman"/>
                <w:b w:val="false"/>
                <w:i w:val="false"/>
                <w:color w:val="000000"/>
                <w:sz w:val="20"/>
              </w:rPr>
              <w:t>
Жеңдегі белгі - әскер тегі бойынша</w:t>
            </w:r>
          </w:p>
        </w:tc>
        <w:tc>
          <w:tcPr>
            <w:tcW w:w="5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53-сурет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келісімшарт бойынша және әскерге шақыру бойынша офицерлерінің, келісімшарт бойынша сержанттары мен сарбаздарының сап үшін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3"/>
        <w:gridCol w:w="5593"/>
      </w:tblGrid>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573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257300" cy="4191000"/>
                          </a:xfrm>
                          <a:prstGeom prst="rect">
                            <a:avLst/>
                          </a:prstGeom>
                        </pic:spPr>
                      </pic:pic>
                    </a:graphicData>
                  </a:graphic>
                </wp:inline>
              </w:drawing>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700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270000" cy="4203700"/>
                          </a:xfrm>
                          <a:prstGeom prst="rect">
                            <a:avLst/>
                          </a:prstGeom>
                        </pic:spPr>
                      </pic:pic>
                    </a:graphicData>
                  </a:graphic>
                </wp:inline>
              </w:drawing>
            </w:r>
          </w:p>
        </w:tc>
      </w:tr>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54-сурет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келісімшарт бойынша және әскерге шақыру бойынша офицерлерінің, келісімшарт бойынша сержанттары мен сарбаздарының саптан тыс жазғы салтанатты киім нысаны.</w:t>
            </w:r>
            <w:r>
              <w:br/>
            </w:r>
            <w:r>
              <w:rPr>
                <w:rFonts w:ascii="Times New Roman"/>
                <w:b w:val="false"/>
                <w:i w:val="false"/>
                <w:color w:val="000000"/>
                <w:sz w:val="20"/>
              </w:rPr>
              <w:t>
Жеңдегі белгі - әскер тегі бойынша</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55-сурет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келісімшарт бойынша және әскерге шақыру бойынша офицерлерінің, келісімшарт бойынша сержанттары мен сарбаздарының саптан тыс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3"/>
        <w:gridCol w:w="5573"/>
      </w:tblGrid>
      <w:tr>
        <w:trPr>
          <w:trHeight w:val="30"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244600" cy="4216400"/>
                          </a:xfrm>
                          <a:prstGeom prst="rect">
                            <a:avLst/>
                          </a:prstGeom>
                        </pic:spPr>
                      </pic:pic>
                    </a:graphicData>
                  </a:graphic>
                </wp:inline>
              </w:drawing>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295400" cy="4241800"/>
                          </a:xfrm>
                          <a:prstGeom prst="rect">
                            <a:avLst/>
                          </a:prstGeom>
                        </pic:spPr>
                      </pic:pic>
                    </a:graphicData>
                  </a:graphic>
                </wp:inline>
              </w:drawing>
            </w:r>
          </w:p>
        </w:tc>
      </w:tr>
      <w:tr>
        <w:trPr>
          <w:trHeight w:val="30"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56-сурет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келісімшарт бойынша және әскерге шақыру бойынша офицерлерінің, келісімшарт бойынша сержанттары мен сарбаздарының саптан тыс жазғы салтанатты киім нысаны.</w:t>
            </w:r>
            <w:r>
              <w:br/>
            </w:r>
            <w:r>
              <w:rPr>
                <w:rFonts w:ascii="Times New Roman"/>
                <w:b w:val="false"/>
                <w:i w:val="false"/>
                <w:color w:val="000000"/>
                <w:sz w:val="20"/>
              </w:rPr>
              <w:t>
Жеңдегі белгі - әскер тегі бойынша</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57-сурет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келісімшарт бойынша және әскерге шақыру бойынша офицерлерінің, келісімшарт бойынша сержанттары мен сарбаздарының саптан тыс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3"/>
        <w:gridCol w:w="5653"/>
      </w:tblGrid>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244600" cy="4241800"/>
                          </a:xfrm>
                          <a:prstGeom prst="rect">
                            <a:avLst/>
                          </a:prstGeom>
                        </pic:spPr>
                      </pic:pic>
                    </a:graphicData>
                  </a:graphic>
                </wp:inline>
              </w:drawing>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700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270000" cy="4203700"/>
                          </a:xfrm>
                          <a:prstGeom prst="rect">
                            <a:avLst/>
                          </a:prstGeom>
                        </pic:spPr>
                      </pic:pic>
                    </a:graphicData>
                  </a:graphic>
                </wp:inline>
              </w:drawing>
            </w:r>
          </w:p>
        </w:tc>
      </w:tr>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58-сурет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полковниктерінің саптан тыс жазғы салтанатты киім нысаны.</w:t>
            </w:r>
            <w:r>
              <w:br/>
            </w:r>
            <w:r>
              <w:rPr>
                <w:rFonts w:ascii="Times New Roman"/>
                <w:b w:val="false"/>
                <w:i w:val="false"/>
                <w:color w:val="000000"/>
                <w:sz w:val="20"/>
              </w:rPr>
              <w:t>
Жеңдегі белгі - әскер тегі бойынша</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59-сурет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полковниктерінің саптан тыс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3"/>
        <w:gridCol w:w="5673"/>
      </w:tblGrid>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244600" cy="4203700"/>
                          </a:xfrm>
                          <a:prstGeom prst="rect">
                            <a:avLst/>
                          </a:prstGeom>
                        </pic:spPr>
                      </pic:pic>
                    </a:graphicData>
                  </a:graphic>
                </wp:inline>
              </w:drawing>
            </w:r>
          </w:p>
        </w:tc>
        <w:tc>
          <w:tcPr>
            <w:tcW w:w="5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282700" cy="4191000"/>
                          </a:xfrm>
                          <a:prstGeom prst="rect">
                            <a:avLst/>
                          </a:prstGeom>
                        </pic:spPr>
                      </pic:pic>
                    </a:graphicData>
                  </a:graphic>
                </wp:inline>
              </w:drawing>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60-сурет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полковниктерінің саптан тыс жазғы салтанатты киім нысаны.</w:t>
            </w:r>
            <w:r>
              <w:br/>
            </w:r>
            <w:r>
              <w:rPr>
                <w:rFonts w:ascii="Times New Roman"/>
                <w:b w:val="false"/>
                <w:i w:val="false"/>
                <w:color w:val="000000"/>
                <w:sz w:val="20"/>
              </w:rPr>
              <w:t>
Жеңдегі белгі - әскер тегі бойынша</w:t>
            </w:r>
          </w:p>
        </w:tc>
        <w:tc>
          <w:tcPr>
            <w:tcW w:w="5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61-сурет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полковниктерінің саптан тыс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3"/>
        <w:gridCol w:w="5653"/>
      </w:tblGrid>
      <w:tr>
        <w:trPr>
          <w:trHeight w:val="30" w:hRule="atLeast"/>
        </w:trPr>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843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384300" cy="4229100"/>
                          </a:xfrm>
                          <a:prstGeom prst="rect">
                            <a:avLst/>
                          </a:prstGeom>
                        </pic:spPr>
                      </pic:pic>
                    </a:graphicData>
                  </a:graphic>
                </wp:inline>
              </w:drawing>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320800" cy="4165600"/>
                          </a:xfrm>
                          <a:prstGeom prst="rect">
                            <a:avLst/>
                          </a:prstGeom>
                        </pic:spPr>
                      </pic:pic>
                    </a:graphicData>
                  </a:graphic>
                </wp:inline>
              </w:drawing>
            </w:r>
          </w:p>
        </w:tc>
      </w:tr>
      <w:tr>
        <w:trPr>
          <w:trHeight w:val="30" w:hRule="atLeast"/>
        </w:trPr>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62-сурет</w:t>
            </w:r>
            <w:r>
              <w:rPr>
                <w:rFonts w:ascii="Times New Roman"/>
                <w:b w:val="false"/>
                <w:i w:val="false"/>
                <w:color w:val="000000"/>
                <w:sz w:val="20"/>
              </w:rPr>
              <w:t>. Республикалық ұлан офицерлер құрамының жазғы ерекше салтанатты киім нысаны</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63-сурет</w:t>
            </w:r>
            <w:r>
              <w:rPr>
                <w:rFonts w:ascii="Times New Roman"/>
                <w:b w:val="false"/>
                <w:i w:val="false"/>
                <w:color w:val="000000"/>
                <w:sz w:val="20"/>
              </w:rPr>
              <w:t>. Республикалық ұлан офицерлер құрамының қысқы ерекше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6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244600" cy="4114800"/>
                          </a:xfrm>
                          <a:prstGeom prst="rect">
                            <a:avLst/>
                          </a:prstGeom>
                        </pic:spPr>
                      </pic:pic>
                    </a:graphicData>
                  </a:graphic>
                </wp:inline>
              </w:drawing>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282700" cy="41910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келісімшарт бойынша және әскерге шақыру бойынша офицерлерінің, келісімшарт бойынша сержанттары мен сарбаздарының сап үшін жазғы күнделікті киім нысаны.</w:t>
            </w:r>
            <w:r>
              <w:br/>
            </w:r>
            <w:r>
              <w:rPr>
                <w:rFonts w:ascii="Times New Roman"/>
                <w:b w:val="false"/>
                <w:i w:val="false"/>
                <w:color w:val="000000"/>
                <w:sz w:val="20"/>
              </w:rPr>
              <w:t>
Жеңдегі белгі - әскер тегі бойынша</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65-сурет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келісімшарт бойынша және әскерге шақыру бойынша офицерлерінің, келісімшарт бойынша сержанттары мен сарбаздарының сап үшін қысқы күнделікті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3"/>
        <w:gridCol w:w="5693"/>
      </w:tblGrid>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244600" cy="4127500"/>
                          </a:xfrm>
                          <a:prstGeom prst="rect">
                            <a:avLst/>
                          </a:prstGeom>
                        </pic:spPr>
                      </pic:pic>
                    </a:graphicData>
                  </a:graphic>
                </wp:inline>
              </w:drawing>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081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308100" cy="4191000"/>
                          </a:xfrm>
                          <a:prstGeom prst="rect">
                            <a:avLst/>
                          </a:prstGeom>
                        </pic:spPr>
                      </pic:pic>
                    </a:graphicData>
                  </a:graphic>
                </wp:inline>
              </w:drawing>
            </w:r>
          </w:p>
        </w:tc>
      </w:tr>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66-сурет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келісімшарт бойынша және әскерге шақыру бойынша офицерлерінің, келісімшарт бойынша сержанттары мен сарбаздарының сап үшін жазғы күнделікті киім нысаны.</w:t>
            </w:r>
            <w:r>
              <w:br/>
            </w:r>
            <w:r>
              <w:rPr>
                <w:rFonts w:ascii="Times New Roman"/>
                <w:b w:val="false"/>
                <w:i w:val="false"/>
                <w:color w:val="000000"/>
                <w:sz w:val="20"/>
              </w:rPr>
              <w:t>
Жеңдегі белгі - әскер тегі бойынша</w:t>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67-сурет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келісімшарт бойынша және әскерге шақыру бойынша офицерлерінің, келісімшарт бойынша сержанттары мен сарбаздарының сап үшін қысқы күнделікті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3"/>
        <w:gridCol w:w="5653"/>
      </w:tblGrid>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06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206500" cy="4114800"/>
                          </a:xfrm>
                          <a:prstGeom prst="rect">
                            <a:avLst/>
                          </a:prstGeom>
                        </pic:spPr>
                      </pic:pic>
                    </a:graphicData>
                  </a:graphic>
                </wp:inline>
              </w:drawing>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081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308100" cy="4114800"/>
                          </a:xfrm>
                          <a:prstGeom prst="rect">
                            <a:avLst/>
                          </a:prstGeom>
                        </pic:spPr>
                      </pic:pic>
                    </a:graphicData>
                  </a:graphic>
                </wp:inline>
              </w:drawing>
            </w:r>
          </w:p>
        </w:tc>
      </w:tr>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келісімшарт бойынша және әскерге шақыру бойынша офицерлерінің, келісімшарт бойынша сержанттары мен сарбаздарының саптан тыс күнделікті киім нысаны - свитерде</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69-сурет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келісімшарт бойынша және әскерге шақыру бойынша офицерлерінің, келісімшарт бойынша сержанттары мен сарбаздарының саптан тыс күнделікті киім нысаны - плащта.</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3"/>
        <w:gridCol w:w="5673"/>
      </w:tblGrid>
      <w:tr>
        <w:trPr>
          <w:trHeight w:val="30"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462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346200" cy="4203700"/>
                          </a:xfrm>
                          <a:prstGeom prst="rect">
                            <a:avLst/>
                          </a:prstGeom>
                        </pic:spPr>
                      </pic:pic>
                    </a:graphicData>
                  </a:graphic>
                </wp:inline>
              </w:drawing>
            </w:r>
          </w:p>
        </w:tc>
        <w:tc>
          <w:tcPr>
            <w:tcW w:w="5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33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333500" cy="4191000"/>
                          </a:xfrm>
                          <a:prstGeom prst="rect">
                            <a:avLst/>
                          </a:prstGeom>
                        </pic:spPr>
                      </pic:pic>
                    </a:graphicData>
                  </a:graphic>
                </wp:inline>
              </w:drawing>
            </w:r>
          </w:p>
        </w:tc>
      </w:tr>
      <w:tr>
        <w:trPr>
          <w:trHeight w:val="30"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70-сурет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келісімшарт бойынша және әскерге шақыру бойынша офицерлерінің, келісімшарт бойынша сержанттары мен сарбаздарының жазғы күнделікті киім нысаны.</w:t>
            </w:r>
          </w:p>
        </w:tc>
        <w:tc>
          <w:tcPr>
            <w:tcW w:w="5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71-сурет</w:t>
            </w:r>
            <w:r>
              <w:rPr>
                <w:rFonts w:ascii="Times New Roman"/>
                <w:b w:val="false"/>
                <w:i w:val="false"/>
                <w:color w:val="000000"/>
                <w:sz w:val="20"/>
              </w:rPr>
              <w:t>. Қазақстан Республикасы Қарулы Күштері Әуе қорғанысы күштері, басқа да әскерлері мен әскери құралымдары келісімшарт бойынша және әскерге шақыру бойынша офицерлерінің, келісімшарт бойынша сержанттары мен сарбаздарының жазғы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3"/>
        <w:gridCol w:w="5713"/>
      </w:tblGrid>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181100" cy="4140200"/>
                          </a:xfrm>
                          <a:prstGeom prst="rect">
                            <a:avLst/>
                          </a:prstGeom>
                        </pic:spPr>
                      </pic:pic>
                    </a:graphicData>
                  </a:graphic>
                </wp:inline>
              </w:drawing>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081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308100" cy="4127500"/>
                          </a:xfrm>
                          <a:prstGeom prst="rect">
                            <a:avLst/>
                          </a:prstGeom>
                        </pic:spPr>
                      </pic:pic>
                    </a:graphicData>
                  </a:graphic>
                </wp:inline>
              </w:drawing>
            </w:r>
          </w:p>
        </w:tc>
      </w:tr>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72-сурет</w:t>
            </w:r>
            <w:r>
              <w:rPr>
                <w:rFonts w:ascii="Times New Roman"/>
                <w:b w:val="false"/>
                <w:i w:val="false"/>
                <w:color w:val="000000"/>
                <w:sz w:val="20"/>
              </w:rPr>
              <w:t>. Қазақстан Республикасы Қарулы Күштері Әуе қорғанысы күштері келісімшарт бойынша және әскерге шақыру бойынша офицерлерінің, келісімшарт бойынша сержанттары мен сарбаздарының саптан тыс күнделікті киім нысаны - свитерде.</w:t>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73-сурет</w:t>
            </w:r>
            <w:r>
              <w:rPr>
                <w:rFonts w:ascii="Times New Roman"/>
                <w:b w:val="false"/>
                <w:i w:val="false"/>
                <w:color w:val="000000"/>
                <w:sz w:val="20"/>
              </w:rPr>
              <w:t>. Қазақстан Республикасы Қарулы Күштері Әуе қорғанысы күштері келісімшарт бойынша және әскерге шақыру бойынша офицерлерінің, келісімшарт бойынша сержанттары мен сарбаздарының саптан тыс күнделікті киім нысаны - плащта.</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3"/>
        <w:gridCol w:w="5693"/>
      </w:tblGrid>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700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270000" cy="4178300"/>
                          </a:xfrm>
                          <a:prstGeom prst="rect">
                            <a:avLst/>
                          </a:prstGeom>
                        </pic:spPr>
                      </pic:pic>
                    </a:graphicData>
                  </a:graphic>
                </wp:inline>
              </w:drawing>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716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371600" cy="4191000"/>
                          </a:xfrm>
                          <a:prstGeom prst="rect">
                            <a:avLst/>
                          </a:prstGeom>
                        </pic:spPr>
                      </pic:pic>
                    </a:graphicData>
                  </a:graphic>
                </wp:inline>
              </w:drawing>
            </w:r>
          </w:p>
        </w:tc>
      </w:tr>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74-сурет</w:t>
            </w:r>
            <w:r>
              <w:rPr>
                <w:rFonts w:ascii="Times New Roman"/>
                <w:b w:val="false"/>
                <w:i w:val="false"/>
                <w:color w:val="000000"/>
                <w:sz w:val="20"/>
              </w:rPr>
              <w:t>. Қазақстан Республикасы Қарулы Күштepі, басқа да әcкepлepі мен әскери құралымдары (Аэроұтқыр әскерлерінен, теңіз жаяу әскерлері бөлімдерінен және арнайы мақсаттағы бөлімдерден басқа) келісімшарт бойынша және әскерге шақыру бойынша офицерлерінің, сержанттары мен сарбаздарының, курсанттары мен әскери қызметші әйелдерінің жазғы далалық киім нысаны.</w:t>
            </w:r>
            <w:r>
              <w:br/>
            </w:r>
            <w:r>
              <w:rPr>
                <w:rFonts w:ascii="Times New Roman"/>
                <w:b w:val="false"/>
                <w:i w:val="false"/>
                <w:color w:val="000000"/>
                <w:sz w:val="20"/>
              </w:rPr>
              <w:t>
Жеңдегі белгі - әскер тегі бойынша</w:t>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75-сурет</w:t>
            </w:r>
            <w:r>
              <w:rPr>
                <w:rFonts w:ascii="Times New Roman"/>
                <w:b w:val="false"/>
                <w:i w:val="false"/>
                <w:color w:val="000000"/>
                <w:sz w:val="20"/>
              </w:rPr>
              <w:t>. Қазақстан Республикасы Қарулы Күштepі, басқа да әcкepлepі мен әскери құралымдары (Аэроұтқыр әскерлерінен, теңіз жаяу әскерлері бөлімдерінен және арнайы мақсаттағы бөлімдерден басқа) келісімшарт бойынша және әскерге шақыру бойынша офицерлерінің, сержанттары мен сарбаздарының, курсанттары мен әскери қызметші әйелдерінің қысқы далалық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3"/>
        <w:gridCol w:w="5693"/>
      </w:tblGrid>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081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308100" cy="4178300"/>
                          </a:xfrm>
                          <a:prstGeom prst="rect">
                            <a:avLst/>
                          </a:prstGeom>
                        </pic:spPr>
                      </pic:pic>
                    </a:graphicData>
                  </a:graphic>
                </wp:inline>
              </w:drawing>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589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358900" cy="4165600"/>
                          </a:xfrm>
                          <a:prstGeom prst="rect">
                            <a:avLst/>
                          </a:prstGeom>
                        </pic:spPr>
                      </pic:pic>
                    </a:graphicData>
                  </a:graphic>
                </wp:inline>
              </w:drawing>
            </w:r>
          </w:p>
        </w:tc>
      </w:tr>
      <w:tr>
        <w:trPr>
          <w:trHeight w:val="30" w:hRule="atLeast"/>
        </w:trPr>
        <w:tc>
          <w:tcPr>
            <w:tcW w:w="5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76-сурет</w:t>
            </w:r>
            <w:r>
              <w:rPr>
                <w:rFonts w:ascii="Times New Roman"/>
                <w:b w:val="false"/>
                <w:i w:val="false"/>
                <w:color w:val="000000"/>
                <w:sz w:val="20"/>
              </w:rPr>
              <w:t>. Аэроұтқыр әскерлері және арнайы мақсаттағы, теңіз жаяу әскерлері бөлімдері келісімшарт бойынша және әскерге шақыру бойынша офицерлерінің, сержанттары мен сарбаздарының, курсанттары мен әскери қызметші әйелдерінің жазғы далалық киім нысаны.</w:t>
            </w:r>
            <w:r>
              <w:br/>
            </w:r>
            <w:r>
              <w:rPr>
                <w:rFonts w:ascii="Times New Roman"/>
                <w:b w:val="false"/>
                <w:i w:val="false"/>
                <w:color w:val="000000"/>
                <w:sz w:val="20"/>
              </w:rPr>
              <w:t>
Теңіз жаяу әскерлері бөлімдерінде берет, тельняшка - қара түсті</w:t>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77-сурет</w:t>
            </w:r>
            <w:r>
              <w:rPr>
                <w:rFonts w:ascii="Times New Roman"/>
                <w:b w:val="false"/>
                <w:i w:val="false"/>
                <w:color w:val="000000"/>
                <w:sz w:val="20"/>
              </w:rPr>
              <w:t>. Аэроұтқыр әскерлері және арнайы мақсаттағы, теңіз жаяу әскерлері бөлімдері келісімшарт бойынша және әскерге шақыру бойынша офицерлерінің, сержанттары мен сарбаздарының, курсанттары мен әскери қызметші әйелдерінің қысқы далалық киім нысаны.</w:t>
            </w:r>
            <w:r>
              <w:br/>
            </w:r>
            <w:r>
              <w:rPr>
                <w:rFonts w:ascii="Times New Roman"/>
                <w:b w:val="false"/>
                <w:i w:val="false"/>
                <w:color w:val="000000"/>
                <w:sz w:val="20"/>
              </w:rPr>
              <w:t>
Теңіз жаяу әскерлері бөлімдерінде құлақшын - қара түсті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3"/>
        <w:gridCol w:w="5593"/>
      </w:tblGrid>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20800" cy="4216400"/>
                          </a:xfrm>
                          <a:prstGeom prst="rect">
                            <a:avLst/>
                          </a:prstGeom>
                        </pic:spPr>
                      </pic:pic>
                    </a:graphicData>
                  </a:graphic>
                </wp:inline>
              </w:drawing>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970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97000" cy="4178300"/>
                          </a:xfrm>
                          <a:prstGeom prst="rect">
                            <a:avLst/>
                          </a:prstGeom>
                        </pic:spPr>
                      </pic:pic>
                    </a:graphicData>
                  </a:graphic>
                </wp:inline>
              </w:drawing>
            </w:r>
          </w:p>
        </w:tc>
      </w:tr>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78-сурет</w:t>
            </w:r>
            <w:r>
              <w:rPr>
                <w:rFonts w:ascii="Times New Roman"/>
                <w:b w:val="false"/>
                <w:i w:val="false"/>
                <w:color w:val="000000"/>
                <w:sz w:val="20"/>
              </w:rPr>
              <w:t>. Аэроұтқыр әскерлері және арнайы мақсаттағы, теңіз жаяу әскерлері бөлімдері келісімшарт бойынша және әскерге шақыру бойынша офицерлерінің, сержанттары мен сарбаздарының, курсанттары мен әскери қызметші әйелдерінің жазғы далалық киім нысаны.</w:t>
            </w:r>
            <w:r>
              <w:br/>
            </w:r>
            <w:r>
              <w:rPr>
                <w:rFonts w:ascii="Times New Roman"/>
                <w:b w:val="false"/>
                <w:i w:val="false"/>
                <w:color w:val="000000"/>
                <w:sz w:val="20"/>
              </w:rPr>
              <w:t>
Теңіз жаяу әскерлері бөлімдерінде берет, тельняшка - қара түсті</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79-сурет</w:t>
            </w:r>
            <w:r>
              <w:rPr>
                <w:rFonts w:ascii="Times New Roman"/>
                <w:b w:val="false"/>
                <w:i w:val="false"/>
                <w:color w:val="000000"/>
                <w:sz w:val="20"/>
              </w:rPr>
              <w:t>. Аэроұтқыр әскерлері және арнайы мақсаттағы, теңіз жаяу әскерлері бөлімдері келісімшарт бойынша және әскерге шақыру бойынша офицерлерінің, сержанттары мен сарбаздарының, курсанттары мен әскери қызметші әйелдерінің қысқы далалық киім нысаны.</w:t>
            </w:r>
            <w:r>
              <w:br/>
            </w:r>
            <w:r>
              <w:rPr>
                <w:rFonts w:ascii="Times New Roman"/>
                <w:b w:val="false"/>
                <w:i w:val="false"/>
                <w:color w:val="000000"/>
                <w:sz w:val="20"/>
              </w:rPr>
              <w:t>
Теңіз жаяу әскерлері бөлімдерінде  құлақшын - қара түсті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tblGrid>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097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409700" cy="4216400"/>
                          </a:xfrm>
                          <a:prstGeom prst="rect">
                            <a:avLst/>
                          </a:prstGeom>
                        </pic:spPr>
                      </pic:pic>
                    </a:graphicData>
                  </a:graphic>
                </wp:inline>
              </w:drawing>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80-сурет</w:t>
            </w:r>
            <w:r>
              <w:rPr>
                <w:rFonts w:ascii="Times New Roman"/>
                <w:b w:val="false"/>
                <w:i w:val="false"/>
                <w:color w:val="000000"/>
                <w:sz w:val="20"/>
              </w:rPr>
              <w:t>. Қазақстан Республикасы Қарулы Күштері, басқа да әскерлері мен әскери құралымдары келісімшарт бойынша және әскерге шақыру бойынша офицерлерінің, сержанттары мен сарбаздарының, курсанттары мен әскери қызметші әйелдерінің қысқы далалық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3"/>
        <w:gridCol w:w="5593"/>
      </w:tblGrid>
      <w:tr>
        <w:trPr>
          <w:trHeight w:val="30" w:hRule="atLeast"/>
        </w:trPr>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970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97000" cy="4254500"/>
                          </a:xfrm>
                          <a:prstGeom prst="rect">
                            <a:avLst/>
                          </a:prstGeom>
                        </pic:spPr>
                      </pic:pic>
                    </a:graphicData>
                  </a:graphic>
                </wp:inline>
              </w:drawing>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33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333500" cy="4216400"/>
                          </a:xfrm>
                          <a:prstGeom prst="rect">
                            <a:avLst/>
                          </a:prstGeom>
                        </pic:spPr>
                      </pic:pic>
                    </a:graphicData>
                  </a:graphic>
                </wp:inline>
              </w:drawing>
            </w:r>
          </w:p>
        </w:tc>
      </w:tr>
      <w:tr>
        <w:trPr>
          <w:trHeight w:val="30" w:hRule="atLeast"/>
        </w:trPr>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81-сурет</w:t>
            </w:r>
            <w:r>
              <w:rPr>
                <w:rFonts w:ascii="Times New Roman"/>
                <w:b w:val="false"/>
                <w:i w:val="false"/>
                <w:color w:val="000000"/>
                <w:sz w:val="20"/>
              </w:rPr>
              <w:t>. Әскери-теңіз күштері, теңіз жаяу әскерлері бөлімдері, Қазақстан Республикасы Ұлттық қауіпсіздік комитеті Шекара қызметінің теңіз бөлімдері келісімшарт бойынша және әскерге шақыру бойынша офицерлерінің, келісімшарт бойынша старшиналары мен матростарының № 1 жазғы салтанатты киім нысаны</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82-сурет</w:t>
            </w:r>
            <w:r>
              <w:rPr>
                <w:rFonts w:ascii="Times New Roman"/>
                <w:b w:val="false"/>
                <w:i w:val="false"/>
                <w:color w:val="000000"/>
                <w:sz w:val="20"/>
              </w:rPr>
              <w:t>. Әскери-теңіз күштері, Қазақстан Республикасы Ұлттық қауіпсіздік комитеті Шекара қызметінің теңіз бөлімдері келісімшарт бойынша және әскерге шақыру бойынша офицерлерінің, келісімшарт бойынша старшиналары мен матростарының № 2 жазғы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3"/>
        <w:gridCol w:w="5593"/>
      </w:tblGrid>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33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333500" cy="4203700"/>
                          </a:xfrm>
                          <a:prstGeom prst="rect">
                            <a:avLst/>
                          </a:prstGeom>
                        </pic:spPr>
                      </pic:pic>
                    </a:graphicData>
                  </a:graphic>
                </wp:inline>
              </w:drawing>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700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270000" cy="4216400"/>
                          </a:xfrm>
                          <a:prstGeom prst="rect">
                            <a:avLst/>
                          </a:prstGeom>
                        </pic:spPr>
                      </pic:pic>
                    </a:graphicData>
                  </a:graphic>
                </wp:inline>
              </w:drawing>
            </w:r>
          </w:p>
        </w:tc>
      </w:tr>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83-сурет</w:t>
            </w:r>
            <w:r>
              <w:rPr>
                <w:rFonts w:ascii="Times New Roman"/>
                <w:b w:val="false"/>
                <w:i w:val="false"/>
                <w:color w:val="000000"/>
                <w:sz w:val="20"/>
              </w:rPr>
              <w:t>. Әскери-теңіз күштері, Қазақстан Республикасы Ұлттық қауіпсіздік комитеті Шекара қызметінің теңіз бөлімдері келісімшарт бойынша және әскерге шақыру бойынша офицерлерінің, келісімшарт бойынша старшиналары мен матростарының қысқы салтанатты киім нысаны</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84-сурет</w:t>
            </w:r>
            <w:r>
              <w:rPr>
                <w:rFonts w:ascii="Times New Roman"/>
                <w:b w:val="false"/>
                <w:i w:val="false"/>
                <w:color w:val="000000"/>
                <w:sz w:val="20"/>
              </w:rPr>
              <w:t>. № 2 жазғы салтанатты киім нысаны (тек теңіз жаяу әскерлері бөлімдерінің келісімшарт бойынша әскери қызмет өткеретін офицерлері, старшиналары мен матростары үшін)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3"/>
        <w:gridCol w:w="5593"/>
      </w:tblGrid>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081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308100" cy="4127500"/>
                          </a:xfrm>
                          <a:prstGeom prst="rect">
                            <a:avLst/>
                          </a:prstGeom>
                        </pic:spPr>
                      </pic:pic>
                    </a:graphicData>
                  </a:graphic>
                </wp:inline>
              </w:drawing>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231900" cy="4165600"/>
                          </a:xfrm>
                          <a:prstGeom prst="rect">
                            <a:avLst/>
                          </a:prstGeom>
                        </pic:spPr>
                      </pic:pic>
                    </a:graphicData>
                  </a:graphic>
                </wp:inline>
              </w:drawing>
            </w:r>
          </w:p>
        </w:tc>
      </w:tr>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85-сурет</w:t>
            </w:r>
            <w:r>
              <w:rPr>
                <w:rFonts w:ascii="Times New Roman"/>
                <w:b w:val="false"/>
                <w:i w:val="false"/>
                <w:color w:val="000000"/>
                <w:sz w:val="20"/>
              </w:rPr>
              <w:t>. Қысқы салтанатты киім нысаны (теңіз жаяу әскерлері бөлімдерінің келісімшарт бойынша әскери қызмет өткеретін офицерлері, старшиналары мен матростары үшін)</w:t>
            </w:r>
          </w:p>
        </w:tc>
        <w:tc>
          <w:tcPr>
            <w:tcW w:w="5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86-сурет</w:t>
            </w:r>
            <w:r>
              <w:rPr>
                <w:rFonts w:ascii="Times New Roman"/>
                <w:b w:val="false"/>
                <w:i w:val="false"/>
                <w:color w:val="000000"/>
                <w:sz w:val="20"/>
              </w:rPr>
              <w:t>. Әскери-теңіз күштері, теңіз жаяу әскерлері бөлімдері, Қазақстан Республикасы Ұлттық қауіпсіздік комитеті Шекара қызметінің теңіз бөлімдері келісімшарт бойынша және әскерге шақыру бойынша офицерлерінің, келісімшарт бойынша старшиналары мен матростарының саптан үшін жазғы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3"/>
        <w:gridCol w:w="5573"/>
      </w:tblGrid>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282700" cy="4127500"/>
                          </a:xfrm>
                          <a:prstGeom prst="rect">
                            <a:avLst/>
                          </a:prstGeom>
                        </pic:spPr>
                      </pic:pic>
                    </a:graphicData>
                  </a:graphic>
                </wp:inline>
              </w:drawing>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231900" cy="4178300"/>
                          </a:xfrm>
                          <a:prstGeom prst="rect">
                            <a:avLst/>
                          </a:prstGeom>
                        </pic:spPr>
                      </pic:pic>
                    </a:graphicData>
                  </a:graphic>
                </wp:inline>
              </w:drawing>
            </w:r>
          </w:p>
        </w:tc>
      </w:tr>
      <w:tr>
        <w:trPr>
          <w:trHeight w:val="30" w:hRule="atLeast"/>
        </w:trPr>
        <w:tc>
          <w:tcPr>
            <w:tcW w:w="5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87-сурет</w:t>
            </w:r>
            <w:r>
              <w:rPr>
                <w:rFonts w:ascii="Times New Roman"/>
                <w:b w:val="false"/>
                <w:i w:val="false"/>
                <w:color w:val="000000"/>
                <w:sz w:val="20"/>
              </w:rPr>
              <w:t>. Әскери-теңіз күштері, теңіз жаяу әскерлері бөлімдері, Қазақстан Республикасы Ұлттық қауіпсіздік комитеті Шекара қызметінің теңіз бөлімдері келісімшарт бойынша және әскерге шақыру бойынша офицерлерінің, келісімшарт бойынша старшиналары мен матростарының сап үшін қысқы күнделікті киім нысаны</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88-сурет</w:t>
            </w:r>
            <w:r>
              <w:rPr>
                <w:rFonts w:ascii="Times New Roman"/>
                <w:b w:val="false"/>
                <w:i w:val="false"/>
                <w:color w:val="000000"/>
                <w:sz w:val="20"/>
              </w:rPr>
              <w:t>. Әскери-теңіз күштері, теңіз жаяу әскерлері бөлімдері, Қазақстан Республикасы Ұлттық қауіпсіздік комитеті Шекара қызметінің теңіз бөлімдері келісімшарт бойынша және әскерге шақыру бойынша офицерлерінің, келісімшарт бойынша старшиналары мен матростарының саптан тыс күнделікті киім нысаны - свитерде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3"/>
        <w:gridCol w:w="5553"/>
      </w:tblGrid>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231900" cy="4178300"/>
                          </a:xfrm>
                          <a:prstGeom prst="rect">
                            <a:avLst/>
                          </a:prstGeom>
                        </pic:spPr>
                      </pic:pic>
                    </a:graphicData>
                  </a:graphic>
                </wp:inline>
              </w:drawing>
            </w:r>
          </w:p>
        </w:tc>
        <w:tc>
          <w:tcPr>
            <w:tcW w:w="5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081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308100" cy="4203700"/>
                          </a:xfrm>
                          <a:prstGeom prst="rect">
                            <a:avLst/>
                          </a:prstGeom>
                        </pic:spPr>
                      </pic:pic>
                    </a:graphicData>
                  </a:graphic>
                </wp:inline>
              </w:drawing>
            </w:r>
          </w:p>
        </w:tc>
      </w:tr>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89-сурет</w:t>
            </w:r>
            <w:r>
              <w:rPr>
                <w:rFonts w:ascii="Times New Roman"/>
                <w:b w:val="false"/>
                <w:i w:val="false"/>
                <w:color w:val="000000"/>
                <w:sz w:val="20"/>
              </w:rPr>
              <w:t>. Әскери-теңіз күштері, Қазақстан Республикасы Ұлттық қауіпсіздік комитеті Шекара қызметінің теңіз бөлімдері келісімшарт бойынша және әскерге шақыру бойынша офицерлерінің, келісімшарт бойынша старшиналары мен матростарының жазғы күнделікті киім нысаны</w:t>
            </w:r>
          </w:p>
        </w:tc>
        <w:tc>
          <w:tcPr>
            <w:tcW w:w="5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90-сурет</w:t>
            </w:r>
            <w:r>
              <w:rPr>
                <w:rFonts w:ascii="Times New Roman"/>
                <w:b w:val="false"/>
                <w:i w:val="false"/>
                <w:color w:val="000000"/>
                <w:sz w:val="20"/>
              </w:rPr>
              <w:t>. Әскери-теңіз күштері, теңіз жаяу әскерлері бөлімдері, Қазақстан Республикасы Ұлттық қауіпсіздік комитеті Шекара қызметінің теңіз бөлімдері келісімшарт бойынша және әскерге шақыру бойынша офицерлерінің, келісімшарт бойынша старшиналары мен матростарының саптан тыс күнделікті киім нысаны - плащта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3"/>
      </w:tblGrid>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219200" cy="4165600"/>
                          </a:xfrm>
                          <a:prstGeom prst="rect">
                            <a:avLst/>
                          </a:prstGeom>
                        </pic:spPr>
                      </pic:pic>
                    </a:graphicData>
                  </a:graphic>
                </wp:inline>
              </w:drawing>
            </w:r>
          </w:p>
        </w:tc>
      </w:tr>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91-сурет</w:t>
            </w:r>
            <w:r>
              <w:rPr>
                <w:rFonts w:ascii="Times New Roman"/>
                <w:b w:val="false"/>
                <w:i w:val="false"/>
                <w:color w:val="000000"/>
                <w:sz w:val="20"/>
              </w:rPr>
              <w:t>. Жүзген кезде ыстық ауа райында киіп жүру үшін жазғы жеңіл киім нысаны - тек корабльдік құрамның офицерлері, келісімшарт бойынша әскери қызмет өткеретін старшиналары мен матростары үшін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3"/>
        <w:gridCol w:w="5533"/>
      </w:tblGrid>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06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206500" cy="4191000"/>
                          </a:xfrm>
                          <a:prstGeom prst="rect">
                            <a:avLst/>
                          </a:prstGeom>
                        </pic:spPr>
                      </pic:pic>
                    </a:graphicData>
                  </a:graphic>
                </wp:inline>
              </w:drawing>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700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270000" cy="4178300"/>
                          </a:xfrm>
                          <a:prstGeom prst="rect">
                            <a:avLst/>
                          </a:prstGeom>
                        </pic:spPr>
                      </pic:pic>
                    </a:graphicData>
                  </a:graphic>
                </wp:inline>
              </w:drawing>
            </w:r>
          </w:p>
        </w:tc>
      </w:tr>
      <w:tr>
        <w:trPr>
          <w:trHeight w:val="30" w:hRule="atLeast"/>
        </w:trPr>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92-сурет. </w:t>
            </w:r>
            <w:r>
              <w:rPr>
                <w:rFonts w:ascii="Times New Roman"/>
                <w:b w:val="false"/>
                <w:i w:val="false"/>
                <w:color w:val="000000"/>
                <w:sz w:val="20"/>
              </w:rPr>
              <w:t>Қазақстан Республикасы Қарулы Күштерінің Әскери полициясы келісімшарт бойынша және әскерге шақыру бойынша офицерлерінің, келісімшарт бойынша сержанттары мен сарбаздарының сап үшін жазғы салтанатты киім нысаны</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93-сурет. </w:t>
            </w:r>
            <w:r>
              <w:rPr>
                <w:rFonts w:ascii="Times New Roman"/>
                <w:b w:val="false"/>
                <w:i w:val="false"/>
                <w:color w:val="000000"/>
                <w:sz w:val="20"/>
              </w:rPr>
              <w:t>Қазақстан Республикасы Қарулы Күштерінің Әскери полициясы келісімшарт бойынша және әскерге шақыру бойынша офицерлерінің, келісімшарт бойынша сержанттары мен сарбаздарының сап үшін қысқы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3"/>
        <w:gridCol w:w="5553"/>
      </w:tblGrid>
      <w:tr>
        <w:trPr>
          <w:trHeight w:val="30" w:hRule="atLeast"/>
        </w:trPr>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244600" cy="4229100"/>
                          </a:xfrm>
                          <a:prstGeom prst="rect">
                            <a:avLst/>
                          </a:prstGeom>
                        </pic:spPr>
                      </pic:pic>
                    </a:graphicData>
                  </a:graphic>
                </wp:inline>
              </w:drawing>
            </w:r>
          </w:p>
        </w:tc>
        <w:tc>
          <w:tcPr>
            <w:tcW w:w="5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282700" cy="4191000"/>
                          </a:xfrm>
                          <a:prstGeom prst="rect">
                            <a:avLst/>
                          </a:prstGeom>
                        </pic:spPr>
                      </pic:pic>
                    </a:graphicData>
                  </a:graphic>
                </wp:inline>
              </w:drawing>
            </w:r>
          </w:p>
        </w:tc>
      </w:tr>
      <w:tr>
        <w:trPr>
          <w:trHeight w:val="30" w:hRule="atLeast"/>
        </w:trPr>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94-сурет. </w:t>
            </w:r>
            <w:r>
              <w:rPr>
                <w:rFonts w:ascii="Times New Roman"/>
                <w:b w:val="false"/>
                <w:i w:val="false"/>
                <w:color w:val="000000"/>
                <w:sz w:val="20"/>
              </w:rPr>
              <w:t>Қазақстан Республикасы Қарулы Күштерінің Әскери полициясы келісімшарт бойынша және әскерге шақыру бойынша офицерлерінің, келісімшарт бойынша сержанттары мен сарбаздарының саптан тыс жазғы салтанатты киім нысаны</w:t>
            </w:r>
          </w:p>
        </w:tc>
        <w:tc>
          <w:tcPr>
            <w:tcW w:w="5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95-сурет. </w:t>
            </w:r>
            <w:r>
              <w:rPr>
                <w:rFonts w:ascii="Times New Roman"/>
                <w:b w:val="false"/>
                <w:i w:val="false"/>
                <w:color w:val="000000"/>
                <w:sz w:val="20"/>
              </w:rPr>
              <w:t>Қазақстан Республикасы Қарулы Күштерінің Әскери полициясы келісімшарт бойынша және әскерге шақыру бойынша офицерлерінің, келісімшарт бойынша сержанттары мен сарбаздарының саптан тыс қысқы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13"/>
        <w:gridCol w:w="5713"/>
      </w:tblGrid>
      <w:tr>
        <w:trPr>
          <w:trHeight w:val="30" w:hRule="atLeast"/>
        </w:trPr>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231900" cy="4216400"/>
                          </a:xfrm>
                          <a:prstGeom prst="rect">
                            <a:avLst/>
                          </a:prstGeom>
                        </pic:spPr>
                      </pic:pic>
                    </a:graphicData>
                  </a:graphic>
                </wp:inline>
              </w:drawing>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219200" cy="4178300"/>
                          </a:xfrm>
                          <a:prstGeom prst="rect">
                            <a:avLst/>
                          </a:prstGeom>
                        </pic:spPr>
                      </pic:pic>
                    </a:graphicData>
                  </a:graphic>
                </wp:inline>
              </w:drawing>
            </w:r>
          </w:p>
        </w:tc>
      </w:tr>
      <w:tr>
        <w:trPr>
          <w:trHeight w:val="30" w:hRule="atLeast"/>
        </w:trPr>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96-сурет. </w:t>
            </w:r>
            <w:r>
              <w:rPr>
                <w:rFonts w:ascii="Times New Roman"/>
                <w:b w:val="false"/>
                <w:i w:val="false"/>
                <w:color w:val="000000"/>
                <w:sz w:val="20"/>
              </w:rPr>
              <w:t>Қазақстан Республикасы Қарулы Күштерінің Әскери полициясы келісімшарт бойынша және әскерге шақыру бойынша офицерлерінің, келісімшарт бойынша сержанттары мен сарбаздарының сап үшін жазғы күнделікті киім нысаны</w:t>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97-сурет. </w:t>
            </w:r>
            <w:r>
              <w:rPr>
                <w:rFonts w:ascii="Times New Roman"/>
                <w:b w:val="false"/>
                <w:i w:val="false"/>
                <w:color w:val="000000"/>
                <w:sz w:val="20"/>
              </w:rPr>
              <w:t>Қазақстан Республикасы Қарулы Күштерінің Әскери полициясы келісімшарт бойынша және әскерге шақыру бойынша офицерлерінің, келісімшарт бойынша сержанттары мен сарбаздарының сап үшін қысқы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3"/>
        <w:gridCol w:w="5633"/>
      </w:tblGrid>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573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257300" cy="4165600"/>
                          </a:xfrm>
                          <a:prstGeom prst="rect">
                            <a:avLst/>
                          </a:prstGeom>
                        </pic:spPr>
                      </pic:pic>
                    </a:graphicData>
                  </a:graphic>
                </wp:inline>
              </w:drawing>
            </w:r>
          </w:p>
        </w:tc>
        <w:tc>
          <w:tcPr>
            <w:tcW w:w="5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219200" cy="4178300"/>
                          </a:xfrm>
                          <a:prstGeom prst="rect">
                            <a:avLst/>
                          </a:prstGeom>
                        </pic:spPr>
                      </pic:pic>
                    </a:graphicData>
                  </a:graphic>
                </wp:inline>
              </w:drawing>
            </w:r>
          </w:p>
        </w:tc>
      </w:tr>
      <w:tr>
        <w:trPr>
          <w:trHeight w:val="30" w:hRule="atLeast"/>
        </w:trPr>
        <w:tc>
          <w:tcPr>
            <w:tcW w:w="5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98-сурет</w:t>
            </w:r>
            <w:r>
              <w:rPr>
                <w:rFonts w:ascii="Times New Roman"/>
                <w:b w:val="false"/>
                <w:i w:val="false"/>
                <w:color w:val="000000"/>
                <w:sz w:val="20"/>
              </w:rPr>
              <w:t>. Қазақстан Республикасы Қорғаныс министрлігінің объектілерін күзету жөніндегі Қазақстан Республикасы Қарулы Күштері Әскери полициясы жасағы әскери қызметшілерінің сап үшін қысқы күнделікті киім нысаны</w:t>
            </w:r>
          </w:p>
        </w:tc>
        <w:tc>
          <w:tcPr>
            <w:tcW w:w="5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99-сурет</w:t>
            </w:r>
            <w:r>
              <w:rPr>
                <w:rFonts w:ascii="Times New Roman"/>
                <w:b w:val="false"/>
                <w:i w:val="false"/>
                <w:color w:val="000000"/>
                <w:sz w:val="20"/>
              </w:rPr>
              <w:t>. Қазақстан Республикасы Қорғаныс министрлігінің объектілерін күзету жөніндегі Қазақстан Республикасы Қарулы Күштері Әскери полициясы жасағы әскери қызметшілерінің сап үшін жазғы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71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231900" cy="4216400"/>
                          </a:xfrm>
                          <a:prstGeom prst="rect">
                            <a:avLst/>
                          </a:prstGeom>
                        </pic:spPr>
                      </pic:pic>
                    </a:graphicData>
                  </a:graphic>
                </wp:inline>
              </w:drawing>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320800" cy="42164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100-сурет. </w:t>
            </w:r>
            <w:r>
              <w:rPr>
                <w:rFonts w:ascii="Times New Roman"/>
                <w:b w:val="false"/>
                <w:i w:val="false"/>
                <w:color w:val="000000"/>
                <w:sz w:val="20"/>
              </w:rPr>
              <w:t>Қазақстан Республикасы Қарулы Күштері Әскери полициясы келісімшарт бойынша және әскерге шақыру бойынша офицерлерінің, келісімшарт бойынша сержанттары мен сарбаздарының саптан тыс күнделікті киім нысаны - свитерде</w:t>
            </w:r>
          </w:p>
        </w:tc>
        <w:tc>
          <w:tcPr>
            <w:tcW w:w="5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101-сурет. </w:t>
            </w:r>
            <w:r>
              <w:rPr>
                <w:rFonts w:ascii="Times New Roman"/>
                <w:b w:val="false"/>
                <w:i w:val="false"/>
                <w:color w:val="000000"/>
                <w:sz w:val="20"/>
              </w:rPr>
              <w:t>Қазақстан Республикасы Қарулы Күштері Әскери полициясы келісімшарт бойынша және әскерге шақыру бойынша офицерлерінің, келісімшарт бойынша сержанттары мен сарбаздарының жазғы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tblGrid>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244600" cy="4165600"/>
                          </a:xfrm>
                          <a:prstGeom prst="rect">
                            <a:avLst/>
                          </a:prstGeom>
                        </pic:spPr>
                      </pic:pic>
                    </a:graphicData>
                  </a:graphic>
                </wp:inline>
              </w:drawing>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102-сурет. </w:t>
            </w:r>
            <w:r>
              <w:rPr>
                <w:rFonts w:ascii="Times New Roman"/>
                <w:b w:val="false"/>
                <w:i w:val="false"/>
                <w:color w:val="000000"/>
                <w:sz w:val="20"/>
              </w:rPr>
              <w:t>Қазақстан Республикасы Қарулы Күштері Әскери полициясы келісімшарт бойынша және әскерге шақыру бойынша офицерлерінің, келісімшарт бойынша сержанттары мен сарбаздарының саптан тыс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gridCol w:w="5513"/>
      </w:tblGrid>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168400" cy="4191000"/>
                          </a:xfrm>
                          <a:prstGeom prst="rect">
                            <a:avLst/>
                          </a:prstGeom>
                        </pic:spPr>
                      </pic:pic>
                    </a:graphicData>
                  </a:graphic>
                </wp:inline>
              </w:drawing>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06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206500" cy="4127500"/>
                          </a:xfrm>
                          <a:prstGeom prst="rect">
                            <a:avLst/>
                          </a:prstGeom>
                        </pic:spPr>
                      </pic:pic>
                    </a:graphicData>
                  </a:graphic>
                </wp:inline>
              </w:drawing>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103-сурет</w:t>
            </w:r>
            <w:r>
              <w:rPr>
                <w:rFonts w:ascii="Times New Roman"/>
                <w:b w:val="false"/>
                <w:i w:val="false"/>
                <w:color w:val="000000"/>
                <w:sz w:val="20"/>
              </w:rPr>
              <w:t>. Қазақстан Республикасы Қарулы Күштерінің, басқа да әскерлері мен әскери құралымдары әскери қызметші әйелдерінің жазғы ерекше салтанатты киім нысаны.</w:t>
            </w:r>
            <w:r>
              <w:br/>
            </w:r>
            <w:r>
              <w:rPr>
                <w:rFonts w:ascii="Times New Roman"/>
                <w:b w:val="false"/>
                <w:i w:val="false"/>
                <w:color w:val="000000"/>
                <w:sz w:val="20"/>
              </w:rPr>
              <w:t>
Жеңдегі белгі - әскер тегі бойынша</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104-сурет</w:t>
            </w:r>
            <w:r>
              <w:rPr>
                <w:rFonts w:ascii="Times New Roman"/>
                <w:b w:val="false"/>
                <w:i w:val="false"/>
                <w:color w:val="000000"/>
                <w:sz w:val="20"/>
              </w:rPr>
              <w:t>. Қазақстан Республикасы Қарулы Күштерінің, басқа да әскерлері мен әскери құралымдары әскери қызметші әйелдерінің қысқы ерекше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gridCol w:w="5513"/>
      </w:tblGrid>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557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155700" cy="4140200"/>
                          </a:xfrm>
                          <a:prstGeom prst="rect">
                            <a:avLst/>
                          </a:prstGeom>
                        </pic:spPr>
                      </pic:pic>
                    </a:graphicData>
                  </a:graphic>
                </wp:inline>
              </w:drawing>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938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193800" cy="4241800"/>
                          </a:xfrm>
                          <a:prstGeom prst="rect">
                            <a:avLst/>
                          </a:prstGeom>
                        </pic:spPr>
                      </pic:pic>
                    </a:graphicData>
                  </a:graphic>
                </wp:inline>
              </w:drawing>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105-сурет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әскери қызметші әйелдерінің сап үшін жазғы салтанатты киім нысаны.</w:t>
            </w:r>
            <w:r>
              <w:br/>
            </w:r>
            <w:r>
              <w:rPr>
                <w:rFonts w:ascii="Times New Roman"/>
                <w:b w:val="false"/>
                <w:i w:val="false"/>
                <w:color w:val="000000"/>
                <w:sz w:val="20"/>
              </w:rPr>
              <w:t>
Жеңдегі белгі - әскер тегі бойынша</w:t>
            </w:r>
          </w:p>
        </w:tc>
        <w:tc>
          <w:tcPr>
            <w:tcW w:w="5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106-сурет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әскери қызметші әйелдерінің сап үшін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gridCol w:w="5453"/>
      </w:tblGrid>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168400" cy="4229100"/>
                          </a:xfrm>
                          <a:prstGeom prst="rect">
                            <a:avLst/>
                          </a:prstGeom>
                        </pic:spPr>
                      </pic:pic>
                    </a:graphicData>
                  </a:graphic>
                </wp:inline>
              </w:drawing>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938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193800" cy="4292600"/>
                          </a:xfrm>
                          <a:prstGeom prst="rect">
                            <a:avLst/>
                          </a:prstGeom>
                        </pic:spPr>
                      </pic:pic>
                    </a:graphicData>
                  </a:graphic>
                </wp:inline>
              </w:drawing>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107-сурет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әскери қызметші әйелдерінің сап үшін жазғы салтанатты киім нысаны.</w:t>
            </w:r>
            <w:r>
              <w:br/>
            </w:r>
            <w:r>
              <w:rPr>
                <w:rFonts w:ascii="Times New Roman"/>
                <w:b w:val="false"/>
                <w:i w:val="false"/>
                <w:color w:val="000000"/>
                <w:sz w:val="20"/>
              </w:rPr>
              <w:t>
Жеңдегі белгі - әскер тегі бойынша</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108-сурет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әскери қызметші әйелдерінің сап үшін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3"/>
        <w:gridCol w:w="5453"/>
      </w:tblGrid>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168400" cy="4191000"/>
                          </a:xfrm>
                          <a:prstGeom prst="rect">
                            <a:avLst/>
                          </a:prstGeom>
                        </pic:spPr>
                      </pic:pic>
                    </a:graphicData>
                  </a:graphic>
                </wp:inline>
              </w:drawing>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06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206500" cy="4241800"/>
                          </a:xfrm>
                          <a:prstGeom prst="rect">
                            <a:avLst/>
                          </a:prstGeom>
                        </pic:spPr>
                      </pic:pic>
                    </a:graphicData>
                  </a:graphic>
                </wp:inline>
              </w:drawing>
            </w:r>
          </w:p>
        </w:tc>
      </w:tr>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109-сурет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әскери қызметші әйелдерінің саптан тыс жазғы салтанатты киім нысаны.</w:t>
            </w:r>
            <w:r>
              <w:br/>
            </w:r>
            <w:r>
              <w:rPr>
                <w:rFonts w:ascii="Times New Roman"/>
                <w:b w:val="false"/>
                <w:i w:val="false"/>
                <w:color w:val="000000"/>
                <w:sz w:val="20"/>
              </w:rPr>
              <w:t>
Жеңдегі белгі - әскер тегі бойынша</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110-сурет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әскери қызметші әйелдерінің саптан тыс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3"/>
        <w:gridCol w:w="5373"/>
      </w:tblGrid>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938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193800" cy="4241800"/>
                          </a:xfrm>
                          <a:prstGeom prst="rect">
                            <a:avLst/>
                          </a:prstGeom>
                        </pic:spPr>
                      </pic:pic>
                    </a:graphicData>
                  </a:graphic>
                </wp:inline>
              </w:drawing>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219200" cy="4216400"/>
                          </a:xfrm>
                          <a:prstGeom prst="rect">
                            <a:avLst/>
                          </a:prstGeom>
                        </pic:spPr>
                      </pic:pic>
                    </a:graphicData>
                  </a:graphic>
                </wp:inline>
              </w:drawing>
            </w:r>
          </w:p>
        </w:tc>
      </w:tr>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111-сурет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әскери қызметші әйелдерінің саптан тыс жазғы салтанатты киім нысаны.</w:t>
            </w:r>
            <w:r>
              <w:br/>
            </w:r>
            <w:r>
              <w:rPr>
                <w:rFonts w:ascii="Times New Roman"/>
                <w:b w:val="false"/>
                <w:i w:val="false"/>
                <w:color w:val="000000"/>
                <w:sz w:val="20"/>
              </w:rPr>
              <w:t>
Жеңдегі белгі - әскер тегі бойынша</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112-сурет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әскери қызметші әйелдерінің саптан тыс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3"/>
        <w:gridCol w:w="5373"/>
      </w:tblGrid>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168400" cy="4191000"/>
                          </a:xfrm>
                          <a:prstGeom prst="rect">
                            <a:avLst/>
                          </a:prstGeom>
                        </pic:spPr>
                      </pic:pic>
                    </a:graphicData>
                  </a:graphic>
                </wp:inline>
              </w:drawing>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06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206500" cy="4241800"/>
                          </a:xfrm>
                          <a:prstGeom prst="rect">
                            <a:avLst/>
                          </a:prstGeom>
                        </pic:spPr>
                      </pic:pic>
                    </a:graphicData>
                  </a:graphic>
                </wp:inline>
              </w:drawing>
            </w:r>
          </w:p>
        </w:tc>
      </w:tr>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113-сурет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полковник әскери қызметші әйелдерінің саптан тыс жазғы салтанатты киім нысаны.</w:t>
            </w:r>
            <w:r>
              <w:br/>
            </w:r>
            <w:r>
              <w:rPr>
                <w:rFonts w:ascii="Times New Roman"/>
                <w:b w:val="false"/>
                <w:i w:val="false"/>
                <w:color w:val="000000"/>
                <w:sz w:val="20"/>
              </w:rPr>
              <w:t>
Жеңдегі белгі - әскер тегі бойынша</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114-сурет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әскери қызметші әйелдерінің саптан тыс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gridCol w:w="5473"/>
      </w:tblGrid>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181100" cy="4216400"/>
                          </a:xfrm>
                          <a:prstGeom prst="rect">
                            <a:avLst/>
                          </a:prstGeom>
                        </pic:spPr>
                      </pic:pic>
                    </a:graphicData>
                  </a:graphic>
                </wp:inline>
              </w:drawing>
            </w:r>
          </w:p>
        </w:tc>
        <w:tc>
          <w:tcPr>
            <w:tcW w:w="5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06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206500" cy="4216400"/>
                          </a:xfrm>
                          <a:prstGeom prst="rect">
                            <a:avLst/>
                          </a:prstGeom>
                        </pic:spPr>
                      </pic:pic>
                    </a:graphicData>
                  </a:graphic>
                </wp:inline>
              </w:drawing>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115-сурет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полковник әскери қызметші әйелдерінің саптан тыс жазғы салтанатты киім нысаны.</w:t>
            </w:r>
            <w:r>
              <w:br/>
            </w:r>
            <w:r>
              <w:rPr>
                <w:rFonts w:ascii="Times New Roman"/>
                <w:b w:val="false"/>
                <w:i w:val="false"/>
                <w:color w:val="000000"/>
                <w:sz w:val="20"/>
              </w:rPr>
              <w:t>
Жеңдегі белгі - әскер тегі бойынша</w:t>
            </w:r>
          </w:p>
        </w:tc>
        <w:tc>
          <w:tcPr>
            <w:tcW w:w="5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116-сурет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әскери қызметші әйелдерінің саптан тыс қысқы салтанатты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3"/>
        <w:gridCol w:w="5493"/>
      </w:tblGrid>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181100" cy="4178300"/>
                          </a:xfrm>
                          <a:prstGeom prst="rect">
                            <a:avLst/>
                          </a:prstGeom>
                        </pic:spPr>
                      </pic:pic>
                    </a:graphicData>
                  </a:graphic>
                </wp:inline>
              </w:drawing>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181100" cy="4216400"/>
                          </a:xfrm>
                          <a:prstGeom prst="rect">
                            <a:avLst/>
                          </a:prstGeom>
                        </pic:spPr>
                      </pic:pic>
                    </a:graphicData>
                  </a:graphic>
                </wp:inline>
              </w:drawing>
            </w:r>
          </w:p>
        </w:tc>
      </w:tr>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117-сурет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әскери қызметші әйелдерінің сап үшін жазғы күнделікті киім нысаны.</w:t>
            </w:r>
            <w:r>
              <w:br/>
            </w:r>
            <w:r>
              <w:rPr>
                <w:rFonts w:ascii="Times New Roman"/>
                <w:b w:val="false"/>
                <w:i w:val="false"/>
                <w:color w:val="000000"/>
                <w:sz w:val="20"/>
              </w:rPr>
              <w:t>
Жеңдегі белгі - әскер тегі бойынша</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118-сурет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әскери қызметші әйелдерінің сап үшін қысқы күнделікті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3"/>
        <w:gridCol w:w="5413"/>
      </w:tblGrid>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181100" cy="4165600"/>
                          </a:xfrm>
                          <a:prstGeom prst="rect">
                            <a:avLst/>
                          </a:prstGeom>
                        </pic:spPr>
                      </pic:pic>
                    </a:graphicData>
                  </a:graphic>
                </wp:inline>
              </w:drawing>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938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193800" cy="4241800"/>
                          </a:xfrm>
                          <a:prstGeom prst="rect">
                            <a:avLst/>
                          </a:prstGeom>
                        </pic:spPr>
                      </pic:pic>
                    </a:graphicData>
                  </a:graphic>
                </wp:inline>
              </w:drawing>
            </w:r>
          </w:p>
        </w:tc>
      </w:tr>
      <w:tr>
        <w:trPr>
          <w:trHeight w:val="30" w:hRule="atLeast"/>
        </w:trPr>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119-сурет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әскери қызметші әйелдерінің сап үшін жазғы күнделікті киім нысаны.</w:t>
            </w:r>
            <w:r>
              <w:br/>
            </w:r>
            <w:r>
              <w:rPr>
                <w:rFonts w:ascii="Times New Roman"/>
                <w:b w:val="false"/>
                <w:i w:val="false"/>
                <w:color w:val="000000"/>
                <w:sz w:val="20"/>
              </w:rPr>
              <w:t>
Жеңдегі белгі - әскер тегі бойынша</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120-сурет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әскери қызметші әйелдерінің сап үшін қысқы күнделікті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gridCol w:w="5453"/>
      </w:tblGrid>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168400" cy="4178300"/>
                          </a:xfrm>
                          <a:prstGeom prst="rect">
                            <a:avLst/>
                          </a:prstGeom>
                        </pic:spPr>
                      </pic:pic>
                    </a:graphicData>
                  </a:graphic>
                </wp:inline>
              </w:drawing>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938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193800" cy="4165600"/>
                          </a:xfrm>
                          <a:prstGeom prst="rect">
                            <a:avLst/>
                          </a:prstGeom>
                        </pic:spPr>
                      </pic:pic>
                    </a:graphicData>
                  </a:graphic>
                </wp:inline>
              </w:drawing>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121-сурет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әскери қызметші әйелдерінің саптан тыс жазғы күнделікті киім нысаны.</w:t>
            </w:r>
            <w:r>
              <w:br/>
            </w:r>
            <w:r>
              <w:rPr>
                <w:rFonts w:ascii="Times New Roman"/>
                <w:b w:val="false"/>
                <w:i w:val="false"/>
                <w:color w:val="000000"/>
                <w:sz w:val="20"/>
              </w:rPr>
              <w:t>
Жеңдегі белгі - әскер тегі бойынша</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122-сурет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әскери қызметші әйелдерінің саптан тыс қысқы күнделікті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3"/>
        <w:gridCol w:w="5453"/>
      </w:tblGrid>
      <w:tr>
        <w:trPr>
          <w:trHeight w:val="30" w:hRule="atLeast"/>
        </w:trPr>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938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193800" cy="4178300"/>
                          </a:xfrm>
                          <a:prstGeom prst="rect">
                            <a:avLst/>
                          </a:prstGeom>
                        </pic:spPr>
                      </pic:pic>
                    </a:graphicData>
                  </a:graphic>
                </wp:inline>
              </w:drawing>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938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193800" cy="4178300"/>
                          </a:xfrm>
                          <a:prstGeom prst="rect">
                            <a:avLst/>
                          </a:prstGeom>
                        </pic:spPr>
                      </pic:pic>
                    </a:graphicData>
                  </a:graphic>
                </wp:inline>
              </w:drawing>
            </w:r>
          </w:p>
        </w:tc>
      </w:tr>
      <w:tr>
        <w:trPr>
          <w:trHeight w:val="30" w:hRule="atLeast"/>
        </w:trPr>
        <w:tc>
          <w:tcPr>
            <w:tcW w:w="5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123-сурет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әскери қызметші әйелдерінің саптан тыс жазғы күнделікті киім нысаны.</w:t>
            </w:r>
            <w:r>
              <w:br/>
            </w:r>
            <w:r>
              <w:rPr>
                <w:rFonts w:ascii="Times New Roman"/>
                <w:b w:val="false"/>
                <w:i w:val="false"/>
                <w:color w:val="000000"/>
                <w:sz w:val="20"/>
              </w:rPr>
              <w:t>
Жеңдегі белгі - әскер тегі бойынша</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124-сурет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әскери қызметші әйелдерінің саптан тыс қысқы күнделікті киім нысаны.</w:t>
            </w:r>
            <w:r>
              <w:br/>
            </w:r>
            <w:r>
              <w:rPr>
                <w:rFonts w:ascii="Times New Roman"/>
                <w:b w:val="false"/>
                <w:i w:val="false"/>
                <w:color w:val="000000"/>
                <w:sz w:val="20"/>
              </w:rPr>
              <w:t>
Жеңдегі белгі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gridCol w:w="5433"/>
      </w:tblGrid>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168400" cy="4203700"/>
                          </a:xfrm>
                          <a:prstGeom prst="rect">
                            <a:avLst/>
                          </a:prstGeom>
                        </pic:spPr>
                      </pic:pic>
                    </a:graphicData>
                  </a:graphic>
                </wp:inline>
              </w:drawing>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557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155700" cy="4203700"/>
                          </a:xfrm>
                          <a:prstGeom prst="rect">
                            <a:avLst/>
                          </a:prstGeom>
                        </pic:spPr>
                      </pic:pic>
                    </a:graphicData>
                  </a:graphic>
                </wp:inline>
              </w:drawing>
            </w:r>
          </w:p>
        </w:tc>
      </w:tr>
      <w:tr>
        <w:trPr>
          <w:trHeight w:val="3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125-сурет</w:t>
            </w:r>
            <w:r>
              <w:rPr>
                <w:rFonts w:ascii="Times New Roman"/>
                <w:b w:val="false"/>
                <w:i w:val="false"/>
                <w:color w:val="000000"/>
                <w:sz w:val="20"/>
              </w:rPr>
              <w:t>. Қазақстан Республикасы Қарулы Күштері, басқа да әскерлері мен әскери құралымдары (Әуе қорғанысы күштерінен басқа) әскери қызметші әйелдерінің саптан тыс күнделікті киім нысаны - свитерде.</w:t>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126-сурет</w:t>
            </w:r>
            <w:r>
              <w:rPr>
                <w:rFonts w:ascii="Times New Roman"/>
                <w:b w:val="false"/>
                <w:i w:val="false"/>
                <w:color w:val="000000"/>
                <w:sz w:val="20"/>
              </w:rPr>
              <w:t>. Қазақстан Республикасы Қарулы Күштерінің Әуе қорғанысы күштері, басқа да әскерлері мен әскери құралымдары әскери қызметші әйелдерінің саптан тыс күнделікті киім нысаны - свитерде.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73"/>
        <w:gridCol w:w="5573"/>
      </w:tblGrid>
      <w:tr>
        <w:trPr>
          <w:trHeight w:val="30" w:hRule="atLeast"/>
        </w:trPr>
        <w:tc>
          <w:tcPr>
            <w:tcW w:w="5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181100" cy="4241800"/>
                          </a:xfrm>
                          <a:prstGeom prst="rect">
                            <a:avLst/>
                          </a:prstGeom>
                        </pic:spPr>
                      </pic:pic>
                    </a:graphicData>
                  </a:graphic>
                </wp:inline>
              </w:drawing>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181100" cy="4216400"/>
                          </a:xfrm>
                          <a:prstGeom prst="rect">
                            <a:avLst/>
                          </a:prstGeom>
                        </pic:spPr>
                      </pic:pic>
                    </a:graphicData>
                  </a:graphic>
                </wp:inline>
              </w:drawing>
            </w:r>
          </w:p>
        </w:tc>
      </w:tr>
      <w:tr>
        <w:trPr>
          <w:trHeight w:val="30" w:hRule="atLeast"/>
        </w:trPr>
        <w:tc>
          <w:tcPr>
            <w:tcW w:w="5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127-сурет.</w:t>
            </w:r>
            <w:r>
              <w:rPr>
                <w:rFonts w:ascii="Times New Roman"/>
                <w:b w:val="false"/>
                <w:i w:val="false"/>
                <w:color w:val="000000"/>
                <w:sz w:val="20"/>
              </w:rPr>
              <w:t> Әскери теңіз-күштері, теңіз жаяу әскерлері бөлімдері, Қазақстан Республикасы Ұлттық қауіпсіздік комитеті Шекара қызметі теңіз бөлімдері әскери қызметші әйелдерінің № 1 жазғы салтанатты киім нысаны</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128-сурет.</w:t>
            </w:r>
            <w:r>
              <w:rPr>
                <w:rFonts w:ascii="Times New Roman"/>
                <w:b w:val="false"/>
                <w:i w:val="false"/>
                <w:color w:val="000000"/>
                <w:sz w:val="20"/>
              </w:rPr>
              <w:t xml:space="preserve"> Әскери теңіз-күштері, Қазақстан Республикасы Ұлттық қауіпсіздік комитеті Шекара қызметі теңіз бөлімдері әскери қызметші әйелдерінің № 2 жазғы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73"/>
        <w:gridCol w:w="5553"/>
      </w:tblGrid>
      <w:tr>
        <w:trPr>
          <w:trHeight w:val="30" w:hRule="atLeast"/>
        </w:trPr>
        <w:tc>
          <w:tcPr>
            <w:tcW w:w="5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06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206500" cy="4064000"/>
                          </a:xfrm>
                          <a:prstGeom prst="rect">
                            <a:avLst/>
                          </a:prstGeom>
                        </pic:spPr>
                      </pic:pic>
                    </a:graphicData>
                  </a:graphic>
                </wp:inline>
              </w:drawing>
            </w:r>
          </w:p>
        </w:tc>
        <w:tc>
          <w:tcPr>
            <w:tcW w:w="5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938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193800" cy="4178300"/>
                          </a:xfrm>
                          <a:prstGeom prst="rect">
                            <a:avLst/>
                          </a:prstGeom>
                        </pic:spPr>
                      </pic:pic>
                    </a:graphicData>
                  </a:graphic>
                </wp:inline>
              </w:drawing>
            </w:r>
          </w:p>
        </w:tc>
      </w:tr>
      <w:tr>
        <w:trPr>
          <w:trHeight w:val="30" w:hRule="atLeast"/>
        </w:trPr>
        <w:tc>
          <w:tcPr>
            <w:tcW w:w="5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129-сурет. </w:t>
            </w:r>
            <w:r>
              <w:rPr>
                <w:rFonts w:ascii="Times New Roman"/>
                <w:b w:val="false"/>
                <w:i w:val="false"/>
                <w:color w:val="000000"/>
                <w:sz w:val="20"/>
              </w:rPr>
              <w:t>Жазғы салтанатты киім нысаны (тек теңіз жаяу әскерлері бөлімдерінің әскери қызметші әйелдеріне арналған)</w:t>
            </w:r>
          </w:p>
        </w:tc>
        <w:tc>
          <w:tcPr>
            <w:tcW w:w="5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130-сурет.</w:t>
            </w:r>
            <w:r>
              <w:rPr>
                <w:rFonts w:ascii="Times New Roman"/>
                <w:b w:val="false"/>
                <w:i w:val="false"/>
                <w:color w:val="000000"/>
                <w:sz w:val="20"/>
              </w:rPr>
              <w:t> Әскери теңіз-күштері,  Қазақстан Республикасы Ұлттық қауіпсіздік комитеті Шекара қызметі теңіз бөлімдері әскери қызметші әйелдерінің қысқы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1320800" cy="42418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143000" cy="41910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131-сурет.</w:t>
            </w:r>
            <w:r>
              <w:rPr>
                <w:rFonts w:ascii="Times New Roman"/>
                <w:b w:val="false"/>
                <w:i w:val="false"/>
                <w:color w:val="000000"/>
                <w:sz w:val="20"/>
              </w:rPr>
              <w:t xml:space="preserve"> Қысқы салтанатты киім нысаны (тек теңіз жаяу әскерлері бөлімдерінің әскери қызметші әйелдеріне арналған)</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132-сурет.</w:t>
            </w:r>
            <w:r>
              <w:rPr>
                <w:rFonts w:ascii="Times New Roman"/>
                <w:b w:val="false"/>
                <w:i w:val="false"/>
                <w:color w:val="000000"/>
                <w:sz w:val="20"/>
              </w:rPr>
              <w:t xml:space="preserve"> Әскери теңіз-күштері, теңіз жаяу әскерлері бөлімдері, Қазақстан Республикасы Ұлттық қауіпсіздік комитеті Шекара қызметі теңіз бөлімдері әскери қызметші әйелдерінің сап үшін жазғы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748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574800" cy="52070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351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435100" cy="51562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133-сурет.</w:t>
            </w:r>
            <w:r>
              <w:rPr>
                <w:rFonts w:ascii="Times New Roman"/>
                <w:b w:val="false"/>
                <w:i w:val="false"/>
                <w:color w:val="000000"/>
                <w:sz w:val="20"/>
              </w:rPr>
              <w:t xml:space="preserve"> Әскери теңіз-күштері, теңіз жаяу әскерлері бөлімдері, Қазақстан Республикасы Ұлттық қауіпсіздік комитеті Шекара қызметі теңіз бөлімдері әскери қызметші әйелдерінің сап үшін қысқы күнделікті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134-сурет.</w:t>
            </w:r>
            <w:r>
              <w:rPr>
                <w:rFonts w:ascii="Times New Roman"/>
                <w:b w:val="false"/>
                <w:i w:val="false"/>
                <w:color w:val="000000"/>
                <w:sz w:val="20"/>
              </w:rPr>
              <w:t xml:space="preserve"> Әскери теңіз-күштері, теңіз жаяу әскерлері бөлімдері, Қазақстан Республикасы Ұлттық қауіпсіздік комитеті Шекара қызметі теңіз бөлімдері әскери қызметші әйелдерінің саптан тыс жазғы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06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206500" cy="42799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244600" cy="43053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135-сурет.</w:t>
            </w:r>
            <w:r>
              <w:rPr>
                <w:rFonts w:ascii="Times New Roman"/>
                <w:b w:val="false"/>
                <w:i w:val="false"/>
                <w:color w:val="000000"/>
                <w:sz w:val="20"/>
              </w:rPr>
              <w:t xml:space="preserve"> Әскери теңіз-күштері, теңіз жаяу әскерлері бөлімдері, Қазақстан Республикасы Ұлттық қауіпсіздік комитеті Шекара қызметі теңіз бөлімдері әскери қызметші әйелдерінің саптан тыс күнделікті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136-сурет.</w:t>
            </w:r>
            <w:r>
              <w:rPr>
                <w:rFonts w:ascii="Times New Roman"/>
                <w:b w:val="false"/>
                <w:i w:val="false"/>
                <w:color w:val="000000"/>
                <w:sz w:val="20"/>
              </w:rPr>
              <w:t xml:space="preserve"> Әскери теңіз-күштері, теңіз жаяу әскерлері бөлімдері, Қазақстан Республикасы Ұлттық қауіпсіздік комитеті Шекара қызметі теңіз бөлімдері әскери қызметші әйелдерінің саптан тыс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11938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193800" cy="42418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1231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231900" cy="42164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137-сурет.</w:t>
            </w:r>
            <w:r>
              <w:rPr>
                <w:rFonts w:ascii="Times New Roman"/>
                <w:b w:val="false"/>
                <w:i w:val="false"/>
                <w:color w:val="000000"/>
                <w:sz w:val="20"/>
              </w:rPr>
              <w:t xml:space="preserve"> Қазақстан Республикасы Қарулы Күштері Әскери полициясы әскери қызметші әйелдерінің сап үшін жазғы салтанатты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138-сурет.</w:t>
            </w:r>
            <w:r>
              <w:rPr>
                <w:rFonts w:ascii="Times New Roman"/>
                <w:b w:val="false"/>
                <w:i w:val="false"/>
                <w:color w:val="000000"/>
                <w:sz w:val="20"/>
              </w:rPr>
              <w:t xml:space="preserve"> Қазақстан Республикасы Қарулы Күштері Әскери полициясы әскери қызметші әйелдерінің сап үшін қысқы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589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358900" cy="48768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478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447800" cy="49657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139-сурет.</w:t>
            </w:r>
            <w:r>
              <w:rPr>
                <w:rFonts w:ascii="Times New Roman"/>
                <w:b w:val="false"/>
                <w:i w:val="false"/>
                <w:color w:val="000000"/>
                <w:sz w:val="20"/>
              </w:rPr>
              <w:t xml:space="preserve"> Қазақстан Республикасы Қарулы Күштері Әскери полициясы әскери қызметші әйелдерінің саптан тыс жазғы салтанатты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140-сурет.</w:t>
            </w:r>
            <w:r>
              <w:rPr>
                <w:rFonts w:ascii="Times New Roman"/>
                <w:b w:val="false"/>
                <w:i w:val="false"/>
                <w:color w:val="000000"/>
                <w:sz w:val="20"/>
              </w:rPr>
              <w:t xml:space="preserve"> Қазақстан Республикасы Қарулы Күштері Әскери полициясы әскери қызметші әйелдерінің саптан тыс қысқы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494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549400" cy="53213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621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562100" cy="53213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141-сурет.</w:t>
            </w:r>
            <w:r>
              <w:rPr>
                <w:rFonts w:ascii="Times New Roman"/>
                <w:b w:val="false"/>
                <w:i w:val="false"/>
                <w:color w:val="000000"/>
                <w:sz w:val="20"/>
              </w:rPr>
              <w:t xml:space="preserve"> Қазақстан Республикасы Қарулы Күштері Әскери полициясы әскери қызметші әйелдерінің сап үшін жазғы күнделікті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142-сурет.</w:t>
            </w:r>
            <w:r>
              <w:rPr>
                <w:rFonts w:ascii="Times New Roman"/>
                <w:b w:val="false"/>
                <w:i w:val="false"/>
                <w:color w:val="000000"/>
                <w:sz w:val="20"/>
              </w:rPr>
              <w:t xml:space="preserve"> Қазақстан Республикасы Қарулы Күштері Әскери полициясы әскери қызметші әйелдерінің сап үшін қысқы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859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485900" cy="53213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143-сурет.</w:t>
            </w:r>
            <w:r>
              <w:rPr>
                <w:rFonts w:ascii="Times New Roman"/>
                <w:b w:val="false"/>
                <w:i w:val="false"/>
                <w:color w:val="000000"/>
                <w:sz w:val="20"/>
              </w:rPr>
              <w:t xml:space="preserve"> Қазақстан Республикасы Қарулы Күштері Әскери полициясы әскери қызметші әйелдерінің саптан тыс жазғы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748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574800" cy="53213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129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612900" cy="53721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144-сурет.</w:t>
            </w:r>
            <w:r>
              <w:rPr>
                <w:rFonts w:ascii="Times New Roman"/>
                <w:b w:val="false"/>
                <w:i w:val="false"/>
                <w:color w:val="000000"/>
                <w:sz w:val="20"/>
              </w:rPr>
              <w:t xml:space="preserve"> Қазақстан Республикасы Қарулы Күштері Әскери полициясы әскери қызметші әйелдерінің саптан тыс күнделікті киім нысаны -  свитерде</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145-сурет.</w:t>
            </w:r>
            <w:r>
              <w:rPr>
                <w:rFonts w:ascii="Times New Roman"/>
                <w:b w:val="false"/>
                <w:i w:val="false"/>
                <w:color w:val="000000"/>
                <w:sz w:val="20"/>
              </w:rPr>
              <w:t xml:space="preserve"> Қазақстан Республикасы Қарулы Күштері Әскери полициясы әскери қызметші әйелдерінің саптан тыс күнделікті киім нысаны - плащта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526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752600" cy="53975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780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778000" cy="54102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146-сурет.</w:t>
            </w:r>
            <w:r>
              <w:rPr>
                <w:rFonts w:ascii="Times New Roman"/>
                <w:b w:val="false"/>
                <w:i w:val="false"/>
                <w:color w:val="000000"/>
                <w:sz w:val="20"/>
              </w:rPr>
              <w:t xml:space="preserve"> Қарулы Күштер орта және жоғарғы әскери оқу орындары курсанттарының және Кадет корпусы тәрбиеленушілерінің ("Жас ұлан" РМ тәрбиеленушілерінен басқа) жазғы күнделікті киім нысаны.</w:t>
            </w:r>
            <w:r>
              <w:br/>
            </w:r>
            <w:r>
              <w:rPr>
                <w:rFonts w:ascii="Times New Roman"/>
                <w:b w:val="false"/>
                <w:i w:val="false"/>
                <w:color w:val="000000"/>
                <w:sz w:val="20"/>
              </w:rPr>
              <w:t>
Жеңдегі белгі, погондардағы көмкерме - әскер тегі бойынша</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147-сурет.</w:t>
            </w:r>
            <w:r>
              <w:rPr>
                <w:rFonts w:ascii="Times New Roman"/>
                <w:b w:val="false"/>
                <w:i w:val="false"/>
                <w:color w:val="000000"/>
                <w:sz w:val="20"/>
              </w:rPr>
              <w:t xml:space="preserve"> "Жас ұлан" республикалық мектебі тәрбиеленушілерінің жазғы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002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600200" cy="54229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383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638300" cy="54610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148-сурет.</w:t>
            </w:r>
            <w:r>
              <w:rPr>
                <w:rFonts w:ascii="Times New Roman"/>
                <w:b w:val="false"/>
                <w:i w:val="false"/>
                <w:color w:val="000000"/>
                <w:sz w:val="20"/>
              </w:rPr>
              <w:t xml:space="preserve"> Кадет корпусы тәрбиеленушілерінің күнделікті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149-сурет.</w:t>
            </w:r>
            <w:r>
              <w:rPr>
                <w:rFonts w:ascii="Times New Roman"/>
                <w:b w:val="false"/>
                <w:i w:val="false"/>
                <w:color w:val="000000"/>
                <w:sz w:val="20"/>
              </w:rPr>
              <w:t xml:space="preserve"> "Жас ұлан" республикалық мектебі тәрбиеленушілерінің күнделікті киім нысаны - свитерде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002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600200" cy="53848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748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574800" cy="53721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150-сурет.</w:t>
            </w:r>
            <w:r>
              <w:rPr>
                <w:rFonts w:ascii="Times New Roman"/>
                <w:b w:val="false"/>
                <w:i w:val="false"/>
                <w:color w:val="000000"/>
                <w:sz w:val="20"/>
              </w:rPr>
              <w:t xml:space="preserve"> Қазақстан Республикасы Қарулы Күштері, басқа да әскерлері мен әскери құралымдары орта және жоғарғы әскери оқу орындары курсанттарының және Кадет корпусы тәрбиеленушілерінің ("Жас ұлан" РМ тәрбиеленушілерінен басқа) қысқы салтанатты киім нысаны. Жеңдегі белгі, погондарындағы көмкерме - әскер тегі бойынша</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151-сурет.</w:t>
            </w:r>
            <w:r>
              <w:rPr>
                <w:rFonts w:ascii="Times New Roman"/>
                <w:b w:val="false"/>
                <w:i w:val="false"/>
                <w:color w:val="000000"/>
                <w:sz w:val="20"/>
              </w:rPr>
              <w:t xml:space="preserve"> "Жас ұлан" республикалық мектебі тәрбиеленушілерінің қысқы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018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701800" cy="54102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14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714500" cy="54356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152-сурет.</w:t>
            </w:r>
            <w:r>
              <w:rPr>
                <w:rFonts w:ascii="Times New Roman"/>
                <w:b w:val="false"/>
                <w:i w:val="false"/>
                <w:color w:val="000000"/>
                <w:sz w:val="20"/>
              </w:rPr>
              <w:t xml:space="preserve"> Қазақстан Республикасы Қарулы Күштері, басқа да әскерлері мен әскери құралымдары мерзімді қызмет сержанттары мен сарбаздарының жазғы салтанатты киім нысаны.</w:t>
            </w:r>
            <w:r>
              <w:br/>
            </w:r>
            <w:r>
              <w:rPr>
                <w:rFonts w:ascii="Times New Roman"/>
                <w:b w:val="false"/>
                <w:i w:val="false"/>
                <w:color w:val="000000"/>
                <w:sz w:val="20"/>
              </w:rPr>
              <w:t>
Жеңдегі белгі, кокардалар, эмблемалар мен погондар - әскер тегі бойынша</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153-сурет.</w:t>
            </w:r>
            <w:r>
              <w:rPr>
                <w:rFonts w:ascii="Times New Roman"/>
                <w:b w:val="false"/>
                <w:i w:val="false"/>
                <w:color w:val="000000"/>
                <w:sz w:val="20"/>
              </w:rPr>
              <w:t xml:space="preserve"> Қазақстан Республикасы Қарулы Күштері, басқа да әскерлері мен әскери құралымдары мерзімді қызмет сержанттары мен сарбаздарының қысқы салтанатты киім нысаны.</w:t>
            </w:r>
            <w:r>
              <w:br/>
            </w:r>
            <w:r>
              <w:rPr>
                <w:rFonts w:ascii="Times New Roman"/>
                <w:b w:val="false"/>
                <w:i w:val="false"/>
                <w:color w:val="000000"/>
                <w:sz w:val="20"/>
              </w:rPr>
              <w:t>
Жеңдегі белгі, кокардалар, эмблемалар мен погондар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87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587500" cy="53975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154-сурет.</w:t>
            </w:r>
            <w:r>
              <w:rPr>
                <w:rFonts w:ascii="Times New Roman"/>
                <w:b w:val="false"/>
                <w:i w:val="false"/>
                <w:color w:val="000000"/>
                <w:sz w:val="20"/>
              </w:rPr>
              <w:t xml:space="preserve"> Аэроұтқыр әскерлері мен арнайы мақсаттағы бөлімдер мерзімді қызмет сержанттары мен сарбаздарының жазғы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002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600200" cy="53594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907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790700" cy="54102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155-сурет.</w:t>
            </w:r>
            <w:r>
              <w:rPr>
                <w:rFonts w:ascii="Times New Roman"/>
                <w:b w:val="false"/>
                <w:i w:val="false"/>
                <w:color w:val="000000"/>
                <w:sz w:val="20"/>
              </w:rPr>
              <w:t xml:space="preserve"> Теңіз жаяу әскерлері мерзімді қызмет сержанттары мен сарбаздарының жазғы салтанатты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156-сурет.</w:t>
            </w:r>
            <w:r>
              <w:rPr>
                <w:rFonts w:ascii="Times New Roman"/>
                <w:b w:val="false"/>
                <w:i w:val="false"/>
                <w:color w:val="000000"/>
                <w:sz w:val="20"/>
              </w:rPr>
              <w:t xml:space="preserve"> Теңіз жаяу әскерлері мерзімді қызмет сержанттары мен сарбаздарының қысқы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526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752600" cy="53848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018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701800" cy="54610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157-сурет.</w:t>
            </w:r>
            <w:r>
              <w:rPr>
                <w:rFonts w:ascii="Times New Roman"/>
                <w:b w:val="false"/>
                <w:i w:val="false"/>
                <w:color w:val="000000"/>
                <w:sz w:val="20"/>
              </w:rPr>
              <w:t xml:space="preserve"> Республикалық ұлан қатардағы құрамының жазғы ерекше салтанатты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158-сурет.</w:t>
            </w:r>
            <w:r>
              <w:rPr>
                <w:rFonts w:ascii="Times New Roman"/>
                <w:b w:val="false"/>
                <w:i w:val="false"/>
                <w:color w:val="000000"/>
                <w:sz w:val="20"/>
              </w:rPr>
              <w:t xml:space="preserve"> Республикалық ұлан қатардағы құрамының қысқы ерекше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494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549400" cy="53848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399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739900" cy="54229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159-сурет.</w:t>
            </w:r>
            <w:r>
              <w:rPr>
                <w:rFonts w:ascii="Times New Roman"/>
                <w:b w:val="false"/>
                <w:i w:val="false"/>
                <w:color w:val="000000"/>
                <w:sz w:val="20"/>
              </w:rPr>
              <w:t xml:space="preserve"> Қазақстан Республикасы Қарулы Күштері, басқа да әскерлері мен әскери құралымдары орта және жоғарғы әскери оқу орындары курсанттарының, әскерге шақыру бойынша сержанттары мен сарбаздарының, Кадет корпусы және "Жас ұлан" республикалық мектебі тәрбиеленушілерінің жазғы жұмыс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160-сурет.</w:t>
            </w:r>
            <w:r>
              <w:rPr>
                <w:rFonts w:ascii="Times New Roman"/>
                <w:b w:val="false"/>
                <w:i w:val="false"/>
                <w:color w:val="000000"/>
                <w:sz w:val="20"/>
              </w:rPr>
              <w:t xml:space="preserve"> Қазақстан Республикасы Қарулы Күштері, басқа да әскерлері мен әскери құралымдары орта және жоғарғы әскери оқу орындары курсанттарының, әскерге шақыру бойынша сержанттары мен сарбаздарының, Кадет корпусы және "Жас ұлан" республикалық мектебі тәрбиеленушілерінің қысқы жұмыс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002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600200" cy="54102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859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485900" cy="53594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161-сурет.</w:t>
            </w:r>
            <w:r>
              <w:rPr>
                <w:rFonts w:ascii="Times New Roman"/>
                <w:b w:val="false"/>
                <w:i w:val="false"/>
                <w:color w:val="000000"/>
                <w:sz w:val="20"/>
              </w:rPr>
              <w:t xml:space="preserve"> Әскери-теңіз күштері, Қазақстан Республикасы Ұлттық қауіпсіздік комитеті Шекара қызметі теңіз бөлімдері әскерге шақыру бойынша старшиналары мен матростарының жазғы салтанатты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162-сурет.</w:t>
            </w:r>
            <w:r>
              <w:rPr>
                <w:rFonts w:ascii="Times New Roman"/>
                <w:b w:val="false"/>
                <w:i w:val="false"/>
                <w:color w:val="000000"/>
                <w:sz w:val="20"/>
              </w:rPr>
              <w:t xml:space="preserve"> Әскери-теңіз күштері, Қазақстан Республикасы Ұлттық қауіпсіздік комитеті Шекара қызметі теңіз бөлімдері әскерге шақыру бойынша старшиналары мен матростарының қысқы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748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574800" cy="54102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129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612900" cy="54610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163-сурет.</w:t>
            </w:r>
            <w:r>
              <w:rPr>
                <w:rFonts w:ascii="Times New Roman"/>
                <w:b w:val="false"/>
                <w:i w:val="false"/>
                <w:color w:val="000000"/>
                <w:sz w:val="20"/>
              </w:rPr>
              <w:t xml:space="preserve"> Әскери-теңіз күштері, Қазақстан Республикасы Ұлттық қауіпсіздік комитеті Шекара қызметі теңіз бөлімдері әскерге шақыру бойынша старшиналары мен матростарының, орта және жоғарғы оқу орындары курсанттарының жазғы күнделікті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164-сурет.</w:t>
            </w:r>
            <w:r>
              <w:rPr>
                <w:rFonts w:ascii="Times New Roman"/>
                <w:b w:val="false"/>
                <w:i w:val="false"/>
                <w:color w:val="000000"/>
                <w:sz w:val="20"/>
              </w:rPr>
              <w:t xml:space="preserve"> Әскери-теңіз күштері, Қазақстан Республикасы Ұлттық қауіпсіздік комитеті Шекара қызметі теңіз бөлімдері әскерге шақыру бойынша старшиналары мен матростарының, орта және жоғарғы оқу орындары курсанттарының қысқы күнделікті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494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549400" cy="53848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165-сурет.</w:t>
            </w:r>
            <w:r>
              <w:rPr>
                <w:rFonts w:ascii="Times New Roman"/>
                <w:b w:val="false"/>
                <w:i w:val="false"/>
                <w:color w:val="000000"/>
                <w:sz w:val="20"/>
              </w:rPr>
              <w:t xml:space="preserve"> Әскери-теңіз күштері, Қазақстан Республикасы Ұлттық қауіпсіздік комитеті Шекара қызметі теңіз бөлімдері әскерге шақыру бойынша старшиналары мен матростарының, орта және жоғарғы оқу орындары курсанттарының жазғы жеңіл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002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600200" cy="54737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367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536700" cy="53975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166-сурет.</w:t>
            </w:r>
            <w:r>
              <w:rPr>
                <w:rFonts w:ascii="Times New Roman"/>
                <w:b w:val="false"/>
                <w:i w:val="false"/>
                <w:color w:val="000000"/>
                <w:sz w:val="20"/>
              </w:rPr>
              <w:t xml:space="preserve"> Әскери-теңіз күштері, Қазақстан Республикасы Ұлттық қауіпсіздік комитеті Шекара қызметі теңіз бөлімдері әскерге шақыру бойынша старшиналары мен матростарының, орта және жоғарғы оқу орындары курсанттарының жазғы жұмыс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167-сурет.</w:t>
            </w:r>
            <w:r>
              <w:rPr>
                <w:rFonts w:ascii="Times New Roman"/>
                <w:b w:val="false"/>
                <w:i w:val="false"/>
                <w:color w:val="000000"/>
                <w:sz w:val="20"/>
              </w:rPr>
              <w:t xml:space="preserve"> Әскери-теңіз күштері, Қазақстан Республикасы Ұлттық қауіпсіздік комитеті Шекара қызметі теңіз бөлімдері әскерге шақыру бойынша старшиналары мен матростарының, орта және жоғарғы оқу орындары курсантарының қысқы жұмыс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272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727200" cy="54229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637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663700" cy="54102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168-сурет.</w:t>
            </w:r>
            <w:r>
              <w:rPr>
                <w:rFonts w:ascii="Times New Roman"/>
                <w:b w:val="false"/>
                <w:i w:val="false"/>
                <w:color w:val="000000"/>
                <w:sz w:val="20"/>
              </w:rPr>
              <w:t xml:space="preserve"> Қазақстан Республикасы Қарулы Күштері, басқа да әскерлері мен әскери құралымдары (Әуе қорғанысы күштерінен, Әскери-теңіз күштерінен басқа) құрметті қарауыл әскери қызметшілерінің жазғы салтанатты киім нысаны. Фуражка, жеңдегі белгі, жиектер, погондарындағы көмкермелер мен көлденең жолақтар - әскер тегі бойынша</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169-сурет.</w:t>
            </w:r>
            <w:r>
              <w:rPr>
                <w:rFonts w:ascii="Times New Roman"/>
                <w:b w:val="false"/>
                <w:i w:val="false"/>
                <w:color w:val="000000"/>
                <w:sz w:val="20"/>
              </w:rPr>
              <w:t xml:space="preserve"> Қазақстан Республикасы Қарулы Күштері Әуе қорғанысы күштері құрметті қарауыл әскери қызметшілерінің жазғы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891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689100" cy="53848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129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612900" cy="53721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170-сурет.</w:t>
            </w:r>
            <w:r>
              <w:rPr>
                <w:rFonts w:ascii="Times New Roman"/>
                <w:b w:val="false"/>
                <w:i w:val="false"/>
                <w:color w:val="000000"/>
                <w:sz w:val="20"/>
              </w:rPr>
              <w:t xml:space="preserve"> Қазақстан Республикасы Қарулы Күштері, басқа да әскерлері мен әскери құралымдары (Әуе қорғанысы күштерінен, Әскери-теңіз күштерінен басқа) құрметті қарауыл әскери қызметшілерінің қысқы салтанатты киім нысаны. Фуражка, жеңдегі белгі, жиектер, погондарындағы көмкермелер мен көлденең жолақтар - әскер тегі бойынша</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171-сурет.</w:t>
            </w:r>
            <w:r>
              <w:rPr>
                <w:rFonts w:ascii="Times New Roman"/>
                <w:b w:val="false"/>
                <w:i w:val="false"/>
                <w:color w:val="000000"/>
                <w:sz w:val="20"/>
              </w:rPr>
              <w:t xml:space="preserve"> Қазақстан Республикасы Қарулы Күштері Әуе қорғанысы күштері құрметті қарауыл әскери қызметшілерінің қысқы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367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536700" cy="52959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764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676400" cy="53340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172-сурет.</w:t>
            </w:r>
            <w:r>
              <w:rPr>
                <w:rFonts w:ascii="Times New Roman"/>
                <w:b w:val="false"/>
                <w:i w:val="false"/>
                <w:color w:val="000000"/>
                <w:sz w:val="20"/>
              </w:rPr>
              <w:t xml:space="preserve"> Әскери-теңіз күштері құрметті қарауыл офицерлер құрамының жазғы салтанатты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173-сурет.</w:t>
            </w:r>
            <w:r>
              <w:rPr>
                <w:rFonts w:ascii="Times New Roman"/>
                <w:b w:val="false"/>
                <w:i w:val="false"/>
                <w:color w:val="000000"/>
                <w:sz w:val="20"/>
              </w:rPr>
              <w:t xml:space="preserve"> Әскери-теңіз күштері құрметті қарауыл офицерлер құрамының қысқы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494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549400" cy="53467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129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612900" cy="53721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174-сурет.</w:t>
            </w:r>
            <w:r>
              <w:rPr>
                <w:rFonts w:ascii="Times New Roman"/>
                <w:b w:val="false"/>
                <w:i w:val="false"/>
                <w:color w:val="000000"/>
                <w:sz w:val="20"/>
              </w:rPr>
              <w:t xml:space="preserve"> Әскери-теңіз күштері құрметті қарауыл қатардағы құрамының жазғы салтанатты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175-сурет.</w:t>
            </w:r>
            <w:r>
              <w:rPr>
                <w:rFonts w:ascii="Times New Roman"/>
                <w:b w:val="false"/>
                <w:i w:val="false"/>
                <w:color w:val="000000"/>
                <w:sz w:val="20"/>
              </w:rPr>
              <w:t xml:space="preserve"> Әскери-теңіз күштері құрметті қарауыл қатардағы құрамының қысқы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651000" cy="52705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637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663700" cy="54229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176-сурет.</w:t>
            </w:r>
            <w:r>
              <w:rPr>
                <w:rFonts w:ascii="Times New Roman"/>
                <w:b w:val="false"/>
                <w:i w:val="false"/>
                <w:color w:val="000000"/>
                <w:sz w:val="20"/>
              </w:rPr>
              <w:t xml:space="preserve"> Республиканың ұлан әскери дирижерларының № 1 жазғы ерекше салтанатты киім нысаны</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177-сурет.</w:t>
            </w:r>
            <w:r>
              <w:rPr>
                <w:rFonts w:ascii="Times New Roman"/>
                <w:b w:val="false"/>
                <w:i w:val="false"/>
                <w:color w:val="000000"/>
                <w:sz w:val="20"/>
              </w:rPr>
              <w:t xml:space="preserve"> Республикалық ұлан әскери дирижерларының және үрмелі оркестрі әскери қызметшілерінің № 2 жазғы ерекше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383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638300" cy="53594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178-сурет.</w:t>
            </w:r>
            <w:r>
              <w:rPr>
                <w:rFonts w:ascii="Times New Roman"/>
                <w:b w:val="false"/>
                <w:i w:val="false"/>
                <w:color w:val="000000"/>
                <w:sz w:val="20"/>
              </w:rPr>
              <w:t xml:space="preserve"> Республикалық ұлан әскери дирижерларының және үрмелі оркестрі әскери қызметшілерінің қысқы ерекше салтанатты киім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018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701800" cy="53467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018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701800" cy="53848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179-сурет.</w:t>
            </w:r>
            <w:r>
              <w:rPr>
                <w:rFonts w:ascii="Times New Roman"/>
                <w:b w:val="false"/>
                <w:i w:val="false"/>
                <w:color w:val="000000"/>
                <w:sz w:val="20"/>
              </w:rPr>
              <w:t xml:space="preserve"> Қазақстан Республикасы Қарулы Күштері, басқа да әскерлері мен әскери құралымдары әскери дирижерларының № 1 жазғы салтанатты киім нысаны. Фуражка, жеңдегі белгі, жиектер, погондарындағы көмкермелер мен көлденең жиектер - әскер тегі бойынша</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180-сурет.</w:t>
            </w:r>
            <w:r>
              <w:rPr>
                <w:rFonts w:ascii="Times New Roman"/>
                <w:b w:val="false"/>
                <w:i w:val="false"/>
                <w:color w:val="000000"/>
                <w:sz w:val="20"/>
              </w:rPr>
              <w:t xml:space="preserve"> Қазақстан Республикасы Қарулы Күштері, басқа да әскерлері мен әскери құралымдары әскери дирижерларының және үрмелі оркестрі әскери қызметшілерінің № 2 жазғы салтанатты киім нысаны. Фуражка, жеңдегі белгі, жиектер, погондарындағы көмкермелер мен көлденең жиектер - әскер тегі бойынша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85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383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638300" cy="5257800"/>
                          </a:xfrm>
                          <a:prstGeom prst="rect">
                            <a:avLst/>
                          </a:prstGeom>
                        </pic:spPr>
                      </pic:pic>
                    </a:graphicData>
                  </a:graphic>
                </wp:inline>
              </w:drawing>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651000" cy="53467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181-сурет.</w:t>
            </w:r>
            <w:r>
              <w:rPr>
                <w:rFonts w:ascii="Times New Roman"/>
                <w:b w:val="false"/>
                <w:i w:val="false"/>
                <w:color w:val="000000"/>
                <w:sz w:val="20"/>
              </w:rPr>
              <w:t xml:space="preserve"> Қазақстан Республикасы Қарулы Күштері, басқа да әскерлері мен әскери құралымдары әскери дирижерларының № 1 қысқы салтанатты киім нысаны. Фуражка, жеңдегі белгі, жиектер, погондарындағы көмкермелер мен көлденең жиектер - әскер тегі бойынша</w:t>
            </w:r>
          </w:p>
        </w:tc>
        <w:tc>
          <w:tcPr>
            <w:tcW w:w="5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182-сурет.</w:t>
            </w:r>
            <w:r>
              <w:rPr>
                <w:rFonts w:ascii="Times New Roman"/>
                <w:b w:val="false"/>
                <w:i w:val="false"/>
                <w:color w:val="000000"/>
                <w:sz w:val="20"/>
              </w:rPr>
              <w:t xml:space="preserve"> Қазақстан Республикасы Қарулы Күштері, басқа да әскерлері мен әскери құралымдары әскери дирижерларының және үрмелі оркестрі әскери қызметшілерінің № 2 қысқы салтанатты киім нысаны. Фуражка, жеңдегі белгі, жиектер, погондарындағы көмкермелер мен көлденең жиектер - әскер тегі бойынша</w:t>
            </w:r>
          </w:p>
        </w:tc>
      </w:tr>
    </w:tbl>
    <w:p>
      <w:pPr>
        <w:spacing w:after="0"/>
        <w:ind w:left="0"/>
        <w:jc w:val="left"/>
      </w:pPr>
      <w:r>
        <w:rPr>
          <w:rFonts w:ascii="Times New Roman"/>
          <w:b/>
          <w:i w:val="false"/>
          <w:color w:val="000000"/>
        </w:rPr>
        <w:t xml:space="preserve"> Қазақстан Республикасы Қарулы Күштері Жоғарғы</w:t>
      </w:r>
      <w:r>
        <w:br/>
      </w:r>
      <w:r>
        <w:rPr>
          <w:rFonts w:ascii="Times New Roman"/>
          <w:b/>
          <w:i w:val="false"/>
          <w:color w:val="000000"/>
        </w:rPr>
        <w:t>
Бас қолбасшының погондары (183-сурет)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3"/>
        <w:gridCol w:w="3613"/>
        <w:gridCol w:w="4093"/>
      </w:tblGrid>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764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676400" cy="3797300"/>
                          </a:xfrm>
                          <a:prstGeom prst="rect">
                            <a:avLst/>
                          </a:prstGeom>
                        </pic:spPr>
                      </pic:pic>
                    </a:graphicData>
                  </a:graphic>
                </wp:inline>
              </w:drawing>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14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714500" cy="3886200"/>
                          </a:xfrm>
                          <a:prstGeom prst="rect">
                            <a:avLst/>
                          </a:prstGeom>
                        </pic:spPr>
                      </pic:pic>
                    </a:graphicData>
                  </a:graphic>
                </wp:inline>
              </w:drawing>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651000" cy="3162300"/>
                          </a:xfrm>
                          <a:prstGeom prst="rect">
                            <a:avLst/>
                          </a:prstGeom>
                        </pic:spPr>
                      </pic:pic>
                    </a:graphicData>
                  </a:graphic>
                </wp:inline>
              </w:drawing>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мундирге және пальтоға</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 пальтоға, кительге</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 түсті жейдеге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69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256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625600" cy="3086100"/>
                          </a:xfrm>
                          <a:prstGeom prst="rect">
                            <a:avLst/>
                          </a:prstGeom>
                        </pic:spPr>
                      </pic:pic>
                    </a:graphicData>
                  </a:graphic>
                </wp:inline>
              </w:drawing>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637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663700" cy="30988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свитерге, қысқы күртешеге, маусымдық плащқа</w:t>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жусан түстес жейдеге</w:t>
            </w:r>
          </w:p>
        </w:tc>
      </w:tr>
    </w:tbl>
    <w:p>
      <w:pPr>
        <w:spacing w:after="0"/>
        <w:ind w:left="0"/>
        <w:jc w:val="left"/>
      </w:pPr>
      <w:r>
        <w:rPr>
          <w:rFonts w:ascii="Times New Roman"/>
          <w:b/>
          <w:i w:val="false"/>
          <w:color w:val="000000"/>
        </w:rPr>
        <w:t xml:space="preserve"> Республикалық ұлан жоғары офицерлер құрамының</w:t>
      </w:r>
      <w:r>
        <w:br/>
      </w:r>
      <w:r>
        <w:rPr>
          <w:rFonts w:ascii="Times New Roman"/>
          <w:b/>
          <w:i w:val="false"/>
          <w:color w:val="000000"/>
        </w:rPr>
        <w:t>
ерекше салтанатты киім нысанына погондар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3"/>
        <w:gridCol w:w="3613"/>
        <w:gridCol w:w="4093"/>
      </w:tblGrid>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573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257300" cy="3048000"/>
                          </a:xfrm>
                          <a:prstGeom prst="rect">
                            <a:avLst/>
                          </a:prstGeom>
                        </pic:spPr>
                      </pic:pic>
                    </a:graphicData>
                  </a:graphic>
                </wp:inline>
              </w:drawing>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282700" cy="3060700"/>
                          </a:xfrm>
                          <a:prstGeom prst="rect">
                            <a:avLst/>
                          </a:prstGeom>
                        </pic:spPr>
                      </pic:pic>
                    </a:graphicData>
                  </a:graphic>
                </wp:inline>
              </w:drawing>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938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193800" cy="3060700"/>
                          </a:xfrm>
                          <a:prstGeom prst="rect">
                            <a:avLst/>
                          </a:prstGeom>
                        </pic:spPr>
                      </pic:pic>
                    </a:graphicData>
                  </a:graphic>
                </wp:inline>
              </w:drawing>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Генерал-майор</w:t>
            </w:r>
          </w:p>
          <w:p>
            <w:pPr>
              <w:spacing w:after="20"/>
              <w:ind w:left="20"/>
              <w:jc w:val="both"/>
            </w:pPr>
            <w:r>
              <w:rPr>
                <w:rFonts w:ascii="Times New Roman"/>
                <w:b w:val="false"/>
                <w:i w:val="false"/>
                <w:color w:val="000000"/>
                <w:sz w:val="20"/>
              </w:rPr>
              <w:t>ақ түсті мундирге</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Генерал-майор</w:t>
            </w:r>
          </w:p>
          <w:p>
            <w:pPr>
              <w:spacing w:after="20"/>
              <w:ind w:left="20"/>
              <w:jc w:val="both"/>
            </w:pPr>
            <w:r>
              <w:rPr>
                <w:rFonts w:ascii="Times New Roman"/>
                <w:b w:val="false"/>
                <w:i w:val="false"/>
                <w:color w:val="000000"/>
                <w:sz w:val="20"/>
              </w:rPr>
              <w:t>қара түсті мундирге</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Генерал-майор</w:t>
            </w:r>
          </w:p>
          <w:p>
            <w:pPr>
              <w:spacing w:after="20"/>
              <w:ind w:left="20"/>
              <w:jc w:val="both"/>
            </w:pPr>
            <w:r>
              <w:rPr>
                <w:rFonts w:ascii="Times New Roman"/>
                <w:b w:val="false"/>
                <w:i w:val="false"/>
                <w:color w:val="000000"/>
                <w:sz w:val="20"/>
              </w:rPr>
              <w:t>шинельге</w:t>
            </w:r>
          </w:p>
        </w:tc>
      </w:tr>
    </w:tbl>
    <w:p>
      <w:pPr>
        <w:spacing w:after="0"/>
        <w:ind w:left="0"/>
        <w:jc w:val="left"/>
      </w:pPr>
      <w:r>
        <w:rPr>
          <w:rFonts w:ascii="Times New Roman"/>
          <w:b/>
          <w:i w:val="false"/>
          <w:color w:val="000000"/>
        </w:rPr>
        <w:t xml:space="preserve"> Республикалық ұлан офицерлер және қатардағы құрамының</w:t>
      </w:r>
      <w:r>
        <w:br/>
      </w:r>
      <w:r>
        <w:rPr>
          <w:rFonts w:ascii="Times New Roman"/>
          <w:b/>
          <w:i w:val="false"/>
          <w:color w:val="000000"/>
        </w:rPr>
        <w:t>
ерекше салтанатты киім нысанына погондар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69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231900" cy="2844800"/>
                          </a:xfrm>
                          <a:prstGeom prst="rect">
                            <a:avLst/>
                          </a:prstGeom>
                        </pic:spPr>
                      </pic:pic>
                    </a:graphicData>
                  </a:graphic>
                </wp:inline>
              </w:drawing>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573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257300" cy="28575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мундирге және шинельге</w:t>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мундирге және шинельге</w:t>
            </w:r>
          </w:p>
        </w:tc>
      </w:tr>
    </w:tbl>
    <w:p>
      <w:pPr>
        <w:spacing w:after="0"/>
        <w:ind w:left="0"/>
        <w:jc w:val="left"/>
      </w:pPr>
      <w:r>
        <w:rPr>
          <w:rFonts w:ascii="Times New Roman"/>
          <w:b/>
          <w:i w:val="false"/>
          <w:color w:val="000000"/>
        </w:rPr>
        <w:t xml:space="preserve"> Генералдар мен адмиралдардың погондары</w:t>
      </w:r>
      <w:r>
        <w:br/>
      </w:r>
      <w:r>
        <w:rPr>
          <w:rFonts w:ascii="Times New Roman"/>
          <w:b/>
          <w:i w:val="false"/>
          <w:color w:val="000000"/>
        </w:rPr>
        <w:t>
(көмкермелер әскер тегі бойынша) (184-сурет)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3"/>
        <w:gridCol w:w="2673"/>
        <w:gridCol w:w="2453"/>
        <w:gridCol w:w="2453"/>
        <w:gridCol w:w="2453"/>
      </w:tblGrid>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104900" cy="2273300"/>
                          </a:xfrm>
                          <a:prstGeom prst="rect">
                            <a:avLst/>
                          </a:prstGeom>
                        </pic:spPr>
                      </pic:pic>
                    </a:graphicData>
                  </a:graphic>
                </wp:inline>
              </w:drawing>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922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092200" cy="2298700"/>
                          </a:xfrm>
                          <a:prstGeom prst="rect">
                            <a:avLst/>
                          </a:prstGeom>
                        </pic:spPr>
                      </pic:pic>
                    </a:graphicData>
                  </a:graphic>
                </wp:inline>
              </w:drawing>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041400" cy="2260600"/>
                          </a:xfrm>
                          <a:prstGeom prst="rect">
                            <a:avLst/>
                          </a:prstGeom>
                        </pic:spPr>
                      </pic:pic>
                    </a:graphicData>
                  </a:graphic>
                </wp:inline>
              </w:drawing>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965200" cy="1917700"/>
                          </a:xfrm>
                          <a:prstGeom prst="rect">
                            <a:avLst/>
                          </a:prstGeom>
                        </pic:spPr>
                      </pic:pic>
                    </a:graphicData>
                  </a:graphic>
                </wp:inline>
              </w:drawing>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041400" cy="1981200"/>
                          </a:xfrm>
                          <a:prstGeom prst="rect">
                            <a:avLst/>
                          </a:prstGeom>
                        </pic:spPr>
                      </pic:pic>
                    </a:graphicData>
                  </a:graphic>
                </wp:inline>
              </w:drawing>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Армия генералы</w:t>
            </w:r>
          </w:p>
          <w:p>
            <w:pPr>
              <w:spacing w:after="20"/>
              <w:ind w:left="20"/>
              <w:jc w:val="both"/>
            </w:pPr>
            <w:r>
              <w:rPr>
                <w:rFonts w:ascii="Times New Roman"/>
                <w:b w:val="false"/>
                <w:i w:val="false"/>
                <w:color w:val="000000"/>
                <w:sz w:val="20"/>
              </w:rPr>
              <w:t>салтанатты мундирге</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Генерал-полковник</w:t>
            </w:r>
          </w:p>
          <w:p>
            <w:pPr>
              <w:spacing w:after="20"/>
              <w:ind w:left="20"/>
              <w:jc w:val="both"/>
            </w:pPr>
            <w:r>
              <w:rPr>
                <w:rFonts w:ascii="Times New Roman"/>
                <w:b w:val="false"/>
                <w:i w:val="false"/>
                <w:color w:val="000000"/>
                <w:sz w:val="20"/>
              </w:rPr>
              <w:t>салтанатты мундирге және пальтоға</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Генерал-лейтенант</w:t>
            </w:r>
          </w:p>
          <w:p>
            <w:pPr>
              <w:spacing w:after="20"/>
              <w:ind w:left="20"/>
              <w:jc w:val="both"/>
            </w:pPr>
            <w:r>
              <w:rPr>
                <w:rFonts w:ascii="Times New Roman"/>
                <w:b w:val="false"/>
                <w:i w:val="false"/>
                <w:color w:val="000000"/>
                <w:sz w:val="20"/>
              </w:rPr>
              <w:t>күнделікті кительге</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Генерал-майор</w:t>
            </w:r>
          </w:p>
          <w:p>
            <w:pPr>
              <w:spacing w:after="20"/>
              <w:ind w:left="20"/>
              <w:jc w:val="both"/>
            </w:pPr>
            <w:r>
              <w:rPr>
                <w:rFonts w:ascii="Times New Roman"/>
                <w:b w:val="false"/>
                <w:i w:val="false"/>
                <w:color w:val="000000"/>
                <w:sz w:val="20"/>
              </w:rPr>
              <w:t>ақ түсті жейдеге</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Генерал-майор</w:t>
            </w:r>
          </w:p>
          <w:p>
            <w:pPr>
              <w:spacing w:after="20"/>
              <w:ind w:left="20"/>
              <w:jc w:val="both"/>
            </w:pPr>
            <w:r>
              <w:rPr>
                <w:rFonts w:ascii="Times New Roman"/>
                <w:b w:val="false"/>
                <w:i w:val="false"/>
                <w:color w:val="000000"/>
                <w:sz w:val="20"/>
              </w:rPr>
              <w:t>қара жусан түстес жейдеге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3"/>
        <w:gridCol w:w="2673"/>
        <w:gridCol w:w="2453"/>
        <w:gridCol w:w="2453"/>
        <w:gridCol w:w="2453"/>
      </w:tblGrid>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2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028700" cy="2222500"/>
                          </a:xfrm>
                          <a:prstGeom prst="rect">
                            <a:avLst/>
                          </a:prstGeom>
                        </pic:spPr>
                      </pic:pic>
                    </a:graphicData>
                  </a:graphic>
                </wp:inline>
              </w:drawing>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79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079500" cy="2209800"/>
                          </a:xfrm>
                          <a:prstGeom prst="rect">
                            <a:avLst/>
                          </a:prstGeom>
                        </pic:spPr>
                      </pic:pic>
                    </a:graphicData>
                  </a:graphic>
                </wp:inline>
              </w:drawing>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104900" cy="2247900"/>
                          </a:xfrm>
                          <a:prstGeom prst="rect">
                            <a:avLst/>
                          </a:prstGeom>
                        </pic:spPr>
                      </pic:pic>
                    </a:graphicData>
                  </a:graphic>
                </wp:inline>
              </w:drawing>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52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952500" cy="1930400"/>
                          </a:xfrm>
                          <a:prstGeom prst="rect">
                            <a:avLst/>
                          </a:prstGeom>
                        </pic:spPr>
                      </pic:pic>
                    </a:graphicData>
                  </a:graphic>
                </wp:inline>
              </w:drawing>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160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016000" cy="1955800"/>
                          </a:xfrm>
                          <a:prstGeom prst="rect">
                            <a:avLst/>
                          </a:prstGeom>
                        </pic:spPr>
                      </pic:pic>
                    </a:graphicData>
                  </a:graphic>
                </wp:inline>
              </w:drawing>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Адмирал</w:t>
            </w:r>
          </w:p>
          <w:p>
            <w:pPr>
              <w:spacing w:after="20"/>
              <w:ind w:left="20"/>
              <w:jc w:val="both"/>
            </w:pPr>
            <w:r>
              <w:rPr>
                <w:rFonts w:ascii="Times New Roman"/>
                <w:b w:val="false"/>
                <w:i w:val="false"/>
                <w:color w:val="000000"/>
                <w:sz w:val="20"/>
              </w:rPr>
              <w:t>салтанатты тужуркаға және пальтоға</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Вице-адмирал</w:t>
            </w:r>
          </w:p>
          <w:p>
            <w:pPr>
              <w:spacing w:after="20"/>
              <w:ind w:left="20"/>
              <w:jc w:val="both"/>
            </w:pPr>
            <w:r>
              <w:rPr>
                <w:rFonts w:ascii="Times New Roman"/>
                <w:b w:val="false"/>
                <w:i w:val="false"/>
                <w:color w:val="000000"/>
                <w:sz w:val="20"/>
              </w:rPr>
              <w:t>ақ түсті тужуркаға</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Контр-адмирал</w:t>
            </w:r>
          </w:p>
          <w:p>
            <w:pPr>
              <w:spacing w:after="20"/>
              <w:ind w:left="20"/>
              <w:jc w:val="both"/>
            </w:pPr>
            <w:r>
              <w:rPr>
                <w:rFonts w:ascii="Times New Roman"/>
                <w:b w:val="false"/>
                <w:i w:val="false"/>
                <w:color w:val="000000"/>
                <w:sz w:val="20"/>
              </w:rPr>
              <w:t>қара түсті тужуркаға</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Контр-адмирал</w:t>
            </w:r>
          </w:p>
          <w:p>
            <w:pPr>
              <w:spacing w:after="20"/>
              <w:ind w:left="20"/>
              <w:jc w:val="both"/>
            </w:pPr>
            <w:r>
              <w:rPr>
                <w:rFonts w:ascii="Times New Roman"/>
                <w:b w:val="false"/>
                <w:i w:val="false"/>
                <w:color w:val="000000"/>
                <w:sz w:val="20"/>
              </w:rPr>
              <w:t>ақ түсті жейдеге</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Контр-адмирал</w:t>
            </w:r>
          </w:p>
          <w:p>
            <w:pPr>
              <w:spacing w:after="20"/>
              <w:ind w:left="20"/>
              <w:jc w:val="both"/>
            </w:pPr>
            <w:r>
              <w:rPr>
                <w:rFonts w:ascii="Times New Roman"/>
                <w:b w:val="false"/>
                <w:i w:val="false"/>
                <w:color w:val="000000"/>
                <w:sz w:val="20"/>
              </w:rPr>
              <w:t>ақ сары түсті жейдеге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69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041400" cy="1981200"/>
                          </a:xfrm>
                          <a:prstGeom prst="rect">
                            <a:avLst/>
                          </a:prstGeom>
                        </pic:spPr>
                      </pic:pic>
                    </a:graphicData>
                  </a:graphic>
                </wp:inline>
              </w:drawing>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041400" cy="20066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Генерал-полковник</w:t>
            </w:r>
          </w:p>
          <w:p>
            <w:pPr>
              <w:spacing w:after="20"/>
              <w:ind w:left="20"/>
              <w:jc w:val="both"/>
            </w:pPr>
            <w:r>
              <w:rPr>
                <w:rFonts w:ascii="Times New Roman"/>
                <w:b w:val="false"/>
                <w:i w:val="false"/>
                <w:color w:val="000000"/>
                <w:sz w:val="20"/>
              </w:rPr>
              <w:t>свитерге, қысқы күртешеге, маусымдық плащқа</w:t>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Контр-адмирал</w:t>
            </w:r>
          </w:p>
          <w:p>
            <w:pPr>
              <w:spacing w:after="20"/>
              <w:ind w:left="20"/>
              <w:jc w:val="both"/>
            </w:pPr>
            <w:r>
              <w:rPr>
                <w:rFonts w:ascii="Times New Roman"/>
                <w:b w:val="false"/>
                <w:i w:val="false"/>
                <w:color w:val="000000"/>
                <w:sz w:val="20"/>
              </w:rPr>
              <w:t>свитерге, қысқы күртешеге, маусымдық плащқа</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w:t>
      </w:r>
      <w:r>
        <w:br/>
      </w:r>
      <w:r>
        <w:rPr>
          <w:rFonts w:ascii="Times New Roman"/>
          <w:b/>
          <w:i w:val="false"/>
          <w:color w:val="000000"/>
        </w:rPr>
        <w:t>
мен әскери құралымдары келісімшарт бойынша және әскерге шақыру</w:t>
      </w:r>
      <w:r>
        <w:br/>
      </w:r>
      <w:r>
        <w:rPr>
          <w:rFonts w:ascii="Times New Roman"/>
          <w:b/>
          <w:i w:val="false"/>
          <w:color w:val="000000"/>
        </w:rPr>
        <w:t>
бойынша офицерлерінің погондары (көмкермелер мен көлденең</w:t>
      </w:r>
      <w:r>
        <w:br/>
      </w:r>
      <w:r>
        <w:rPr>
          <w:rFonts w:ascii="Times New Roman"/>
          <w:b/>
          <w:i w:val="false"/>
          <w:color w:val="000000"/>
        </w:rPr>
        <w:t>
жолақтар - әскер тегі бойынша) (185-сурет)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3"/>
        <w:gridCol w:w="3613"/>
        <w:gridCol w:w="4093"/>
      </w:tblGrid>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224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422400" cy="3378200"/>
                          </a:xfrm>
                          <a:prstGeom prst="rect">
                            <a:avLst/>
                          </a:prstGeom>
                        </pic:spPr>
                      </pic:pic>
                    </a:graphicData>
                  </a:graphic>
                </wp:inline>
              </w:drawing>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859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485900" cy="3403600"/>
                          </a:xfrm>
                          <a:prstGeom prst="rect">
                            <a:avLst/>
                          </a:prstGeom>
                        </pic:spPr>
                      </pic:pic>
                    </a:graphicData>
                  </a:graphic>
                </wp:inline>
              </w:drawing>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5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358900" cy="2628900"/>
                          </a:xfrm>
                          <a:prstGeom prst="rect">
                            <a:avLst/>
                          </a:prstGeom>
                        </pic:spPr>
                      </pic:pic>
                    </a:graphicData>
                  </a:graphic>
                </wp:inline>
              </w:drawing>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Полковник</w:t>
            </w:r>
          </w:p>
          <w:p>
            <w:pPr>
              <w:spacing w:after="20"/>
              <w:ind w:left="20"/>
              <w:jc w:val="both"/>
            </w:pPr>
            <w:r>
              <w:rPr>
                <w:rFonts w:ascii="Times New Roman"/>
                <w:b w:val="false"/>
                <w:i w:val="false"/>
                <w:color w:val="000000"/>
                <w:sz w:val="20"/>
              </w:rPr>
              <w:t>салтанатты мундирге және пальтоға</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Подполковник</w:t>
            </w:r>
          </w:p>
          <w:p>
            <w:pPr>
              <w:spacing w:after="20"/>
              <w:ind w:left="20"/>
              <w:jc w:val="both"/>
            </w:pPr>
            <w:r>
              <w:rPr>
                <w:rFonts w:ascii="Times New Roman"/>
                <w:b w:val="false"/>
                <w:i w:val="false"/>
                <w:color w:val="000000"/>
                <w:sz w:val="20"/>
              </w:rPr>
              <w:t>күнделікті кительге</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Майор</w:t>
            </w:r>
          </w:p>
          <w:p>
            <w:pPr>
              <w:spacing w:after="20"/>
              <w:ind w:left="20"/>
              <w:jc w:val="both"/>
            </w:pPr>
            <w:r>
              <w:rPr>
                <w:rFonts w:ascii="Times New Roman"/>
                <w:b w:val="false"/>
                <w:i w:val="false"/>
                <w:color w:val="000000"/>
                <w:sz w:val="20"/>
              </w:rPr>
              <w:t>ақ түсті жейдеге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3"/>
        <w:gridCol w:w="5693"/>
      </w:tblGrid>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351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435100" cy="2603500"/>
                          </a:xfrm>
                          <a:prstGeom prst="rect">
                            <a:avLst/>
                          </a:prstGeom>
                        </pic:spPr>
                      </pic:pic>
                    </a:graphicData>
                  </a:graphic>
                </wp:inline>
              </w:drawing>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6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460500" cy="2628900"/>
                          </a:xfrm>
                          <a:prstGeom prst="rect">
                            <a:avLst/>
                          </a:prstGeom>
                        </pic:spPr>
                      </pic:pic>
                    </a:graphicData>
                  </a:graphic>
                </wp:inline>
              </w:drawing>
            </w:r>
          </w:p>
        </w:tc>
      </w:tr>
      <w:tr>
        <w:trPr>
          <w:trHeight w:val="30" w:hRule="atLeast"/>
        </w:trPr>
        <w:tc>
          <w:tcPr>
            <w:tcW w:w="5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Капитан</w:t>
            </w:r>
          </w:p>
          <w:p>
            <w:pPr>
              <w:spacing w:after="20"/>
              <w:ind w:left="20"/>
              <w:jc w:val="both"/>
            </w:pPr>
            <w:r>
              <w:rPr>
                <w:rFonts w:ascii="Times New Roman"/>
                <w:b w:val="false"/>
                <w:i w:val="false"/>
                <w:color w:val="000000"/>
                <w:sz w:val="20"/>
              </w:rPr>
              <w:t>ашық жусан түстес жейдеге</w:t>
            </w:r>
          </w:p>
        </w:tc>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лейтенант</w:t>
            </w:r>
          </w:p>
          <w:p>
            <w:pPr>
              <w:spacing w:after="20"/>
              <w:ind w:left="20"/>
              <w:jc w:val="both"/>
            </w:pPr>
            <w:r>
              <w:rPr>
                <w:rFonts w:ascii="Times New Roman"/>
                <w:b w:val="false"/>
                <w:i w:val="false"/>
                <w:color w:val="000000"/>
                <w:sz w:val="20"/>
              </w:rPr>
              <w:t>свитерге, қысқы күртешеге, маусымдық плащқа</w:t>
            </w:r>
          </w:p>
        </w:tc>
      </w:tr>
    </w:tbl>
    <w:p>
      <w:pPr>
        <w:spacing w:after="0"/>
        <w:ind w:left="0"/>
        <w:jc w:val="left"/>
      </w:pPr>
      <w:r>
        <w:rPr>
          <w:rFonts w:ascii="Times New Roman"/>
          <w:b/>
          <w:i w:val="false"/>
          <w:color w:val="000000"/>
        </w:rPr>
        <w:t xml:space="preserve"> Әскери-теңіз күштері, Қазақстан Республикасы Ұлттық</w:t>
      </w:r>
      <w:r>
        <w:br/>
      </w:r>
      <w:r>
        <w:rPr>
          <w:rFonts w:ascii="Times New Roman"/>
          <w:b/>
          <w:i w:val="false"/>
          <w:color w:val="000000"/>
        </w:rPr>
        <w:t>
қауіпсіздік комитеті Шекара қызметі теңіз бөлімдері әскерлер</w:t>
      </w:r>
      <w:r>
        <w:br/>
      </w:r>
      <w:r>
        <w:rPr>
          <w:rFonts w:ascii="Times New Roman"/>
          <w:b/>
          <w:i w:val="false"/>
          <w:color w:val="000000"/>
        </w:rPr>
        <w:t>
әскери атақтары бар келісімшарт бойынша және әскерге шақыру</w:t>
      </w:r>
      <w:r>
        <w:br/>
      </w:r>
      <w:r>
        <w:rPr>
          <w:rFonts w:ascii="Times New Roman"/>
          <w:b/>
          <w:i w:val="false"/>
          <w:color w:val="000000"/>
        </w:rPr>
        <w:t>
бойынша офицерлерінің погондары (186-сурет)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3"/>
        <w:gridCol w:w="3613"/>
        <w:gridCol w:w="4093"/>
      </w:tblGrid>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224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422400" cy="3454400"/>
                          </a:xfrm>
                          <a:prstGeom prst="rect">
                            <a:avLst/>
                          </a:prstGeom>
                        </pic:spPr>
                      </pic:pic>
                    </a:graphicData>
                  </a:graphic>
                </wp:inline>
              </w:drawing>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097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409700" cy="3403600"/>
                          </a:xfrm>
                          <a:prstGeom prst="rect">
                            <a:avLst/>
                          </a:prstGeom>
                        </pic:spPr>
                      </pic:pic>
                    </a:graphicData>
                  </a:graphic>
                </wp:inline>
              </w:drawing>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097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409700" cy="3403600"/>
                          </a:xfrm>
                          <a:prstGeom prst="rect">
                            <a:avLst/>
                          </a:prstGeom>
                        </pic:spPr>
                      </pic:pic>
                    </a:graphicData>
                  </a:graphic>
                </wp:inline>
              </w:drawing>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Полковник</w:t>
            </w:r>
          </w:p>
          <w:p>
            <w:pPr>
              <w:spacing w:after="20"/>
              <w:ind w:left="20"/>
              <w:jc w:val="both"/>
            </w:pPr>
            <w:r>
              <w:rPr>
                <w:rFonts w:ascii="Times New Roman"/>
                <w:b w:val="false"/>
                <w:i w:val="false"/>
                <w:color w:val="000000"/>
                <w:sz w:val="20"/>
              </w:rPr>
              <w:t>салтанатты тужуркаға және пальтоға</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Подполковник</w:t>
            </w:r>
          </w:p>
          <w:p>
            <w:pPr>
              <w:spacing w:after="20"/>
              <w:ind w:left="20"/>
              <w:jc w:val="both"/>
            </w:pPr>
            <w:r>
              <w:rPr>
                <w:rFonts w:ascii="Times New Roman"/>
                <w:b w:val="false"/>
                <w:i w:val="false"/>
                <w:color w:val="000000"/>
                <w:sz w:val="20"/>
              </w:rPr>
              <w:t>ақ түсті тужуркаға</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Майор</w:t>
            </w:r>
          </w:p>
          <w:p>
            <w:pPr>
              <w:spacing w:after="20"/>
              <w:ind w:left="20"/>
              <w:jc w:val="both"/>
            </w:pPr>
            <w:r>
              <w:rPr>
                <w:rFonts w:ascii="Times New Roman"/>
                <w:b w:val="false"/>
                <w:i w:val="false"/>
                <w:color w:val="000000"/>
                <w:sz w:val="20"/>
              </w:rPr>
              <w:t>күнделікті тужуркаға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3"/>
        <w:gridCol w:w="3613"/>
        <w:gridCol w:w="4093"/>
      </w:tblGrid>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295400" cy="2781300"/>
                          </a:xfrm>
                          <a:prstGeom prst="rect">
                            <a:avLst/>
                          </a:prstGeom>
                        </pic:spPr>
                      </pic:pic>
                    </a:graphicData>
                  </a:graphic>
                </wp:inline>
              </w:drawing>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970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397000" cy="2806700"/>
                          </a:xfrm>
                          <a:prstGeom prst="rect">
                            <a:avLst/>
                          </a:prstGeom>
                        </pic:spPr>
                      </pic:pic>
                    </a:graphicData>
                  </a:graphic>
                </wp:inline>
              </w:drawing>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6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460500" cy="2806700"/>
                          </a:xfrm>
                          <a:prstGeom prst="rect">
                            <a:avLst/>
                          </a:prstGeom>
                        </pic:spPr>
                      </pic:pic>
                    </a:graphicData>
                  </a:graphic>
                </wp:inline>
              </w:drawing>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Капитан</w:t>
            </w:r>
          </w:p>
          <w:p>
            <w:pPr>
              <w:spacing w:after="20"/>
              <w:ind w:left="20"/>
              <w:jc w:val="both"/>
            </w:pPr>
            <w:r>
              <w:rPr>
                <w:rFonts w:ascii="Times New Roman"/>
                <w:b w:val="false"/>
                <w:i w:val="false"/>
                <w:color w:val="000000"/>
                <w:sz w:val="20"/>
              </w:rPr>
              <w:t>ақ түсті жейдеге</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лейтенант</w:t>
            </w:r>
          </w:p>
          <w:p>
            <w:pPr>
              <w:spacing w:after="20"/>
              <w:ind w:left="20"/>
              <w:jc w:val="both"/>
            </w:pPr>
            <w:r>
              <w:rPr>
                <w:rFonts w:ascii="Times New Roman"/>
                <w:b w:val="false"/>
                <w:i w:val="false"/>
                <w:color w:val="000000"/>
                <w:sz w:val="20"/>
              </w:rPr>
              <w:t>ақ сары түсті жейдеге</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Лейтенант</w:t>
            </w:r>
          </w:p>
          <w:p>
            <w:pPr>
              <w:spacing w:after="20"/>
              <w:ind w:left="20"/>
              <w:jc w:val="both"/>
            </w:pPr>
            <w:r>
              <w:rPr>
                <w:rFonts w:ascii="Times New Roman"/>
                <w:b w:val="false"/>
                <w:i w:val="false"/>
                <w:color w:val="000000"/>
                <w:sz w:val="20"/>
              </w:rPr>
              <w:t>свитерге, қысқы күртешеге, маусымдық плащқа</w:t>
            </w:r>
          </w:p>
        </w:tc>
      </w:tr>
    </w:tbl>
    <w:p>
      <w:pPr>
        <w:spacing w:after="0"/>
        <w:ind w:left="0"/>
        <w:jc w:val="left"/>
      </w:pPr>
      <w:r>
        <w:rPr>
          <w:rFonts w:ascii="Times New Roman"/>
          <w:b/>
          <w:i w:val="false"/>
          <w:color w:val="000000"/>
        </w:rPr>
        <w:t xml:space="preserve"> Әскери-теңіз күштері, Қазақстан Республикасы Ұлттық</w:t>
      </w:r>
      <w:r>
        <w:br/>
      </w:r>
      <w:r>
        <w:rPr>
          <w:rFonts w:ascii="Times New Roman"/>
          <w:b/>
          <w:i w:val="false"/>
          <w:color w:val="000000"/>
        </w:rPr>
        <w:t>
қауіпсіздік комитеті Шекара қызметі теңіз бөлімдері корабльдік</w:t>
      </w:r>
      <w:r>
        <w:br/>
      </w:r>
      <w:r>
        <w:rPr>
          <w:rFonts w:ascii="Times New Roman"/>
          <w:b/>
          <w:i w:val="false"/>
          <w:color w:val="000000"/>
        </w:rPr>
        <w:t>
әскери атақтары бар келісімшарт бойынша және әскерге шақыру</w:t>
      </w:r>
      <w:r>
        <w:br/>
      </w:r>
      <w:r>
        <w:rPr>
          <w:rFonts w:ascii="Times New Roman"/>
          <w:b/>
          <w:i w:val="false"/>
          <w:color w:val="000000"/>
        </w:rPr>
        <w:t>
бойынша офицерлерінің погондары (187-сурет)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3"/>
        <w:gridCol w:w="3613"/>
        <w:gridCol w:w="4093"/>
      </w:tblGrid>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113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511300" cy="3416300"/>
                          </a:xfrm>
                          <a:prstGeom prst="rect">
                            <a:avLst/>
                          </a:prstGeom>
                        </pic:spPr>
                      </pic:pic>
                    </a:graphicData>
                  </a:graphic>
                </wp:inline>
              </w:drawing>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256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625600" cy="3378200"/>
                          </a:xfrm>
                          <a:prstGeom prst="rect">
                            <a:avLst/>
                          </a:prstGeom>
                        </pic:spPr>
                      </pic:pic>
                    </a:graphicData>
                  </a:graphic>
                </wp:inline>
              </w:drawing>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843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384300" cy="3429000"/>
                          </a:xfrm>
                          <a:prstGeom prst="rect">
                            <a:avLst/>
                          </a:prstGeom>
                        </pic:spPr>
                      </pic:pic>
                    </a:graphicData>
                  </a:graphic>
                </wp:inline>
              </w:drawing>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дәрежелі капитан</w:t>
            </w:r>
          </w:p>
          <w:p>
            <w:pPr>
              <w:spacing w:after="20"/>
              <w:ind w:left="20"/>
              <w:jc w:val="both"/>
            </w:pPr>
            <w:r>
              <w:rPr>
                <w:rFonts w:ascii="Times New Roman"/>
                <w:b w:val="false"/>
                <w:i w:val="false"/>
                <w:color w:val="000000"/>
                <w:sz w:val="20"/>
              </w:rPr>
              <w:t>салтанатты тужуркаға және пальтоға</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дәрежелі капитан</w:t>
            </w:r>
          </w:p>
          <w:p>
            <w:pPr>
              <w:spacing w:after="20"/>
              <w:ind w:left="20"/>
              <w:jc w:val="both"/>
            </w:pPr>
            <w:r>
              <w:rPr>
                <w:rFonts w:ascii="Times New Roman"/>
                <w:b w:val="false"/>
                <w:i w:val="false"/>
                <w:color w:val="000000"/>
                <w:sz w:val="20"/>
              </w:rPr>
              <w:t>ақ түсті тужуркаға</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Үшінші дәрежелі капитан</w:t>
            </w:r>
          </w:p>
          <w:p>
            <w:pPr>
              <w:spacing w:after="20"/>
              <w:ind w:left="20"/>
              <w:jc w:val="both"/>
            </w:pPr>
            <w:r>
              <w:rPr>
                <w:rFonts w:ascii="Times New Roman"/>
                <w:b w:val="false"/>
                <w:i w:val="false"/>
                <w:color w:val="000000"/>
                <w:sz w:val="20"/>
              </w:rPr>
              <w:t>күнделікті тужуркаға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3"/>
        <w:gridCol w:w="3613"/>
        <w:gridCol w:w="4093"/>
      </w:tblGrid>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081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308100" cy="2755900"/>
                          </a:xfrm>
                          <a:prstGeom prst="rect">
                            <a:avLst/>
                          </a:prstGeom>
                        </pic:spPr>
                      </pic:pic>
                    </a:graphicData>
                  </a:graphic>
                </wp:inline>
              </w:drawing>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351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435100" cy="2819400"/>
                          </a:xfrm>
                          <a:prstGeom prst="rect">
                            <a:avLst/>
                          </a:prstGeom>
                        </pic:spPr>
                      </pic:pic>
                    </a:graphicData>
                  </a:graphic>
                </wp:inline>
              </w:drawing>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113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511300" cy="2806700"/>
                          </a:xfrm>
                          <a:prstGeom prst="rect">
                            <a:avLst/>
                          </a:prstGeom>
                        </pic:spPr>
                      </pic:pic>
                    </a:graphicData>
                  </a:graphic>
                </wp:inline>
              </w:drawing>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Капитан-лейтенант</w:t>
            </w:r>
          </w:p>
          <w:p>
            <w:pPr>
              <w:spacing w:after="20"/>
              <w:ind w:left="20"/>
              <w:jc w:val="both"/>
            </w:pPr>
            <w:r>
              <w:rPr>
                <w:rFonts w:ascii="Times New Roman"/>
                <w:b w:val="false"/>
                <w:i w:val="false"/>
                <w:color w:val="000000"/>
                <w:sz w:val="20"/>
              </w:rPr>
              <w:t>ақ түсті жейдеге</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лейтенант</w:t>
            </w:r>
          </w:p>
          <w:p>
            <w:pPr>
              <w:spacing w:after="20"/>
              <w:ind w:left="20"/>
              <w:jc w:val="both"/>
            </w:pPr>
            <w:r>
              <w:rPr>
                <w:rFonts w:ascii="Times New Roman"/>
                <w:b w:val="false"/>
                <w:i w:val="false"/>
                <w:color w:val="000000"/>
                <w:sz w:val="20"/>
              </w:rPr>
              <w:t>ақ сары түсті жейдеге</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Лейтенант</w:t>
            </w:r>
          </w:p>
          <w:p>
            <w:pPr>
              <w:spacing w:after="20"/>
              <w:ind w:left="20"/>
              <w:jc w:val="both"/>
            </w:pPr>
            <w:r>
              <w:rPr>
                <w:rFonts w:ascii="Times New Roman"/>
                <w:b w:val="false"/>
                <w:i w:val="false"/>
                <w:color w:val="000000"/>
                <w:sz w:val="20"/>
              </w:rPr>
              <w:t>свитерге, қысқы күртешеге, маусымдық плащқа</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w:t>
      </w:r>
      <w:r>
        <w:br/>
      </w:r>
      <w:r>
        <w:rPr>
          <w:rFonts w:ascii="Times New Roman"/>
          <w:b/>
          <w:i w:val="false"/>
          <w:color w:val="000000"/>
        </w:rPr>
        <w:t>
мен әскери құралымдары келісімшарт бойынша және әскерге шақыру</w:t>
      </w:r>
      <w:r>
        <w:br/>
      </w:r>
      <w:r>
        <w:rPr>
          <w:rFonts w:ascii="Times New Roman"/>
          <w:b/>
          <w:i w:val="false"/>
          <w:color w:val="000000"/>
        </w:rPr>
        <w:t>
бойынша сержанттарының және сарбаздарының погондары</w:t>
      </w:r>
      <w:r>
        <w:br/>
      </w:r>
      <w:r>
        <w:rPr>
          <w:rFonts w:ascii="Times New Roman"/>
          <w:b/>
          <w:i w:val="false"/>
          <w:color w:val="000000"/>
        </w:rPr>
        <w:t>
(көмкерме - әскер тегі бойынша) (188-сурет)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3"/>
        <w:gridCol w:w="2673"/>
        <w:gridCol w:w="2453"/>
        <w:gridCol w:w="2453"/>
        <w:gridCol w:w="2453"/>
      </w:tblGrid>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90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990600" cy="2463800"/>
                          </a:xfrm>
                          <a:prstGeom prst="rect">
                            <a:avLst/>
                          </a:prstGeom>
                        </pic:spPr>
                      </pic:pic>
                    </a:graphicData>
                  </a:graphic>
                </wp:inline>
              </w:drawing>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160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016000" cy="2527300"/>
                          </a:xfrm>
                          <a:prstGeom prst="rect">
                            <a:avLst/>
                          </a:prstGeom>
                        </pic:spPr>
                      </pic:pic>
                    </a:graphicData>
                  </a:graphic>
                </wp:inline>
              </w:drawing>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398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939800" cy="1778000"/>
                          </a:xfrm>
                          <a:prstGeom prst="rect">
                            <a:avLst/>
                          </a:prstGeom>
                        </pic:spPr>
                      </pic:pic>
                    </a:graphicData>
                  </a:graphic>
                </wp:inline>
              </w:drawing>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033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003300" cy="1854200"/>
                          </a:xfrm>
                          <a:prstGeom prst="rect">
                            <a:avLst/>
                          </a:prstGeom>
                        </pic:spPr>
                      </pic:pic>
                    </a:graphicData>
                  </a:graphic>
                </wp:inline>
              </w:drawing>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033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003300" cy="1816100"/>
                          </a:xfrm>
                          <a:prstGeom prst="rect">
                            <a:avLst/>
                          </a:prstGeom>
                        </pic:spPr>
                      </pic:pic>
                    </a:graphicData>
                  </a:graphic>
                </wp:inline>
              </w:drawing>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Шебер-сержант</w:t>
            </w:r>
          </w:p>
          <w:p>
            <w:pPr>
              <w:spacing w:after="20"/>
              <w:ind w:left="20"/>
              <w:jc w:val="both"/>
            </w:pPr>
            <w:r>
              <w:rPr>
                <w:rFonts w:ascii="Times New Roman"/>
                <w:b w:val="false"/>
                <w:i w:val="false"/>
                <w:color w:val="000000"/>
                <w:sz w:val="20"/>
              </w:rPr>
              <w:t>салтанатты мундирге және пальтоға</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Штаб-сержант</w:t>
            </w:r>
          </w:p>
          <w:p>
            <w:pPr>
              <w:spacing w:after="20"/>
              <w:ind w:left="20"/>
              <w:jc w:val="both"/>
            </w:pPr>
            <w:r>
              <w:rPr>
                <w:rFonts w:ascii="Times New Roman"/>
                <w:b w:val="false"/>
                <w:i w:val="false"/>
                <w:color w:val="000000"/>
                <w:sz w:val="20"/>
              </w:rPr>
              <w:t>күнделікті кительге</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сыныпты сержант</w:t>
            </w:r>
          </w:p>
          <w:p>
            <w:pPr>
              <w:spacing w:after="20"/>
              <w:ind w:left="20"/>
              <w:jc w:val="both"/>
            </w:pPr>
            <w:r>
              <w:rPr>
                <w:rFonts w:ascii="Times New Roman"/>
                <w:b w:val="false"/>
                <w:i w:val="false"/>
                <w:color w:val="000000"/>
                <w:sz w:val="20"/>
              </w:rPr>
              <w:t>ақ түсті жейдеге</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сыныпты сержант</w:t>
            </w:r>
          </w:p>
          <w:p>
            <w:pPr>
              <w:spacing w:after="20"/>
              <w:ind w:left="20"/>
              <w:jc w:val="both"/>
            </w:pPr>
            <w:r>
              <w:rPr>
                <w:rFonts w:ascii="Times New Roman"/>
                <w:b w:val="false"/>
                <w:i w:val="false"/>
                <w:color w:val="000000"/>
                <w:sz w:val="20"/>
              </w:rPr>
              <w:t>ашық жусан түстес жейдеге</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Үшінші сыныпты сержант</w:t>
            </w:r>
          </w:p>
          <w:p>
            <w:pPr>
              <w:spacing w:after="20"/>
              <w:ind w:left="20"/>
              <w:jc w:val="both"/>
            </w:pPr>
            <w:r>
              <w:rPr>
                <w:rFonts w:ascii="Times New Roman"/>
                <w:b w:val="false"/>
                <w:i w:val="false"/>
                <w:color w:val="000000"/>
                <w:sz w:val="20"/>
              </w:rPr>
              <w:t>свитерге, қысқы күртешеге, маусымдық плащқа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3"/>
        <w:gridCol w:w="2673"/>
        <w:gridCol w:w="2453"/>
        <w:gridCol w:w="2453"/>
      </w:tblGrid>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901700" cy="2438400"/>
                          </a:xfrm>
                          <a:prstGeom prst="rect">
                            <a:avLst/>
                          </a:prstGeom>
                        </pic:spPr>
                      </pic:pic>
                    </a:graphicData>
                  </a:graphic>
                </wp:inline>
              </w:drawing>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287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028700" cy="2451100"/>
                          </a:xfrm>
                          <a:prstGeom prst="rect">
                            <a:avLst/>
                          </a:prstGeom>
                        </pic:spPr>
                      </pic:pic>
                    </a:graphicData>
                  </a:graphic>
                </wp:inline>
              </w:drawing>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52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952500" cy="1739900"/>
                          </a:xfrm>
                          <a:prstGeom prst="rect">
                            <a:avLst/>
                          </a:prstGeom>
                        </pic:spPr>
                      </pic:pic>
                    </a:graphicData>
                  </a:graphic>
                </wp:inline>
              </w:drawing>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271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927100" cy="1739900"/>
                          </a:xfrm>
                          <a:prstGeom prst="rect">
                            <a:avLst/>
                          </a:prstGeom>
                        </pic:spPr>
                      </pic:pic>
                    </a:graphicData>
                  </a:graphic>
                </wp:inline>
              </w:drawing>
            </w:r>
          </w:p>
        </w:tc>
      </w:tr>
      <w:tr>
        <w:trPr>
          <w:trHeight w:val="30" w:hRule="atLeast"/>
        </w:trPr>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сержант</w:t>
            </w:r>
          </w:p>
          <w:p>
            <w:pPr>
              <w:spacing w:after="20"/>
              <w:ind w:left="20"/>
              <w:jc w:val="both"/>
            </w:pPr>
            <w:r>
              <w:rPr>
                <w:rFonts w:ascii="Times New Roman"/>
                <w:b w:val="false"/>
                <w:i w:val="false"/>
                <w:color w:val="000000"/>
                <w:sz w:val="20"/>
              </w:rPr>
              <w:t>салтанатты мундирге және пальтоға</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Сержант</w:t>
            </w:r>
          </w:p>
          <w:p>
            <w:pPr>
              <w:spacing w:after="20"/>
              <w:ind w:left="20"/>
              <w:jc w:val="both"/>
            </w:pPr>
            <w:r>
              <w:rPr>
                <w:rFonts w:ascii="Times New Roman"/>
                <w:b w:val="false"/>
                <w:i w:val="false"/>
                <w:color w:val="000000"/>
                <w:sz w:val="20"/>
              </w:rPr>
              <w:t>күнделікті кительге</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сержант</w:t>
            </w:r>
          </w:p>
          <w:p>
            <w:pPr>
              <w:spacing w:after="20"/>
              <w:ind w:left="20"/>
              <w:jc w:val="both"/>
            </w:pPr>
            <w:r>
              <w:rPr>
                <w:rFonts w:ascii="Times New Roman"/>
                <w:b w:val="false"/>
                <w:i w:val="false"/>
                <w:color w:val="000000"/>
                <w:sz w:val="20"/>
              </w:rPr>
              <w:t>ақ түсті жейдеге</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Ефрейтор</w:t>
            </w:r>
          </w:p>
          <w:p>
            <w:pPr>
              <w:spacing w:after="20"/>
              <w:ind w:left="20"/>
              <w:jc w:val="both"/>
            </w:pPr>
            <w:r>
              <w:rPr>
                <w:rFonts w:ascii="Times New Roman"/>
                <w:b w:val="false"/>
                <w:i w:val="false"/>
                <w:color w:val="000000"/>
                <w:sz w:val="20"/>
              </w:rPr>
              <w:t>ашық жусан түстес жейдеге</w:t>
            </w:r>
          </w:p>
        </w:tc>
      </w:tr>
    </w:tbl>
    <w:p>
      <w:pPr>
        <w:spacing w:after="0"/>
        <w:ind w:left="0"/>
        <w:jc w:val="left"/>
      </w:pPr>
      <w:r>
        <w:rPr>
          <w:rFonts w:ascii="Times New Roman"/>
          <w:b/>
          <w:i w:val="false"/>
          <w:color w:val="000000"/>
        </w:rPr>
        <w:t xml:space="preserve"> Әскери-теңіз күштері, Қазақстан Республикасы Ұлттық қауіпсіздік комитеті Шекара қызметі теңіз бөлімдері келісімшарт бойынша және корабльдік әскери атақтары бар әскерге шақыру бойынша старшиналары мен матростарының погондары (189-сурет)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3"/>
        <w:gridCol w:w="2493"/>
        <w:gridCol w:w="2553"/>
        <w:gridCol w:w="2273"/>
        <w:gridCol w:w="2373"/>
        <w:gridCol w:w="1713"/>
      </w:tblGrid>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03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003300" cy="25146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779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977900" cy="24892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779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977900" cy="2527300"/>
                          </a:xfrm>
                          <a:prstGeom prst="rect">
                            <a:avLst/>
                          </a:prstGeom>
                        </pic:spPr>
                      </pic:pic>
                    </a:graphicData>
                  </a:graphic>
                </wp:inline>
              </w:drawing>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398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939800" cy="1892300"/>
                          </a:xfrm>
                          <a:prstGeom prst="rect">
                            <a:avLst/>
                          </a:prstGeom>
                        </pic:spPr>
                      </pic:pic>
                    </a:graphicData>
                  </a:graphic>
                </wp:inline>
              </w:drawing>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901700" cy="1930400"/>
                          </a:xfrm>
                          <a:prstGeom prst="rect">
                            <a:avLst/>
                          </a:prstGeom>
                        </pic:spPr>
                      </pic:pic>
                    </a:graphicData>
                  </a:graphic>
                </wp:inline>
              </w:drawing>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52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952500" cy="1981200"/>
                          </a:xfrm>
                          <a:prstGeom prst="rect">
                            <a:avLst/>
                          </a:prstGeom>
                        </pic:spPr>
                      </pic:pic>
                    </a:graphicData>
                  </a:graphic>
                </wp:inline>
              </w:drawing>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Шебер-старшина</w:t>
            </w:r>
          </w:p>
          <w:p>
            <w:pPr>
              <w:spacing w:after="20"/>
              <w:ind w:left="20"/>
              <w:jc w:val="both"/>
            </w:pPr>
            <w:r>
              <w:rPr>
                <w:rFonts w:ascii="Times New Roman"/>
                <w:b w:val="false"/>
                <w:i w:val="false"/>
                <w:color w:val="000000"/>
                <w:sz w:val="20"/>
              </w:rPr>
              <w:t>салтанатты тужуркаға және пальтоға</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Штаб-старшина</w:t>
            </w:r>
          </w:p>
          <w:p>
            <w:pPr>
              <w:spacing w:after="20"/>
              <w:ind w:left="20"/>
              <w:jc w:val="both"/>
            </w:pPr>
            <w:r>
              <w:rPr>
                <w:rFonts w:ascii="Times New Roman"/>
                <w:b w:val="false"/>
                <w:i w:val="false"/>
                <w:color w:val="000000"/>
                <w:sz w:val="20"/>
              </w:rPr>
              <w:t>ақ түсті тужуркаға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сыныпты старшина</w:t>
            </w:r>
          </w:p>
          <w:p>
            <w:pPr>
              <w:spacing w:after="20"/>
              <w:ind w:left="20"/>
              <w:jc w:val="both"/>
            </w:pPr>
            <w:r>
              <w:rPr>
                <w:rFonts w:ascii="Times New Roman"/>
                <w:b w:val="false"/>
                <w:i w:val="false"/>
                <w:color w:val="000000"/>
                <w:sz w:val="20"/>
              </w:rPr>
              <w:t>күнделікті тужуркаға</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сыныпты старшина</w:t>
            </w:r>
          </w:p>
          <w:p>
            <w:pPr>
              <w:spacing w:after="20"/>
              <w:ind w:left="20"/>
              <w:jc w:val="both"/>
            </w:pPr>
            <w:r>
              <w:rPr>
                <w:rFonts w:ascii="Times New Roman"/>
                <w:b w:val="false"/>
                <w:i w:val="false"/>
                <w:color w:val="000000"/>
                <w:sz w:val="20"/>
              </w:rPr>
              <w:t>ақ түсті жейдеге</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Үшінші сыныпты старшина</w:t>
            </w:r>
          </w:p>
          <w:p>
            <w:pPr>
              <w:spacing w:after="20"/>
              <w:ind w:left="20"/>
              <w:jc w:val="both"/>
            </w:pPr>
            <w:r>
              <w:rPr>
                <w:rFonts w:ascii="Times New Roman"/>
                <w:b w:val="false"/>
                <w:i w:val="false"/>
                <w:color w:val="000000"/>
                <w:sz w:val="20"/>
              </w:rPr>
              <w:t>свитерге, қысқы күртешеге, маусымдық плащқа</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старшина</w:t>
            </w:r>
          </w:p>
          <w:p>
            <w:pPr>
              <w:spacing w:after="20"/>
              <w:ind w:left="20"/>
              <w:jc w:val="both"/>
            </w:pPr>
            <w:r>
              <w:rPr>
                <w:rFonts w:ascii="Times New Roman"/>
                <w:b w:val="false"/>
                <w:i w:val="false"/>
                <w:color w:val="000000"/>
                <w:sz w:val="20"/>
              </w:rPr>
              <w:t>ақ сары түсті жейдеге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3"/>
        <w:gridCol w:w="2493"/>
        <w:gridCol w:w="2553"/>
        <w:gridCol w:w="2273"/>
        <w:gridCol w:w="2373"/>
      </w:tblGrid>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041400" cy="26162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398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939800" cy="24511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041400" cy="2527300"/>
                          </a:xfrm>
                          <a:prstGeom prst="rect">
                            <a:avLst/>
                          </a:prstGeom>
                        </pic:spPr>
                      </pic:pic>
                    </a:graphicData>
                  </a:graphic>
                </wp:inline>
              </w:drawing>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117600" cy="2095500"/>
                          </a:xfrm>
                          <a:prstGeom prst="rect">
                            <a:avLst/>
                          </a:prstGeom>
                        </pic:spPr>
                      </pic:pic>
                    </a:graphicData>
                  </a:graphic>
                </wp:inline>
              </w:drawing>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117600" cy="2070100"/>
                          </a:xfrm>
                          <a:prstGeom prst="rect">
                            <a:avLst/>
                          </a:prstGeom>
                        </pic:spPr>
                      </pic:pic>
                    </a:graphicData>
                  </a:graphic>
                </wp:inline>
              </w:drawing>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сатылы старшина</w:t>
            </w:r>
          </w:p>
          <w:p>
            <w:pPr>
              <w:spacing w:after="20"/>
              <w:ind w:left="20"/>
              <w:jc w:val="both"/>
            </w:pPr>
            <w:r>
              <w:rPr>
                <w:rFonts w:ascii="Times New Roman"/>
                <w:b w:val="false"/>
                <w:i w:val="false"/>
                <w:color w:val="000000"/>
                <w:sz w:val="20"/>
              </w:rPr>
              <w:t>салтанатты тужуркаға және пальтоға</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сатылы старшина</w:t>
            </w:r>
          </w:p>
          <w:p>
            <w:pPr>
              <w:spacing w:after="20"/>
              <w:ind w:left="20"/>
              <w:jc w:val="both"/>
            </w:pPr>
            <w:r>
              <w:rPr>
                <w:rFonts w:ascii="Times New Roman"/>
                <w:b w:val="false"/>
                <w:i w:val="false"/>
                <w:color w:val="000000"/>
                <w:sz w:val="20"/>
              </w:rPr>
              <w:t>ақ түсті тужуркаға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матрос</w:t>
            </w:r>
          </w:p>
          <w:p>
            <w:pPr>
              <w:spacing w:after="20"/>
              <w:ind w:left="20"/>
              <w:jc w:val="both"/>
            </w:pPr>
            <w:r>
              <w:rPr>
                <w:rFonts w:ascii="Times New Roman"/>
                <w:b w:val="false"/>
                <w:i w:val="false"/>
                <w:color w:val="000000"/>
                <w:sz w:val="20"/>
              </w:rPr>
              <w:t>күнделікті тужуркаға</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Матрос</w:t>
            </w:r>
          </w:p>
          <w:p>
            <w:pPr>
              <w:spacing w:after="20"/>
              <w:ind w:left="20"/>
              <w:jc w:val="both"/>
            </w:pPr>
            <w:r>
              <w:rPr>
                <w:rFonts w:ascii="Times New Roman"/>
                <w:b w:val="false"/>
                <w:i w:val="false"/>
                <w:color w:val="000000"/>
                <w:sz w:val="20"/>
              </w:rPr>
              <w:t>ақ сары түсті жейдеге</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Матрос</w:t>
            </w:r>
          </w:p>
          <w:p>
            <w:pPr>
              <w:spacing w:after="20"/>
              <w:ind w:left="20"/>
              <w:jc w:val="both"/>
            </w:pPr>
            <w:r>
              <w:rPr>
                <w:rFonts w:ascii="Times New Roman"/>
                <w:b w:val="false"/>
                <w:i w:val="false"/>
                <w:color w:val="000000"/>
                <w:sz w:val="20"/>
              </w:rPr>
              <w:t>көк түсті күртешеге</w:t>
            </w:r>
          </w:p>
        </w:tc>
      </w:tr>
    </w:tbl>
    <w:p>
      <w:pPr>
        <w:spacing w:after="0"/>
        <w:ind w:left="0"/>
        <w:jc w:val="left"/>
      </w:pPr>
      <w:r>
        <w:rPr>
          <w:rFonts w:ascii="Times New Roman"/>
          <w:b/>
          <w:i w:val="false"/>
          <w:color w:val="000000"/>
        </w:rPr>
        <w:t xml:space="preserve"> Әскери-теңіз күштері, Қазақстан Республикасы Ұлттық қауіпсіздік</w:t>
      </w:r>
      <w:r>
        <w:br/>
      </w:r>
      <w:r>
        <w:rPr>
          <w:rFonts w:ascii="Times New Roman"/>
          <w:b/>
          <w:i w:val="false"/>
          <w:color w:val="000000"/>
        </w:rPr>
        <w:t>
комитеті Шекара қызметі теңіз бөлімдері келісімшарт бойынша</w:t>
      </w:r>
      <w:r>
        <w:br/>
      </w:r>
      <w:r>
        <w:rPr>
          <w:rFonts w:ascii="Times New Roman"/>
          <w:b/>
          <w:i w:val="false"/>
          <w:color w:val="000000"/>
        </w:rPr>
        <w:t>
және әскерлер әскери атақтары бар әскерге шақыру бойынша</w:t>
      </w:r>
      <w:r>
        <w:br/>
      </w:r>
      <w:r>
        <w:rPr>
          <w:rFonts w:ascii="Times New Roman"/>
          <w:b/>
          <w:i w:val="false"/>
          <w:color w:val="000000"/>
        </w:rPr>
        <w:t>
старшиналары мен матростарының погондары (190-сурет)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3"/>
        <w:gridCol w:w="2493"/>
        <w:gridCol w:w="2553"/>
        <w:gridCol w:w="2273"/>
        <w:gridCol w:w="2373"/>
        <w:gridCol w:w="1713"/>
      </w:tblGrid>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287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028700" cy="25019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90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990600" cy="24638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160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016000" cy="2476500"/>
                          </a:xfrm>
                          <a:prstGeom prst="rect">
                            <a:avLst/>
                          </a:prstGeom>
                        </pic:spPr>
                      </pic:pic>
                    </a:graphicData>
                  </a:graphic>
                </wp:inline>
              </w:drawing>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779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977900" cy="1955800"/>
                          </a:xfrm>
                          <a:prstGeom prst="rect">
                            <a:avLst/>
                          </a:prstGeom>
                        </pic:spPr>
                      </pic:pic>
                    </a:graphicData>
                  </a:graphic>
                </wp:inline>
              </w:drawing>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52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952500" cy="1993900"/>
                          </a:xfrm>
                          <a:prstGeom prst="rect">
                            <a:avLst/>
                          </a:prstGeom>
                        </pic:spPr>
                      </pic:pic>
                    </a:graphicData>
                  </a:graphic>
                </wp:inline>
              </w:drawing>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271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927100" cy="1930400"/>
                          </a:xfrm>
                          <a:prstGeom prst="rect">
                            <a:avLst/>
                          </a:prstGeom>
                        </pic:spPr>
                      </pic:pic>
                    </a:graphicData>
                  </a:graphic>
                </wp:inline>
              </w:drawing>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Шебер-сержант</w:t>
            </w:r>
          </w:p>
          <w:p>
            <w:pPr>
              <w:spacing w:after="20"/>
              <w:ind w:left="20"/>
              <w:jc w:val="both"/>
            </w:pPr>
            <w:r>
              <w:rPr>
                <w:rFonts w:ascii="Times New Roman"/>
                <w:b w:val="false"/>
                <w:i w:val="false"/>
                <w:color w:val="000000"/>
                <w:sz w:val="20"/>
              </w:rPr>
              <w:t>салтанатты тужуркаға және пальтоға</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Штаб-сержант</w:t>
            </w:r>
          </w:p>
          <w:p>
            <w:pPr>
              <w:spacing w:after="20"/>
              <w:ind w:left="20"/>
              <w:jc w:val="both"/>
            </w:pPr>
            <w:r>
              <w:rPr>
                <w:rFonts w:ascii="Times New Roman"/>
                <w:b w:val="false"/>
                <w:i w:val="false"/>
                <w:color w:val="000000"/>
                <w:sz w:val="20"/>
              </w:rPr>
              <w:t>ақ түсті тужуркаға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сыныпты сержант</w:t>
            </w:r>
          </w:p>
          <w:p>
            <w:pPr>
              <w:spacing w:after="20"/>
              <w:ind w:left="20"/>
              <w:jc w:val="both"/>
            </w:pPr>
            <w:r>
              <w:rPr>
                <w:rFonts w:ascii="Times New Roman"/>
                <w:b w:val="false"/>
                <w:i w:val="false"/>
                <w:color w:val="000000"/>
                <w:sz w:val="20"/>
              </w:rPr>
              <w:t>күнделікті тужуркаға</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сыныпты сержант</w:t>
            </w:r>
          </w:p>
          <w:p>
            <w:pPr>
              <w:spacing w:after="20"/>
              <w:ind w:left="20"/>
              <w:jc w:val="both"/>
            </w:pPr>
            <w:r>
              <w:rPr>
                <w:rFonts w:ascii="Times New Roman"/>
                <w:b w:val="false"/>
                <w:i w:val="false"/>
                <w:color w:val="000000"/>
                <w:sz w:val="20"/>
              </w:rPr>
              <w:t>ақ түсті жейдеге</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Үшінші сыныпты сержант</w:t>
            </w:r>
          </w:p>
          <w:p>
            <w:pPr>
              <w:spacing w:after="20"/>
              <w:ind w:left="20"/>
              <w:jc w:val="both"/>
            </w:pPr>
            <w:r>
              <w:rPr>
                <w:rFonts w:ascii="Times New Roman"/>
                <w:b w:val="false"/>
                <w:i w:val="false"/>
                <w:color w:val="000000"/>
                <w:sz w:val="20"/>
              </w:rPr>
              <w:t>свитерге, қысқы күртешеге, маусымдық плащқа</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сержант</w:t>
            </w:r>
          </w:p>
          <w:p>
            <w:pPr>
              <w:spacing w:after="20"/>
              <w:ind w:left="20"/>
              <w:jc w:val="both"/>
            </w:pPr>
            <w:r>
              <w:rPr>
                <w:rFonts w:ascii="Times New Roman"/>
                <w:b w:val="false"/>
                <w:i w:val="false"/>
                <w:color w:val="000000"/>
                <w:sz w:val="20"/>
              </w:rPr>
              <w:t>ақ сары түсті жейдеге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3"/>
        <w:gridCol w:w="2493"/>
        <w:gridCol w:w="2553"/>
        <w:gridCol w:w="2273"/>
        <w:gridCol w:w="2373"/>
      </w:tblGrid>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938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193800" cy="25908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033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003300" cy="25273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041400" cy="2527300"/>
                          </a:xfrm>
                          <a:prstGeom prst="rect">
                            <a:avLst/>
                          </a:prstGeom>
                        </pic:spPr>
                      </pic:pic>
                    </a:graphicData>
                  </a:graphic>
                </wp:inline>
              </w:drawing>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541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054100" cy="2070100"/>
                          </a:xfrm>
                          <a:prstGeom prst="rect">
                            <a:avLst/>
                          </a:prstGeom>
                        </pic:spPr>
                      </pic:pic>
                    </a:graphicData>
                  </a:graphic>
                </wp:inline>
              </w:drawing>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557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1155700" cy="2133600"/>
                          </a:xfrm>
                          <a:prstGeom prst="rect">
                            <a:avLst/>
                          </a:prstGeom>
                        </pic:spPr>
                      </pic:pic>
                    </a:graphicData>
                  </a:graphic>
                </wp:inline>
              </w:drawing>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Сержант</w:t>
            </w:r>
          </w:p>
          <w:p>
            <w:pPr>
              <w:spacing w:after="20"/>
              <w:ind w:left="20"/>
              <w:jc w:val="both"/>
            </w:pPr>
            <w:r>
              <w:rPr>
                <w:rFonts w:ascii="Times New Roman"/>
                <w:b w:val="false"/>
                <w:i w:val="false"/>
                <w:color w:val="000000"/>
                <w:sz w:val="20"/>
              </w:rPr>
              <w:t>салтанатты тужуркаға және пальтоға</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сержант</w:t>
            </w:r>
          </w:p>
          <w:p>
            <w:pPr>
              <w:spacing w:after="20"/>
              <w:ind w:left="20"/>
              <w:jc w:val="both"/>
            </w:pPr>
            <w:r>
              <w:rPr>
                <w:rFonts w:ascii="Times New Roman"/>
                <w:b w:val="false"/>
                <w:i w:val="false"/>
                <w:color w:val="000000"/>
                <w:sz w:val="20"/>
              </w:rPr>
              <w:t>ақ түсті тужуркаға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Ефрейтор</w:t>
            </w:r>
          </w:p>
          <w:p>
            <w:pPr>
              <w:spacing w:after="20"/>
              <w:ind w:left="20"/>
              <w:jc w:val="both"/>
            </w:pPr>
            <w:r>
              <w:rPr>
                <w:rFonts w:ascii="Times New Roman"/>
                <w:b w:val="false"/>
                <w:i w:val="false"/>
                <w:color w:val="000000"/>
                <w:sz w:val="20"/>
              </w:rPr>
              <w:t>күнделікті тужуркаға</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Қатардағы жауынгер</w:t>
            </w:r>
          </w:p>
          <w:p>
            <w:pPr>
              <w:spacing w:after="20"/>
              <w:ind w:left="20"/>
              <w:jc w:val="both"/>
            </w:pPr>
            <w:r>
              <w:rPr>
                <w:rFonts w:ascii="Times New Roman"/>
                <w:b w:val="false"/>
                <w:i w:val="false"/>
                <w:color w:val="000000"/>
                <w:sz w:val="20"/>
              </w:rPr>
              <w:t>ақ сары түсті жейдеге</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Қатардағы жауынгер</w:t>
            </w:r>
          </w:p>
          <w:p>
            <w:pPr>
              <w:spacing w:after="20"/>
              <w:ind w:left="20"/>
              <w:jc w:val="both"/>
            </w:pPr>
            <w:r>
              <w:rPr>
                <w:rFonts w:ascii="Times New Roman"/>
                <w:b w:val="false"/>
                <w:i w:val="false"/>
                <w:color w:val="000000"/>
                <w:sz w:val="20"/>
              </w:rPr>
              <w:t>көк түсті күртешеге</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орта және жоғары оқу орындары курсанттарының погондары (көмкерме - әскер тегі бойынша) (191-сурет)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3"/>
        <w:gridCol w:w="2493"/>
        <w:gridCol w:w="2553"/>
        <w:gridCol w:w="2273"/>
      </w:tblGrid>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041400" cy="26416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160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016000" cy="26416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906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990600" cy="2628900"/>
                          </a:xfrm>
                          <a:prstGeom prst="rect">
                            <a:avLst/>
                          </a:prstGeom>
                        </pic:spPr>
                      </pic:pic>
                    </a:graphicData>
                  </a:graphic>
                </wp:inline>
              </w:drawing>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041400" cy="1803400"/>
                          </a:xfrm>
                          <a:prstGeom prst="rect">
                            <a:avLst/>
                          </a:prstGeom>
                        </pic:spPr>
                      </pic:pic>
                    </a:graphicData>
                  </a:graphic>
                </wp:inline>
              </w:drawing>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сержант</w:t>
            </w:r>
          </w:p>
          <w:p>
            <w:pPr>
              <w:spacing w:after="20"/>
              <w:ind w:left="20"/>
              <w:jc w:val="both"/>
            </w:pPr>
            <w:r>
              <w:rPr>
                <w:rFonts w:ascii="Times New Roman"/>
                <w:b w:val="false"/>
                <w:i w:val="false"/>
                <w:color w:val="000000"/>
                <w:sz w:val="20"/>
              </w:rPr>
              <w:t>пальтоға</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Сержант</w:t>
            </w:r>
          </w:p>
          <w:p>
            <w:pPr>
              <w:spacing w:after="20"/>
              <w:ind w:left="20"/>
              <w:jc w:val="both"/>
            </w:pPr>
            <w:r>
              <w:rPr>
                <w:rFonts w:ascii="Times New Roman"/>
                <w:b w:val="false"/>
                <w:i w:val="false"/>
                <w:color w:val="000000"/>
                <w:sz w:val="20"/>
              </w:rPr>
              <w:t>кительге</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сержант</w:t>
            </w:r>
          </w:p>
          <w:p>
            <w:pPr>
              <w:spacing w:after="20"/>
              <w:ind w:left="20"/>
              <w:jc w:val="both"/>
            </w:pPr>
            <w:r>
              <w:rPr>
                <w:rFonts w:ascii="Times New Roman"/>
                <w:b w:val="false"/>
                <w:i w:val="false"/>
                <w:color w:val="000000"/>
                <w:sz w:val="20"/>
              </w:rPr>
              <w:t>пальтоға</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Ефрейтор</w:t>
            </w:r>
          </w:p>
          <w:p>
            <w:pPr>
              <w:spacing w:after="20"/>
              <w:ind w:left="20"/>
              <w:jc w:val="both"/>
            </w:pPr>
            <w:r>
              <w:rPr>
                <w:rFonts w:ascii="Times New Roman"/>
                <w:b w:val="false"/>
                <w:i w:val="false"/>
                <w:color w:val="000000"/>
                <w:sz w:val="20"/>
              </w:rPr>
              <w:t>жейдеге</w:t>
            </w:r>
          </w:p>
        </w:tc>
      </w:tr>
    </w:tbl>
    <w:p>
      <w:pPr>
        <w:spacing w:after="0"/>
        <w:ind w:left="0"/>
        <w:jc w:val="left"/>
      </w:pPr>
      <w:r>
        <w:rPr>
          <w:rFonts w:ascii="Times New Roman"/>
          <w:b/>
          <w:i w:val="false"/>
          <w:color w:val="000000"/>
        </w:rPr>
        <w:t xml:space="preserve"> Әскери-теңіз күштері, Қазақстан Республикасы Ұлттық</w:t>
      </w:r>
      <w:r>
        <w:br/>
      </w:r>
      <w:r>
        <w:rPr>
          <w:rFonts w:ascii="Times New Roman"/>
          <w:b/>
          <w:i w:val="false"/>
          <w:color w:val="000000"/>
        </w:rPr>
        <w:t>
қауіпсіздік комитеті Шекара қызметі теңіз бөлімдері әскерге</w:t>
      </w:r>
      <w:r>
        <w:br/>
      </w:r>
      <w:r>
        <w:rPr>
          <w:rFonts w:ascii="Times New Roman"/>
          <w:b/>
          <w:i w:val="false"/>
          <w:color w:val="000000"/>
        </w:rPr>
        <w:t>
орта және жоғары оқу орындары курсанттарының пальтоға және бушлатқа погондары (192-сурет)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3"/>
        <w:gridCol w:w="2493"/>
        <w:gridCol w:w="2553"/>
        <w:gridCol w:w="2273"/>
        <w:gridCol w:w="2373"/>
      </w:tblGrid>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041400" cy="27305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104900" cy="27178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541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054100" cy="2705100"/>
                          </a:xfrm>
                          <a:prstGeom prst="rect">
                            <a:avLst/>
                          </a:prstGeom>
                        </pic:spPr>
                      </pic:pic>
                    </a:graphicData>
                  </a:graphic>
                </wp:inline>
              </w:drawing>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541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054100" cy="2667000"/>
                          </a:xfrm>
                          <a:prstGeom prst="rect">
                            <a:avLst/>
                          </a:prstGeom>
                        </pic:spPr>
                      </pic:pic>
                    </a:graphicData>
                  </a:graphic>
                </wp:inline>
              </w:drawing>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922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092200" cy="2705100"/>
                          </a:xfrm>
                          <a:prstGeom prst="rect">
                            <a:avLst/>
                          </a:prstGeom>
                        </pic:spPr>
                      </pic:pic>
                    </a:graphicData>
                  </a:graphic>
                </wp:inline>
              </w:drawing>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старшина</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сатылы старшина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сатылы старшина</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матрос</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Курсант</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3"/>
        <w:gridCol w:w="2493"/>
        <w:gridCol w:w="2553"/>
        <w:gridCol w:w="2273"/>
        <w:gridCol w:w="2373"/>
      </w:tblGrid>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79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079500" cy="10668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104900" cy="9906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1104900" cy="1016000"/>
                          </a:xfrm>
                          <a:prstGeom prst="rect">
                            <a:avLst/>
                          </a:prstGeom>
                        </pic:spPr>
                      </pic:pic>
                    </a:graphicData>
                  </a:graphic>
                </wp:inline>
              </w:drawing>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1041400" cy="1003300"/>
                          </a:xfrm>
                          <a:prstGeom prst="rect">
                            <a:avLst/>
                          </a:prstGeom>
                        </pic:spPr>
                      </pic:pic>
                    </a:graphicData>
                  </a:graphic>
                </wp:inline>
              </w:drawing>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922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092200" cy="990600"/>
                          </a:xfrm>
                          <a:prstGeom prst="rect">
                            <a:avLst/>
                          </a:prstGeom>
                        </pic:spPr>
                      </pic:pic>
                    </a:graphicData>
                  </a:graphic>
                </wp:inline>
              </w:drawing>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старшина</w:t>
            </w:r>
          </w:p>
          <w:p>
            <w:pPr>
              <w:spacing w:after="20"/>
              <w:ind w:left="20"/>
              <w:jc w:val="both"/>
            </w:pPr>
            <w:r>
              <w:rPr>
                <w:rFonts w:ascii="Times New Roman"/>
                <w:b w:val="false"/>
                <w:i w:val="false"/>
                <w:color w:val="000000"/>
                <w:sz w:val="20"/>
              </w:rPr>
              <w:t>көк түсті фланельден тігілген нысанды жейдеге</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сатылы старшина</w:t>
            </w:r>
          </w:p>
          <w:p>
            <w:pPr>
              <w:spacing w:after="20"/>
              <w:ind w:left="20"/>
              <w:jc w:val="both"/>
            </w:pPr>
            <w:r>
              <w:rPr>
                <w:rFonts w:ascii="Times New Roman"/>
                <w:b w:val="false"/>
                <w:i w:val="false"/>
                <w:color w:val="000000"/>
                <w:sz w:val="20"/>
              </w:rPr>
              <w:t>ақ түсті нысанды жейдеге</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сатылы старшина</w:t>
            </w:r>
          </w:p>
          <w:p>
            <w:pPr>
              <w:spacing w:after="20"/>
              <w:ind w:left="20"/>
              <w:jc w:val="both"/>
            </w:pPr>
            <w:r>
              <w:rPr>
                <w:rFonts w:ascii="Times New Roman"/>
                <w:b w:val="false"/>
                <w:i w:val="false"/>
                <w:color w:val="000000"/>
                <w:sz w:val="20"/>
              </w:rPr>
              <w:t>көк түсті фланельден тігілген нысанды жейдеге</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матрос</w:t>
            </w:r>
          </w:p>
          <w:p>
            <w:pPr>
              <w:spacing w:after="20"/>
              <w:ind w:left="20"/>
              <w:jc w:val="both"/>
            </w:pPr>
            <w:r>
              <w:rPr>
                <w:rFonts w:ascii="Times New Roman"/>
                <w:b w:val="false"/>
                <w:i w:val="false"/>
                <w:color w:val="000000"/>
                <w:sz w:val="20"/>
              </w:rPr>
              <w:t>ақ түсті нысанды жейдеге</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Курсант</w:t>
            </w:r>
          </w:p>
          <w:p>
            <w:pPr>
              <w:spacing w:after="20"/>
              <w:ind w:left="20"/>
              <w:jc w:val="both"/>
            </w:pPr>
            <w:r>
              <w:rPr>
                <w:rFonts w:ascii="Times New Roman"/>
                <w:b w:val="false"/>
                <w:i w:val="false"/>
                <w:color w:val="000000"/>
                <w:sz w:val="20"/>
              </w:rPr>
              <w:t>көк түсті жұмыс жейдесіне</w:t>
            </w:r>
          </w:p>
        </w:tc>
      </w:tr>
    </w:tbl>
    <w:p>
      <w:pPr>
        <w:spacing w:after="0"/>
        <w:ind w:left="0"/>
        <w:jc w:val="left"/>
      </w:pPr>
      <w:r>
        <w:rPr>
          <w:rFonts w:ascii="Times New Roman"/>
          <w:b/>
          <w:i w:val="false"/>
          <w:color w:val="000000"/>
        </w:rPr>
        <w:t xml:space="preserve"> Әскери-теңіз күштері, Қазақстан Республикасы Ұлттық</w:t>
      </w:r>
      <w:r>
        <w:br/>
      </w:r>
      <w:r>
        <w:rPr>
          <w:rFonts w:ascii="Times New Roman"/>
          <w:b/>
          <w:i w:val="false"/>
          <w:color w:val="000000"/>
        </w:rPr>
        <w:t>
қауіпсіздік комитеті Шекара қызметі теңіз бөлімдері</w:t>
      </w:r>
      <w:r>
        <w:br/>
      </w:r>
      <w:r>
        <w:rPr>
          <w:rFonts w:ascii="Times New Roman"/>
          <w:b/>
          <w:i w:val="false"/>
          <w:color w:val="000000"/>
        </w:rPr>
        <w:t>
әскерге шақыру бойынша старшиналары мен матростарының</w:t>
      </w:r>
      <w:r>
        <w:br/>
      </w:r>
      <w:r>
        <w:rPr>
          <w:rFonts w:ascii="Times New Roman"/>
          <w:b/>
          <w:i w:val="false"/>
          <w:color w:val="000000"/>
        </w:rPr>
        <w:t>
пальтоға және бушлатқа погондары (193-сурет)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3"/>
        <w:gridCol w:w="2493"/>
        <w:gridCol w:w="2553"/>
        <w:gridCol w:w="2273"/>
        <w:gridCol w:w="2333"/>
      </w:tblGrid>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922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092200" cy="26289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287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028700" cy="26543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287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028700" cy="2654300"/>
                          </a:xfrm>
                          <a:prstGeom prst="rect">
                            <a:avLst/>
                          </a:prstGeom>
                        </pic:spPr>
                      </pic:pic>
                    </a:graphicData>
                  </a:graphic>
                </wp:inline>
              </w:drawing>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287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028700" cy="2616200"/>
                          </a:xfrm>
                          <a:prstGeom prst="rect">
                            <a:avLst/>
                          </a:prstGeom>
                        </pic:spPr>
                      </pic:pic>
                    </a:graphicData>
                  </a:graphic>
                </wp:inline>
              </w:drawing>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906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990600" cy="2603500"/>
                          </a:xfrm>
                          <a:prstGeom prst="rect">
                            <a:avLst/>
                          </a:prstGeom>
                        </pic:spPr>
                      </pic:pic>
                    </a:graphicData>
                  </a:graphic>
                </wp:inline>
              </w:drawing>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старшина</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сатылы старшина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сатылы старшина</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матрос</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Матрос</w:t>
            </w:r>
          </w:p>
        </w:tc>
      </w:tr>
    </w:tbl>
    <w:p>
      <w:pPr>
        <w:spacing w:after="0"/>
        <w:ind w:left="0"/>
        <w:jc w:val="left"/>
      </w:pPr>
      <w:r>
        <w:rPr>
          <w:rFonts w:ascii="Times New Roman"/>
          <w:b/>
          <w:i w:val="false"/>
          <w:color w:val="000000"/>
        </w:rPr>
        <w:t xml:space="preserve"> Әскери-теңіз күштері, Қазақстан Республикасы Ұлттық қауіпсіздік</w:t>
      </w:r>
      <w:r>
        <w:br/>
      </w:r>
      <w:r>
        <w:rPr>
          <w:rFonts w:ascii="Times New Roman"/>
          <w:b/>
          <w:i w:val="false"/>
          <w:color w:val="000000"/>
        </w:rPr>
        <w:t>
комитеті Шекара қызметі теңіз бөлімдері әскерге шақыру бойынша</w:t>
      </w:r>
      <w:r>
        <w:br/>
      </w:r>
      <w:r>
        <w:rPr>
          <w:rFonts w:ascii="Times New Roman"/>
          <w:b/>
          <w:i w:val="false"/>
          <w:color w:val="000000"/>
        </w:rPr>
        <w:t>
старшиналары мен матростарының шағын погондары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3"/>
        <w:gridCol w:w="2493"/>
        <w:gridCol w:w="2553"/>
        <w:gridCol w:w="2273"/>
        <w:gridCol w:w="2333"/>
      </w:tblGrid>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54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054100" cy="10668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28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028700" cy="10414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160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016000" cy="1104900"/>
                          </a:xfrm>
                          <a:prstGeom prst="rect">
                            <a:avLst/>
                          </a:prstGeom>
                        </pic:spPr>
                      </pic:pic>
                    </a:graphicData>
                  </a:graphic>
                </wp:inline>
              </w:drawing>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041400" cy="1092200"/>
                          </a:xfrm>
                          <a:prstGeom prst="rect">
                            <a:avLst/>
                          </a:prstGeom>
                        </pic:spPr>
                      </pic:pic>
                    </a:graphicData>
                  </a:graphic>
                </wp:inline>
              </w:drawing>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922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092200" cy="1066800"/>
                          </a:xfrm>
                          <a:prstGeom prst="rect">
                            <a:avLst/>
                          </a:prstGeom>
                        </pic:spPr>
                      </pic:pic>
                    </a:graphicData>
                  </a:graphic>
                </wp:inline>
              </w:drawing>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старшина</w:t>
            </w:r>
          </w:p>
          <w:p>
            <w:pPr>
              <w:spacing w:after="20"/>
              <w:ind w:left="20"/>
              <w:jc w:val="both"/>
            </w:pPr>
            <w:r>
              <w:rPr>
                <w:rFonts w:ascii="Times New Roman"/>
                <w:b w:val="false"/>
                <w:i w:val="false"/>
                <w:color w:val="000000"/>
                <w:sz w:val="20"/>
              </w:rPr>
              <w:t>көк түсті фланельден тігілген нысанды жейдеге</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сатылы старшина</w:t>
            </w:r>
          </w:p>
          <w:p>
            <w:pPr>
              <w:spacing w:after="20"/>
              <w:ind w:left="20"/>
              <w:jc w:val="both"/>
            </w:pPr>
            <w:r>
              <w:rPr>
                <w:rFonts w:ascii="Times New Roman"/>
                <w:b w:val="false"/>
                <w:i w:val="false"/>
                <w:color w:val="000000"/>
                <w:sz w:val="20"/>
              </w:rPr>
              <w:t>ақ түсті нысанды жейдеге</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сатылы старшина</w:t>
            </w:r>
          </w:p>
          <w:p>
            <w:pPr>
              <w:spacing w:after="20"/>
              <w:ind w:left="20"/>
              <w:jc w:val="both"/>
            </w:pPr>
            <w:r>
              <w:rPr>
                <w:rFonts w:ascii="Times New Roman"/>
                <w:b w:val="false"/>
                <w:i w:val="false"/>
                <w:color w:val="000000"/>
                <w:sz w:val="20"/>
              </w:rPr>
              <w:t>көк түсті жұмыс жейдесіне</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матрос</w:t>
            </w:r>
          </w:p>
          <w:p>
            <w:pPr>
              <w:spacing w:after="20"/>
              <w:ind w:left="20"/>
              <w:jc w:val="both"/>
            </w:pPr>
            <w:r>
              <w:rPr>
                <w:rFonts w:ascii="Times New Roman"/>
                <w:b w:val="false"/>
                <w:i w:val="false"/>
                <w:color w:val="000000"/>
                <w:sz w:val="20"/>
              </w:rPr>
              <w:t>ақ түсті нысанды жейдеге</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Матрос</w:t>
            </w:r>
          </w:p>
          <w:p>
            <w:pPr>
              <w:spacing w:after="20"/>
              <w:ind w:left="20"/>
              <w:jc w:val="both"/>
            </w:pPr>
            <w:r>
              <w:rPr>
                <w:rFonts w:ascii="Times New Roman"/>
                <w:b w:val="false"/>
                <w:i w:val="false"/>
                <w:color w:val="000000"/>
                <w:sz w:val="20"/>
              </w:rPr>
              <w:t>көк түсті фланельден тігілген нысанды жейдеге</w:t>
            </w:r>
          </w:p>
        </w:tc>
      </w:tr>
    </w:tbl>
    <w:p>
      <w:pPr>
        <w:spacing w:after="0"/>
        <w:ind w:left="0"/>
        <w:jc w:val="left"/>
      </w:pPr>
      <w:r>
        <w:rPr>
          <w:rFonts w:ascii="Times New Roman"/>
          <w:b/>
          <w:i w:val="false"/>
          <w:color w:val="000000"/>
        </w:rPr>
        <w:t xml:space="preserve"> Кадет корпусы тәрбиеленушілерінің погондары (194-сурет)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3"/>
        <w:gridCol w:w="2493"/>
        <w:gridCol w:w="2553"/>
        <w:gridCol w:w="2273"/>
      </w:tblGrid>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922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092200" cy="25273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27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927100" cy="20828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52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952500" cy="2095500"/>
                          </a:xfrm>
                          <a:prstGeom prst="rect">
                            <a:avLst/>
                          </a:prstGeom>
                        </pic:spPr>
                      </pic:pic>
                    </a:graphicData>
                  </a:graphic>
                </wp:inline>
              </w:drawing>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160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016000" cy="2146300"/>
                          </a:xfrm>
                          <a:prstGeom prst="rect">
                            <a:avLst/>
                          </a:prstGeom>
                        </pic:spPr>
                      </pic:pic>
                    </a:graphicData>
                  </a:graphic>
                </wp:inline>
              </w:drawing>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Пальтоға және кительге</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 түсті жейдеге</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жейдеге</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свитерге</w:t>
            </w:r>
          </w:p>
        </w:tc>
      </w:tr>
    </w:tbl>
    <w:p>
      <w:pPr>
        <w:spacing w:after="0"/>
        <w:ind w:left="0"/>
        <w:jc w:val="left"/>
      </w:pPr>
      <w:r>
        <w:rPr>
          <w:rFonts w:ascii="Times New Roman"/>
          <w:b/>
          <w:i w:val="false"/>
          <w:color w:val="000000"/>
        </w:rPr>
        <w:t xml:space="preserve"> "Жас ұлан" республикалық мектебі тәрбиеленушілерінің погондары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3"/>
        <w:gridCol w:w="2493"/>
        <w:gridCol w:w="2553"/>
        <w:gridCol w:w="2273"/>
        <w:gridCol w:w="2273"/>
      </w:tblGrid>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922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092200" cy="25781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906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990600" cy="25400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79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079500" cy="2336800"/>
                          </a:xfrm>
                          <a:prstGeom prst="rect">
                            <a:avLst/>
                          </a:prstGeom>
                        </pic:spPr>
                      </pic:pic>
                    </a:graphicData>
                  </a:graphic>
                </wp:inline>
              </w:drawing>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041400" cy="2209800"/>
                          </a:xfrm>
                          <a:prstGeom prst="rect">
                            <a:avLst/>
                          </a:prstGeom>
                        </pic:spPr>
                      </pic:pic>
                    </a:graphicData>
                  </a:graphic>
                </wp:inline>
              </w:drawing>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160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016000" cy="2260600"/>
                          </a:xfrm>
                          <a:prstGeom prst="rect">
                            <a:avLst/>
                          </a:prstGeom>
                        </pic:spPr>
                      </pic:pic>
                    </a:graphicData>
                  </a:graphic>
                </wp:inline>
              </w:drawing>
            </w:r>
          </w:p>
        </w:tc>
      </w:tr>
      <w:tr>
        <w:trPr>
          <w:trHeight w:val="114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пальтоға</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кительге</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 түсті жейдеге</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жусан түстес жейдеге</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свитерге</w:t>
            </w:r>
          </w:p>
        </w:tc>
      </w:tr>
    </w:tbl>
    <w:p>
      <w:pPr>
        <w:spacing w:after="0"/>
        <w:ind w:left="0"/>
        <w:jc w:val="left"/>
      </w:pPr>
      <w:r>
        <w:rPr>
          <w:rFonts w:ascii="Times New Roman"/>
          <w:b/>
          <w:i w:val="false"/>
          <w:color w:val="000000"/>
        </w:rPr>
        <w:t xml:space="preserve"> Жоғарғы Бас қолбасшының жеңдегі белгісі, сондай-ақ әскери қызметшілердің Қазақстан Республикасының Қарулы Күштеріне, басқа да әскерлері мен әскери құралымдарына тиістілігін көрсететін жеңдегі белгілер (195-сурет)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7"/>
        <w:gridCol w:w="3847"/>
        <w:gridCol w:w="3947"/>
      </w:tblGrid>
      <w:tr>
        <w:trPr>
          <w:trHeight w:val="30" w:hRule="atLeast"/>
        </w:trPr>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384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438400" cy="1346200"/>
                          </a:xfrm>
                          <a:prstGeom prst="rect">
                            <a:avLst/>
                          </a:prstGeom>
                        </pic:spPr>
                      </pic:pic>
                    </a:graphicData>
                  </a:graphic>
                </wp:inline>
              </w:drawing>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3749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374900" cy="1270000"/>
                          </a:xfrm>
                          <a:prstGeom prst="rect">
                            <a:avLst/>
                          </a:prstGeom>
                        </pic:spPr>
                      </pic:pic>
                    </a:graphicData>
                  </a:graphic>
                </wp:inline>
              </w:drawing>
            </w:r>
          </w:p>
        </w:tc>
      </w:tr>
      <w:tr>
        <w:trPr>
          <w:trHeight w:val="1140" w:hRule="atLeast"/>
        </w:trPr>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Республикалық ұланы</w:t>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Ұлттық қауіпсіздік комитетінің Шекара қызметі</w:t>
            </w:r>
          </w:p>
        </w:tc>
      </w:tr>
      <w:tr>
        <w:trPr>
          <w:trHeight w:val="30" w:hRule="atLeast"/>
        </w:trPr>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51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451100" cy="1257300"/>
                          </a:xfrm>
                          <a:prstGeom prst="rect">
                            <a:avLst/>
                          </a:prstGeom>
                        </pic:spPr>
                      </pic:pic>
                    </a:graphicData>
                  </a:graphic>
                </wp:inline>
              </w:drawing>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384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438400" cy="1346200"/>
                          </a:xfrm>
                          <a:prstGeom prst="rect">
                            <a:avLst/>
                          </a:prstGeom>
                        </pic:spPr>
                      </pic:pic>
                    </a:graphicData>
                  </a:graphic>
                </wp:inline>
              </w:drawing>
            </w:r>
          </w:p>
        </w:tc>
      </w:tr>
      <w:tr>
        <w:trPr>
          <w:trHeight w:val="30" w:hRule="atLeast"/>
        </w:trPr>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"Сырбар" Сыртқы барлау қызметі</w:t>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Әскери прокуратурасы</w:t>
            </w:r>
          </w:p>
        </w:tc>
      </w:tr>
      <w:tr>
        <w:trPr>
          <w:trHeight w:val="30" w:hRule="atLeast"/>
        </w:trPr>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3749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374900" cy="1270000"/>
                          </a:xfrm>
                          <a:prstGeom prst="rect">
                            <a:avLst/>
                          </a:prstGeom>
                        </pic:spPr>
                      </pic:pic>
                    </a:graphicData>
                  </a:graphic>
                </wp:inline>
              </w:drawing>
            </w:r>
          </w:p>
        </w:tc>
        <w:tc>
          <w:tcPr>
            <w:tcW w:w="3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Ішкі істер министрлігінің Ішкі әскерлер комитеті</w:t>
            </w:r>
          </w:p>
        </w:tc>
        <w:tc>
          <w:tcPr>
            <w:tcW w:w="3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Жоғарғы Бас қолбасшының жеңіндегі белгісі, сондай-ақ әскери қызметшілердің Қазақстан Республикасының Қарулы Күштеріне, басқа да әскерлері мен әскери құралымдарына тиістілігін көрсететін жеңдегі белгілер (195-сурет)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07"/>
        <w:gridCol w:w="4047"/>
        <w:gridCol w:w="4147"/>
      </w:tblGrid>
      <w:tr>
        <w:trPr>
          <w:trHeight w:val="30" w:hRule="atLeast"/>
        </w:trPr>
        <w:tc>
          <w:tcPr>
            <w:tcW w:w="4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667000" cy="1320800"/>
                          </a:xfrm>
                          <a:prstGeom prst="rect">
                            <a:avLst/>
                          </a:prstGeom>
                        </pic:spPr>
                      </pic:pic>
                    </a:graphicData>
                  </a:graphic>
                </wp:inline>
              </w:drawing>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654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565400" cy="1231900"/>
                          </a:xfrm>
                          <a:prstGeom prst="rect">
                            <a:avLst/>
                          </a:prstGeom>
                        </pic:spPr>
                      </pic:pic>
                    </a:graphicData>
                  </a:graphic>
                </wp:inline>
              </w:drawing>
            </w:r>
          </w:p>
        </w:tc>
      </w:tr>
      <w:tr>
        <w:trPr>
          <w:trHeight w:val="1140" w:hRule="atLeast"/>
        </w:trPr>
        <w:tc>
          <w:tcPr>
            <w:tcW w:w="4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Қарулы Күштерінің Жоғарғы Бас қолбасшы</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Қарулы Күштері</w:t>
            </w:r>
          </w:p>
        </w:tc>
      </w:tr>
      <w:tr>
        <w:trPr>
          <w:trHeight w:val="30" w:hRule="atLeast"/>
        </w:trPr>
        <w:tc>
          <w:tcPr>
            <w:tcW w:w="4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01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501900" cy="1257300"/>
                          </a:xfrm>
                          <a:prstGeom prst="rect">
                            <a:avLst/>
                          </a:prstGeom>
                        </pic:spPr>
                      </pic:pic>
                    </a:graphicData>
                  </a:graphic>
                </wp:inline>
              </w:drawing>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76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476500" cy="1320800"/>
                          </a:xfrm>
                          <a:prstGeom prst="rect">
                            <a:avLst/>
                          </a:prstGeom>
                        </pic:spPr>
                      </pic:pic>
                    </a:graphicData>
                  </a:graphic>
                </wp:inline>
              </w:drawing>
            </w:r>
          </w:p>
        </w:tc>
      </w:tr>
      <w:tr>
        <w:trPr>
          <w:trHeight w:val="30" w:hRule="atLeast"/>
        </w:trPr>
        <w:tc>
          <w:tcPr>
            <w:tcW w:w="4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Төтенше жағдайлар министрлігі</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Ұлттық қауіпсіздік комитеті</w:t>
            </w:r>
          </w:p>
        </w:tc>
      </w:tr>
      <w:tr>
        <w:trPr>
          <w:trHeight w:val="30" w:hRule="atLeast"/>
        </w:trPr>
        <w:tc>
          <w:tcPr>
            <w:tcW w:w="4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019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501900" cy="1384300"/>
                          </a:xfrm>
                          <a:prstGeom prst="rect">
                            <a:avLst/>
                          </a:prstGeom>
                        </pic:spPr>
                      </pic:pic>
                    </a:graphicData>
                  </a:graphic>
                </wp:inline>
              </w:drawing>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Президентінің Күзет қызметі</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Киім-кешектің оң жақ жеңіне жапсырыла тігілетін жеңдегі белгілер (196-сурет)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67"/>
      </w:tblGrid>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ҚАРУЛЫ КҮШТЕРІ ЖОҒАРҒЫ БАС ҚОЛБАСШЫСЫНЫҢ ЖЕҢДЕГІ БЕЛГІСІ</w:t>
            </w:r>
          </w:p>
        </w:tc>
      </w:tr>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6896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5689600" cy="1955800"/>
                          </a:xfrm>
                          <a:prstGeom prst="rect">
                            <a:avLst/>
                          </a:prstGeom>
                        </pic:spPr>
                      </pic:pic>
                    </a:graphicData>
                  </a:graphic>
                </wp:inline>
              </w:drawing>
            </w:r>
          </w:p>
        </w:tc>
      </w:tr>
      <w:tr>
        <w:trPr>
          <w:trHeight w:val="114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ҚОРҒАНЫС МИНИСТРІНІҢ ЖЕҢДЕГІ БЕЛГІСІ</w:t>
            </w:r>
          </w:p>
        </w:tc>
      </w:tr>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664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5664200" cy="1854200"/>
                          </a:xfrm>
                          <a:prstGeom prst="rect">
                            <a:avLst/>
                          </a:prstGeom>
                        </pic:spPr>
                      </pic:pic>
                    </a:graphicData>
                  </a:graphic>
                </wp:inline>
              </w:drawing>
            </w:r>
          </w:p>
        </w:tc>
      </w:tr>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ШТАБТАР БАСТЫҚТАРЫ КОМИТЕТІ ТӨРАҒАСЫНЫҢ ЖЕҢДЕГІ БЕЛГІСІ</w:t>
            </w:r>
          </w:p>
        </w:tc>
      </w:tr>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753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5575300" cy="1905000"/>
                          </a:xfrm>
                          <a:prstGeom prst="rect">
                            <a:avLst/>
                          </a:prstGeom>
                        </pic:spPr>
                      </pic:pic>
                    </a:graphicData>
                  </a:graphic>
                </wp:inline>
              </w:drawing>
            </w:r>
          </w:p>
        </w:tc>
      </w:tr>
    </w:tbl>
    <w:p>
      <w:pPr>
        <w:spacing w:after="0"/>
        <w:ind w:left="0"/>
        <w:jc w:val="left"/>
      </w:pPr>
      <w:r>
        <w:rPr>
          <w:rFonts w:ascii="Times New Roman"/>
          <w:b/>
          <w:i w:val="false"/>
          <w:color w:val="000000"/>
        </w:rPr>
        <w:t xml:space="preserve"> Корабльдік құрамның адмиралдары мен офицерлерінің жеңдегі айырым белгілері (197-сурет)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3"/>
        <w:gridCol w:w="2493"/>
        <w:gridCol w:w="2553"/>
      </w:tblGrid>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181100" cy="18542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143000" cy="18415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922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092200" cy="1816100"/>
                          </a:xfrm>
                          <a:prstGeom prst="rect">
                            <a:avLst/>
                          </a:prstGeom>
                        </pic:spPr>
                      </pic:pic>
                    </a:graphicData>
                  </a:graphic>
                </wp:inline>
              </w:drawing>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Адмирал</w:t>
            </w:r>
            <w:r>
              <w:br/>
            </w:r>
            <w:r>
              <w:rPr>
                <w:rFonts w:ascii="Times New Roman"/>
                <w:b w:val="false"/>
                <w:i w:val="false"/>
                <w:color w:val="000000"/>
                <w:sz w:val="20"/>
              </w:rPr>
              <w:t>
(салтанатты тужуркаға)</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Вице-адмирал</w:t>
            </w:r>
            <w:r>
              <w:br/>
            </w:r>
            <w:r>
              <w:rPr>
                <w:rFonts w:ascii="Times New Roman"/>
                <w:b w:val="false"/>
                <w:i w:val="false"/>
                <w:color w:val="000000"/>
                <w:sz w:val="20"/>
              </w:rPr>
              <w:t>
(ақ түсті тужуркаға)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Контр-адмирал</w:t>
            </w:r>
            <w:r>
              <w:br/>
            </w:r>
            <w:r>
              <w:rPr>
                <w:rFonts w:ascii="Times New Roman"/>
                <w:b w:val="false"/>
                <w:i w:val="false"/>
                <w:color w:val="000000"/>
                <w:sz w:val="20"/>
              </w:rPr>
              <w:t>
(күнделікті тужуркаға)</w:t>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041400" cy="17526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922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092200" cy="17526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922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092200" cy="1765300"/>
                          </a:xfrm>
                          <a:prstGeom prst="rect">
                            <a:avLst/>
                          </a:prstGeom>
                        </pic:spPr>
                      </pic:pic>
                    </a:graphicData>
                  </a:graphic>
                </wp:inline>
              </w:drawing>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дәрежелі капитан</w:t>
            </w:r>
            <w:r>
              <w:br/>
            </w:r>
            <w:r>
              <w:rPr>
                <w:rFonts w:ascii="Times New Roman"/>
                <w:b w:val="false"/>
                <w:i w:val="false"/>
                <w:color w:val="000000"/>
                <w:sz w:val="20"/>
              </w:rPr>
              <w:t>
(салтанатты тужуркаға)</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дәрежелі капитан</w:t>
            </w:r>
            <w:r>
              <w:br/>
            </w:r>
            <w:r>
              <w:rPr>
                <w:rFonts w:ascii="Times New Roman"/>
                <w:b w:val="false"/>
                <w:i w:val="false"/>
                <w:color w:val="000000"/>
                <w:sz w:val="20"/>
              </w:rPr>
              <w:t>
(салтанатты тужуркаға)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Үшінші дәрежелі капитан</w:t>
            </w:r>
            <w:r>
              <w:br/>
            </w:r>
            <w:r>
              <w:rPr>
                <w:rFonts w:ascii="Times New Roman"/>
                <w:b w:val="false"/>
                <w:i w:val="false"/>
                <w:color w:val="000000"/>
                <w:sz w:val="20"/>
              </w:rPr>
              <w:t>
(салтанатты тужуркаға)</w:t>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79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079500" cy="18161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668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066800" cy="18161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143000" cy="1803400"/>
                          </a:xfrm>
                          <a:prstGeom prst="rect">
                            <a:avLst/>
                          </a:prstGeom>
                        </pic:spPr>
                      </pic:pic>
                    </a:graphicData>
                  </a:graphic>
                </wp:inline>
              </w:drawing>
            </w:r>
          </w:p>
        </w:tc>
      </w:tr>
      <w:tr>
        <w:trPr>
          <w:trHeight w:val="30" w:hRule="atLeast"/>
        </w:trPr>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Капитан-лейтенант</w:t>
            </w:r>
            <w:r>
              <w:br/>
            </w:r>
            <w:r>
              <w:rPr>
                <w:rFonts w:ascii="Times New Roman"/>
                <w:b w:val="false"/>
                <w:i w:val="false"/>
                <w:color w:val="000000"/>
                <w:sz w:val="20"/>
              </w:rPr>
              <w:t>
(күнделікті тужуркаға)</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лейтенант</w:t>
            </w:r>
            <w:r>
              <w:br/>
            </w:r>
            <w:r>
              <w:rPr>
                <w:rFonts w:ascii="Times New Roman"/>
                <w:b w:val="false"/>
                <w:i w:val="false"/>
                <w:color w:val="000000"/>
                <w:sz w:val="20"/>
              </w:rPr>
              <w:t>
(күнделікті тужуркаға)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Лейтенант</w:t>
            </w:r>
            <w:r>
              <w:br/>
            </w:r>
            <w:r>
              <w:rPr>
                <w:rFonts w:ascii="Times New Roman"/>
                <w:b w:val="false"/>
                <w:i w:val="false"/>
                <w:color w:val="000000"/>
                <w:sz w:val="20"/>
              </w:rPr>
              <w:t>
(күнделікті тужуркаға)</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қуралымдары орта және жоғары әскери оқу орындарының оқу курстары бойынша жеңдегі белгілер (198-сурет)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3"/>
        <w:gridCol w:w="733"/>
        <w:gridCol w:w="3073"/>
        <w:gridCol w:w="813"/>
        <w:gridCol w:w="3773"/>
      </w:tblGrid>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803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803400" cy="635000"/>
                          </a:xfrm>
                          <a:prstGeom prst="rect">
                            <a:avLst/>
                          </a:prstGeom>
                        </pic:spPr>
                      </pic:pic>
                    </a:graphicData>
                  </a:graphic>
                </wp:inline>
              </w:drawing>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65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765300" cy="762000"/>
                          </a:xfrm>
                          <a:prstGeom prst="rect">
                            <a:avLst/>
                          </a:prstGeom>
                        </pic:spPr>
                      </pic:pic>
                    </a:graphicData>
                  </a:graphic>
                </wp:inline>
              </w:drawing>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907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790700" cy="952500"/>
                          </a:xfrm>
                          <a:prstGeom prst="rect">
                            <a:avLst/>
                          </a:prstGeom>
                        </pic:spPr>
                      </pic:pic>
                    </a:graphicData>
                  </a:graphic>
                </wp:inline>
              </w:drawing>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1-курста</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2-курста</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3-курста</w:t>
            </w:r>
            <w:r>
              <w:br/>
            </w:r>
            <w:r>
              <w:rPr>
                <w:rFonts w:ascii="Times New Roman"/>
                <w:b w:val="false"/>
                <w:i w:val="false"/>
                <w:color w:val="000000"/>
                <w:sz w:val="20"/>
              </w:rPr>
              <w:t>
(ұшқыштар мен штурмандар авиациялық училищелерінің курсанттары үшін)</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14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714500" cy="1079500"/>
                          </a:xfrm>
                          <a:prstGeom prst="rect">
                            <a:avLst/>
                          </a:prstGeom>
                        </pic:spPr>
                      </pic:pic>
                    </a:graphicData>
                  </a:graphic>
                </wp:inline>
              </w:drawing>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653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765300" cy="1308100"/>
                          </a:xfrm>
                          <a:prstGeom prst="rect">
                            <a:avLst/>
                          </a:prstGeom>
                        </pic:spPr>
                      </pic:pic>
                    </a:graphicData>
                  </a:graphic>
                </wp:inline>
              </w:drawing>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4-курста</w:t>
            </w:r>
            <w:r>
              <w:br/>
            </w:r>
            <w:r>
              <w:rPr>
                <w:rFonts w:ascii="Times New Roman"/>
                <w:b w:val="false"/>
                <w:i w:val="false"/>
                <w:color w:val="000000"/>
                <w:sz w:val="20"/>
              </w:rPr>
              <w:t>
(ұшқыштар мен штурмандар авиациялық училищелерінің курсанттары үшін)</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5-курста</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Әскери-теңіз күштері, Ұлттық қауіпсіздік комитеті Шекара қызметінің теңіз бөлімдері орта және жоғары әскери оқу орындарының курстары бойынша жеңдегі белгілері (199-сурет)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27"/>
        <w:gridCol w:w="2493"/>
        <w:gridCol w:w="2553"/>
      </w:tblGrid>
      <w:tr>
        <w:trPr>
          <w:trHeight w:val="30"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282700" cy="12573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282700" cy="15494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700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270000" cy="1790700"/>
                          </a:xfrm>
                          <a:prstGeom prst="rect">
                            <a:avLst/>
                          </a:prstGeom>
                        </pic:spPr>
                      </pic:pic>
                    </a:graphicData>
                  </a:graphic>
                </wp:inline>
              </w:drawing>
            </w:r>
          </w:p>
        </w:tc>
      </w:tr>
      <w:tr>
        <w:trPr>
          <w:trHeight w:val="30"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1-курста</w:t>
            </w:r>
            <w:r>
              <w:br/>
            </w:r>
            <w:r>
              <w:rPr>
                <w:rFonts w:ascii="Times New Roman"/>
                <w:b w:val="false"/>
                <w:i w:val="false"/>
                <w:color w:val="000000"/>
                <w:sz w:val="20"/>
              </w:rPr>
              <w:t>
(сыртынан киетін нысанды жейдеге)</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2-курста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3-курста</w:t>
            </w:r>
          </w:p>
        </w:tc>
      </w:tr>
      <w:tr>
        <w:trPr>
          <w:trHeight w:val="30"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938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1193800" cy="1803400"/>
                          </a:xfrm>
                          <a:prstGeom prst="rect">
                            <a:avLst/>
                          </a:prstGeom>
                        </pic:spPr>
                      </pic:pic>
                    </a:graphicData>
                  </a:graphic>
                </wp:inline>
              </w:drawing>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700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1270000" cy="2095500"/>
                          </a:xfrm>
                          <a:prstGeom prst="rect">
                            <a:avLst/>
                          </a:prstGeom>
                        </pic:spPr>
                      </pic:pic>
                    </a:graphicData>
                  </a:graphic>
                </wp:inline>
              </w:drawing>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06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206500" cy="2247900"/>
                          </a:xfrm>
                          <a:prstGeom prst="rect">
                            <a:avLst/>
                          </a:prstGeom>
                        </pic:spPr>
                      </pic:pic>
                    </a:graphicData>
                  </a:graphic>
                </wp:inline>
              </w:drawing>
            </w:r>
          </w:p>
        </w:tc>
      </w:tr>
      <w:tr>
        <w:trPr>
          <w:trHeight w:val="30" w:hRule="atLeast"/>
        </w:trPr>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4-курста</w:t>
            </w:r>
            <w:r>
              <w:br/>
            </w:r>
            <w:r>
              <w:rPr>
                <w:rFonts w:ascii="Times New Roman"/>
                <w:b w:val="false"/>
                <w:i w:val="false"/>
                <w:color w:val="000000"/>
                <w:sz w:val="20"/>
              </w:rPr>
              <w:t>
(сыртынан киетін нысанды жейдеге)</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5-курста</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6-курста</w:t>
            </w:r>
          </w:p>
        </w:tc>
      </w:tr>
    </w:tbl>
    <w:p>
      <w:pPr>
        <w:spacing w:after="0"/>
        <w:ind w:left="0"/>
        <w:jc w:val="left"/>
      </w:pPr>
      <w:r>
        <w:rPr>
          <w:rFonts w:ascii="Times New Roman"/>
          <w:b/>
          <w:i w:val="false"/>
          <w:color w:val="000000"/>
        </w:rPr>
        <w:t xml:space="preserve"> "Қазақстан", "Қан тобы" кеуде белгілері және жаралану санының белгілері (200-сурет)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7"/>
        <w:gridCol w:w="4227"/>
        <w:gridCol w:w="4167"/>
      </w:tblGrid>
      <w:tr>
        <w:trPr>
          <w:trHeight w:val="30" w:hRule="atLeast"/>
        </w:trPr>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52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552700" cy="673100"/>
                          </a:xfrm>
                          <a:prstGeom prst="rect">
                            <a:avLst/>
                          </a:prstGeom>
                        </pic:spPr>
                      </pic:pic>
                    </a:graphicData>
                  </a:graphic>
                </wp:inline>
              </w:drawing>
            </w:r>
          </w:p>
        </w:tc>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16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16200" cy="622300"/>
                          </a:xfrm>
                          <a:prstGeom prst="rect">
                            <a:avLst/>
                          </a:prstGeom>
                        </pic:spPr>
                      </pic:pic>
                    </a:graphicData>
                  </a:graphic>
                </wp:inline>
              </w:drawing>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78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578100" cy="596900"/>
                          </a:xfrm>
                          <a:prstGeom prst="rect">
                            <a:avLst/>
                          </a:prstGeom>
                        </pic:spPr>
                      </pic:pic>
                    </a:graphicData>
                  </a:graphic>
                </wp:inline>
              </w:drawing>
            </w:r>
          </w:p>
        </w:tc>
      </w:tr>
      <w:tr>
        <w:trPr>
          <w:trHeight w:val="30" w:hRule="atLeast"/>
        </w:trPr>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w:t>
            </w:r>
          </w:p>
        </w:tc>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оң</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теріс</w:t>
            </w:r>
          </w:p>
        </w:tc>
      </w:tr>
      <w:tr>
        <w:trPr>
          <w:trHeight w:val="30" w:hRule="atLeast"/>
        </w:trPr>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40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540000" cy="571500"/>
                          </a:xfrm>
                          <a:prstGeom prst="rect">
                            <a:avLst/>
                          </a:prstGeom>
                        </pic:spPr>
                      </pic:pic>
                    </a:graphicData>
                  </a:graphic>
                </wp:inline>
              </w:drawing>
            </w:r>
          </w:p>
        </w:tc>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52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552700" cy="520700"/>
                          </a:xfrm>
                          <a:prstGeom prst="rect">
                            <a:avLst/>
                          </a:prstGeom>
                        </pic:spPr>
                      </pic:pic>
                    </a:graphicData>
                  </a:graphic>
                </wp:inline>
              </w:drawing>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89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489200" cy="546100"/>
                          </a:xfrm>
                          <a:prstGeom prst="rect">
                            <a:avLst/>
                          </a:prstGeom>
                        </pic:spPr>
                      </pic:pic>
                    </a:graphicData>
                  </a:graphic>
                </wp:inline>
              </w:drawing>
            </w:r>
          </w:p>
        </w:tc>
      </w:tr>
      <w:tr>
        <w:trPr>
          <w:trHeight w:val="30" w:hRule="atLeast"/>
        </w:trPr>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оң</w:t>
            </w:r>
          </w:p>
        </w:tc>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теріс</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Үшінші оң</w:t>
            </w:r>
          </w:p>
        </w:tc>
      </w:tr>
      <w:tr>
        <w:trPr>
          <w:trHeight w:val="30" w:hRule="atLeast"/>
        </w:trPr>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89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489200" cy="533400"/>
                          </a:xfrm>
                          <a:prstGeom prst="rect">
                            <a:avLst/>
                          </a:prstGeom>
                        </pic:spPr>
                      </pic:pic>
                    </a:graphicData>
                  </a:graphic>
                </wp:inline>
              </w:drawing>
            </w:r>
          </w:p>
        </w:tc>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52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552700" cy="546100"/>
                          </a:xfrm>
                          <a:prstGeom prst="rect">
                            <a:avLst/>
                          </a:prstGeom>
                        </pic:spPr>
                      </pic:pic>
                    </a:graphicData>
                  </a:graphic>
                </wp:inline>
              </w:drawing>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01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501900" cy="508000"/>
                          </a:xfrm>
                          <a:prstGeom prst="rect">
                            <a:avLst/>
                          </a:prstGeom>
                        </pic:spPr>
                      </pic:pic>
                    </a:graphicData>
                  </a:graphic>
                </wp:inline>
              </w:drawing>
            </w:r>
          </w:p>
        </w:tc>
      </w:tr>
      <w:tr>
        <w:trPr>
          <w:trHeight w:val="30" w:hRule="atLeast"/>
        </w:trPr>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Үшінші теріс</w:t>
            </w:r>
          </w:p>
        </w:tc>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Төртінші оң</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Төртінші теріс</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7"/>
        <w:gridCol w:w="3767"/>
      </w:tblGrid>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ЖЕҢІЛ ЖАРАЛАНҒАН КЕЗДЕ</w:t>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АУЫР ЖАРАЛАНҒАН КЕЗДЕ</w:t>
            </w: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33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133600" cy="330200"/>
                          </a:xfrm>
                          <a:prstGeom prst="rect">
                            <a:avLst/>
                          </a:prstGeom>
                        </pic:spPr>
                      </pic:pic>
                    </a:graphicData>
                  </a:graphic>
                </wp:inline>
              </w:drawing>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324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324100" cy="317500"/>
                          </a:xfrm>
                          <a:prstGeom prst="rect">
                            <a:avLst/>
                          </a:prstGeom>
                        </pic:spPr>
                      </pic:pic>
                    </a:graphicData>
                  </a:graphic>
                </wp:inline>
              </w:drawing>
            </w: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рет жараланған</w:t>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рет жараланған</w:t>
            </w: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5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159000" cy="558800"/>
                          </a:xfrm>
                          <a:prstGeom prst="rect">
                            <a:avLst/>
                          </a:prstGeom>
                        </pic:spPr>
                      </pic:pic>
                    </a:graphicData>
                  </a:graphic>
                </wp:inline>
              </w:drawing>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324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324100" cy="495300"/>
                          </a:xfrm>
                          <a:prstGeom prst="rect">
                            <a:avLst/>
                          </a:prstGeom>
                        </pic:spPr>
                      </pic:pic>
                    </a:graphicData>
                  </a:graphic>
                </wp:inline>
              </w:drawing>
            </w: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рет жараланған</w:t>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рет жараланған</w:t>
            </w: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33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133600" cy="800100"/>
                          </a:xfrm>
                          <a:prstGeom prst="rect">
                            <a:avLst/>
                          </a:prstGeom>
                        </pic:spPr>
                      </pic:pic>
                    </a:graphicData>
                  </a:graphic>
                </wp:inline>
              </w:drawing>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324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324100" cy="774700"/>
                          </a:xfrm>
                          <a:prstGeom prst="rect">
                            <a:avLst/>
                          </a:prstGeom>
                        </pic:spPr>
                      </pic:pic>
                    </a:graphicData>
                  </a:graphic>
                </wp:inline>
              </w:drawing>
            </w: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рет жараланған</w:t>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рет жараланған</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эмблемалары мен тігістері (201-сурет)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5567"/>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041400" cy="1028700"/>
                          </a:xfrm>
                          <a:prstGeom prst="rect">
                            <a:avLst/>
                          </a:prstGeom>
                        </pic:spPr>
                      </pic:pic>
                    </a:graphicData>
                  </a:graphic>
                </wp:inline>
              </w:drawing>
            </w:r>
          </w:p>
        </w:tc>
        <w:tc>
          <w:tcPr>
            <w:tcW w:w="5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032000" cy="8890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Қарулы Күштері Жоғарғы Бас қолбасшысының салтанатты және күнделікті фуражкаларына төбесіндегі эмблема</w:t>
            </w:r>
          </w:p>
        </w:tc>
        <w:tc>
          <w:tcPr>
            <w:tcW w:w="5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 қорғанысы күштері мен Аэроұтқыр әскерлері аға және кіші офицерлер құрамы, келісімшарт бойынша және әскерге шақыру бойынша әскери қызмет өткеретін сержанттары мен сарбаздары, орта және жоғары әскери оқу орындары курсанттары салтанатты және күнделікті фуражкаларының төбесіне арналған эмблема</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168400" cy="1193800"/>
                          </a:xfrm>
                          <a:prstGeom prst="rect">
                            <a:avLst/>
                          </a:prstGeom>
                        </pic:spPr>
                      </pic:pic>
                    </a:graphicData>
                  </a:graphic>
                </wp:inline>
              </w:drawing>
            </w:r>
          </w:p>
        </w:tc>
        <w:tc>
          <w:tcPr>
            <w:tcW w:w="5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467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3467100" cy="4572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Реслубликасы Қарулы Күштерінің белгісі.</w:t>
            </w:r>
            <w:r>
              <w:br/>
            </w:r>
            <w:r>
              <w:rPr>
                <w:rFonts w:ascii="Times New Roman"/>
                <w:b w:val="false"/>
                <w:i w:val="false"/>
                <w:color w:val="000000"/>
                <w:sz w:val="20"/>
              </w:rPr>
              <w:t>
Салтанатты киім нысаны кезінде галстукке тағылады</w:t>
            </w:r>
          </w:p>
        </w:tc>
        <w:tc>
          <w:tcPr>
            <w:tcW w:w="5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Қарулы Күштері, басқа да әскерлері мен әскери құралымдары әскери қызметшілерінің галстугіне арналған қыстырма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831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4483100" cy="16256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Жоғарғы Бас қолбасшы және жоғары офицерлер құрам, құрметті қарауыл әскери қызметшілері, әскери дирижерлар және үрмелі оркестр әскери қызметшілері салтанатты фуражкаларының күнқағарындағы тігіс</w:t>
            </w:r>
          </w:p>
        </w:tc>
      </w:tr>
    </w:tbl>
    <w:p>
      <w:pPr>
        <w:spacing w:after="0"/>
        <w:ind w:left="0"/>
        <w:jc w:val="left"/>
      </w:pPr>
      <w:r>
        <w:rPr>
          <w:rFonts w:ascii="Times New Roman"/>
          <w:b/>
          <w:i w:val="false"/>
          <w:color w:val="000000"/>
        </w:rPr>
        <w:t xml:space="preserve"> Қазақстан Республикасы Қарулы Куштері, басқа да әскерлері мен әскери құралымдары әскери қызметшілерінің бас киімдеріндегі кокардалар (201-сурет)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493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749300" cy="9144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097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409700" cy="10922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Жоғарғы Бас қолбасшының, жоғары, аға және кіші офицерлер құрамының, келісімшарт бойынша әскери қызмет өткеретін сержанттар мен сарбаздардың құлақшынына, пилоткасына кокарда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Жоғарғы Бас қолбасшының, жоғары, аға және кіші офицерлер құрамының, келісімшарт бойынша әскери қызмет өткеретін сержанттар мен сарбаздардың далалық фуражкасына кокарда</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366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736600" cy="9144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716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1371600" cy="12446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қауіпсіздік комитеті Шекара қызметі теңіз бөлімдерінің салтанатты және күнделікті күнқағарсыз фуражкасына, құлақшынына эмблемасы бар жұлдыз</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Жаяу әскерлер бөлімдері, Ұлттық қауіпсіздік комитеті Шекара қызметі теңіз бөлімдері аға және кіші офицерлер құрамының, келісімшарт бойынша әскери қызмет өткеретін</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800100" cy="10287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732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473200" cy="10668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Төтенше жағдайлар министрлігі азаматтық қорғаныс басқару органдары мен бөлімдері жоғары, аға және кіші офицерлер құрамының, келісімшарт бойынша әскери қызмет өткеретін сержанттары мен сарбаздарының құлақшынына, фуражкасына, пилоткасына, беретіне кокарда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Төтенше жағдайлар министрлігі азаматтық қорғаныс басқару органдары мен бөлімдері жоғары, аға және кіші офицерлер құрамының, келісімшарт бойынша әскери қызмет өткеретін сержанттары мен сарбаздарының далалық фуражкасына кокарда</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620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762000" cy="9525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478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447800" cy="10414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ұлан жоғары, аға және кіші офицерлер құрамының, келісімшарт бойынша және әскерге шақыру бойынша әскери қызмет өткеретін сержанттары мен сарбаздарының құлақшынына, фуражкасына, пилоткасына, беретіне кокарда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ұлан жоғары, аға және кіші офицерлер құрамының, келісімшарт бойынша және әскерге шақыру бойынша әскери қызмет өткеретін сержанттары мен сарбаздарының далалық фуражкасына кокарда</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бас киімдеріне эмблемасы бар кокардалар (201-сурет)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732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473200" cy="11049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716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371600" cy="12446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Жоғарғы Бас қолбасшының, жоғары, аға және кіші офицерлер құрамының, келісімшарт бойынша әскери қызмет өткеретін сержанттар мен сарбаздардың (Әуе қорғанысы күштерінен және Аэроұтқыр әскерлерінен басқа) салтанатты және күнделікті фуражкаларына эмблемасы бар кокарда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Әскери-теңіз күштері, теңіз жаяу әскерлері бөлімдері, Ұлттық қауіпсіздік комитеті Шекара қызметінің теңіз бөлімдері адмиралдары мен генералдарының, аға және кіші офицерлер құрамының, келісімшарт бойынша әскери қызмет өткеретін сержанттары мен сарбаздарының салтанатты және күнделікті фуражкаларына эмблемасы бар кокарда</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732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473200" cy="10668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986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498600" cy="9779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Төтенше жағдайлар министрлігі азаматтық қорғаныс басқару органдары мен бөлімдері аға және кіші офицерлер құрамының, келісімшарт бойынша әскери қызмет өткеретін сержанттары мен сарбаздарының салтанатты және күнделікті фуражкаларына эмблемасы бар кокарда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ұлан аға және кіші офицерлер құрамының, келісімшарт бойынша және әскерге шақыру бойынша әскери қызмет өткеретін сержанттары мен сарбаздарының салтанатты және күнделікті фуражкаларына эмблемасы бар кокарда</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әскерге шақыру бойынша әскери қызмет өткеретін сержанттары (старшиналары) мен сарбаздары (матростары), орта және жоғарғы әскери оқу орындарының курсанттары, Кадет корпусының және "Жас ұлан" республикалық мектебінің тәрбиеленушілері үшін (202-сурет)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219200" cy="10160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63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863600" cy="8636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Құлақшынға, беретке эмблемасы бар кокарда (Әскери-теңіз күштерінен, теңіз жаяу әскерлері бөлімдерінен, Ұлттық қауіпсіздік комитеті шекара қызметінің теңіз бөлімдерінен басқа)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Далалық фуражкаға кокарда (Әскери-теңіз күштерінен, теңіз жаяу әскерлері бөлімдерінен, Ұлттық қауіпсіздік комитеті шекара қызметінің теңіз бөлімдерінен басқа)</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1143000" cy="11938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1143000" cy="12827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Әскери-теңіз күштерінің, теңіз жаяу әскерлері бөлімдерінің, Ұлттық қауіпсіздік комитеті Шекара қызметі теңіз бөлімдерінің салтанатты және күнделікті күнқағарсыз фуражкасына, құлақшынына, далалық фуражкасына эмблемасы бар кокарда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 жаяу әскерлері бөлімдеріне арналған далалық фуражкаға кокарда</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беретіне жапсырма (203-сурет)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1231900" cy="14605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065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206500" cy="14859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Қарулы Күштер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 қорғанысы күштері</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06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206500" cy="14351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827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282700" cy="14478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Аэроұтқыр әскерлері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Әскери-теңіз бөлімдері, теңіз жаяу әскерлері бөлімдері, Ұлттық қауіпсіздік комитеті Шекара қызметінің теңіз бөлімдері</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1231900" cy="14351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1219200" cy="14605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ұлан</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Төтенше жағдайлар министрлігінің азаматтық қорғаныс басқару органдары мен бөлімдері</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1219200" cy="14224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1181100" cy="13970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әскерлер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Кадет корпусы</w:t>
            </w:r>
          </w:p>
        </w:tc>
      </w:tr>
    </w:tbl>
    <w:p>
      <w:pPr>
        <w:spacing w:after="0"/>
        <w:ind w:left="0"/>
        <w:jc w:val="left"/>
      </w:pPr>
      <w:r>
        <w:rPr>
          <w:rFonts w:ascii="Times New Roman"/>
          <w:b/>
          <w:i w:val="false"/>
          <w:color w:val="000000"/>
        </w:rPr>
        <w:t xml:space="preserve"> Жоғарғы Бас қолбасшының және Қазақстан Республикасы Қарулы Күштері, басқа да әскерлері мен әскери құралымдары жоғары офицерлер құрамының салтанатты белдігіне тоға (204-сурет)</w:t>
      </w:r>
    </w:p>
    <w:p>
      <w:pPr>
        <w:spacing w:after="0"/>
        <w:ind w:left="0"/>
        <w:jc w:val="both"/>
      </w:pPr>
      <w:r>
        <w:drawing>
          <wp:inline distT="0" distB="0" distL="0" distR="0">
            <wp:extent cx="13081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308100" cy="16002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аға және кіші офицерлер құрамының, келісімшарт бойынша әскери қызмет өткеретін сержанттарының (старшиналарының), сарбаздарының (матростарының) салтанатты белдігіне тоға (205-сурет)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168400" cy="14478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219200" cy="14478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Қарулы күштердің әскери қызметшілері (Әскери-теңіз күштерінен, теңіз жаяу әскерлері бөлімдерінен басқа)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Әскери-теңіз күштері, теңіз жаяу әскерлері бөлімдері, Ұлттық қауіпсіздік комитеті Шекара қызметінің теңіз бөлімдері әскери қызметшілерінің салтанатты белдігіне тоға</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954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295400" cy="15494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168400" cy="14224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ұлан әскери қызметшілері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Төтенше жағдайлар министрлігі азаматтық қорғаныс басқару органдары мен бөлімдері әскери қызметшілерінің салтанатты белдігіне тоға</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әскерге шақыру бойынша әскери қызмет өткеретін сержанттарының (старшиналарының), сарбаздарының (матростарының), орта және жоғарғы әскери оқу орындары курсанттарының, Кадет корпусы және "Жас ұлан" республикалық мектебі тәрбиеленушілерінің салтанатты белдігіне тоға (206-сурет)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8796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879600" cy="14732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841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1841500" cy="14986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Қарулы Күштер әскери қызметшілерінің салтанатты белдігіне тоға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Әскери-теңіз күштері, теңіз жаяу әскерлері, Ұлттық қауіпсіздік комитеті Шекара қызметінің теңіз бөлімдері әскери қызметшілерінің салтанатты белдігіне тоға</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841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841500" cy="14986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907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1790700" cy="14224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ұлан әскери қызметшілерінің салтанатты белдігіне тоға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Төтенше жағдайлар министрлігі азаматтық қорғаныс басқару органдары мен бөлімдері әскери қызметшілерінің салтанатты белдігіне тоға</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нысанды киім-кешегіне түймелер (207-сурет)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3368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336800" cy="11176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Қарулы Күштерінің Жоғарғы Бас қолбасшысы және жоғары офицерлер құрамы</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098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09800" cy="11176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098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209800" cy="11557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Қарулы Күштер аға және кіші офицерлер құрамы, келісімшарт бойынша сержанттары мен сарбаздары, орта және жоғары әскери оқу орындарының курсанттары, Кадет корпусының және "Жас ұлан" Республикалық мектебінің тәрбиеленушілері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Әскери-теңіз күштерінің, теңіз жаяу әскерлері бөлімдерінің, Ұлттық қауіпсіздік комитеті Шекара  қызметі теңіз бөлімдерінің аға және кіші офицерлер құрамы, келісімшарт бойынша және әскерге шақыру бойынша старшиналары мен матростары, орта және жоғары әскери оқу орындарының курсанттары</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352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35200" cy="11684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733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73300" cy="12446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ұлан аға және кіші офицерлер құрамы, келісімшарт бойынша және әскерге шақыру бойынша сержанттары мен сарбаздары</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Төтенше жағдайлар министрлігі азаматтық қорғаныс басқару органдары мен бөлімдерінің аға және кіші офицерлер құрамы, келісімшарт бойынша сержанттары мен сарбаздары, орта және жоғарғы әскери оқу орындарының курсанттары</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киім-кешегіне тігістер (208-сурет) Қазақстан Республикасы Қарулы Күштері Жоғарғы Бас қолбасшысының киім-кешегіне тігістер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446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1244600" cy="18542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06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206500" cy="18923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мундирдің жағасында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 кительдің жағасында</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89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489200" cy="8382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892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489200" cy="8001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Салтанатты мундирдің қайырмасында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 кительдің қайырмасында</w:t>
            </w:r>
          </w:p>
        </w:tc>
      </w:tr>
    </w:tbl>
    <w:p>
      <w:pPr>
        <w:spacing w:after="0"/>
        <w:ind w:left="0"/>
        <w:jc w:val="left"/>
      </w:pPr>
      <w:r>
        <w:rPr>
          <w:rFonts w:ascii="Times New Roman"/>
          <w:b/>
          <w:i w:val="false"/>
          <w:color w:val="000000"/>
        </w:rPr>
        <w:t xml:space="preserve"> Әскери-теңіз күштері, теңіз жаяу әскерлері бөлімдері, Ұлттық қауіпсіздік комитеті Шекара қызметінің теңіз бөлімдері келісімшарт бойынша әскери қызмет өткеретін старшиналар мен матростардың және офицерлер құрамының киім-кешегіне оюлар мен зәкірлер (209-сурет)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31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231900" cy="16891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117600" cy="16002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және кіші офицерлер құрамы қара түсті салтанатты тужуркасының жағасында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 бойынша әскери қызмет өткеретін старшиналар мен матростар салтанатты қара түсті тужуркасының жағасында</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30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130300" cy="7239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63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863600" cy="8128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Қарулы Күштерге, басқа да әскерлер мен әскери құралымдарға тиістілігі эмблемасы (Республикалық ұланды қоспағанда)</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ұлан</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далалық киім-кешегіне әскери атағы бойынша жапсырмалар (210-сурет)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47"/>
        <w:gridCol w:w="4447"/>
      </w:tblGrid>
      <w:tr>
        <w:trPr>
          <w:trHeight w:val="30" w:hRule="atLeast"/>
        </w:trPr>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829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882900" cy="2705100"/>
                          </a:xfrm>
                          <a:prstGeom prst="rect">
                            <a:avLst/>
                          </a:prstGeom>
                        </pic:spPr>
                      </pic:pic>
                    </a:graphicData>
                  </a:graphic>
                </wp:inline>
              </w:drawing>
            </w:r>
          </w:p>
        </w:tc>
        <w:tc>
          <w:tcPr>
            <w:tcW w:w="4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559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755900" cy="2540000"/>
                          </a:xfrm>
                          <a:prstGeom prst="rect">
                            <a:avLst/>
                          </a:prstGeom>
                        </pic:spPr>
                      </pic:pic>
                    </a:graphicData>
                  </a:graphic>
                </wp:inline>
              </w:drawing>
            </w:r>
          </w:p>
        </w:tc>
      </w:tr>
      <w:tr>
        <w:trPr>
          <w:trHeight w:val="30" w:hRule="atLeast"/>
        </w:trPr>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Қарулы Күштерінің Жоғарғы Бас қолбасшысы</w:t>
            </w:r>
          </w:p>
        </w:tc>
        <w:tc>
          <w:tcPr>
            <w:tcW w:w="4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Қорғаныс министрі</w:t>
            </w:r>
          </w:p>
        </w:tc>
      </w:tr>
      <w:tr>
        <w:trPr>
          <w:trHeight w:val="30" w:hRule="atLeast"/>
        </w:trPr>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686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768600" cy="2540000"/>
                          </a:xfrm>
                          <a:prstGeom prst="rect">
                            <a:avLst/>
                          </a:prstGeom>
                        </pic:spPr>
                      </pic:pic>
                    </a:graphicData>
                  </a:graphic>
                </wp:inline>
              </w:drawing>
            </w:r>
          </w:p>
        </w:tc>
        <w:tc>
          <w:tcPr>
            <w:tcW w:w="4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051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705100" cy="2578100"/>
                          </a:xfrm>
                          <a:prstGeom prst="rect">
                            <a:avLst/>
                          </a:prstGeom>
                        </pic:spPr>
                      </pic:pic>
                    </a:graphicData>
                  </a:graphic>
                </wp:inline>
              </w:drawing>
            </w:r>
          </w:p>
        </w:tc>
      </w:tr>
      <w:tr>
        <w:trPr>
          <w:trHeight w:val="30" w:hRule="atLeast"/>
        </w:trPr>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Армия генералы</w:t>
            </w:r>
          </w:p>
        </w:tc>
        <w:tc>
          <w:tcPr>
            <w:tcW w:w="4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Генерал-полковник</w:t>
            </w:r>
          </w:p>
        </w:tc>
      </w:tr>
      <w:tr>
        <w:trPr>
          <w:trHeight w:val="30" w:hRule="atLeast"/>
        </w:trPr>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57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857500" cy="2679700"/>
                          </a:xfrm>
                          <a:prstGeom prst="rect">
                            <a:avLst/>
                          </a:prstGeom>
                        </pic:spPr>
                      </pic:pic>
                    </a:graphicData>
                  </a:graphic>
                </wp:inline>
              </w:drawing>
            </w:r>
          </w:p>
        </w:tc>
        <w:tc>
          <w:tcPr>
            <w:tcW w:w="4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3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730500" cy="2616200"/>
                          </a:xfrm>
                          <a:prstGeom prst="rect">
                            <a:avLst/>
                          </a:prstGeom>
                        </pic:spPr>
                      </pic:pic>
                    </a:graphicData>
                  </a:graphic>
                </wp:inline>
              </w:drawing>
            </w:r>
          </w:p>
        </w:tc>
      </w:tr>
      <w:tr>
        <w:trPr>
          <w:trHeight w:val="30" w:hRule="atLeast"/>
        </w:trPr>
        <w:tc>
          <w:tcPr>
            <w:tcW w:w="4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Генерал-лейтенант</w:t>
            </w:r>
          </w:p>
        </w:tc>
        <w:tc>
          <w:tcPr>
            <w:tcW w:w="4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Генерал-майор</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далалық киім-кешегіне әскери атағы бойынша жапсырмалар (210-сурет)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507"/>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3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730500" cy="2552700"/>
                          </a:xfrm>
                          <a:prstGeom prst="rect">
                            <a:avLst/>
                          </a:prstGeom>
                        </pic:spPr>
                      </pic:pic>
                    </a:graphicData>
                  </a:graphic>
                </wp:inline>
              </w:drawing>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432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743200" cy="25527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Полковник</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Подполковник</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797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79700" cy="2552700"/>
                          </a:xfrm>
                          <a:prstGeom prst="rect">
                            <a:avLst/>
                          </a:prstGeom>
                        </pic:spPr>
                      </pic:pic>
                    </a:graphicData>
                  </a:graphic>
                </wp:inline>
              </w:drawing>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686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768600" cy="26162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Майор</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Капитан</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940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794000" cy="2692400"/>
                          </a:xfrm>
                          <a:prstGeom prst="rect">
                            <a:avLst/>
                          </a:prstGeom>
                        </pic:spPr>
                      </pic:pic>
                    </a:graphicData>
                  </a:graphic>
                </wp:inline>
              </w:drawing>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940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794000" cy="26924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лейтенант</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Лейтенант</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далалық киім-кешегіне әскери атағы бойынша жапсырмалар (210-сурет)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7"/>
        <w:gridCol w:w="4587"/>
      </w:tblGrid>
      <w:tr>
        <w:trPr>
          <w:trHeight w:val="30" w:hRule="atLeast"/>
        </w:trPr>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051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705100" cy="2641600"/>
                          </a:xfrm>
                          <a:prstGeom prst="rect">
                            <a:avLst/>
                          </a:prstGeom>
                        </pic:spPr>
                      </pic:pic>
                    </a:graphicData>
                  </a:graphic>
                </wp:inline>
              </w:drawing>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448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844800" cy="2590800"/>
                          </a:xfrm>
                          <a:prstGeom prst="rect">
                            <a:avLst/>
                          </a:prstGeom>
                        </pic:spPr>
                      </pic:pic>
                    </a:graphicData>
                  </a:graphic>
                </wp:inline>
              </w:drawing>
            </w:r>
          </w:p>
        </w:tc>
      </w:tr>
      <w:tr>
        <w:trPr>
          <w:trHeight w:val="30" w:hRule="atLeast"/>
        </w:trPr>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Шебер-сержант</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Штаб-сержант</w:t>
            </w:r>
          </w:p>
        </w:tc>
      </w:tr>
      <w:tr>
        <w:trPr>
          <w:trHeight w:val="30" w:hRule="atLeast"/>
        </w:trPr>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448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844800" cy="2590800"/>
                          </a:xfrm>
                          <a:prstGeom prst="rect">
                            <a:avLst/>
                          </a:prstGeom>
                        </pic:spPr>
                      </pic:pic>
                    </a:graphicData>
                  </a:graphic>
                </wp:inline>
              </w:drawing>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543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654300" cy="2489200"/>
                          </a:xfrm>
                          <a:prstGeom prst="rect">
                            <a:avLst/>
                          </a:prstGeom>
                        </pic:spPr>
                      </pic:pic>
                    </a:graphicData>
                  </a:graphic>
                </wp:inline>
              </w:drawing>
            </w:r>
          </w:p>
        </w:tc>
      </w:tr>
      <w:tr>
        <w:trPr>
          <w:trHeight w:val="30" w:hRule="atLeast"/>
        </w:trPr>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сыныпты сержант</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сыныпты сержант</w:t>
            </w:r>
          </w:p>
        </w:tc>
      </w:tr>
      <w:tr>
        <w:trPr>
          <w:trHeight w:val="30" w:hRule="atLeast"/>
        </w:trPr>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781300" cy="2552700"/>
                          </a:xfrm>
                          <a:prstGeom prst="rect">
                            <a:avLst/>
                          </a:prstGeom>
                        </pic:spPr>
                      </pic:pic>
                    </a:graphicData>
                  </a:graphic>
                </wp:inline>
              </w:drawing>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781300" cy="2552700"/>
                          </a:xfrm>
                          <a:prstGeom prst="rect">
                            <a:avLst/>
                          </a:prstGeom>
                        </pic:spPr>
                      </pic:pic>
                    </a:graphicData>
                  </a:graphic>
                </wp:inline>
              </w:drawing>
            </w:r>
          </w:p>
        </w:tc>
      </w:tr>
      <w:tr>
        <w:trPr>
          <w:trHeight w:val="30" w:hRule="atLeast"/>
        </w:trPr>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Үшінші сыныпты сержант</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сержант</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далалық киім-кешегіне әскери атағы бойынша жапсырмалар (210-сурет)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7"/>
        <w:gridCol w:w="4587"/>
      </w:tblGrid>
      <w:tr>
        <w:trPr>
          <w:trHeight w:val="30" w:hRule="atLeast"/>
        </w:trPr>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321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832100" cy="2616200"/>
                          </a:xfrm>
                          <a:prstGeom prst="rect">
                            <a:avLst/>
                          </a:prstGeom>
                        </pic:spPr>
                      </pic:pic>
                    </a:graphicData>
                  </a:graphic>
                </wp:inline>
              </w:drawing>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543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654300" cy="2578100"/>
                          </a:xfrm>
                          <a:prstGeom prst="rect">
                            <a:avLst/>
                          </a:prstGeom>
                        </pic:spPr>
                      </pic:pic>
                    </a:graphicData>
                  </a:graphic>
                </wp:inline>
              </w:drawing>
            </w:r>
          </w:p>
        </w:tc>
      </w:tr>
      <w:tr>
        <w:trPr>
          <w:trHeight w:val="30" w:hRule="atLeast"/>
        </w:trPr>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Сержант</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сержант</w:t>
            </w:r>
          </w:p>
        </w:tc>
      </w:tr>
      <w:tr>
        <w:trPr>
          <w:trHeight w:val="30" w:hRule="atLeast"/>
        </w:trPr>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448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844800" cy="2552700"/>
                          </a:xfrm>
                          <a:prstGeom prst="rect">
                            <a:avLst/>
                          </a:prstGeom>
                        </pic:spPr>
                      </pic:pic>
                    </a:graphicData>
                  </a:graphic>
                </wp:inline>
              </w:drawing>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781300" cy="2489200"/>
                          </a:xfrm>
                          <a:prstGeom prst="rect">
                            <a:avLst/>
                          </a:prstGeom>
                        </pic:spPr>
                      </pic:pic>
                    </a:graphicData>
                  </a:graphic>
                </wp:inline>
              </w:drawing>
            </w:r>
          </w:p>
        </w:tc>
      </w:tr>
      <w:tr>
        <w:trPr>
          <w:trHeight w:val="30" w:hRule="atLeast"/>
        </w:trPr>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Ефрейтор</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Қатардағы жауынгер</w:t>
            </w:r>
          </w:p>
        </w:tc>
      </w:tr>
      <w:tr>
        <w:trPr>
          <w:trHeight w:val="30" w:hRule="atLeast"/>
        </w:trPr>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3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730500" cy="2616200"/>
                          </a:xfrm>
                          <a:prstGeom prst="rect">
                            <a:avLst/>
                          </a:prstGeom>
                        </pic:spPr>
                      </pic:pic>
                    </a:graphicData>
                  </a:graphic>
                </wp:inline>
              </w:drawing>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448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844800" cy="2717800"/>
                          </a:xfrm>
                          <a:prstGeom prst="rect">
                            <a:avLst/>
                          </a:prstGeom>
                        </pic:spPr>
                      </pic:pic>
                    </a:graphicData>
                  </a:graphic>
                </wp:inline>
              </w:drawing>
            </w:r>
          </w:p>
        </w:tc>
      </w:tr>
      <w:tr>
        <w:trPr>
          <w:trHeight w:val="30" w:hRule="atLeast"/>
        </w:trPr>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сержант</w:t>
            </w:r>
          </w:p>
        </w:tc>
        <w:tc>
          <w:tcPr>
            <w:tcW w:w="4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Сержант</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далалық киім-кешегіне әскери атағы бойынша жапсырмалар (210-сурет)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7"/>
        <w:gridCol w:w="4527"/>
      </w:tblGrid>
      <w:tr>
        <w:trPr>
          <w:trHeight w:val="30" w:hRule="atLeast"/>
        </w:trPr>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321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832100" cy="2578100"/>
                          </a:xfrm>
                          <a:prstGeom prst="rect">
                            <a:avLst/>
                          </a:prstGeom>
                        </pic:spPr>
                      </pic:pic>
                    </a:graphicData>
                  </a:graphic>
                </wp:inline>
              </w:drawing>
            </w:r>
          </w:p>
        </w:tc>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3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730500" cy="2552700"/>
                          </a:xfrm>
                          <a:prstGeom prst="rect">
                            <a:avLst/>
                          </a:prstGeom>
                        </pic:spPr>
                      </pic:pic>
                    </a:graphicData>
                  </a:graphic>
                </wp:inline>
              </w:drawing>
            </w:r>
          </w:p>
        </w:tc>
      </w:tr>
      <w:tr>
        <w:trPr>
          <w:trHeight w:val="30" w:hRule="atLeast"/>
        </w:trPr>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сержант</w:t>
            </w:r>
          </w:p>
        </w:tc>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Ефрейтор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194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819400" cy="27686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Курсант</w:t>
            </w:r>
          </w:p>
        </w:tc>
      </w:tr>
      <w:tr>
        <w:trPr>
          <w:trHeight w:val="30" w:hRule="atLeast"/>
        </w:trPr>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194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819400" cy="2527300"/>
                          </a:xfrm>
                          <a:prstGeom prst="rect">
                            <a:avLst/>
                          </a:prstGeom>
                        </pic:spPr>
                      </pic:pic>
                    </a:graphicData>
                  </a:graphic>
                </wp:inline>
              </w:drawing>
            </w:r>
          </w:p>
        </w:tc>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067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806700" cy="2578100"/>
                          </a:xfrm>
                          <a:prstGeom prst="rect">
                            <a:avLst/>
                          </a:prstGeom>
                        </pic:spPr>
                      </pic:pic>
                    </a:graphicData>
                  </a:graphic>
                </wp:inline>
              </w:drawing>
            </w:r>
          </w:p>
        </w:tc>
      </w:tr>
      <w:tr>
        <w:trPr>
          <w:trHeight w:val="30" w:hRule="atLeast"/>
        </w:trPr>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Кадет корпусы</w:t>
            </w:r>
          </w:p>
        </w:tc>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ұлан" республикалық мектебі</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далалық киім-кешегіне әскери атағы бойынша ілгектер (211-сурет)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22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222500" cy="23241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987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98700" cy="21590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Қарулы Күштерінің Жоғарғы Бас қолбасшысы</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Қорғаныс министрі</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590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159000" cy="21844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22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22500" cy="21971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Армия генералы</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Генерал-полковник</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120900" cy="21336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971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197100" cy="20955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Генерал-лейтенант</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Генерал-майор</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далалық киім-кешегіне әскери атағы бойынша ілгектер (211-сурет)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574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057400" cy="21463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590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159000" cy="21209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Полковник</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Подполковник</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717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171700" cy="20701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590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159000" cy="21590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Майор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Капитан</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46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146300" cy="21844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463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146300" cy="23622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лейтенант</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Лейтенант</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далалық киім-кешегіне әскери атағы бойынша ілгектер (211-сурет)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120900" cy="21209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717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171700" cy="22352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Шебер-сержант</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Штаб-сержант</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844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184400" cy="21717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082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108200" cy="22352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сыныпты сержант</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сыныпты сержант</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828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082800" cy="21463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717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171700" cy="21336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Үшінші сыныпты сержант</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сержант</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далалық киім-кешегіне әскери атағы бойынша ілгектер (211-сурет)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46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146300" cy="21971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33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133600" cy="21209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Сержант</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сержант</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463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146300" cy="21717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844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184400" cy="21336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Ефрейтор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Қатардағы жауынгер</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120900" cy="21209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717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171700" cy="21463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 сержант</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Сержант</w:t>
            </w:r>
          </w:p>
        </w:tc>
      </w:tr>
    </w:tbl>
    <w:p>
      <w:pPr>
        <w:spacing w:after="0"/>
        <w:ind w:left="0"/>
        <w:jc w:val="left"/>
      </w:pPr>
      <w:r>
        <w:rPr>
          <w:rFonts w:ascii="Times New Roman"/>
          <w:b/>
          <w:i w:val="false"/>
          <w:color w:val="000000"/>
        </w:rPr>
        <w:t xml:space="preserve"> Қазақстан Республикасы Қарулы Күштері, басқа да әскерлері мен әскери құралымдары әскери қызметшілерінің далалық киім-кешегіне әскери атағы бойынша ілгектер (211-сурет)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3"/>
        <w:gridCol w:w="4413"/>
      </w:tblGrid>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733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73300" cy="22098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098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09800" cy="23114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сержант</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Ефрейтор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73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73300" cy="21844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Курсант</w:t>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590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159000" cy="22098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844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184400" cy="2273300"/>
                          </a:xfrm>
                          <a:prstGeom prst="rect">
                            <a:avLst/>
                          </a:prstGeom>
                        </pic:spPr>
                      </pic:pic>
                    </a:graphicData>
                  </a:graphic>
                </wp:inline>
              </w:drawing>
            </w:r>
          </w:p>
        </w:tc>
      </w:tr>
      <w:tr>
        <w:trPr>
          <w:trHeight w:val="30" w:hRule="atLeast"/>
        </w:trPr>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Кадет корпусы</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 ұлан" республикалық мектебі</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