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0e61f1" w14:textId="80e61f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Медициналық қызмет саласындағы мемлекеттік қызмет стандарттарын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2012 жылғы 10 қыркүйектегі № 1173 қаулысы. Күші жойылды - Қазақстан Республикасы Үкіметінің 2014 жылғы 24 ақпандағы № 141 қаулысымен</w:t>
      </w:r>
    </w:p>
    <w:p>
      <w:pPr>
        <w:spacing w:after="0"/>
        <w:ind w:left="0"/>
        <w:jc w:val="both"/>
      </w:pPr>
      <w:bookmarkStart w:name="z1" w:id="0"/>
      <w:r>
        <w:rPr>
          <w:rFonts w:ascii="Times New Roman"/>
          <w:b w:val="false"/>
          <w:i w:val="false"/>
          <w:color w:val="ff0000"/>
          <w:sz w:val="28"/>
        </w:rPr>
        <w:t xml:space="preserve">
      Ескерту. Күші жойылды - ҚР Үкіметінің 24.02.2014 </w:t>
      </w:r>
      <w:r>
        <w:rPr>
          <w:rFonts w:ascii="Times New Roman"/>
          <w:b w:val="false"/>
          <w:i w:val="false"/>
          <w:color w:val="ff0000"/>
          <w:sz w:val="28"/>
        </w:rPr>
        <w:t>№ 141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bookmarkStart w:name="z2" w:id="1"/>
    <w:p>
      <w:pPr>
        <w:spacing w:after="0"/>
        <w:ind w:left="0"/>
        <w:jc w:val="both"/>
      </w:pPr>
      <w:r>
        <w:rPr>
          <w:rFonts w:ascii="Times New Roman"/>
          <w:b w:val="false"/>
          <w:i w:val="false"/>
          <w:color w:val="000000"/>
          <w:sz w:val="28"/>
        </w:rPr>
        <w:t>      Қазақстан Республикасының 2008 жылғы 4 желтоқсандағы Бюджет кодексiнiң </w:t>
      </w:r>
      <w:r>
        <w:rPr>
          <w:rFonts w:ascii="Times New Roman"/>
          <w:b w:val="false"/>
          <w:i w:val="false"/>
          <w:color w:val="000000"/>
          <w:sz w:val="28"/>
        </w:rPr>
        <w:t>34-бабына</w:t>
      </w:r>
      <w:r>
        <w:rPr>
          <w:rFonts w:ascii="Times New Roman"/>
          <w:b w:val="false"/>
          <w:i w:val="false"/>
          <w:color w:val="000000"/>
          <w:sz w:val="28"/>
        </w:rPr>
        <w:t>, «Әкiмшiлiк рәсiмдер туралы» Қазақстан Республикасының 2000 жылғы 27 қарашадағы Заңының </w:t>
      </w:r>
      <w:r>
        <w:rPr>
          <w:rFonts w:ascii="Times New Roman"/>
          <w:b w:val="false"/>
          <w:i w:val="false"/>
          <w:color w:val="000000"/>
          <w:sz w:val="28"/>
        </w:rPr>
        <w:t>9-1</w:t>
      </w:r>
      <w:r>
        <w:rPr>
          <w:rFonts w:ascii="Times New Roman"/>
          <w:b w:val="false"/>
          <w:i w:val="false"/>
          <w:color w:val="000000"/>
          <w:sz w:val="28"/>
        </w:rPr>
        <w:t>, </w:t>
      </w:r>
      <w:r>
        <w:rPr>
          <w:rFonts w:ascii="Times New Roman"/>
          <w:b w:val="false"/>
          <w:i w:val="false"/>
          <w:color w:val="000000"/>
          <w:sz w:val="28"/>
        </w:rPr>
        <w:t>15-2-баптарына</w:t>
      </w:r>
      <w:r>
        <w:rPr>
          <w:rFonts w:ascii="Times New Roman"/>
          <w:b w:val="false"/>
          <w:i w:val="false"/>
          <w:color w:val="000000"/>
          <w:sz w:val="28"/>
        </w:rPr>
        <w:t xml:space="preserve"> және «Ақпараттандыру туралы» Қазақстан Республикасының 2007 жылғы 11 қаңтардағы Заңының 6-бабының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тармақшаларына</w:t>
      </w:r>
      <w:r>
        <w:rPr>
          <w:rFonts w:ascii="Times New Roman"/>
          <w:b w:val="false"/>
          <w:i w:val="false"/>
          <w:color w:val="000000"/>
          <w:sz w:val="28"/>
        </w:rPr>
        <w:t>, </w:t>
      </w:r>
      <w:r>
        <w:rPr>
          <w:rFonts w:ascii="Times New Roman"/>
          <w:b w:val="false"/>
          <w:i w:val="false"/>
          <w:color w:val="000000"/>
          <w:sz w:val="28"/>
        </w:rPr>
        <w:t>29-бабына</w:t>
      </w:r>
      <w:r>
        <w:rPr>
          <w:rFonts w:ascii="Times New Roman"/>
          <w:b w:val="false"/>
          <w:i w:val="false"/>
          <w:color w:val="000000"/>
          <w:sz w:val="28"/>
        </w:rPr>
        <w:t xml:space="preserve"> сәйкес Қазақстан Республикасының Үкiметi </w:t>
      </w:r>
      <w:r>
        <w:rPr>
          <w:rFonts w:ascii="Times New Roman"/>
          <w:b/>
          <w:i w:val="false"/>
          <w:color w:val="000000"/>
          <w:sz w:val="28"/>
        </w:rPr>
        <w:t>ҚАУЛЫ ЕТЕДI:</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«Бiлiктiлiк санатын бермей маман сертификатын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«Бiлiктiлiк санатын бере отырып маман сертификатын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«Медициналық ұйымдарды аккредиттеу туралы куәлік беру» мемлекеттік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«Денсаулық сақтау субъектiлерiнiң қызметiне тәуелсiз сараптама жүргiзу үшiн жеке тұлғаларды аккредиттеу туралы куәлiк беру» мемлекеттік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«Медициналық қызметке лицензия беру, қайта ресiмдеу, лицензияның телнұсқасын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«Сот-медициналық, сот-психиатриялық және сот-наркологиялық сарапшыларын аттестаттау» мемлекеттік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«Сот-медициналық, сот-психиатриялық және сот-наркологиялық сараптамасының белгiлi түрiн өндiру құқығына бiлiктiлiк беру» мемлекеттік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«Медициналық технологияларға клиникалық зерттеу жүргiзуге рұқсат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жарияланғанынан кейiн күнтiзбелiк он күн өткен соң қолданысқа енгiзiледi.</w:t>
      </w:r>
    </w:p>
    <w:bookmarkEnd w:id="1"/>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bookmarkStart w:name="z12"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10 қыркүйектегі </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2"/>
    <w:bookmarkStart w:name="z13" w:id="3"/>
    <w:p>
      <w:pPr>
        <w:spacing w:after="0"/>
        <w:ind w:left="0"/>
        <w:jc w:val="left"/>
      </w:pPr>
      <w:r>
        <w:rPr>
          <w:rFonts w:ascii="Times New Roman"/>
          <w:b/>
          <w:i w:val="false"/>
          <w:color w:val="000000"/>
        </w:rPr>
        <w:t xml:space="preserve"> 
«Бiлiктiлiк санатын бермей, маман сертификатын беру» мемлекеттік қызмет стандарты</w:t>
      </w:r>
    </w:p>
    <w:bookmarkEnd w:id="3"/>
    <w:p>
      <w:pPr>
        <w:spacing w:after="0"/>
        <w:ind w:left="0"/>
        <w:jc w:val="both"/>
      </w:pPr>
      <w:r>
        <w:rPr>
          <w:rFonts w:ascii="Times New Roman"/>
          <w:b w:val="false"/>
          <w:i w:val="false"/>
          <w:color w:val="ff0000"/>
          <w:sz w:val="28"/>
        </w:rPr>
        <w:t xml:space="preserve">      Ескерту. Стандарт жаңа редакцияда - ҚР Үкіметінің 20.02.2013 </w:t>
      </w:r>
      <w:r>
        <w:rPr>
          <w:rFonts w:ascii="Times New Roman"/>
          <w:b w:val="false"/>
          <w:i w:val="false"/>
          <w:color w:val="ff0000"/>
          <w:sz w:val="28"/>
        </w:rPr>
        <w:t>N 158</w:t>
      </w:r>
      <w:r>
        <w:rPr>
          <w:rFonts w:ascii="Times New Roman"/>
          <w:b w:val="false"/>
          <w:i w:val="false"/>
          <w:color w:val="ff0000"/>
          <w:sz w:val="28"/>
        </w:rPr>
        <w:t xml:space="preserve"> қаулысымен (алғашқы ресми жарияланғанынан кейін күнтізбелік он күн өткен соң қолданысқа енгізіледі).</w:t>
      </w:r>
    </w:p>
    <w:bookmarkStart w:name="z14" w:id="4"/>
    <w:p>
      <w:pPr>
        <w:spacing w:after="0"/>
        <w:ind w:left="0"/>
        <w:jc w:val="left"/>
      </w:pPr>
      <w:r>
        <w:rPr>
          <w:rFonts w:ascii="Times New Roman"/>
          <w:b/>
          <w:i w:val="false"/>
          <w:color w:val="000000"/>
        </w:rPr>
        <w:t xml:space="preserve"> 
1. Жалпы ережелер</w:t>
      </w:r>
    </w:p>
    <w:bookmarkEnd w:id="4"/>
    <w:bookmarkStart w:name="z15" w:id="5"/>
    <w:p>
      <w:pPr>
        <w:spacing w:after="0"/>
        <w:ind w:left="0"/>
        <w:jc w:val="both"/>
      </w:pPr>
      <w:r>
        <w:rPr>
          <w:rFonts w:ascii="Times New Roman"/>
          <w:b w:val="false"/>
          <w:i w:val="false"/>
          <w:color w:val="000000"/>
          <w:sz w:val="28"/>
        </w:rPr>
        <w:t>
      1. «Біліктілік санатын бермей, маман сертификатын беру» мемлекеттік қызметі (бұдан әрі – мемлекеттік қызмет) мекенжайлары мен жұмыс кестелері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 Медициналық және фармацевтикалық қызметті бақылау комитетінің облыстардың, Астана және Алматы қалаларының аумақтық департаменттері (бұдан әрі – уәкілетті орган) көрсетеді, сондай-ақ «электрондық үкіметтің» веб-порталы www.e.gov.kz немесе «Е-лицензиялау» веб-порталы www.elicense.kz (бұдан әрі – портал) арқылы </w:t>
      </w:r>
      <w:r>
        <w:rPr>
          <w:rFonts w:ascii="Times New Roman"/>
          <w:b w:val="false"/>
          <w:i w:val="false"/>
          <w:color w:val="000000"/>
          <w:sz w:val="28"/>
        </w:rPr>
        <w:t>көрсетіледі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176-бабына</w:t>
      </w:r>
      <w:r>
        <w:rPr>
          <w:rFonts w:ascii="Times New Roman"/>
          <w:b w:val="false"/>
          <w:i w:val="false"/>
          <w:color w:val="000000"/>
          <w:sz w:val="28"/>
        </w:rPr>
        <w:t>, «Ақпараттандыру туралы» 2007 жылғы 11 қаңтардағы Қазақстан Республикасы Заңының </w:t>
      </w:r>
      <w:r>
        <w:rPr>
          <w:rFonts w:ascii="Times New Roman"/>
          <w:b w:val="false"/>
          <w:i w:val="false"/>
          <w:color w:val="000000"/>
          <w:sz w:val="28"/>
        </w:rPr>
        <w:t>29-бабына</w:t>
      </w:r>
      <w:r>
        <w:rPr>
          <w:rFonts w:ascii="Times New Roman"/>
          <w:b w:val="false"/>
          <w:i w:val="false"/>
          <w:color w:val="000000"/>
          <w:sz w:val="28"/>
        </w:rPr>
        <w:t xml:space="preserve"> (бұдан әрі – «Ақпараттандыру туралы» Заң), «Денсаулық сақтау саласындағы мамандарға арналған біліктілік емтиханын өткізу ережесін бекіту туралы» Қазақстан Республикасы Денсаулық сақтау министрінің міндетін атқарушының 2009 жылғы 6 қарашадағы № 661 </w:t>
      </w:r>
      <w:r>
        <w:rPr>
          <w:rFonts w:ascii="Times New Roman"/>
          <w:b w:val="false"/>
          <w:i w:val="false"/>
          <w:color w:val="000000"/>
          <w:sz w:val="28"/>
        </w:rPr>
        <w:t>бұйрығына</w:t>
      </w:r>
      <w:r>
        <w:rPr>
          <w:rFonts w:ascii="Times New Roman"/>
          <w:b w:val="false"/>
          <w:i w:val="false"/>
          <w:color w:val="000000"/>
          <w:sz w:val="28"/>
        </w:rPr>
        <w:t>, «Медицина және фармацевтика мамандықтарының номенклатурасын бекіту туралы» Қазақстан Республикасы Денсаулық сақтау министрінің 2009 жылғы 24 қарашадағы № </w:t>
      </w:r>
      <w:r>
        <w:rPr>
          <w:rFonts w:ascii="Times New Roman"/>
          <w:b w:val="false"/>
          <w:i w:val="false"/>
          <w:color w:val="000000"/>
          <w:sz w:val="28"/>
        </w:rPr>
        <w:t>774 бұйрығына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 тәртібі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Денсаулық сақтау министрлігінің (бұдан әрі – Министрлік) www.mz.gov.kz интернет-ресурсында;</w:t>
      </w:r>
      <w:r>
        <w:br/>
      </w:r>
      <w:r>
        <w:rPr>
          <w:rFonts w:ascii="Times New Roman"/>
          <w:b w:val="false"/>
          <w:i w:val="false"/>
          <w:color w:val="000000"/>
          <w:sz w:val="28"/>
        </w:rPr>
        <w:t>
</w:t>
      </w:r>
      <w:r>
        <w:rPr>
          <w:rFonts w:ascii="Times New Roman"/>
          <w:b w:val="false"/>
          <w:i w:val="false"/>
          <w:color w:val="000000"/>
          <w:sz w:val="28"/>
        </w:rPr>
        <w:t>
      2)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уәкілетті органның үй-жайларында стенділер мен ақпарат тақталарында;</w:t>
      </w:r>
      <w:r>
        <w:br/>
      </w:r>
      <w:r>
        <w:rPr>
          <w:rFonts w:ascii="Times New Roman"/>
          <w:b w:val="false"/>
          <w:i w:val="false"/>
          <w:color w:val="000000"/>
          <w:sz w:val="28"/>
        </w:rPr>
        <w:t>
</w:t>
      </w:r>
      <w:r>
        <w:rPr>
          <w:rFonts w:ascii="Times New Roman"/>
          <w:b w:val="false"/>
          <w:i w:val="false"/>
          <w:color w:val="000000"/>
          <w:sz w:val="28"/>
        </w:rPr>
        <w:t>
      3)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 саll-орталықтың (1414) телефоны арқылы да ұсынылуы мүмкін.</w:t>
      </w:r>
      <w:r>
        <w:br/>
      </w:r>
      <w:r>
        <w:rPr>
          <w:rFonts w:ascii="Times New Roman"/>
          <w:b w:val="false"/>
          <w:i w:val="false"/>
          <w:color w:val="000000"/>
          <w:sz w:val="28"/>
        </w:rPr>
        <w:t>
</w:t>
      </w:r>
      <w:r>
        <w:rPr>
          <w:rFonts w:ascii="Times New Roman"/>
          <w:b w:val="false"/>
          <w:i w:val="false"/>
          <w:color w:val="000000"/>
          <w:sz w:val="28"/>
        </w:rPr>
        <w:t>
      5. Көрсетілетін мемлекеттік қызметтің нәтижесі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белгіленген нысан бойынша біліктілік санатын бермей, маман сертификатын (бұдан әрі – сертификат) беру не уәкілетті лауазымды тұлғаның электрондық цифрлық қолтаңбасымен (бұдан әрі – ЭЦҚ) куәландырылған электрондық құжат нысанындағы дәлелді бас тарту болып табылады.</w:t>
      </w:r>
      <w:r>
        <w:br/>
      </w:r>
      <w:r>
        <w:rPr>
          <w:rFonts w:ascii="Times New Roman"/>
          <w:b w:val="false"/>
          <w:i w:val="false"/>
          <w:color w:val="000000"/>
          <w:sz w:val="28"/>
        </w:rPr>
        <w:t>
</w:t>
      </w:r>
      <w:r>
        <w:rPr>
          <w:rFonts w:ascii="Times New Roman"/>
          <w:b w:val="false"/>
          <w:i w:val="false"/>
          <w:color w:val="000000"/>
          <w:sz w:val="28"/>
        </w:rPr>
        <w:t>
      Тұтынушы уәкілетті органға сертификатты қағаз тасығышта алу үшін жүгінген жағдайда, сертификат электрондық форматта ресімделеді, басып шығарылады, мөрмен расталады және уәкілетті орган басшысының қолы қойылады.</w:t>
      </w:r>
      <w:r>
        <w:br/>
      </w:r>
      <w:r>
        <w:rPr>
          <w:rFonts w:ascii="Times New Roman"/>
          <w:b w:val="false"/>
          <w:i w:val="false"/>
          <w:color w:val="000000"/>
          <w:sz w:val="28"/>
        </w:rPr>
        <w:t>
</w:t>
      </w:r>
      <w:r>
        <w:rPr>
          <w:rFonts w:ascii="Times New Roman"/>
          <w:b w:val="false"/>
          <w:i w:val="false"/>
          <w:color w:val="000000"/>
          <w:sz w:val="28"/>
        </w:rPr>
        <w:t>
      Сертификат уәкілетті органның басшысы оны беру туралы шешім шығарған күнiнен бастап Қазақстан Республикасының аумағында бес жыл бойы қолданылады.</w:t>
      </w:r>
      <w:r>
        <w:br/>
      </w:r>
      <w:r>
        <w:rPr>
          <w:rFonts w:ascii="Times New Roman"/>
          <w:b w:val="false"/>
          <w:i w:val="false"/>
          <w:color w:val="000000"/>
          <w:sz w:val="28"/>
        </w:rPr>
        <w:t>
</w:t>
      </w:r>
      <w:r>
        <w:rPr>
          <w:rFonts w:ascii="Times New Roman"/>
          <w:b w:val="false"/>
          <w:i w:val="false"/>
          <w:color w:val="000000"/>
          <w:sz w:val="28"/>
        </w:rPr>
        <w:t>
      6. Мемлекеттік қызмет медициналық білімі бар сертификат алуға үміткер жеке тұлғаларға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
      1) уәкілетті органға жүгінген кезде:</w:t>
      </w:r>
      <w:r>
        <w:br/>
      </w:r>
      <w:r>
        <w:rPr>
          <w:rFonts w:ascii="Times New Roman"/>
          <w:b w:val="false"/>
          <w:i w:val="false"/>
          <w:color w:val="000000"/>
          <w:sz w:val="28"/>
        </w:rPr>
        <w:t>
</w:t>
      </w:r>
      <w:r>
        <w:rPr>
          <w:rFonts w:ascii="Times New Roman"/>
          <w:b w:val="false"/>
          <w:i w:val="false"/>
          <w:color w:val="000000"/>
          <w:sz w:val="28"/>
        </w:rPr>
        <w:t>
      тұтынушы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күнтізбелік он бес күнді құрайды;</w:t>
      </w:r>
      <w:r>
        <w:br/>
      </w:r>
      <w:r>
        <w:rPr>
          <w:rFonts w:ascii="Times New Roman"/>
          <w:b w:val="false"/>
          <w:i w:val="false"/>
          <w:color w:val="000000"/>
          <w:sz w:val="28"/>
        </w:rPr>
        <w:t>
</w:t>
      </w:r>
      <w:r>
        <w:rPr>
          <w:rFonts w:ascii="Times New Roman"/>
          <w:b w:val="false"/>
          <w:i w:val="false"/>
          <w:color w:val="000000"/>
          <w:sz w:val="28"/>
        </w:rPr>
        <w:t>
      құжаттарды тапсырған кезде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құжаттарды алу кезінде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2) порталға жүгінген кезде:</w:t>
      </w:r>
      <w:r>
        <w:br/>
      </w:r>
      <w:r>
        <w:rPr>
          <w:rFonts w:ascii="Times New Roman"/>
          <w:b w:val="false"/>
          <w:i w:val="false"/>
          <w:color w:val="000000"/>
          <w:sz w:val="28"/>
        </w:rPr>
        <w:t>
</w:t>
      </w:r>
      <w:r>
        <w:rPr>
          <w:rFonts w:ascii="Times New Roman"/>
          <w:b w:val="false"/>
          <w:i w:val="false"/>
          <w:color w:val="000000"/>
          <w:sz w:val="28"/>
        </w:rPr>
        <w:t>
      тұтынушы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күнтізбелік он бес күнді құрайды.</w:t>
      </w:r>
      <w:r>
        <w:br/>
      </w:r>
      <w:r>
        <w:rPr>
          <w:rFonts w:ascii="Times New Roman"/>
          <w:b w:val="false"/>
          <w:i w:val="false"/>
          <w:color w:val="000000"/>
          <w:sz w:val="28"/>
        </w:rPr>
        <w:t>
</w:t>
      </w:r>
      <w:r>
        <w:rPr>
          <w:rFonts w:ascii="Times New Roman"/>
          <w:b w:val="false"/>
          <w:i w:val="false"/>
          <w:color w:val="000000"/>
          <w:sz w:val="28"/>
        </w:rPr>
        <w:t>
      Егер уәкілетті орган осы стандартта белгіленген мерзімде тұтынушыға сертификатты бермеген не сертификатты беруден дәлелді бас тартуды ұсынбаған жағдайда, онда оны беру мерзімі аяқталған күннен бастап сертификат берілді деп саналады.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Жұмыс кестесі:</w:t>
      </w:r>
      <w:r>
        <w:br/>
      </w:r>
      <w:r>
        <w:rPr>
          <w:rFonts w:ascii="Times New Roman"/>
          <w:b w:val="false"/>
          <w:i w:val="false"/>
          <w:color w:val="000000"/>
          <w:sz w:val="28"/>
        </w:rPr>
        <w:t>
</w:t>
      </w:r>
      <w:r>
        <w:rPr>
          <w:rFonts w:ascii="Times New Roman"/>
          <w:b w:val="false"/>
          <w:i w:val="false"/>
          <w:color w:val="000000"/>
          <w:sz w:val="28"/>
        </w:rPr>
        <w:t>
      1) уәкілетті органның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күн сайын сағат 9.00-ден 18.30-ға дейін сағат 13.00-ден 14.30-ға дейін түскі үзіліспен.</w:t>
      </w:r>
      <w:r>
        <w:br/>
      </w:r>
      <w:r>
        <w:rPr>
          <w:rFonts w:ascii="Times New Roman"/>
          <w:b w:val="false"/>
          <w:i w:val="false"/>
          <w:color w:val="000000"/>
          <w:sz w:val="28"/>
        </w:rPr>
        <w:t>
</w:t>
      </w:r>
      <w:r>
        <w:rPr>
          <w:rFonts w:ascii="Times New Roman"/>
          <w:b w:val="false"/>
          <w:i w:val="false"/>
          <w:color w:val="000000"/>
          <w:sz w:val="28"/>
        </w:rPr>
        <w:t>
      Құжаттарды қабылдау жұмыс күндері сағат 9.00-ден 17.30-ға дейін сағат 13.00-ден 14.30-ға дейін түскі үзіліспен жүзеге асырылады. Құжаттарды қабылдау кезек күту тәртібінде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порталда – тәулік бойы.</w:t>
      </w:r>
      <w:r>
        <w:br/>
      </w:r>
      <w:r>
        <w:rPr>
          <w:rFonts w:ascii="Times New Roman"/>
          <w:b w:val="false"/>
          <w:i w:val="false"/>
          <w:color w:val="000000"/>
          <w:sz w:val="28"/>
        </w:rPr>
        <w:t>
</w:t>
      </w:r>
      <w:r>
        <w:rPr>
          <w:rFonts w:ascii="Times New Roman"/>
          <w:b w:val="false"/>
          <w:i w:val="false"/>
          <w:color w:val="000000"/>
          <w:sz w:val="28"/>
        </w:rPr>
        <w:t>
      10. Мемлекеттік қызмет ұсынылатын орын:</w:t>
      </w:r>
      <w:r>
        <w:br/>
      </w:r>
      <w:r>
        <w:rPr>
          <w:rFonts w:ascii="Times New Roman"/>
          <w:b w:val="false"/>
          <w:i w:val="false"/>
          <w:color w:val="000000"/>
          <w:sz w:val="28"/>
        </w:rPr>
        <w:t>
</w:t>
      </w:r>
      <w:r>
        <w:rPr>
          <w:rFonts w:ascii="Times New Roman"/>
          <w:b w:val="false"/>
          <w:i w:val="false"/>
          <w:color w:val="000000"/>
          <w:sz w:val="28"/>
        </w:rPr>
        <w:t>
      1) құжаттарды толтыруға арналған орын уәкілетті орган ғимаратында қажетті құжаттардың тізбесі және өтініштерді толтыру үлгісі бар тағанмен жарақталған;</w:t>
      </w:r>
      <w:r>
        <w:br/>
      </w:r>
      <w:r>
        <w:rPr>
          <w:rFonts w:ascii="Times New Roman"/>
          <w:b w:val="false"/>
          <w:i w:val="false"/>
          <w:color w:val="000000"/>
          <w:sz w:val="28"/>
        </w:rPr>
        <w:t>
</w:t>
      </w:r>
      <w:r>
        <w:rPr>
          <w:rFonts w:ascii="Times New Roman"/>
          <w:b w:val="false"/>
          <w:i w:val="false"/>
          <w:color w:val="000000"/>
          <w:sz w:val="28"/>
        </w:rPr>
        <w:t>
      2) тестілеу өткізуге арналған орын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уәкілетті органның ғимаратында орналасқан.</w:t>
      </w:r>
      <w:r>
        <w:br/>
      </w:r>
      <w:r>
        <w:rPr>
          <w:rFonts w:ascii="Times New Roman"/>
          <w:b w:val="false"/>
          <w:i w:val="false"/>
          <w:color w:val="000000"/>
          <w:sz w:val="28"/>
        </w:rPr>
        <w:t>
</w:t>
      </w:r>
      <w:r>
        <w:rPr>
          <w:rFonts w:ascii="Times New Roman"/>
          <w:b w:val="false"/>
          <w:i w:val="false"/>
          <w:color w:val="000000"/>
          <w:sz w:val="28"/>
        </w:rPr>
        <w:t>
      Үй-жайлар компьютерлермен жарақталған.</w:t>
      </w:r>
      <w:r>
        <w:br/>
      </w:r>
      <w:r>
        <w:rPr>
          <w:rFonts w:ascii="Times New Roman"/>
          <w:b w:val="false"/>
          <w:i w:val="false"/>
          <w:color w:val="000000"/>
          <w:sz w:val="28"/>
        </w:rPr>
        <w:t>
</w:t>
      </w:r>
      <w:r>
        <w:rPr>
          <w:rFonts w:ascii="Times New Roman"/>
          <w:b w:val="false"/>
          <w:i w:val="false"/>
          <w:color w:val="000000"/>
          <w:sz w:val="28"/>
        </w:rPr>
        <w:t>
      Дене мүмкіндіктері шектеулі адамдар үшін пандустар және лифтілер көзделген;</w:t>
      </w:r>
      <w:r>
        <w:br/>
      </w:r>
      <w:r>
        <w:rPr>
          <w:rFonts w:ascii="Times New Roman"/>
          <w:b w:val="false"/>
          <w:i w:val="false"/>
          <w:color w:val="000000"/>
          <w:sz w:val="28"/>
        </w:rPr>
        <w:t>
</w:t>
      </w:r>
      <w:r>
        <w:rPr>
          <w:rFonts w:ascii="Times New Roman"/>
          <w:b w:val="false"/>
          <w:i w:val="false"/>
          <w:color w:val="000000"/>
          <w:sz w:val="28"/>
        </w:rPr>
        <w:t>
      3) порталда – тұтынушының «жеке кабинетінде».</w:t>
      </w:r>
    </w:p>
    <w:bookmarkEnd w:id="5"/>
    <w:bookmarkStart w:name="z46" w:id="6"/>
    <w:p>
      <w:pPr>
        <w:spacing w:after="0"/>
        <w:ind w:left="0"/>
        <w:jc w:val="left"/>
      </w:pPr>
      <w:r>
        <w:rPr>
          <w:rFonts w:ascii="Times New Roman"/>
          <w:b/>
          <w:i w:val="false"/>
          <w:color w:val="000000"/>
        </w:rPr>
        <w:t xml:space="preserve"> 
2. Мемлекеттік қызметті көрсету тәртібі</w:t>
      </w:r>
    </w:p>
    <w:bookmarkEnd w:id="6"/>
    <w:bookmarkStart w:name="z47" w:id="7"/>
    <w:p>
      <w:pPr>
        <w:spacing w:after="0"/>
        <w:ind w:left="0"/>
        <w:jc w:val="both"/>
      </w:pPr>
      <w:r>
        <w:rPr>
          <w:rFonts w:ascii="Times New Roman"/>
          <w:b w:val="false"/>
          <w:i w:val="false"/>
          <w:color w:val="000000"/>
          <w:sz w:val="28"/>
        </w:rPr>
        <w:t>
      11. Мемлекеттік қызметті алу үшін тұтынушы мынадай құжаттарды ұсынады:</w:t>
      </w:r>
      <w:r>
        <w:br/>
      </w:r>
      <w:r>
        <w:rPr>
          <w:rFonts w:ascii="Times New Roman"/>
          <w:b w:val="false"/>
          <w:i w:val="false"/>
          <w:color w:val="000000"/>
          <w:sz w:val="28"/>
        </w:rPr>
        <w:t>
</w:t>
      </w:r>
      <w:r>
        <w:rPr>
          <w:rFonts w:ascii="Times New Roman"/>
          <w:b w:val="false"/>
          <w:i w:val="false"/>
          <w:color w:val="000000"/>
          <w:sz w:val="28"/>
        </w:rPr>
        <w:t>
      уәкілетті органға:</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2) тұтынушының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
      3) осы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мәліметтер.</w:t>
      </w:r>
      <w:r>
        <w:br/>
      </w:r>
      <w:r>
        <w:rPr>
          <w:rFonts w:ascii="Times New Roman"/>
          <w:b w:val="false"/>
          <w:i w:val="false"/>
          <w:color w:val="000000"/>
          <w:sz w:val="28"/>
        </w:rPr>
        <w:t>
</w:t>
      </w:r>
      <w:r>
        <w:rPr>
          <w:rFonts w:ascii="Times New Roman"/>
          <w:b w:val="false"/>
          <w:i w:val="false"/>
          <w:color w:val="000000"/>
          <w:sz w:val="28"/>
        </w:rPr>
        <w:t>
      Тұтынушының өкілі жүгінген жағдайда – өкілдің жеке басын куәландыратын құжат және өкілдік ету құқығына уәкілеттілігін куәландыратын құжат ұсынылады.</w:t>
      </w:r>
      <w:r>
        <w:br/>
      </w:r>
      <w:r>
        <w:rPr>
          <w:rFonts w:ascii="Times New Roman"/>
          <w:b w:val="false"/>
          <w:i w:val="false"/>
          <w:color w:val="000000"/>
          <w:sz w:val="28"/>
        </w:rPr>
        <w:t>
</w:t>
      </w:r>
      <w:r>
        <w:rPr>
          <w:rFonts w:ascii="Times New Roman"/>
          <w:b w:val="false"/>
          <w:i w:val="false"/>
          <w:color w:val="000000"/>
          <w:sz w:val="28"/>
        </w:rPr>
        <w:t>
      Мемлекеттік ақпараттық жүйелерде бар жеке басты куәландыратын құжаттардың мәліметтерін уәкілетті орган уәкілетті лауазымды тұлғаның ЭЦҚ куәландырылған электрондық құжаттар нысанында портал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Порталда:</w:t>
      </w:r>
      <w:r>
        <w:br/>
      </w:r>
      <w:r>
        <w:rPr>
          <w:rFonts w:ascii="Times New Roman"/>
          <w:b w:val="false"/>
          <w:i w:val="false"/>
          <w:color w:val="000000"/>
          <w:sz w:val="28"/>
        </w:rPr>
        <w:t>
</w:t>
      </w:r>
      <w:r>
        <w:rPr>
          <w:rFonts w:ascii="Times New Roman"/>
          <w:b w:val="false"/>
          <w:i w:val="false"/>
          <w:color w:val="000000"/>
          <w:sz w:val="28"/>
        </w:rPr>
        <w:t>
      1) тұтынушының ЭЦҚ куәландырылған электрондық құжат нысанындағы өтініш;</w:t>
      </w:r>
      <w:r>
        <w:br/>
      </w:r>
      <w:r>
        <w:rPr>
          <w:rFonts w:ascii="Times New Roman"/>
          <w:b w:val="false"/>
          <w:i w:val="false"/>
          <w:color w:val="000000"/>
          <w:sz w:val="28"/>
        </w:rPr>
        <w:t>
</w:t>
      </w:r>
      <w:r>
        <w:rPr>
          <w:rFonts w:ascii="Times New Roman"/>
          <w:b w:val="false"/>
          <w:i w:val="false"/>
          <w:color w:val="000000"/>
          <w:sz w:val="28"/>
        </w:rPr>
        <w:t>
      2) осы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мәліметтер.</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өтініштің нысаны www.mz.gov.kz мекенжайы бойынша Министрліктің интернет-ресурсында орналастырылады, сондай-ақ уәкілетті органның үй-жайларында көпшілікке қолжетімді орындарда орналасқан стенділерде ілінеді.</w:t>
      </w:r>
      <w:r>
        <w:br/>
      </w:r>
      <w:r>
        <w:rPr>
          <w:rFonts w:ascii="Times New Roman"/>
          <w:b w:val="false"/>
          <w:i w:val="false"/>
          <w:color w:val="000000"/>
          <w:sz w:val="28"/>
        </w:rPr>
        <w:t>
</w:t>
      </w:r>
      <w:r>
        <w:rPr>
          <w:rFonts w:ascii="Times New Roman"/>
          <w:b w:val="false"/>
          <w:i w:val="false"/>
          <w:color w:val="000000"/>
          <w:sz w:val="28"/>
        </w:rPr>
        <w:t>
      Мемлекеттік қызметті портал арқылы алу үшін электрондық құжат нысанында сұрату толтырылады.</w:t>
      </w:r>
      <w:r>
        <w:br/>
      </w:r>
      <w:r>
        <w:rPr>
          <w:rFonts w:ascii="Times New Roman"/>
          <w:b w:val="false"/>
          <w:i w:val="false"/>
          <w:color w:val="000000"/>
          <w:sz w:val="28"/>
        </w:rPr>
        <w:t>
</w:t>
      </w:r>
      <w:r>
        <w:rPr>
          <w:rFonts w:ascii="Times New Roman"/>
          <w:b w:val="false"/>
          <w:i w:val="false"/>
          <w:color w:val="000000"/>
          <w:sz w:val="28"/>
        </w:rPr>
        <w:t>
      13. Құжаттарды қабылдау «жалғыз терезе» қағидаты бойынша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уәкілетті органның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Порталда электрондық сұратуды жіберу тұтынушының «жеке кабинеті» арқылы жүзеге асырылады. Сұрату автоматты түрде мемлекеттік органға – таңдап алынған қызмет түріне сәйкес адресатқа жіберіледі.</w:t>
      </w:r>
      <w:r>
        <w:br/>
      </w:r>
      <w:r>
        <w:rPr>
          <w:rFonts w:ascii="Times New Roman"/>
          <w:b w:val="false"/>
          <w:i w:val="false"/>
          <w:color w:val="000000"/>
          <w:sz w:val="28"/>
        </w:rPr>
        <w:t>
</w:t>
      </w:r>
      <w:r>
        <w:rPr>
          <w:rFonts w:ascii="Times New Roman"/>
          <w:b w:val="false"/>
          <w:i w:val="false"/>
          <w:color w:val="000000"/>
          <w:sz w:val="28"/>
        </w:rPr>
        <w:t>
      Уәкілетті органның қызметкері ұсынылған құжаттардың толықтығын тексереді, тұтынушының құжаттарын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тізбеге сәйкестігін зерделейді.</w:t>
      </w:r>
      <w:r>
        <w:br/>
      </w:r>
      <w:r>
        <w:rPr>
          <w:rFonts w:ascii="Times New Roman"/>
          <w:b w:val="false"/>
          <w:i w:val="false"/>
          <w:color w:val="000000"/>
          <w:sz w:val="28"/>
        </w:rPr>
        <w:t>
</w:t>
      </w:r>
      <w:r>
        <w:rPr>
          <w:rFonts w:ascii="Times New Roman"/>
          <w:b w:val="false"/>
          <w:i w:val="false"/>
          <w:color w:val="000000"/>
          <w:sz w:val="28"/>
        </w:rPr>
        <w:t>
      Ұсынылған құжаттардың толық болмау фактісі анықталған жағдайда уәкілетті органның қызметкері екі жұмыс күні ішінде құжаттарды одан әрі қараудан жазбаша дәлелді бас тартуды береді.</w:t>
      </w:r>
      <w:r>
        <w:br/>
      </w:r>
      <w:r>
        <w:rPr>
          <w:rFonts w:ascii="Times New Roman"/>
          <w:b w:val="false"/>
          <w:i w:val="false"/>
          <w:color w:val="000000"/>
          <w:sz w:val="28"/>
        </w:rPr>
        <w:t>
</w:t>
      </w:r>
      <w:r>
        <w:rPr>
          <w:rFonts w:ascii="Times New Roman"/>
          <w:b w:val="false"/>
          <w:i w:val="false"/>
          <w:color w:val="000000"/>
          <w:sz w:val="28"/>
        </w:rPr>
        <w:t>
      Құжаттар қабылданған күннен бастап екі жұмыс күні өткеннен кейін уәкілетті орган құжаттардың толық болмауы себебінен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Егер тұтынушы құжаттарды толық көлемде тапсырған жағдайда, ол тестілеуге жіберіледі.</w:t>
      </w:r>
      <w:r>
        <w:br/>
      </w:r>
      <w:r>
        <w:rPr>
          <w:rFonts w:ascii="Times New Roman"/>
          <w:b w:val="false"/>
          <w:i w:val="false"/>
          <w:color w:val="000000"/>
          <w:sz w:val="28"/>
        </w:rPr>
        <w:t>
</w:t>
      </w:r>
      <w:r>
        <w:rPr>
          <w:rFonts w:ascii="Times New Roman"/>
          <w:b w:val="false"/>
          <w:i w:val="false"/>
          <w:color w:val="000000"/>
          <w:sz w:val="28"/>
        </w:rPr>
        <w:t>
      Уәкілетті орган тестілеуді өткізу орнын, күні мен уақытын көрсете отырып, тестілеуден өтетін тұтынушылардың тізімін қалыптастырады және іледі.</w:t>
      </w:r>
      <w:r>
        <w:br/>
      </w:r>
      <w:r>
        <w:rPr>
          <w:rFonts w:ascii="Times New Roman"/>
          <w:b w:val="false"/>
          <w:i w:val="false"/>
          <w:color w:val="000000"/>
          <w:sz w:val="28"/>
        </w:rPr>
        <w:t>
</w:t>
      </w:r>
      <w:r>
        <w:rPr>
          <w:rFonts w:ascii="Times New Roman"/>
          <w:b w:val="false"/>
          <w:i w:val="false"/>
          <w:color w:val="000000"/>
          <w:sz w:val="28"/>
        </w:rPr>
        <w:t>
      Тұтынушы портал арқылы жүгінген кезде тестілеуді өткізу орны мен күні туралы ақпарат оның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Тестілеу денсаулық сақтау саласындағы уәкілетті орган белгілеген тәртіппен жүргізіледі.</w:t>
      </w:r>
      <w:r>
        <w:br/>
      </w:r>
      <w:r>
        <w:rPr>
          <w:rFonts w:ascii="Times New Roman"/>
          <w:b w:val="false"/>
          <w:i w:val="false"/>
          <w:color w:val="000000"/>
          <w:sz w:val="28"/>
        </w:rPr>
        <w:t>
</w:t>
      </w:r>
      <w:r>
        <w:rPr>
          <w:rFonts w:ascii="Times New Roman"/>
          <w:b w:val="false"/>
          <w:i w:val="false"/>
          <w:color w:val="000000"/>
          <w:sz w:val="28"/>
        </w:rPr>
        <w:t>
      Тестілеу нәтижелері теріс болған жағдайда тұтынушыға сертификат берілмейді.</w:t>
      </w:r>
      <w:r>
        <w:br/>
      </w:r>
      <w:r>
        <w:rPr>
          <w:rFonts w:ascii="Times New Roman"/>
          <w:b w:val="false"/>
          <w:i w:val="false"/>
          <w:color w:val="000000"/>
          <w:sz w:val="28"/>
        </w:rPr>
        <w:t>
</w:t>
      </w:r>
      <w:r>
        <w:rPr>
          <w:rFonts w:ascii="Times New Roman"/>
          <w:b w:val="false"/>
          <w:i w:val="false"/>
          <w:color w:val="000000"/>
          <w:sz w:val="28"/>
        </w:rPr>
        <w:t>
      Тестілеуден оң нәтижемен өткен кезде уәкілетті орган басшысының қолы және мөрі қойылған сертификат беріледі.</w:t>
      </w:r>
      <w:r>
        <w:br/>
      </w:r>
      <w:r>
        <w:rPr>
          <w:rFonts w:ascii="Times New Roman"/>
          <w:b w:val="false"/>
          <w:i w:val="false"/>
          <w:color w:val="000000"/>
          <w:sz w:val="28"/>
        </w:rPr>
        <w:t>
</w:t>
      </w:r>
      <w:r>
        <w:rPr>
          <w:rFonts w:ascii="Times New Roman"/>
          <w:b w:val="false"/>
          <w:i w:val="false"/>
          <w:color w:val="000000"/>
          <w:sz w:val="28"/>
        </w:rPr>
        <w:t>
      Сертификат бес жыл мерзімге беріледі.</w:t>
      </w:r>
      <w:r>
        <w:br/>
      </w:r>
      <w:r>
        <w:rPr>
          <w:rFonts w:ascii="Times New Roman"/>
          <w:b w:val="false"/>
          <w:i w:val="false"/>
          <w:color w:val="000000"/>
          <w:sz w:val="28"/>
        </w:rPr>
        <w:t>
</w:t>
      </w:r>
      <w:r>
        <w:rPr>
          <w:rFonts w:ascii="Times New Roman"/>
          <w:b w:val="false"/>
          <w:i w:val="false"/>
          <w:color w:val="000000"/>
          <w:sz w:val="28"/>
        </w:rPr>
        <w:t>
      14. Құжаттар уәкілетті органның кеңсесі арқылы қабылданған жағдайда:</w:t>
      </w:r>
      <w:r>
        <w:br/>
      </w:r>
      <w:r>
        <w:rPr>
          <w:rFonts w:ascii="Times New Roman"/>
          <w:b w:val="false"/>
          <w:i w:val="false"/>
          <w:color w:val="000000"/>
          <w:sz w:val="28"/>
        </w:rPr>
        <w:t>
</w:t>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сұрату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3) өтінішке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xml:space="preserve">
      4) өтінішті қабылдаған кеңсе қызметкерінің тегі, аты, әкесінің аты көрсетілген тиісті құжаттарды қабылдағаны туралы қолхат беріледі. </w:t>
      </w:r>
      <w:r>
        <w:br/>
      </w:r>
      <w:r>
        <w:rPr>
          <w:rFonts w:ascii="Times New Roman"/>
          <w:b w:val="false"/>
          <w:i w:val="false"/>
          <w:color w:val="000000"/>
          <w:sz w:val="28"/>
        </w:rPr>
        <w:t>
</w:t>
      </w:r>
      <w:r>
        <w:rPr>
          <w:rFonts w:ascii="Times New Roman"/>
          <w:b w:val="false"/>
          <w:i w:val="false"/>
          <w:color w:val="000000"/>
          <w:sz w:val="28"/>
        </w:rPr>
        <w:t>
      Портал арқылы жүгінген кезде тұтынушының «жеке кабинетіне» мемлекеттік қызметті алуға өтініштің қабылданғаны туралы және мемлекеттік қызмет нәтижесінің күні мен уақыты көрсетілген хабарлама-есеп жіберіледі.</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нәтижесі тұтынушыға:</w:t>
      </w:r>
      <w:r>
        <w:br/>
      </w:r>
      <w:r>
        <w:rPr>
          <w:rFonts w:ascii="Times New Roman"/>
          <w:b w:val="false"/>
          <w:i w:val="false"/>
          <w:color w:val="000000"/>
          <w:sz w:val="28"/>
        </w:rPr>
        <w:t>
</w:t>
      </w:r>
      <w:r>
        <w:rPr>
          <w:rFonts w:ascii="Times New Roman"/>
          <w:b w:val="false"/>
          <w:i w:val="false"/>
          <w:color w:val="000000"/>
          <w:sz w:val="28"/>
        </w:rPr>
        <w:t>
      1) уәкілетті органға жүгінген кезде –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қолма-қол (тұтынушының өзі не өкілінің келуі) беріледі;</w:t>
      </w:r>
      <w:r>
        <w:br/>
      </w:r>
      <w:r>
        <w:rPr>
          <w:rFonts w:ascii="Times New Roman"/>
          <w:b w:val="false"/>
          <w:i w:val="false"/>
          <w:color w:val="000000"/>
          <w:sz w:val="28"/>
        </w:rPr>
        <w:t>
</w:t>
      </w:r>
      <w:r>
        <w:rPr>
          <w:rFonts w:ascii="Times New Roman"/>
          <w:b w:val="false"/>
          <w:i w:val="false"/>
          <w:color w:val="000000"/>
          <w:sz w:val="28"/>
        </w:rPr>
        <w:t>
      2) порталға жүгінген кезде – тұтынушының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16. Тестілеудің теріс нәтижесін алу, сондай-ақ «Ақпараттандыру туралы» Қазақстан Республикасы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негіздер мемлекеттік қызметті ұсынудан бас тартуға негіз болып табылады.</w:t>
      </w:r>
      <w:r>
        <w:br/>
      </w:r>
      <w:r>
        <w:rPr>
          <w:rFonts w:ascii="Times New Roman"/>
          <w:b w:val="false"/>
          <w:i w:val="false"/>
          <w:color w:val="000000"/>
          <w:sz w:val="28"/>
        </w:rPr>
        <w:t>
</w:t>
      </w:r>
      <w:r>
        <w:rPr>
          <w:rFonts w:ascii="Times New Roman"/>
          <w:b w:val="false"/>
          <w:i w:val="false"/>
          <w:color w:val="000000"/>
          <w:sz w:val="28"/>
        </w:rPr>
        <w:t>
      Порталда уәкілетті органның мемлекеттік қызметті ұсынудан бас тартудың себебін көрсете отырып, дәлелді жауабын тұтынушы электрондық құжат нысанында «жеке кабинетінен» алады.</w:t>
      </w:r>
    </w:p>
    <w:bookmarkEnd w:id="7"/>
    <w:bookmarkStart w:name="z82" w:id="8"/>
    <w:p>
      <w:pPr>
        <w:spacing w:after="0"/>
        <w:ind w:left="0"/>
        <w:jc w:val="left"/>
      </w:pPr>
      <w:r>
        <w:rPr>
          <w:rFonts w:ascii="Times New Roman"/>
          <w:b/>
          <w:i w:val="false"/>
          <w:color w:val="000000"/>
        </w:rPr>
        <w:t xml:space="preserve"> 
3. Жұмыс қағидаттары</w:t>
      </w:r>
    </w:p>
    <w:bookmarkEnd w:id="8"/>
    <w:bookmarkStart w:name="z83" w:id="9"/>
    <w:p>
      <w:pPr>
        <w:spacing w:after="0"/>
        <w:ind w:left="0"/>
        <w:jc w:val="both"/>
      </w:pPr>
      <w:r>
        <w:rPr>
          <w:rFonts w:ascii="Times New Roman"/>
          <w:b w:val="false"/>
          <w:i w:val="false"/>
          <w:color w:val="000000"/>
          <w:sz w:val="28"/>
        </w:rPr>
        <w:t>
      17. Уәкілетті орган мемлекеттік қызметті көрсету кезінде мынадай қағидаттарды басшылыққа алады:</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w:t>
      </w:r>
      <w:r>
        <w:rPr>
          <w:rFonts w:ascii="Times New Roman"/>
          <w:b w:val="false"/>
          <w:i w:val="false"/>
          <w:color w:val="000000"/>
          <w:sz w:val="28"/>
        </w:rPr>
        <w:t>
      2) заңдылықты сақтау;</w:t>
      </w:r>
      <w:r>
        <w:br/>
      </w:r>
      <w:r>
        <w:rPr>
          <w:rFonts w:ascii="Times New Roman"/>
          <w:b w:val="false"/>
          <w:i w:val="false"/>
          <w:color w:val="000000"/>
          <w:sz w:val="28"/>
        </w:rPr>
        <w:t>
</w:t>
      </w:r>
      <w:r>
        <w:rPr>
          <w:rFonts w:ascii="Times New Roman"/>
          <w:b w:val="false"/>
          <w:i w:val="false"/>
          <w:color w:val="000000"/>
          <w:sz w:val="28"/>
        </w:rPr>
        <w:t>
      3) көрсетілетін қызмет жөніндегі толық ақпарат ұсыну;</w:t>
      </w:r>
      <w:r>
        <w:br/>
      </w:r>
      <w:r>
        <w:rPr>
          <w:rFonts w:ascii="Times New Roman"/>
          <w:b w:val="false"/>
          <w:i w:val="false"/>
          <w:color w:val="000000"/>
          <w:sz w:val="28"/>
        </w:rPr>
        <w:t>
</w:t>
      </w:r>
      <w:r>
        <w:rPr>
          <w:rFonts w:ascii="Times New Roman"/>
          <w:b w:val="false"/>
          <w:i w:val="false"/>
          <w:color w:val="000000"/>
          <w:sz w:val="28"/>
        </w:rPr>
        <w:t>
      4) сыпайылық;</w:t>
      </w:r>
      <w:r>
        <w:br/>
      </w:r>
      <w:r>
        <w:rPr>
          <w:rFonts w:ascii="Times New Roman"/>
          <w:b w:val="false"/>
          <w:i w:val="false"/>
          <w:color w:val="000000"/>
          <w:sz w:val="28"/>
        </w:rPr>
        <w:t>
</w:t>
      </w:r>
      <w:r>
        <w:rPr>
          <w:rFonts w:ascii="Times New Roman"/>
          <w:b w:val="false"/>
          <w:i w:val="false"/>
          <w:color w:val="000000"/>
          <w:sz w:val="28"/>
        </w:rPr>
        <w:t>
      5) тұтынушы қарауға ұсынған құжаттарының сақталуын қамтамасыз ету;</w:t>
      </w:r>
      <w:r>
        <w:br/>
      </w:r>
      <w:r>
        <w:rPr>
          <w:rFonts w:ascii="Times New Roman"/>
          <w:b w:val="false"/>
          <w:i w:val="false"/>
          <w:color w:val="000000"/>
          <w:sz w:val="28"/>
        </w:rPr>
        <w:t>
</w:t>
      </w:r>
      <w:r>
        <w:rPr>
          <w:rFonts w:ascii="Times New Roman"/>
          <w:b w:val="false"/>
          <w:i w:val="false"/>
          <w:color w:val="000000"/>
          <w:sz w:val="28"/>
        </w:rPr>
        <w:t>
      6) ақпаратты қорғау және оның құпиялылығы.</w:t>
      </w:r>
    </w:p>
    <w:bookmarkEnd w:id="9"/>
    <w:bookmarkStart w:name="z584" w:id="10"/>
    <w:p>
      <w:pPr>
        <w:spacing w:after="0"/>
        <w:ind w:left="0"/>
        <w:jc w:val="left"/>
      </w:pPr>
      <w:r>
        <w:rPr>
          <w:rFonts w:ascii="Times New Roman"/>
          <w:b/>
          <w:i w:val="false"/>
          <w:color w:val="000000"/>
        </w:rPr>
        <w:t xml:space="preserve"> 
4. Жұмыс нәтижелері</w:t>
      </w:r>
    </w:p>
    <w:bookmarkEnd w:id="10"/>
    <w:bookmarkStart w:name="z791" w:id="11"/>
    <w:p>
      <w:pPr>
        <w:spacing w:after="0"/>
        <w:ind w:left="0"/>
        <w:jc w:val="both"/>
      </w:pPr>
      <w:r>
        <w:rPr>
          <w:rFonts w:ascii="Times New Roman"/>
          <w:b w:val="false"/>
          <w:i w:val="false"/>
          <w:color w:val="000000"/>
          <w:sz w:val="28"/>
        </w:rPr>
        <w:t>       
18. Тұтынушыға мемлекеттік қызметті көрсету нәтижелері осы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сапа мен тиімділік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Уәкілетті органның жұмысы бағаланатын мемлекеттік қызметтің сапасы мен тиімділік көрсеткіштерінің нысаналы мәндері жыл сайын осы мемлекеттік қызметтің стандарттарын әзірлеуге жауапты мемлекеттік органның тиісті бұйрығымен бекітіліп отырады.</w:t>
      </w:r>
    </w:p>
    <w:bookmarkEnd w:id="11"/>
    <w:bookmarkStart w:name="z793" w:id="12"/>
    <w:p>
      <w:pPr>
        <w:spacing w:after="0"/>
        <w:ind w:left="0"/>
        <w:jc w:val="left"/>
      </w:pPr>
      <w:r>
        <w:rPr>
          <w:rFonts w:ascii="Times New Roman"/>
          <w:b/>
          <w:i w:val="false"/>
          <w:color w:val="000000"/>
        </w:rPr>
        <w:t xml:space="preserve"> 
5. Шағымдану тәртібі</w:t>
      </w:r>
    </w:p>
    <w:bookmarkEnd w:id="12"/>
    <w:bookmarkStart w:name="z794" w:id="13"/>
    <w:p>
      <w:pPr>
        <w:spacing w:after="0"/>
        <w:ind w:left="0"/>
        <w:jc w:val="both"/>
      </w:pPr>
      <w:r>
        <w:rPr>
          <w:rFonts w:ascii="Times New Roman"/>
          <w:b w:val="false"/>
          <w:i w:val="false"/>
          <w:color w:val="000000"/>
          <w:sz w:val="28"/>
        </w:rPr>
        <w:t>
      20. Уәкілетті орган қызметкерлерінің әрекетіне (әрекетсіздігіне) шағымдану тәртібін түсіндіру, сондай-ақ шағымды дайындауға жәрдемдесу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мен телефондар бойынша жүзеге асырылады.</w:t>
      </w:r>
      <w:r>
        <w:br/>
      </w:r>
      <w:r>
        <w:rPr>
          <w:rFonts w:ascii="Times New Roman"/>
          <w:b w:val="false"/>
          <w:i w:val="false"/>
          <w:color w:val="000000"/>
          <w:sz w:val="28"/>
        </w:rPr>
        <w:t>
</w:t>
      </w:r>
      <w:r>
        <w:rPr>
          <w:rFonts w:ascii="Times New Roman"/>
          <w:b w:val="false"/>
          <w:i w:val="false"/>
          <w:color w:val="000000"/>
          <w:sz w:val="28"/>
        </w:rPr>
        <w:t>
      Шағымдану тәртібі туралы ақпаратты «электрондық үкіметтің» саll-орталығы (1414) телефоны арқылы да алуға болады.</w:t>
      </w:r>
      <w:r>
        <w:br/>
      </w:r>
      <w:r>
        <w:rPr>
          <w:rFonts w:ascii="Times New Roman"/>
          <w:b w:val="false"/>
          <w:i w:val="false"/>
          <w:color w:val="000000"/>
          <w:sz w:val="28"/>
        </w:rPr>
        <w:t>
</w:t>
      </w:r>
      <w:r>
        <w:rPr>
          <w:rFonts w:ascii="Times New Roman"/>
          <w:b w:val="false"/>
          <w:i w:val="false"/>
          <w:color w:val="000000"/>
          <w:sz w:val="28"/>
        </w:rPr>
        <w:t>
      21. Мемлекеттік қызметті көрсету нәтижелерімен келіспеген жағдайда шағым уәкілетті орган басшысының атына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немесе Астана қаласы, Орынбор көшесі, 8, Министрліктер үйі, 5-кіреберіс мекенжайы бойынша Қазақстан Республикасы Денсаулық сақтау министрлігінің Медициналық және фармацевтикалық қызметті бақылау комитетіне (бұдан әрі – Комитет) беріледі.</w:t>
      </w:r>
      <w:r>
        <w:br/>
      </w:r>
      <w:r>
        <w:rPr>
          <w:rFonts w:ascii="Times New Roman"/>
          <w:b w:val="false"/>
          <w:i w:val="false"/>
          <w:color w:val="000000"/>
          <w:sz w:val="28"/>
        </w:rPr>
        <w:t>
</w:t>
      </w:r>
      <w:r>
        <w:rPr>
          <w:rFonts w:ascii="Times New Roman"/>
          <w:b w:val="false"/>
          <w:i w:val="false"/>
          <w:color w:val="000000"/>
          <w:sz w:val="28"/>
        </w:rPr>
        <w:t>
      22. Тұтынушыға дөрекі қызмет көрсетілген жағдайда шағым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уәкілетті орган басшысының атына беріледі.</w:t>
      </w:r>
      <w:r>
        <w:br/>
      </w:r>
      <w:r>
        <w:rPr>
          <w:rFonts w:ascii="Times New Roman"/>
          <w:b w:val="false"/>
          <w:i w:val="false"/>
          <w:color w:val="000000"/>
          <w:sz w:val="28"/>
        </w:rPr>
        <w:t>
</w:t>
      </w:r>
      <w:r>
        <w:rPr>
          <w:rFonts w:ascii="Times New Roman"/>
          <w:b w:val="false"/>
          <w:i w:val="false"/>
          <w:color w:val="000000"/>
          <w:sz w:val="28"/>
        </w:rPr>
        <w:t>
      23. Көрсетілген мемлекеттік қызмет нәтижелерімен келіспеген жағдайда, тұтынушы азаматтық </w:t>
      </w:r>
      <w:r>
        <w:rPr>
          <w:rFonts w:ascii="Times New Roman"/>
          <w:b w:val="false"/>
          <w:i w:val="false"/>
          <w:color w:val="000000"/>
          <w:sz w:val="28"/>
        </w:rPr>
        <w:t>заңнамада</w:t>
      </w:r>
      <w:r>
        <w:rPr>
          <w:rFonts w:ascii="Times New Roman"/>
          <w:b w:val="false"/>
          <w:i w:val="false"/>
          <w:color w:val="000000"/>
          <w:sz w:val="28"/>
        </w:rPr>
        <w:t xml:space="preserve"> белгіленген тәртіппен сотқа жүгінуге құқылы.</w:t>
      </w:r>
      <w:r>
        <w:br/>
      </w:r>
      <w:r>
        <w:rPr>
          <w:rFonts w:ascii="Times New Roman"/>
          <w:b w:val="false"/>
          <w:i w:val="false"/>
          <w:color w:val="000000"/>
          <w:sz w:val="28"/>
        </w:rPr>
        <w:t>
</w:t>
      </w:r>
      <w:r>
        <w:rPr>
          <w:rFonts w:ascii="Times New Roman"/>
          <w:b w:val="false"/>
          <w:i w:val="false"/>
          <w:color w:val="000000"/>
          <w:sz w:val="28"/>
        </w:rPr>
        <w:t>
      24. Шағымдар пошта арқылы жазбаша түрде не жұмыс күндері Комитеттің немесе уәкілетті органның кеңсесі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Шағымда тұтынушының тегі, аты, әкесінің аты (бар болса) пошталық мекенжайы көрсетіледі. Шағымға тұтынушы қол қояды.</w:t>
      </w:r>
      <w:r>
        <w:br/>
      </w:r>
      <w:r>
        <w:rPr>
          <w:rFonts w:ascii="Times New Roman"/>
          <w:b w:val="false"/>
          <w:i w:val="false"/>
          <w:color w:val="000000"/>
          <w:sz w:val="28"/>
        </w:rPr>
        <w:t>
</w:t>
      </w:r>
      <w:r>
        <w:rPr>
          <w:rFonts w:ascii="Times New Roman"/>
          <w:b w:val="false"/>
          <w:i w:val="false"/>
          <w:color w:val="000000"/>
          <w:sz w:val="28"/>
        </w:rPr>
        <w:t>
      Шағымды беру кезінде уәкілетті органның атауы, әрекетіне шағым жасалып отырған лауазымды тұлғалардың лауазымы, тегі, аты-жөні, өтініш беру себептері мен талаптары көрсетіледі.</w:t>
      </w:r>
      <w:r>
        <w:br/>
      </w:r>
      <w:r>
        <w:rPr>
          <w:rFonts w:ascii="Times New Roman"/>
          <w:b w:val="false"/>
          <w:i w:val="false"/>
          <w:color w:val="000000"/>
          <w:sz w:val="28"/>
        </w:rPr>
        <w:t>
</w:t>
      </w:r>
      <w:r>
        <w:rPr>
          <w:rFonts w:ascii="Times New Roman"/>
          <w:b w:val="false"/>
          <w:i w:val="false"/>
          <w:color w:val="000000"/>
          <w:sz w:val="28"/>
        </w:rPr>
        <w:t>
      25. Шағымды қабылдауды растау уәкілетті органның кеңсесінде тіркеу (мөртабан, кіріс нөмірі мен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өтініштерін қарау  </w:t>
      </w:r>
      <w:r>
        <w:rPr>
          <w:rFonts w:ascii="Times New Roman"/>
          <w:b w:val="false"/>
          <w:i w:val="false"/>
          <w:color w:val="000000"/>
          <w:sz w:val="28"/>
        </w:rPr>
        <w:t>тәртібі</w:t>
      </w:r>
      <w:r>
        <w:rPr>
          <w:rFonts w:ascii="Times New Roman"/>
          <w:b w:val="false"/>
          <w:i w:val="false"/>
          <w:color w:val="000000"/>
          <w:sz w:val="28"/>
        </w:rPr>
        <w:t xml:space="preserve"> туралы» 2007 жылғы 12 қаңтардағы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белгіленген тәртіппен және мерзімде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нәтижелері тұтынушыға поштамен жазбаша түрде тапсырыс тәртібінде не қол қойылып қолма-қол ұсыну арқылы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ақпаратты мекенжайлары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органнан алуға болады.</w:t>
      </w:r>
      <w:r>
        <w:br/>
      </w:r>
      <w:r>
        <w:rPr>
          <w:rFonts w:ascii="Times New Roman"/>
          <w:b w:val="false"/>
          <w:i w:val="false"/>
          <w:color w:val="000000"/>
          <w:sz w:val="28"/>
        </w:rPr>
        <w:t>
</w:t>
      </w:r>
      <w:r>
        <w:rPr>
          <w:rFonts w:ascii="Times New Roman"/>
          <w:b w:val="false"/>
          <w:i w:val="false"/>
          <w:color w:val="000000"/>
          <w:sz w:val="28"/>
        </w:rPr>
        <w:t>
      Портал арқылы жүгінген кезде электрондық өтініш жөнелтілгеннен кейін, тұтынушыға «жеке кабинетінен» уәкілетті органда өтінішті өңдеу барысында жаңартылатын өтініш туралы ақпарат (жеткізу, тіркеу, орындау туралы белгілер, қарау немесе қараудан бас тарту туралы жауап) қолжетімді болады.</w:t>
      </w:r>
      <w:r>
        <w:br/>
      </w:r>
      <w:r>
        <w:rPr>
          <w:rFonts w:ascii="Times New Roman"/>
          <w:b w:val="false"/>
          <w:i w:val="false"/>
          <w:color w:val="000000"/>
          <w:sz w:val="28"/>
        </w:rPr>
        <w:t>
</w:t>
      </w:r>
      <w:r>
        <w:rPr>
          <w:rFonts w:ascii="Times New Roman"/>
          <w:b w:val="false"/>
          <w:i w:val="false"/>
          <w:color w:val="000000"/>
          <w:sz w:val="28"/>
        </w:rPr>
        <w:t>
      26. Мемлекеттік қызмет туралы қосымша ақпаратты алу үшін тұтынушы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көрсетілген мекенжайлар бойынша уәкілетті органға жүгінеді.</w:t>
      </w:r>
    </w:p>
    <w:bookmarkEnd w:id="13"/>
    <w:bookmarkStart w:name="z808" w:id="14"/>
    <w:p>
      <w:pPr>
        <w:spacing w:after="0"/>
        <w:ind w:left="0"/>
        <w:jc w:val="both"/>
      </w:pPr>
      <w:r>
        <w:rPr>
          <w:rFonts w:ascii="Times New Roman"/>
          <w:b w:val="false"/>
          <w:i w:val="false"/>
          <w:color w:val="000000"/>
          <w:sz w:val="28"/>
        </w:rPr>
        <w:t xml:space="preserve">
«Біліктілік санатын бермей, маман  </w:t>
      </w:r>
      <w:r>
        <w:br/>
      </w:r>
      <w:r>
        <w:rPr>
          <w:rFonts w:ascii="Times New Roman"/>
          <w:b w:val="false"/>
          <w:i w:val="false"/>
          <w:color w:val="000000"/>
          <w:sz w:val="28"/>
        </w:rPr>
        <w:t>
сертификатын беру» мемлекеттік</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1-қосымша           </w:t>
      </w:r>
    </w:p>
    <w:bookmarkEnd w:id="14"/>
    <w:bookmarkStart w:name="z809" w:id="15"/>
    <w:p>
      <w:pPr>
        <w:spacing w:after="0"/>
        <w:ind w:left="0"/>
        <w:jc w:val="left"/>
      </w:pPr>
      <w:r>
        <w:rPr>
          <w:rFonts w:ascii="Times New Roman"/>
          <w:b/>
          <w:i w:val="false"/>
          <w:color w:val="000000"/>
        </w:rPr>
        <w:t xml:space="preserve"> 
Қазақстан Республикасы Денсаулық сақтау министрлігі</w:t>
      </w:r>
      <w:r>
        <w:br/>
      </w:r>
      <w:r>
        <w:rPr>
          <w:rFonts w:ascii="Times New Roman"/>
          <w:b/>
          <w:i w:val="false"/>
          <w:color w:val="000000"/>
        </w:rPr>
        <w:t>
Медициналық және фармацевтикалық қызметті бақылау комитетінің</w:t>
      </w:r>
      <w:r>
        <w:br/>
      </w:r>
      <w:r>
        <w:rPr>
          <w:rFonts w:ascii="Times New Roman"/>
          <w:b/>
          <w:i w:val="false"/>
          <w:color w:val="000000"/>
        </w:rPr>
        <w:t>
және оның аумақтық департаменттерінің байланыс деректері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
        <w:gridCol w:w="4228"/>
        <w:gridCol w:w="3062"/>
        <w:gridCol w:w="3062"/>
        <w:gridCol w:w="1749"/>
        <w:gridCol w:w="1459"/>
      </w:tblGrid>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Медициналық және фармацевтикалық қызметті бақылау комитеті және оның аумақтық департаменттерінің атауы</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Медициналық және фармацевтикалық қызметті бақылау комитеті және оның аумақтық департаменттерінің орналасқан мекенжайы</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Аттестаттау, аккредиттеу және лицензиялау бөлімінің телефон нөмірі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министрлігінің Медициналық және фармацевтикалық қызметті бақылау комитеті» ММ (бұдан әрі – Комитет)</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Иманов к-сі, 19 «Алматы» бизнес-орталығы, 11-қабат</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78-74-65</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78-75-09</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Абылай хан даңғылы, 63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73-12-92</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73-16-84</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Әуелбеков к-сі, 98</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25-14-43</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8(7162) 40-18-86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Селиверстов к-сі, 9Б (Тілеу батыр)</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8(7132) 50-15-28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8(7132) 50-15-61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Жансүгіров к-сі, 149</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24-43-59</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21-02-23</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Байтұрсынов к-сі, 53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8(7122) 27-31-94 </w:t>
            </w:r>
          </w:p>
        </w:tc>
      </w:tr>
      <w:tr>
        <w:trPr>
          <w:trHeight w:val="195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215</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51-04-75</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8(7112) 51-21-11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Қазыбек би к-сі, 142 а</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50-07-93 45-99-60</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8(7262) 50-07-92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Шахтерлер даңғылы, 78</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79-29-86</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8(7212) 33-42-48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Мұратбаев к-сі, 13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23-45-34</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23-48-97</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Баймағамбетов к-сі, 195</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54-36-26</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8(7142) 54-98-90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9-шағын аудан, 23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42-09-47</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42-09-47</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Д. Қонаев к-сі, 27</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39-07-22</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39-02-69</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Лермонтов к-сі, 59</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55-02-86</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8(7182) 55-57-09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Петропавл қаласы, Қазақстан Конституциясы к-сі, 36 </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46-97-39</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8(7152) 36-02-22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9/1</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76-13-23</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76-54-44</w:t>
            </w:r>
          </w:p>
        </w:tc>
      </w:tr>
    </w:tbl>
    <w:bookmarkStart w:name="z810" w:id="16"/>
    <w:p>
      <w:pPr>
        <w:spacing w:after="0"/>
        <w:ind w:left="0"/>
        <w:jc w:val="both"/>
      </w:pPr>
      <w:r>
        <w:rPr>
          <w:rFonts w:ascii="Times New Roman"/>
          <w:b w:val="false"/>
          <w:i w:val="false"/>
          <w:color w:val="000000"/>
          <w:sz w:val="28"/>
        </w:rPr>
        <w:t xml:space="preserve">
«Біліктілік санатын бермей,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мемлекеттік қызмет стандартына</w:t>
      </w:r>
      <w:r>
        <w:br/>
      </w:r>
      <w:r>
        <w:rPr>
          <w:rFonts w:ascii="Times New Roman"/>
          <w:b w:val="false"/>
          <w:i w:val="false"/>
          <w:color w:val="000000"/>
          <w:sz w:val="28"/>
        </w:rPr>
        <w:t xml:space="preserve">
2-қосымша          </w:t>
      </w:r>
    </w:p>
    <w:bookmarkEnd w:id="16"/>
    <w:bookmarkStart w:name="z811" w:id="17"/>
    <w:p>
      <w:pPr>
        <w:spacing w:after="0"/>
        <w:ind w:left="0"/>
        <w:jc w:val="both"/>
      </w:pPr>
      <w:r>
        <w:rPr>
          <w:rFonts w:ascii="Times New Roman"/>
          <w:b w:val="false"/>
          <w:i w:val="false"/>
          <w:color w:val="000000"/>
          <w:sz w:val="28"/>
        </w:rPr>
        <w:t>
нысан</w:t>
      </w:r>
    </w:p>
    <w:bookmarkEnd w:id="17"/>
    <w:bookmarkStart w:name="z812" w:id="18"/>
    <w:p>
      <w:pPr>
        <w:spacing w:after="0"/>
        <w:ind w:left="0"/>
        <w:jc w:val="left"/>
      </w:pPr>
      <w:r>
        <w:rPr>
          <w:rFonts w:ascii="Times New Roman"/>
          <w:b/>
          <w:i w:val="false"/>
          <w:color w:val="000000"/>
        </w:rPr>
        <w:t xml:space="preserve"> 
Маман сертификаты</w:t>
      </w:r>
    </w:p>
    <w:bookmarkEnd w:id="18"/>
    <w:p>
      <w:pPr>
        <w:spacing w:after="0"/>
        <w:ind w:left="0"/>
        <w:jc w:val="both"/>
      </w:pPr>
      <w:r>
        <w:rPr>
          <w:rFonts w:ascii="Times New Roman"/>
          <w:b w:val="false"/>
          <w:i w:val="false"/>
          <w:color w:val="000000"/>
          <w:sz w:val="28"/>
        </w:rPr>
        <w:t>Осы маман сертификаты________________________________________________</w:t>
      </w:r>
      <w:r>
        <w:br/>
      </w:r>
      <w:r>
        <w:rPr>
          <w:rFonts w:ascii="Times New Roman"/>
          <w:b w:val="false"/>
          <w:i w:val="false"/>
          <w:color w:val="000000"/>
          <w:sz w:val="28"/>
        </w:rPr>
        <w:t>
                           (тегi, аты, әкесiнiң аты)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____________________________________________________мамандығы бойынша</w:t>
      </w:r>
      <w:r>
        <w:br/>
      </w:r>
      <w:r>
        <w:rPr>
          <w:rFonts w:ascii="Times New Roman"/>
          <w:b w:val="false"/>
          <w:i w:val="false"/>
          <w:color w:val="000000"/>
          <w:sz w:val="28"/>
        </w:rPr>
        <w:t>
           (номенклатура бойынша мамандық)</w:t>
      </w:r>
      <w:r>
        <w:br/>
      </w:r>
      <w:r>
        <w:rPr>
          <w:rFonts w:ascii="Times New Roman"/>
          <w:b w:val="false"/>
          <w:i w:val="false"/>
          <w:color w:val="000000"/>
          <w:sz w:val="28"/>
        </w:rPr>
        <w:t>
біліктілік санаты тағайындалмай берілді.</w:t>
      </w:r>
    </w:p>
    <w:p>
      <w:pPr>
        <w:spacing w:after="0"/>
        <w:ind w:left="0"/>
        <w:jc w:val="both"/>
      </w:pPr>
      <w:r>
        <w:rPr>
          <w:rFonts w:ascii="Times New Roman"/>
          <w:b w:val="false"/>
          <w:i w:val="false"/>
          <w:color w:val="000000"/>
          <w:sz w:val="28"/>
        </w:rPr>
        <w:t>Оны беру туралы шешiм шығарған мемлекеттiк орган басшысының 20_____ жылғы «___»_____________ № _____ бұйрығы</w:t>
      </w:r>
    </w:p>
    <w:p>
      <w:pPr>
        <w:spacing w:after="0"/>
        <w:ind w:left="0"/>
        <w:jc w:val="both"/>
      </w:pPr>
      <w:r>
        <w:rPr>
          <w:rFonts w:ascii="Times New Roman"/>
          <w:b w:val="false"/>
          <w:i w:val="false"/>
          <w:color w:val="000000"/>
          <w:sz w:val="28"/>
        </w:rPr>
        <w:t>Сертификат 20 ____ жылғы « ___» ____________ дейiн жарамды</w:t>
      </w:r>
    </w:p>
    <w:p>
      <w:pPr>
        <w:spacing w:after="0"/>
        <w:ind w:left="0"/>
        <w:jc w:val="both"/>
      </w:pPr>
      <w:r>
        <w:rPr>
          <w:rFonts w:ascii="Times New Roman"/>
          <w:b w:val="false"/>
          <w:i w:val="false"/>
          <w:color w:val="000000"/>
          <w:sz w:val="28"/>
        </w:rPr>
        <w:t>Оны беру туралы шешiм шығарған мемлекеттiк орган басшысының қолы</w:t>
      </w:r>
      <w:r>
        <w:br/>
      </w:r>
      <w:r>
        <w:rPr>
          <w:rFonts w:ascii="Times New Roman"/>
          <w:b w:val="false"/>
          <w:i w:val="false"/>
          <w:color w:val="000000"/>
          <w:sz w:val="28"/>
        </w:rPr>
        <w:t>
________________</w:t>
      </w:r>
      <w:r>
        <w:br/>
      </w:r>
      <w:r>
        <w:rPr>
          <w:rFonts w:ascii="Times New Roman"/>
          <w:b w:val="false"/>
          <w:i w:val="false"/>
          <w:color w:val="000000"/>
          <w:sz w:val="28"/>
        </w:rPr>
        <w:t>
М.О.</w:t>
      </w:r>
    </w:p>
    <w:p>
      <w:pPr>
        <w:spacing w:after="0"/>
        <w:ind w:left="0"/>
        <w:jc w:val="both"/>
      </w:pPr>
      <w:r>
        <w:rPr>
          <w:rFonts w:ascii="Times New Roman"/>
          <w:b w:val="false"/>
          <w:i w:val="false"/>
          <w:color w:val="000000"/>
          <w:sz w:val="28"/>
        </w:rPr>
        <w:t>Тiркеу № ___________</w:t>
      </w:r>
      <w:r>
        <w:br/>
      </w:r>
      <w:r>
        <w:rPr>
          <w:rFonts w:ascii="Times New Roman"/>
          <w:b w:val="false"/>
          <w:i w:val="false"/>
          <w:color w:val="000000"/>
          <w:sz w:val="28"/>
        </w:rPr>
        <w:t>
Берiлген күнi 20__ жылғы «__»___________</w:t>
      </w:r>
    </w:p>
    <w:bookmarkStart w:name="z813" w:id="19"/>
    <w:p>
      <w:pPr>
        <w:spacing w:after="0"/>
        <w:ind w:left="0"/>
        <w:jc w:val="both"/>
      </w:pPr>
      <w:r>
        <w:rPr>
          <w:rFonts w:ascii="Times New Roman"/>
          <w:b w:val="false"/>
          <w:i w:val="false"/>
          <w:color w:val="000000"/>
          <w:sz w:val="28"/>
        </w:rPr>
        <w:t xml:space="preserve">
«Біліктілік санатын бермей, маман   </w:t>
      </w:r>
      <w:r>
        <w:br/>
      </w:r>
      <w:r>
        <w:rPr>
          <w:rFonts w:ascii="Times New Roman"/>
          <w:b w:val="false"/>
          <w:i w:val="false"/>
          <w:color w:val="000000"/>
          <w:sz w:val="28"/>
        </w:rPr>
        <w:t xml:space="preserve">
сертификатын беру» мемлекеттік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3-қосымша           </w:t>
      </w:r>
    </w:p>
    <w:bookmarkEnd w:id="19"/>
    <w:bookmarkStart w:name="z814" w:id="20"/>
    <w:p>
      <w:pPr>
        <w:spacing w:after="0"/>
        <w:ind w:left="0"/>
        <w:jc w:val="both"/>
      </w:pPr>
      <w:r>
        <w:rPr>
          <w:rFonts w:ascii="Times New Roman"/>
          <w:b w:val="false"/>
          <w:i w:val="false"/>
          <w:color w:val="000000"/>
          <w:sz w:val="28"/>
        </w:rPr>
        <w:t>
нысан</w:t>
      </w:r>
    </w:p>
    <w:bookmarkEnd w:id="20"/>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(уәкілетті органның атауы)</w:t>
      </w:r>
    </w:p>
    <w:p>
      <w:pPr>
        <w:spacing w:after="0"/>
        <w:ind w:left="0"/>
        <w:jc w:val="both"/>
      </w:pPr>
      <w:r>
        <w:rPr>
          <w:rFonts w:ascii="Times New Roman"/>
          <w:b w:val="false"/>
          <w:i w:val="false"/>
          <w:color w:val="000000"/>
          <w:sz w:val="28"/>
        </w:rPr>
        <w:t>басшысына</w:t>
      </w:r>
    </w:p>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(кімнен)</w:t>
      </w:r>
      <w:r>
        <w:br/>
      </w:r>
      <w:r>
        <w:rPr>
          <w:rFonts w:ascii="Times New Roman"/>
          <w:b w:val="false"/>
          <w:i w:val="false"/>
          <w:color w:val="000000"/>
          <w:sz w:val="28"/>
        </w:rPr>
        <w:t>
____________________________________</w:t>
      </w:r>
      <w:r>
        <w:br/>
      </w: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Тұрғылықты мекенжайы:_______________</w:t>
      </w:r>
      <w:r>
        <w:br/>
      </w:r>
      <w:r>
        <w:rPr>
          <w:rFonts w:ascii="Times New Roman"/>
          <w:b w:val="false"/>
          <w:i w:val="false"/>
          <w:color w:val="000000"/>
          <w:sz w:val="28"/>
        </w:rPr>
        <w:t>
___________________________________</w:t>
      </w:r>
    </w:p>
    <w:bookmarkStart w:name="z815" w:id="21"/>
    <w:p>
      <w:pPr>
        <w:spacing w:after="0"/>
        <w:ind w:left="0"/>
        <w:jc w:val="left"/>
      </w:pPr>
      <w:r>
        <w:rPr>
          <w:rFonts w:ascii="Times New Roman"/>
          <w:b/>
          <w:i w:val="false"/>
          <w:color w:val="000000"/>
        </w:rPr>
        <w:t xml:space="preserve"> 
ӨТІНІШ</w:t>
      </w:r>
    </w:p>
    <w:bookmarkEnd w:id="21"/>
    <w:p>
      <w:pPr>
        <w:spacing w:after="0"/>
        <w:ind w:left="0"/>
        <w:jc w:val="both"/>
      </w:pPr>
      <w:r>
        <w:rPr>
          <w:rFonts w:ascii="Times New Roman"/>
          <w:b w:val="false"/>
          <w:i w:val="false"/>
          <w:color w:val="000000"/>
          <w:sz w:val="28"/>
        </w:rPr>
        <w:t>Сізден_______________________________________________________________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мамандығы бойынша біліктілік санатын бермей, міндетті біліктілік емтиханына жіберуіңізді сұраймын.</w:t>
      </w:r>
    </w:p>
    <w:p>
      <w:pPr>
        <w:spacing w:after="0"/>
        <w:ind w:left="0"/>
        <w:jc w:val="both"/>
      </w:pPr>
      <w:r>
        <w:rPr>
          <w:rFonts w:ascii="Times New Roman"/>
          <w:b w:val="false"/>
          <w:i w:val="false"/>
          <w:color w:val="000000"/>
          <w:sz w:val="28"/>
        </w:rPr>
        <w:t>____________________</w:t>
      </w:r>
      <w:r>
        <w:br/>
      </w:r>
      <w:r>
        <w:rPr>
          <w:rFonts w:ascii="Times New Roman"/>
          <w:b w:val="false"/>
          <w:i w:val="false"/>
          <w:color w:val="000000"/>
          <w:sz w:val="28"/>
        </w:rPr>
        <w:t>
(тұтынушының қолы)</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(толтырылған күні)</w:t>
      </w:r>
    </w:p>
    <w:bookmarkStart w:name="z816" w:id="22"/>
    <w:p>
      <w:pPr>
        <w:spacing w:after="0"/>
        <w:ind w:left="0"/>
        <w:jc w:val="both"/>
      </w:pPr>
      <w:r>
        <w:rPr>
          <w:rFonts w:ascii="Times New Roman"/>
          <w:b w:val="false"/>
          <w:i w:val="false"/>
          <w:color w:val="000000"/>
          <w:sz w:val="28"/>
        </w:rPr>
        <w:t xml:space="preserve">
«Біліктілік санатын бермей,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4-қосымша            </w:t>
      </w:r>
    </w:p>
    <w:bookmarkEnd w:id="22"/>
    <w:p>
      <w:pPr>
        <w:spacing w:after="0"/>
        <w:ind w:left="0"/>
        <w:jc w:val="both"/>
      </w:pPr>
      <w:r>
        <w:drawing>
          <wp:inline distT="0" distB="0" distL="0" distR="0">
            <wp:extent cx="8064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064500" cy="10414000"/>
                    </a:xfrm>
                    <a:prstGeom prst="rect">
                      <a:avLst/>
                    </a:prstGeom>
                  </pic:spPr>
                </pic:pic>
              </a:graphicData>
            </a:graphic>
          </wp:inline>
        </w:drawing>
      </w:r>
    </w:p>
    <w:p>
      <w:pPr>
        <w:spacing w:after="0"/>
        <w:ind w:left="0"/>
        <w:jc w:val="both"/>
      </w:pPr>
      <w:r>
        <w:drawing>
          <wp:inline distT="0" distB="0" distL="0" distR="0">
            <wp:extent cx="81788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78800" cy="10845800"/>
                    </a:xfrm>
                    <a:prstGeom prst="rect">
                      <a:avLst/>
                    </a:prstGeom>
                  </pic:spPr>
                </pic:pic>
              </a:graphicData>
            </a:graphic>
          </wp:inline>
        </w:drawing>
      </w:r>
    </w:p>
    <w:bookmarkStart w:name="z817" w:id="23"/>
    <w:p>
      <w:pPr>
        <w:spacing w:after="0"/>
        <w:ind w:left="0"/>
        <w:jc w:val="both"/>
      </w:pPr>
      <w:r>
        <w:rPr>
          <w:rFonts w:ascii="Times New Roman"/>
          <w:b w:val="false"/>
          <w:i w:val="false"/>
          <w:color w:val="000000"/>
          <w:sz w:val="28"/>
        </w:rPr>
        <w:t xml:space="preserve">
«Біліктілік санатын бермей,     </w:t>
      </w:r>
      <w:r>
        <w:br/>
      </w:r>
      <w:r>
        <w:rPr>
          <w:rFonts w:ascii="Times New Roman"/>
          <w:b w:val="false"/>
          <w:i w:val="false"/>
          <w:color w:val="000000"/>
          <w:sz w:val="28"/>
        </w:rPr>
        <w:t>
маман сертификатын беру» мемлекеттік</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5-қосымша                 </w:t>
      </w:r>
    </w:p>
    <w:bookmarkEnd w:id="23"/>
    <w:bookmarkStart w:name="z818" w:id="24"/>
    <w:p>
      <w:pPr>
        <w:spacing w:after="0"/>
        <w:ind w:left="0"/>
        <w:jc w:val="left"/>
      </w:pPr>
      <w:r>
        <w:rPr>
          <w:rFonts w:ascii="Times New Roman"/>
          <w:b/>
          <w:i w:val="false"/>
          <w:color w:val="000000"/>
        </w:rPr>
        <w:t xml:space="preserve"> 
Кесте. Сапа және тиімділік көрсеткіштерінің мәндері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7"/>
        <w:gridCol w:w="2827"/>
        <w:gridCol w:w="1555"/>
        <w:gridCol w:w="2687"/>
      </w:tblGrid>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алдағы жылдағы мақсатты мәні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Құжатты тапсырған сәттен бастап қызметті белгіленген мерзімде ұсыну жағдайларының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Қызмет ұсыну үдерісінің сапасына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Қолжетімділігі</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 көрсету сапасына және оның тәртібі туралы ақпаратқа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Ақпаратқа электрондық форматта қол жеткізуге болатын қызметтердің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Шағымданудың қолданыстағы тәртібіне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Персоналдың сыпайылығына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 w:id="2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10 қыркүйектегі </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25"/>
    <w:bookmarkStart w:name="z90" w:id="26"/>
    <w:p>
      <w:pPr>
        <w:spacing w:after="0"/>
        <w:ind w:left="0"/>
        <w:jc w:val="left"/>
      </w:pPr>
      <w:r>
        <w:rPr>
          <w:rFonts w:ascii="Times New Roman"/>
          <w:b/>
          <w:i w:val="false"/>
          <w:color w:val="000000"/>
        </w:rPr>
        <w:t xml:space="preserve"> 
«Бiлiктiлiк санатын бере отырып, маман сертификатын беру»</w:t>
      </w:r>
      <w:r>
        <w:br/>
      </w:r>
      <w:r>
        <w:rPr>
          <w:rFonts w:ascii="Times New Roman"/>
          <w:b/>
          <w:i w:val="false"/>
          <w:color w:val="000000"/>
        </w:rPr>
        <w:t>
мемлекеттік қызмет стандарты</w:t>
      </w:r>
    </w:p>
    <w:bookmarkEnd w:id="26"/>
    <w:p>
      <w:pPr>
        <w:spacing w:after="0"/>
        <w:ind w:left="0"/>
        <w:jc w:val="both"/>
      </w:pPr>
      <w:r>
        <w:rPr>
          <w:rFonts w:ascii="Times New Roman"/>
          <w:b w:val="false"/>
          <w:i w:val="false"/>
          <w:color w:val="ff0000"/>
          <w:sz w:val="28"/>
        </w:rPr>
        <w:t xml:space="preserve">      Ескерту. Стандарт жаңа редакцияда - ҚР Үкіметінің 20.02.2013 </w:t>
      </w:r>
      <w:r>
        <w:rPr>
          <w:rFonts w:ascii="Times New Roman"/>
          <w:b w:val="false"/>
          <w:i w:val="false"/>
          <w:color w:val="ff0000"/>
          <w:sz w:val="28"/>
        </w:rPr>
        <w:t>N 158</w:t>
      </w:r>
      <w:r>
        <w:rPr>
          <w:rFonts w:ascii="Times New Roman"/>
          <w:b w:val="false"/>
          <w:i w:val="false"/>
          <w:color w:val="ff0000"/>
          <w:sz w:val="28"/>
        </w:rPr>
        <w:t xml:space="preserve"> қаулысымен (алғашқы ресми жарияланғанынан кейін күнтізбелік он күн өткен соң қолданысқа енгізіледі).</w:t>
      </w:r>
    </w:p>
    <w:bookmarkStart w:name="z91" w:id="27"/>
    <w:p>
      <w:pPr>
        <w:spacing w:after="0"/>
        <w:ind w:left="0"/>
        <w:jc w:val="left"/>
      </w:pPr>
      <w:r>
        <w:rPr>
          <w:rFonts w:ascii="Times New Roman"/>
          <w:b/>
          <w:i w:val="false"/>
          <w:color w:val="000000"/>
        </w:rPr>
        <w:t xml:space="preserve"> 
1. Жалпы ережелер</w:t>
      </w:r>
    </w:p>
    <w:bookmarkEnd w:id="27"/>
    <w:bookmarkStart w:name="z92" w:id="28"/>
    <w:p>
      <w:pPr>
        <w:spacing w:after="0"/>
        <w:ind w:left="0"/>
        <w:jc w:val="both"/>
      </w:pPr>
      <w:r>
        <w:rPr>
          <w:rFonts w:ascii="Times New Roman"/>
          <w:b w:val="false"/>
          <w:i w:val="false"/>
          <w:color w:val="000000"/>
          <w:sz w:val="28"/>
        </w:rPr>
        <w:t>
      1. «Бiлiктiлiк санатын бере отырып, маман сертификатын беру» мемлекеттік қызметі (бұдан әрі – мемлекеттік қызмет) мекенжайлары мен жұмыс кестелері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 Медициналық және фармацевтикалық қызметті бақылау комитетінің аумақтық департаменттері (бұдан әрі – МФҚБК аумақтық департаменттері), мекенжайлары мен жұмыс кестелері осы стандартқа </w:t>
      </w:r>
      <w:r>
        <w:rPr>
          <w:rFonts w:ascii="Times New Roman"/>
          <w:b w:val="false"/>
          <w:i w:val="false"/>
          <w:color w:val="000000"/>
          <w:sz w:val="28"/>
        </w:rPr>
        <w:t>2-қосымшада</w:t>
      </w:r>
      <w:r>
        <w:rPr>
          <w:rFonts w:ascii="Times New Roman"/>
          <w:b w:val="false"/>
          <w:i w:val="false"/>
          <w:color w:val="000000"/>
          <w:sz w:val="28"/>
        </w:rPr>
        <w:t xml:space="preserve"> көрсетілген Қазақстан Республикасы Денсаулық сақтау министрлігінің Мемлекеттік санитариялық-эпидемиологиялық қадағалау комитеті (бұдан әрі – МСЭҚК) және МСЭҚК аумақтық департаменттері көрсетеді, сондай-ақ «электрондық үкіметтің» веб-порталы www.e.gov.kz немесе «Е-лицензиялау» веб-порталы www.elicense.kz (бұдан әрі – портал) арқылы </w:t>
      </w:r>
      <w:r>
        <w:rPr>
          <w:rFonts w:ascii="Times New Roman"/>
          <w:b w:val="false"/>
          <w:i w:val="false"/>
          <w:color w:val="000000"/>
          <w:sz w:val="28"/>
        </w:rPr>
        <w:t>көрсетіледі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176-бабына</w:t>
      </w:r>
      <w:r>
        <w:rPr>
          <w:rFonts w:ascii="Times New Roman"/>
          <w:b w:val="false"/>
          <w:i w:val="false"/>
          <w:color w:val="000000"/>
          <w:sz w:val="28"/>
        </w:rPr>
        <w:t>, «Ақпараттандыру туралы» 2007 жылғы 11 қаңтардағы Қазақстан Республикасы Заңының (бұдан әрі – «Ақпараттандыру туралы» Заң) </w:t>
      </w:r>
      <w:r>
        <w:rPr>
          <w:rFonts w:ascii="Times New Roman"/>
          <w:b w:val="false"/>
          <w:i w:val="false"/>
          <w:color w:val="000000"/>
          <w:sz w:val="28"/>
        </w:rPr>
        <w:t>29-бабына</w:t>
      </w:r>
      <w:r>
        <w:rPr>
          <w:rFonts w:ascii="Times New Roman"/>
          <w:b w:val="false"/>
          <w:i w:val="false"/>
          <w:color w:val="000000"/>
          <w:sz w:val="28"/>
        </w:rPr>
        <w:t>, «Денсаулық сақтау саласындағы мамандарға арналған біліктілік емтиханын өткізу ережесін бекіту туралы» Қазақстан Республикасы Денсаулық сақтау министрінің міндетін атқарушының 2009 жылғы 6 қарашадағы № 661 </w:t>
      </w:r>
      <w:r>
        <w:rPr>
          <w:rFonts w:ascii="Times New Roman"/>
          <w:b w:val="false"/>
          <w:i w:val="false"/>
          <w:color w:val="000000"/>
          <w:sz w:val="28"/>
        </w:rPr>
        <w:t>бұйрығына</w:t>
      </w:r>
      <w:r>
        <w:rPr>
          <w:rFonts w:ascii="Times New Roman"/>
          <w:b w:val="false"/>
          <w:i w:val="false"/>
          <w:color w:val="000000"/>
          <w:sz w:val="28"/>
        </w:rPr>
        <w:t xml:space="preserve"> (бұдан әрі – Ереже), «Медицина және фармацевтика мамандықтарының номенклатурасын бекіту туралы» Қазақстан Республикасы Денсаулық сақтау министрінің 2009 жылғы 24 қарашадағы № 774 </w:t>
      </w:r>
      <w:r>
        <w:rPr>
          <w:rFonts w:ascii="Times New Roman"/>
          <w:b w:val="false"/>
          <w:i w:val="false"/>
          <w:color w:val="000000"/>
          <w:sz w:val="28"/>
        </w:rPr>
        <w:t>бұйрығына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 тәртібі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Денсаулық сақтау министрлігінің (бұдан әрі – Министрлік) www.mz.gov.kz интернет-ресурсында;</w:t>
      </w:r>
      <w:r>
        <w:br/>
      </w:r>
      <w:r>
        <w:rPr>
          <w:rFonts w:ascii="Times New Roman"/>
          <w:b w:val="false"/>
          <w:i w:val="false"/>
          <w:color w:val="000000"/>
          <w:sz w:val="28"/>
        </w:rPr>
        <w:t>
</w:t>
      </w:r>
      <w:r>
        <w:rPr>
          <w:rFonts w:ascii="Times New Roman"/>
          <w:b w:val="false"/>
          <w:i w:val="false"/>
          <w:color w:val="000000"/>
          <w:sz w:val="28"/>
        </w:rPr>
        <w:t>
      2)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бойынша МСЭҚК және оның аумақтық департаменттерінің, МФҚБК аумақтық департаменттерінің үй-жайларында стенділер мен ақпарат тақталарында;</w:t>
      </w:r>
      <w:r>
        <w:br/>
      </w:r>
      <w:r>
        <w:rPr>
          <w:rFonts w:ascii="Times New Roman"/>
          <w:b w:val="false"/>
          <w:i w:val="false"/>
          <w:color w:val="000000"/>
          <w:sz w:val="28"/>
        </w:rPr>
        <w:t>
</w:t>
      </w:r>
      <w:r>
        <w:rPr>
          <w:rFonts w:ascii="Times New Roman"/>
          <w:b w:val="false"/>
          <w:i w:val="false"/>
          <w:color w:val="000000"/>
          <w:sz w:val="28"/>
        </w:rPr>
        <w:t>
      3)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 саll-орталықтың (1414) телефоны арқылы да ұсынылуы мүмкін.</w:t>
      </w:r>
      <w:r>
        <w:br/>
      </w:r>
      <w:r>
        <w:rPr>
          <w:rFonts w:ascii="Times New Roman"/>
          <w:b w:val="false"/>
          <w:i w:val="false"/>
          <w:color w:val="000000"/>
          <w:sz w:val="28"/>
        </w:rPr>
        <w:t>
</w:t>
      </w:r>
      <w:r>
        <w:rPr>
          <w:rFonts w:ascii="Times New Roman"/>
          <w:b w:val="false"/>
          <w:i w:val="false"/>
          <w:color w:val="000000"/>
          <w:sz w:val="28"/>
        </w:rPr>
        <w:t>
      5. Көрсетілетін мемлекеттік қызметтің нәтижесі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белгіленген нысан бойынша біліктілік санатын бере отырып, маман сертификатын (бұдан әрі – сертификат) беру немесе уәкілетті лауазымды тұлғаның электрондық цифрлық қол таңбамен (бұдан әрі – ЭЦҚ) куәландырылған электрондық құжат нысанындағы уәжделген бас тарту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 денсаулық сақтау саласындағы уәкілетті орган бекіткен тәртіппен ерікті біліктілік емтиханын (тестілеу және әңгімелесу) өткізу арқылы ұсынылады.</w:t>
      </w:r>
      <w:r>
        <w:br/>
      </w:r>
      <w:r>
        <w:rPr>
          <w:rFonts w:ascii="Times New Roman"/>
          <w:b w:val="false"/>
          <w:i w:val="false"/>
          <w:color w:val="000000"/>
          <w:sz w:val="28"/>
        </w:rPr>
        <w:t>
</w:t>
      </w:r>
      <w:r>
        <w:rPr>
          <w:rFonts w:ascii="Times New Roman"/>
          <w:b w:val="false"/>
          <w:i w:val="false"/>
          <w:color w:val="000000"/>
          <w:sz w:val="28"/>
        </w:rPr>
        <w:t>
      Тұтынушы МСЭҚК-ге және оның аумақтық департаменттеріне, МФҚБК аумақтық департаменттеріне сертификатты қағаз тасығышта алу үшін жүгінген жағдайда, сертификат электрондық форматта ресімделеді, басып шығарылады, мөрмен расталады және МФҚБК аумақтық департаменттері, МСЭҚК, МСЭҚК аумақтық департаменттері басшысының қолы қойылады.</w:t>
      </w:r>
      <w:r>
        <w:br/>
      </w:r>
      <w:r>
        <w:rPr>
          <w:rFonts w:ascii="Times New Roman"/>
          <w:b w:val="false"/>
          <w:i w:val="false"/>
          <w:color w:val="000000"/>
          <w:sz w:val="28"/>
        </w:rPr>
        <w:t>
</w:t>
      </w:r>
      <w:r>
        <w:rPr>
          <w:rFonts w:ascii="Times New Roman"/>
          <w:b w:val="false"/>
          <w:i w:val="false"/>
          <w:color w:val="000000"/>
          <w:sz w:val="28"/>
        </w:rPr>
        <w:t>
      Сертификат МФҚБК аумақтық департаменттерінің, МСЭҚК-нің және МСЭҚК аумақтық департаменттерінің басшысы оны беру туралы шешім шығарған күнiнен бастап Қазақстан Республикасының аумағында бес жыл бойы қолданылады.</w:t>
      </w:r>
      <w:r>
        <w:br/>
      </w:r>
      <w:r>
        <w:rPr>
          <w:rFonts w:ascii="Times New Roman"/>
          <w:b w:val="false"/>
          <w:i w:val="false"/>
          <w:color w:val="000000"/>
          <w:sz w:val="28"/>
        </w:rPr>
        <w:t>
</w:t>
      </w:r>
      <w:r>
        <w:rPr>
          <w:rFonts w:ascii="Times New Roman"/>
          <w:b w:val="false"/>
          <w:i w:val="false"/>
          <w:color w:val="000000"/>
          <w:sz w:val="28"/>
        </w:rPr>
        <w:t>
      6. Мемлекеттік қызмет медициналық білімі бар сертификат алуға үміткер жеке тұлғаларға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
      1) мемлекеттік қызмет МФҚБК аумақтық департаментінде, МСЭҚК және оның аумақтық департаментінде ерікті біліктілік емтиханын өткізу тиісінше МФҚБК, МФҚБК аумақтық департаменттері, МСЭҚК немесе МСЭҚК аумақтық департаменттері бекітетін кестелерге (бұдан әрі – кестелер) сәйкес, тұтынушы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күнтізбелік отыз күн ішінде көрсетіледі;</w:t>
      </w:r>
      <w:r>
        <w:br/>
      </w:r>
      <w:r>
        <w:rPr>
          <w:rFonts w:ascii="Times New Roman"/>
          <w:b w:val="false"/>
          <w:i w:val="false"/>
          <w:color w:val="000000"/>
          <w:sz w:val="28"/>
        </w:rPr>
        <w:t>
</w:t>
      </w:r>
      <w:r>
        <w:rPr>
          <w:rFonts w:ascii="Times New Roman"/>
          <w:b w:val="false"/>
          <w:i w:val="false"/>
          <w:color w:val="000000"/>
          <w:sz w:val="28"/>
        </w:rPr>
        <w:t>
      2) құжаттарды тапсырған кезде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3) құжаттарды алу кезіндегі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4) порталда тиісінше МФҚБК-де, МФҚБК аумақтық департаменттерінде, МСЭҚК немесе МСЭҚК аумақтық департаменттерінде ерікті біліктілік емтиханын өткізу кестесіне сәйкес тұтынушы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күнтізбелік отыз күн ішінде көрсетіледі;</w:t>
      </w:r>
      <w:r>
        <w:br/>
      </w:r>
      <w:r>
        <w:rPr>
          <w:rFonts w:ascii="Times New Roman"/>
          <w:b w:val="false"/>
          <w:i w:val="false"/>
          <w:color w:val="000000"/>
          <w:sz w:val="28"/>
        </w:rPr>
        <w:t>
</w:t>
      </w:r>
      <w:r>
        <w:rPr>
          <w:rFonts w:ascii="Times New Roman"/>
          <w:b w:val="false"/>
          <w:i w:val="false"/>
          <w:color w:val="000000"/>
          <w:sz w:val="28"/>
        </w:rPr>
        <w:t>
      МСЭҚК, МСЭҚК аумақтық департаменттері немесе МФҚБК аумақтық департаменттері осы стандартта белгіленген мерзімде тұтынушыға сертификатты бермеген не сертификатты беруден дәлелді бас тартуды ұсынбаған жағдайда, онда оны беру мерзімі аяқталған күннен бастап сертификат берілді деп саналады.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Жұмыс кестесі:</w:t>
      </w:r>
      <w:r>
        <w:br/>
      </w:r>
      <w:r>
        <w:rPr>
          <w:rFonts w:ascii="Times New Roman"/>
          <w:b w:val="false"/>
          <w:i w:val="false"/>
          <w:color w:val="000000"/>
          <w:sz w:val="28"/>
        </w:rPr>
        <w:t>
</w:t>
      </w:r>
      <w:r>
        <w:rPr>
          <w:rFonts w:ascii="Times New Roman"/>
          <w:b w:val="false"/>
          <w:i w:val="false"/>
          <w:color w:val="000000"/>
          <w:sz w:val="28"/>
        </w:rPr>
        <w:t>
      1) МСЭҚК және оның аумақтық департаменттерінің, МФҚБК аумақтық департаменттерінің Қазақстан Республикасының еңбек заңнамасына сәйкес  </w:t>
      </w:r>
      <w:r>
        <w:rPr>
          <w:rFonts w:ascii="Times New Roman"/>
          <w:b w:val="false"/>
          <w:i w:val="false"/>
          <w:color w:val="000000"/>
          <w:sz w:val="28"/>
        </w:rPr>
        <w:t>демалыс</w:t>
      </w:r>
      <w:r>
        <w:rPr>
          <w:rFonts w:ascii="Times New Roman"/>
          <w:b w:val="false"/>
          <w:i w:val="false"/>
          <w:color w:val="000000"/>
          <w:sz w:val="28"/>
        </w:rPr>
        <w:t xml:space="preserve"> және </w:t>
      </w:r>
      <w:r>
        <w:rPr>
          <w:rFonts w:ascii="Times New Roman"/>
          <w:b w:val="false"/>
          <w:i w:val="false"/>
          <w:color w:val="000000"/>
          <w:sz w:val="28"/>
        </w:rPr>
        <w:t>мереке күндерін</w:t>
      </w:r>
      <w:r>
        <w:rPr>
          <w:rFonts w:ascii="Times New Roman"/>
          <w:b w:val="false"/>
          <w:i w:val="false"/>
          <w:color w:val="000000"/>
          <w:sz w:val="28"/>
        </w:rPr>
        <w:t xml:space="preserve"> қоспағанда, күн сайын сағат 9.00-ден 18.30-ға дейін сағат 13.00-ден 14.30-ға дейін түскі үзіліспен.</w:t>
      </w:r>
      <w:r>
        <w:br/>
      </w:r>
      <w:r>
        <w:rPr>
          <w:rFonts w:ascii="Times New Roman"/>
          <w:b w:val="false"/>
          <w:i w:val="false"/>
          <w:color w:val="000000"/>
          <w:sz w:val="28"/>
        </w:rPr>
        <w:t>
</w:t>
      </w:r>
      <w:r>
        <w:rPr>
          <w:rFonts w:ascii="Times New Roman"/>
          <w:b w:val="false"/>
          <w:i w:val="false"/>
          <w:color w:val="000000"/>
          <w:sz w:val="28"/>
        </w:rPr>
        <w:t>
      Кестелер Министрліктің интернет-ресурсында (www.mz.gov.kz) орналастырылады және МФҚБК аумақтық департаменттерінің, МСЭҚК аумақтық департаменттерінің үй-жайларында көпшілікке қолжетімді орындарында стенділерде ілінеді.</w:t>
      </w:r>
      <w:r>
        <w:br/>
      </w:r>
      <w:r>
        <w:rPr>
          <w:rFonts w:ascii="Times New Roman"/>
          <w:b w:val="false"/>
          <w:i w:val="false"/>
          <w:color w:val="000000"/>
          <w:sz w:val="28"/>
        </w:rPr>
        <w:t>
</w:t>
      </w:r>
      <w:r>
        <w:rPr>
          <w:rFonts w:ascii="Times New Roman"/>
          <w:b w:val="false"/>
          <w:i w:val="false"/>
          <w:color w:val="000000"/>
          <w:sz w:val="28"/>
        </w:rPr>
        <w:t>
      Құжаттарды қабылдау жұмыс күндері сағат 9.00-ден 17.30-ға дейін сағат 13.00-ден 14.30-ға дейін түскі үзіліспен жүзеге асырылады. Құжаттарды қабылдау кезек тәртібімен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порталда – тәулік бойы ұсынылады.</w:t>
      </w:r>
      <w:r>
        <w:br/>
      </w:r>
      <w:r>
        <w:rPr>
          <w:rFonts w:ascii="Times New Roman"/>
          <w:b w:val="false"/>
          <w:i w:val="false"/>
          <w:color w:val="000000"/>
          <w:sz w:val="28"/>
        </w:rPr>
        <w:t>
</w:t>
      </w:r>
      <w:r>
        <w:rPr>
          <w:rFonts w:ascii="Times New Roman"/>
          <w:b w:val="false"/>
          <w:i w:val="false"/>
          <w:color w:val="000000"/>
          <w:sz w:val="28"/>
        </w:rPr>
        <w:t>
      10. Мемлекеттік қызметті ұсыну орны:</w:t>
      </w:r>
      <w:r>
        <w:br/>
      </w:r>
      <w:r>
        <w:rPr>
          <w:rFonts w:ascii="Times New Roman"/>
          <w:b w:val="false"/>
          <w:i w:val="false"/>
          <w:color w:val="000000"/>
          <w:sz w:val="28"/>
        </w:rPr>
        <w:t>
</w:t>
      </w:r>
      <w:r>
        <w:rPr>
          <w:rFonts w:ascii="Times New Roman"/>
          <w:b w:val="false"/>
          <w:i w:val="false"/>
          <w:color w:val="000000"/>
          <w:sz w:val="28"/>
        </w:rPr>
        <w:t>
      1) құжаттарды толтыруға арналған орын МФҚБК аумақтық департаменті, МСЭҚК аумақтық департаменті ғимаратындағы қажетті құжаттардың тізбесі және өтініштерді толтыру үлгісі бар тағанмен жарақталған;</w:t>
      </w:r>
      <w:r>
        <w:br/>
      </w:r>
      <w:r>
        <w:rPr>
          <w:rFonts w:ascii="Times New Roman"/>
          <w:b w:val="false"/>
          <w:i w:val="false"/>
          <w:color w:val="000000"/>
          <w:sz w:val="28"/>
        </w:rPr>
        <w:t>
</w:t>
      </w:r>
      <w:r>
        <w:rPr>
          <w:rFonts w:ascii="Times New Roman"/>
          <w:b w:val="false"/>
          <w:i w:val="false"/>
          <w:color w:val="000000"/>
          <w:sz w:val="28"/>
        </w:rPr>
        <w:t>
      2) біліктілік емтиханын (тестілеу) өткізуге арналған орын МСЭҚК-нің және оның аумақтық департаменттерінің, МФҚБК аумақтық департаменттерінің ғимаратында орналасқан. Үй-жайлар компьютерлермен жарақталған.</w:t>
      </w:r>
      <w:r>
        <w:br/>
      </w:r>
      <w:r>
        <w:rPr>
          <w:rFonts w:ascii="Times New Roman"/>
          <w:b w:val="false"/>
          <w:i w:val="false"/>
          <w:color w:val="000000"/>
          <w:sz w:val="28"/>
        </w:rPr>
        <w:t>
</w:t>
      </w:r>
      <w:r>
        <w:rPr>
          <w:rFonts w:ascii="Times New Roman"/>
          <w:b w:val="false"/>
          <w:i w:val="false"/>
          <w:color w:val="000000"/>
          <w:sz w:val="28"/>
        </w:rPr>
        <w:t>
      Біліктілік емтиханын (әңгімелесу) өткізуге арналған орын МСЭҚК-нің және оның аумақтық департаменттерінің, МФҚБК аумақтық департаменттерінің ғимараттарында немесе медициналық білім беру және ғылым ұйымдарында олардың келісімімен өткізіледі.</w:t>
      </w:r>
      <w:r>
        <w:br/>
      </w:r>
      <w:r>
        <w:rPr>
          <w:rFonts w:ascii="Times New Roman"/>
          <w:b w:val="false"/>
          <w:i w:val="false"/>
          <w:color w:val="000000"/>
          <w:sz w:val="28"/>
        </w:rPr>
        <w:t>
</w:t>
      </w:r>
      <w:r>
        <w:rPr>
          <w:rFonts w:ascii="Times New Roman"/>
          <w:b w:val="false"/>
          <w:i w:val="false"/>
          <w:color w:val="000000"/>
          <w:sz w:val="28"/>
        </w:rPr>
        <w:t>
      Дене мүмкіндіктері шектеулі адамдар үшін пандустар және лифтілер көзделген;</w:t>
      </w:r>
      <w:r>
        <w:br/>
      </w:r>
      <w:r>
        <w:rPr>
          <w:rFonts w:ascii="Times New Roman"/>
          <w:b w:val="false"/>
          <w:i w:val="false"/>
          <w:color w:val="000000"/>
          <w:sz w:val="28"/>
        </w:rPr>
        <w:t>
</w:t>
      </w:r>
      <w:r>
        <w:rPr>
          <w:rFonts w:ascii="Times New Roman"/>
          <w:b w:val="false"/>
          <w:i w:val="false"/>
          <w:color w:val="000000"/>
          <w:sz w:val="28"/>
        </w:rPr>
        <w:t>
      3) порталда – тұтынушының «жеке кабинетінде».</w:t>
      </w:r>
    </w:p>
    <w:bookmarkEnd w:id="28"/>
    <w:bookmarkStart w:name="z123" w:id="29"/>
    <w:p>
      <w:pPr>
        <w:spacing w:after="0"/>
        <w:ind w:left="0"/>
        <w:jc w:val="left"/>
      </w:pPr>
      <w:r>
        <w:rPr>
          <w:rFonts w:ascii="Times New Roman"/>
          <w:b/>
          <w:i w:val="false"/>
          <w:color w:val="000000"/>
        </w:rPr>
        <w:t xml:space="preserve"> 
2. Мемлекеттік қызметті көрсету тәртібі</w:t>
      </w:r>
    </w:p>
    <w:bookmarkEnd w:id="29"/>
    <w:bookmarkStart w:name="z124" w:id="30"/>
    <w:p>
      <w:pPr>
        <w:spacing w:after="0"/>
        <w:ind w:left="0"/>
        <w:jc w:val="both"/>
      </w:pPr>
      <w:r>
        <w:rPr>
          <w:rFonts w:ascii="Times New Roman"/>
          <w:b w:val="false"/>
          <w:i w:val="false"/>
          <w:color w:val="000000"/>
          <w:sz w:val="28"/>
        </w:rPr>
        <w:t>
      11. Мемлекеттік қызметті алу үшін тұтынушы төмендегідей құжаттарды ұсынады:</w:t>
      </w:r>
      <w:r>
        <w:br/>
      </w:r>
      <w:r>
        <w:rPr>
          <w:rFonts w:ascii="Times New Roman"/>
          <w:b w:val="false"/>
          <w:i w:val="false"/>
          <w:color w:val="000000"/>
          <w:sz w:val="28"/>
        </w:rPr>
        <w:t>
</w:t>
      </w:r>
      <w:r>
        <w:rPr>
          <w:rFonts w:ascii="Times New Roman"/>
          <w:b w:val="false"/>
          <w:i w:val="false"/>
          <w:color w:val="000000"/>
          <w:sz w:val="28"/>
        </w:rPr>
        <w:t>
      МСЭҚК және оның аумақтық департаменттеріне, МФҚБК аумақтық департаменттеріне:</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2) тұтынушының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
      3) осы стандартқа </w:t>
      </w:r>
      <w:r>
        <w:rPr>
          <w:rFonts w:ascii="Times New Roman"/>
          <w:b w:val="false"/>
          <w:i w:val="false"/>
          <w:color w:val="000000"/>
          <w:sz w:val="28"/>
        </w:rPr>
        <w:t>5</w:t>
      </w:r>
      <w:r>
        <w:rPr>
          <w:rFonts w:ascii="Times New Roman"/>
          <w:b w:val="false"/>
          <w:i w:val="false"/>
          <w:color w:val="000000"/>
          <w:sz w:val="28"/>
        </w:rPr>
        <w:t xml:space="preserve"> немесе </w:t>
      </w:r>
      <w:r>
        <w:rPr>
          <w:rFonts w:ascii="Times New Roman"/>
          <w:b w:val="false"/>
          <w:i w:val="false"/>
          <w:color w:val="000000"/>
          <w:sz w:val="28"/>
        </w:rPr>
        <w:t>6-қосымшаларға</w:t>
      </w:r>
      <w:r>
        <w:rPr>
          <w:rFonts w:ascii="Times New Roman"/>
          <w:b w:val="false"/>
          <w:i w:val="false"/>
          <w:color w:val="000000"/>
          <w:sz w:val="28"/>
        </w:rPr>
        <w:t xml:space="preserve"> сәйкес нысан бойынша мәліметтер.</w:t>
      </w:r>
      <w:r>
        <w:br/>
      </w:r>
      <w:r>
        <w:rPr>
          <w:rFonts w:ascii="Times New Roman"/>
          <w:b w:val="false"/>
          <w:i w:val="false"/>
          <w:color w:val="000000"/>
          <w:sz w:val="28"/>
        </w:rPr>
        <w:t>
</w:t>
      </w:r>
      <w:r>
        <w:rPr>
          <w:rFonts w:ascii="Times New Roman"/>
          <w:b w:val="false"/>
          <w:i w:val="false"/>
          <w:color w:val="000000"/>
          <w:sz w:val="28"/>
        </w:rPr>
        <w:t>
      Тұтынушының өкілі жүгінген жағдайда – өкілдің жеке басын куәландыратын құжат және өкілдік ету құқығына уәкілеттігін куәландыратын құжат ұсынылады.</w:t>
      </w:r>
      <w:r>
        <w:br/>
      </w:r>
      <w:r>
        <w:rPr>
          <w:rFonts w:ascii="Times New Roman"/>
          <w:b w:val="false"/>
          <w:i w:val="false"/>
          <w:color w:val="000000"/>
          <w:sz w:val="28"/>
        </w:rPr>
        <w:t>
</w:t>
      </w:r>
      <w:r>
        <w:rPr>
          <w:rFonts w:ascii="Times New Roman"/>
          <w:b w:val="false"/>
          <w:i w:val="false"/>
          <w:color w:val="000000"/>
          <w:sz w:val="28"/>
        </w:rPr>
        <w:t>
      Мемлекеттік ақпараттық жүйелерде бар жеке басты куәландыратын құжаттардың мәліметтерін МСЭҚК, МСЭҚК аумақтық департаменттері, МФҚБК аумақтық департаменттері уәкілетті лауазымды тұлғаның ЭЦҚ куәландырылған электрондық құжаттар нысанында портал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Екінші, бірінші және жоғары санаттарды беруге арналған құжаттарды МСЭҚК департаментінің басқармаларында және аудандық деңгейдегі ұйымдарда жұмыс істейтін санитариялық-эпидемиологиялық бейінді тұтынушылар, сондай-ақ екінші және бірінші санатты беруге арналған құжаттарды МСЭҚК аумақтық департаменттерінде және облыстық деңгейдегі ұйымдарда жұмыс істейтін санитариялық-эпидемиологиялық бейінді тұтынушылар МСЭҚК аумақтық департаменттеріне тапсырады.</w:t>
      </w:r>
      <w:r>
        <w:br/>
      </w:r>
      <w:r>
        <w:rPr>
          <w:rFonts w:ascii="Times New Roman"/>
          <w:b w:val="false"/>
          <w:i w:val="false"/>
          <w:color w:val="000000"/>
          <w:sz w:val="28"/>
        </w:rPr>
        <w:t>
</w:t>
      </w:r>
      <w:r>
        <w:rPr>
          <w:rFonts w:ascii="Times New Roman"/>
          <w:b w:val="false"/>
          <w:i w:val="false"/>
          <w:color w:val="000000"/>
          <w:sz w:val="28"/>
        </w:rPr>
        <w:t>
      Екінші, бірінші және жоғары санаттарды беруге арналған құжаттарды республикалық маңызы бар ұйымдарда жұмыс істейтін санитариялық-эпидемиологиялық бейінді тұтынушылар және жоғары санатты беруге арналған құжаттарды МСЭҚК аумақтық департаменттерінде және облыстық деңгейдегі ұйымдарда жұмыс істейтін санитариялық-эпидемиологиялық бейінді тұтынушылар МСЭҚК-не тапсырады.</w:t>
      </w:r>
      <w:r>
        <w:br/>
      </w:r>
      <w:r>
        <w:rPr>
          <w:rFonts w:ascii="Times New Roman"/>
          <w:b w:val="false"/>
          <w:i w:val="false"/>
          <w:color w:val="000000"/>
          <w:sz w:val="28"/>
        </w:rPr>
        <w:t>
</w:t>
      </w:r>
      <w:r>
        <w:rPr>
          <w:rFonts w:ascii="Times New Roman"/>
          <w:b w:val="false"/>
          <w:i w:val="false"/>
          <w:color w:val="000000"/>
          <w:sz w:val="28"/>
        </w:rPr>
        <w:t>
      Порталда:</w:t>
      </w:r>
      <w:r>
        <w:br/>
      </w:r>
      <w:r>
        <w:rPr>
          <w:rFonts w:ascii="Times New Roman"/>
          <w:b w:val="false"/>
          <w:i w:val="false"/>
          <w:color w:val="000000"/>
          <w:sz w:val="28"/>
        </w:rPr>
        <w:t>
</w:t>
      </w:r>
      <w:r>
        <w:rPr>
          <w:rFonts w:ascii="Times New Roman"/>
          <w:b w:val="false"/>
          <w:i w:val="false"/>
          <w:color w:val="000000"/>
          <w:sz w:val="28"/>
        </w:rPr>
        <w:t>
      1) тұтынушының ЭЦҚ куәландырылған электрондық құжат нысанындағы өтініш;</w:t>
      </w:r>
      <w:r>
        <w:br/>
      </w:r>
      <w:r>
        <w:rPr>
          <w:rFonts w:ascii="Times New Roman"/>
          <w:b w:val="false"/>
          <w:i w:val="false"/>
          <w:color w:val="000000"/>
          <w:sz w:val="28"/>
        </w:rPr>
        <w:t>
</w:t>
      </w:r>
      <w:r>
        <w:rPr>
          <w:rFonts w:ascii="Times New Roman"/>
          <w:b w:val="false"/>
          <w:i w:val="false"/>
          <w:color w:val="000000"/>
          <w:sz w:val="28"/>
        </w:rPr>
        <w:t>
      2) осы стандартқа </w:t>
      </w:r>
      <w:r>
        <w:rPr>
          <w:rFonts w:ascii="Times New Roman"/>
          <w:b w:val="false"/>
          <w:i w:val="false"/>
          <w:color w:val="000000"/>
          <w:sz w:val="28"/>
        </w:rPr>
        <w:t>5</w:t>
      </w:r>
      <w:r>
        <w:rPr>
          <w:rFonts w:ascii="Times New Roman"/>
          <w:b w:val="false"/>
          <w:i w:val="false"/>
          <w:color w:val="000000"/>
          <w:sz w:val="28"/>
        </w:rPr>
        <w:t xml:space="preserve"> немесе </w:t>
      </w:r>
      <w:r>
        <w:rPr>
          <w:rFonts w:ascii="Times New Roman"/>
          <w:b w:val="false"/>
          <w:i w:val="false"/>
          <w:color w:val="000000"/>
          <w:sz w:val="28"/>
        </w:rPr>
        <w:t>6-қосымшаларға</w:t>
      </w:r>
      <w:r>
        <w:rPr>
          <w:rFonts w:ascii="Times New Roman"/>
          <w:b w:val="false"/>
          <w:i w:val="false"/>
          <w:color w:val="000000"/>
          <w:sz w:val="28"/>
        </w:rPr>
        <w:t xml:space="preserve"> сәйкес нысан бойынша  мәліметтер.</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арналған өтініштің нысаны www.mz.gov.kz мекенжайы бойынша Министрліктің интернет-ресурсында орналастырылады, сондай-ақ МФҚБК аумақтық департаменттерінің, МСЭҚК-нің және оның аумақтық департаменттерінің үй-жайларында көпшілікке қолжетімді орындарда орналасқан стенділерде ілінеді.</w:t>
      </w:r>
      <w:r>
        <w:br/>
      </w:r>
      <w:r>
        <w:rPr>
          <w:rFonts w:ascii="Times New Roman"/>
          <w:b w:val="false"/>
          <w:i w:val="false"/>
          <w:color w:val="000000"/>
          <w:sz w:val="28"/>
        </w:rPr>
        <w:t>
</w:t>
      </w:r>
      <w:r>
        <w:rPr>
          <w:rFonts w:ascii="Times New Roman"/>
          <w:b w:val="false"/>
          <w:i w:val="false"/>
          <w:color w:val="000000"/>
          <w:sz w:val="28"/>
        </w:rPr>
        <w:t>
      Мемлекеттік қызметті портал арқылы алу үшін электрондық құжат нысанында сұрату толтырылады.</w:t>
      </w:r>
      <w:r>
        <w:br/>
      </w:r>
      <w:r>
        <w:rPr>
          <w:rFonts w:ascii="Times New Roman"/>
          <w:b w:val="false"/>
          <w:i w:val="false"/>
          <w:color w:val="000000"/>
          <w:sz w:val="28"/>
        </w:rPr>
        <w:t>
</w:t>
      </w:r>
      <w:r>
        <w:rPr>
          <w:rFonts w:ascii="Times New Roman"/>
          <w:b w:val="false"/>
          <w:i w:val="false"/>
          <w:color w:val="000000"/>
          <w:sz w:val="28"/>
        </w:rPr>
        <w:t>
      13. Құжаттарды қабылдау «жалғыз терезе» қағидаты бойынша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бойынша МСЭҚК-де және оның аумақтық департаменттерінде, МФҚБК аумақтық департаменттерінде тиісті кеңсе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Порталда электрондық сұратуды жіберу тұтынушының «жеке кабинеті» арқылы жүзеге асырылады. Сұрату автоматты түрде мемлекеттік органға – таңдап алынған қызметіне сәйкес адресатқа жіберіледі. </w:t>
      </w:r>
      <w:r>
        <w:br/>
      </w:r>
      <w:r>
        <w:rPr>
          <w:rFonts w:ascii="Times New Roman"/>
          <w:b w:val="false"/>
          <w:i w:val="false"/>
          <w:color w:val="000000"/>
          <w:sz w:val="28"/>
        </w:rPr>
        <w:t>
</w:t>
      </w:r>
      <w:r>
        <w:rPr>
          <w:rFonts w:ascii="Times New Roman"/>
          <w:b w:val="false"/>
          <w:i w:val="false"/>
          <w:color w:val="000000"/>
          <w:sz w:val="28"/>
        </w:rPr>
        <w:t>
      Тұтынушылар біліктілік санаты берілетін маман сертификатын алуға құжаттарды қолданыстағы маман сертификатының жарамдылық мерзімі аяқталғанға дейін кемінде алты ай бұрын МФҚБК аумақтық департаменттеріне немесе МСЭҚК-ге, МСЭҚК аумақтық департаменттеріне береді.</w:t>
      </w:r>
      <w:r>
        <w:br/>
      </w:r>
      <w:r>
        <w:rPr>
          <w:rFonts w:ascii="Times New Roman"/>
          <w:b w:val="false"/>
          <w:i w:val="false"/>
          <w:color w:val="000000"/>
          <w:sz w:val="28"/>
        </w:rPr>
        <w:t>
</w:t>
      </w:r>
      <w:r>
        <w:rPr>
          <w:rFonts w:ascii="Times New Roman"/>
          <w:b w:val="false"/>
          <w:i w:val="false"/>
          <w:color w:val="000000"/>
          <w:sz w:val="28"/>
        </w:rPr>
        <w:t>
      Ұсынылған құжаттардың толық болмау фактісі анықталған жағдайда МФҚБК аумақтық департаментінің, МСЭҚК-нің немесе МСЭҚК аумақтық департаментінің қызметкері екі жұмыс күні ішінде құжаттарды одан әрі қараудан жазбаша дәлелді бас тартуды береді.</w:t>
      </w:r>
      <w:r>
        <w:br/>
      </w:r>
      <w:r>
        <w:rPr>
          <w:rFonts w:ascii="Times New Roman"/>
          <w:b w:val="false"/>
          <w:i w:val="false"/>
          <w:color w:val="000000"/>
          <w:sz w:val="28"/>
        </w:rPr>
        <w:t>
</w:t>
      </w:r>
      <w:r>
        <w:rPr>
          <w:rFonts w:ascii="Times New Roman"/>
          <w:b w:val="false"/>
          <w:i w:val="false"/>
          <w:color w:val="000000"/>
          <w:sz w:val="28"/>
        </w:rPr>
        <w:t>
      Құжаттар қабылданған күннен бастап екі жұмыс күні өткеннен кейін МФҚБК аумақтық департаменттері, МСЭҚК және оның аумақтық департаменттері құжаттардың толық болмауы себебінен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Егер тұтынушы құжаттарды толық көлемде ұсынған жағдайда, ол тестілеуге жіберіледі.</w:t>
      </w:r>
      <w:r>
        <w:br/>
      </w:r>
      <w:r>
        <w:rPr>
          <w:rFonts w:ascii="Times New Roman"/>
          <w:b w:val="false"/>
          <w:i w:val="false"/>
          <w:color w:val="000000"/>
          <w:sz w:val="28"/>
        </w:rPr>
        <w:t>
</w:t>
      </w:r>
      <w:r>
        <w:rPr>
          <w:rFonts w:ascii="Times New Roman"/>
          <w:b w:val="false"/>
          <w:i w:val="false"/>
          <w:color w:val="000000"/>
          <w:sz w:val="28"/>
        </w:rPr>
        <w:t>
      МФҚБК аумақтық департаменттері, МСЭҚК және оның аумақтық департаменттері өткізу орнын, күні мен уақытын көрсете отырып, тестілеуге және әңгімелесуге тұтынушылардың тізімін қалыптастырады және іледі.</w:t>
      </w:r>
      <w:r>
        <w:br/>
      </w:r>
      <w:r>
        <w:rPr>
          <w:rFonts w:ascii="Times New Roman"/>
          <w:b w:val="false"/>
          <w:i w:val="false"/>
          <w:color w:val="000000"/>
          <w:sz w:val="28"/>
        </w:rPr>
        <w:t>
</w:t>
      </w:r>
      <w:r>
        <w:rPr>
          <w:rFonts w:ascii="Times New Roman"/>
          <w:b w:val="false"/>
          <w:i w:val="false"/>
          <w:color w:val="000000"/>
          <w:sz w:val="28"/>
        </w:rPr>
        <w:t>
      Тұтынушы портал арқылы жүгінген кезде тестілеуді өткізу орны мен күні туралы ақпарат оның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Тестілеу мен әңгімелесу Ережеде айқындалған тәртіппен жүргізіледі.</w:t>
      </w:r>
      <w:r>
        <w:br/>
      </w:r>
      <w:r>
        <w:rPr>
          <w:rFonts w:ascii="Times New Roman"/>
          <w:b w:val="false"/>
          <w:i w:val="false"/>
          <w:color w:val="000000"/>
          <w:sz w:val="28"/>
        </w:rPr>
        <w:t>
</w:t>
      </w:r>
      <w:r>
        <w:rPr>
          <w:rFonts w:ascii="Times New Roman"/>
          <w:b w:val="false"/>
          <w:i w:val="false"/>
          <w:color w:val="000000"/>
          <w:sz w:val="28"/>
        </w:rPr>
        <w:t>
      Тестілеудің нәтижесі теріс болған жағдайда тұтынушы әңгімелесуге жіберілмейді және оған сертификат берілмейді.</w:t>
      </w:r>
      <w:r>
        <w:br/>
      </w:r>
      <w:r>
        <w:rPr>
          <w:rFonts w:ascii="Times New Roman"/>
          <w:b w:val="false"/>
          <w:i w:val="false"/>
          <w:color w:val="000000"/>
          <w:sz w:val="28"/>
        </w:rPr>
        <w:t>
</w:t>
      </w:r>
      <w:r>
        <w:rPr>
          <w:rFonts w:ascii="Times New Roman"/>
          <w:b w:val="false"/>
          <w:i w:val="false"/>
          <w:color w:val="000000"/>
          <w:sz w:val="28"/>
        </w:rPr>
        <w:t>
      Тестілеудің оң нәтижесі тұтынушыға әңгімелесуге берілген рұқсат болып табылады.</w:t>
      </w:r>
      <w:r>
        <w:br/>
      </w:r>
      <w:r>
        <w:rPr>
          <w:rFonts w:ascii="Times New Roman"/>
          <w:b w:val="false"/>
          <w:i w:val="false"/>
          <w:color w:val="000000"/>
          <w:sz w:val="28"/>
        </w:rPr>
        <w:t>
</w:t>
      </w:r>
      <w:r>
        <w:rPr>
          <w:rFonts w:ascii="Times New Roman"/>
          <w:b w:val="false"/>
          <w:i w:val="false"/>
          <w:color w:val="000000"/>
          <w:sz w:val="28"/>
        </w:rPr>
        <w:t>
      Әңгімелесу тестілеу өткен күні жүргізіледі.</w:t>
      </w:r>
      <w:r>
        <w:br/>
      </w:r>
      <w:r>
        <w:rPr>
          <w:rFonts w:ascii="Times New Roman"/>
          <w:b w:val="false"/>
          <w:i w:val="false"/>
          <w:color w:val="000000"/>
          <w:sz w:val="28"/>
        </w:rPr>
        <w:t>
</w:t>
      </w:r>
      <w:r>
        <w:rPr>
          <w:rFonts w:ascii="Times New Roman"/>
          <w:b w:val="false"/>
          <w:i w:val="false"/>
          <w:color w:val="000000"/>
          <w:sz w:val="28"/>
        </w:rPr>
        <w:t>
      Әңгімелесудің (оң немесе теріс) нәтижесі туралы тұтынушыға ол аяқталғаннан кейін хабарланады.</w:t>
      </w:r>
      <w:r>
        <w:br/>
      </w:r>
      <w:r>
        <w:rPr>
          <w:rFonts w:ascii="Times New Roman"/>
          <w:b w:val="false"/>
          <w:i w:val="false"/>
          <w:color w:val="000000"/>
          <w:sz w:val="28"/>
        </w:rPr>
        <w:t>
</w:t>
      </w:r>
      <w:r>
        <w:rPr>
          <w:rFonts w:ascii="Times New Roman"/>
          <w:b w:val="false"/>
          <w:i w:val="false"/>
          <w:color w:val="000000"/>
          <w:sz w:val="28"/>
        </w:rPr>
        <w:t>
      Әңгімелесудің оң нәтижесі болған кезде тұтынушыға бес жылдық мерзімге сертификат беріледі.</w:t>
      </w:r>
      <w:r>
        <w:br/>
      </w:r>
      <w:r>
        <w:rPr>
          <w:rFonts w:ascii="Times New Roman"/>
          <w:b w:val="false"/>
          <w:i w:val="false"/>
          <w:color w:val="000000"/>
          <w:sz w:val="28"/>
        </w:rPr>
        <w:t>
</w:t>
      </w:r>
      <w:r>
        <w:rPr>
          <w:rFonts w:ascii="Times New Roman"/>
          <w:b w:val="false"/>
          <w:i w:val="false"/>
          <w:color w:val="000000"/>
          <w:sz w:val="28"/>
        </w:rPr>
        <w:t>
      14. Құжаттар тиісті кеңсе арқылы қабылданған жағдайда:</w:t>
      </w:r>
      <w:r>
        <w:br/>
      </w:r>
      <w:r>
        <w:rPr>
          <w:rFonts w:ascii="Times New Roman"/>
          <w:b w:val="false"/>
          <w:i w:val="false"/>
          <w:color w:val="000000"/>
          <w:sz w:val="28"/>
        </w:rPr>
        <w:t>
</w:t>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сұрату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3) өтінішке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4) өтінішті қабылдаған кеңсе қызметкерінің тегі, аты, әкесінің аты көрсетілген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Портал арқылы жүгінген кезде тұтынушының «жеке кабинетіне» мемлекеттік қызметтің нәтижесін алған күні мен уақыты көрсетіле отырып мемлекеттік қызметті ұсыну үшін сұрату салудың қабылданғаны туралы хабарлама-есеп жіберіледі.</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нәтижесі тұтынушыға:</w:t>
      </w:r>
      <w:r>
        <w:br/>
      </w:r>
      <w:r>
        <w:rPr>
          <w:rFonts w:ascii="Times New Roman"/>
          <w:b w:val="false"/>
          <w:i w:val="false"/>
          <w:color w:val="000000"/>
          <w:sz w:val="28"/>
        </w:rPr>
        <w:t>
</w:t>
      </w:r>
      <w:r>
        <w:rPr>
          <w:rFonts w:ascii="Times New Roman"/>
          <w:b w:val="false"/>
          <w:i w:val="false"/>
          <w:color w:val="000000"/>
          <w:sz w:val="28"/>
        </w:rPr>
        <w:t>
      1) МСЭҚК-ге, МСЭҚК аумақтық департаменттеріне, МФҚБК аумақтық департаменттеріне жүгінген кезде –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бойынша қолма-қол (тұтынушының өзі не өкілінің келуі), сондай-ақ тұтынушының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2) порталға жүгінген кезде – тұтынушының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16. Тестілеудің немесе әңгімелесудің теріс нәтижесін алу, сондай-ақ «Ақпараттандыру туралы» Қазақстан Республикасы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негіздер мемлекеттік қызметті ұсынудан бас тартуға негіз болып табылады.</w:t>
      </w:r>
      <w:r>
        <w:br/>
      </w:r>
      <w:r>
        <w:rPr>
          <w:rFonts w:ascii="Times New Roman"/>
          <w:b w:val="false"/>
          <w:i w:val="false"/>
          <w:color w:val="000000"/>
          <w:sz w:val="28"/>
        </w:rPr>
        <w:t>
</w:t>
      </w:r>
      <w:r>
        <w:rPr>
          <w:rFonts w:ascii="Times New Roman"/>
          <w:b w:val="false"/>
          <w:i w:val="false"/>
          <w:color w:val="000000"/>
          <w:sz w:val="28"/>
        </w:rPr>
        <w:t>
      Порталда мемлекеттік қызметті ұсынудан бас тартудың себебі көрсетілген дәлелді жауапты тұтынушы электрондық құжат нысанында «жеке кабинетінен» алады.</w:t>
      </w:r>
    </w:p>
    <w:bookmarkEnd w:id="30"/>
    <w:bookmarkStart w:name="z163" w:id="31"/>
    <w:p>
      <w:pPr>
        <w:spacing w:after="0"/>
        <w:ind w:left="0"/>
        <w:jc w:val="left"/>
      </w:pPr>
      <w:r>
        <w:rPr>
          <w:rFonts w:ascii="Times New Roman"/>
          <w:b/>
          <w:i w:val="false"/>
          <w:color w:val="000000"/>
        </w:rPr>
        <w:t xml:space="preserve"> 
3. Жұмыс қағидаттары</w:t>
      </w:r>
    </w:p>
    <w:bookmarkEnd w:id="31"/>
    <w:bookmarkStart w:name="z164" w:id="32"/>
    <w:p>
      <w:pPr>
        <w:spacing w:after="0"/>
        <w:ind w:left="0"/>
        <w:jc w:val="both"/>
      </w:pPr>
      <w:r>
        <w:rPr>
          <w:rFonts w:ascii="Times New Roman"/>
          <w:b w:val="false"/>
          <w:i w:val="false"/>
          <w:color w:val="000000"/>
          <w:sz w:val="28"/>
        </w:rPr>
        <w:t>
      17. МФҚБК, МФҚБК аумақтық департаменттері, МСЭҚК, МСЭҚК аумақтық департаменттері мемлекеттік қызметті ұсыну кезінде мынадай қағидаттарды басшылыққа алады:</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w:t>
      </w:r>
      <w:r>
        <w:rPr>
          <w:rFonts w:ascii="Times New Roman"/>
          <w:b w:val="false"/>
          <w:i w:val="false"/>
          <w:color w:val="000000"/>
          <w:sz w:val="28"/>
        </w:rPr>
        <w:t>
      2) заңдылықты сақтау;</w:t>
      </w:r>
      <w:r>
        <w:br/>
      </w:r>
      <w:r>
        <w:rPr>
          <w:rFonts w:ascii="Times New Roman"/>
          <w:b w:val="false"/>
          <w:i w:val="false"/>
          <w:color w:val="000000"/>
          <w:sz w:val="28"/>
        </w:rPr>
        <w:t>
</w:t>
      </w:r>
      <w:r>
        <w:rPr>
          <w:rFonts w:ascii="Times New Roman"/>
          <w:b w:val="false"/>
          <w:i w:val="false"/>
          <w:color w:val="000000"/>
          <w:sz w:val="28"/>
        </w:rPr>
        <w:t>
      3) көрсетілетін қызмет жөніндегі толық ақпарат беру;</w:t>
      </w:r>
      <w:r>
        <w:br/>
      </w:r>
      <w:r>
        <w:rPr>
          <w:rFonts w:ascii="Times New Roman"/>
          <w:b w:val="false"/>
          <w:i w:val="false"/>
          <w:color w:val="000000"/>
          <w:sz w:val="28"/>
        </w:rPr>
        <w:t>
</w:t>
      </w:r>
      <w:r>
        <w:rPr>
          <w:rFonts w:ascii="Times New Roman"/>
          <w:b w:val="false"/>
          <w:i w:val="false"/>
          <w:color w:val="000000"/>
          <w:sz w:val="28"/>
        </w:rPr>
        <w:t>
      4) сыпайылық;</w:t>
      </w:r>
      <w:r>
        <w:br/>
      </w:r>
      <w:r>
        <w:rPr>
          <w:rFonts w:ascii="Times New Roman"/>
          <w:b w:val="false"/>
          <w:i w:val="false"/>
          <w:color w:val="000000"/>
          <w:sz w:val="28"/>
        </w:rPr>
        <w:t>
</w:t>
      </w:r>
      <w:r>
        <w:rPr>
          <w:rFonts w:ascii="Times New Roman"/>
          <w:b w:val="false"/>
          <w:i w:val="false"/>
          <w:color w:val="000000"/>
          <w:sz w:val="28"/>
        </w:rPr>
        <w:t>
      5) тұтынушы қарауға ұсынған құжаттарының сақталуын қамтамасыз ету;</w:t>
      </w:r>
      <w:r>
        <w:br/>
      </w:r>
      <w:r>
        <w:rPr>
          <w:rFonts w:ascii="Times New Roman"/>
          <w:b w:val="false"/>
          <w:i w:val="false"/>
          <w:color w:val="000000"/>
          <w:sz w:val="28"/>
        </w:rPr>
        <w:t>
</w:t>
      </w:r>
      <w:r>
        <w:rPr>
          <w:rFonts w:ascii="Times New Roman"/>
          <w:b w:val="false"/>
          <w:i w:val="false"/>
          <w:color w:val="000000"/>
          <w:sz w:val="28"/>
        </w:rPr>
        <w:t>
      6) ақпаратты қорғау және оның құпиялылығы.</w:t>
      </w:r>
    </w:p>
    <w:bookmarkEnd w:id="32"/>
    <w:bookmarkStart w:name="z821" w:id="33"/>
    <w:p>
      <w:pPr>
        <w:spacing w:after="0"/>
        <w:ind w:left="0"/>
        <w:jc w:val="left"/>
      </w:pPr>
      <w:r>
        <w:rPr>
          <w:rFonts w:ascii="Times New Roman"/>
          <w:b/>
          <w:i w:val="false"/>
          <w:color w:val="000000"/>
        </w:rPr>
        <w:t xml:space="preserve"> 
4. Жұмыс нәтижелері</w:t>
      </w:r>
    </w:p>
    <w:bookmarkEnd w:id="33"/>
    <w:bookmarkStart w:name="z822" w:id="34"/>
    <w:p>
      <w:pPr>
        <w:spacing w:after="0"/>
        <w:ind w:left="0"/>
        <w:jc w:val="both"/>
      </w:pPr>
      <w:r>
        <w:rPr>
          <w:rFonts w:ascii="Times New Roman"/>
          <w:b w:val="false"/>
          <w:i w:val="false"/>
          <w:color w:val="000000"/>
          <w:sz w:val="28"/>
        </w:rPr>
        <w:t>
      18. Тұтынушыларға мемлекеттік қызметті көрсету нәтижелері осы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сапа мен тиімділік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МСЭҚК-нің және оның аумақтық департаменттерінің, МФҚБК аумақтық департаменттерінің жұмысы бағаланатын мемлекеттік қызметтің сапасы мен тиімділік көрсеткіштерінің нысаналы мәндері жыл сайын осы мемлекеттік қызметтің стандартын әзірлеуге жауапты мемлекеттік органның тиісті бұйрығымен бекітіледі.</w:t>
      </w:r>
    </w:p>
    <w:bookmarkEnd w:id="34"/>
    <w:bookmarkStart w:name="z824" w:id="35"/>
    <w:p>
      <w:pPr>
        <w:spacing w:after="0"/>
        <w:ind w:left="0"/>
        <w:jc w:val="left"/>
      </w:pPr>
      <w:r>
        <w:rPr>
          <w:rFonts w:ascii="Times New Roman"/>
          <w:b/>
          <w:i w:val="false"/>
          <w:color w:val="000000"/>
        </w:rPr>
        <w:t xml:space="preserve"> 
5. Шағымдану тәртібі</w:t>
      </w:r>
    </w:p>
    <w:bookmarkEnd w:id="35"/>
    <w:bookmarkStart w:name="z825" w:id="36"/>
    <w:p>
      <w:pPr>
        <w:spacing w:after="0"/>
        <w:ind w:left="0"/>
        <w:jc w:val="both"/>
      </w:pPr>
      <w:r>
        <w:rPr>
          <w:rFonts w:ascii="Times New Roman"/>
          <w:b w:val="false"/>
          <w:i w:val="false"/>
          <w:color w:val="000000"/>
          <w:sz w:val="28"/>
        </w:rPr>
        <w:t>
      20. МФҚБК аумақтық департаменті немесе МСЭҚК, МСЭҚК аумақтық департаменті қызметкерлерінің әрекетіне (әрекетсіздігіне) шағымдану тәртібін түсіндіру, сондай-ақ шағымды дайындауға көмек көрсету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мен телефондар бойынша жүзеге асырылады.</w:t>
      </w:r>
      <w:r>
        <w:br/>
      </w:r>
      <w:r>
        <w:rPr>
          <w:rFonts w:ascii="Times New Roman"/>
          <w:b w:val="false"/>
          <w:i w:val="false"/>
          <w:color w:val="000000"/>
          <w:sz w:val="28"/>
        </w:rPr>
        <w:t>
</w:t>
      </w:r>
      <w:r>
        <w:rPr>
          <w:rFonts w:ascii="Times New Roman"/>
          <w:b w:val="false"/>
          <w:i w:val="false"/>
          <w:color w:val="000000"/>
          <w:sz w:val="28"/>
        </w:rPr>
        <w:t>
      Шағымдану тәртібі туралы ақпаратты «электрондық үкіметтің» саll-орталығы (1414) телефоны арқылы да алуға болады.</w:t>
      </w:r>
      <w:r>
        <w:br/>
      </w:r>
      <w:r>
        <w:rPr>
          <w:rFonts w:ascii="Times New Roman"/>
          <w:b w:val="false"/>
          <w:i w:val="false"/>
          <w:color w:val="000000"/>
          <w:sz w:val="28"/>
        </w:rPr>
        <w:t>
</w:t>
      </w:r>
      <w:r>
        <w:rPr>
          <w:rFonts w:ascii="Times New Roman"/>
          <w:b w:val="false"/>
          <w:i w:val="false"/>
          <w:color w:val="000000"/>
          <w:sz w:val="28"/>
        </w:rPr>
        <w:t>
      21. Мемлекеттік қызметті көрсету нәтижелерімен келіспеген жағдайда шағым МФҚБК аумақтық департаментінің немесе МСЭҚК-нің, МСЭҚК аумақтық департаментінің жоғары тұрған басшыларының атына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бойынша беріледі.</w:t>
      </w:r>
      <w:r>
        <w:br/>
      </w:r>
      <w:r>
        <w:rPr>
          <w:rFonts w:ascii="Times New Roman"/>
          <w:b w:val="false"/>
          <w:i w:val="false"/>
          <w:color w:val="000000"/>
          <w:sz w:val="28"/>
        </w:rPr>
        <w:t>
</w:t>
      </w:r>
      <w:r>
        <w:rPr>
          <w:rFonts w:ascii="Times New Roman"/>
          <w:b w:val="false"/>
          <w:i w:val="false"/>
          <w:color w:val="000000"/>
          <w:sz w:val="28"/>
        </w:rPr>
        <w:t>
      22. Тұтынушыға дөрекі қызмет көрсетілген жағдайда шағым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МФҚБК аумақтық департаментінің немесе МСЭҚК, МСЭҚК аумақтық департаменті басшысының атына беріледі.</w:t>
      </w:r>
      <w:r>
        <w:br/>
      </w:r>
      <w:r>
        <w:rPr>
          <w:rFonts w:ascii="Times New Roman"/>
          <w:b w:val="false"/>
          <w:i w:val="false"/>
          <w:color w:val="000000"/>
          <w:sz w:val="28"/>
        </w:rPr>
        <w:t>
</w:t>
      </w:r>
      <w:r>
        <w:rPr>
          <w:rFonts w:ascii="Times New Roman"/>
          <w:b w:val="false"/>
          <w:i w:val="false"/>
          <w:color w:val="000000"/>
          <w:sz w:val="28"/>
        </w:rPr>
        <w:t>
      23. Көрсетілген мемлекеттік қызмет нәтижелерімен келіспеген жағдайда, тұтынушы азаматтық </w:t>
      </w:r>
      <w:r>
        <w:rPr>
          <w:rFonts w:ascii="Times New Roman"/>
          <w:b w:val="false"/>
          <w:i w:val="false"/>
          <w:color w:val="000000"/>
          <w:sz w:val="28"/>
        </w:rPr>
        <w:t>заңнамада</w:t>
      </w:r>
      <w:r>
        <w:rPr>
          <w:rFonts w:ascii="Times New Roman"/>
          <w:b w:val="false"/>
          <w:i w:val="false"/>
          <w:color w:val="000000"/>
          <w:sz w:val="28"/>
        </w:rPr>
        <w:t xml:space="preserve"> белгіленген тәртіппен сотқа жүгінуге құқылы.</w:t>
      </w:r>
      <w:r>
        <w:br/>
      </w:r>
      <w:r>
        <w:rPr>
          <w:rFonts w:ascii="Times New Roman"/>
          <w:b w:val="false"/>
          <w:i w:val="false"/>
          <w:color w:val="000000"/>
          <w:sz w:val="28"/>
        </w:rPr>
        <w:t>
</w:t>
      </w:r>
      <w:r>
        <w:rPr>
          <w:rFonts w:ascii="Times New Roman"/>
          <w:b w:val="false"/>
          <w:i w:val="false"/>
          <w:color w:val="000000"/>
          <w:sz w:val="28"/>
        </w:rPr>
        <w:t>
      24. Шағымдар пошта арқылы жазбаша түрде не жұмыс күндері тиісті кеңсе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Шағымда тұтынушының тегі, аты, әкесінің аты (бар болса), пошталық мекенжайы көрсетіледі. Шағымға тұтынушы қол қояды.</w:t>
      </w:r>
      <w:r>
        <w:br/>
      </w:r>
      <w:r>
        <w:rPr>
          <w:rFonts w:ascii="Times New Roman"/>
          <w:b w:val="false"/>
          <w:i w:val="false"/>
          <w:color w:val="000000"/>
          <w:sz w:val="28"/>
        </w:rPr>
        <w:t>
</w:t>
      </w:r>
      <w:r>
        <w:rPr>
          <w:rFonts w:ascii="Times New Roman"/>
          <w:b w:val="false"/>
          <w:i w:val="false"/>
          <w:color w:val="000000"/>
          <w:sz w:val="28"/>
        </w:rPr>
        <w:t>
      Шағымды беру кезінде МФҚБК аумақтық департаментінің немесе МСЭҚК-нің, МСЭҚК аумақтық департаментінің атауы, әрекетіне шағым жасалып отырған лауазымды тұлғалардың лауазымы, тегі, аты-жөні, өтініш беру себептері мен талаптары көрсетіледі.</w:t>
      </w:r>
      <w:r>
        <w:br/>
      </w:r>
      <w:r>
        <w:rPr>
          <w:rFonts w:ascii="Times New Roman"/>
          <w:b w:val="false"/>
          <w:i w:val="false"/>
          <w:color w:val="000000"/>
          <w:sz w:val="28"/>
        </w:rPr>
        <w:t>
</w:t>
      </w:r>
      <w:r>
        <w:rPr>
          <w:rFonts w:ascii="Times New Roman"/>
          <w:b w:val="false"/>
          <w:i w:val="false"/>
          <w:color w:val="000000"/>
          <w:sz w:val="28"/>
        </w:rPr>
        <w:t>
      25. Шағымды қабылдауды растау орналасқан жері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МФҚБК-нің, МФҚБК аумақтық департаментінің немесе МСЭҚК-нің және оның аумақтық департаментінің кеңсесінде тіркеу (мөртабан, кіріс нөмірі мен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өтініштерін қарау  </w:t>
      </w:r>
      <w:r>
        <w:rPr>
          <w:rFonts w:ascii="Times New Roman"/>
          <w:b w:val="false"/>
          <w:i w:val="false"/>
          <w:color w:val="000000"/>
          <w:sz w:val="28"/>
        </w:rPr>
        <w:t>тәртібі</w:t>
      </w:r>
      <w:r>
        <w:rPr>
          <w:rFonts w:ascii="Times New Roman"/>
          <w:b w:val="false"/>
          <w:i w:val="false"/>
          <w:color w:val="000000"/>
          <w:sz w:val="28"/>
        </w:rPr>
        <w:t xml:space="preserve"> туралы» 2007 жылғы 12 қаңтардағы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және мерзімде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нәтижелері тұтынушыға поштамен жазбаша түрде тапсырыс тәртібінде не қол қойылып қолма-қол ұсыну арқылы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ақпаратты мекенжайлары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МФҚБК-нің, МФҚБК аумақтық департаментінің немесе МСЭҚК-нің, МСЭҚК аумақтық департаментінің орналасқан жері бойынша алуға болады.</w:t>
      </w:r>
      <w:r>
        <w:br/>
      </w:r>
      <w:r>
        <w:rPr>
          <w:rFonts w:ascii="Times New Roman"/>
          <w:b w:val="false"/>
          <w:i w:val="false"/>
          <w:color w:val="000000"/>
          <w:sz w:val="28"/>
        </w:rPr>
        <w:t>
</w:t>
      </w:r>
      <w:r>
        <w:rPr>
          <w:rFonts w:ascii="Times New Roman"/>
          <w:b w:val="false"/>
          <w:i w:val="false"/>
          <w:color w:val="000000"/>
          <w:sz w:val="28"/>
        </w:rPr>
        <w:t>
      Портал арқылы жүгінген кезде электрондық өтініш жөнелтілгеннен кейін, тұтынушыға «жеке кабинетінен» МФҚБК-де, МФҚБК аумақтық департаменттерінде немесе МСЭҚК-де, МСЭҚК аумақтық департаменттерінде өтінішті өңдеу барысында жаңартылатын өтініш туралы ақпарат (жеткізу, тіркеу, орындау туралы белгілер, қарау немесе қараудан бас тарту туралы жауап) қолжетімді болады.</w:t>
      </w:r>
      <w:r>
        <w:br/>
      </w:r>
      <w:r>
        <w:rPr>
          <w:rFonts w:ascii="Times New Roman"/>
          <w:b w:val="false"/>
          <w:i w:val="false"/>
          <w:color w:val="000000"/>
          <w:sz w:val="28"/>
        </w:rPr>
        <w:t>
</w:t>
      </w:r>
      <w:r>
        <w:rPr>
          <w:rFonts w:ascii="Times New Roman"/>
          <w:b w:val="false"/>
          <w:i w:val="false"/>
          <w:color w:val="000000"/>
          <w:sz w:val="28"/>
        </w:rPr>
        <w:t>
      26. Мемлекеттік қызмет туралы қосымша ақпаратты алу үшін тұтынушы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2-қосымшаларға</w:t>
      </w:r>
      <w:r>
        <w:rPr>
          <w:rFonts w:ascii="Times New Roman"/>
          <w:b w:val="false"/>
          <w:i w:val="false"/>
          <w:color w:val="000000"/>
          <w:sz w:val="28"/>
        </w:rPr>
        <w:t xml:space="preserve"> сәйкес көрсетілген мекенжайлар бойынша МФҚБК аумақтық департаментіне немесе МСЭҚК-ге, МСЭҚК аумақтық департаментіне жүгінеді.</w:t>
      </w:r>
    </w:p>
    <w:bookmarkEnd w:id="36"/>
    <w:bookmarkStart w:name="z839" w:id="37"/>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1-қосымша                </w:t>
      </w:r>
    </w:p>
    <w:bookmarkEnd w:id="37"/>
    <w:bookmarkStart w:name="z840" w:id="38"/>
    <w:p>
      <w:pPr>
        <w:spacing w:after="0"/>
        <w:ind w:left="0"/>
        <w:jc w:val="left"/>
      </w:pPr>
      <w:r>
        <w:rPr>
          <w:rFonts w:ascii="Times New Roman"/>
          <w:b/>
          <w:i w:val="false"/>
          <w:color w:val="000000"/>
        </w:rPr>
        <w:t xml:space="preserve"> 
Қазақстан Республикасы Денсаулық сақтау министрлігі</w:t>
      </w:r>
      <w:r>
        <w:br/>
      </w:r>
      <w:r>
        <w:rPr>
          <w:rFonts w:ascii="Times New Roman"/>
          <w:b/>
          <w:i w:val="false"/>
          <w:color w:val="000000"/>
        </w:rPr>
        <w:t>
Медициналық және фармацевтикалық қызметті бақылау комитетінің</w:t>
      </w:r>
      <w:r>
        <w:br/>
      </w:r>
      <w:r>
        <w:rPr>
          <w:rFonts w:ascii="Times New Roman"/>
          <w:b/>
          <w:i w:val="false"/>
          <w:color w:val="000000"/>
        </w:rPr>
        <w:t>
және оның аумақтық департаменттерінің байланыс деректері</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3268"/>
        <w:gridCol w:w="3133"/>
        <w:gridCol w:w="2860"/>
        <w:gridCol w:w="1771"/>
        <w:gridCol w:w="1499"/>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Медициналық және фармацевтикалық қызметті бақылау комитеті және оның аумақтық департаменттерінің атауы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Медициналық және фармацевтикалық қызметті бақылау комитеті және оның аумақтық департаменттерінің орналасқан мекенжайы</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Аттестаттау, аккредиттеу және лицензиялау бөлімінің телефон нөмірі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Денсаулық сақтау министрлігінің Медициналық және фармацевтикалық қызметті бақылау комитеті» ММ (бұдан әрі – Комитет) </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Иманов к-сі, 19 «Алматы» Бизнес-орталығы 11 қабат</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78-74-65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78-75-09</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Абылай хан  даңғылы, 63</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73-12-92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73-16-84</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Әуелбеков к-сі, 98</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25-14-43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40-18-86</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Селиверстов к-сі, 9Б (Тілеу батыр)</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8(7132) 50-15-28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50-15-61</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Жансүгіров к-сі, 149</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24-43-59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21-02-23</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Байтұрсынов к-сі, 53</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8(7122) 27-31-94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215</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51-04-75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51-21-11</w:t>
            </w:r>
          </w:p>
        </w:tc>
      </w:tr>
      <w:tr>
        <w:trPr>
          <w:trHeight w:val="1455"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Қазыбек би к-сі,  142 а</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50-07-93 45-99-60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50-07-92</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Шахтерлер даңғылы, 78</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79-29-86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8(7212) 33-42-48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Мұратбаев к-сі, 13</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23-45-34</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23-48-97</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Баймағамбетов к-сі, 195</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54-36-26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8(7142) 54-98-90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9-шағын аудан, 23</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42-09-47</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42-09-47</w:t>
            </w:r>
          </w:p>
        </w:tc>
      </w:tr>
      <w:tr>
        <w:trPr>
          <w:trHeight w:val="144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Н. Төреқұлов к-сі, нөмірі жоқ</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41-30-17</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41-30-97</w:t>
            </w:r>
          </w:p>
        </w:tc>
      </w:tr>
      <w:tr>
        <w:trPr>
          <w:trHeight w:val="75"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Лермонтов к-сі, 59</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55-02-86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8(7182) 55-57-09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Қазақстанның Конституциясы к-сі, 36</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46-97-39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8(7152) 36-02-22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9/1</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76-13-23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76-54-44</w:t>
            </w:r>
          </w:p>
        </w:tc>
      </w:tr>
    </w:tbl>
    <w:bookmarkStart w:name="z841" w:id="39"/>
    <w:p>
      <w:pPr>
        <w:spacing w:after="0"/>
        <w:ind w:left="0"/>
        <w:jc w:val="both"/>
      </w:pPr>
      <w:r>
        <w:rPr>
          <w:rFonts w:ascii="Times New Roman"/>
          <w:b w:val="false"/>
          <w:i w:val="false"/>
          <w:color w:val="000000"/>
          <w:sz w:val="28"/>
        </w:rPr>
        <w:t xml:space="preserve">
«Бiлiктiлiк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2-қосымша               </w:t>
      </w:r>
    </w:p>
    <w:bookmarkEnd w:id="39"/>
    <w:bookmarkStart w:name="z842" w:id="40"/>
    <w:p>
      <w:pPr>
        <w:spacing w:after="0"/>
        <w:ind w:left="0"/>
        <w:jc w:val="left"/>
      </w:pPr>
      <w:r>
        <w:rPr>
          <w:rFonts w:ascii="Times New Roman"/>
          <w:b/>
          <w:i w:val="false"/>
          <w:color w:val="000000"/>
        </w:rPr>
        <w:t xml:space="preserve"> 
Қазақстан Республикасы Денсаулық сақтау министрлігі</w:t>
      </w:r>
      <w:r>
        <w:br/>
      </w:r>
      <w:r>
        <w:rPr>
          <w:rFonts w:ascii="Times New Roman"/>
          <w:b/>
          <w:i w:val="false"/>
          <w:color w:val="000000"/>
        </w:rPr>
        <w:t>
Мемлекеттік санитариялық-эпидемиологиялық қадағалау комитетінің</w:t>
      </w:r>
      <w:r>
        <w:br/>
      </w:r>
      <w:r>
        <w:rPr>
          <w:rFonts w:ascii="Times New Roman"/>
          <w:b/>
          <w:i w:val="false"/>
          <w:color w:val="000000"/>
        </w:rPr>
        <w:t>
және оның аумақтық департаменттерінің байланыс деректері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
        <w:gridCol w:w="3398"/>
        <w:gridCol w:w="3681"/>
        <w:gridCol w:w="2832"/>
        <w:gridCol w:w="1841"/>
        <w:gridCol w:w="1558"/>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Мемлекеттік санитариялық-эпиде миологиялық қадағалау комитеті және оның аумақтық департаменттерінің  атауы</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Мемлекеттік санитариялық-эпидем ологиялық қадағалау комитеті және оның аумақтық департаменттерінің орналасқан мекенжайы</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Лицензиялау бөлімінің телефон нөмірі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2295"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Денсаулық сақтау министрлігінің Мемлекеттік санитариялық-эпидемиологиялық қадағалау комитеті» ММ (бұдан әрі – Комитет)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74-32-80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74-30-66</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Желтоқсан к-сі, 46</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31-55-02 31-72-75 31-71-18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31-71-39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Жібек жолы, 5</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382-36-75 382-36-03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230-67-05</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Кенесары к-сі, 14а</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26-86-68 26-63-38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26-55-88</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Сәңкібай батыр даңғылы, 1</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55-77-23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55-77-20</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Сланов к-сі, 85а.</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21-21-57 24-39-57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21-05-60</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Гурьев к-сі, 7а</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32-82-88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35-40-39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Орал қаласы, Д. Нұрпейісова к-сі, 19 </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xml:space="preserve">
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50-50-91</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51-27-66</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Әйтеке би к-сі, 13</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43-66-68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45-08-83</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Әлиханов к-сі, 2</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41-14-25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56-27-62</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Чайковский к-сі, 10</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23-81-48 23-72-20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23-75-57</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Әл-Фараби к-сі, 113</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54-70-71</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54-21-09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3-шағын аудан, 46</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50-19-19 50-35-17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50-19-09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Д. Қонаев к-сі, 27</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39-07-22</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39-02-69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Торайғыров к-сі, 70/2</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55-44-68 55-48-24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55-39-14 55-67-82</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Бейбітшілік к-сі, 236</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52-14-45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41-16-64</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17</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53-43-77 53-74-46 53-56-27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76-78-13</w:t>
            </w:r>
          </w:p>
        </w:tc>
      </w:tr>
    </w:tbl>
    <w:bookmarkStart w:name="z843" w:id="41"/>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3-қосымша               </w:t>
      </w:r>
    </w:p>
    <w:bookmarkEnd w:id="41"/>
    <w:bookmarkStart w:name="z844" w:id="42"/>
    <w:p>
      <w:pPr>
        <w:spacing w:after="0"/>
        <w:ind w:left="0"/>
        <w:jc w:val="both"/>
      </w:pPr>
      <w:r>
        <w:rPr>
          <w:rFonts w:ascii="Times New Roman"/>
          <w:b w:val="false"/>
          <w:i w:val="false"/>
          <w:color w:val="000000"/>
          <w:sz w:val="28"/>
        </w:rPr>
        <w:t>
нысан</w:t>
      </w:r>
    </w:p>
    <w:bookmarkEnd w:id="42"/>
    <w:bookmarkStart w:name="z845" w:id="43"/>
    <w:p>
      <w:pPr>
        <w:spacing w:after="0"/>
        <w:ind w:left="0"/>
        <w:jc w:val="left"/>
      </w:pPr>
      <w:r>
        <w:rPr>
          <w:rFonts w:ascii="Times New Roman"/>
          <w:b/>
          <w:i w:val="false"/>
          <w:color w:val="000000"/>
        </w:rPr>
        <w:t xml:space="preserve"> 
Маман сертификаты</w:t>
      </w:r>
    </w:p>
    <w:bookmarkEnd w:id="43"/>
    <w:p>
      <w:pPr>
        <w:spacing w:after="0"/>
        <w:ind w:left="0"/>
        <w:jc w:val="both"/>
      </w:pPr>
      <w:r>
        <w:rPr>
          <w:rFonts w:ascii="Times New Roman"/>
          <w:b w:val="false"/>
          <w:i w:val="false"/>
          <w:color w:val="000000"/>
          <w:sz w:val="28"/>
        </w:rPr>
        <w:t>Осы маман сертификаты _______________________________________________</w:t>
      </w:r>
      <w:r>
        <w:br/>
      </w:r>
      <w:r>
        <w:rPr>
          <w:rFonts w:ascii="Times New Roman"/>
          <w:b w:val="false"/>
          <w:i w:val="false"/>
          <w:color w:val="000000"/>
          <w:sz w:val="28"/>
        </w:rPr>
        <w:t>
                              (тегi, аты, әкесiнiң аты)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 мамандығы бойынша</w:t>
      </w:r>
      <w:r>
        <w:br/>
      </w:r>
      <w:r>
        <w:rPr>
          <w:rFonts w:ascii="Times New Roman"/>
          <w:b w:val="false"/>
          <w:i w:val="false"/>
          <w:color w:val="000000"/>
          <w:sz w:val="28"/>
        </w:rPr>
        <w:t>
         (номенклатура бойынша мамандық)</w:t>
      </w:r>
      <w:r>
        <w:br/>
      </w:r>
      <w:r>
        <w:rPr>
          <w:rFonts w:ascii="Times New Roman"/>
          <w:b w:val="false"/>
          <w:i w:val="false"/>
          <w:color w:val="000000"/>
          <w:sz w:val="28"/>
        </w:rPr>
        <w:t>
_____________________________ бiлiктiлiк санаты тағайындалып берілді.</w:t>
      </w:r>
    </w:p>
    <w:p>
      <w:pPr>
        <w:spacing w:after="0"/>
        <w:ind w:left="0"/>
        <w:jc w:val="both"/>
      </w:pPr>
      <w:r>
        <w:rPr>
          <w:rFonts w:ascii="Times New Roman"/>
          <w:b w:val="false"/>
          <w:i w:val="false"/>
          <w:color w:val="000000"/>
          <w:sz w:val="28"/>
        </w:rPr>
        <w:t>Оны беру туралы шешiм шығарған мемлекеттiк орган басшысының</w:t>
      </w:r>
    </w:p>
    <w:p>
      <w:pPr>
        <w:spacing w:after="0"/>
        <w:ind w:left="0"/>
        <w:jc w:val="both"/>
      </w:pPr>
      <w:r>
        <w:rPr>
          <w:rFonts w:ascii="Times New Roman"/>
          <w:b w:val="false"/>
          <w:i w:val="false"/>
          <w:color w:val="000000"/>
          <w:sz w:val="28"/>
        </w:rPr>
        <w:t>20__ жылғы «___» _____________ № _____ бұйрығы</w:t>
      </w:r>
      <w:r>
        <w:br/>
      </w:r>
      <w:r>
        <w:rPr>
          <w:rFonts w:ascii="Times New Roman"/>
          <w:b w:val="false"/>
          <w:i w:val="false"/>
          <w:color w:val="000000"/>
          <w:sz w:val="28"/>
        </w:rPr>
        <w:t>
Сертификат __________________ мерзімге жарамды</w:t>
      </w:r>
      <w:r>
        <w:br/>
      </w:r>
      <w:r>
        <w:rPr>
          <w:rFonts w:ascii="Times New Roman"/>
          <w:b w:val="false"/>
          <w:i w:val="false"/>
          <w:color w:val="000000"/>
          <w:sz w:val="28"/>
        </w:rPr>
        <w:t>
             (5 жыл/тұрақты)</w:t>
      </w:r>
    </w:p>
    <w:p>
      <w:pPr>
        <w:spacing w:after="0"/>
        <w:ind w:left="0"/>
        <w:jc w:val="both"/>
      </w:pPr>
      <w:r>
        <w:rPr>
          <w:rFonts w:ascii="Times New Roman"/>
          <w:b w:val="false"/>
          <w:i w:val="false"/>
          <w:color w:val="000000"/>
          <w:sz w:val="28"/>
        </w:rPr>
        <w:t>Оны беру туралы шешiм шығарған мемлекеттiк орган басшысының қолы</w:t>
      </w:r>
      <w:r>
        <w:br/>
      </w: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xml:space="preserve">М.О. </w:t>
      </w:r>
    </w:p>
    <w:p>
      <w:pPr>
        <w:spacing w:after="0"/>
        <w:ind w:left="0"/>
        <w:jc w:val="both"/>
      </w:pPr>
      <w:r>
        <w:rPr>
          <w:rFonts w:ascii="Times New Roman"/>
          <w:b w:val="false"/>
          <w:i w:val="false"/>
          <w:color w:val="000000"/>
          <w:sz w:val="28"/>
        </w:rPr>
        <w:t>Тiркеу № ________________</w:t>
      </w:r>
    </w:p>
    <w:p>
      <w:pPr>
        <w:spacing w:after="0"/>
        <w:ind w:left="0"/>
        <w:jc w:val="both"/>
      </w:pPr>
      <w:r>
        <w:rPr>
          <w:rFonts w:ascii="Times New Roman"/>
          <w:b w:val="false"/>
          <w:i w:val="false"/>
          <w:color w:val="000000"/>
          <w:sz w:val="28"/>
        </w:rPr>
        <w:t>Берiлген күнi 20__ жылғы «__»_____________</w:t>
      </w:r>
    </w:p>
    <w:bookmarkStart w:name="z846" w:id="44"/>
    <w:p>
      <w:pPr>
        <w:spacing w:after="0"/>
        <w:ind w:left="0"/>
        <w:jc w:val="both"/>
      </w:pPr>
      <w:r>
        <w:rPr>
          <w:rFonts w:ascii="Times New Roman"/>
          <w:b w:val="false"/>
          <w:i w:val="false"/>
          <w:color w:val="000000"/>
          <w:sz w:val="28"/>
        </w:rPr>
        <w:t>
«Біліктілік санатын бере отырып,</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4-қосымша              </w:t>
      </w:r>
    </w:p>
    <w:bookmarkEnd w:id="44"/>
    <w:bookmarkStart w:name="z847" w:id="45"/>
    <w:p>
      <w:pPr>
        <w:spacing w:after="0"/>
        <w:ind w:left="0"/>
        <w:jc w:val="both"/>
      </w:pPr>
      <w:r>
        <w:rPr>
          <w:rFonts w:ascii="Times New Roman"/>
          <w:b w:val="false"/>
          <w:i w:val="false"/>
          <w:color w:val="000000"/>
          <w:sz w:val="28"/>
        </w:rPr>
        <w:t>
нысан</w:t>
      </w:r>
    </w:p>
    <w:bookmarkEnd w:id="45"/>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(мемлекеттік органның аумақтық</w:t>
      </w:r>
      <w:r>
        <w:br/>
      </w:r>
      <w:r>
        <w:rPr>
          <w:rFonts w:ascii="Times New Roman"/>
          <w:b w:val="false"/>
          <w:i w:val="false"/>
          <w:color w:val="000000"/>
          <w:sz w:val="28"/>
        </w:rPr>
        <w:t>
департаментінің атауы, басшының тегі, аты</w:t>
      </w:r>
      <w:r>
        <w:br/>
      </w:r>
      <w:r>
        <w:rPr>
          <w:rFonts w:ascii="Times New Roman"/>
          <w:b w:val="false"/>
          <w:i w:val="false"/>
          <w:color w:val="000000"/>
          <w:sz w:val="28"/>
        </w:rPr>
        <w:t>
әкесінің аты)</w:t>
      </w:r>
      <w:r>
        <w:br/>
      </w:r>
      <w:r>
        <w:rPr>
          <w:rFonts w:ascii="Times New Roman"/>
          <w:b w:val="false"/>
          <w:i w:val="false"/>
          <w:color w:val="000000"/>
          <w:sz w:val="28"/>
        </w:rPr>
        <w:t>
____________________________________</w:t>
      </w:r>
      <w:r>
        <w:br/>
      </w:r>
      <w:r>
        <w:rPr>
          <w:rFonts w:ascii="Times New Roman"/>
          <w:b w:val="false"/>
          <w:i w:val="false"/>
          <w:color w:val="000000"/>
          <w:sz w:val="28"/>
        </w:rPr>
        <w:t>
____________________________басшысы</w:t>
      </w:r>
      <w:r>
        <w:br/>
      </w:r>
      <w:r>
        <w:rPr>
          <w:rFonts w:ascii="Times New Roman"/>
          <w:b w:val="false"/>
          <w:i w:val="false"/>
          <w:color w:val="000000"/>
          <w:sz w:val="28"/>
        </w:rPr>
        <w:t>
кімнен______________________________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w:t>
      </w:r>
      <w:r>
        <w:rPr>
          <w:rFonts w:ascii="Times New Roman"/>
          <w:b w:val="false"/>
          <w:i/>
          <w:color w:val="000000"/>
          <w:sz w:val="28"/>
        </w:rPr>
        <w:t>(тұтынушының тегі, аты, әкесінің аты)</w:t>
      </w:r>
    </w:p>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Мекенжайы, байланыс телефоны</w:t>
      </w:r>
    </w:p>
    <w:bookmarkStart w:name="z848" w:id="46"/>
    <w:p>
      <w:pPr>
        <w:spacing w:after="0"/>
        <w:ind w:left="0"/>
        <w:jc w:val="left"/>
      </w:pPr>
      <w:r>
        <w:rPr>
          <w:rFonts w:ascii="Times New Roman"/>
          <w:b/>
          <w:i w:val="false"/>
          <w:color w:val="000000"/>
        </w:rPr>
        <w:t xml:space="preserve"> 
ӨТІНІШ</w:t>
      </w:r>
    </w:p>
    <w:bookmarkEnd w:id="46"/>
    <w:p>
      <w:pPr>
        <w:spacing w:after="0"/>
        <w:ind w:left="0"/>
        <w:jc w:val="both"/>
      </w:pPr>
      <w:r>
        <w:rPr>
          <w:rFonts w:ascii="Times New Roman"/>
          <w:b w:val="false"/>
          <w:i w:val="false"/>
          <w:color w:val="000000"/>
          <w:sz w:val="28"/>
        </w:rPr>
        <w:t>Сізден ______________________________________________________________</w:t>
      </w:r>
      <w:r>
        <w:br/>
      </w:r>
      <w:r>
        <w:rPr>
          <w:rFonts w:ascii="Times New Roman"/>
          <w:b w:val="false"/>
          <w:i w:val="false"/>
          <w:color w:val="000000"/>
          <w:sz w:val="28"/>
        </w:rPr>
        <w:t>
                             (мамандық атауы)</w:t>
      </w:r>
      <w:r>
        <w:br/>
      </w:r>
      <w:r>
        <w:rPr>
          <w:rFonts w:ascii="Times New Roman"/>
          <w:b w:val="false"/>
          <w:i w:val="false"/>
          <w:color w:val="000000"/>
          <w:sz w:val="28"/>
        </w:rPr>
        <w:t>
мамандығы бойынша ____________________ біліктілік санаты берілетін</w:t>
      </w:r>
      <w:r>
        <w:br/>
      </w:r>
      <w:r>
        <w:rPr>
          <w:rFonts w:ascii="Times New Roman"/>
          <w:b w:val="false"/>
          <w:i w:val="false"/>
          <w:color w:val="000000"/>
          <w:sz w:val="28"/>
        </w:rPr>
        <w:t>
біліктілік емтиханына жіберуіңізді сұраймын</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color w:val="000000"/>
          <w:sz w:val="28"/>
        </w:rPr>
        <w:t>(тұтынушының қолы)</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color w:val="000000"/>
          <w:sz w:val="28"/>
        </w:rPr>
        <w:t>(толтырылған күні)</w:t>
      </w:r>
    </w:p>
    <w:bookmarkStart w:name="z849" w:id="47"/>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5-қосымша              </w:t>
      </w:r>
    </w:p>
    <w:bookmarkEnd w:id="47"/>
    <w:p>
      <w:pPr>
        <w:spacing w:after="0"/>
        <w:ind w:left="0"/>
        <w:jc w:val="both"/>
      </w:pPr>
      <w:r>
        <w:drawing>
          <wp:inline distT="0" distB="0" distL="0" distR="0">
            <wp:extent cx="82804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80400" cy="10769600"/>
                    </a:xfrm>
                    <a:prstGeom prst="rect">
                      <a:avLst/>
                    </a:prstGeom>
                  </pic:spPr>
                </pic:pic>
              </a:graphicData>
            </a:graphic>
          </wp:inline>
        </w:drawing>
      </w:r>
    </w:p>
    <w:p>
      <w:pPr>
        <w:spacing w:after="0"/>
        <w:ind w:left="0"/>
        <w:jc w:val="both"/>
      </w:pPr>
      <w:r>
        <w:drawing>
          <wp:inline distT="0" distB="0" distL="0" distR="0">
            <wp:extent cx="82042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204200" cy="11391900"/>
                    </a:xfrm>
                    <a:prstGeom prst="rect">
                      <a:avLst/>
                    </a:prstGeom>
                  </pic:spPr>
                </pic:pic>
              </a:graphicData>
            </a:graphic>
          </wp:inline>
        </w:drawing>
      </w:r>
    </w:p>
    <w:p>
      <w:pPr>
        <w:spacing w:after="0"/>
        <w:ind w:left="0"/>
        <w:jc w:val="both"/>
      </w:pPr>
      <w:r>
        <w:drawing>
          <wp:inline distT="0" distB="0" distL="0" distR="0">
            <wp:extent cx="81153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115300" cy="7467600"/>
                    </a:xfrm>
                    <a:prstGeom prst="rect">
                      <a:avLst/>
                    </a:prstGeom>
                  </pic:spPr>
                </pic:pic>
              </a:graphicData>
            </a:graphic>
          </wp:inline>
        </w:drawing>
      </w:r>
    </w:p>
    <w:p>
      <w:pPr>
        <w:spacing w:after="0"/>
        <w:ind w:left="0"/>
        <w:jc w:val="both"/>
      </w:pPr>
      <w:r>
        <w:drawing>
          <wp:inline distT="0" distB="0" distL="0" distR="0">
            <wp:extent cx="8115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115300" cy="9398000"/>
                    </a:xfrm>
                    <a:prstGeom prst="rect">
                      <a:avLst/>
                    </a:prstGeom>
                  </pic:spPr>
                </pic:pic>
              </a:graphicData>
            </a:graphic>
          </wp:inline>
        </w:drawing>
      </w:r>
    </w:p>
    <w:bookmarkStart w:name="z850" w:id="48"/>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6-қосымша               </w:t>
      </w:r>
    </w:p>
    <w:bookmarkEnd w:id="48"/>
    <w:p>
      <w:pPr>
        <w:spacing w:after="0"/>
        <w:ind w:left="0"/>
        <w:jc w:val="both"/>
      </w:pPr>
      <w:r>
        <w:drawing>
          <wp:inline distT="0" distB="0" distL="0" distR="0">
            <wp:extent cx="80772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077200" cy="10083800"/>
                    </a:xfrm>
                    <a:prstGeom prst="rect">
                      <a:avLst/>
                    </a:prstGeom>
                  </pic:spPr>
                </pic:pic>
              </a:graphicData>
            </a:graphic>
          </wp:inline>
        </w:drawing>
      </w:r>
    </w:p>
    <w:bookmarkStart w:name="z851" w:id="49"/>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7-қосымша               </w:t>
      </w:r>
    </w:p>
    <w:bookmarkEnd w:id="49"/>
    <w:bookmarkStart w:name="z852" w:id="50"/>
    <w:p>
      <w:pPr>
        <w:spacing w:after="0"/>
        <w:ind w:left="0"/>
        <w:jc w:val="left"/>
      </w:pPr>
      <w:r>
        <w:rPr>
          <w:rFonts w:ascii="Times New Roman"/>
          <w:b/>
          <w:i w:val="false"/>
          <w:color w:val="000000"/>
        </w:rPr>
        <w:t xml:space="preserve"> 
Кесте. Сапа және тиімділік көрсеткіштерінің мәндері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7"/>
        <w:gridCol w:w="2827"/>
        <w:gridCol w:w="1555"/>
        <w:gridCol w:w="2687"/>
      </w:tblGrid>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алдағы жылдағы мақсатты мәні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Құжатты тапсырған сәттен бастап қызметті белгіленген мерзімде ұсыну жағдайларының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Қызмет ұсыну үдерісінің сапасына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Қолжетімділігі</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 көрсету сапасына және оның тәртібі туралы ақпаратқа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Ақпаратқа электрондық форматта қол жеткізуге болатын қызметтердің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Шағымданудың қолданыстағы тәртібіне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Персоналдың сыпайылығына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9" w:id="5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10 қыркүйектегі </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51"/>
    <w:bookmarkStart w:name="z170" w:id="52"/>
    <w:p>
      <w:pPr>
        <w:spacing w:after="0"/>
        <w:ind w:left="0"/>
        <w:jc w:val="left"/>
      </w:pPr>
      <w:r>
        <w:rPr>
          <w:rFonts w:ascii="Times New Roman"/>
          <w:b/>
          <w:i w:val="false"/>
          <w:color w:val="000000"/>
        </w:rPr>
        <w:t xml:space="preserve"> 
«Медициналық ұйымдарды аккредиттеу туралы куәлiк беру»</w:t>
      </w:r>
      <w:r>
        <w:br/>
      </w:r>
      <w:r>
        <w:rPr>
          <w:rFonts w:ascii="Times New Roman"/>
          <w:b/>
          <w:i w:val="false"/>
          <w:color w:val="000000"/>
        </w:rPr>
        <w:t>
мемлекеттік қызмет көрсету стандарты</w:t>
      </w:r>
    </w:p>
    <w:bookmarkEnd w:id="52"/>
    <w:bookmarkStart w:name="z171" w:id="53"/>
    <w:p>
      <w:pPr>
        <w:spacing w:after="0"/>
        <w:ind w:left="0"/>
        <w:jc w:val="left"/>
      </w:pPr>
      <w:r>
        <w:rPr>
          <w:rFonts w:ascii="Times New Roman"/>
          <w:b/>
          <w:i w:val="false"/>
          <w:color w:val="000000"/>
        </w:rPr>
        <w:t xml:space="preserve"> 
1. Жалпы ережелер</w:t>
      </w:r>
    </w:p>
    <w:bookmarkEnd w:id="53"/>
    <w:bookmarkStart w:name="z172" w:id="54"/>
    <w:p>
      <w:pPr>
        <w:spacing w:after="0"/>
        <w:ind w:left="0"/>
        <w:jc w:val="both"/>
      </w:pPr>
      <w:r>
        <w:rPr>
          <w:rFonts w:ascii="Times New Roman"/>
          <w:b w:val="false"/>
          <w:i w:val="false"/>
          <w:color w:val="000000"/>
          <w:sz w:val="28"/>
        </w:rPr>
        <w:t>
      1. «Медициналық ұйымдарды аккредиттеу туралы куәлік беру» мемлекеттік қызметін (бұдан әрі – мемлекеттік қызмет) мекенжайы мен жұмыс кестелері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министрлігінің Медициналық және фармацевтикалық қызметті бақылау комитеті (бұдан әрі – Комитет)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«Халық денсаулығы мен денсаулық сақтау жүйесі туралы» Қазақстан Республикасының 2009 жылғы 18 қыркүйектегі Кодексінің </w:t>
      </w:r>
      <w:r>
        <w:rPr>
          <w:rFonts w:ascii="Times New Roman"/>
          <w:b w:val="false"/>
          <w:i w:val="false"/>
          <w:color w:val="000000"/>
          <w:sz w:val="28"/>
        </w:rPr>
        <w:t>14-бабының</w:t>
      </w:r>
      <w:r>
        <w:rPr>
          <w:rFonts w:ascii="Times New Roman"/>
          <w:b w:val="false"/>
          <w:i w:val="false"/>
          <w:color w:val="000000"/>
          <w:sz w:val="28"/>
        </w:rPr>
        <w:t xml:space="preserve"> және «Денсаулық сақтау саласындағы аккредиттеу ережесін бекіту туралы» Қазақстан Республикасы Үкіметінің 2009 жылғы 12 қазандағы № 1559 </w:t>
      </w:r>
      <w:r>
        <w:rPr>
          <w:rFonts w:ascii="Times New Roman"/>
          <w:b w:val="false"/>
          <w:i w:val="false"/>
          <w:color w:val="000000"/>
          <w:sz w:val="28"/>
        </w:rPr>
        <w:t>қаулысының</w:t>
      </w:r>
      <w:r>
        <w:rPr>
          <w:rFonts w:ascii="Times New Roman"/>
          <w:b w:val="false"/>
          <w:i w:val="false"/>
          <w:color w:val="000000"/>
          <w:sz w:val="28"/>
        </w:rPr>
        <w:t xml:space="preserve"> (бұдан әрі – Аккредиттеу ережесі) негізінде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 туралы ақпарат Қазақстан Республикасы Денсаулық сақтау министрлігінің (бұдан әрі – Министрлік) интернет-ресурсында: www.mz.gov.kz мекенжайы бойынша және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Комитеттің аумақтық департаменттердің үй-жайларындағы көпшілікке қолжетімді орындарында орналасқан стенділерде орналастырылады.</w:t>
      </w:r>
      <w:r>
        <w:br/>
      </w:r>
      <w:r>
        <w:rPr>
          <w:rFonts w:ascii="Times New Roman"/>
          <w:b w:val="false"/>
          <w:i w:val="false"/>
          <w:color w:val="000000"/>
          <w:sz w:val="28"/>
        </w:rPr>
        <w:t>
</w:t>
      </w:r>
      <w:r>
        <w:rPr>
          <w:rFonts w:ascii="Times New Roman"/>
          <w:b w:val="false"/>
          <w:i w:val="false"/>
          <w:color w:val="000000"/>
          <w:sz w:val="28"/>
        </w:rPr>
        <w:t>
      5. Көрсетілетін мемлекеттік қызметтің аяқталу нысаны медициналық ұйымдарды 2 немесе 4 жыл мерзімге сәйкесінше белгіленген талаптар мен стандарттарға аккредиттеу туралы куәлік беру (бұдан әрі – аккредиттеу туралы куәлік) не оны беруден жазбаша түрде дәлелді бас тарту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 сыртқы кешенді бағалау жүргізу арқылы көрсетіледі, оны жүргізу тәртібі Аккредиттеу </w:t>
      </w:r>
      <w:r>
        <w:rPr>
          <w:rFonts w:ascii="Times New Roman"/>
          <w:b w:val="false"/>
          <w:i w:val="false"/>
          <w:color w:val="000000"/>
          <w:sz w:val="28"/>
        </w:rPr>
        <w:t>ережелерімен</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6. Мемлекеттік қызметті медициналық ұйымдар (бұдан әрі – мемлекеттік қызмет алушылар) көрсетеді.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
      1) мемлекеттік қызмет – медициналық ұйымға Аккредиттеу туралы куәлік беру жөніндегі комиссия (бұдан әрі – Комиссия) тиісті шешім шығарғаннан кейін 10 жұмыс күні ішінде жүзеге асырылады. Комиссия ережесі мен құрамын денсаулық сақтау саласындағы уәкілетті орган бекітеді.</w:t>
      </w:r>
      <w:r>
        <w:br/>
      </w:r>
      <w:r>
        <w:rPr>
          <w:rFonts w:ascii="Times New Roman"/>
          <w:b w:val="false"/>
          <w:i w:val="false"/>
          <w:color w:val="000000"/>
          <w:sz w:val="28"/>
        </w:rPr>
        <w:t>
</w:t>
      </w:r>
      <w:r>
        <w:rPr>
          <w:rFonts w:ascii="Times New Roman"/>
          <w:b w:val="false"/>
          <w:i w:val="false"/>
          <w:color w:val="000000"/>
          <w:sz w:val="28"/>
        </w:rPr>
        <w:t>
      2) Комитеттің аумақтық департаментіне құжаттарды тапсырған кезде ең ұзақ кезек күту уақыты -20 минуттан аспайды;</w:t>
      </w:r>
      <w:r>
        <w:br/>
      </w:r>
      <w:r>
        <w:rPr>
          <w:rFonts w:ascii="Times New Roman"/>
          <w:b w:val="false"/>
          <w:i w:val="false"/>
          <w:color w:val="000000"/>
          <w:sz w:val="28"/>
        </w:rPr>
        <w:t>
</w:t>
      </w:r>
      <w:r>
        <w:rPr>
          <w:rFonts w:ascii="Times New Roman"/>
          <w:b w:val="false"/>
          <w:i w:val="false"/>
          <w:color w:val="000000"/>
          <w:sz w:val="28"/>
        </w:rPr>
        <w:t>
      3) Комитеттен құжаттарды алу кезінде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Мемлекеттік қызмет Комитет бекіткен медицина ұйымдарына аккредиттеу жүргізу кестесіне сәйкес (бұдан әрі – кесте) сағат 9.00-ден 18.30-ға дейін сағат 13.00-ден 14.30-ға дейін түскі үзіліспен ұсынылады. Кесте Министрліктің интернет-ресурсында орналастырылады.</w:t>
      </w:r>
      <w:r>
        <w:br/>
      </w:r>
      <w:r>
        <w:rPr>
          <w:rFonts w:ascii="Times New Roman"/>
          <w:b w:val="false"/>
          <w:i w:val="false"/>
          <w:color w:val="000000"/>
          <w:sz w:val="28"/>
        </w:rPr>
        <w:t>
</w:t>
      </w:r>
      <w:r>
        <w:rPr>
          <w:rFonts w:ascii="Times New Roman"/>
          <w:b w:val="false"/>
          <w:i w:val="false"/>
          <w:color w:val="000000"/>
          <w:sz w:val="28"/>
        </w:rPr>
        <w:t>
      Құжаттарды қабылдау жұмыс күндері сағат 9.00-ден 17.30-ға дейін сағат 13.00-ден 14.30-ға дейін түскі үзіліспен жүзеге асырылады.</w:t>
      </w:r>
      <w:r>
        <w:br/>
      </w:r>
      <w:r>
        <w:rPr>
          <w:rFonts w:ascii="Times New Roman"/>
          <w:b w:val="false"/>
          <w:i w:val="false"/>
          <w:color w:val="000000"/>
          <w:sz w:val="28"/>
        </w:rPr>
        <w:t>
</w:t>
      </w:r>
      <w:r>
        <w:rPr>
          <w:rFonts w:ascii="Times New Roman"/>
          <w:b w:val="false"/>
          <w:i w:val="false"/>
          <w:color w:val="000000"/>
          <w:sz w:val="28"/>
        </w:rPr>
        <w:t>
      Құжаттарды қабылдау кезек күту тәртібімен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10. Мемлекеттік қызметті Комитет және оның аумақтық департаменттері көрсетеді.</w:t>
      </w:r>
      <w:r>
        <w:br/>
      </w:r>
      <w:r>
        <w:rPr>
          <w:rFonts w:ascii="Times New Roman"/>
          <w:b w:val="false"/>
          <w:i w:val="false"/>
          <w:color w:val="000000"/>
          <w:sz w:val="28"/>
        </w:rPr>
        <w:t>
</w:t>
      </w:r>
      <w:r>
        <w:rPr>
          <w:rFonts w:ascii="Times New Roman"/>
          <w:b w:val="false"/>
          <w:i w:val="false"/>
          <w:color w:val="000000"/>
          <w:sz w:val="28"/>
        </w:rPr>
        <w:t>
      Комитет және Комитеттің аумақтық департаменттерінің үй-жайында күту және құжаттарды әзірлеу залы, анықтама бюросы, күтуге креслолары, толтырылған бланк үлгілері бар ақпараттық стенділер бар.</w:t>
      </w:r>
      <w:r>
        <w:br/>
      </w:r>
      <w:r>
        <w:rPr>
          <w:rFonts w:ascii="Times New Roman"/>
          <w:b w:val="false"/>
          <w:i w:val="false"/>
          <w:color w:val="000000"/>
          <w:sz w:val="28"/>
        </w:rPr>
        <w:t>
</w:t>
      </w:r>
      <w:r>
        <w:rPr>
          <w:rFonts w:ascii="Times New Roman"/>
          <w:b w:val="false"/>
          <w:i w:val="false"/>
          <w:color w:val="000000"/>
          <w:sz w:val="28"/>
        </w:rPr>
        <w:t>
      Мүмкіндіктері шектеулі адамдар үшін пандустар және лифтілер көзделген.</w:t>
      </w:r>
    </w:p>
    <w:bookmarkEnd w:id="54"/>
    <w:bookmarkStart w:name="z190" w:id="55"/>
    <w:p>
      <w:pPr>
        <w:spacing w:after="0"/>
        <w:ind w:left="0"/>
        <w:jc w:val="left"/>
      </w:pPr>
      <w:r>
        <w:rPr>
          <w:rFonts w:ascii="Times New Roman"/>
          <w:b/>
          <w:i w:val="false"/>
          <w:color w:val="000000"/>
        </w:rPr>
        <w:t xml:space="preserve"> 
2. Мемлекеттік қызмет көрсету тәртібі</w:t>
      </w:r>
    </w:p>
    <w:bookmarkEnd w:id="55"/>
    <w:bookmarkStart w:name="z191" w:id="56"/>
    <w:p>
      <w:pPr>
        <w:spacing w:after="0"/>
        <w:ind w:left="0"/>
        <w:jc w:val="both"/>
      </w:pPr>
      <w:r>
        <w:rPr>
          <w:rFonts w:ascii="Times New Roman"/>
          <w:b w:val="false"/>
          <w:i w:val="false"/>
          <w:color w:val="000000"/>
          <w:sz w:val="28"/>
        </w:rPr>
        <w:t>
      11. Мемлекеттік қызметті алу үшін Комитеттің аумақтық департаменттеріне мемлекеттік қызметті алушылар мыналарды:</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w:t>
      </w:r>
      <w:r>
        <w:br/>
      </w:r>
      <w:r>
        <w:rPr>
          <w:rFonts w:ascii="Times New Roman"/>
          <w:b w:val="false"/>
          <w:i w:val="false"/>
          <w:color w:val="000000"/>
          <w:sz w:val="28"/>
        </w:rPr>
        <w:t>
</w:t>
      </w:r>
      <w:r>
        <w:rPr>
          <w:rFonts w:ascii="Times New Roman"/>
          <w:b w:val="false"/>
          <w:i w:val="false"/>
          <w:color w:val="000000"/>
          <w:sz w:val="28"/>
        </w:rPr>
        <w:t>
      2) медициналық және (немесе) фармацевтикалық қызметті жүзеге асыру құқығына қосымшасы бар лицензияның көшірмесін;</w:t>
      </w:r>
      <w:r>
        <w:br/>
      </w:r>
      <w:r>
        <w:rPr>
          <w:rFonts w:ascii="Times New Roman"/>
          <w:b w:val="false"/>
          <w:i w:val="false"/>
          <w:color w:val="000000"/>
          <w:sz w:val="28"/>
        </w:rPr>
        <w:t>
</w:t>
      </w:r>
      <w:r>
        <w:rPr>
          <w:rFonts w:ascii="Times New Roman"/>
          <w:b w:val="false"/>
          <w:i w:val="false"/>
          <w:color w:val="000000"/>
          <w:sz w:val="28"/>
        </w:rPr>
        <w:t>
      3) құрылтайшы құжаттарының және мемлекеттік тіркеу (қайта тіркеу) туралы куәліктің көшірмелерін;</w:t>
      </w:r>
      <w:r>
        <w:br/>
      </w:r>
      <w:r>
        <w:rPr>
          <w:rFonts w:ascii="Times New Roman"/>
          <w:b w:val="false"/>
          <w:i w:val="false"/>
          <w:color w:val="000000"/>
          <w:sz w:val="28"/>
        </w:rPr>
        <w:t>
</w:t>
      </w:r>
      <w:r>
        <w:rPr>
          <w:rFonts w:ascii="Times New Roman"/>
          <w:b w:val="false"/>
          <w:i w:val="false"/>
          <w:color w:val="000000"/>
          <w:sz w:val="28"/>
        </w:rPr>
        <w:t>
      4) өз бетінше немесе тәуелсіз сарапшыларды тарта отырып жүргізілетін аккредиттеу стандартына сәйкестігіне өзін-өзі бағалау нәтижелерінің көшірмесін ұсынады.</w:t>
      </w:r>
      <w:r>
        <w:br/>
      </w:r>
      <w:r>
        <w:rPr>
          <w:rFonts w:ascii="Times New Roman"/>
          <w:b w:val="false"/>
          <w:i w:val="false"/>
          <w:color w:val="000000"/>
          <w:sz w:val="28"/>
        </w:rPr>
        <w:t>
</w:t>
      </w:r>
      <w:r>
        <w:rPr>
          <w:rFonts w:ascii="Times New Roman"/>
          <w:b w:val="false"/>
          <w:i w:val="false"/>
          <w:color w:val="000000"/>
          <w:sz w:val="28"/>
        </w:rPr>
        <w:t>
      Мемлекеттік заңды тұлғалар және мемлекеттің қатысуымен заңды тұлғалар заңды тұлға мүлкінің меншік иесін немесе өкілеттік берілген меншік иесі органының не оған құрылтай құжаттарымен өкілеттік берілген заңды тұлға органы, заңды тұлға мөрімен бекітілген мемлекеттік қызметті алушы ұсынған ақпараттың нақтылығын растауды ұсынады.</w:t>
      </w:r>
      <w:r>
        <w:br/>
      </w:r>
      <w:r>
        <w:rPr>
          <w:rFonts w:ascii="Times New Roman"/>
          <w:b w:val="false"/>
          <w:i w:val="false"/>
          <w:color w:val="000000"/>
          <w:sz w:val="28"/>
        </w:rPr>
        <w:t>
</w:t>
      </w:r>
      <w:r>
        <w:rPr>
          <w:rFonts w:ascii="Times New Roman"/>
          <w:b w:val="false"/>
          <w:i w:val="false"/>
          <w:color w:val="000000"/>
          <w:sz w:val="28"/>
        </w:rPr>
        <w:t>
      12. Аккредиттеу туралы куәлікті алу үшін өтініштің нысаны Министрліктің интернет-ресурсында, сондай-ақ Комитеттің аумақтық департаменттерінің үй-жайларының көпшілікке қолжетімді жерде орналастырылады.</w:t>
      </w:r>
      <w:r>
        <w:br/>
      </w:r>
      <w:r>
        <w:rPr>
          <w:rFonts w:ascii="Times New Roman"/>
          <w:b w:val="false"/>
          <w:i w:val="false"/>
          <w:color w:val="000000"/>
          <w:sz w:val="28"/>
        </w:rPr>
        <w:t>
</w:t>
      </w:r>
      <w:r>
        <w:rPr>
          <w:rFonts w:ascii="Times New Roman"/>
          <w:b w:val="false"/>
          <w:i w:val="false"/>
          <w:color w:val="000000"/>
          <w:sz w:val="28"/>
        </w:rPr>
        <w:t>
      13. Комитеттің аумақтық департаментінде құжаттарды қабылдау «бір терезе» қағидаты бойынша кеңсе арқылы жүзеге асырылады.</w:t>
      </w:r>
      <w:r>
        <w:br/>
      </w:r>
      <w:r>
        <w:rPr>
          <w:rFonts w:ascii="Times New Roman"/>
          <w:b w:val="false"/>
          <w:i w:val="false"/>
          <w:color w:val="000000"/>
          <w:sz w:val="28"/>
        </w:rPr>
        <w:t>
</w:t>
      </w:r>
      <w:r>
        <w:rPr>
          <w:rFonts w:ascii="Times New Roman"/>
          <w:b w:val="false"/>
          <w:i w:val="false"/>
          <w:color w:val="000000"/>
          <w:sz w:val="28"/>
        </w:rPr>
        <w:t>
      Комитеттің аумақтық департаментінің қызметкері ұсынылған құжаттардың толықтығын тексереді, мемлекеттік қызметті алушының құжаттарын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тізбеге сәйкестігін зерделейді.</w:t>
      </w:r>
      <w:r>
        <w:br/>
      </w:r>
      <w:r>
        <w:rPr>
          <w:rFonts w:ascii="Times New Roman"/>
          <w:b w:val="false"/>
          <w:i w:val="false"/>
          <w:color w:val="000000"/>
          <w:sz w:val="28"/>
        </w:rPr>
        <w:t>
</w:t>
      </w:r>
      <w:r>
        <w:rPr>
          <w:rFonts w:ascii="Times New Roman"/>
          <w:b w:val="false"/>
          <w:i w:val="false"/>
          <w:color w:val="000000"/>
          <w:sz w:val="28"/>
        </w:rPr>
        <w:t>
      Ұсынылған құжаттардың толық болмауы фактісі анықталған жағдайда Комитеттің аумақтық департаментінің қызметкері екі жұмыс күні ішінде құжатты одан әрі қараудан жазбаша дәлелді бас тартады.</w:t>
      </w:r>
      <w:r>
        <w:br/>
      </w:r>
      <w:r>
        <w:rPr>
          <w:rFonts w:ascii="Times New Roman"/>
          <w:b w:val="false"/>
          <w:i w:val="false"/>
          <w:color w:val="000000"/>
          <w:sz w:val="28"/>
        </w:rPr>
        <w:t>
</w:t>
      </w:r>
      <w:r>
        <w:rPr>
          <w:rFonts w:ascii="Times New Roman"/>
          <w:b w:val="false"/>
          <w:i w:val="false"/>
          <w:color w:val="000000"/>
          <w:sz w:val="28"/>
        </w:rPr>
        <w:t>
      Құжаттарды қабылдаған күннен бастап екі жұмыс күні өткен соң Комитеттің аумақтық департаменттері құжаттардың толық болмауы себептері бойынша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Құжаттарды тексерудің оң нәтиже болған жағдайда мемлекеттік қызметті алушының сыртқы кешендік бағалауы жүргізіледі.</w:t>
      </w:r>
      <w:r>
        <w:br/>
      </w:r>
      <w:r>
        <w:rPr>
          <w:rFonts w:ascii="Times New Roman"/>
          <w:b w:val="false"/>
          <w:i w:val="false"/>
          <w:color w:val="000000"/>
          <w:sz w:val="28"/>
        </w:rPr>
        <w:t>
</w:t>
      </w:r>
      <w:r>
        <w:rPr>
          <w:rFonts w:ascii="Times New Roman"/>
          <w:b w:val="false"/>
          <w:i w:val="false"/>
          <w:color w:val="000000"/>
          <w:sz w:val="28"/>
        </w:rPr>
        <w:t>
      14.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тапсырғаннан кейін Комитеттің аумақтық департаменті кеңсесінің қызметкері, мемлекеттік қызметті алушыға:</w:t>
      </w:r>
      <w:r>
        <w:br/>
      </w:r>
      <w:r>
        <w:rPr>
          <w:rFonts w:ascii="Times New Roman"/>
          <w:b w:val="false"/>
          <w:i w:val="false"/>
          <w:color w:val="000000"/>
          <w:sz w:val="28"/>
        </w:rPr>
        <w:t>
</w:t>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3) өтінішке қоса берілген құжаттар саны және атауы;</w:t>
      </w:r>
      <w:r>
        <w:br/>
      </w:r>
      <w:r>
        <w:rPr>
          <w:rFonts w:ascii="Times New Roman"/>
          <w:b w:val="false"/>
          <w:i w:val="false"/>
          <w:color w:val="000000"/>
          <w:sz w:val="28"/>
        </w:rPr>
        <w:t>
</w:t>
      </w:r>
      <w:r>
        <w:rPr>
          <w:rFonts w:ascii="Times New Roman"/>
          <w:b w:val="false"/>
          <w:i w:val="false"/>
          <w:color w:val="000000"/>
          <w:sz w:val="28"/>
        </w:rPr>
        <w:t>
      4) өтінішті қабылдаған кеңсе қызметкерінің тегі, аты-жөні, әкесінің аты көрсетілген тиісті құжаттарды қабылдау туралы қолхат береді.</w:t>
      </w:r>
      <w:r>
        <w:br/>
      </w:r>
      <w:r>
        <w:rPr>
          <w:rFonts w:ascii="Times New Roman"/>
          <w:b w:val="false"/>
          <w:i w:val="false"/>
          <w:color w:val="000000"/>
          <w:sz w:val="28"/>
        </w:rPr>
        <w:t>
</w:t>
      </w:r>
      <w:r>
        <w:rPr>
          <w:rFonts w:ascii="Times New Roman"/>
          <w:b w:val="false"/>
          <w:i w:val="false"/>
          <w:color w:val="000000"/>
          <w:sz w:val="28"/>
        </w:rPr>
        <w:t>
      15. Мемлекеттік қызметті алушының сыртқы кешенді бағалау нәтижесі бойынша 2 немесе 4 жыл мерзімге аккредиттеу туралы куәлік беру туралы шешім қабылданады не оны беруден бас тарту.</w:t>
      </w:r>
      <w:r>
        <w:br/>
      </w:r>
      <w:r>
        <w:rPr>
          <w:rFonts w:ascii="Times New Roman"/>
          <w:b w:val="false"/>
          <w:i w:val="false"/>
          <w:color w:val="000000"/>
          <w:sz w:val="28"/>
        </w:rPr>
        <w:t>
</w:t>
      </w:r>
      <w:r>
        <w:rPr>
          <w:rFonts w:ascii="Times New Roman"/>
          <w:b w:val="false"/>
          <w:i w:val="false"/>
          <w:color w:val="000000"/>
          <w:sz w:val="28"/>
        </w:rPr>
        <w:t>
      Теріс нәтиже алған жағдайда мемлекеттік қызметті алушыға Комитет кеңсесі не пошта қызметі арқылы хабарланады.</w:t>
      </w:r>
      <w:r>
        <w:br/>
      </w:r>
      <w:r>
        <w:rPr>
          <w:rFonts w:ascii="Times New Roman"/>
          <w:b w:val="false"/>
          <w:i w:val="false"/>
          <w:color w:val="000000"/>
          <w:sz w:val="28"/>
        </w:rPr>
        <w:t>
</w:t>
      </w:r>
      <w:r>
        <w:rPr>
          <w:rFonts w:ascii="Times New Roman"/>
          <w:b w:val="false"/>
          <w:i w:val="false"/>
          <w:color w:val="000000"/>
          <w:sz w:val="28"/>
        </w:rPr>
        <w:t>
      Сыртқы кешенді бағалауды оң нәтижемен өткен жағдайда қолы қойылып қолма-қол аккредиттеу туралы куәлік беріледі.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көрсетуден бас тартуға:</w:t>
      </w:r>
      <w:r>
        <w:br/>
      </w:r>
      <w:r>
        <w:rPr>
          <w:rFonts w:ascii="Times New Roman"/>
          <w:b w:val="false"/>
          <w:i w:val="false"/>
          <w:color w:val="000000"/>
          <w:sz w:val="28"/>
        </w:rPr>
        <w:t>
</w:t>
      </w:r>
      <w:r>
        <w:rPr>
          <w:rFonts w:ascii="Times New Roman"/>
          <w:b w:val="false"/>
          <w:i w:val="false"/>
          <w:color w:val="000000"/>
          <w:sz w:val="28"/>
        </w:rPr>
        <w:t>
      1) ұсынылған құжаттарда бұрмалануының немесе дәйексіз ақпараттың болуы;</w:t>
      </w:r>
      <w:r>
        <w:br/>
      </w:r>
      <w:r>
        <w:rPr>
          <w:rFonts w:ascii="Times New Roman"/>
          <w:b w:val="false"/>
          <w:i w:val="false"/>
          <w:color w:val="000000"/>
          <w:sz w:val="28"/>
        </w:rPr>
        <w:t>
</w:t>
      </w:r>
      <w:r>
        <w:rPr>
          <w:rFonts w:ascii="Times New Roman"/>
          <w:b w:val="false"/>
          <w:i w:val="false"/>
          <w:color w:val="000000"/>
          <w:sz w:val="28"/>
        </w:rPr>
        <w:t>
      2) сыртқы кешенді бағалаудың теріс нәтижелері;</w:t>
      </w:r>
      <w:r>
        <w:br/>
      </w:r>
      <w:r>
        <w:rPr>
          <w:rFonts w:ascii="Times New Roman"/>
          <w:b w:val="false"/>
          <w:i w:val="false"/>
          <w:color w:val="000000"/>
          <w:sz w:val="28"/>
        </w:rPr>
        <w:t>
</w:t>
      </w:r>
      <w:r>
        <w:rPr>
          <w:rFonts w:ascii="Times New Roman"/>
          <w:b w:val="false"/>
          <w:i w:val="false"/>
          <w:color w:val="000000"/>
          <w:sz w:val="28"/>
        </w:rPr>
        <w:t>
      3) егер медициналық ұйымға қатысты өтінім берілген қызмет түрімен айналысуға тыйым салу туралы сот шешімінің болуы негіз болып табылады.</w:t>
      </w:r>
    </w:p>
    <w:bookmarkEnd w:id="56"/>
    <w:bookmarkStart w:name="z215" w:id="57"/>
    <w:p>
      <w:pPr>
        <w:spacing w:after="0"/>
        <w:ind w:left="0"/>
        <w:jc w:val="left"/>
      </w:pPr>
      <w:r>
        <w:rPr>
          <w:rFonts w:ascii="Times New Roman"/>
          <w:b/>
          <w:i w:val="false"/>
          <w:color w:val="000000"/>
        </w:rPr>
        <w:t xml:space="preserve"> 
3. Жұмыс қағидаттары</w:t>
      </w:r>
    </w:p>
    <w:bookmarkEnd w:id="57"/>
    <w:bookmarkStart w:name="z216" w:id="58"/>
    <w:p>
      <w:pPr>
        <w:spacing w:after="0"/>
        <w:ind w:left="0"/>
        <w:jc w:val="both"/>
      </w:pPr>
      <w:r>
        <w:rPr>
          <w:rFonts w:ascii="Times New Roman"/>
          <w:b w:val="false"/>
          <w:i w:val="false"/>
          <w:color w:val="000000"/>
          <w:sz w:val="28"/>
        </w:rPr>
        <w:t>
      17. Комитет, Комитеттің аумақтық департаменті мемлекеттік қызметті көрсету кезінде мынадай қағидаттарды басшылыққа алады:</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w:t>
      </w:r>
      <w:r>
        <w:rPr>
          <w:rFonts w:ascii="Times New Roman"/>
          <w:b w:val="false"/>
          <w:i w:val="false"/>
          <w:color w:val="000000"/>
          <w:sz w:val="28"/>
        </w:rPr>
        <w:t>
      2) заңдылықты сақтау;</w:t>
      </w:r>
      <w:r>
        <w:br/>
      </w:r>
      <w:r>
        <w:rPr>
          <w:rFonts w:ascii="Times New Roman"/>
          <w:b w:val="false"/>
          <w:i w:val="false"/>
          <w:color w:val="000000"/>
          <w:sz w:val="28"/>
        </w:rPr>
        <w:t>
</w:t>
      </w:r>
      <w:r>
        <w:rPr>
          <w:rFonts w:ascii="Times New Roman"/>
          <w:b w:val="false"/>
          <w:i w:val="false"/>
          <w:color w:val="000000"/>
          <w:sz w:val="28"/>
        </w:rPr>
        <w:t>
      3) көрсетілетін қызмет туралы толық ақпарат беру;</w:t>
      </w:r>
      <w:r>
        <w:br/>
      </w:r>
      <w:r>
        <w:rPr>
          <w:rFonts w:ascii="Times New Roman"/>
          <w:b w:val="false"/>
          <w:i w:val="false"/>
          <w:color w:val="000000"/>
          <w:sz w:val="28"/>
        </w:rPr>
        <w:t>
</w:t>
      </w:r>
      <w:r>
        <w:rPr>
          <w:rFonts w:ascii="Times New Roman"/>
          <w:b w:val="false"/>
          <w:i w:val="false"/>
          <w:color w:val="000000"/>
          <w:sz w:val="28"/>
        </w:rPr>
        <w:t>
      4) сыпайылық;</w:t>
      </w:r>
      <w:r>
        <w:br/>
      </w:r>
      <w:r>
        <w:rPr>
          <w:rFonts w:ascii="Times New Roman"/>
          <w:b w:val="false"/>
          <w:i w:val="false"/>
          <w:color w:val="000000"/>
          <w:sz w:val="28"/>
        </w:rPr>
        <w:t>
</w:t>
      </w:r>
      <w:r>
        <w:rPr>
          <w:rFonts w:ascii="Times New Roman"/>
          <w:b w:val="false"/>
          <w:i w:val="false"/>
          <w:color w:val="000000"/>
          <w:sz w:val="28"/>
        </w:rPr>
        <w:t>
      5) мемлекеттік қызметті алушы қарауға ұсынған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6) ақпаратты қорғалуы және оның құпиялылығы.</w:t>
      </w:r>
    </w:p>
    <w:bookmarkEnd w:id="58"/>
    <w:bookmarkStart w:name="z223" w:id="59"/>
    <w:p>
      <w:pPr>
        <w:spacing w:after="0"/>
        <w:ind w:left="0"/>
        <w:jc w:val="left"/>
      </w:pPr>
      <w:r>
        <w:rPr>
          <w:rFonts w:ascii="Times New Roman"/>
          <w:b/>
          <w:i w:val="false"/>
          <w:color w:val="000000"/>
        </w:rPr>
        <w:t xml:space="preserve"> 
4. Жұмыс нәтижелері</w:t>
      </w:r>
    </w:p>
    <w:bookmarkEnd w:id="59"/>
    <w:bookmarkStart w:name="z224" w:id="60"/>
    <w:p>
      <w:pPr>
        <w:spacing w:after="0"/>
        <w:ind w:left="0"/>
        <w:jc w:val="both"/>
      </w:pPr>
      <w:r>
        <w:rPr>
          <w:rFonts w:ascii="Times New Roman"/>
          <w:b w:val="false"/>
          <w:i w:val="false"/>
          <w:color w:val="000000"/>
          <w:sz w:val="28"/>
        </w:rPr>
        <w:t>
      18. Мемлекеттік қызметті алушыларға мемлекеттік қызмет көрсету нәтижесі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Комитеттің, Комитеттің аумақтық департаментінің жұмысы бағаланатын мемлекеттік қызметтің сапа және тиімділік көрсеткішінің нысаналы мәні жыл сайын осы мемлекеттік қызметтің стандарттарын әзірлеуге жауапты мемлекеттік органның тиісті бұйрығымен бекітіліп отырады.</w:t>
      </w:r>
    </w:p>
    <w:bookmarkEnd w:id="60"/>
    <w:bookmarkStart w:name="z226" w:id="61"/>
    <w:p>
      <w:pPr>
        <w:spacing w:after="0"/>
        <w:ind w:left="0"/>
        <w:jc w:val="left"/>
      </w:pPr>
      <w:r>
        <w:rPr>
          <w:rFonts w:ascii="Times New Roman"/>
          <w:b/>
          <w:i w:val="false"/>
          <w:color w:val="000000"/>
        </w:rPr>
        <w:t xml:space="preserve"> 
5. Шағымдану тәртібі</w:t>
      </w:r>
    </w:p>
    <w:bookmarkEnd w:id="61"/>
    <w:bookmarkStart w:name="z227" w:id="62"/>
    <w:p>
      <w:pPr>
        <w:spacing w:after="0"/>
        <w:ind w:left="0"/>
        <w:jc w:val="both"/>
      </w:pPr>
      <w:r>
        <w:rPr>
          <w:rFonts w:ascii="Times New Roman"/>
          <w:b w:val="false"/>
          <w:i w:val="false"/>
          <w:color w:val="000000"/>
          <w:sz w:val="28"/>
        </w:rPr>
        <w:t>
      20. Комитеттің, Комитеттің аумақтық департаментінің әрекетіне (әрекетсіздігіне) шағымдану тәртібін түсіндіру, сондай-ақ шағымды дайындауға жәрдемдесу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мен телефондар бойынша жүзеге асырылады.</w:t>
      </w:r>
      <w:r>
        <w:br/>
      </w:r>
      <w:r>
        <w:rPr>
          <w:rFonts w:ascii="Times New Roman"/>
          <w:b w:val="false"/>
          <w:i w:val="false"/>
          <w:color w:val="000000"/>
          <w:sz w:val="28"/>
        </w:rPr>
        <w:t>
</w:t>
      </w:r>
      <w:r>
        <w:rPr>
          <w:rFonts w:ascii="Times New Roman"/>
          <w:b w:val="false"/>
          <w:i w:val="false"/>
          <w:color w:val="000000"/>
          <w:sz w:val="28"/>
        </w:rPr>
        <w:t>
      21. Мемлекеттік қызметті көрсету нәтижелерімен келіспеген жағдайда шағым Комитеттің немесе Комитеттің аумақтық департамент басшысының атына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беріледі.</w:t>
      </w:r>
      <w:r>
        <w:br/>
      </w:r>
      <w:r>
        <w:rPr>
          <w:rFonts w:ascii="Times New Roman"/>
          <w:b w:val="false"/>
          <w:i w:val="false"/>
          <w:color w:val="000000"/>
          <w:sz w:val="28"/>
        </w:rPr>
        <w:t>
</w:t>
      </w:r>
      <w:r>
        <w:rPr>
          <w:rFonts w:ascii="Times New Roman"/>
          <w:b w:val="false"/>
          <w:i w:val="false"/>
          <w:color w:val="000000"/>
          <w:sz w:val="28"/>
        </w:rPr>
        <w:t>
      22. Мемлекеттік қызметті алушыға әдепсіз қызмет көрсетілген жағдайда шағым Комитеттің немесе Комитеттің аумақтық департамент басшысының атына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беріледі.</w:t>
      </w:r>
      <w:r>
        <w:br/>
      </w:r>
      <w:r>
        <w:rPr>
          <w:rFonts w:ascii="Times New Roman"/>
          <w:b w:val="false"/>
          <w:i w:val="false"/>
          <w:color w:val="000000"/>
          <w:sz w:val="28"/>
        </w:rPr>
        <w:t>
</w:t>
      </w:r>
      <w:r>
        <w:rPr>
          <w:rFonts w:ascii="Times New Roman"/>
          <w:b w:val="false"/>
          <w:i w:val="false"/>
          <w:color w:val="000000"/>
          <w:sz w:val="28"/>
        </w:rPr>
        <w:t>
      23. Көрсетілген мемлекеттік қызмет нәтижелерімен келіспеген жағдайда, мемлекеттік қызметті алушы азаматтық </w:t>
      </w:r>
      <w:r>
        <w:rPr>
          <w:rFonts w:ascii="Times New Roman"/>
          <w:b w:val="false"/>
          <w:i w:val="false"/>
          <w:color w:val="000000"/>
          <w:sz w:val="28"/>
        </w:rPr>
        <w:t>заңнамада</w:t>
      </w:r>
      <w:r>
        <w:rPr>
          <w:rFonts w:ascii="Times New Roman"/>
          <w:b w:val="false"/>
          <w:i w:val="false"/>
          <w:color w:val="000000"/>
          <w:sz w:val="28"/>
        </w:rPr>
        <w:t xml:space="preserve"> белгіленген тәртіппен сотқа жүгінуге құқылы.</w:t>
      </w:r>
      <w:r>
        <w:br/>
      </w:r>
      <w:r>
        <w:rPr>
          <w:rFonts w:ascii="Times New Roman"/>
          <w:b w:val="false"/>
          <w:i w:val="false"/>
          <w:color w:val="000000"/>
          <w:sz w:val="28"/>
        </w:rPr>
        <w:t>
</w:t>
      </w:r>
      <w:r>
        <w:rPr>
          <w:rFonts w:ascii="Times New Roman"/>
          <w:b w:val="false"/>
          <w:i w:val="false"/>
          <w:color w:val="000000"/>
          <w:sz w:val="28"/>
        </w:rPr>
        <w:t>
      24. Шағымдар пошта арқылы жазбаша түрде не жұмыс күндері Комитеттің, Комитеттің аумақтық департаментінің кеңсесі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Шағымға әдепсіз қызмет көрсету (немесе) мемлекеттік қызметтің нәтижелерімен келіспеу фактілерін растайтын құжаттар қоса беріледі.</w:t>
      </w:r>
      <w:r>
        <w:br/>
      </w:r>
      <w:r>
        <w:rPr>
          <w:rFonts w:ascii="Times New Roman"/>
          <w:b w:val="false"/>
          <w:i w:val="false"/>
          <w:color w:val="000000"/>
          <w:sz w:val="28"/>
        </w:rPr>
        <w:t>
</w:t>
      </w:r>
      <w:r>
        <w:rPr>
          <w:rFonts w:ascii="Times New Roman"/>
          <w:b w:val="false"/>
          <w:i w:val="false"/>
          <w:color w:val="000000"/>
          <w:sz w:val="28"/>
        </w:rPr>
        <w:t>
      Шағымда Комитеттің немесе Комитеттің аумақтық департаментінің атауы, пошта мекенжайы, әрекетіне шағым жасалған лауазымды адамдардың лауазымы, тегі, аты-жөні, өтініш беру себебі мен талаптары көрсетіледі.</w:t>
      </w:r>
      <w:r>
        <w:br/>
      </w:r>
      <w:r>
        <w:rPr>
          <w:rFonts w:ascii="Times New Roman"/>
          <w:b w:val="false"/>
          <w:i w:val="false"/>
          <w:color w:val="000000"/>
          <w:sz w:val="28"/>
        </w:rPr>
        <w:t>
</w:t>
      </w:r>
      <w:r>
        <w:rPr>
          <w:rFonts w:ascii="Times New Roman"/>
          <w:b w:val="false"/>
          <w:i w:val="false"/>
          <w:color w:val="000000"/>
          <w:sz w:val="28"/>
        </w:rPr>
        <w:t>
      Шағым медициналық ұйым басшысының қолы қойылып, мөрімен бекітіледі.</w:t>
      </w:r>
      <w:r>
        <w:br/>
      </w:r>
      <w:r>
        <w:rPr>
          <w:rFonts w:ascii="Times New Roman"/>
          <w:b w:val="false"/>
          <w:i w:val="false"/>
          <w:color w:val="000000"/>
          <w:sz w:val="28"/>
        </w:rPr>
        <w:t>
</w:t>
      </w:r>
      <w:r>
        <w:rPr>
          <w:rFonts w:ascii="Times New Roman"/>
          <w:b w:val="false"/>
          <w:i w:val="false"/>
          <w:color w:val="000000"/>
          <w:sz w:val="28"/>
        </w:rPr>
        <w:t>
      25. Шағымды қабылдауды растау Комитеттің, Комитеттің аумақтық департаментінің кеңсесіндегі тіркеу (мөртабан, кіріс нөмірі және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шағымдарын қарау тәртібі туралы» Қазақстан Республикасының 2007 жылғы 12 қаңтардағы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және </w:t>
      </w:r>
      <w:r>
        <w:rPr>
          <w:rFonts w:ascii="Times New Roman"/>
          <w:b w:val="false"/>
          <w:i w:val="false"/>
          <w:color w:val="000000"/>
          <w:sz w:val="28"/>
        </w:rPr>
        <w:t>мерзімде</w:t>
      </w:r>
      <w:r>
        <w:rPr>
          <w:rFonts w:ascii="Times New Roman"/>
          <w:b w:val="false"/>
          <w:i w:val="false"/>
          <w:color w:val="000000"/>
          <w:sz w:val="28"/>
        </w:rPr>
        <w:t xml:space="preserve">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нәтижелері мемлекеттік қызметті алушыға поштамен жазбаша түрде тапсырыс тәртібінде не қол қойылып қолма-қол ұсыну арқылы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 мекенжайлары мен телефондары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Комитеттен немесе Комитеттің аумақтық департаментінен алуға болады.</w:t>
      </w:r>
      <w:r>
        <w:br/>
      </w:r>
      <w:r>
        <w:rPr>
          <w:rFonts w:ascii="Times New Roman"/>
          <w:b w:val="false"/>
          <w:i w:val="false"/>
          <w:color w:val="000000"/>
          <w:sz w:val="28"/>
        </w:rPr>
        <w:t>
</w:t>
      </w:r>
      <w:r>
        <w:rPr>
          <w:rFonts w:ascii="Times New Roman"/>
          <w:b w:val="false"/>
          <w:i w:val="false"/>
          <w:color w:val="000000"/>
          <w:sz w:val="28"/>
        </w:rPr>
        <w:t>
      26. Қосымша ақпаратты Министрліктің интернет-ресурсынан –www.mz.gov.kz алуға болады.</w:t>
      </w:r>
    </w:p>
    <w:bookmarkEnd w:id="62"/>
    <w:bookmarkStart w:name="z240" w:id="63"/>
    <w:p>
      <w:pPr>
        <w:spacing w:after="0"/>
        <w:ind w:left="0"/>
        <w:jc w:val="both"/>
      </w:pPr>
      <w:r>
        <w:rPr>
          <w:rFonts w:ascii="Times New Roman"/>
          <w:b w:val="false"/>
          <w:i w:val="false"/>
          <w:color w:val="000000"/>
          <w:sz w:val="28"/>
        </w:rPr>
        <w:t xml:space="preserve">
«Медициналық ұйымдарды аккредиттеу </w:t>
      </w:r>
      <w:r>
        <w:br/>
      </w:r>
      <w:r>
        <w:rPr>
          <w:rFonts w:ascii="Times New Roman"/>
          <w:b w:val="false"/>
          <w:i w:val="false"/>
          <w:color w:val="000000"/>
          <w:sz w:val="28"/>
        </w:rPr>
        <w:t xml:space="preserve">
туралы куәлiк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1-қосымша               </w:t>
      </w:r>
    </w:p>
    <w:bookmarkEnd w:id="63"/>
    <w:bookmarkStart w:name="z241" w:id="64"/>
    <w:p>
      <w:pPr>
        <w:spacing w:after="0"/>
        <w:ind w:left="0"/>
        <w:jc w:val="left"/>
      </w:pPr>
      <w:r>
        <w:rPr>
          <w:rFonts w:ascii="Times New Roman"/>
          <w:b/>
          <w:i w:val="false"/>
          <w:color w:val="000000"/>
        </w:rPr>
        <w:t xml:space="preserve"> 
Қазақстан Республикасы Денсаулық сақтау министрлігінің</w:t>
      </w:r>
      <w:r>
        <w:br/>
      </w:r>
      <w:r>
        <w:rPr>
          <w:rFonts w:ascii="Times New Roman"/>
          <w:b/>
          <w:i w:val="false"/>
          <w:color w:val="000000"/>
        </w:rPr>
        <w:t>
Медициналық және фармацевтикалық қызметті бақылау комитетінің</w:t>
      </w:r>
      <w:r>
        <w:br/>
      </w:r>
      <w:r>
        <w:rPr>
          <w:rFonts w:ascii="Times New Roman"/>
          <w:b/>
          <w:i w:val="false"/>
          <w:color w:val="000000"/>
        </w:rPr>
        <w:t>
және оның аумақтық департаменттерінің байланыс деректері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1"/>
        <w:gridCol w:w="3791"/>
        <w:gridCol w:w="2453"/>
        <w:gridCol w:w="1785"/>
        <w:gridCol w:w="2007"/>
        <w:gridCol w:w="1761"/>
      </w:tblGrid>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атауы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орналасқан мекенжайы</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Аттестаттау, аккредиттеу және лицензиялау бөлімінің телефон нөмірлері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Денсаулық сақтау министрлігінің Медициналық және фармацевтикалық қызметті бақылау комитеті» ММ (бұдан әрі – Комитет)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18-30-ға дейін, түскі үзіліс сағат13-00-ден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Әуелбеков к-сі, 98</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25-14-43</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40-18-86</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Лермонтов к-сі, 59</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күндері сағ. 9-00-ден 18-30-ға дейін, түскі үзіліс сағ. 13-00- ден 14-30-ға дейін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55-02-86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w:t>
            </w:r>
            <w:r>
              <w:br/>
            </w:r>
            <w:r>
              <w:rPr>
                <w:rFonts w:ascii="Times New Roman"/>
                <w:b w:val="false"/>
                <w:i w:val="false"/>
                <w:color w:val="000000"/>
                <w:sz w:val="20"/>
              </w:rPr>
              <w:t>
55-57-09</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9/1</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76-13-23</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76-54-44</w:t>
            </w:r>
          </w:p>
        </w:tc>
      </w:tr>
      <w:tr>
        <w:trPr>
          <w:trHeight w:val="159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215</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51-04-75</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51-21-11</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Жансүгіров к-сі, 149.</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24-43-59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21-02-23</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Иманов к-сі, 19 «Алматы» Бизнес-орталығы 11-қабат</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78-74-65</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78-75-09</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Баймағамбетов к-сі, 195</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54-36-26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w:t>
            </w:r>
            <w:r>
              <w:br/>
            </w:r>
            <w:r>
              <w:rPr>
                <w:rFonts w:ascii="Times New Roman"/>
                <w:b w:val="false"/>
                <w:i w:val="false"/>
                <w:color w:val="000000"/>
                <w:sz w:val="20"/>
              </w:rPr>
              <w:t>
54-98-90</w:t>
            </w:r>
          </w:p>
        </w:tc>
      </w:tr>
      <w:tr>
        <w:trPr>
          <w:trHeight w:val="252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Қазақстанның Конституциясы к-сі, 36</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46-97-39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36-02-22</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Абылайхан даңғылы, 63</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73-12-92</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73-16-84</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Мұратбаев к-сі, 13</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23-45-34</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23-48-97</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Байтұрсынов к-сі 53</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Селиверстов к-сі, 9Б (Тілеу батыр)</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50-15-28</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50-15-61</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Шахтерлер даңғылы, 78</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79-29-86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33-42-48</w:t>
            </w:r>
          </w:p>
        </w:tc>
      </w:tr>
      <w:tr>
        <w:trPr>
          <w:trHeight w:val="75"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Қазыбек би к-сі, 142 а</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50-07-93 45-99-60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50-07-92</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Н. Төреқұлов к-сі, н/з</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413017</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w:t>
            </w:r>
            <w:r>
              <w:br/>
            </w:r>
            <w:r>
              <w:rPr>
                <w:rFonts w:ascii="Times New Roman"/>
                <w:b w:val="false"/>
                <w:i w:val="false"/>
                <w:color w:val="000000"/>
                <w:sz w:val="20"/>
              </w:rPr>
              <w:t>
41 30 97</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9-шағын аудан, 23-үй</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420947</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420947</w:t>
            </w:r>
          </w:p>
        </w:tc>
      </w:tr>
    </w:tbl>
    <w:bookmarkStart w:name="z242" w:id="65"/>
    <w:p>
      <w:pPr>
        <w:spacing w:after="0"/>
        <w:ind w:left="0"/>
        <w:jc w:val="both"/>
      </w:pPr>
      <w:r>
        <w:rPr>
          <w:rFonts w:ascii="Times New Roman"/>
          <w:b w:val="false"/>
          <w:i w:val="false"/>
          <w:color w:val="000000"/>
          <w:sz w:val="28"/>
        </w:rPr>
        <w:t xml:space="preserve">
«Медициналық ұйымдарды аккредиттеу </w:t>
      </w:r>
      <w:r>
        <w:br/>
      </w:r>
      <w:r>
        <w:rPr>
          <w:rFonts w:ascii="Times New Roman"/>
          <w:b w:val="false"/>
          <w:i w:val="false"/>
          <w:color w:val="000000"/>
          <w:sz w:val="28"/>
        </w:rPr>
        <w:t xml:space="preserve">
туралы куәлiк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2-қосымша               </w:t>
      </w:r>
    </w:p>
    <w:bookmarkEnd w:id="65"/>
    <w:p>
      <w:pPr>
        <w:spacing w:after="0"/>
        <w:ind w:left="0"/>
        <w:jc w:val="both"/>
      </w:pPr>
      <w:r>
        <w:rPr>
          <w:rFonts w:ascii="Times New Roman"/>
          <w:b w:val="false"/>
          <w:i w:val="false"/>
          <w:color w:val="000000"/>
          <w:sz w:val="28"/>
        </w:rPr>
        <w:t>нысан</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(денсаулық сақтау саласындағы аккредиттеу бойынша органның толық   </w:t>
      </w:r>
      <w:r>
        <w:br/>
      </w:r>
      <w:r>
        <w:rPr>
          <w:rFonts w:ascii="Times New Roman"/>
          <w:b w:val="false"/>
          <w:i w:val="false"/>
          <w:color w:val="000000"/>
          <w:sz w:val="28"/>
        </w:rPr>
        <w:t xml:space="preserve">
атауы)                           </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(медициналық ұйымның толық атауы)               </w:t>
      </w:r>
    </w:p>
    <w:bookmarkStart w:name="z243" w:id="66"/>
    <w:p>
      <w:pPr>
        <w:spacing w:after="0"/>
        <w:ind w:left="0"/>
        <w:jc w:val="left"/>
      </w:pPr>
      <w:r>
        <w:rPr>
          <w:rFonts w:ascii="Times New Roman"/>
          <w:b/>
          <w:i w:val="false"/>
          <w:color w:val="000000"/>
        </w:rPr>
        <w:t xml:space="preserve"> 
ӨТІНІШ</w:t>
      </w:r>
    </w:p>
    <w:bookmarkEnd w:id="66"/>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аккредиттеу туралы куәлік беруіңізді сұраймын.</w:t>
      </w:r>
    </w:p>
    <w:p>
      <w:pPr>
        <w:spacing w:after="0"/>
        <w:ind w:left="0"/>
        <w:jc w:val="both"/>
      </w:pPr>
      <w:r>
        <w:rPr>
          <w:rFonts w:ascii="Times New Roman"/>
          <w:b w:val="false"/>
          <w:i w:val="false"/>
          <w:color w:val="000000"/>
          <w:sz w:val="28"/>
        </w:rPr>
        <w:t>Ұйым туралы мәлімет:</w:t>
      </w:r>
      <w:r>
        <w:br/>
      </w:r>
      <w:r>
        <w:rPr>
          <w:rFonts w:ascii="Times New Roman"/>
          <w:b w:val="false"/>
          <w:i w:val="false"/>
          <w:color w:val="000000"/>
          <w:sz w:val="28"/>
        </w:rPr>
        <w:t>
1. Жекеменшік түрі __________________________________________________________________________________________________________________________________________</w:t>
      </w:r>
      <w:r>
        <w:br/>
      </w:r>
      <w:r>
        <w:rPr>
          <w:rFonts w:ascii="Times New Roman"/>
          <w:b w:val="false"/>
          <w:i w:val="false"/>
          <w:color w:val="000000"/>
          <w:sz w:val="28"/>
        </w:rPr>
        <w:t>
2. Құрылған жылы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w:t>
      </w:r>
      <w:r>
        <w:br/>
      </w:r>
      <w:r>
        <w:rPr>
          <w:rFonts w:ascii="Times New Roman"/>
          <w:b w:val="false"/>
          <w:i w:val="false"/>
          <w:color w:val="000000"/>
          <w:sz w:val="28"/>
        </w:rPr>
        <w:t>
3. Тіркеу (қайта тіркеу) туралы куәлік</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 кім және қашан берілген)</w:t>
      </w:r>
      <w:r>
        <w:br/>
      </w:r>
      <w:r>
        <w:rPr>
          <w:rFonts w:ascii="Times New Roman"/>
          <w:b w:val="false"/>
          <w:i w:val="false"/>
          <w:color w:val="000000"/>
          <w:sz w:val="28"/>
        </w:rPr>
        <w:t>
4. Мекенжайы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(индекс, қала, аудан, облыс, көше, үйдің №)</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(телефон,факс)</w:t>
      </w:r>
      <w:r>
        <w:br/>
      </w:r>
      <w:r>
        <w:rPr>
          <w:rFonts w:ascii="Times New Roman"/>
          <w:b w:val="false"/>
          <w:i w:val="false"/>
          <w:color w:val="000000"/>
          <w:sz w:val="28"/>
        </w:rPr>
        <w:t>
5. Есепшот</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(есепшот №, банктің атауы мен мекенжайы)</w:t>
      </w:r>
      <w:r>
        <w:br/>
      </w:r>
      <w:r>
        <w:rPr>
          <w:rFonts w:ascii="Times New Roman"/>
          <w:b w:val="false"/>
          <w:i w:val="false"/>
          <w:color w:val="000000"/>
          <w:sz w:val="28"/>
        </w:rPr>
        <w:t>
6. Филиалдар, өкілдіктер</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(мекенжайы мен деректемелері)</w:t>
      </w:r>
      <w:r>
        <w:br/>
      </w:r>
      <w:r>
        <w:rPr>
          <w:rFonts w:ascii="Times New Roman"/>
          <w:b w:val="false"/>
          <w:i w:val="false"/>
          <w:color w:val="000000"/>
          <w:sz w:val="28"/>
        </w:rPr>
        <w:t>
7. Қоса берілген құжаттар:</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Басшы __________________ ________________________________</w:t>
      </w:r>
      <w:r>
        <w:br/>
      </w:r>
      <w:r>
        <w:rPr>
          <w:rFonts w:ascii="Times New Roman"/>
          <w:b w:val="false"/>
          <w:i w:val="false"/>
          <w:color w:val="000000"/>
          <w:sz w:val="28"/>
        </w:rPr>
        <w:t>
           (қолы)         (тегі, аты-жөні, әкесінің аты)</w:t>
      </w:r>
    </w:p>
    <w:p>
      <w:pPr>
        <w:spacing w:after="0"/>
        <w:ind w:left="0"/>
        <w:jc w:val="both"/>
      </w:pPr>
      <w:r>
        <w:rPr>
          <w:rFonts w:ascii="Times New Roman"/>
          <w:b w:val="false"/>
          <w:i w:val="false"/>
          <w:color w:val="000000"/>
          <w:sz w:val="28"/>
        </w:rPr>
        <w:t>Мөр орыны</w:t>
      </w:r>
    </w:p>
    <w:bookmarkStart w:name="z244" w:id="67"/>
    <w:p>
      <w:pPr>
        <w:spacing w:after="0"/>
        <w:ind w:left="0"/>
        <w:jc w:val="both"/>
      </w:pPr>
      <w:r>
        <w:rPr>
          <w:rFonts w:ascii="Times New Roman"/>
          <w:b w:val="false"/>
          <w:i w:val="false"/>
          <w:color w:val="000000"/>
          <w:sz w:val="28"/>
        </w:rPr>
        <w:t xml:space="preserve">
«Медициналық ұйымдарды аккредиттеу </w:t>
      </w:r>
      <w:r>
        <w:br/>
      </w:r>
      <w:r>
        <w:rPr>
          <w:rFonts w:ascii="Times New Roman"/>
          <w:b w:val="false"/>
          <w:i w:val="false"/>
          <w:color w:val="000000"/>
          <w:sz w:val="28"/>
        </w:rPr>
        <w:t xml:space="preserve">
туралы куәлiк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стандартына              </w:t>
      </w:r>
      <w:r>
        <w:br/>
      </w:r>
      <w:r>
        <w:rPr>
          <w:rFonts w:ascii="Times New Roman"/>
          <w:b w:val="false"/>
          <w:i w:val="false"/>
          <w:color w:val="000000"/>
          <w:sz w:val="28"/>
        </w:rPr>
        <w:t xml:space="preserve">
3-қосымша               </w:t>
      </w:r>
    </w:p>
    <w:bookmarkEnd w:id="67"/>
    <w:bookmarkStart w:name="z245" w:id="68"/>
    <w:p>
      <w:pPr>
        <w:spacing w:after="0"/>
        <w:ind w:left="0"/>
        <w:jc w:val="left"/>
      </w:pPr>
      <w:r>
        <w:rPr>
          <w:rFonts w:ascii="Times New Roman"/>
          <w:b/>
          <w:i w:val="false"/>
          <w:color w:val="000000"/>
        </w:rPr>
        <w:t xml:space="preserve"> 
Кесте. Сапа және тиімділік көрсеткіштерінің мәні</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4"/>
        <w:gridCol w:w="2087"/>
        <w:gridCol w:w="1766"/>
        <w:gridCol w:w="2571"/>
      </w:tblGrid>
      <w:tr>
        <w:trPr>
          <w:trHeight w:val="30" w:hRule="atLeast"/>
        </w:trPr>
        <w:tc>
          <w:tcPr>
            <w:tcW w:w="6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келесі жылдағы мақсатты мәні</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6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Құжаттарды тапсырған сәттен бастап белгіленген мерзімде қызметті ұсыну оқиғаларының %-ы (үлесі)</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6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Қызметті ұсыну үдерісінің сапасына қанағаттанған мемлекеттік қызметті алушылардың %-ы (үлесі)</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Қолжетімділік</w:t>
            </w:r>
          </w:p>
        </w:tc>
      </w:tr>
      <w:tr>
        <w:trPr>
          <w:trHeight w:val="30" w:hRule="atLeast"/>
        </w:trPr>
        <w:tc>
          <w:tcPr>
            <w:tcW w:w="6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Қызметті ұсынудың сапасына және оны ұсыну тәртібі туралы ақпаратқа қанағаттанған мемлекеттік қызметті алушылардың %-ы (үлесі)</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Ақпаратқа электронды форматта қол жеткізуге болатын қызметтер % -ы (үлесі)</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6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Шағымданудың қолданыстағы тәртібіне қанағаттанған мемлекеттік қызметті алушылардың %-ы (үлесі)</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6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Персоналдың сыпайылығына қанағаттанған мемлекеттік қызметті алушылардың %-ы (үлесі)</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6" w:id="6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10 қыркүйектегі </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69"/>
    <w:bookmarkStart w:name="z247" w:id="70"/>
    <w:p>
      <w:pPr>
        <w:spacing w:after="0"/>
        <w:ind w:left="0"/>
        <w:jc w:val="left"/>
      </w:pPr>
      <w:r>
        <w:rPr>
          <w:rFonts w:ascii="Times New Roman"/>
          <w:b/>
          <w:i w:val="false"/>
          <w:color w:val="000000"/>
        </w:rPr>
        <w:t xml:space="preserve"> 
«Денсаулық сақтау субъектілерінің қызметіне тәуелсіз сараптама</w:t>
      </w:r>
      <w:r>
        <w:br/>
      </w:r>
      <w:r>
        <w:rPr>
          <w:rFonts w:ascii="Times New Roman"/>
          <w:b/>
          <w:i w:val="false"/>
          <w:color w:val="000000"/>
        </w:rPr>
        <w:t>
жүргізу үшін жеке тұлғаларға аккредиттеу туралы куәлік беру</w:t>
      </w:r>
      <w:r>
        <w:br/>
      </w:r>
      <w:r>
        <w:rPr>
          <w:rFonts w:ascii="Times New Roman"/>
          <w:b/>
          <w:i w:val="false"/>
          <w:color w:val="000000"/>
        </w:rPr>
        <w:t>
туралы» мемлекеттік қызмет стандарты</w:t>
      </w:r>
    </w:p>
    <w:bookmarkEnd w:id="70"/>
    <w:bookmarkStart w:name="z248" w:id="71"/>
    <w:p>
      <w:pPr>
        <w:spacing w:after="0"/>
        <w:ind w:left="0"/>
        <w:jc w:val="left"/>
      </w:pPr>
      <w:r>
        <w:rPr>
          <w:rFonts w:ascii="Times New Roman"/>
          <w:b/>
          <w:i w:val="false"/>
          <w:color w:val="000000"/>
        </w:rPr>
        <w:t xml:space="preserve"> 
1. Жалпы ережелер</w:t>
      </w:r>
    </w:p>
    <w:bookmarkEnd w:id="71"/>
    <w:bookmarkStart w:name="z249" w:id="72"/>
    <w:p>
      <w:pPr>
        <w:spacing w:after="0"/>
        <w:ind w:left="0"/>
        <w:jc w:val="both"/>
      </w:pPr>
      <w:r>
        <w:rPr>
          <w:rFonts w:ascii="Times New Roman"/>
          <w:b w:val="false"/>
          <w:i w:val="false"/>
          <w:color w:val="000000"/>
          <w:sz w:val="28"/>
        </w:rPr>
        <w:t>
      1. «Денсаулық сақтау субъектілерінің қызметіне тәуелсіз сараптама жүргізу үшін жеке тұлғаларға аккредиттеу туралы куәлік беру» мемлекеттік қызметін (бұдан әрі – мемлекеттік қызмет) мекенжайлары мен жұмыс кестелері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министрлігінің Медициналық және фармацевтикалық қызметті бақылау комитеті және оның аумақтық департаменттері (бұдан әрі – Комитет)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«Халық денсаулығы және денсаулық сақтау жүйесі туралы» Қазақстан Республикасының 2009 жылғы 18 қыркүйектегі Кодексінің </w:t>
      </w:r>
      <w:r>
        <w:rPr>
          <w:rFonts w:ascii="Times New Roman"/>
          <w:b w:val="false"/>
          <w:i w:val="false"/>
          <w:color w:val="000000"/>
          <w:sz w:val="28"/>
        </w:rPr>
        <w:t>14-бабының</w:t>
      </w:r>
      <w:r>
        <w:rPr>
          <w:rFonts w:ascii="Times New Roman"/>
          <w:b w:val="false"/>
          <w:i w:val="false"/>
          <w:color w:val="000000"/>
          <w:sz w:val="28"/>
        </w:rPr>
        <w:t xml:space="preserve"> және «Денсаулық сақтау саласындағы аккредиттеу ережесін бекіту туралы» Қазақстан Республикасы Үкіметінің 2009 жылғы 12 қазандағы № 1559 </w:t>
      </w:r>
      <w:r>
        <w:rPr>
          <w:rFonts w:ascii="Times New Roman"/>
          <w:b w:val="false"/>
          <w:i w:val="false"/>
          <w:color w:val="000000"/>
          <w:sz w:val="28"/>
        </w:rPr>
        <w:t>қаулысының</w:t>
      </w:r>
      <w:r>
        <w:rPr>
          <w:rFonts w:ascii="Times New Roman"/>
          <w:b w:val="false"/>
          <w:i w:val="false"/>
          <w:color w:val="000000"/>
          <w:sz w:val="28"/>
        </w:rPr>
        <w:t xml:space="preserve"> (бұдан әрі – Аккредиттеу ережесі) негізінде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 туралы ақпарат Қазақстан Республикасы Денсаулық сақтау министрлігінің (бұдан әрі – Министрлік) интернет-ресурсында www.mz.gov.kz және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Комитеттің аумақтық департаменттердің үй-жайларындағы көпшілікке қолжетімді орындарда орналасқан стенділерде орналастырылады.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нәтижесі денсаулық сақтау субъектілерінің қызметіне тәуелсіз сараптама жүргізу құқығына жеке тұлғаларға аккредиттеу туралы куәлік (бұдан әрі – аккредиттеу туралы куәлік) беру немесе оны беруден жазбаша түрде дәлелді бас тарту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 мемлекеттік қызметті алушыларға тестілеу және әңгімелесу өткізу арқылы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денсаулық сақтау субъектілерінің қызметіне тәуелсіз сараптама жүргізу құқығына үміткер жеке тұлғаларға (бұдан әрі – мемлекеттік қызметті алушылар)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
      1) мемлекеттік қызметті алушы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құжаттарды тапсырған сәттен бастап – күнтізбелік 20 күнді құрайды;</w:t>
      </w:r>
      <w:r>
        <w:br/>
      </w:r>
      <w:r>
        <w:rPr>
          <w:rFonts w:ascii="Times New Roman"/>
          <w:b w:val="false"/>
          <w:i w:val="false"/>
          <w:color w:val="000000"/>
          <w:sz w:val="28"/>
        </w:rPr>
        <w:t>
</w:t>
      </w:r>
      <w:r>
        <w:rPr>
          <w:rFonts w:ascii="Times New Roman"/>
          <w:b w:val="false"/>
          <w:i w:val="false"/>
          <w:color w:val="000000"/>
          <w:sz w:val="28"/>
        </w:rPr>
        <w:t>
      2) Комитеттің аумақтық департаментіне құжаттарды тапсырған кезде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3) Комитеттен құжаттарды алу кезінде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9.Мемлекеттік қызмет Комитет бекітетін мемлекеттік қызметті алушыларға аккредиттеу жүргізу кестесіне сәйкес (бұдан әрі – кесте) ол Министрліктің интернет-ресурсында www.mz.gov.kz мекенжайы бойынша орналастырылады, жұмыс күндері сағат 9.00-ден 18.30-ға дейін, сағат 13.00-ден 14.30-ға дейін түскі үзіліспен көрсетіледі.</w:t>
      </w:r>
      <w:r>
        <w:br/>
      </w:r>
      <w:r>
        <w:rPr>
          <w:rFonts w:ascii="Times New Roman"/>
          <w:b w:val="false"/>
          <w:i w:val="false"/>
          <w:color w:val="000000"/>
          <w:sz w:val="28"/>
        </w:rPr>
        <w:t>
</w:t>
      </w:r>
      <w:r>
        <w:rPr>
          <w:rFonts w:ascii="Times New Roman"/>
          <w:b w:val="false"/>
          <w:i w:val="false"/>
          <w:color w:val="000000"/>
          <w:sz w:val="28"/>
        </w:rPr>
        <w:t>
      Құжаттарды қабылдау жұмыс күндері сағат 9.00-ден 17.30-ға дейін, сағат 13.00-ден 14.30-ға дейін түскі үзіліспен жүзеге асырылады.</w:t>
      </w:r>
      <w:r>
        <w:br/>
      </w:r>
      <w:r>
        <w:rPr>
          <w:rFonts w:ascii="Times New Roman"/>
          <w:b w:val="false"/>
          <w:i w:val="false"/>
          <w:color w:val="000000"/>
          <w:sz w:val="28"/>
        </w:rPr>
        <w:t>
</w:t>
      </w:r>
      <w:r>
        <w:rPr>
          <w:rFonts w:ascii="Times New Roman"/>
          <w:b w:val="false"/>
          <w:i w:val="false"/>
          <w:color w:val="000000"/>
          <w:sz w:val="28"/>
        </w:rPr>
        <w:t>
      Құжаттарды қабылдау кезек күту тәртібімен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10. Мемлекеттік қызметті Комитет және оның аумақтық департаменттері көрсетеді.</w:t>
      </w:r>
      <w:r>
        <w:br/>
      </w:r>
      <w:r>
        <w:rPr>
          <w:rFonts w:ascii="Times New Roman"/>
          <w:b w:val="false"/>
          <w:i w:val="false"/>
          <w:color w:val="000000"/>
          <w:sz w:val="28"/>
        </w:rPr>
        <w:t>
</w:t>
      </w:r>
      <w:r>
        <w:rPr>
          <w:rFonts w:ascii="Times New Roman"/>
          <w:b w:val="false"/>
          <w:i w:val="false"/>
          <w:color w:val="000000"/>
          <w:sz w:val="28"/>
        </w:rPr>
        <w:t>
      Комитет және Комитеттің аумақтық департаменттерінің үй-жайында күту және құжаттарды әзірлеу залы, анықтама бюросы, күту креслолары, толтырылған бланк үлгілері бар ақпараттық стенділер бар. Мүмкіндігі шектеулі адамдарға қызмет көрсету үшін жағдайлар көзделген.</w:t>
      </w:r>
      <w:r>
        <w:br/>
      </w:r>
      <w:r>
        <w:rPr>
          <w:rFonts w:ascii="Times New Roman"/>
          <w:b w:val="false"/>
          <w:i w:val="false"/>
          <w:color w:val="000000"/>
          <w:sz w:val="28"/>
        </w:rPr>
        <w:t>
</w:t>
      </w:r>
      <w:r>
        <w:rPr>
          <w:rFonts w:ascii="Times New Roman"/>
          <w:b w:val="false"/>
          <w:i w:val="false"/>
          <w:color w:val="000000"/>
          <w:sz w:val="28"/>
        </w:rPr>
        <w:t>
      Мүмкіндіктері шектеулі адамдар үшін пандустар және лифтілер көзделген.</w:t>
      </w:r>
    </w:p>
    <w:bookmarkEnd w:id="72"/>
    <w:bookmarkStart w:name="z267" w:id="73"/>
    <w:p>
      <w:pPr>
        <w:spacing w:after="0"/>
        <w:ind w:left="0"/>
        <w:jc w:val="left"/>
      </w:pPr>
      <w:r>
        <w:rPr>
          <w:rFonts w:ascii="Times New Roman"/>
          <w:b/>
          <w:i w:val="false"/>
          <w:color w:val="000000"/>
        </w:rPr>
        <w:t xml:space="preserve"> 
2. Мемлекеттік қызмет көрсету тәртібі</w:t>
      </w:r>
    </w:p>
    <w:bookmarkEnd w:id="73"/>
    <w:bookmarkStart w:name="z268" w:id="74"/>
    <w:p>
      <w:pPr>
        <w:spacing w:after="0"/>
        <w:ind w:left="0"/>
        <w:jc w:val="both"/>
      </w:pPr>
      <w:r>
        <w:rPr>
          <w:rFonts w:ascii="Times New Roman"/>
          <w:b w:val="false"/>
          <w:i w:val="false"/>
          <w:color w:val="000000"/>
          <w:sz w:val="28"/>
        </w:rPr>
        <w:t>
      11. Мемлекеттік қызметті алу үшін мемлекеттік қызметті алушылар Комитеттің аумақтық департаментіне мыналарды:</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w:t>
      </w:r>
      <w:r>
        <w:br/>
      </w:r>
      <w:r>
        <w:rPr>
          <w:rFonts w:ascii="Times New Roman"/>
          <w:b w:val="false"/>
          <w:i w:val="false"/>
          <w:color w:val="000000"/>
          <w:sz w:val="28"/>
        </w:rPr>
        <w:t>
</w:t>
      </w:r>
      <w:r>
        <w:rPr>
          <w:rFonts w:ascii="Times New Roman"/>
          <w:b w:val="false"/>
          <w:i w:val="false"/>
          <w:color w:val="000000"/>
          <w:sz w:val="28"/>
        </w:rPr>
        <w:t>
      2) жеке басын растайтын құжаттың (жеке куәлік, паспорт) көшірмесі;</w:t>
      </w:r>
      <w:r>
        <w:br/>
      </w:r>
      <w:r>
        <w:rPr>
          <w:rFonts w:ascii="Times New Roman"/>
          <w:b w:val="false"/>
          <w:i w:val="false"/>
          <w:color w:val="000000"/>
          <w:sz w:val="28"/>
        </w:rPr>
        <w:t>
</w:t>
      </w:r>
      <w:r>
        <w:rPr>
          <w:rFonts w:ascii="Times New Roman"/>
          <w:b w:val="false"/>
          <w:i w:val="false"/>
          <w:color w:val="000000"/>
          <w:sz w:val="28"/>
        </w:rPr>
        <w:t>
      3) Қазақстан Республикасының салық төлеушісі куәлігінің көшірмесі;</w:t>
      </w:r>
      <w:r>
        <w:br/>
      </w:r>
      <w:r>
        <w:rPr>
          <w:rFonts w:ascii="Times New Roman"/>
          <w:b w:val="false"/>
          <w:i w:val="false"/>
          <w:color w:val="000000"/>
          <w:sz w:val="28"/>
        </w:rPr>
        <w:t>
</w:t>
      </w:r>
      <w:r>
        <w:rPr>
          <w:rFonts w:ascii="Times New Roman"/>
          <w:b w:val="false"/>
          <w:i w:val="false"/>
          <w:color w:val="000000"/>
          <w:sz w:val="28"/>
        </w:rPr>
        <w:t>
      4) жоғары кәсіптік білімі туралы дипломның көшірмесі;</w:t>
      </w:r>
      <w:r>
        <w:br/>
      </w:r>
      <w:r>
        <w:rPr>
          <w:rFonts w:ascii="Times New Roman"/>
          <w:b w:val="false"/>
          <w:i w:val="false"/>
          <w:color w:val="000000"/>
          <w:sz w:val="28"/>
        </w:rPr>
        <w:t>
</w:t>
      </w:r>
      <w:r>
        <w:rPr>
          <w:rFonts w:ascii="Times New Roman"/>
          <w:b w:val="false"/>
          <w:i w:val="false"/>
          <w:color w:val="000000"/>
          <w:sz w:val="28"/>
        </w:rPr>
        <w:t>
      5) ғылыми дәрежесі, атағы туралы құжаттың көшірмесі - ол бар болған жағдайда;</w:t>
      </w:r>
      <w:r>
        <w:br/>
      </w:r>
      <w:r>
        <w:rPr>
          <w:rFonts w:ascii="Times New Roman"/>
          <w:b w:val="false"/>
          <w:i w:val="false"/>
          <w:color w:val="000000"/>
          <w:sz w:val="28"/>
        </w:rPr>
        <w:t>
</w:t>
      </w:r>
      <w:r>
        <w:rPr>
          <w:rFonts w:ascii="Times New Roman"/>
          <w:b w:val="false"/>
          <w:i w:val="false"/>
          <w:color w:val="000000"/>
          <w:sz w:val="28"/>
        </w:rPr>
        <w:t>
      6) бірінші немесе жоғары біліктілік санатын тағайындау туралы сертификаттардың көшірмесі;</w:t>
      </w:r>
      <w:r>
        <w:br/>
      </w:r>
      <w:r>
        <w:rPr>
          <w:rFonts w:ascii="Times New Roman"/>
          <w:b w:val="false"/>
          <w:i w:val="false"/>
          <w:color w:val="000000"/>
          <w:sz w:val="28"/>
        </w:rPr>
        <w:t>
</w:t>
      </w:r>
      <w:r>
        <w:rPr>
          <w:rFonts w:ascii="Times New Roman"/>
          <w:b w:val="false"/>
          <w:i w:val="false"/>
          <w:color w:val="000000"/>
          <w:sz w:val="28"/>
        </w:rPr>
        <w:t>
      7) мамандығы бойынша практикалық денсаулық сақтау саласында кемінде 7 жыл еңбек өтілі бар екендігін растайтын еңбек кітапшасының көшірмесі;</w:t>
      </w:r>
      <w:r>
        <w:br/>
      </w:r>
      <w:r>
        <w:rPr>
          <w:rFonts w:ascii="Times New Roman"/>
          <w:b w:val="false"/>
          <w:i w:val="false"/>
          <w:color w:val="000000"/>
          <w:sz w:val="28"/>
        </w:rPr>
        <w:t>
</w:t>
      </w:r>
      <w:r>
        <w:rPr>
          <w:rFonts w:ascii="Times New Roman"/>
          <w:b w:val="false"/>
          <w:i w:val="false"/>
          <w:color w:val="000000"/>
          <w:sz w:val="28"/>
        </w:rPr>
        <w:t>
      8) жұмыс орнынан (негізгі) мінездеме немесе кәсіби медициналық қауымдастықтардың немесе денсаулық сақтау саласындағы ғылыми ұйымдардың немесе медициналық білім беру ұйымдарының (кемінде екеу) ұсынымдары;</w:t>
      </w:r>
      <w:r>
        <w:br/>
      </w:r>
      <w:r>
        <w:rPr>
          <w:rFonts w:ascii="Times New Roman"/>
          <w:b w:val="false"/>
          <w:i w:val="false"/>
          <w:color w:val="000000"/>
          <w:sz w:val="28"/>
        </w:rPr>
        <w:t>
</w:t>
      </w:r>
      <w:r>
        <w:rPr>
          <w:rFonts w:ascii="Times New Roman"/>
          <w:b w:val="false"/>
          <w:i w:val="false"/>
          <w:color w:val="000000"/>
          <w:sz w:val="28"/>
        </w:rPr>
        <w:t>
      9) денсаулық сақтау саласындағы ғылыми ұйымдарда және медициналық білім беру ұйымдарында соңғы 5 жылда жалпы көлемі 216 сағаттан кем емес біліктілігін арттыру және (немесе) қайта даярлау, соның ішінде сараптама жүргізу мәселелері немесе сараптамалық қызмет негіздері бойынша өткендігі туралы құжаттардың көшірмелерін ұсынады.</w:t>
      </w:r>
      <w:r>
        <w:br/>
      </w:r>
      <w:r>
        <w:rPr>
          <w:rFonts w:ascii="Times New Roman"/>
          <w:b w:val="false"/>
          <w:i w:val="false"/>
          <w:color w:val="000000"/>
          <w:sz w:val="28"/>
        </w:rPr>
        <w:t>
</w:t>
      </w:r>
      <w:r>
        <w:rPr>
          <w:rFonts w:ascii="Times New Roman"/>
          <w:b w:val="false"/>
          <w:i w:val="false"/>
          <w:color w:val="000000"/>
          <w:sz w:val="28"/>
        </w:rPr>
        <w:t>
      12. Аккредиттеу туралы куәлік алу үшін өтініш нысаны Министрліктің интернет-ресурсында www.mz.gov.kz мекенжайы бойынша орналастырылады, сондай-ақ Комитеттің аумақтық департаменттерінің үй-жайларындағы көпшілікке қолжетімді орындарда орналасқан стенділерде ілінеді.</w:t>
      </w:r>
      <w:r>
        <w:br/>
      </w:r>
      <w:r>
        <w:rPr>
          <w:rFonts w:ascii="Times New Roman"/>
          <w:b w:val="false"/>
          <w:i w:val="false"/>
          <w:color w:val="000000"/>
          <w:sz w:val="28"/>
        </w:rPr>
        <w:t>
</w:t>
      </w:r>
      <w:r>
        <w:rPr>
          <w:rFonts w:ascii="Times New Roman"/>
          <w:b w:val="false"/>
          <w:i w:val="false"/>
          <w:color w:val="000000"/>
          <w:sz w:val="28"/>
        </w:rPr>
        <w:t>
      13. Комитеттің аумақтық департаментінде құжаттарды қабылдау «бір терезе» қағидаты бойынша кеңсе арқылы жүзеге асырылады.</w:t>
      </w:r>
      <w:r>
        <w:br/>
      </w:r>
      <w:r>
        <w:rPr>
          <w:rFonts w:ascii="Times New Roman"/>
          <w:b w:val="false"/>
          <w:i w:val="false"/>
          <w:color w:val="000000"/>
          <w:sz w:val="28"/>
        </w:rPr>
        <w:t>
</w:t>
      </w:r>
      <w:r>
        <w:rPr>
          <w:rFonts w:ascii="Times New Roman"/>
          <w:b w:val="false"/>
          <w:i w:val="false"/>
          <w:color w:val="000000"/>
          <w:sz w:val="28"/>
        </w:rPr>
        <w:t>
      Комитеттің аумақтық департаментінің қызметкері ұсынылған құжаттардың толықтығын тексереді, мемлекеттік қызметті алушының құжаттарын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тізбеге сәйкестігін зерделейді.</w:t>
      </w:r>
      <w:r>
        <w:br/>
      </w:r>
      <w:r>
        <w:rPr>
          <w:rFonts w:ascii="Times New Roman"/>
          <w:b w:val="false"/>
          <w:i w:val="false"/>
          <w:color w:val="000000"/>
          <w:sz w:val="28"/>
        </w:rPr>
        <w:t>
</w:t>
      </w:r>
      <w:r>
        <w:rPr>
          <w:rFonts w:ascii="Times New Roman"/>
          <w:b w:val="false"/>
          <w:i w:val="false"/>
          <w:color w:val="000000"/>
          <w:sz w:val="28"/>
        </w:rPr>
        <w:t>
      Ұсынылған құжаттардың толық болмау фактісі анықталған жағдайда Комитеттің аумақтық департаментінің қызметкері екі жұмыс күні ішінде құжатты одан әрі қараудан жазбаша дәлелді бас тартуды береді.</w:t>
      </w:r>
      <w:r>
        <w:br/>
      </w:r>
      <w:r>
        <w:rPr>
          <w:rFonts w:ascii="Times New Roman"/>
          <w:b w:val="false"/>
          <w:i w:val="false"/>
          <w:color w:val="000000"/>
          <w:sz w:val="28"/>
        </w:rPr>
        <w:t>
</w:t>
      </w:r>
      <w:r>
        <w:rPr>
          <w:rFonts w:ascii="Times New Roman"/>
          <w:b w:val="false"/>
          <w:i w:val="false"/>
          <w:color w:val="000000"/>
          <w:sz w:val="28"/>
        </w:rPr>
        <w:t>
      Құжаттарды қабылдаған күннен бастап екі жұмыс күні өткен соң Комитет, Комитеттің аумақтық департаменттері құжаттардың толық болмау себебінен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Құжаттарды қабылдаған күннен бастап екі жұмыс күні өткен соң Комитет, Комитеттің аумақтық департаменттері құжаттардың толық болмауы себептері бойынша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Егер мемлекеттік қызметті алушы құжаттарды толық көлемде тапсырған жағдайда, ол тестілеуге жіберіледі.</w:t>
      </w:r>
      <w:r>
        <w:br/>
      </w:r>
      <w:r>
        <w:rPr>
          <w:rFonts w:ascii="Times New Roman"/>
          <w:b w:val="false"/>
          <w:i w:val="false"/>
          <w:color w:val="000000"/>
          <w:sz w:val="28"/>
        </w:rPr>
        <w:t>
</w:t>
      </w:r>
      <w:r>
        <w:rPr>
          <w:rFonts w:ascii="Times New Roman"/>
          <w:b w:val="false"/>
          <w:i w:val="false"/>
          <w:color w:val="000000"/>
          <w:sz w:val="28"/>
        </w:rPr>
        <w:t>
      Құжаттарды тексергеннен кейін екі жұмыс күнінен кешіктірмей Комитеттің аумақтық департаментінің қызметкері мемлекеттік қызметті алушыға тестілеу уақыты мен күні туралы (жазбаша, электрондық түрде не телефонограмма арқылы) хабарлама жібереді.</w:t>
      </w:r>
      <w:r>
        <w:br/>
      </w:r>
      <w:r>
        <w:rPr>
          <w:rFonts w:ascii="Times New Roman"/>
          <w:b w:val="false"/>
          <w:i w:val="false"/>
          <w:color w:val="000000"/>
          <w:sz w:val="28"/>
        </w:rPr>
        <w:t>
</w:t>
      </w:r>
      <w:r>
        <w:rPr>
          <w:rFonts w:ascii="Times New Roman"/>
          <w:b w:val="false"/>
          <w:i w:val="false"/>
          <w:color w:val="000000"/>
          <w:sz w:val="28"/>
        </w:rPr>
        <w:t>
      Тестілеу нәтижелері теріс болған жағдайда, мемлекеттік қызметті алушы әңгімелесуге жіберілмейді және оған сертификат берілмейді.</w:t>
      </w:r>
      <w:r>
        <w:br/>
      </w:r>
      <w:r>
        <w:rPr>
          <w:rFonts w:ascii="Times New Roman"/>
          <w:b w:val="false"/>
          <w:i w:val="false"/>
          <w:color w:val="000000"/>
          <w:sz w:val="28"/>
        </w:rPr>
        <w:t>
</w:t>
      </w:r>
      <w:r>
        <w:rPr>
          <w:rFonts w:ascii="Times New Roman"/>
          <w:b w:val="false"/>
          <w:i w:val="false"/>
          <w:color w:val="000000"/>
          <w:sz w:val="28"/>
        </w:rPr>
        <w:t>
      Тестілеудің оң нәтижесі мемлекеттік қызметті алушының әңгімелесуге берілген рұқсаты болып табылады.</w:t>
      </w:r>
      <w:r>
        <w:br/>
      </w:r>
      <w:r>
        <w:rPr>
          <w:rFonts w:ascii="Times New Roman"/>
          <w:b w:val="false"/>
          <w:i w:val="false"/>
          <w:color w:val="000000"/>
          <w:sz w:val="28"/>
        </w:rPr>
        <w:t>
</w:t>
      </w:r>
      <w:r>
        <w:rPr>
          <w:rFonts w:ascii="Times New Roman"/>
          <w:b w:val="false"/>
          <w:i w:val="false"/>
          <w:color w:val="000000"/>
          <w:sz w:val="28"/>
        </w:rPr>
        <w:t>
      Тестілеу және әңгімелесу Аккредиттеу ережесімен белгіленген тәртіппен жүргізіледі.</w:t>
      </w:r>
      <w:r>
        <w:br/>
      </w:r>
      <w:r>
        <w:rPr>
          <w:rFonts w:ascii="Times New Roman"/>
          <w:b w:val="false"/>
          <w:i w:val="false"/>
          <w:color w:val="000000"/>
          <w:sz w:val="28"/>
        </w:rPr>
        <w:t>
</w:t>
      </w:r>
      <w:r>
        <w:rPr>
          <w:rFonts w:ascii="Times New Roman"/>
          <w:b w:val="false"/>
          <w:i w:val="false"/>
          <w:color w:val="000000"/>
          <w:sz w:val="28"/>
        </w:rPr>
        <w:t>
      14. Осы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тапсырғаннан кейін Комитеттің аумақтық департаментінің кеңсесі, мемлекеттік қызметті алушыға:</w:t>
      </w:r>
      <w:r>
        <w:br/>
      </w:r>
      <w:r>
        <w:rPr>
          <w:rFonts w:ascii="Times New Roman"/>
          <w:b w:val="false"/>
          <w:i w:val="false"/>
          <w:color w:val="000000"/>
          <w:sz w:val="28"/>
        </w:rPr>
        <w:t>
</w:t>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3) өтінішке қоса берілген құжаттар саны және атауы;</w:t>
      </w:r>
      <w:r>
        <w:br/>
      </w:r>
      <w:r>
        <w:rPr>
          <w:rFonts w:ascii="Times New Roman"/>
          <w:b w:val="false"/>
          <w:i w:val="false"/>
          <w:color w:val="000000"/>
          <w:sz w:val="28"/>
        </w:rPr>
        <w:t>
</w:t>
      </w:r>
      <w:r>
        <w:rPr>
          <w:rFonts w:ascii="Times New Roman"/>
          <w:b w:val="false"/>
          <w:i w:val="false"/>
          <w:color w:val="000000"/>
          <w:sz w:val="28"/>
        </w:rPr>
        <w:t>
      4) өтінішті қабылдаған кеңсе қызметкерінің тегі, аты-жөні,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15. Әңгімелесу нәтижесі хаттама түрінде ресімделеді.</w:t>
      </w:r>
      <w:r>
        <w:br/>
      </w:r>
      <w:r>
        <w:rPr>
          <w:rFonts w:ascii="Times New Roman"/>
          <w:b w:val="false"/>
          <w:i w:val="false"/>
          <w:color w:val="000000"/>
          <w:sz w:val="28"/>
        </w:rPr>
        <w:t>
</w:t>
      </w:r>
      <w:r>
        <w:rPr>
          <w:rFonts w:ascii="Times New Roman"/>
          <w:b w:val="false"/>
          <w:i w:val="false"/>
          <w:color w:val="000000"/>
          <w:sz w:val="28"/>
        </w:rPr>
        <w:t>
      Әңгімелесу аяқталғаннан кейін оның нәтижесі (оң немесе теріс) туралы мемлекеттік қызметті алушыға хабарланады.</w:t>
      </w:r>
      <w:r>
        <w:br/>
      </w:r>
      <w:r>
        <w:rPr>
          <w:rFonts w:ascii="Times New Roman"/>
          <w:b w:val="false"/>
          <w:i w:val="false"/>
          <w:color w:val="000000"/>
          <w:sz w:val="28"/>
        </w:rPr>
        <w:t>
</w:t>
      </w:r>
      <w:r>
        <w:rPr>
          <w:rFonts w:ascii="Times New Roman"/>
          <w:b w:val="false"/>
          <w:i w:val="false"/>
          <w:color w:val="000000"/>
          <w:sz w:val="28"/>
        </w:rPr>
        <w:t>
      Аккредиттеу туралы куәлікті беру немесе беруден бас тарту туралы шешім комиссия шешімінің негізінде Комитеттің бірінші басшысының бұйрығы түрінде ресімделеді.</w:t>
      </w:r>
      <w:r>
        <w:br/>
      </w:r>
      <w:r>
        <w:rPr>
          <w:rFonts w:ascii="Times New Roman"/>
          <w:b w:val="false"/>
          <w:i w:val="false"/>
          <w:color w:val="000000"/>
          <w:sz w:val="28"/>
        </w:rPr>
        <w:t>
</w:t>
      </w:r>
      <w:r>
        <w:rPr>
          <w:rFonts w:ascii="Times New Roman"/>
          <w:b w:val="false"/>
          <w:i w:val="false"/>
          <w:color w:val="000000"/>
          <w:sz w:val="28"/>
        </w:rPr>
        <w:t>
      Әңгімелесудің оң нәтижесін алған кезде мемлекеттік қызметті алушыға Комитет басшысының қолы және мөрі қойылған аккредиттеу туралы куәлік беріледі.</w:t>
      </w:r>
      <w:r>
        <w:br/>
      </w:r>
      <w:r>
        <w:rPr>
          <w:rFonts w:ascii="Times New Roman"/>
          <w:b w:val="false"/>
          <w:i w:val="false"/>
          <w:color w:val="000000"/>
          <w:sz w:val="28"/>
        </w:rPr>
        <w:t>
</w:t>
      </w:r>
      <w:r>
        <w:rPr>
          <w:rFonts w:ascii="Times New Roman"/>
          <w:b w:val="false"/>
          <w:i w:val="false"/>
          <w:color w:val="000000"/>
          <w:sz w:val="28"/>
        </w:rPr>
        <w:t>
      Аккредиттеу туралы куәлік бес жыл мерзімге беріледі.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көрсетуден бас тартуға:</w:t>
      </w:r>
      <w:r>
        <w:br/>
      </w:r>
      <w:r>
        <w:rPr>
          <w:rFonts w:ascii="Times New Roman"/>
          <w:b w:val="false"/>
          <w:i w:val="false"/>
          <w:color w:val="000000"/>
          <w:sz w:val="28"/>
        </w:rPr>
        <w:t>
</w:t>
      </w:r>
      <w:r>
        <w:rPr>
          <w:rFonts w:ascii="Times New Roman"/>
          <w:b w:val="false"/>
          <w:i w:val="false"/>
          <w:color w:val="000000"/>
          <w:sz w:val="28"/>
        </w:rPr>
        <w:t>
      1) тапсырылған құжаттарда бұрмалануының немесе дәйексіз ақпараттың болуы;</w:t>
      </w:r>
      <w:r>
        <w:br/>
      </w:r>
      <w:r>
        <w:rPr>
          <w:rFonts w:ascii="Times New Roman"/>
          <w:b w:val="false"/>
          <w:i w:val="false"/>
          <w:color w:val="000000"/>
          <w:sz w:val="28"/>
        </w:rPr>
        <w:t>
</w:t>
      </w:r>
      <w:r>
        <w:rPr>
          <w:rFonts w:ascii="Times New Roman"/>
          <w:b w:val="false"/>
          <w:i w:val="false"/>
          <w:color w:val="000000"/>
          <w:sz w:val="28"/>
        </w:rPr>
        <w:t>
      2) тестілеудің теріс нәтижесінің болуы;</w:t>
      </w:r>
      <w:r>
        <w:br/>
      </w:r>
      <w:r>
        <w:rPr>
          <w:rFonts w:ascii="Times New Roman"/>
          <w:b w:val="false"/>
          <w:i w:val="false"/>
          <w:color w:val="000000"/>
          <w:sz w:val="28"/>
        </w:rPr>
        <w:t>
</w:t>
      </w:r>
      <w:r>
        <w:rPr>
          <w:rFonts w:ascii="Times New Roman"/>
          <w:b w:val="false"/>
          <w:i w:val="false"/>
          <w:color w:val="000000"/>
          <w:sz w:val="28"/>
        </w:rPr>
        <w:t>
      3) әңгімелесудің теріс нәтижесінің болуы;</w:t>
      </w:r>
      <w:r>
        <w:br/>
      </w:r>
      <w:r>
        <w:rPr>
          <w:rFonts w:ascii="Times New Roman"/>
          <w:b w:val="false"/>
          <w:i w:val="false"/>
          <w:color w:val="000000"/>
          <w:sz w:val="28"/>
        </w:rPr>
        <w:t>
</w:t>
      </w:r>
      <w:r>
        <w:rPr>
          <w:rFonts w:ascii="Times New Roman"/>
          <w:b w:val="false"/>
          <w:i w:val="false"/>
          <w:color w:val="000000"/>
          <w:sz w:val="28"/>
        </w:rPr>
        <w:t>
      4) мемлекеттік органға жеке тұлғаның қызметіне тексеру комиссия актілерімен расталған, азаматтар мен заңды тұлғалардың негізделген шағымдардың болуы;</w:t>
      </w:r>
      <w:r>
        <w:br/>
      </w:r>
      <w:r>
        <w:rPr>
          <w:rFonts w:ascii="Times New Roman"/>
          <w:b w:val="false"/>
          <w:i w:val="false"/>
          <w:color w:val="000000"/>
          <w:sz w:val="28"/>
        </w:rPr>
        <w:t>
</w:t>
      </w:r>
      <w:r>
        <w:rPr>
          <w:rFonts w:ascii="Times New Roman"/>
          <w:b w:val="false"/>
          <w:i w:val="false"/>
          <w:color w:val="000000"/>
          <w:sz w:val="28"/>
        </w:rPr>
        <w:t>
      5) жеке тұлғаға қатысты өтініш берілген түрі бойынша қызмет түрімен айналысуға тыйым салу туралы сот шешімінің болуы негіз болып табылады.</w:t>
      </w:r>
    </w:p>
    <w:bookmarkEnd w:id="74"/>
    <w:bookmarkStart w:name="z305" w:id="75"/>
    <w:p>
      <w:pPr>
        <w:spacing w:after="0"/>
        <w:ind w:left="0"/>
        <w:jc w:val="left"/>
      </w:pPr>
      <w:r>
        <w:rPr>
          <w:rFonts w:ascii="Times New Roman"/>
          <w:b/>
          <w:i w:val="false"/>
          <w:color w:val="000000"/>
        </w:rPr>
        <w:t xml:space="preserve"> 
3. Жұмыс қағидаттары</w:t>
      </w:r>
    </w:p>
    <w:bookmarkEnd w:id="75"/>
    <w:bookmarkStart w:name="z306" w:id="76"/>
    <w:p>
      <w:pPr>
        <w:spacing w:after="0"/>
        <w:ind w:left="0"/>
        <w:jc w:val="both"/>
      </w:pPr>
      <w:r>
        <w:rPr>
          <w:rFonts w:ascii="Times New Roman"/>
          <w:b w:val="false"/>
          <w:i w:val="false"/>
          <w:color w:val="000000"/>
          <w:sz w:val="28"/>
        </w:rPr>
        <w:t>
      17. Комитет, Комитеттің аумақтық департаменттері мемлекеттік қызметті көрсету кезінде мынадай қағидаттарды басшылыққа алады:</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w:t>
      </w:r>
      <w:r>
        <w:rPr>
          <w:rFonts w:ascii="Times New Roman"/>
          <w:b w:val="false"/>
          <w:i w:val="false"/>
          <w:color w:val="000000"/>
          <w:sz w:val="28"/>
        </w:rPr>
        <w:t>
      2) заңдылықты сақтау;</w:t>
      </w:r>
      <w:r>
        <w:br/>
      </w:r>
      <w:r>
        <w:rPr>
          <w:rFonts w:ascii="Times New Roman"/>
          <w:b w:val="false"/>
          <w:i w:val="false"/>
          <w:color w:val="000000"/>
          <w:sz w:val="28"/>
        </w:rPr>
        <w:t>
</w:t>
      </w:r>
      <w:r>
        <w:rPr>
          <w:rFonts w:ascii="Times New Roman"/>
          <w:b w:val="false"/>
          <w:i w:val="false"/>
          <w:color w:val="000000"/>
          <w:sz w:val="28"/>
        </w:rPr>
        <w:t>
      3) көрсетілетін қызмет жөніндегі толық ақпарат беру;</w:t>
      </w:r>
      <w:r>
        <w:br/>
      </w:r>
      <w:r>
        <w:rPr>
          <w:rFonts w:ascii="Times New Roman"/>
          <w:b w:val="false"/>
          <w:i w:val="false"/>
          <w:color w:val="000000"/>
          <w:sz w:val="28"/>
        </w:rPr>
        <w:t>
</w:t>
      </w:r>
      <w:r>
        <w:rPr>
          <w:rFonts w:ascii="Times New Roman"/>
          <w:b w:val="false"/>
          <w:i w:val="false"/>
          <w:color w:val="000000"/>
          <w:sz w:val="28"/>
        </w:rPr>
        <w:t>
      4) сыпайылық;</w:t>
      </w:r>
      <w:r>
        <w:br/>
      </w:r>
      <w:r>
        <w:rPr>
          <w:rFonts w:ascii="Times New Roman"/>
          <w:b w:val="false"/>
          <w:i w:val="false"/>
          <w:color w:val="000000"/>
          <w:sz w:val="28"/>
        </w:rPr>
        <w:t>
</w:t>
      </w:r>
      <w:r>
        <w:rPr>
          <w:rFonts w:ascii="Times New Roman"/>
          <w:b w:val="false"/>
          <w:i w:val="false"/>
          <w:color w:val="000000"/>
          <w:sz w:val="28"/>
        </w:rPr>
        <w:t>
      5) тұтынушы қарауға ұсынған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6) ақпараттың қорғалуы және оның құпиялығы.</w:t>
      </w:r>
    </w:p>
    <w:bookmarkEnd w:id="76"/>
    <w:bookmarkStart w:name="z313" w:id="77"/>
    <w:p>
      <w:pPr>
        <w:spacing w:after="0"/>
        <w:ind w:left="0"/>
        <w:jc w:val="left"/>
      </w:pPr>
      <w:r>
        <w:rPr>
          <w:rFonts w:ascii="Times New Roman"/>
          <w:b/>
          <w:i w:val="false"/>
          <w:color w:val="000000"/>
        </w:rPr>
        <w:t xml:space="preserve"> 
4. Жұмыс нәтижелері</w:t>
      </w:r>
    </w:p>
    <w:bookmarkEnd w:id="77"/>
    <w:bookmarkStart w:name="z314" w:id="78"/>
    <w:p>
      <w:pPr>
        <w:spacing w:after="0"/>
        <w:ind w:left="0"/>
        <w:jc w:val="both"/>
      </w:pPr>
      <w:r>
        <w:rPr>
          <w:rFonts w:ascii="Times New Roman"/>
          <w:b w:val="false"/>
          <w:i w:val="false"/>
          <w:color w:val="000000"/>
          <w:sz w:val="28"/>
        </w:rPr>
        <w:t>
      18. Мемлекеттік қызметті алушыларға мемлекеттік қызметті көрсету нәтижелері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Комитеттің, оның аумақтық департаментінің жұмысы бағаланатын мемлекеттік қызметтің сапа және тиімділік көрсеткіштерінің нысаналы мәндері жыл сайын осы мемлекеттік қызметтің стандарттарын әзірлеуге жауапты мемлекеттік органның тиісті бұйрығымен бекітіліп отырады.</w:t>
      </w:r>
    </w:p>
    <w:bookmarkEnd w:id="78"/>
    <w:bookmarkStart w:name="z316" w:id="79"/>
    <w:p>
      <w:pPr>
        <w:spacing w:after="0"/>
        <w:ind w:left="0"/>
        <w:jc w:val="left"/>
      </w:pPr>
      <w:r>
        <w:rPr>
          <w:rFonts w:ascii="Times New Roman"/>
          <w:b/>
          <w:i w:val="false"/>
          <w:color w:val="000000"/>
        </w:rPr>
        <w:t xml:space="preserve"> 
5. Шағымдану тәртібі</w:t>
      </w:r>
    </w:p>
    <w:bookmarkEnd w:id="79"/>
    <w:bookmarkStart w:name="z317" w:id="80"/>
    <w:p>
      <w:pPr>
        <w:spacing w:after="0"/>
        <w:ind w:left="0"/>
        <w:jc w:val="both"/>
      </w:pPr>
      <w:r>
        <w:rPr>
          <w:rFonts w:ascii="Times New Roman"/>
          <w:b w:val="false"/>
          <w:i w:val="false"/>
          <w:color w:val="000000"/>
          <w:sz w:val="28"/>
        </w:rPr>
        <w:t>
      20. Комитеттің, Комитеттің аумақтық департаменттері қызметкерлерінің әрекетіне (әрекетсіздігіне) шағымдану тәртібін түсіндіру, сондай-ақ шағымды дайындауға жәрдемдесу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мен телефондар бойынша жүзеге асырылады.</w:t>
      </w:r>
      <w:r>
        <w:br/>
      </w:r>
      <w:r>
        <w:rPr>
          <w:rFonts w:ascii="Times New Roman"/>
          <w:b w:val="false"/>
          <w:i w:val="false"/>
          <w:color w:val="000000"/>
          <w:sz w:val="28"/>
        </w:rPr>
        <w:t>
</w:t>
      </w:r>
      <w:r>
        <w:rPr>
          <w:rFonts w:ascii="Times New Roman"/>
          <w:b w:val="false"/>
          <w:i w:val="false"/>
          <w:color w:val="000000"/>
          <w:sz w:val="28"/>
        </w:rPr>
        <w:t>
      21. Мемлекеттік қызметті көрсету нәтижелерімен келіспеген жағдайда шағым Комитеттің немесе Комитеттің аумақтық департамент басшысының атына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беріледі.</w:t>
      </w:r>
      <w:r>
        <w:br/>
      </w:r>
      <w:r>
        <w:rPr>
          <w:rFonts w:ascii="Times New Roman"/>
          <w:b w:val="false"/>
          <w:i w:val="false"/>
          <w:color w:val="000000"/>
          <w:sz w:val="28"/>
        </w:rPr>
        <w:t>
</w:t>
      </w:r>
      <w:r>
        <w:rPr>
          <w:rFonts w:ascii="Times New Roman"/>
          <w:b w:val="false"/>
          <w:i w:val="false"/>
          <w:color w:val="000000"/>
          <w:sz w:val="28"/>
        </w:rPr>
        <w:t>
      22. Мемлекеттік қызметті алушыға әдепсіз қызмет көрсетілген жағдайда шағым Комитеттің немесе Комитеттің аумақтық департамент басшысының атына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беріледі.</w:t>
      </w:r>
      <w:r>
        <w:br/>
      </w:r>
      <w:r>
        <w:rPr>
          <w:rFonts w:ascii="Times New Roman"/>
          <w:b w:val="false"/>
          <w:i w:val="false"/>
          <w:color w:val="000000"/>
          <w:sz w:val="28"/>
        </w:rPr>
        <w:t>
</w:t>
      </w:r>
      <w:r>
        <w:rPr>
          <w:rFonts w:ascii="Times New Roman"/>
          <w:b w:val="false"/>
          <w:i w:val="false"/>
          <w:color w:val="000000"/>
          <w:sz w:val="28"/>
        </w:rPr>
        <w:t>
      23. Көрсетілген мемлекеттік қызмет нәтижелерімен келіспеген жағдайда, мемлекеттік қызметті алушы азаматтық </w:t>
      </w:r>
      <w:r>
        <w:rPr>
          <w:rFonts w:ascii="Times New Roman"/>
          <w:b w:val="false"/>
          <w:i w:val="false"/>
          <w:color w:val="000000"/>
          <w:sz w:val="28"/>
        </w:rPr>
        <w:t>заңнамада</w:t>
      </w:r>
      <w:r>
        <w:rPr>
          <w:rFonts w:ascii="Times New Roman"/>
          <w:b w:val="false"/>
          <w:i w:val="false"/>
          <w:color w:val="000000"/>
          <w:sz w:val="28"/>
        </w:rPr>
        <w:t xml:space="preserve"> белгіленген тәртіппен сотқа жүгінуге құқылы.</w:t>
      </w:r>
      <w:r>
        <w:br/>
      </w:r>
      <w:r>
        <w:rPr>
          <w:rFonts w:ascii="Times New Roman"/>
          <w:b w:val="false"/>
          <w:i w:val="false"/>
          <w:color w:val="000000"/>
          <w:sz w:val="28"/>
        </w:rPr>
        <w:t>
</w:t>
      </w:r>
      <w:r>
        <w:rPr>
          <w:rFonts w:ascii="Times New Roman"/>
          <w:b w:val="false"/>
          <w:i w:val="false"/>
          <w:color w:val="000000"/>
          <w:sz w:val="28"/>
        </w:rPr>
        <w:t>
      24. Шағымдар пошта арқылы жазбаша түрде не жұмыс күндері Комитеттің, Комитеттің аумақтық департаментінің кеңсесі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Шағымда мемлекеттік қызметті алушының тегі, аты-жөні, әкесінің аты, мекенжайы көрсетіледі. Шағымға мемлекеттік қызметті алушы қол қояды.</w:t>
      </w:r>
      <w:r>
        <w:br/>
      </w:r>
      <w:r>
        <w:rPr>
          <w:rFonts w:ascii="Times New Roman"/>
          <w:b w:val="false"/>
          <w:i w:val="false"/>
          <w:color w:val="000000"/>
          <w:sz w:val="28"/>
        </w:rPr>
        <w:t>
</w:t>
      </w:r>
      <w:r>
        <w:rPr>
          <w:rFonts w:ascii="Times New Roman"/>
          <w:b w:val="false"/>
          <w:i w:val="false"/>
          <w:color w:val="000000"/>
          <w:sz w:val="28"/>
        </w:rPr>
        <w:t>
      Шағым беру кезінде Комитеттің немесе Комитеттің аумақтық департаментінің атауы, әрекетіне шағым жасалып отырған лауазымды тұлғалардың лауазымы, тегі, аты-жөні, әкесінің аты, өтініш беру себептері мен талаптары көрсетіледі.</w:t>
      </w:r>
      <w:r>
        <w:br/>
      </w:r>
      <w:r>
        <w:rPr>
          <w:rFonts w:ascii="Times New Roman"/>
          <w:b w:val="false"/>
          <w:i w:val="false"/>
          <w:color w:val="000000"/>
          <w:sz w:val="28"/>
        </w:rPr>
        <w:t>
</w:t>
      </w:r>
      <w:r>
        <w:rPr>
          <w:rFonts w:ascii="Times New Roman"/>
          <w:b w:val="false"/>
          <w:i w:val="false"/>
          <w:color w:val="000000"/>
          <w:sz w:val="28"/>
        </w:rPr>
        <w:t>
      25. Шағымды қабылдауды растау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Комитеттің немесе Комитеттің аумақтық департаментінің кеңсесінде тіркеу (мөртабан, кіріс нөмірі мен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өтініштерін қарау тәртібі туралы» Қазақстан Республикасының 2007 жылғы 12 қаңтардағы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және </w:t>
      </w:r>
      <w:r>
        <w:rPr>
          <w:rFonts w:ascii="Times New Roman"/>
          <w:b w:val="false"/>
          <w:i w:val="false"/>
          <w:color w:val="000000"/>
          <w:sz w:val="28"/>
        </w:rPr>
        <w:t>мерзімде</w:t>
      </w:r>
      <w:r>
        <w:rPr>
          <w:rFonts w:ascii="Times New Roman"/>
          <w:b w:val="false"/>
          <w:i w:val="false"/>
          <w:color w:val="000000"/>
          <w:sz w:val="28"/>
        </w:rPr>
        <w:t xml:space="preserve">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нәтижелері мемлекеттік қызметті алушыға поштамен жазбаша түрде тапсырыс тәртібінде не қол қойылып қолма-қол ұсыну арқылы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 мекенжайлары мен телефондары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Комитеттен немесе Комитеттің аумақтық департаментінен алуға болады.</w:t>
      </w:r>
      <w:r>
        <w:br/>
      </w:r>
      <w:r>
        <w:rPr>
          <w:rFonts w:ascii="Times New Roman"/>
          <w:b w:val="false"/>
          <w:i w:val="false"/>
          <w:color w:val="000000"/>
          <w:sz w:val="28"/>
        </w:rPr>
        <w:t>
</w:t>
      </w:r>
      <w:r>
        <w:rPr>
          <w:rFonts w:ascii="Times New Roman"/>
          <w:b w:val="false"/>
          <w:i w:val="false"/>
          <w:color w:val="000000"/>
          <w:sz w:val="28"/>
        </w:rPr>
        <w:t>
      26. Қосымша ақпаратты Министрліктің интернет-ресурсынан –www.mz.gov.kz алуға болады.</w:t>
      </w:r>
    </w:p>
    <w:bookmarkEnd w:id="80"/>
    <w:bookmarkStart w:name="z329" w:id="81"/>
    <w:p>
      <w:pPr>
        <w:spacing w:after="0"/>
        <w:ind w:left="0"/>
        <w:jc w:val="both"/>
      </w:pPr>
      <w:r>
        <w:rPr>
          <w:rFonts w:ascii="Times New Roman"/>
          <w:b w:val="false"/>
          <w:i w:val="false"/>
          <w:color w:val="000000"/>
          <w:sz w:val="28"/>
        </w:rPr>
        <w:t xml:space="preserve">
«Денсаулық сақтау субъектілерінің  </w:t>
      </w:r>
      <w:r>
        <w:br/>
      </w:r>
      <w:r>
        <w:rPr>
          <w:rFonts w:ascii="Times New Roman"/>
          <w:b w:val="false"/>
          <w:i w:val="false"/>
          <w:color w:val="000000"/>
          <w:sz w:val="28"/>
        </w:rPr>
        <w:t xml:space="preserve">
қызметіне тәуелсіз сараптама жүргізу </w:t>
      </w:r>
      <w:r>
        <w:br/>
      </w:r>
      <w:r>
        <w:rPr>
          <w:rFonts w:ascii="Times New Roman"/>
          <w:b w:val="false"/>
          <w:i w:val="false"/>
          <w:color w:val="000000"/>
          <w:sz w:val="28"/>
        </w:rPr>
        <w:t xml:space="preserve">
үшін жеке тұлғаларға аккредиттеу   </w:t>
      </w:r>
      <w:r>
        <w:br/>
      </w:r>
      <w:r>
        <w:rPr>
          <w:rFonts w:ascii="Times New Roman"/>
          <w:b w:val="false"/>
          <w:i w:val="false"/>
          <w:color w:val="000000"/>
          <w:sz w:val="28"/>
        </w:rPr>
        <w:t xml:space="preserve">
туралы куәлік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1-қосымша            </w:t>
      </w:r>
    </w:p>
    <w:bookmarkEnd w:id="81"/>
    <w:bookmarkStart w:name="z330" w:id="82"/>
    <w:p>
      <w:pPr>
        <w:spacing w:after="0"/>
        <w:ind w:left="0"/>
        <w:jc w:val="left"/>
      </w:pPr>
      <w:r>
        <w:rPr>
          <w:rFonts w:ascii="Times New Roman"/>
          <w:b/>
          <w:i w:val="false"/>
          <w:color w:val="000000"/>
        </w:rPr>
        <w:t xml:space="preserve"> 
Қазақстан Республикасы Денсаулық сақтау министрлігінің</w:t>
      </w:r>
      <w:r>
        <w:br/>
      </w:r>
      <w:r>
        <w:rPr>
          <w:rFonts w:ascii="Times New Roman"/>
          <w:b/>
          <w:i w:val="false"/>
          <w:color w:val="000000"/>
        </w:rPr>
        <w:t>
Медициналық және фармацевтикалық қызметті бақылау комитетінің</w:t>
      </w:r>
      <w:r>
        <w:br/>
      </w:r>
      <w:r>
        <w:rPr>
          <w:rFonts w:ascii="Times New Roman"/>
          <w:b/>
          <w:i w:val="false"/>
          <w:color w:val="000000"/>
        </w:rPr>
        <w:t>
және оның аумақтық департаменттерінің байланыс деректері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4"/>
        <w:gridCol w:w="3245"/>
        <w:gridCol w:w="2997"/>
        <w:gridCol w:w="1998"/>
        <w:gridCol w:w="1623"/>
        <w:gridCol w:w="1939"/>
      </w:tblGrid>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атауы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орналасқан мекенжайы</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Аттестаттау, аккредиттеу және лицензиялау бөлімінің телефон нөмірі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министрлігінің Медициналық және фармацевтикалық қызметті бақылау комитеті» ММ (бұдан әрі – Комитет)</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Әуелбеков к-сі, 98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25-14-43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40-18-86</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Лермонтов к-сі, 59</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55-02-86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55-57-09</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9/1</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76-13-23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76-54-44</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215</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51-04-75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51-21-11</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Жансүгіров к-сі, 149.</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24-43-59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21-02-23</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Иманов к-сі, 19 «Алматы» бизнес-орталығы 11-қабат</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78-74-65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78-75-09</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Баймағамбетов к-сі, 195</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54-36-26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54-98-90</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Қазақстан Конституциясы к-сі, 36</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46-97-39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36-02-22</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Абылайхан даңғылы, 63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73-12-92</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73-16-84</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қаласы, Мұратбаев к-сі, 13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23-45-34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23-48-97</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Байтұрсынов к-сі 53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Селиверстов к-сі, 9Б (Тілеу батыр)</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50-15-28</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8(7132)50-15-61</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Шахтерлер даңғылы, 78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 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79-29-86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33-42-48</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Қазыбек би к-сі, 142 а</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50-07-93 45-99-60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50-07-92</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Н. Төреқұлов к-сі, н/з</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413017</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8(7252)41 30 97</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9-шағын аудан, 23-үй</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 бастап 18-30 дейін,түскі үзіліс сағ 13-00 бастап 14-30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420947</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420947</w:t>
            </w:r>
          </w:p>
        </w:tc>
      </w:tr>
    </w:tbl>
    <w:bookmarkStart w:name="z331" w:id="83"/>
    <w:p>
      <w:pPr>
        <w:spacing w:after="0"/>
        <w:ind w:left="0"/>
        <w:jc w:val="both"/>
      </w:pPr>
      <w:r>
        <w:rPr>
          <w:rFonts w:ascii="Times New Roman"/>
          <w:b w:val="false"/>
          <w:i w:val="false"/>
          <w:color w:val="000000"/>
          <w:sz w:val="28"/>
        </w:rPr>
        <w:t xml:space="preserve">
«Денсаулық сақтау субъектілерінің  </w:t>
      </w:r>
      <w:r>
        <w:br/>
      </w:r>
      <w:r>
        <w:rPr>
          <w:rFonts w:ascii="Times New Roman"/>
          <w:b w:val="false"/>
          <w:i w:val="false"/>
          <w:color w:val="000000"/>
          <w:sz w:val="28"/>
        </w:rPr>
        <w:t xml:space="preserve">
қызметіне тәуелсіз сараптама жүргізу </w:t>
      </w:r>
      <w:r>
        <w:br/>
      </w:r>
      <w:r>
        <w:rPr>
          <w:rFonts w:ascii="Times New Roman"/>
          <w:b w:val="false"/>
          <w:i w:val="false"/>
          <w:color w:val="000000"/>
          <w:sz w:val="28"/>
        </w:rPr>
        <w:t xml:space="preserve">
үшін жеке тұлғаларға аккредиттеу   </w:t>
      </w:r>
      <w:r>
        <w:br/>
      </w:r>
      <w:r>
        <w:rPr>
          <w:rFonts w:ascii="Times New Roman"/>
          <w:b w:val="false"/>
          <w:i w:val="false"/>
          <w:color w:val="000000"/>
          <w:sz w:val="28"/>
        </w:rPr>
        <w:t xml:space="preserve">
туралы куәлік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2-қосымша            </w:t>
      </w:r>
    </w:p>
    <w:bookmarkEnd w:id="83"/>
    <w:p>
      <w:pPr>
        <w:spacing w:after="0"/>
        <w:ind w:left="0"/>
        <w:jc w:val="both"/>
      </w:pPr>
      <w:r>
        <w:rPr>
          <w:rFonts w:ascii="Times New Roman"/>
          <w:b w:val="false"/>
          <w:i w:val="false"/>
          <w:color w:val="000000"/>
          <w:sz w:val="28"/>
        </w:rPr>
        <w:t>нысан</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(денсаулық сақтау саласындағы аккредиттеу бойынша органның толық</w:t>
      </w:r>
      <w:r>
        <w:br/>
      </w:r>
      <w:r>
        <w:rPr>
          <w:rFonts w:ascii="Times New Roman"/>
          <w:b w:val="false"/>
          <w:i w:val="false"/>
          <w:color w:val="000000"/>
          <w:sz w:val="28"/>
        </w:rPr>
        <w:t xml:space="preserve">
атауы)                        </w:t>
      </w:r>
      <w:r>
        <w:br/>
      </w:r>
      <w:r>
        <w:rPr>
          <w:rFonts w:ascii="Times New Roman"/>
          <w:b w:val="false"/>
          <w:i w:val="false"/>
          <w:color w:val="000000"/>
          <w:sz w:val="28"/>
        </w:rPr>
        <w:t>
___________________________________________________</w:t>
      </w:r>
      <w:r>
        <w:br/>
      </w:r>
      <w:r>
        <w:rPr>
          <w:rFonts w:ascii="Times New Roman"/>
          <w:b w:val="false"/>
          <w:i w:val="false"/>
          <w:color w:val="000000"/>
          <w:sz w:val="28"/>
        </w:rPr>
        <w:t xml:space="preserve">
(жеке тұлғаның толық тегі, аты-жөні, әкесінің аты) </w:t>
      </w:r>
    </w:p>
    <w:bookmarkStart w:name="z332" w:id="84"/>
    <w:p>
      <w:pPr>
        <w:spacing w:after="0"/>
        <w:ind w:left="0"/>
        <w:jc w:val="left"/>
      </w:pPr>
      <w:r>
        <w:rPr>
          <w:rFonts w:ascii="Times New Roman"/>
          <w:b/>
          <w:i w:val="false"/>
          <w:color w:val="000000"/>
        </w:rPr>
        <w:t xml:space="preserve"> 
ӨТІНІШ</w:t>
      </w:r>
    </w:p>
    <w:bookmarkEnd w:id="84"/>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(түрін көрсету керек)</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мамандығы бойынша аккредиттеуіңізді сұраймын.</w:t>
      </w:r>
    </w:p>
    <w:p>
      <w:pPr>
        <w:spacing w:after="0"/>
        <w:ind w:left="0"/>
        <w:jc w:val="both"/>
      </w:pPr>
      <w:r>
        <w:rPr>
          <w:rFonts w:ascii="Times New Roman"/>
          <w:b w:val="false"/>
          <w:i w:val="false"/>
          <w:color w:val="000000"/>
          <w:sz w:val="28"/>
        </w:rPr>
        <w:t>Жеке тұлға туралы мәлімет:</w:t>
      </w:r>
      <w:r>
        <w:br/>
      </w:r>
      <w:r>
        <w:rPr>
          <w:rFonts w:ascii="Times New Roman"/>
          <w:b w:val="false"/>
          <w:i w:val="false"/>
          <w:color w:val="000000"/>
          <w:sz w:val="28"/>
        </w:rPr>
        <w:t>
1. Туған жылы _______________________________________________________</w:t>
      </w:r>
      <w:r>
        <w:br/>
      </w:r>
      <w:r>
        <w:rPr>
          <w:rFonts w:ascii="Times New Roman"/>
          <w:b w:val="false"/>
          <w:i w:val="false"/>
          <w:color w:val="000000"/>
          <w:sz w:val="28"/>
        </w:rPr>
        <w:t>
2. Төлқұжат деректері</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(сериясы, №, кім және қашан берілді)</w:t>
      </w:r>
      <w:r>
        <w:br/>
      </w:r>
      <w:r>
        <w:rPr>
          <w:rFonts w:ascii="Times New Roman"/>
          <w:b w:val="false"/>
          <w:i w:val="false"/>
          <w:color w:val="000000"/>
          <w:sz w:val="28"/>
        </w:rPr>
        <w:t>
3. Білімі</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(мамандығы болған жағдайда, дипломның (басқа құжат) №</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(оқу орнының атауы, бітірген жылы)</w:t>
      </w:r>
      <w:r>
        <w:br/>
      </w:r>
      <w:r>
        <w:rPr>
          <w:rFonts w:ascii="Times New Roman"/>
          <w:b w:val="false"/>
          <w:i w:val="false"/>
          <w:color w:val="000000"/>
          <w:sz w:val="28"/>
        </w:rPr>
        <w:t>
4. Үйінің мекенжайы, байланыс телефондары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5. Жұмыс орны _______________________________________________________</w:t>
      </w:r>
      <w:r>
        <w:br/>
      </w:r>
      <w:r>
        <w:rPr>
          <w:rFonts w:ascii="Times New Roman"/>
          <w:b w:val="false"/>
          <w:i w:val="false"/>
          <w:color w:val="000000"/>
          <w:sz w:val="28"/>
        </w:rPr>
        <w:t>
6. Қоса берілген құжаттар:___________________________________________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             ________________________________</w:t>
      </w:r>
      <w:r>
        <w:br/>
      </w:r>
      <w:r>
        <w:rPr>
          <w:rFonts w:ascii="Times New Roman"/>
          <w:b w:val="false"/>
          <w:i w:val="false"/>
          <w:color w:val="000000"/>
          <w:sz w:val="28"/>
        </w:rPr>
        <w:t>
           (қолы)                     (тегі, аты-жөні, әкесінің аты)</w:t>
      </w:r>
    </w:p>
    <w:bookmarkStart w:name="z333" w:id="85"/>
    <w:p>
      <w:pPr>
        <w:spacing w:after="0"/>
        <w:ind w:left="0"/>
        <w:jc w:val="both"/>
      </w:pPr>
      <w:r>
        <w:rPr>
          <w:rFonts w:ascii="Times New Roman"/>
          <w:b w:val="false"/>
          <w:i w:val="false"/>
          <w:color w:val="000000"/>
          <w:sz w:val="28"/>
        </w:rPr>
        <w:t xml:space="preserve">
«Денсаулық сақтау субъектілерінің  </w:t>
      </w:r>
      <w:r>
        <w:br/>
      </w:r>
      <w:r>
        <w:rPr>
          <w:rFonts w:ascii="Times New Roman"/>
          <w:b w:val="false"/>
          <w:i w:val="false"/>
          <w:color w:val="000000"/>
          <w:sz w:val="28"/>
        </w:rPr>
        <w:t xml:space="preserve">
қызметіне тәуелсіз сараптама жүргізу </w:t>
      </w:r>
      <w:r>
        <w:br/>
      </w:r>
      <w:r>
        <w:rPr>
          <w:rFonts w:ascii="Times New Roman"/>
          <w:b w:val="false"/>
          <w:i w:val="false"/>
          <w:color w:val="000000"/>
          <w:sz w:val="28"/>
        </w:rPr>
        <w:t xml:space="preserve">
үшін жеке тұлғаларға аккредиттеу   </w:t>
      </w:r>
      <w:r>
        <w:br/>
      </w:r>
      <w:r>
        <w:rPr>
          <w:rFonts w:ascii="Times New Roman"/>
          <w:b w:val="false"/>
          <w:i w:val="false"/>
          <w:color w:val="000000"/>
          <w:sz w:val="28"/>
        </w:rPr>
        <w:t xml:space="preserve">
туралы куәлік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3-қосымша            </w:t>
      </w:r>
    </w:p>
    <w:bookmarkEnd w:id="85"/>
    <w:bookmarkStart w:name="z334" w:id="86"/>
    <w:p>
      <w:pPr>
        <w:spacing w:after="0"/>
        <w:ind w:left="0"/>
        <w:jc w:val="left"/>
      </w:pPr>
      <w:r>
        <w:rPr>
          <w:rFonts w:ascii="Times New Roman"/>
          <w:b/>
          <w:i w:val="false"/>
          <w:color w:val="000000"/>
        </w:rPr>
        <w:t xml:space="preserve"> 
Кесте. Сапа және тиімділік көрсеткіштерінің мәні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0"/>
        <w:gridCol w:w="2603"/>
        <w:gridCol w:w="1789"/>
        <w:gridCol w:w="2766"/>
      </w:tblGrid>
      <w:tr>
        <w:trPr>
          <w:trHeight w:val="30" w:hRule="atLeast"/>
        </w:trPr>
        <w:tc>
          <w:tcPr>
            <w:tcW w:w="5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келесі жылдағы мақсатты мәні</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5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Құжаттарды тапсырған сәттен бастап белгіленген мерзімде қызметті ұсыну оқиғаларының %-ы (үлесі)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5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Қызметті ұсыну үдерісінің сапасына қанағаттанған мемлекеттік қызметті алушылардың %-ы (үлесі)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Қолжетімділік</w:t>
            </w:r>
          </w:p>
        </w:tc>
      </w:tr>
      <w:tr>
        <w:trPr>
          <w:trHeight w:val="30" w:hRule="atLeast"/>
        </w:trPr>
        <w:tc>
          <w:tcPr>
            <w:tcW w:w="5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Қызметті ұсынудың сапасына және оны ұсыну тәртібі туралы ақпаратқа қанағаттанған мемлекеттік қызметті алушылардың %-ы (үлесі)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Ақпаратқа электронды форматта қол жеткізуге болатын қызметтер % -ы (үлесі)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5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Шағымданудың қолданыстағы тәртібіне қанағаттанған мемлекеттік қызметті алушылардың %-ы (үлесі)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5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Персоналдың сыпайылығына қанағаттанған мемлекеттік қызметті алушылардың %-ы (үлесі)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5" w:id="8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10 қыркүйектегі </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87"/>
    <w:bookmarkStart w:name="z336" w:id="88"/>
    <w:p>
      <w:pPr>
        <w:spacing w:after="0"/>
        <w:ind w:left="0"/>
        <w:jc w:val="left"/>
      </w:pPr>
      <w:r>
        <w:rPr>
          <w:rFonts w:ascii="Times New Roman"/>
          <w:b/>
          <w:i w:val="false"/>
          <w:color w:val="000000"/>
        </w:rPr>
        <w:t xml:space="preserve"> 
Медициналық қызметке лицензия беру, қайта ресімдеу, лицензияның</w:t>
      </w:r>
      <w:r>
        <w:br/>
      </w:r>
      <w:r>
        <w:rPr>
          <w:rFonts w:ascii="Times New Roman"/>
          <w:b/>
          <w:i w:val="false"/>
          <w:color w:val="000000"/>
        </w:rPr>
        <w:t>
телнұсқасын беру» мемлекеттік қызмет стандарты</w:t>
      </w:r>
    </w:p>
    <w:bookmarkEnd w:id="88"/>
    <w:bookmarkStart w:name="z337" w:id="89"/>
    <w:p>
      <w:pPr>
        <w:spacing w:after="0"/>
        <w:ind w:left="0"/>
        <w:jc w:val="left"/>
      </w:pPr>
      <w:r>
        <w:rPr>
          <w:rFonts w:ascii="Times New Roman"/>
          <w:b/>
          <w:i w:val="false"/>
          <w:color w:val="000000"/>
        </w:rPr>
        <w:t xml:space="preserve"> 
1. Жалпы ережелер</w:t>
      </w:r>
    </w:p>
    <w:bookmarkEnd w:id="89"/>
    <w:bookmarkStart w:name="z338" w:id="90"/>
    <w:p>
      <w:pPr>
        <w:spacing w:after="0"/>
        <w:ind w:left="0"/>
        <w:jc w:val="both"/>
      </w:pPr>
      <w:r>
        <w:rPr>
          <w:rFonts w:ascii="Times New Roman"/>
          <w:b w:val="false"/>
          <w:i w:val="false"/>
          <w:color w:val="000000"/>
          <w:sz w:val="28"/>
        </w:rPr>
        <w:t>
      1. Мемлекеттік қызметті:</w:t>
      </w:r>
      <w:r>
        <w:br/>
      </w:r>
      <w:r>
        <w:rPr>
          <w:rFonts w:ascii="Times New Roman"/>
          <w:b w:val="false"/>
          <w:i w:val="false"/>
          <w:color w:val="000000"/>
          <w:sz w:val="28"/>
        </w:rPr>
        <w:t>
</w:t>
      </w:r>
      <w:r>
        <w:rPr>
          <w:rFonts w:ascii="Times New Roman"/>
          <w:b w:val="false"/>
          <w:i w:val="false"/>
          <w:color w:val="000000"/>
          <w:sz w:val="28"/>
        </w:rPr>
        <w:t>
      1) мекенжайлары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министрлігінің Медициналық және фармацевтикалық қызметті бақылау комитетінің облыстардың, республикалық маңызы бар қаланың және астананың аумақтық бөлімшелері (бұдан әрі – МФҚБК аумақтық департаменттері);</w:t>
      </w:r>
      <w:r>
        <w:br/>
      </w:r>
      <w:r>
        <w:rPr>
          <w:rFonts w:ascii="Times New Roman"/>
          <w:b w:val="false"/>
          <w:i w:val="false"/>
          <w:color w:val="000000"/>
          <w:sz w:val="28"/>
        </w:rPr>
        <w:t>
</w:t>
      </w:r>
      <w:r>
        <w:rPr>
          <w:rFonts w:ascii="Times New Roman"/>
          <w:b w:val="false"/>
          <w:i w:val="false"/>
          <w:color w:val="000000"/>
          <w:sz w:val="28"/>
        </w:rPr>
        <w:t>
      2) мекенжайлары осы стандартқа </w:t>
      </w:r>
      <w:r>
        <w:rPr>
          <w:rFonts w:ascii="Times New Roman"/>
          <w:b w:val="false"/>
          <w:i w:val="false"/>
          <w:color w:val="000000"/>
          <w:sz w:val="28"/>
        </w:rPr>
        <w:t>2-қосымшада</w:t>
      </w:r>
      <w:r>
        <w:rPr>
          <w:rFonts w:ascii="Times New Roman"/>
          <w:b w:val="false"/>
          <w:i w:val="false"/>
          <w:color w:val="000000"/>
          <w:sz w:val="28"/>
        </w:rPr>
        <w:t xml:space="preserve"> көрсетілген Қазақстан Республикасы Денсаулық сақтау министрлігінің Мемлекеттік санитариялық-эпидемиологиялық қадағалау комитеті (бұдан әрі – МСЭҚК) және оның аумақтық бөлімшелері (бұдан әрі – МСЭҚК аумақтық департаменттері);</w:t>
      </w:r>
      <w:r>
        <w:br/>
      </w:r>
      <w:r>
        <w:rPr>
          <w:rFonts w:ascii="Times New Roman"/>
          <w:b w:val="false"/>
          <w:i w:val="false"/>
          <w:color w:val="000000"/>
          <w:sz w:val="28"/>
        </w:rPr>
        <w:t>
</w:t>
      </w:r>
      <w:r>
        <w:rPr>
          <w:rFonts w:ascii="Times New Roman"/>
          <w:b w:val="false"/>
          <w:i w:val="false"/>
          <w:color w:val="000000"/>
          <w:sz w:val="28"/>
        </w:rPr>
        <w:t>
      3) мекенжайлары осы стандартқа </w:t>
      </w:r>
      <w:r>
        <w:rPr>
          <w:rFonts w:ascii="Times New Roman"/>
          <w:b w:val="false"/>
          <w:i w:val="false"/>
          <w:color w:val="000000"/>
          <w:sz w:val="28"/>
        </w:rPr>
        <w:t>3-қосымшада</w:t>
      </w:r>
      <w:r>
        <w:rPr>
          <w:rFonts w:ascii="Times New Roman"/>
          <w:b w:val="false"/>
          <w:i w:val="false"/>
          <w:color w:val="000000"/>
          <w:sz w:val="28"/>
        </w:rPr>
        <w:t xml:space="preserve"> көрсетілген облыстардың, республикалық маңызы бар қаланың және астананың жергілікті атқарушы органдары (бұдан әрі – әкімдіктер) көрсетеді.</w:t>
      </w:r>
      <w:r>
        <w:br/>
      </w:r>
      <w:r>
        <w:rPr>
          <w:rFonts w:ascii="Times New Roman"/>
          <w:b w:val="false"/>
          <w:i w:val="false"/>
          <w:color w:val="000000"/>
          <w:sz w:val="28"/>
        </w:rPr>
        <w:t>
</w:t>
      </w:r>
      <w:r>
        <w:rPr>
          <w:rFonts w:ascii="Times New Roman"/>
          <w:b w:val="false"/>
          <w:i w:val="false"/>
          <w:color w:val="000000"/>
          <w:sz w:val="28"/>
        </w:rPr>
        <w:t>
      Ресімделген құжаттарды қабылдауды және беруді мекенжайлары осы стандартқа </w:t>
      </w:r>
      <w:r>
        <w:rPr>
          <w:rFonts w:ascii="Times New Roman"/>
          <w:b w:val="false"/>
          <w:i w:val="false"/>
          <w:color w:val="000000"/>
          <w:sz w:val="28"/>
        </w:rPr>
        <w:t>4-қосымшада</w:t>
      </w:r>
      <w:r>
        <w:rPr>
          <w:rFonts w:ascii="Times New Roman"/>
          <w:b w:val="false"/>
          <w:i w:val="false"/>
          <w:color w:val="000000"/>
          <w:sz w:val="28"/>
        </w:rPr>
        <w:t xml:space="preserve"> көрсетілген МСЭҚК, МСЭҚК аумақтық департаменттері, МФҚБК аумақтық департаменттері, әкімдіктер немесе Халыққа қызмет көрсету орталықтары (бұдан әрі – Орталықтар), сондай-ақ «электрондық үкімет» www.e.gov.kz веб-порталы арқылы немесе «Е лицензиялау» www.elicense.kz веб-порталы (бұдан әрі – портал) арқылы мемлекеттік қызметті алушыда электрондық цифрлық қолтаңба (бұдан әрі – ЭЦҚ) болған жағдайда жүзеге асырады.</w:t>
      </w:r>
      <w:r>
        <w:br/>
      </w:r>
      <w:r>
        <w:rPr>
          <w:rFonts w:ascii="Times New Roman"/>
          <w:b w:val="false"/>
          <w:i w:val="false"/>
          <w:color w:val="000000"/>
          <w:sz w:val="28"/>
        </w:rPr>
        <w:t>
</w:t>
      </w:r>
      <w:r>
        <w:rPr>
          <w:rFonts w:ascii="Times New Roman"/>
          <w:b w:val="false"/>
          <w:i w:val="false"/>
          <w:color w:val="000000"/>
          <w:sz w:val="28"/>
        </w:rPr>
        <w:t>
      Шалғай елді мекендердің тұрғындарына мемлекеттік қызметтің қолжетімділігін қамтамасыз ету мақсатында мемлекеттік қызметті Мобильдік Орталықтар арқылы көрсетуге рұқсат етіледі.</w:t>
      </w:r>
      <w:r>
        <w:br/>
      </w:r>
      <w:r>
        <w:rPr>
          <w:rFonts w:ascii="Times New Roman"/>
          <w:b w:val="false"/>
          <w:i w:val="false"/>
          <w:color w:val="000000"/>
          <w:sz w:val="28"/>
        </w:rPr>
        <w:t>
</w:t>
      </w:r>
      <w:r>
        <w:rPr>
          <w:rFonts w:ascii="Times New Roman"/>
          <w:b w:val="false"/>
          <w:i w:val="false"/>
          <w:color w:val="000000"/>
          <w:sz w:val="28"/>
        </w:rPr>
        <w:t>
      МСЭҚК, МСЭҚК аумақтық департаменттері, МФҚБК аумақтық департаменттері немесе әкімдіктер осы стандартқа </w:t>
      </w:r>
      <w:r>
        <w:rPr>
          <w:rFonts w:ascii="Times New Roman"/>
          <w:b w:val="false"/>
          <w:i w:val="false"/>
          <w:color w:val="000000"/>
          <w:sz w:val="28"/>
        </w:rPr>
        <w:t>5-қосымшада</w:t>
      </w:r>
      <w:r>
        <w:rPr>
          <w:rFonts w:ascii="Times New Roman"/>
          <w:b w:val="false"/>
          <w:i w:val="false"/>
          <w:color w:val="000000"/>
          <w:sz w:val="28"/>
        </w:rPr>
        <w:t xml:space="preserve"> көрсетілген тізбеге сәйкес медициналық қызметтің кіші түрлерін лицензиялайды.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«Халық денсаулығы және денсаулық сақтау жүйесі туралы» Қазақстан Республикасы Кодексінің </w:t>
      </w:r>
      <w:r>
        <w:rPr>
          <w:rFonts w:ascii="Times New Roman"/>
          <w:b w:val="false"/>
          <w:i w:val="false"/>
          <w:color w:val="000000"/>
          <w:sz w:val="28"/>
        </w:rPr>
        <w:t>13-бабының</w:t>
      </w:r>
      <w:r>
        <w:rPr>
          <w:rFonts w:ascii="Times New Roman"/>
          <w:b w:val="false"/>
          <w:i w:val="false"/>
          <w:color w:val="000000"/>
          <w:sz w:val="28"/>
        </w:rPr>
        <w:t>, Қазақстан Республикасының </w:t>
      </w:r>
      <w:r>
        <w:rPr>
          <w:rFonts w:ascii="Times New Roman"/>
          <w:b w:val="false"/>
          <w:i w:val="false"/>
          <w:color w:val="000000"/>
          <w:sz w:val="28"/>
        </w:rPr>
        <w:t>«Лицензиялау туралы»</w:t>
      </w:r>
      <w:r>
        <w:rPr>
          <w:rFonts w:ascii="Times New Roman"/>
          <w:b w:val="false"/>
          <w:i w:val="false"/>
          <w:color w:val="000000"/>
          <w:sz w:val="28"/>
        </w:rPr>
        <w:t xml:space="preserve"> 2007 жылғы 11 қаңтардағы, </w:t>
      </w:r>
      <w:r>
        <w:rPr>
          <w:rFonts w:ascii="Times New Roman"/>
          <w:b w:val="false"/>
          <w:i w:val="false"/>
          <w:color w:val="000000"/>
          <w:sz w:val="28"/>
        </w:rPr>
        <w:t>«Әкімшілік рәсімдер туралы»</w:t>
      </w:r>
      <w:r>
        <w:rPr>
          <w:rFonts w:ascii="Times New Roman"/>
          <w:b w:val="false"/>
          <w:i w:val="false"/>
          <w:color w:val="000000"/>
          <w:sz w:val="28"/>
        </w:rPr>
        <w:t xml:space="preserve"> 2000 жылғы 27 қарашадағы, «Ақпараттандыру туралы» 2007 жылғы 11 қаңтардағы </w:t>
      </w:r>
      <w:r>
        <w:rPr>
          <w:rFonts w:ascii="Times New Roman"/>
          <w:b w:val="false"/>
          <w:i w:val="false"/>
          <w:color w:val="000000"/>
          <w:sz w:val="28"/>
        </w:rPr>
        <w:t>Заңдарының</w:t>
      </w:r>
      <w:r>
        <w:rPr>
          <w:rFonts w:ascii="Times New Roman"/>
          <w:b w:val="false"/>
          <w:i w:val="false"/>
          <w:color w:val="000000"/>
          <w:sz w:val="28"/>
        </w:rPr>
        <w:t>, «Медициналық және фармацевтикалық қызметтi лицензиялау кезiнде қойылатын бiлiктiлiк талаптарын бекiту туралы» Қазақстан Республикасы Үкiметiнiң 2009 жылғы 30 желтоқсандағы № 2301 </w:t>
      </w:r>
      <w:r>
        <w:rPr>
          <w:rFonts w:ascii="Times New Roman"/>
          <w:b w:val="false"/>
          <w:i w:val="false"/>
          <w:color w:val="000000"/>
          <w:sz w:val="28"/>
        </w:rPr>
        <w:t>қаулысының</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4. Мемлекеттік қызмет көрсету тәртібі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Денсаулық сақтау министрлігінің www.mz.gov.kz интернет-ресурсында;</w:t>
      </w:r>
      <w:r>
        <w:br/>
      </w:r>
      <w:r>
        <w:rPr>
          <w:rFonts w:ascii="Times New Roman"/>
          <w:b w:val="false"/>
          <w:i w:val="false"/>
          <w:color w:val="000000"/>
          <w:sz w:val="28"/>
        </w:rPr>
        <w:t>
</w:t>
      </w:r>
      <w:r>
        <w:rPr>
          <w:rFonts w:ascii="Times New Roman"/>
          <w:b w:val="false"/>
          <w:i w:val="false"/>
          <w:color w:val="000000"/>
          <w:sz w:val="28"/>
        </w:rPr>
        <w:t>
      2) порталда;</w:t>
      </w:r>
      <w:r>
        <w:br/>
      </w:r>
      <w:r>
        <w:rPr>
          <w:rFonts w:ascii="Times New Roman"/>
          <w:b w:val="false"/>
          <w:i w:val="false"/>
          <w:color w:val="000000"/>
          <w:sz w:val="28"/>
        </w:rPr>
        <w:t>
</w:t>
      </w:r>
      <w:r>
        <w:rPr>
          <w:rFonts w:ascii="Times New Roman"/>
          <w:b w:val="false"/>
          <w:i w:val="false"/>
          <w:color w:val="000000"/>
          <w:sz w:val="28"/>
        </w:rPr>
        <w:t>
      3) Қазақстан Республикасы Көлік және коммуникация министрлігінің Мемлекеттік қызметтерді автоматтандыру және халыққа қызмет көрсету орталықтарының қызметін үйлестіру комитетінің «Халыққа қызмет көрсету орталығы» республикалық мемлекеттік кәсіпорнының (бұдан әрі – РМК Орталық) www.con.gov.kz интернет-ресурсында;</w:t>
      </w:r>
      <w:r>
        <w:br/>
      </w:r>
      <w:r>
        <w:rPr>
          <w:rFonts w:ascii="Times New Roman"/>
          <w:b w:val="false"/>
          <w:i w:val="false"/>
          <w:color w:val="000000"/>
          <w:sz w:val="28"/>
        </w:rPr>
        <w:t>
</w:t>
      </w:r>
      <w:r>
        <w:rPr>
          <w:rFonts w:ascii="Times New Roman"/>
          <w:b w:val="false"/>
          <w:i w:val="false"/>
          <w:color w:val="000000"/>
          <w:sz w:val="28"/>
        </w:rPr>
        <w:t>
      4) тізбелері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4-қосымшаларда</w:t>
      </w:r>
      <w:r>
        <w:rPr>
          <w:rFonts w:ascii="Times New Roman"/>
          <w:b w:val="false"/>
          <w:i w:val="false"/>
          <w:color w:val="000000"/>
          <w:sz w:val="28"/>
        </w:rPr>
        <w:t xml:space="preserve"> көрсетілген МСЭҚК аумақтық департаменттерінің, МФҚБК аумақтық департаменттерінің, әкімдіктердің және Орталықтардың ғимараттарында орналастырылған стенділерде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көрсету тәртібі туралы ақпаратты call-орталықтың телефоны (1414) бойынша да алуға болады.</w:t>
      </w:r>
      <w:r>
        <w:br/>
      </w:r>
      <w:r>
        <w:rPr>
          <w:rFonts w:ascii="Times New Roman"/>
          <w:b w:val="false"/>
          <w:i w:val="false"/>
          <w:color w:val="000000"/>
          <w:sz w:val="28"/>
        </w:rPr>
        <w:t>
</w:t>
      </w:r>
      <w:r>
        <w:rPr>
          <w:rFonts w:ascii="Times New Roman"/>
          <w:b w:val="false"/>
          <w:i w:val="false"/>
          <w:color w:val="000000"/>
          <w:sz w:val="28"/>
        </w:rPr>
        <w:t>
      5. Көрсетілетін мемлекеттік қызметтің нәтижесі МСЭҚК, МСЭҚК аумақтық департаменттерінің, МФҚБК аумақтық департаменттерінің немесе әкімдіктің уәкілетті тұлғасы ЭЦҚ қойылған қағаз немесе электрондық құжатта лицензия беру, қайта ресімдеу, медициналық қызметке лицензияның телнұсқасын беру немесе мемлекеттік қызметті ұсынудан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Медициналық қызметке лицензия беру, қайта ресімдеу, лицензияның телнұсқасын беру жеке және заңды тұлғаларға (бұдан әрі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МСЭҚК-нің, МСЭҚК аумақтық департаменттерінің, МФҚБК аумақтық департаменттерінің немесе әкімдіктің кеңсесіне хабарласқан кезде:</w:t>
      </w:r>
      <w:r>
        <w:br/>
      </w:r>
      <w:r>
        <w:rPr>
          <w:rFonts w:ascii="Times New Roman"/>
          <w:b w:val="false"/>
          <w:i w:val="false"/>
          <w:color w:val="000000"/>
          <w:sz w:val="28"/>
        </w:rPr>
        <w:t>
</w:t>
      </w:r>
      <w:r>
        <w:rPr>
          <w:rFonts w:ascii="Times New Roman"/>
          <w:b w:val="false"/>
          <w:i w:val="false"/>
          <w:color w:val="000000"/>
          <w:sz w:val="28"/>
        </w:rPr>
        <w:t>
      1) медициналық қызметке лицензия алу үшін – 15 жұмыс күні;</w:t>
      </w:r>
      <w:r>
        <w:br/>
      </w:r>
      <w:r>
        <w:rPr>
          <w:rFonts w:ascii="Times New Roman"/>
          <w:b w:val="false"/>
          <w:i w:val="false"/>
          <w:color w:val="000000"/>
          <w:sz w:val="28"/>
        </w:rPr>
        <w:t>
</w:t>
      </w:r>
      <w:r>
        <w:rPr>
          <w:rFonts w:ascii="Times New Roman"/>
          <w:b w:val="false"/>
          <w:i w:val="false"/>
          <w:color w:val="000000"/>
          <w:sz w:val="28"/>
        </w:rPr>
        <w:t>
      2) медициналық қызметке лицензияны қайта ресімдеу үшін – 10 жұмыс күні, телнұсқаны алу үшін – 2 жұмыс күні;</w:t>
      </w:r>
      <w:r>
        <w:br/>
      </w:r>
      <w:r>
        <w:rPr>
          <w:rFonts w:ascii="Times New Roman"/>
          <w:b w:val="false"/>
          <w:i w:val="false"/>
          <w:color w:val="000000"/>
          <w:sz w:val="28"/>
        </w:rPr>
        <w:t>
</w:t>
      </w:r>
      <w:r>
        <w:rPr>
          <w:rFonts w:ascii="Times New Roman"/>
          <w:b w:val="false"/>
          <w:i w:val="false"/>
          <w:color w:val="000000"/>
          <w:sz w:val="28"/>
        </w:rPr>
        <w:t>
      3) өтініш жасалған күні сол жерде көрсетілетін мемлекеттік қызметті алғанға дейінгі ең ұзақ күту уақыты – жиырма минуттан аспайды;</w:t>
      </w:r>
      <w:r>
        <w:br/>
      </w:r>
      <w:r>
        <w:rPr>
          <w:rFonts w:ascii="Times New Roman"/>
          <w:b w:val="false"/>
          <w:i w:val="false"/>
          <w:color w:val="000000"/>
          <w:sz w:val="28"/>
        </w:rPr>
        <w:t>
</w:t>
      </w:r>
      <w:r>
        <w:rPr>
          <w:rFonts w:ascii="Times New Roman"/>
          <w:b w:val="false"/>
          <w:i w:val="false"/>
          <w:color w:val="000000"/>
          <w:sz w:val="28"/>
        </w:rPr>
        <w:t>
      4) өтініш жасалған күні сол жерде көрсетілетін мемлекеттік қызметті алушыға қызмет көрсетудің ең ұзақ уақыты – жиырма минуттан аспайды;</w:t>
      </w:r>
      <w:r>
        <w:br/>
      </w:r>
      <w:r>
        <w:rPr>
          <w:rFonts w:ascii="Times New Roman"/>
          <w:b w:val="false"/>
          <w:i w:val="false"/>
          <w:color w:val="000000"/>
          <w:sz w:val="28"/>
        </w:rPr>
        <w:t>
</w:t>
      </w:r>
      <w:r>
        <w:rPr>
          <w:rFonts w:ascii="Times New Roman"/>
          <w:b w:val="false"/>
          <w:i w:val="false"/>
          <w:color w:val="000000"/>
          <w:sz w:val="28"/>
        </w:rPr>
        <w:t>
      5) құжаттарды алу кезінде ең ұзақ кезек күту уақыты – жиырма минуттан аспайды.</w:t>
      </w:r>
      <w:r>
        <w:br/>
      </w:r>
      <w:r>
        <w:rPr>
          <w:rFonts w:ascii="Times New Roman"/>
          <w:b w:val="false"/>
          <w:i w:val="false"/>
          <w:color w:val="000000"/>
          <w:sz w:val="28"/>
        </w:rPr>
        <w:t>
</w:t>
      </w:r>
      <w:r>
        <w:rPr>
          <w:rFonts w:ascii="Times New Roman"/>
          <w:b w:val="false"/>
          <w:i w:val="false"/>
          <w:color w:val="000000"/>
          <w:sz w:val="28"/>
        </w:rPr>
        <w:t>
      МСЭҚК-нің, МСЭҚК аумақтық департаменттерінің, МФҚБК аумақтық департаменттерінің немесе әкімдіктің қызметкері ұсынылған құжаттардың толықтығын оларды алған сәттен бастап екі жұмыс күні ішінде тексереді.</w:t>
      </w:r>
      <w:r>
        <w:br/>
      </w:r>
      <w:r>
        <w:rPr>
          <w:rFonts w:ascii="Times New Roman"/>
          <w:b w:val="false"/>
          <w:i w:val="false"/>
          <w:color w:val="000000"/>
          <w:sz w:val="28"/>
        </w:rPr>
        <w:t>
</w:t>
      </w:r>
      <w:r>
        <w:rPr>
          <w:rFonts w:ascii="Times New Roman"/>
          <w:b w:val="false"/>
          <w:i w:val="false"/>
          <w:color w:val="000000"/>
          <w:sz w:val="28"/>
        </w:rPr>
        <w:t>
      Ұсынылған құжаттардың толық болмау фактісі анықталған жағдайда МСЭҚК-нің, МСЭҚК аумақтық департаменттерінің, МФҚБК аумақтық департаменттерінің немесе әкімдіктің қызметкері өтінішті одан әрі қараудан көрсетілген мерзімде жазбаша дәлелді бас тартады.</w:t>
      </w:r>
      <w:r>
        <w:br/>
      </w:r>
      <w:r>
        <w:rPr>
          <w:rFonts w:ascii="Times New Roman"/>
          <w:b w:val="false"/>
          <w:i w:val="false"/>
          <w:color w:val="000000"/>
          <w:sz w:val="28"/>
        </w:rPr>
        <w:t>
</w:t>
      </w:r>
      <w:r>
        <w:rPr>
          <w:rFonts w:ascii="Times New Roman"/>
          <w:b w:val="false"/>
          <w:i w:val="false"/>
          <w:color w:val="000000"/>
          <w:sz w:val="28"/>
        </w:rPr>
        <w:t>
      Ұсынылған құжаттарды қабылдау күнінен бастап екі жұмыс күнінен кейін МСЭҚК-нің, МСЭҚК аумақтық департаменттерінің, МФҚБК аумақтық департаменттерінің немесе әкімдіктің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Орталықтарға хабарласқан кезде:</w:t>
      </w:r>
      <w:r>
        <w:br/>
      </w:r>
      <w:r>
        <w:rPr>
          <w:rFonts w:ascii="Times New Roman"/>
          <w:b w:val="false"/>
          <w:i w:val="false"/>
          <w:color w:val="000000"/>
          <w:sz w:val="28"/>
        </w:rPr>
        <w:t>
</w:t>
      </w:r>
      <w:r>
        <w:rPr>
          <w:rFonts w:ascii="Times New Roman"/>
          <w:b w:val="false"/>
          <w:i w:val="false"/>
          <w:color w:val="000000"/>
          <w:sz w:val="28"/>
        </w:rPr>
        <w:t>
      1) медициналық қызметке лицензия алу үшін - 15 жұмыс күні,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2) медициналық қызметке лицензияны қайта ресімдеу үшін – 10 жұмыс күні, телнұсқаны алу үшін – 2 жұмыс күні,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3) өтініш жасалған күні сол жерде көрсетілетін мемлекеттік қызметті алуға дейінгі ең ұзақ күту уақыты – жиырма минуттан аспайды;</w:t>
      </w:r>
      <w:r>
        <w:br/>
      </w:r>
      <w:r>
        <w:rPr>
          <w:rFonts w:ascii="Times New Roman"/>
          <w:b w:val="false"/>
          <w:i w:val="false"/>
          <w:color w:val="000000"/>
          <w:sz w:val="28"/>
        </w:rPr>
        <w:t>
</w:t>
      </w:r>
      <w:r>
        <w:rPr>
          <w:rFonts w:ascii="Times New Roman"/>
          <w:b w:val="false"/>
          <w:i w:val="false"/>
          <w:color w:val="000000"/>
          <w:sz w:val="28"/>
        </w:rPr>
        <w:t>
      4) өтініш жасалған күні сол жерде көрсетілетін мемлекеттік қызметті алушыға қызмет көрсетудің ең ұзақ уақыты – жиырма минуттан аспайды;</w:t>
      </w:r>
      <w:r>
        <w:br/>
      </w:r>
      <w:r>
        <w:rPr>
          <w:rFonts w:ascii="Times New Roman"/>
          <w:b w:val="false"/>
          <w:i w:val="false"/>
          <w:color w:val="000000"/>
          <w:sz w:val="28"/>
        </w:rPr>
        <w:t>
</w:t>
      </w:r>
      <w:r>
        <w:rPr>
          <w:rFonts w:ascii="Times New Roman"/>
          <w:b w:val="false"/>
          <w:i w:val="false"/>
          <w:color w:val="000000"/>
          <w:sz w:val="28"/>
        </w:rPr>
        <w:t>
      5) құжаттарды алу кезінде ең ұзақ кезек күту уақыты – жиырма минуттан аспайды.</w:t>
      </w:r>
      <w:r>
        <w:br/>
      </w:r>
      <w:r>
        <w:rPr>
          <w:rFonts w:ascii="Times New Roman"/>
          <w:b w:val="false"/>
          <w:i w:val="false"/>
          <w:color w:val="000000"/>
          <w:sz w:val="28"/>
        </w:rPr>
        <w:t>
</w:t>
      </w:r>
      <w:r>
        <w:rPr>
          <w:rFonts w:ascii="Times New Roman"/>
          <w:b w:val="false"/>
          <w:i w:val="false"/>
          <w:color w:val="000000"/>
          <w:sz w:val="28"/>
        </w:rPr>
        <w:t>
      Бұл ретте МСЭҚК, МСЭҚК аумақтық департаменті, МФҚБК аумақтық департаменті немесе әкімдік мемлекеттік қызметті көрсетудің нәтижесін Орталықтарға мемлекеттік қызмет көрсету мерзімі аяқталғанға дейін бір күн бұрын ұсынады.</w:t>
      </w:r>
      <w:r>
        <w:br/>
      </w:r>
      <w:r>
        <w:rPr>
          <w:rFonts w:ascii="Times New Roman"/>
          <w:b w:val="false"/>
          <w:i w:val="false"/>
          <w:color w:val="000000"/>
          <w:sz w:val="28"/>
        </w:rPr>
        <w:t>
</w:t>
      </w:r>
      <w:r>
        <w:rPr>
          <w:rFonts w:ascii="Times New Roman"/>
          <w:b w:val="false"/>
          <w:i w:val="false"/>
          <w:color w:val="000000"/>
          <w:sz w:val="28"/>
        </w:rPr>
        <w:t>
      Порталға кірген кезде:</w:t>
      </w:r>
      <w:r>
        <w:br/>
      </w:r>
      <w:r>
        <w:rPr>
          <w:rFonts w:ascii="Times New Roman"/>
          <w:b w:val="false"/>
          <w:i w:val="false"/>
          <w:color w:val="000000"/>
          <w:sz w:val="28"/>
        </w:rPr>
        <w:t>
</w:t>
      </w:r>
      <w:r>
        <w:rPr>
          <w:rFonts w:ascii="Times New Roman"/>
          <w:b w:val="false"/>
          <w:i w:val="false"/>
          <w:color w:val="000000"/>
          <w:sz w:val="28"/>
        </w:rPr>
        <w:t>
      1) медициналық қызметке лицензия алу үшін - 15 жұмыс күні;</w:t>
      </w:r>
      <w:r>
        <w:br/>
      </w:r>
      <w:r>
        <w:rPr>
          <w:rFonts w:ascii="Times New Roman"/>
          <w:b w:val="false"/>
          <w:i w:val="false"/>
          <w:color w:val="000000"/>
          <w:sz w:val="28"/>
        </w:rPr>
        <w:t>
</w:t>
      </w:r>
      <w:r>
        <w:rPr>
          <w:rFonts w:ascii="Times New Roman"/>
          <w:b w:val="false"/>
          <w:i w:val="false"/>
          <w:color w:val="000000"/>
          <w:sz w:val="28"/>
        </w:rPr>
        <w:t>
      2) медициналық қызметке лицензияны қайта ресімдеу үшін – 10 жұмыс күні, телнұсқаны алу үшін – 2 жұмыс күні;</w:t>
      </w:r>
      <w:r>
        <w:br/>
      </w:r>
      <w:r>
        <w:rPr>
          <w:rFonts w:ascii="Times New Roman"/>
          <w:b w:val="false"/>
          <w:i w:val="false"/>
          <w:color w:val="000000"/>
          <w:sz w:val="28"/>
        </w:rPr>
        <w:t>
</w:t>
      </w:r>
      <w:r>
        <w:rPr>
          <w:rFonts w:ascii="Times New Roman"/>
          <w:b w:val="false"/>
          <w:i w:val="false"/>
          <w:color w:val="000000"/>
          <w:sz w:val="28"/>
        </w:rPr>
        <w:t>
      8. Мемлекеттік қызмет медициналық қызметпен айналысу құқығы үшін лицензиялық алымның бюджетке төленгенін растайтын құжат (түбіртек) ұсына отырып ақылы негізде ұсынылады.</w:t>
      </w:r>
      <w:r>
        <w:br/>
      </w:r>
      <w:r>
        <w:rPr>
          <w:rFonts w:ascii="Times New Roman"/>
          <w:b w:val="false"/>
          <w:i w:val="false"/>
          <w:color w:val="000000"/>
          <w:sz w:val="28"/>
        </w:rPr>
        <w:t>
</w:t>
      </w:r>
      <w:r>
        <w:rPr>
          <w:rFonts w:ascii="Times New Roman"/>
          <w:b w:val="false"/>
          <w:i w:val="false"/>
          <w:color w:val="000000"/>
          <w:sz w:val="28"/>
        </w:rPr>
        <w:t>
      Лицензиялық алым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тапсырғанға дейін «Салық және бюджетке төленетін басқа да міндетті төлемдер (Салық Кодексі)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ставкалар бойынша төленеді.</w:t>
      </w:r>
      <w:r>
        <w:br/>
      </w:r>
      <w:r>
        <w:rPr>
          <w:rFonts w:ascii="Times New Roman"/>
          <w:b w:val="false"/>
          <w:i w:val="false"/>
          <w:color w:val="000000"/>
          <w:sz w:val="28"/>
        </w:rPr>
        <w:t>
</w:t>
      </w:r>
      <w:r>
        <w:rPr>
          <w:rFonts w:ascii="Times New Roman"/>
          <w:b w:val="false"/>
          <w:i w:val="false"/>
          <w:color w:val="000000"/>
          <w:sz w:val="28"/>
        </w:rPr>
        <w:t>
      Мемлекеттік қызметті алуға портал арқылы электрондық сұрау салған жағдайда «электрондық үкімет» төлем шлюзі (бұдан әрі – ЭТҮШ) арқылы төлеу жүзеге асырылады.</w:t>
      </w:r>
      <w:r>
        <w:br/>
      </w:r>
      <w:r>
        <w:rPr>
          <w:rFonts w:ascii="Times New Roman"/>
          <w:b w:val="false"/>
          <w:i w:val="false"/>
          <w:color w:val="000000"/>
          <w:sz w:val="28"/>
        </w:rPr>
        <w:t>
</w:t>
      </w:r>
      <w:r>
        <w:rPr>
          <w:rFonts w:ascii="Times New Roman"/>
          <w:b w:val="false"/>
          <w:i w:val="false"/>
          <w:color w:val="000000"/>
          <w:sz w:val="28"/>
        </w:rPr>
        <w:t>
      9. Жұмыс кестесі:</w:t>
      </w:r>
      <w:r>
        <w:br/>
      </w:r>
      <w:r>
        <w:rPr>
          <w:rFonts w:ascii="Times New Roman"/>
          <w:b w:val="false"/>
          <w:i w:val="false"/>
          <w:color w:val="000000"/>
          <w:sz w:val="28"/>
        </w:rPr>
        <w:t>
</w:t>
      </w:r>
      <w:r>
        <w:rPr>
          <w:rFonts w:ascii="Times New Roman"/>
          <w:b w:val="false"/>
          <w:i w:val="false"/>
          <w:color w:val="000000"/>
          <w:sz w:val="28"/>
        </w:rPr>
        <w:t>
      1) Орталықтарда - күн сайын еңбек заңнамасына сәйкес демалыс және мереке күндерін есептемегенде белгіленген жұмыс кестесіне сәйкес дүйсенбіден сенбі күнін қоса алғанда сағат 9.00-ден 20.00-ге дейін үзіліссіз.</w:t>
      </w:r>
      <w:r>
        <w:br/>
      </w:r>
      <w:r>
        <w:rPr>
          <w:rFonts w:ascii="Times New Roman"/>
          <w:b w:val="false"/>
          <w:i w:val="false"/>
          <w:color w:val="000000"/>
          <w:sz w:val="28"/>
        </w:rPr>
        <w:t>
</w:t>
      </w:r>
      <w:r>
        <w:rPr>
          <w:rFonts w:ascii="Times New Roman"/>
          <w:b w:val="false"/>
          <w:i w:val="false"/>
          <w:color w:val="000000"/>
          <w:sz w:val="28"/>
        </w:rPr>
        <w:t>
      Құжаттарды қабылдау жеделдетілген қызметсіз «электрондық»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Мобильдік Орталықтар құжаттарды қабылдауды көші-қон полициясының аумақтық басқармаларының және жергілікті атқарушы органдардың бірлесіп бекіткен кестесіне сәйкес, бірақ бір елді мекенде кемінде алты жұмыс сағатында жүзеге асырылады.</w:t>
      </w:r>
      <w:r>
        <w:br/>
      </w:r>
      <w:r>
        <w:rPr>
          <w:rFonts w:ascii="Times New Roman"/>
          <w:b w:val="false"/>
          <w:i w:val="false"/>
          <w:color w:val="000000"/>
          <w:sz w:val="28"/>
        </w:rPr>
        <w:t>
</w:t>
      </w:r>
      <w:r>
        <w:rPr>
          <w:rFonts w:ascii="Times New Roman"/>
          <w:b w:val="false"/>
          <w:i w:val="false"/>
          <w:color w:val="000000"/>
          <w:sz w:val="28"/>
        </w:rPr>
        <w:t>
      2) МСЭҚК-де, МСЭҚК аумақтық департаменттерінде, МФҚБК аумақтық департаменттерінде немесе әкімдіктерде құжаттарды қабылдау демалыс және мереке күндерін қоспағанда жұмыс күндері сағат 13-00-ден 14-30-ға дейін түскі үзіліспен сағат 09-00-ден 17-00-ге дейін жүзеге асырылады.</w:t>
      </w:r>
      <w:r>
        <w:br/>
      </w:r>
      <w:r>
        <w:rPr>
          <w:rFonts w:ascii="Times New Roman"/>
          <w:b w:val="false"/>
          <w:i w:val="false"/>
          <w:color w:val="000000"/>
          <w:sz w:val="28"/>
        </w:rPr>
        <w:t>
</w:t>
      </w:r>
      <w:r>
        <w:rPr>
          <w:rFonts w:ascii="Times New Roman"/>
          <w:b w:val="false"/>
          <w:i w:val="false"/>
          <w:color w:val="000000"/>
          <w:sz w:val="28"/>
        </w:rPr>
        <w:t>
      Қабылдау кезек тәртібімен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Порталдың жұмыс кестесі – тәулік бойы.</w:t>
      </w:r>
      <w:r>
        <w:br/>
      </w:r>
      <w:r>
        <w:rPr>
          <w:rFonts w:ascii="Times New Roman"/>
          <w:b w:val="false"/>
          <w:i w:val="false"/>
          <w:color w:val="000000"/>
          <w:sz w:val="28"/>
        </w:rPr>
        <w:t>
</w:t>
      </w:r>
      <w:r>
        <w:rPr>
          <w:rFonts w:ascii="Times New Roman"/>
          <w:b w:val="false"/>
          <w:i w:val="false"/>
          <w:color w:val="000000"/>
          <w:sz w:val="28"/>
        </w:rPr>
        <w:t>
      10. МСЭҚК, МСЭҚК аумақтық департаменттерінің, МФҚБК аумақтық департаменттерінің немесе әкімдіктердің үй-жайларында жеке есік, күту және құжаттарды дайындау залы, анықтама бюросы, күтуге арналған креслолар, толтырылған бланкілердің үлгілері бар ақпараттық стенділер бар. Мүмкіндігі шектеулі мемлекеттік қызметті алушыларға қызмет көрсету үшін жағдайлар көзделген.</w:t>
      </w:r>
      <w:r>
        <w:br/>
      </w:r>
      <w:r>
        <w:rPr>
          <w:rFonts w:ascii="Times New Roman"/>
          <w:b w:val="false"/>
          <w:i w:val="false"/>
          <w:color w:val="000000"/>
          <w:sz w:val="28"/>
        </w:rPr>
        <w:t>
</w:t>
      </w:r>
      <w:r>
        <w:rPr>
          <w:rFonts w:ascii="Times New Roman"/>
          <w:b w:val="false"/>
          <w:i w:val="false"/>
          <w:color w:val="000000"/>
          <w:sz w:val="28"/>
        </w:rPr>
        <w:t>
      Мемлекеттік қызмет мемлекеттік қызметті алушының тұрғылықты жері бойынша да Орталықтың ғимаратында көрсетіледі, онда мүмкіндігі шектеулі мемлекеттік қызметті алушыларға қызмет көрсету үшін жағдайлар көзделген, сондай-ақ порталда жеке кабинетте көрсетіледі.</w:t>
      </w:r>
      <w:r>
        <w:br/>
      </w:r>
      <w:r>
        <w:rPr>
          <w:rFonts w:ascii="Times New Roman"/>
          <w:b w:val="false"/>
          <w:i w:val="false"/>
          <w:color w:val="000000"/>
          <w:sz w:val="28"/>
        </w:rPr>
        <w:t>
</w:t>
      </w:r>
      <w:r>
        <w:rPr>
          <w:rFonts w:ascii="Times New Roman"/>
          <w:b w:val="false"/>
          <w:i w:val="false"/>
          <w:color w:val="000000"/>
          <w:sz w:val="28"/>
        </w:rPr>
        <w:t>
      Залда анықтама бюросы, күту креслолары, бланкілерді толтыру үлгілері бар ақпараттық стенділер орналасқан.</w:t>
      </w:r>
    </w:p>
    <w:bookmarkEnd w:id="90"/>
    <w:bookmarkStart w:name="z388" w:id="91"/>
    <w:p>
      <w:pPr>
        <w:spacing w:after="0"/>
        <w:ind w:left="0"/>
        <w:jc w:val="left"/>
      </w:pPr>
      <w:r>
        <w:rPr>
          <w:rFonts w:ascii="Times New Roman"/>
          <w:b/>
          <w:i w:val="false"/>
          <w:color w:val="000000"/>
        </w:rPr>
        <w:t xml:space="preserve"> 
2. Мемлекеттік қызметті көрсету тәртібі</w:t>
      </w:r>
    </w:p>
    <w:bookmarkEnd w:id="91"/>
    <w:bookmarkStart w:name="z389" w:id="92"/>
    <w:p>
      <w:pPr>
        <w:spacing w:after="0"/>
        <w:ind w:left="0"/>
        <w:jc w:val="both"/>
      </w:pPr>
      <w:r>
        <w:rPr>
          <w:rFonts w:ascii="Times New Roman"/>
          <w:b w:val="false"/>
          <w:i w:val="false"/>
          <w:color w:val="000000"/>
          <w:sz w:val="28"/>
        </w:rPr>
        <w:t>
      11. Мемлекеттік қызметті алу үшін мемлекеттік қызметті алушы мынадай құжаттарды ұсынады:</w:t>
      </w:r>
      <w:r>
        <w:br/>
      </w:r>
      <w:r>
        <w:rPr>
          <w:rFonts w:ascii="Times New Roman"/>
          <w:b w:val="false"/>
          <w:i w:val="false"/>
          <w:color w:val="000000"/>
          <w:sz w:val="28"/>
        </w:rPr>
        <w:t>
</w:t>
      </w:r>
      <w:r>
        <w:rPr>
          <w:rFonts w:ascii="Times New Roman"/>
          <w:b w:val="false"/>
          <w:i w:val="false"/>
          <w:color w:val="000000"/>
          <w:sz w:val="28"/>
        </w:rPr>
        <w:t>
      МСЭҚК-ге, МСЭҚК аумақтық департаменттеріне, МФҚБК аумақтық департаменттеріне немесе әкімдікке:</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7-қосымшаларға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2) заңды тұлға үшін – жарғының көшірмесі және түпнұсқасы (экспорттық және импорттық операцияларды қоспағанда);</w:t>
      </w:r>
      <w:r>
        <w:br/>
      </w:r>
      <w:r>
        <w:rPr>
          <w:rFonts w:ascii="Times New Roman"/>
          <w:b w:val="false"/>
          <w:i w:val="false"/>
          <w:color w:val="000000"/>
          <w:sz w:val="28"/>
        </w:rPr>
        <w:t>
</w:t>
      </w:r>
      <w:r>
        <w:rPr>
          <w:rFonts w:ascii="Times New Roman"/>
          <w:b w:val="false"/>
          <w:i w:val="false"/>
          <w:color w:val="000000"/>
          <w:sz w:val="28"/>
        </w:rPr>
        <w:t>
      3) өтініш берушіні салық органына есепке қою туралы куәліктің көшірмесі және түпнұсқасы;</w:t>
      </w:r>
      <w:r>
        <w:br/>
      </w:r>
      <w:r>
        <w:rPr>
          <w:rFonts w:ascii="Times New Roman"/>
          <w:b w:val="false"/>
          <w:i w:val="false"/>
          <w:color w:val="000000"/>
          <w:sz w:val="28"/>
        </w:rPr>
        <w:t>
</w:t>
      </w:r>
      <w:r>
        <w:rPr>
          <w:rFonts w:ascii="Times New Roman"/>
          <w:b w:val="false"/>
          <w:i w:val="false"/>
          <w:color w:val="000000"/>
          <w:sz w:val="28"/>
        </w:rPr>
        <w:t>
      4) дара кәсіпкер ретінде мемлекеттік тіркеу туралы куәлік;</w:t>
      </w:r>
      <w:r>
        <w:br/>
      </w:r>
      <w:r>
        <w:rPr>
          <w:rFonts w:ascii="Times New Roman"/>
          <w:b w:val="false"/>
          <w:i w:val="false"/>
          <w:color w:val="000000"/>
          <w:sz w:val="28"/>
        </w:rPr>
        <w:t>
</w:t>
      </w:r>
      <w:r>
        <w:rPr>
          <w:rFonts w:ascii="Times New Roman"/>
          <w:b w:val="false"/>
          <w:i w:val="false"/>
          <w:color w:val="000000"/>
          <w:sz w:val="28"/>
        </w:rPr>
        <w:t>
      5) жеке тұлға үшін – мемлекеттік қызметті алушының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
      6) қызметтің жекелеген түрімен айналысу құқығы үшін лицензиялық алымды бюджетке төлегенін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7) осы стандартқа </w:t>
      </w:r>
      <w:r>
        <w:rPr>
          <w:rFonts w:ascii="Times New Roman"/>
          <w:b w:val="false"/>
          <w:i w:val="false"/>
          <w:color w:val="000000"/>
          <w:sz w:val="28"/>
        </w:rPr>
        <w:t>8-қосымшаға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МСЭҚК, МСЭҚК аумақтық департаменттері, МФҚБК аумақтық департаменттері немесе әкімдік порталдың ақпараттық жүйесі арқылы тиісті мемлекеттік ақпараттық жүйелерден ЭЦҚ куәландырылған электрондық құжат нысанында мемлекеттік электрондық ақпараттық ресурстар болып табылатын құжаттар туралы мәліметті - заңды тұлға ретіндегі мемлекеттік тіркеу туралы куәлікті және жеке басын куәландыратын құжатты алады.</w:t>
      </w:r>
      <w:r>
        <w:br/>
      </w:r>
      <w:r>
        <w:rPr>
          <w:rFonts w:ascii="Times New Roman"/>
          <w:b w:val="false"/>
          <w:i w:val="false"/>
          <w:color w:val="000000"/>
          <w:sz w:val="28"/>
        </w:rPr>
        <w:t>
</w:t>
      </w:r>
      <w:r>
        <w:rPr>
          <w:rFonts w:ascii="Times New Roman"/>
          <w:b w:val="false"/>
          <w:i w:val="false"/>
          <w:color w:val="000000"/>
          <w:sz w:val="28"/>
        </w:rPr>
        <w:t>
      Құжаттарды қабылдау кезінде МСЭҚК-нің, МСЭҚК аумақтық департаментінің, МФҚБК аумақтық департаментінің және әкімдіктің қызметкері құжаттардың түпнұсқасының дұрыстығын құжаттардың көшірмелерімен және мемлекеттік органдардың мемлекеттік ақпараттық жүйесінен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Мемлекеттік қызметті алушы құжаттардың түпнұсқасын ұсынбаған жағдайда оның нотариаттық расталған көшірмелері ұсынылады.</w:t>
      </w:r>
      <w:r>
        <w:br/>
      </w:r>
      <w:r>
        <w:rPr>
          <w:rFonts w:ascii="Times New Roman"/>
          <w:b w:val="false"/>
          <w:i w:val="false"/>
          <w:color w:val="000000"/>
          <w:sz w:val="28"/>
        </w:rPr>
        <w:t>
</w:t>
      </w:r>
      <w:r>
        <w:rPr>
          <w:rFonts w:ascii="Times New Roman"/>
          <w:b w:val="false"/>
          <w:i w:val="false"/>
          <w:color w:val="000000"/>
          <w:sz w:val="28"/>
        </w:rPr>
        <w:t>
      Лицензиясы бар қызметтің түрі шеңберінде лицензияға қосымша алу үшін мемлекеттік қызметті алушы мынадай құжаттарды ұсынады:</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2) лицензия туралы мәлімет (www.elicense.kz порталында бар болса) не салыстыру үшін лицензияның көшірмесі және түпнұсқасы (бар болған жағдайда);</w:t>
      </w:r>
      <w:r>
        <w:br/>
      </w:r>
      <w:r>
        <w:rPr>
          <w:rFonts w:ascii="Times New Roman"/>
          <w:b w:val="false"/>
          <w:i w:val="false"/>
          <w:color w:val="000000"/>
          <w:sz w:val="28"/>
        </w:rPr>
        <w:t>
</w:t>
      </w:r>
      <w:r>
        <w:rPr>
          <w:rFonts w:ascii="Times New Roman"/>
          <w:b w:val="false"/>
          <w:i w:val="false"/>
          <w:color w:val="000000"/>
          <w:sz w:val="28"/>
        </w:rPr>
        <w:t>
      3) осы стандартқа </w:t>
      </w:r>
      <w:r>
        <w:rPr>
          <w:rFonts w:ascii="Times New Roman"/>
          <w:b w:val="false"/>
          <w:i w:val="false"/>
          <w:color w:val="000000"/>
          <w:sz w:val="28"/>
        </w:rPr>
        <w:t>8-қосымшаға</w:t>
      </w:r>
      <w:r>
        <w:rPr>
          <w:rFonts w:ascii="Times New Roman"/>
          <w:b w:val="false"/>
          <w:i w:val="false"/>
          <w:color w:val="000000"/>
          <w:sz w:val="28"/>
        </w:rPr>
        <w:t xml:space="preserve"> сәйкес қызметтің кіші түріне қойылатын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МСЭҚК, МСЭҚК аумақтық департаменттері, МФҚБК аумақтық департаменттері немесе әкімдік порталдың ақпараттық жүйесі арқылы тиісті мемлекеттік ақпараттық жүйелерден ЭЦҚ куәландырылған электрондық құжат нысанында мемлекеттік электрондық ақпараттық ресурстар болып табылатын құжаттар туралы мәліметті - заңды тұлға ретіндегі мемлекеттік тіркеу туралы куәлікті және жеке басын куәландыратын құжатты алады.</w:t>
      </w:r>
      <w:r>
        <w:br/>
      </w:r>
      <w:r>
        <w:rPr>
          <w:rFonts w:ascii="Times New Roman"/>
          <w:b w:val="false"/>
          <w:i w:val="false"/>
          <w:color w:val="000000"/>
          <w:sz w:val="28"/>
        </w:rPr>
        <w:t>
</w:t>
      </w:r>
      <w:r>
        <w:rPr>
          <w:rFonts w:ascii="Times New Roman"/>
          <w:b w:val="false"/>
          <w:i w:val="false"/>
          <w:color w:val="000000"/>
          <w:sz w:val="28"/>
        </w:rPr>
        <w:t>
      Лицензия және (немесе) лицензияға қосымша жоғалған, бүлінген жағдайда мемлекеттік қызметті алушы лицензияның және (немесе) лицензияға қосымшаның телнұсқасын алуға құқылы және мынадай құжаттарды ұсынады:</w:t>
      </w:r>
      <w:r>
        <w:br/>
      </w:r>
      <w:r>
        <w:rPr>
          <w:rFonts w:ascii="Times New Roman"/>
          <w:b w:val="false"/>
          <w:i w:val="false"/>
          <w:color w:val="000000"/>
          <w:sz w:val="28"/>
        </w:rPr>
        <w:t>
</w:t>
      </w:r>
      <w:r>
        <w:rPr>
          <w:rFonts w:ascii="Times New Roman"/>
          <w:b w:val="false"/>
          <w:i w:val="false"/>
          <w:color w:val="000000"/>
          <w:sz w:val="28"/>
        </w:rPr>
        <w:t>
      1) лицензияның және (немесе) лицензияға қосымшаның телнұсқасын беру туралы өтініш;</w:t>
      </w:r>
      <w:r>
        <w:br/>
      </w:r>
      <w:r>
        <w:rPr>
          <w:rFonts w:ascii="Times New Roman"/>
          <w:b w:val="false"/>
          <w:i w:val="false"/>
          <w:color w:val="000000"/>
          <w:sz w:val="28"/>
        </w:rPr>
        <w:t>
</w:t>
      </w:r>
      <w:r>
        <w:rPr>
          <w:rFonts w:ascii="Times New Roman"/>
          <w:b w:val="false"/>
          <w:i w:val="false"/>
          <w:color w:val="000000"/>
          <w:sz w:val="28"/>
        </w:rPr>
        <w:t>
      2) телнұсқаны беру үшін лицензиялық алымды бюджетке төлегенін растайтын құжат;</w:t>
      </w:r>
      <w:r>
        <w:br/>
      </w:r>
      <w:r>
        <w:rPr>
          <w:rFonts w:ascii="Times New Roman"/>
          <w:b w:val="false"/>
          <w:i w:val="false"/>
          <w:color w:val="000000"/>
          <w:sz w:val="28"/>
        </w:rPr>
        <w:t>
</w:t>
      </w:r>
      <w:r>
        <w:rPr>
          <w:rFonts w:ascii="Times New Roman"/>
          <w:b w:val="false"/>
          <w:i w:val="false"/>
          <w:color w:val="000000"/>
          <w:sz w:val="28"/>
        </w:rPr>
        <w:t>
      Лицензияны және (немесе) лицензияға қосымшаны қайта ресімдеген кезде мемлекеттік қызметті алушы мынадай құжаттарды ұсынады:</w:t>
      </w:r>
      <w:r>
        <w:br/>
      </w:r>
      <w:r>
        <w:rPr>
          <w:rFonts w:ascii="Times New Roman"/>
          <w:b w:val="false"/>
          <w:i w:val="false"/>
          <w:color w:val="000000"/>
          <w:sz w:val="28"/>
        </w:rPr>
        <w:t>
</w:t>
      </w:r>
      <w:r>
        <w:rPr>
          <w:rFonts w:ascii="Times New Roman"/>
          <w:b w:val="false"/>
          <w:i w:val="false"/>
          <w:color w:val="000000"/>
          <w:sz w:val="28"/>
        </w:rPr>
        <w:t>
      1) қайта ресімдеу туралы өтініш (қызмет түрінің атауы және (немесе) түрі өзгергеннен кейін күнтізбелік отыз күн ішінде);</w:t>
      </w:r>
      <w:r>
        <w:br/>
      </w:r>
      <w:r>
        <w:rPr>
          <w:rFonts w:ascii="Times New Roman"/>
          <w:b w:val="false"/>
          <w:i w:val="false"/>
          <w:color w:val="000000"/>
          <w:sz w:val="28"/>
        </w:rPr>
        <w:t>
</w:t>
      </w:r>
      <w:r>
        <w:rPr>
          <w:rFonts w:ascii="Times New Roman"/>
          <w:b w:val="false"/>
          <w:i w:val="false"/>
          <w:color w:val="000000"/>
          <w:sz w:val="28"/>
        </w:rPr>
        <w:t>
      2) лицензияны қайта ресімдеу кезінде қызметтің жекелеген түрлерімен айналысу құқығы үшін лицензиялық алымды бюджетке төлегенін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3) лицензия және лицензияға қосымшаның деректері (www.elicense.kz порталында бар болса) немесе лицензияның және лицензияға қосымшаның көшірмелері (бар болған жағдайда).</w:t>
      </w:r>
      <w:r>
        <w:br/>
      </w:r>
      <w:r>
        <w:rPr>
          <w:rFonts w:ascii="Times New Roman"/>
          <w:b w:val="false"/>
          <w:i w:val="false"/>
          <w:color w:val="000000"/>
          <w:sz w:val="28"/>
        </w:rPr>
        <w:t>
</w:t>
      </w:r>
      <w:r>
        <w:rPr>
          <w:rFonts w:ascii="Times New Roman"/>
          <w:b w:val="false"/>
          <w:i w:val="false"/>
          <w:color w:val="000000"/>
          <w:sz w:val="28"/>
        </w:rPr>
        <w:t>
      МСЭҚК, МСЭҚК аумақтық департаменттері, МФҚБК аумақтық департаменттері немесе әкімдік порталдың ақпараттық жүйесі арқылы тиісті мемлекеттік ақпараттық жүйелерден ЭЦҚ куәландырылған электрондық құжат нысанында мемлекеттік электрондық ақпараттық ресурстар болып табылатын құжаттар туралы мәліметті - заңды тұлға ретіндегі мемлекеттік тіркеу туралы куәлікті және жеке басын куәландыратын құжатты алады.</w:t>
      </w:r>
      <w:r>
        <w:br/>
      </w:r>
      <w:r>
        <w:rPr>
          <w:rFonts w:ascii="Times New Roman"/>
          <w:b w:val="false"/>
          <w:i w:val="false"/>
          <w:color w:val="000000"/>
          <w:sz w:val="28"/>
        </w:rPr>
        <w:t>
</w:t>
      </w:r>
      <w:r>
        <w:rPr>
          <w:rFonts w:ascii="Times New Roman"/>
          <w:b w:val="false"/>
          <w:i w:val="false"/>
          <w:color w:val="000000"/>
          <w:sz w:val="28"/>
        </w:rPr>
        <w:t>
      Лицензия және (немесе) лицензияға қосымша мынадай жағдайларда:</w:t>
      </w:r>
      <w:r>
        <w:br/>
      </w:r>
      <w:r>
        <w:rPr>
          <w:rFonts w:ascii="Times New Roman"/>
          <w:b w:val="false"/>
          <w:i w:val="false"/>
          <w:color w:val="000000"/>
          <w:sz w:val="28"/>
        </w:rPr>
        <w:t>
</w:t>
      </w:r>
      <w:r>
        <w:rPr>
          <w:rFonts w:ascii="Times New Roman"/>
          <w:b w:val="false"/>
          <w:i w:val="false"/>
          <w:color w:val="000000"/>
          <w:sz w:val="28"/>
        </w:rPr>
        <w:t>
      1) жеке тұлғаның тегі, аты, әкесінің аты өзгергенде;</w:t>
      </w:r>
      <w:r>
        <w:br/>
      </w:r>
      <w:r>
        <w:rPr>
          <w:rFonts w:ascii="Times New Roman"/>
          <w:b w:val="false"/>
          <w:i w:val="false"/>
          <w:color w:val="000000"/>
          <w:sz w:val="28"/>
        </w:rPr>
        <w:t>
</w:t>
      </w:r>
      <w:r>
        <w:rPr>
          <w:rFonts w:ascii="Times New Roman"/>
          <w:b w:val="false"/>
          <w:i w:val="false"/>
          <w:color w:val="000000"/>
          <w:sz w:val="28"/>
        </w:rPr>
        <w:t>
      2) дара кәсіпкерді қайта тіркегенде, оның атауы мен мекенжайы өзгергенде;</w:t>
      </w:r>
      <w:r>
        <w:br/>
      </w:r>
      <w:r>
        <w:rPr>
          <w:rFonts w:ascii="Times New Roman"/>
          <w:b w:val="false"/>
          <w:i w:val="false"/>
          <w:color w:val="000000"/>
          <w:sz w:val="28"/>
        </w:rPr>
        <w:t>
</w:t>
      </w:r>
      <w:r>
        <w:rPr>
          <w:rFonts w:ascii="Times New Roman"/>
          <w:b w:val="false"/>
          <w:i w:val="false"/>
          <w:color w:val="000000"/>
          <w:sz w:val="28"/>
        </w:rPr>
        <w:t>
      3) заңды тұлғаны біріктіру, қосу, бөлу немесе қайта құру нысанында қайта ұйымдастыру кезінде;</w:t>
      </w:r>
      <w:r>
        <w:br/>
      </w:r>
      <w:r>
        <w:rPr>
          <w:rFonts w:ascii="Times New Roman"/>
          <w:b w:val="false"/>
          <w:i w:val="false"/>
          <w:color w:val="000000"/>
          <w:sz w:val="28"/>
        </w:rPr>
        <w:t>
</w:t>
      </w:r>
      <w:r>
        <w:rPr>
          <w:rFonts w:ascii="Times New Roman"/>
          <w:b w:val="false"/>
          <w:i w:val="false"/>
          <w:color w:val="000000"/>
          <w:sz w:val="28"/>
        </w:rPr>
        <w:t>
      4) заңды тұлғаның атауы және (немесе) заңды мекенжайы өзгергенде қайта ресімдеуге жатады.</w:t>
      </w:r>
      <w:r>
        <w:br/>
      </w:r>
      <w:r>
        <w:rPr>
          <w:rFonts w:ascii="Times New Roman"/>
          <w:b w:val="false"/>
          <w:i w:val="false"/>
          <w:color w:val="000000"/>
          <w:sz w:val="28"/>
        </w:rPr>
        <w:t>
</w:t>
      </w:r>
      <w:r>
        <w:rPr>
          <w:rFonts w:ascii="Times New Roman"/>
          <w:b w:val="false"/>
          <w:i w:val="false"/>
          <w:color w:val="000000"/>
          <w:sz w:val="28"/>
        </w:rPr>
        <w:t>
      Мемлекеттік қызметті алушы қайта ресімделген лицензияны алған кезде бұрын берілген лицензияны және лицензияға қосымшаны (бар болған жағдайда) МСЭҚК-ге, МСЭҚК аумақтық департаментіне, МФҚБК аумақтық департаментіне немесе әкімдікке қайтарады.</w:t>
      </w:r>
      <w:r>
        <w:br/>
      </w:r>
      <w:r>
        <w:rPr>
          <w:rFonts w:ascii="Times New Roman"/>
          <w:b w:val="false"/>
          <w:i w:val="false"/>
          <w:color w:val="000000"/>
          <w:sz w:val="28"/>
        </w:rPr>
        <w:t>
</w:t>
      </w:r>
      <w:r>
        <w:rPr>
          <w:rFonts w:ascii="Times New Roman"/>
          <w:b w:val="false"/>
          <w:i w:val="false"/>
          <w:color w:val="000000"/>
          <w:sz w:val="28"/>
        </w:rPr>
        <w:t>
      Орталыққа:</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7-қосымшаларға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2) заңды тұлға үшін – жарғының көшірмесі және түпнұсқасы;</w:t>
      </w:r>
      <w:r>
        <w:br/>
      </w:r>
      <w:r>
        <w:rPr>
          <w:rFonts w:ascii="Times New Roman"/>
          <w:b w:val="false"/>
          <w:i w:val="false"/>
          <w:color w:val="000000"/>
          <w:sz w:val="28"/>
        </w:rPr>
        <w:t>
</w:t>
      </w:r>
      <w:r>
        <w:rPr>
          <w:rFonts w:ascii="Times New Roman"/>
          <w:b w:val="false"/>
          <w:i w:val="false"/>
          <w:color w:val="000000"/>
          <w:sz w:val="28"/>
        </w:rPr>
        <w:t>
      3) мемлекеттік қызметті алушыны салық органына есепке қою туралы куәліктің көшірмесі және түпнұсқасы;</w:t>
      </w:r>
      <w:r>
        <w:br/>
      </w:r>
      <w:r>
        <w:rPr>
          <w:rFonts w:ascii="Times New Roman"/>
          <w:b w:val="false"/>
          <w:i w:val="false"/>
          <w:color w:val="000000"/>
          <w:sz w:val="28"/>
        </w:rPr>
        <w:t>
</w:t>
      </w:r>
      <w:r>
        <w:rPr>
          <w:rFonts w:ascii="Times New Roman"/>
          <w:b w:val="false"/>
          <w:i w:val="false"/>
          <w:color w:val="000000"/>
          <w:sz w:val="28"/>
        </w:rPr>
        <w:t>
      4) қызметтің жекелеген түрімен айналысу құқығы үшін лицензиялық алымды бюджетке төлегенін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5) жеке тұлға үшін – мемлекеттік қызметті алушының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
      6) дара кәсіпкер ретінде мемлекеттік тіркеу туралы куәлік;</w:t>
      </w:r>
      <w:r>
        <w:br/>
      </w:r>
      <w:r>
        <w:rPr>
          <w:rFonts w:ascii="Times New Roman"/>
          <w:b w:val="false"/>
          <w:i w:val="false"/>
          <w:color w:val="000000"/>
          <w:sz w:val="28"/>
        </w:rPr>
        <w:t>
</w:t>
      </w:r>
      <w:r>
        <w:rPr>
          <w:rFonts w:ascii="Times New Roman"/>
          <w:b w:val="false"/>
          <w:i w:val="false"/>
          <w:color w:val="000000"/>
          <w:sz w:val="28"/>
        </w:rPr>
        <w:t>
      7) осы стандартқа </w:t>
      </w:r>
      <w:r>
        <w:rPr>
          <w:rFonts w:ascii="Times New Roman"/>
          <w:b w:val="false"/>
          <w:i w:val="false"/>
          <w:color w:val="000000"/>
          <w:sz w:val="28"/>
        </w:rPr>
        <w:t>8-қосымшаға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Құжаттардың мәліметтерін - мемлекеттік электрондық ақпараттың ресурстар болып табылатын заңды тұлға ретіндегі мемлекеттік тіркеу туралы куәлікті, жеке басын куәландыратын құжаттарды МСЭҚК, МСЭҚК аумақтық департаменттері, МФҚБК аумақтық департаменттері немесе әкімдік ЭЦҚ куәландырылған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Құжаттарды қабылдау кезінде Орталық қызметкері құжаттардың түпнұсқасының дұрыстығын құжаттардың көшірмелерімен және мемлекеттік органдардың мемлекеттік ақпараттық жүйесінен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Мемлекеттік қызметті алушы салыстыру үшін құжаттардың түпнұсқасын ұсынбаған жағдайда олардың нотариаттық расталған көшірмелері ұсынылады.</w:t>
      </w:r>
      <w:r>
        <w:br/>
      </w:r>
      <w:r>
        <w:rPr>
          <w:rFonts w:ascii="Times New Roman"/>
          <w:b w:val="false"/>
          <w:i w:val="false"/>
          <w:color w:val="000000"/>
          <w:sz w:val="28"/>
        </w:rPr>
        <w:t>
</w:t>
      </w:r>
      <w:r>
        <w:rPr>
          <w:rFonts w:ascii="Times New Roman"/>
          <w:b w:val="false"/>
          <w:i w:val="false"/>
          <w:color w:val="000000"/>
          <w:sz w:val="28"/>
        </w:rPr>
        <w:t>
      Лицензиясы бар қызмет түрі шеңберінде лицензияға қосымша алу үшін мемлекеттік қызметті алушы мынадай құжаттарды ұсынады:</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7-қосымшаларға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2) лицензия мәліметі (www.elicense.kz порталында бар болса) немесе лицензия көшірмесі (салыстыру үшін құжаттардың түпнұсқасы ұсынылмаған жағдайда нотариаттық куәландырылған) (бар болған жағдайда);</w:t>
      </w:r>
      <w:r>
        <w:br/>
      </w:r>
      <w:r>
        <w:rPr>
          <w:rFonts w:ascii="Times New Roman"/>
          <w:b w:val="false"/>
          <w:i w:val="false"/>
          <w:color w:val="000000"/>
          <w:sz w:val="28"/>
        </w:rPr>
        <w:t>
</w:t>
      </w:r>
      <w:r>
        <w:rPr>
          <w:rFonts w:ascii="Times New Roman"/>
          <w:b w:val="false"/>
          <w:i w:val="false"/>
          <w:color w:val="000000"/>
          <w:sz w:val="28"/>
        </w:rPr>
        <w:t>
      3) осы стандартқа </w:t>
      </w:r>
      <w:r>
        <w:rPr>
          <w:rFonts w:ascii="Times New Roman"/>
          <w:b w:val="false"/>
          <w:i w:val="false"/>
          <w:color w:val="000000"/>
          <w:sz w:val="28"/>
        </w:rPr>
        <w:t>8-қосымшаға</w:t>
      </w:r>
      <w:r>
        <w:rPr>
          <w:rFonts w:ascii="Times New Roman"/>
          <w:b w:val="false"/>
          <w:i w:val="false"/>
          <w:color w:val="000000"/>
          <w:sz w:val="28"/>
        </w:rPr>
        <w:t xml:space="preserve"> сәйкес қызметтің кіші түріне қойылатын біліктілік талаптарына сәйкес мәліметтер мен құжаттар.</w:t>
      </w:r>
      <w:r>
        <w:br/>
      </w:r>
      <w:r>
        <w:rPr>
          <w:rFonts w:ascii="Times New Roman"/>
          <w:b w:val="false"/>
          <w:i w:val="false"/>
          <w:color w:val="000000"/>
          <w:sz w:val="28"/>
        </w:rPr>
        <w:t>
</w:t>
      </w:r>
      <w:r>
        <w:rPr>
          <w:rFonts w:ascii="Times New Roman"/>
          <w:b w:val="false"/>
          <w:i w:val="false"/>
          <w:color w:val="000000"/>
          <w:sz w:val="28"/>
        </w:rPr>
        <w:t>
      Құжаттардың мәліметтерін - мемлекеттік электрондық ақпараттың ресурстар болып табылатын заңды тұлға ретіндегі мемлекеттік тіркеу туралы куәлікті, жеке басын куәландыратын құжаттарды МСЭҚК, МСЭҚК аумақтық департаменттері, МФҚБК аумақтық департаменттері немесе әкімдік ЭЦҚ куәландырылған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Лицензия және (немесе) лицензияға қосымша жоғалған, бүлінген жағдайда мемлекеттік қызметті алушы лицензияның және (немесе) лицензияға қосымшаның телнұсқасын алуға құқылы және мынадай құжаттарды ұсынады:</w:t>
      </w:r>
      <w:r>
        <w:br/>
      </w:r>
      <w:r>
        <w:rPr>
          <w:rFonts w:ascii="Times New Roman"/>
          <w:b w:val="false"/>
          <w:i w:val="false"/>
          <w:color w:val="000000"/>
          <w:sz w:val="28"/>
        </w:rPr>
        <w:t>
</w:t>
      </w:r>
      <w:r>
        <w:rPr>
          <w:rFonts w:ascii="Times New Roman"/>
          <w:b w:val="false"/>
          <w:i w:val="false"/>
          <w:color w:val="000000"/>
          <w:sz w:val="28"/>
        </w:rPr>
        <w:t>
      1) лицензияның және (немесе) лицензияға қосымшаның телнұсқасын беру туралы өтініш;</w:t>
      </w:r>
      <w:r>
        <w:br/>
      </w:r>
      <w:r>
        <w:rPr>
          <w:rFonts w:ascii="Times New Roman"/>
          <w:b w:val="false"/>
          <w:i w:val="false"/>
          <w:color w:val="000000"/>
          <w:sz w:val="28"/>
        </w:rPr>
        <w:t>
</w:t>
      </w:r>
      <w:r>
        <w:rPr>
          <w:rFonts w:ascii="Times New Roman"/>
          <w:b w:val="false"/>
          <w:i w:val="false"/>
          <w:color w:val="000000"/>
          <w:sz w:val="28"/>
        </w:rPr>
        <w:t>
      2) телнұсқаны беру үшін лицензиялық алымды бюджетке төлегенін растайтын құжаттың көшірмесі (салыстыру үшін түпнұсқа ұсынылмаған жағдайда нотариаттық куәландырылған).</w:t>
      </w:r>
      <w:r>
        <w:br/>
      </w:r>
      <w:r>
        <w:rPr>
          <w:rFonts w:ascii="Times New Roman"/>
          <w:b w:val="false"/>
          <w:i w:val="false"/>
          <w:color w:val="000000"/>
          <w:sz w:val="28"/>
        </w:rPr>
        <w:t>
</w:t>
      </w:r>
      <w:r>
        <w:rPr>
          <w:rFonts w:ascii="Times New Roman"/>
          <w:b w:val="false"/>
          <w:i w:val="false"/>
          <w:color w:val="000000"/>
          <w:sz w:val="28"/>
        </w:rPr>
        <w:t>
      Лицензияны және (немесе) лицензияға қосымшаны қайта ресімдеген кезде мемлекеттік қызметті алушы мынадай құжаттарды ұсынады:</w:t>
      </w:r>
      <w:r>
        <w:br/>
      </w:r>
      <w:r>
        <w:rPr>
          <w:rFonts w:ascii="Times New Roman"/>
          <w:b w:val="false"/>
          <w:i w:val="false"/>
          <w:color w:val="000000"/>
          <w:sz w:val="28"/>
        </w:rPr>
        <w:t>
</w:t>
      </w:r>
      <w:r>
        <w:rPr>
          <w:rFonts w:ascii="Times New Roman"/>
          <w:b w:val="false"/>
          <w:i w:val="false"/>
          <w:color w:val="000000"/>
          <w:sz w:val="28"/>
        </w:rPr>
        <w:t>
      1) қайта ресімдеу туралы өтініш (қызмет түрінің және (немесе) кіші түрінінің атауы өзгергеннен кейін күнтізбелік отыз күн ішінде);</w:t>
      </w:r>
      <w:r>
        <w:br/>
      </w:r>
      <w:r>
        <w:rPr>
          <w:rFonts w:ascii="Times New Roman"/>
          <w:b w:val="false"/>
          <w:i w:val="false"/>
          <w:color w:val="000000"/>
          <w:sz w:val="28"/>
        </w:rPr>
        <w:t>
</w:t>
      </w:r>
      <w:r>
        <w:rPr>
          <w:rFonts w:ascii="Times New Roman"/>
          <w:b w:val="false"/>
          <w:i w:val="false"/>
          <w:color w:val="000000"/>
          <w:sz w:val="28"/>
        </w:rPr>
        <w:t>
      2) лицензияны қайта ресімдеу кезінде қызметтің жекелеген түрімен айналысу құқығы үшін лицензиялық алымды бюджетке төлегенін растайтын құжат;</w:t>
      </w:r>
      <w:r>
        <w:br/>
      </w:r>
      <w:r>
        <w:rPr>
          <w:rFonts w:ascii="Times New Roman"/>
          <w:b w:val="false"/>
          <w:i w:val="false"/>
          <w:color w:val="000000"/>
          <w:sz w:val="28"/>
        </w:rPr>
        <w:t>
</w:t>
      </w:r>
      <w:r>
        <w:rPr>
          <w:rFonts w:ascii="Times New Roman"/>
          <w:b w:val="false"/>
          <w:i w:val="false"/>
          <w:color w:val="000000"/>
          <w:sz w:val="28"/>
        </w:rPr>
        <w:t>
      3) лицензияның және лицензияға қосымшаның деректері (www.elicense.kz порталында бар болса) не лицензияның және лицензияға қосымшаның көшірмелері (бар болған жағдайда).</w:t>
      </w:r>
      <w:r>
        <w:br/>
      </w:r>
      <w:r>
        <w:rPr>
          <w:rFonts w:ascii="Times New Roman"/>
          <w:b w:val="false"/>
          <w:i w:val="false"/>
          <w:color w:val="000000"/>
          <w:sz w:val="28"/>
        </w:rPr>
        <w:t>
</w:t>
      </w:r>
      <w:r>
        <w:rPr>
          <w:rFonts w:ascii="Times New Roman"/>
          <w:b w:val="false"/>
          <w:i w:val="false"/>
          <w:color w:val="000000"/>
          <w:sz w:val="28"/>
        </w:rPr>
        <w:t>
      Мемлекеттік электрондық ақпараттың ресурстары болып табылатын құжаттардың мәліметтерін МСЭҚК, МСЭҚК аумақтық департаменттері, МФҚБК аумақтық департаменттері немесе әкімдік тиісті мемлекеттік ақпараттық жүйеден ЭЦҚ куәландырылған электрондық құжат нысанында Орталықтардың ақпараттық жүйесі арқылы алады.</w:t>
      </w:r>
      <w:r>
        <w:br/>
      </w:r>
      <w:r>
        <w:rPr>
          <w:rFonts w:ascii="Times New Roman"/>
          <w:b w:val="false"/>
          <w:i w:val="false"/>
          <w:color w:val="000000"/>
          <w:sz w:val="28"/>
        </w:rPr>
        <w:t>
</w:t>
      </w:r>
      <w:r>
        <w:rPr>
          <w:rFonts w:ascii="Times New Roman"/>
          <w:b w:val="false"/>
          <w:i w:val="false"/>
          <w:color w:val="000000"/>
          <w:sz w:val="28"/>
        </w:rPr>
        <w:t>
      Лицензия және (немесе) лицензияға қосымша мынадай жағдайларда:</w:t>
      </w:r>
      <w:r>
        <w:br/>
      </w:r>
      <w:r>
        <w:rPr>
          <w:rFonts w:ascii="Times New Roman"/>
          <w:b w:val="false"/>
          <w:i w:val="false"/>
          <w:color w:val="000000"/>
          <w:sz w:val="28"/>
        </w:rPr>
        <w:t>
</w:t>
      </w:r>
      <w:r>
        <w:rPr>
          <w:rFonts w:ascii="Times New Roman"/>
          <w:b w:val="false"/>
          <w:i w:val="false"/>
          <w:color w:val="000000"/>
          <w:sz w:val="28"/>
        </w:rPr>
        <w:t>
      1) жеке тұлғаның тегі, аты, әкесінің аты өзгергенде;</w:t>
      </w:r>
      <w:r>
        <w:br/>
      </w:r>
      <w:r>
        <w:rPr>
          <w:rFonts w:ascii="Times New Roman"/>
          <w:b w:val="false"/>
          <w:i w:val="false"/>
          <w:color w:val="000000"/>
          <w:sz w:val="28"/>
        </w:rPr>
        <w:t>
</w:t>
      </w:r>
      <w:r>
        <w:rPr>
          <w:rFonts w:ascii="Times New Roman"/>
          <w:b w:val="false"/>
          <w:i w:val="false"/>
          <w:color w:val="000000"/>
          <w:sz w:val="28"/>
        </w:rPr>
        <w:t>
      2) дара кәсіпкерді қайта тіркеген кезде, оның атауы мен мекенжайы өзгергенде;</w:t>
      </w:r>
      <w:r>
        <w:br/>
      </w:r>
      <w:r>
        <w:rPr>
          <w:rFonts w:ascii="Times New Roman"/>
          <w:b w:val="false"/>
          <w:i w:val="false"/>
          <w:color w:val="000000"/>
          <w:sz w:val="28"/>
        </w:rPr>
        <w:t>
</w:t>
      </w:r>
      <w:r>
        <w:rPr>
          <w:rFonts w:ascii="Times New Roman"/>
          <w:b w:val="false"/>
          <w:i w:val="false"/>
          <w:color w:val="000000"/>
          <w:sz w:val="28"/>
        </w:rPr>
        <w:t>
      3) заңды тұлғаны біріктіру, қосу, бөлу немесе қайта құру нысанында қайта ұйымдастыру кезінде;</w:t>
      </w:r>
      <w:r>
        <w:br/>
      </w:r>
      <w:r>
        <w:rPr>
          <w:rFonts w:ascii="Times New Roman"/>
          <w:b w:val="false"/>
          <w:i w:val="false"/>
          <w:color w:val="000000"/>
          <w:sz w:val="28"/>
        </w:rPr>
        <w:t>
</w:t>
      </w:r>
      <w:r>
        <w:rPr>
          <w:rFonts w:ascii="Times New Roman"/>
          <w:b w:val="false"/>
          <w:i w:val="false"/>
          <w:color w:val="000000"/>
          <w:sz w:val="28"/>
        </w:rPr>
        <w:t>
      4) заңды тұлғаның атауы және (немесе) заңды мекенжайы өзгергенде қайта ресімдеуге жатады.</w:t>
      </w:r>
      <w:r>
        <w:br/>
      </w:r>
      <w:r>
        <w:rPr>
          <w:rFonts w:ascii="Times New Roman"/>
          <w:b w:val="false"/>
          <w:i w:val="false"/>
          <w:color w:val="000000"/>
          <w:sz w:val="28"/>
        </w:rPr>
        <w:t>
</w:t>
      </w:r>
      <w:r>
        <w:rPr>
          <w:rFonts w:ascii="Times New Roman"/>
          <w:b w:val="false"/>
          <w:i w:val="false"/>
          <w:color w:val="000000"/>
          <w:sz w:val="28"/>
        </w:rPr>
        <w:t>
      Мемлекеттік қызметті алушы қайта ресімделген лицензияны алған кезде бұрын берілген лицензияны және лицензияға қосымшаны (бар болған жағдайда) Орталыққа қайтарады.</w:t>
      </w:r>
      <w:r>
        <w:br/>
      </w:r>
      <w:r>
        <w:rPr>
          <w:rFonts w:ascii="Times New Roman"/>
          <w:b w:val="false"/>
          <w:i w:val="false"/>
          <w:color w:val="000000"/>
          <w:sz w:val="28"/>
        </w:rPr>
        <w:t>
</w:t>
      </w:r>
      <w:r>
        <w:rPr>
          <w:rFonts w:ascii="Times New Roman"/>
          <w:b w:val="false"/>
          <w:i w:val="false"/>
          <w:color w:val="000000"/>
          <w:sz w:val="28"/>
        </w:rPr>
        <w:t>
      Порталға:</w:t>
      </w:r>
      <w:r>
        <w:br/>
      </w:r>
      <w:r>
        <w:rPr>
          <w:rFonts w:ascii="Times New Roman"/>
          <w:b w:val="false"/>
          <w:i w:val="false"/>
          <w:color w:val="000000"/>
          <w:sz w:val="28"/>
        </w:rPr>
        <w:t>
</w:t>
      </w:r>
      <w:r>
        <w:rPr>
          <w:rFonts w:ascii="Times New Roman"/>
          <w:b w:val="false"/>
          <w:i w:val="false"/>
          <w:color w:val="000000"/>
          <w:sz w:val="28"/>
        </w:rPr>
        <w:t>
      1) ЭЦҚ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2) заңды тұлғаның жарғысы – сканерленген көшірме түрінде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
      3) мемлекеттік қызметті алушыны салық органына есепке қою туралы куәліктің көшірмесі;</w:t>
      </w:r>
      <w:r>
        <w:br/>
      </w:r>
      <w:r>
        <w:rPr>
          <w:rFonts w:ascii="Times New Roman"/>
          <w:b w:val="false"/>
          <w:i w:val="false"/>
          <w:color w:val="000000"/>
          <w:sz w:val="28"/>
        </w:rPr>
        <w:t>
</w:t>
      </w:r>
      <w:r>
        <w:rPr>
          <w:rFonts w:ascii="Times New Roman"/>
          <w:b w:val="false"/>
          <w:i w:val="false"/>
          <w:color w:val="000000"/>
          <w:sz w:val="28"/>
        </w:rPr>
        <w:t>
      4) дара кәсіпкер ретінде мемлекеттік тіркелгені туралы куәлік– электрондық сауалға сканерленген көшірме түрінде тіркеледі;</w:t>
      </w:r>
      <w:r>
        <w:br/>
      </w:r>
      <w:r>
        <w:rPr>
          <w:rFonts w:ascii="Times New Roman"/>
          <w:b w:val="false"/>
          <w:i w:val="false"/>
          <w:color w:val="000000"/>
          <w:sz w:val="28"/>
        </w:rPr>
        <w:t>
</w:t>
      </w:r>
      <w:r>
        <w:rPr>
          <w:rFonts w:ascii="Times New Roman"/>
          <w:b w:val="false"/>
          <w:i w:val="false"/>
          <w:color w:val="000000"/>
          <w:sz w:val="28"/>
        </w:rPr>
        <w:t>
      5) ЭҮТШ арқылы лицензиялық алымды бюджетке төлегені туралы мәлімет;</w:t>
      </w:r>
      <w:r>
        <w:br/>
      </w:r>
      <w:r>
        <w:rPr>
          <w:rFonts w:ascii="Times New Roman"/>
          <w:b w:val="false"/>
          <w:i w:val="false"/>
          <w:color w:val="000000"/>
          <w:sz w:val="28"/>
        </w:rPr>
        <w:t>
</w:t>
      </w:r>
      <w:r>
        <w:rPr>
          <w:rFonts w:ascii="Times New Roman"/>
          <w:b w:val="false"/>
          <w:i w:val="false"/>
          <w:color w:val="000000"/>
          <w:sz w:val="28"/>
        </w:rPr>
        <w:t>
      6) осы стандартқа </w:t>
      </w:r>
      <w:r>
        <w:rPr>
          <w:rFonts w:ascii="Times New Roman"/>
          <w:b w:val="false"/>
          <w:i w:val="false"/>
          <w:color w:val="000000"/>
          <w:sz w:val="28"/>
        </w:rPr>
        <w:t>8-қосымшада</w:t>
      </w:r>
      <w:r>
        <w:rPr>
          <w:rFonts w:ascii="Times New Roman"/>
          <w:b w:val="false"/>
          <w:i w:val="false"/>
          <w:color w:val="000000"/>
          <w:sz w:val="28"/>
        </w:rPr>
        <w:t xml:space="preserve"> көрсетілген біліктілік талаптарына сәйкес мәліметтер мен құжаттар – сканерленген көшірмелер түрінде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
      МСЭҚК, МСЭҚК аумақтық департаменттері, МФҚБК аумақтық департаменттері немесе әкімдік тиісті мемлекеттік ақпараттық жүйеден ЭЦҚ куәландырылған электрондық құжат нысанындағы Порталдың ақпараттық жүйесі арқылы мемлекеттік электрондық ақпараттың ресурстары болып табылатын – заңды тұлға ретіндегі мемлекеттік тіркеу туралы куәлік, жеке басын куәландыратын құжаттарының мәліметтерін алады.</w:t>
      </w:r>
      <w:r>
        <w:br/>
      </w:r>
      <w:r>
        <w:rPr>
          <w:rFonts w:ascii="Times New Roman"/>
          <w:b w:val="false"/>
          <w:i w:val="false"/>
          <w:color w:val="000000"/>
          <w:sz w:val="28"/>
        </w:rPr>
        <w:t>
</w:t>
      </w:r>
      <w:r>
        <w:rPr>
          <w:rFonts w:ascii="Times New Roman"/>
          <w:b w:val="false"/>
          <w:i w:val="false"/>
          <w:color w:val="000000"/>
          <w:sz w:val="28"/>
        </w:rPr>
        <w:t>
      Лицензиясы бар қызмет түрі шеңберінде лицензияға қосымша алу үшін мемлекеттік қызметті алушы мынадай құжаттарды ұсынады:</w:t>
      </w:r>
      <w:r>
        <w:br/>
      </w:r>
      <w:r>
        <w:rPr>
          <w:rFonts w:ascii="Times New Roman"/>
          <w:b w:val="false"/>
          <w:i w:val="false"/>
          <w:color w:val="000000"/>
          <w:sz w:val="28"/>
        </w:rPr>
        <w:t>
</w:t>
      </w:r>
      <w:r>
        <w:rPr>
          <w:rFonts w:ascii="Times New Roman"/>
          <w:b w:val="false"/>
          <w:i w:val="false"/>
          <w:color w:val="000000"/>
          <w:sz w:val="28"/>
        </w:rPr>
        <w:t>
      1) ЭЦҚ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2) лицензия мәліметі (www.elicense.kz порталында бар болған кезде) не электрондық сұрау салуға қоса берілетін сканерленген көшірме түріндегі лицензия;</w:t>
      </w:r>
      <w:r>
        <w:br/>
      </w:r>
      <w:r>
        <w:rPr>
          <w:rFonts w:ascii="Times New Roman"/>
          <w:b w:val="false"/>
          <w:i w:val="false"/>
          <w:color w:val="000000"/>
          <w:sz w:val="28"/>
        </w:rPr>
        <w:t>
</w:t>
      </w:r>
      <w:r>
        <w:rPr>
          <w:rFonts w:ascii="Times New Roman"/>
          <w:b w:val="false"/>
          <w:i w:val="false"/>
          <w:color w:val="000000"/>
          <w:sz w:val="28"/>
        </w:rPr>
        <w:t>
      3) осы стандартқа </w:t>
      </w:r>
      <w:r>
        <w:rPr>
          <w:rFonts w:ascii="Times New Roman"/>
          <w:b w:val="false"/>
          <w:i w:val="false"/>
          <w:color w:val="000000"/>
          <w:sz w:val="28"/>
        </w:rPr>
        <w:t>8-қосымшаға</w:t>
      </w:r>
      <w:r>
        <w:rPr>
          <w:rFonts w:ascii="Times New Roman"/>
          <w:b w:val="false"/>
          <w:i w:val="false"/>
          <w:color w:val="000000"/>
          <w:sz w:val="28"/>
        </w:rPr>
        <w:t xml:space="preserve"> сәйкес қызметтің кіші түріне қойылатын біліктілік талаптарына сәйкес электрондық сұрау салуға қоса берілетін сканерленген көшірмелер түріндегі мәліметтер мен құжаттар.</w:t>
      </w:r>
      <w:r>
        <w:br/>
      </w:r>
      <w:r>
        <w:rPr>
          <w:rFonts w:ascii="Times New Roman"/>
          <w:b w:val="false"/>
          <w:i w:val="false"/>
          <w:color w:val="000000"/>
          <w:sz w:val="28"/>
        </w:rPr>
        <w:t>
</w:t>
      </w:r>
      <w:r>
        <w:rPr>
          <w:rFonts w:ascii="Times New Roman"/>
          <w:b w:val="false"/>
          <w:i w:val="false"/>
          <w:color w:val="000000"/>
          <w:sz w:val="28"/>
        </w:rPr>
        <w:t>
      Мемлекеттік электрондық ақпараттық ресурстар болып табылатын мәліметтерді МСЭҚК, МСЭҚК аумақтық департаменті, МФҚБК аумақтық департаменті немесе әкімдік ЭЦҚ куәландырылған электрондық құжаттар нысанында портал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Лицензия және (немесе) лицензияға қосымша жоғалған, бүлінген кезде мемлекеттік қызметті алушы лицензияның және (немесе) лицензияға қосымшаның телнұсқасын алуға құқылы және мынадай құжаттарды ұсынады:</w:t>
      </w:r>
      <w:r>
        <w:br/>
      </w:r>
      <w:r>
        <w:rPr>
          <w:rFonts w:ascii="Times New Roman"/>
          <w:b w:val="false"/>
          <w:i w:val="false"/>
          <w:color w:val="000000"/>
          <w:sz w:val="28"/>
        </w:rPr>
        <w:t>
</w:t>
      </w:r>
      <w:r>
        <w:rPr>
          <w:rFonts w:ascii="Times New Roman"/>
          <w:b w:val="false"/>
          <w:i w:val="false"/>
          <w:color w:val="000000"/>
          <w:sz w:val="28"/>
        </w:rPr>
        <w:t>
      ЭЦҚ куәландырылған электрондық құжат нысанында сұрау салу;</w:t>
      </w:r>
      <w:r>
        <w:br/>
      </w:r>
      <w:r>
        <w:rPr>
          <w:rFonts w:ascii="Times New Roman"/>
          <w:b w:val="false"/>
          <w:i w:val="false"/>
          <w:color w:val="000000"/>
          <w:sz w:val="28"/>
        </w:rPr>
        <w:t>
</w:t>
      </w:r>
      <w:r>
        <w:rPr>
          <w:rFonts w:ascii="Times New Roman"/>
          <w:b w:val="false"/>
          <w:i w:val="false"/>
          <w:color w:val="000000"/>
          <w:sz w:val="28"/>
        </w:rPr>
        <w:t>
      ЭҮТШ арқылы лицензиялық алымды бюджетке төлегені туралы мәлімет.</w:t>
      </w:r>
      <w:r>
        <w:br/>
      </w:r>
      <w:r>
        <w:rPr>
          <w:rFonts w:ascii="Times New Roman"/>
          <w:b w:val="false"/>
          <w:i w:val="false"/>
          <w:color w:val="000000"/>
          <w:sz w:val="28"/>
        </w:rPr>
        <w:t>
</w:t>
      </w:r>
      <w:r>
        <w:rPr>
          <w:rFonts w:ascii="Times New Roman"/>
          <w:b w:val="false"/>
          <w:i w:val="false"/>
          <w:color w:val="000000"/>
          <w:sz w:val="28"/>
        </w:rPr>
        <w:t>
      Лицензияны және (немесе) лицензияға қосымшаны қайта ресімдеген жағдайда мемлекеттік қызметті алушы сұрау салады.</w:t>
      </w:r>
      <w:r>
        <w:br/>
      </w:r>
      <w:r>
        <w:rPr>
          <w:rFonts w:ascii="Times New Roman"/>
          <w:b w:val="false"/>
          <w:i w:val="false"/>
          <w:color w:val="000000"/>
          <w:sz w:val="28"/>
        </w:rPr>
        <w:t>
</w:t>
      </w:r>
      <w:r>
        <w:rPr>
          <w:rFonts w:ascii="Times New Roman"/>
          <w:b w:val="false"/>
          <w:i w:val="false"/>
          <w:color w:val="000000"/>
          <w:sz w:val="28"/>
        </w:rPr>
        <w:t>
      Қайта ресімдеу туралы сұрау салуды мемлекеттік қызметті алушы мынадай деректерді ұсына отырып күнтізбелік отыз күн ішінде ұсынады:</w:t>
      </w:r>
      <w:r>
        <w:br/>
      </w:r>
      <w:r>
        <w:rPr>
          <w:rFonts w:ascii="Times New Roman"/>
          <w:b w:val="false"/>
          <w:i w:val="false"/>
          <w:color w:val="000000"/>
          <w:sz w:val="28"/>
        </w:rPr>
        <w:t>
</w:t>
      </w:r>
      <w:r>
        <w:rPr>
          <w:rFonts w:ascii="Times New Roman"/>
          <w:b w:val="false"/>
          <w:i w:val="false"/>
          <w:color w:val="000000"/>
          <w:sz w:val="28"/>
        </w:rPr>
        <w:t>
      1) лицензиялық алымды бюджетке төлегені туралы мәлімет;</w:t>
      </w:r>
      <w:r>
        <w:br/>
      </w:r>
      <w:r>
        <w:rPr>
          <w:rFonts w:ascii="Times New Roman"/>
          <w:b w:val="false"/>
          <w:i w:val="false"/>
          <w:color w:val="000000"/>
          <w:sz w:val="28"/>
        </w:rPr>
        <w:t>
</w:t>
      </w:r>
      <w:r>
        <w:rPr>
          <w:rFonts w:ascii="Times New Roman"/>
          <w:b w:val="false"/>
          <w:i w:val="false"/>
          <w:color w:val="000000"/>
          <w:sz w:val="28"/>
        </w:rPr>
        <w:t>
      2) лицензия мәліметтері (www.elicense.kz порталында бар болған кезде) не электрондық сұрау салуға қоса берілетін сканерленген көшірмелер түріндегі лицензияға қосымша.</w:t>
      </w:r>
      <w:r>
        <w:br/>
      </w:r>
      <w:r>
        <w:rPr>
          <w:rFonts w:ascii="Times New Roman"/>
          <w:b w:val="false"/>
          <w:i w:val="false"/>
          <w:color w:val="000000"/>
          <w:sz w:val="28"/>
        </w:rPr>
        <w:t>
</w:t>
      </w:r>
      <w:r>
        <w:rPr>
          <w:rFonts w:ascii="Times New Roman"/>
          <w:b w:val="false"/>
          <w:i w:val="false"/>
          <w:color w:val="000000"/>
          <w:sz w:val="28"/>
        </w:rPr>
        <w:t>
      Мемлекеттік электрондық ақпараттық ресурстар болып табылатын мәліметтерді МСЭҚК, МСЭҚК аумақтық департаменті, МФҚБК аумақтық департаменті немесе әкімдік ЭЦҚ куәландырылған электрондық құжаттар нысанында портал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Мемлекеттік қызметті алушы лицензияны және (немесе) лицензияға қосымшаны мынадай жағдайларда:</w:t>
      </w:r>
      <w:r>
        <w:br/>
      </w:r>
      <w:r>
        <w:rPr>
          <w:rFonts w:ascii="Times New Roman"/>
          <w:b w:val="false"/>
          <w:i w:val="false"/>
          <w:color w:val="000000"/>
          <w:sz w:val="28"/>
        </w:rPr>
        <w:t>
</w:t>
      </w:r>
      <w:r>
        <w:rPr>
          <w:rFonts w:ascii="Times New Roman"/>
          <w:b w:val="false"/>
          <w:i w:val="false"/>
          <w:color w:val="000000"/>
          <w:sz w:val="28"/>
        </w:rPr>
        <w:t>
      1) жеке тұлғаның тегі, аты, әкесінің аты өзгергенде;</w:t>
      </w:r>
      <w:r>
        <w:br/>
      </w:r>
      <w:r>
        <w:rPr>
          <w:rFonts w:ascii="Times New Roman"/>
          <w:b w:val="false"/>
          <w:i w:val="false"/>
          <w:color w:val="000000"/>
          <w:sz w:val="28"/>
        </w:rPr>
        <w:t>
</w:t>
      </w:r>
      <w:r>
        <w:rPr>
          <w:rFonts w:ascii="Times New Roman"/>
          <w:b w:val="false"/>
          <w:i w:val="false"/>
          <w:color w:val="000000"/>
          <w:sz w:val="28"/>
        </w:rPr>
        <w:t>
      2) дара кәсіпкер қайта тіркелген кезде, оның атауы мен мекенжайы өзгергенде;</w:t>
      </w:r>
      <w:r>
        <w:br/>
      </w:r>
      <w:r>
        <w:rPr>
          <w:rFonts w:ascii="Times New Roman"/>
          <w:b w:val="false"/>
          <w:i w:val="false"/>
          <w:color w:val="000000"/>
          <w:sz w:val="28"/>
        </w:rPr>
        <w:t>
</w:t>
      </w:r>
      <w:r>
        <w:rPr>
          <w:rFonts w:ascii="Times New Roman"/>
          <w:b w:val="false"/>
          <w:i w:val="false"/>
          <w:color w:val="000000"/>
          <w:sz w:val="28"/>
        </w:rPr>
        <w:t>
      3) заңды тұлғаны біріктіру, қосу, бөлу немесе қайта құру түрінде қайта ұйымдастыру кезінде;</w:t>
      </w:r>
      <w:r>
        <w:br/>
      </w:r>
      <w:r>
        <w:rPr>
          <w:rFonts w:ascii="Times New Roman"/>
          <w:b w:val="false"/>
          <w:i w:val="false"/>
          <w:color w:val="000000"/>
          <w:sz w:val="28"/>
        </w:rPr>
        <w:t>
</w:t>
      </w:r>
      <w:r>
        <w:rPr>
          <w:rFonts w:ascii="Times New Roman"/>
          <w:b w:val="false"/>
          <w:i w:val="false"/>
          <w:color w:val="000000"/>
          <w:sz w:val="28"/>
        </w:rPr>
        <w:t>
      4) заңды тұлғаның атауы және (немесе) заңды мекенжайы өзгергенде қайта ресімдейді.</w:t>
      </w:r>
      <w:r>
        <w:br/>
      </w:r>
      <w:r>
        <w:rPr>
          <w:rFonts w:ascii="Times New Roman"/>
          <w:b w:val="false"/>
          <w:i w:val="false"/>
          <w:color w:val="000000"/>
          <w:sz w:val="28"/>
        </w:rPr>
        <w:t>
</w:t>
      </w:r>
      <w:r>
        <w:rPr>
          <w:rFonts w:ascii="Times New Roman"/>
          <w:b w:val="false"/>
          <w:i w:val="false"/>
          <w:color w:val="000000"/>
          <w:sz w:val="28"/>
        </w:rPr>
        <w:t>
      12. Лицензияны, лицензияға қосымшаны алуға, қайта ресімдеуге, лицензияның телнұсқасын беруге арналған өтініштің нысаны Министрліктің интернет-ресурсында, сондай-ақ МСЭҚК-нің, МСЭҚК аумақтық департаменттерінің, МФҚБК аумақтық департаменттерінің немесе әкімдіктердің үй-жайларында орналастырылады.</w:t>
      </w:r>
      <w:r>
        <w:br/>
      </w:r>
      <w:r>
        <w:rPr>
          <w:rFonts w:ascii="Times New Roman"/>
          <w:b w:val="false"/>
          <w:i w:val="false"/>
          <w:color w:val="000000"/>
          <w:sz w:val="28"/>
        </w:rPr>
        <w:t>
</w:t>
      </w:r>
      <w:r>
        <w:rPr>
          <w:rFonts w:ascii="Times New Roman"/>
          <w:b w:val="false"/>
          <w:i w:val="false"/>
          <w:color w:val="000000"/>
          <w:sz w:val="28"/>
        </w:rPr>
        <w:t>
      Орталықтарда бекітілген нысандағы өтініштердің бланкілері күту залындағы арнайы бағандарда, сондай-ақ «Орталық» РМК-нің www.con.gov.kz интернет-ресурсында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қызметті портал арқылы алу үшін электрондық құжат нысанында сұрау салу толтырылады.</w:t>
      </w:r>
      <w:r>
        <w:br/>
      </w:r>
      <w:r>
        <w:rPr>
          <w:rFonts w:ascii="Times New Roman"/>
          <w:b w:val="false"/>
          <w:i w:val="false"/>
          <w:color w:val="000000"/>
          <w:sz w:val="28"/>
        </w:rPr>
        <w:t>
</w:t>
      </w:r>
      <w:r>
        <w:rPr>
          <w:rFonts w:ascii="Times New Roman"/>
          <w:b w:val="false"/>
          <w:i w:val="false"/>
          <w:color w:val="000000"/>
          <w:sz w:val="28"/>
        </w:rPr>
        <w:t>
      13. Құжаттарды қабылдау «бір терезе» қағидаты бойынша МСЭҚК-нің, МСЭҚК аумақтық департаментінің, МФҚБК аумақтық департаментінің немесе әкімдіктің кеңсесі арқылы күн сайын аптасына бес рет дүйсенбіден жұмаға дейін сағат 13.00-ден 14.30-ға дейінгі үзіліспен сағат 9.00-ден 17.00-ге дейін жүзеге асырылады.</w:t>
      </w:r>
      <w:r>
        <w:br/>
      </w:r>
      <w:r>
        <w:rPr>
          <w:rFonts w:ascii="Times New Roman"/>
          <w:b w:val="false"/>
          <w:i w:val="false"/>
          <w:color w:val="000000"/>
          <w:sz w:val="28"/>
        </w:rPr>
        <w:t>
</w:t>
      </w:r>
      <w:r>
        <w:rPr>
          <w:rFonts w:ascii="Times New Roman"/>
          <w:b w:val="false"/>
          <w:i w:val="false"/>
          <w:color w:val="000000"/>
          <w:sz w:val="28"/>
        </w:rPr>
        <w:t>
      Орталықтарда құжаттарды қабылдау операциялық залында «кедергісіз» қызмет көрсету арқылы жүзеге асырылады.</w:t>
      </w:r>
      <w:r>
        <w:br/>
      </w:r>
      <w:r>
        <w:rPr>
          <w:rFonts w:ascii="Times New Roman"/>
          <w:b w:val="false"/>
          <w:i w:val="false"/>
          <w:color w:val="000000"/>
          <w:sz w:val="28"/>
        </w:rPr>
        <w:t>
</w:t>
      </w:r>
      <w:r>
        <w:rPr>
          <w:rFonts w:ascii="Times New Roman"/>
          <w:b w:val="false"/>
          <w:i w:val="false"/>
          <w:color w:val="000000"/>
          <w:sz w:val="28"/>
        </w:rPr>
        <w:t>
      Порталда электрондық сұрау салуды жөнелту мемлекеттік қызметті алушының «жеке кабинетінен» жүзеге асырылады. Сұрау салу автоматты түрде мемлекеттік органға – таңдалған қызметке сәйкес мекенжайға жіберіледі.</w:t>
      </w:r>
      <w:r>
        <w:br/>
      </w:r>
      <w:r>
        <w:rPr>
          <w:rFonts w:ascii="Times New Roman"/>
          <w:b w:val="false"/>
          <w:i w:val="false"/>
          <w:color w:val="000000"/>
          <w:sz w:val="28"/>
        </w:rPr>
        <w:t>
</w:t>
      </w:r>
      <w:r>
        <w:rPr>
          <w:rFonts w:ascii="Times New Roman"/>
          <w:b w:val="false"/>
          <w:i w:val="false"/>
          <w:color w:val="000000"/>
          <w:sz w:val="28"/>
        </w:rPr>
        <w:t>
      14. Құжаттарды МСЭҚК-нің, МСЭҚК аумақтық департаментінің, МФҚБК аумақтық департаментінің немесе әкімдіктің кеңсесі арқылы қабылдау кезінде мемлекеттік қызметті алушыға:</w:t>
      </w:r>
      <w:r>
        <w:br/>
      </w:r>
      <w:r>
        <w:rPr>
          <w:rFonts w:ascii="Times New Roman"/>
          <w:b w:val="false"/>
          <w:i w:val="false"/>
          <w:color w:val="000000"/>
          <w:sz w:val="28"/>
        </w:rPr>
        <w:t>
</w:t>
      </w:r>
      <w:r>
        <w:rPr>
          <w:rFonts w:ascii="Times New Roman"/>
          <w:b w:val="false"/>
          <w:i w:val="false"/>
          <w:color w:val="000000"/>
          <w:sz w:val="28"/>
        </w:rPr>
        <w:t>
      өтініштің нөмірі мен күні;</w:t>
      </w:r>
      <w:r>
        <w:br/>
      </w:r>
      <w:r>
        <w:rPr>
          <w:rFonts w:ascii="Times New Roman"/>
          <w:b w:val="false"/>
          <w:i w:val="false"/>
          <w:color w:val="000000"/>
          <w:sz w:val="28"/>
        </w:rPr>
        <w:t>
</w:t>
      </w:r>
      <w:r>
        <w:rPr>
          <w:rFonts w:ascii="Times New Roman"/>
          <w:b w:val="false"/>
          <w:i w:val="false"/>
          <w:color w:val="000000"/>
          <w:sz w:val="28"/>
        </w:rPr>
        <w:t>
      сұрау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өтінішке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құжатты қабылдаған кеңсе қызметкерінің тегі, аты, әкесінің аты көрсетіле отырып,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Құжаттарды Орталық арқылы қабылдаған кезде мемлекеттік қызметті алушыға:</w:t>
      </w:r>
      <w:r>
        <w:br/>
      </w:r>
      <w:r>
        <w:rPr>
          <w:rFonts w:ascii="Times New Roman"/>
          <w:b w:val="false"/>
          <w:i w:val="false"/>
          <w:color w:val="000000"/>
          <w:sz w:val="28"/>
        </w:rPr>
        <w:t>
</w:t>
      </w:r>
      <w:r>
        <w:rPr>
          <w:rFonts w:ascii="Times New Roman"/>
          <w:b w:val="false"/>
          <w:i w:val="false"/>
          <w:color w:val="000000"/>
          <w:sz w:val="28"/>
        </w:rPr>
        <w:t>
      сұрау салудың нөмірі және қабылдаған күні;</w:t>
      </w:r>
      <w:r>
        <w:br/>
      </w:r>
      <w:r>
        <w:rPr>
          <w:rFonts w:ascii="Times New Roman"/>
          <w:b w:val="false"/>
          <w:i w:val="false"/>
          <w:color w:val="000000"/>
          <w:sz w:val="28"/>
        </w:rPr>
        <w:t>
</w:t>
      </w:r>
      <w:r>
        <w:rPr>
          <w:rFonts w:ascii="Times New Roman"/>
          <w:b w:val="false"/>
          <w:i w:val="false"/>
          <w:color w:val="000000"/>
          <w:sz w:val="28"/>
        </w:rPr>
        <w:t>
      сұрау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қоса берілген құжаттар саны және атауы;</w:t>
      </w:r>
      <w:r>
        <w:br/>
      </w:r>
      <w:r>
        <w:rPr>
          <w:rFonts w:ascii="Times New Roman"/>
          <w:b w:val="false"/>
          <w:i w:val="false"/>
          <w:color w:val="000000"/>
          <w:sz w:val="28"/>
        </w:rPr>
        <w:t>
</w:t>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
      құжатты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мемлекеттік қызметті алушының тегі, аты, әкесінің аты, өкілеттік берілген өкілдің тегі, аты, әкесінің аты және олардың байланыс телефондары көрсетіле отырып,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Портал арқылы өтініш берілген кезде, мемлекеттік қызметті алушыға порталдағы «жеке кабинетіне» мемлекеттік қызметтің нәтижесін алушының алу күні мен уақытын көрсете отырып, мемлекеттік қызметті ұсыну үшін сұрау салудың қабылданғаны туралы хабарлама-есеп жіберіледі.</w:t>
      </w:r>
      <w:r>
        <w:br/>
      </w:r>
      <w:r>
        <w:rPr>
          <w:rFonts w:ascii="Times New Roman"/>
          <w:b w:val="false"/>
          <w:i w:val="false"/>
          <w:color w:val="000000"/>
          <w:sz w:val="28"/>
        </w:rPr>
        <w:t>
</w:t>
      </w:r>
      <w:r>
        <w:rPr>
          <w:rFonts w:ascii="Times New Roman"/>
          <w:b w:val="false"/>
          <w:i w:val="false"/>
          <w:color w:val="000000"/>
          <w:sz w:val="28"/>
        </w:rPr>
        <w:t>
      15. Дайын құжаттарды беруді өтініш қабылдаған күні берілген қолхатта көрсетілген мерзімде МСЭҚК, МСЭҚК аумақтық департаменттері, МФҚБК аумақтық департаменттері немесе әкімдіктер жүзеге асырады.</w:t>
      </w:r>
      <w:r>
        <w:br/>
      </w:r>
      <w:r>
        <w:rPr>
          <w:rFonts w:ascii="Times New Roman"/>
          <w:b w:val="false"/>
          <w:i w:val="false"/>
          <w:color w:val="000000"/>
          <w:sz w:val="28"/>
        </w:rPr>
        <w:t>
</w:t>
      </w:r>
      <w:r>
        <w:rPr>
          <w:rFonts w:ascii="Times New Roman"/>
          <w:b w:val="false"/>
          <w:i w:val="false"/>
          <w:color w:val="000000"/>
          <w:sz w:val="28"/>
        </w:rPr>
        <w:t>
      Бұл ретте мемлекеттік қызметті алушыға ресімделген құжатты беру фактісі құжаттарды беруді есепке алу журналында тіркеледі (алушы журналға қол қояды).</w:t>
      </w:r>
      <w:r>
        <w:br/>
      </w:r>
      <w:r>
        <w:rPr>
          <w:rFonts w:ascii="Times New Roman"/>
          <w:b w:val="false"/>
          <w:i w:val="false"/>
          <w:color w:val="000000"/>
          <w:sz w:val="28"/>
        </w:rPr>
        <w:t>
</w:t>
      </w:r>
      <w:r>
        <w:rPr>
          <w:rFonts w:ascii="Times New Roman"/>
          <w:b w:val="false"/>
          <w:i w:val="false"/>
          <w:color w:val="000000"/>
          <w:sz w:val="28"/>
        </w:rPr>
        <w:t>
      Орталықта дайын құжаттарды мемлекеттік қызметті алушыға беруді Орталық қызметкері күн сайын «терезе» арқылы қолхат негізінде ондағы көрсетілген мерзімде жүзеге асырады.</w:t>
      </w:r>
      <w:r>
        <w:br/>
      </w:r>
      <w:r>
        <w:rPr>
          <w:rFonts w:ascii="Times New Roman"/>
          <w:b w:val="false"/>
          <w:i w:val="false"/>
          <w:color w:val="000000"/>
          <w:sz w:val="28"/>
        </w:rPr>
        <w:t>
</w:t>
      </w:r>
      <w:r>
        <w:rPr>
          <w:rFonts w:ascii="Times New Roman"/>
          <w:b w:val="false"/>
          <w:i w:val="false"/>
          <w:color w:val="000000"/>
          <w:sz w:val="28"/>
        </w:rPr>
        <w:t>
      Егер мемлекеттік қызметті алушы қызмет нәтижесіне көрсетілген мерзімде келмеген жағдайда, Орталық олардың бір ай ішінде сақталуын қамтамасыз етеді, одан кейін оларды МСЭҚК-ге, МСЭҚК аумақтық департаментіне, МФҚБК аумақтық департаментіне немесе әкімдікке береді. Қызмет көрсетудің нәтижесі мемлекеттік қызметті алушыға порталдағы «жеке кабинетіне» жіберіледі.</w:t>
      </w:r>
      <w:r>
        <w:br/>
      </w:r>
      <w:r>
        <w:rPr>
          <w:rFonts w:ascii="Times New Roman"/>
          <w:b w:val="false"/>
          <w:i w:val="false"/>
          <w:color w:val="000000"/>
          <w:sz w:val="28"/>
        </w:rPr>
        <w:t>
</w:t>
      </w:r>
      <w:r>
        <w:rPr>
          <w:rFonts w:ascii="Times New Roman"/>
          <w:b w:val="false"/>
          <w:i w:val="false"/>
          <w:color w:val="000000"/>
          <w:sz w:val="28"/>
        </w:rPr>
        <w:t>
      16. Егер:</w:t>
      </w:r>
      <w:r>
        <w:br/>
      </w:r>
      <w:r>
        <w:rPr>
          <w:rFonts w:ascii="Times New Roman"/>
          <w:b w:val="false"/>
          <w:i w:val="false"/>
          <w:color w:val="000000"/>
          <w:sz w:val="28"/>
        </w:rPr>
        <w:t>
</w:t>
      </w:r>
      <w:r>
        <w:rPr>
          <w:rFonts w:ascii="Times New Roman"/>
          <w:b w:val="false"/>
          <w:i w:val="false"/>
          <w:color w:val="000000"/>
          <w:sz w:val="28"/>
        </w:rPr>
        <w:t>
      1) қызмет түрiне лицензия беруге өтiнiш берiлген жағдайда қызметтiң жекелеген түрлерiмен айналысу құқығы үшiн лицензиялық алым енгiзiлмесе;</w:t>
      </w:r>
      <w:r>
        <w:br/>
      </w:r>
      <w:r>
        <w:rPr>
          <w:rFonts w:ascii="Times New Roman"/>
          <w:b w:val="false"/>
          <w:i w:val="false"/>
          <w:color w:val="000000"/>
          <w:sz w:val="28"/>
        </w:rPr>
        <w:t>
</w:t>
      </w:r>
      <w:r>
        <w:rPr>
          <w:rFonts w:ascii="Times New Roman"/>
          <w:b w:val="false"/>
          <w:i w:val="false"/>
          <w:color w:val="000000"/>
          <w:sz w:val="28"/>
        </w:rPr>
        <w:t>
      2) мемлекеттік қызметті алушы бiлiктiлiк талаптарына сай келмесе;</w:t>
      </w:r>
      <w:r>
        <w:br/>
      </w:r>
      <w:r>
        <w:rPr>
          <w:rFonts w:ascii="Times New Roman"/>
          <w:b w:val="false"/>
          <w:i w:val="false"/>
          <w:color w:val="000000"/>
          <w:sz w:val="28"/>
        </w:rPr>
        <w:t>
</w:t>
      </w:r>
      <w:r>
        <w:rPr>
          <w:rFonts w:ascii="Times New Roman"/>
          <w:b w:val="false"/>
          <w:i w:val="false"/>
          <w:color w:val="000000"/>
          <w:sz w:val="28"/>
        </w:rPr>
        <w:t>
      3) мемлекеттік қызметті алушыға лицензия беру келiсушi мемлекеттiк органмен келiсiлмесе;</w:t>
      </w:r>
      <w:r>
        <w:br/>
      </w:r>
      <w:r>
        <w:rPr>
          <w:rFonts w:ascii="Times New Roman"/>
          <w:b w:val="false"/>
          <w:i w:val="false"/>
          <w:color w:val="000000"/>
          <w:sz w:val="28"/>
        </w:rPr>
        <w:t>
</w:t>
      </w:r>
      <w:r>
        <w:rPr>
          <w:rFonts w:ascii="Times New Roman"/>
          <w:b w:val="false"/>
          <w:i w:val="false"/>
          <w:color w:val="000000"/>
          <w:sz w:val="28"/>
        </w:rPr>
        <w:t>
      4) мемлекеттік қызметті алушыға қатысты оған қызметтiң жекелеген түрiмен айналысуға тыйым салатын заңды күшiне енген сот үкiмi болса мемлекеттік қызметті ұсынудан бас тартылады.</w:t>
      </w:r>
      <w:r>
        <w:br/>
      </w:r>
      <w:r>
        <w:rPr>
          <w:rFonts w:ascii="Times New Roman"/>
          <w:b w:val="false"/>
          <w:i w:val="false"/>
          <w:color w:val="000000"/>
          <w:sz w:val="28"/>
        </w:rPr>
        <w:t>
</w:t>
      </w:r>
      <w:r>
        <w:rPr>
          <w:rFonts w:ascii="Times New Roman"/>
          <w:b w:val="false"/>
          <w:i w:val="false"/>
          <w:color w:val="000000"/>
          <w:sz w:val="28"/>
        </w:rPr>
        <w:t>
      Құжаттарды қабылдаудан бас тарту кезінде Орталық қызметкері мемлекеттік қызметті алушыға жетіспейтін құжаттарды көрсете отырып қолхат береді.</w:t>
      </w:r>
      <w:r>
        <w:br/>
      </w:r>
      <w:r>
        <w:rPr>
          <w:rFonts w:ascii="Times New Roman"/>
          <w:b w:val="false"/>
          <w:i w:val="false"/>
          <w:color w:val="000000"/>
          <w:sz w:val="28"/>
        </w:rPr>
        <w:t>
</w:t>
      </w:r>
      <w:r>
        <w:rPr>
          <w:rFonts w:ascii="Times New Roman"/>
          <w:b w:val="false"/>
          <w:i w:val="false"/>
          <w:color w:val="000000"/>
          <w:sz w:val="28"/>
        </w:rPr>
        <w:t>
      Егер МСЭҚК, МСЭҚК аумақтық департаменті, МФҚБК аумақтық департаменті немесе әкімдік осы стандарта белгіленген мерзімде мемлекеттік қызметті алаушыға лицензияны және (немесе) лицензияға қосымшаны бермеген жағдайда не лицензияны және (немесе) лицензияға қосымшаны беруден дәлелді бас тартуды ұсынбаған жағдайда оларды берудің мерзімі аяқталған күннен бастап лицензия және (немесе) лицензияға қосымша берілді деп есептеледі.</w:t>
      </w:r>
      <w:r>
        <w:br/>
      </w:r>
      <w:r>
        <w:rPr>
          <w:rFonts w:ascii="Times New Roman"/>
          <w:b w:val="false"/>
          <w:i w:val="false"/>
          <w:color w:val="000000"/>
          <w:sz w:val="28"/>
        </w:rPr>
        <w:t>
</w:t>
      </w:r>
      <w:r>
        <w:rPr>
          <w:rFonts w:ascii="Times New Roman"/>
          <w:b w:val="false"/>
          <w:i w:val="false"/>
          <w:color w:val="000000"/>
          <w:sz w:val="28"/>
        </w:rPr>
        <w:t>
      МСЭҚК, МСЭҚК аумақтық департаменті, МФҚБК аумақтық департаменті немесе әкімдік лицензияны және (немесе) лицензияға қосымшаны беру мерзімі аяқталған сәттен бастап бес жұмыс күнінен кешіктірмей мемлекеттік қызметті алушыға тиісті лицензияны және (немесе) лицензияға қосымшаны беруге міндетті.</w:t>
      </w:r>
      <w:r>
        <w:br/>
      </w:r>
      <w:r>
        <w:rPr>
          <w:rFonts w:ascii="Times New Roman"/>
          <w:b w:val="false"/>
          <w:i w:val="false"/>
          <w:color w:val="000000"/>
          <w:sz w:val="28"/>
        </w:rPr>
        <w:t>
</w:t>
      </w:r>
      <w:r>
        <w:rPr>
          <w:rFonts w:ascii="Times New Roman"/>
          <w:b w:val="false"/>
          <w:i w:val="false"/>
          <w:color w:val="000000"/>
          <w:sz w:val="28"/>
        </w:rPr>
        <w:t>
      Бес жұмыс күні өткеннен кейін лицензия және (немесе) лицензияға қосымша берілмеген жағдайда лицензия және (немесе) лицензияға қосымша алынған болып есептеледі, ал лицензияны алғанға дейін лицензияланатын қызмет түрін жүзеге асырудың заңдылығын растайтын құжат МСЭҚК-нің, МСЭҚК аумақтық департаментінің, МФҚБК аумақтық департаментінің немесе әкімдіктің кеңсесінде құжаттарды қабылдау күні туралы белгісі бар тізімдеменің көшірмесі болып табылады.</w:t>
      </w:r>
    </w:p>
    <w:bookmarkEnd w:id="92"/>
    <w:bookmarkStart w:name="z508" w:id="93"/>
    <w:p>
      <w:pPr>
        <w:spacing w:after="0"/>
        <w:ind w:left="0"/>
        <w:jc w:val="left"/>
      </w:pPr>
      <w:r>
        <w:rPr>
          <w:rFonts w:ascii="Times New Roman"/>
          <w:b/>
          <w:i w:val="false"/>
          <w:color w:val="000000"/>
        </w:rPr>
        <w:t xml:space="preserve"> 
3. Жұмыс қағидаттары</w:t>
      </w:r>
    </w:p>
    <w:bookmarkEnd w:id="93"/>
    <w:bookmarkStart w:name="z509" w:id="94"/>
    <w:p>
      <w:pPr>
        <w:spacing w:after="0"/>
        <w:ind w:left="0"/>
        <w:jc w:val="both"/>
      </w:pPr>
      <w:r>
        <w:rPr>
          <w:rFonts w:ascii="Times New Roman"/>
          <w:b w:val="false"/>
          <w:i w:val="false"/>
          <w:color w:val="000000"/>
          <w:sz w:val="28"/>
        </w:rPr>
        <w:t>
      17. МСЭҚК, МСЭҚК аумақтық департаментінің, МФҚБК аумақтық департаментінің, әкімдіктің және Орталықтың қызметі:</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сақтауға;</w:t>
      </w:r>
      <w:r>
        <w:br/>
      </w:r>
      <w:r>
        <w:rPr>
          <w:rFonts w:ascii="Times New Roman"/>
          <w:b w:val="false"/>
          <w:i w:val="false"/>
          <w:color w:val="000000"/>
          <w:sz w:val="28"/>
        </w:rPr>
        <w:t>
</w:t>
      </w:r>
      <w:r>
        <w:rPr>
          <w:rFonts w:ascii="Times New Roman"/>
          <w:b w:val="false"/>
          <w:i w:val="false"/>
          <w:color w:val="000000"/>
          <w:sz w:val="28"/>
        </w:rPr>
        <w:t>
      2) заңдылықты сақтауға;</w:t>
      </w:r>
      <w:r>
        <w:br/>
      </w:r>
      <w:r>
        <w:rPr>
          <w:rFonts w:ascii="Times New Roman"/>
          <w:b w:val="false"/>
          <w:i w:val="false"/>
          <w:color w:val="000000"/>
          <w:sz w:val="28"/>
        </w:rPr>
        <w:t>
</w:t>
      </w:r>
      <w:r>
        <w:rPr>
          <w:rFonts w:ascii="Times New Roman"/>
          <w:b w:val="false"/>
          <w:i w:val="false"/>
          <w:color w:val="000000"/>
          <w:sz w:val="28"/>
        </w:rPr>
        <w:t>
      3) көрсетілетін қызмет туралы толық ақпарат беруге;</w:t>
      </w:r>
      <w:r>
        <w:br/>
      </w:r>
      <w:r>
        <w:rPr>
          <w:rFonts w:ascii="Times New Roman"/>
          <w:b w:val="false"/>
          <w:i w:val="false"/>
          <w:color w:val="000000"/>
          <w:sz w:val="28"/>
        </w:rPr>
        <w:t>
</w:t>
      </w:r>
      <w:r>
        <w:rPr>
          <w:rFonts w:ascii="Times New Roman"/>
          <w:b w:val="false"/>
          <w:i w:val="false"/>
          <w:color w:val="000000"/>
          <w:sz w:val="28"/>
        </w:rPr>
        <w:t>
      4) сыпайылыққа;</w:t>
      </w:r>
      <w:r>
        <w:br/>
      </w:r>
      <w:r>
        <w:rPr>
          <w:rFonts w:ascii="Times New Roman"/>
          <w:b w:val="false"/>
          <w:i w:val="false"/>
          <w:color w:val="000000"/>
          <w:sz w:val="28"/>
        </w:rPr>
        <w:t>
</w:t>
      </w:r>
      <w:r>
        <w:rPr>
          <w:rFonts w:ascii="Times New Roman"/>
          <w:b w:val="false"/>
          <w:i w:val="false"/>
          <w:color w:val="000000"/>
          <w:sz w:val="28"/>
        </w:rPr>
        <w:t>
      5) мемлекеттік қызметті алушының қарауға ұсынған құжаттарының сақталуын қамтамасыз етуге;</w:t>
      </w:r>
      <w:r>
        <w:br/>
      </w:r>
      <w:r>
        <w:rPr>
          <w:rFonts w:ascii="Times New Roman"/>
          <w:b w:val="false"/>
          <w:i w:val="false"/>
          <w:color w:val="000000"/>
          <w:sz w:val="28"/>
        </w:rPr>
        <w:t>
</w:t>
      </w:r>
      <w:r>
        <w:rPr>
          <w:rFonts w:ascii="Times New Roman"/>
          <w:b w:val="false"/>
          <w:i w:val="false"/>
          <w:color w:val="000000"/>
          <w:sz w:val="28"/>
        </w:rPr>
        <w:t>
      6) ақпаратты қорғау және оның құпиялығына негізделеді.</w:t>
      </w:r>
    </w:p>
    <w:bookmarkEnd w:id="94"/>
    <w:bookmarkStart w:name="z516" w:id="95"/>
    <w:p>
      <w:pPr>
        <w:spacing w:after="0"/>
        <w:ind w:left="0"/>
        <w:jc w:val="left"/>
      </w:pPr>
      <w:r>
        <w:rPr>
          <w:rFonts w:ascii="Times New Roman"/>
          <w:b/>
          <w:i w:val="false"/>
          <w:color w:val="000000"/>
        </w:rPr>
        <w:t xml:space="preserve"> 
4. Жұмыс нәтижесі</w:t>
      </w:r>
    </w:p>
    <w:bookmarkEnd w:id="95"/>
    <w:bookmarkStart w:name="z517" w:id="96"/>
    <w:p>
      <w:pPr>
        <w:spacing w:after="0"/>
        <w:ind w:left="0"/>
        <w:jc w:val="both"/>
      </w:pPr>
      <w:r>
        <w:rPr>
          <w:rFonts w:ascii="Times New Roman"/>
          <w:b w:val="false"/>
          <w:i w:val="false"/>
          <w:color w:val="000000"/>
          <w:sz w:val="28"/>
        </w:rPr>
        <w:t>
      18. Мемлекеттік қызметті алушыларға мемлекеттік қызметті көрсету нәтижелері осы стандартқа </w:t>
      </w:r>
      <w:r>
        <w:rPr>
          <w:rFonts w:ascii="Times New Roman"/>
          <w:b w:val="false"/>
          <w:i w:val="false"/>
          <w:color w:val="000000"/>
          <w:sz w:val="28"/>
        </w:rPr>
        <w:t>9-қосымшаға</w:t>
      </w:r>
      <w:r>
        <w:rPr>
          <w:rFonts w:ascii="Times New Roman"/>
          <w:b w:val="false"/>
          <w:i w:val="false"/>
          <w:color w:val="000000"/>
          <w:sz w:val="28"/>
        </w:rPr>
        <w:t xml:space="preserve"> сәйкес сапа мен тиімділік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МСЭҚК-нің, МСЭҚК аумақтық департаментінің, МФҚБК аумақтық департаментінің, әкімдіктің және Орталықтың жұмысы бағаланатын мемлекеттік қызметтердің сапасы мен тиімділік көрсеткіштерінің нысаналы мәндері жыл сайын осы мемлекеттік қызметтің стандарттарын әзірлеуге жауапты мемлекеттік органның тиісті бұйрығымен бекітіледі.</w:t>
      </w:r>
    </w:p>
    <w:bookmarkEnd w:id="96"/>
    <w:bookmarkStart w:name="z519" w:id="97"/>
    <w:p>
      <w:pPr>
        <w:spacing w:after="0"/>
        <w:ind w:left="0"/>
        <w:jc w:val="left"/>
      </w:pPr>
      <w:r>
        <w:rPr>
          <w:rFonts w:ascii="Times New Roman"/>
          <w:b/>
          <w:i w:val="false"/>
          <w:color w:val="000000"/>
        </w:rPr>
        <w:t xml:space="preserve"> 
5. Шағымдану тәртібі</w:t>
      </w:r>
    </w:p>
    <w:bookmarkEnd w:id="97"/>
    <w:bookmarkStart w:name="z520" w:id="98"/>
    <w:p>
      <w:pPr>
        <w:spacing w:after="0"/>
        <w:ind w:left="0"/>
        <w:jc w:val="both"/>
      </w:pPr>
      <w:r>
        <w:rPr>
          <w:rFonts w:ascii="Times New Roman"/>
          <w:b w:val="false"/>
          <w:i w:val="false"/>
          <w:color w:val="000000"/>
          <w:sz w:val="28"/>
        </w:rPr>
        <w:t>
      20. МСЭҚК-нің, МСЭҚК аумақтық департаментінің, МФҚБК аумақтық департаментінің, әкімдіктің және Орталық қызметкерлерінің әрекеттеріне (әрекетсіздігіне) шағымдану тәртібін түсіндіру, сондай-ақ шағымды дайындауға жәрдемдесу тиісінше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және </w:t>
      </w:r>
      <w:r>
        <w:rPr>
          <w:rFonts w:ascii="Times New Roman"/>
          <w:b w:val="false"/>
          <w:i w:val="false"/>
          <w:color w:val="000000"/>
          <w:sz w:val="28"/>
        </w:rPr>
        <w:t>3-қосымшаларда</w:t>
      </w:r>
      <w:r>
        <w:rPr>
          <w:rFonts w:ascii="Times New Roman"/>
          <w:b w:val="false"/>
          <w:i w:val="false"/>
          <w:color w:val="000000"/>
          <w:sz w:val="28"/>
        </w:rPr>
        <w:t xml:space="preserve"> көрсетілген мекенжайлар мен телефондар бойынша жүзеге асырылады.</w:t>
      </w:r>
      <w:r>
        <w:br/>
      </w:r>
      <w:r>
        <w:rPr>
          <w:rFonts w:ascii="Times New Roman"/>
          <w:b w:val="false"/>
          <w:i w:val="false"/>
          <w:color w:val="000000"/>
          <w:sz w:val="28"/>
        </w:rPr>
        <w:t>
</w:t>
      </w:r>
      <w:r>
        <w:rPr>
          <w:rFonts w:ascii="Times New Roman"/>
          <w:b w:val="false"/>
          <w:i w:val="false"/>
          <w:color w:val="000000"/>
          <w:sz w:val="28"/>
        </w:rPr>
        <w:t>
      Орталық қызметкерлерінің әрекеттеріне (әрекетсіздігіне) шағымдану тәртібі туралы ақпаратты call-орталықтың телефоны (1414) бойынша немесе осы стандартқа </w:t>
      </w:r>
      <w:r>
        <w:rPr>
          <w:rFonts w:ascii="Times New Roman"/>
          <w:b w:val="false"/>
          <w:i w:val="false"/>
          <w:color w:val="000000"/>
          <w:sz w:val="28"/>
        </w:rPr>
        <w:t>4-қосымшада</w:t>
      </w:r>
      <w:r>
        <w:rPr>
          <w:rFonts w:ascii="Times New Roman"/>
          <w:b w:val="false"/>
          <w:i w:val="false"/>
          <w:color w:val="000000"/>
          <w:sz w:val="28"/>
        </w:rPr>
        <w:t xml:space="preserve"> көрсетілген мекенжайлар мен телефондар бойынша алуға болады.</w:t>
      </w:r>
      <w:r>
        <w:br/>
      </w:r>
      <w:r>
        <w:rPr>
          <w:rFonts w:ascii="Times New Roman"/>
          <w:b w:val="false"/>
          <w:i w:val="false"/>
          <w:color w:val="000000"/>
          <w:sz w:val="28"/>
        </w:rPr>
        <w:t>
</w:t>
      </w:r>
      <w:r>
        <w:rPr>
          <w:rFonts w:ascii="Times New Roman"/>
          <w:b w:val="false"/>
          <w:i w:val="false"/>
          <w:color w:val="000000"/>
          <w:sz w:val="28"/>
        </w:rPr>
        <w:t>
      21. Мемлекеттік қызмет нәтижелерімен келіспеген жағдайда шағым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3-қосымшаларда</w:t>
      </w:r>
      <w:r>
        <w:rPr>
          <w:rFonts w:ascii="Times New Roman"/>
          <w:b w:val="false"/>
          <w:i w:val="false"/>
          <w:color w:val="000000"/>
          <w:sz w:val="28"/>
        </w:rPr>
        <w:t xml:space="preserve"> көрсетілген мекенжайлар бойынша МСЭҚК, МСЭҚК аумақтық департаменті, МФҚБК аумақтық департаменті немесе әкімдік басшыларының атына беріледі.</w:t>
      </w:r>
      <w:r>
        <w:br/>
      </w:r>
      <w:r>
        <w:rPr>
          <w:rFonts w:ascii="Times New Roman"/>
          <w:b w:val="false"/>
          <w:i w:val="false"/>
          <w:color w:val="000000"/>
          <w:sz w:val="28"/>
        </w:rPr>
        <w:t>
</w:t>
      </w:r>
      <w:r>
        <w:rPr>
          <w:rFonts w:ascii="Times New Roman"/>
          <w:b w:val="false"/>
          <w:i w:val="false"/>
          <w:color w:val="000000"/>
          <w:sz w:val="28"/>
        </w:rPr>
        <w:t>
      Орталықта көрсетілген мемлекеттік қызметтің нәтижесімен келіспеген жағдайда шағым мекенжайы мен телефоны осы стандарттың </w:t>
      </w:r>
      <w:r>
        <w:rPr>
          <w:rFonts w:ascii="Times New Roman"/>
          <w:b w:val="false"/>
          <w:i w:val="false"/>
          <w:color w:val="000000"/>
          <w:sz w:val="28"/>
        </w:rPr>
        <w:t>26-тармағында</w:t>
      </w:r>
      <w:r>
        <w:rPr>
          <w:rFonts w:ascii="Times New Roman"/>
          <w:b w:val="false"/>
          <w:i w:val="false"/>
          <w:color w:val="000000"/>
          <w:sz w:val="28"/>
        </w:rPr>
        <w:t xml:space="preserve"> көрсетілген «Орталық» РМК-ге беріледі.</w:t>
      </w:r>
      <w:r>
        <w:br/>
      </w:r>
      <w:r>
        <w:rPr>
          <w:rFonts w:ascii="Times New Roman"/>
          <w:b w:val="false"/>
          <w:i w:val="false"/>
          <w:color w:val="000000"/>
          <w:sz w:val="28"/>
        </w:rPr>
        <w:t>
</w:t>
      </w:r>
      <w:r>
        <w:rPr>
          <w:rFonts w:ascii="Times New Roman"/>
          <w:b w:val="false"/>
          <w:i w:val="false"/>
          <w:color w:val="000000"/>
          <w:sz w:val="28"/>
        </w:rPr>
        <w:t>
      22. Мемлекеттік қызметті алушыға қызмет дұрыс көрсетілмеген жағдайда МСЭҚК-нің, МСЭҚК аумақтық департаментінің, МФҚБК аумақтық департаментінің немесе әкімдік қызметкерлерінің әрекетіне шағым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4-қосымшаларда</w:t>
      </w:r>
      <w:r>
        <w:rPr>
          <w:rFonts w:ascii="Times New Roman"/>
          <w:b w:val="false"/>
          <w:i w:val="false"/>
          <w:color w:val="000000"/>
          <w:sz w:val="28"/>
        </w:rPr>
        <w:t xml:space="preserve"> көрсетілген мекенжай бойынша олардың басшыларының атына беріледі.</w:t>
      </w:r>
      <w:r>
        <w:br/>
      </w:r>
      <w:r>
        <w:rPr>
          <w:rFonts w:ascii="Times New Roman"/>
          <w:b w:val="false"/>
          <w:i w:val="false"/>
          <w:color w:val="000000"/>
          <w:sz w:val="28"/>
        </w:rPr>
        <w:t>
</w:t>
      </w:r>
      <w:r>
        <w:rPr>
          <w:rFonts w:ascii="Times New Roman"/>
          <w:b w:val="false"/>
          <w:i w:val="false"/>
          <w:color w:val="000000"/>
          <w:sz w:val="28"/>
        </w:rPr>
        <w:t>
      23. Көрсетілген мемлекеттік қызмет нәтижелерімен келіспеген жағдайда, мемлекеттік қызметті алушы </w:t>
      </w:r>
      <w:r>
        <w:rPr>
          <w:rFonts w:ascii="Times New Roman"/>
          <w:b w:val="false"/>
          <w:i w:val="false"/>
          <w:color w:val="000000"/>
          <w:sz w:val="28"/>
        </w:rPr>
        <w:t>заңнамада</w:t>
      </w:r>
      <w:r>
        <w:rPr>
          <w:rFonts w:ascii="Times New Roman"/>
          <w:b w:val="false"/>
          <w:i w:val="false"/>
          <w:color w:val="000000"/>
          <w:sz w:val="28"/>
        </w:rPr>
        <w:t xml:space="preserve"> белгіленген тәртіппен сотқа жүгінуге құқылы.</w:t>
      </w:r>
      <w:r>
        <w:br/>
      </w:r>
      <w:r>
        <w:rPr>
          <w:rFonts w:ascii="Times New Roman"/>
          <w:b w:val="false"/>
          <w:i w:val="false"/>
          <w:color w:val="000000"/>
          <w:sz w:val="28"/>
        </w:rPr>
        <w:t>
</w:t>
      </w:r>
      <w:r>
        <w:rPr>
          <w:rFonts w:ascii="Times New Roman"/>
          <w:b w:val="false"/>
          <w:i w:val="false"/>
          <w:color w:val="000000"/>
          <w:sz w:val="28"/>
        </w:rPr>
        <w:t>
      24. Шағымдар пошта арқылы жазбаша нысанда не МСЭҚК-нің, МСЭҚК аумақтық департаментінің, МФҚБК аумақтық департаментінің, әкімдіктің немесе «Орталық» РМК-нің кеңсесі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Шағымда жеке тұлға үшін – тегі, аты, әкесінің аты, пошталық мекенжайы, заңды тұлға үшін – оның атауы, пошталық мекенжайы, шығыс нөмірі мен күні көрсетіледі. Шағымға мемлекеттік қызметті алушы қол қоюы тиіс.</w:t>
      </w:r>
      <w:r>
        <w:br/>
      </w:r>
      <w:r>
        <w:rPr>
          <w:rFonts w:ascii="Times New Roman"/>
          <w:b w:val="false"/>
          <w:i w:val="false"/>
          <w:color w:val="000000"/>
          <w:sz w:val="28"/>
        </w:rPr>
        <w:t>
</w:t>
      </w:r>
      <w:r>
        <w:rPr>
          <w:rFonts w:ascii="Times New Roman"/>
          <w:b w:val="false"/>
          <w:i w:val="false"/>
          <w:color w:val="000000"/>
          <w:sz w:val="28"/>
        </w:rPr>
        <w:t>
      Шағым берілген кезде әрекетіне шағым жасалған лауазымды тұлғалардың тегі мен аты-жөні, өтініштің себептері мен талаптары көрсетіледі.</w:t>
      </w:r>
      <w:r>
        <w:br/>
      </w:r>
      <w:r>
        <w:rPr>
          <w:rFonts w:ascii="Times New Roman"/>
          <w:b w:val="false"/>
          <w:i w:val="false"/>
          <w:color w:val="000000"/>
          <w:sz w:val="28"/>
        </w:rPr>
        <w:t>
</w:t>
      </w:r>
      <w:r>
        <w:rPr>
          <w:rFonts w:ascii="Times New Roman"/>
          <w:b w:val="false"/>
          <w:i w:val="false"/>
          <w:color w:val="000000"/>
          <w:sz w:val="28"/>
        </w:rPr>
        <w:t>
      Шағымға тиісті құжаттардың қабылданғаны туралы қолхат және мемлекеттік қызмет көрсетудің нәтижесі қоса беріледі.</w:t>
      </w:r>
      <w:r>
        <w:br/>
      </w:r>
      <w:r>
        <w:rPr>
          <w:rFonts w:ascii="Times New Roman"/>
          <w:b w:val="false"/>
          <w:i w:val="false"/>
          <w:color w:val="000000"/>
          <w:sz w:val="28"/>
        </w:rPr>
        <w:t>
</w:t>
      </w:r>
      <w:r>
        <w:rPr>
          <w:rFonts w:ascii="Times New Roman"/>
          <w:b w:val="false"/>
          <w:i w:val="false"/>
          <w:color w:val="000000"/>
          <w:sz w:val="28"/>
        </w:rPr>
        <w:t>
      25. Шағымды қабылдауды растау орналасқан жерлері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3-қосымшаларда</w:t>
      </w:r>
      <w:r>
        <w:rPr>
          <w:rFonts w:ascii="Times New Roman"/>
          <w:b w:val="false"/>
          <w:i w:val="false"/>
          <w:color w:val="000000"/>
          <w:sz w:val="28"/>
        </w:rPr>
        <w:t xml:space="preserve"> көрсетілген МСЭҚК-нің, МСЭҚК аумақтық департаментінің, МФҚБК аумақтық департаментінің немесе әкімдіктің кеңсесінде немесе мекенжайы осы стандарттың </w:t>
      </w:r>
      <w:r>
        <w:rPr>
          <w:rFonts w:ascii="Times New Roman"/>
          <w:b w:val="false"/>
          <w:i w:val="false"/>
          <w:color w:val="000000"/>
          <w:sz w:val="28"/>
        </w:rPr>
        <w:t>26-тармағында</w:t>
      </w:r>
      <w:r>
        <w:rPr>
          <w:rFonts w:ascii="Times New Roman"/>
          <w:b w:val="false"/>
          <w:i w:val="false"/>
          <w:color w:val="000000"/>
          <w:sz w:val="28"/>
        </w:rPr>
        <w:t xml:space="preserve"> көрсетілген «Орталық» РМК кеңсесінде тіркеу (мөртабан, кіріс нөмірі мен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өтініштерін қарау тәртібі туралы» Қазақстан Республикасының 2007 жылғы 12 қаңтардағы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және </w:t>
      </w:r>
      <w:r>
        <w:rPr>
          <w:rFonts w:ascii="Times New Roman"/>
          <w:b w:val="false"/>
          <w:i w:val="false"/>
          <w:color w:val="000000"/>
          <w:sz w:val="28"/>
        </w:rPr>
        <w:t>мерзімде</w:t>
      </w:r>
      <w:r>
        <w:rPr>
          <w:rFonts w:ascii="Times New Roman"/>
          <w:b w:val="false"/>
          <w:i w:val="false"/>
          <w:color w:val="000000"/>
          <w:sz w:val="28"/>
        </w:rPr>
        <w:t xml:space="preserve">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нәтижелері туралы мемлекеттік қызметті алушыға пошта арқылы жазбаша түрде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ақпаратты МСЭҚК, МСЭҚК аумақтық департаменттерінен, МФҚБК аумақтық департаменттерінен немесе әкімдіктерден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3-қосымшаларда</w:t>
      </w:r>
      <w:r>
        <w:rPr>
          <w:rFonts w:ascii="Times New Roman"/>
          <w:b w:val="false"/>
          <w:i w:val="false"/>
          <w:color w:val="000000"/>
          <w:sz w:val="28"/>
        </w:rPr>
        <w:t xml:space="preserve"> көрсетілген телефондар бойынша және телефоны осы стандарттың </w:t>
      </w:r>
      <w:r>
        <w:rPr>
          <w:rFonts w:ascii="Times New Roman"/>
          <w:b w:val="false"/>
          <w:i w:val="false"/>
          <w:color w:val="000000"/>
          <w:sz w:val="28"/>
        </w:rPr>
        <w:t>26-тармағында</w:t>
      </w:r>
      <w:r>
        <w:rPr>
          <w:rFonts w:ascii="Times New Roman"/>
          <w:b w:val="false"/>
          <w:i w:val="false"/>
          <w:color w:val="000000"/>
          <w:sz w:val="28"/>
        </w:rPr>
        <w:t xml:space="preserve"> көрсетілген «Орталық» РМК-ден алуға болады.</w:t>
      </w:r>
      <w:r>
        <w:br/>
      </w:r>
      <w:r>
        <w:rPr>
          <w:rFonts w:ascii="Times New Roman"/>
          <w:b w:val="false"/>
          <w:i w:val="false"/>
          <w:color w:val="000000"/>
          <w:sz w:val="28"/>
        </w:rPr>
        <w:t>
</w:t>
      </w:r>
      <w:r>
        <w:rPr>
          <w:rFonts w:ascii="Times New Roman"/>
          <w:b w:val="false"/>
          <w:i w:val="false"/>
          <w:color w:val="000000"/>
          <w:sz w:val="28"/>
        </w:rPr>
        <w:t>
      Қолма-қол келіп түскен және пошта арқылы келген шағымның қабылданғанын растау оны Орталықтың немесе «Орталық» РМК кеңсесінде (шағымның екінші данасына немесе шағымға ілеспе хатқа мөртабан, кіріс нөмірі мен тіркеу күні қойылады) тіркеу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алушыға шағымды қабылдаған тұлға оның шағымының қабылданғанын растау үшін нөмірі, күні, шағымды қабылдаған тұлғаның тегі, байланыс деректері көрсетілген қолхат береді.</w:t>
      </w:r>
      <w:r>
        <w:br/>
      </w:r>
      <w:r>
        <w:rPr>
          <w:rFonts w:ascii="Times New Roman"/>
          <w:b w:val="false"/>
          <w:i w:val="false"/>
          <w:color w:val="000000"/>
          <w:sz w:val="28"/>
        </w:rPr>
        <w:t>
</w:t>
      </w:r>
      <w:r>
        <w:rPr>
          <w:rFonts w:ascii="Times New Roman"/>
          <w:b w:val="false"/>
          <w:i w:val="false"/>
          <w:color w:val="000000"/>
          <w:sz w:val="28"/>
        </w:rPr>
        <w:t>
      26. Қазақстан Республикасы Денсаулық сақтау министрлігінің мекенжайы: 010000, Астана қаласы, Сол жағалау, Орынбор көшесі, 8, Министрліктер үйі, № 5 кіреберіс, ақпараттық-анықтамалық қызмет телефоны 8 (7172) 74-32-79, интернет-ресурсы: www.mz.gov.kz.</w:t>
      </w:r>
      <w:r>
        <w:br/>
      </w:r>
      <w:r>
        <w:rPr>
          <w:rFonts w:ascii="Times New Roman"/>
          <w:b w:val="false"/>
          <w:i w:val="false"/>
          <w:color w:val="000000"/>
          <w:sz w:val="28"/>
        </w:rPr>
        <w:t>
</w:t>
      </w:r>
      <w:r>
        <w:rPr>
          <w:rFonts w:ascii="Times New Roman"/>
          <w:b w:val="false"/>
          <w:i w:val="false"/>
          <w:color w:val="000000"/>
          <w:sz w:val="28"/>
        </w:rPr>
        <w:t>
      «Орталық» РМК-нің мекенжайы 010000, Астана қаласы, Республика даңғылы, № 43 «а», телефоны: 8 (7172) 94-99-93, интернет-ресурсы: www.con.gov.kz.</w:t>
      </w:r>
    </w:p>
    <w:bookmarkEnd w:id="98"/>
    <w:bookmarkStart w:name="z538" w:id="99"/>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1-қосымша            </w:t>
      </w:r>
    </w:p>
    <w:bookmarkEnd w:id="99"/>
    <w:bookmarkStart w:name="z539" w:id="100"/>
    <w:p>
      <w:pPr>
        <w:spacing w:after="0"/>
        <w:ind w:left="0"/>
        <w:jc w:val="left"/>
      </w:pPr>
      <w:r>
        <w:rPr>
          <w:rFonts w:ascii="Times New Roman"/>
          <w:b/>
          <w:i w:val="false"/>
          <w:color w:val="000000"/>
        </w:rPr>
        <w:t xml:space="preserve"> 
Қазақстан Республикасы Денсаулық сақтау министрлігінің</w:t>
      </w:r>
      <w:r>
        <w:br/>
      </w:r>
      <w:r>
        <w:rPr>
          <w:rFonts w:ascii="Times New Roman"/>
          <w:b/>
          <w:i w:val="false"/>
          <w:color w:val="000000"/>
        </w:rPr>
        <w:t>
Медициналық және фармацевтикалық қызметті бақылау комитетінің</w:t>
      </w:r>
      <w:r>
        <w:br/>
      </w:r>
      <w:r>
        <w:rPr>
          <w:rFonts w:ascii="Times New Roman"/>
          <w:b/>
          <w:i w:val="false"/>
          <w:color w:val="000000"/>
        </w:rPr>
        <w:t>
және оның аумақтық департаменттерінің байланыс деректері</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4"/>
        <w:gridCol w:w="3245"/>
        <w:gridCol w:w="2997"/>
        <w:gridCol w:w="1998"/>
        <w:gridCol w:w="1623"/>
        <w:gridCol w:w="1939"/>
      </w:tblGrid>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атауы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орналасқан мекенжайы</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Аттестаттау, аккредиттеу және лицензиялау бөлімінің телефон нөмірлері</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Әуелбеков к-сі, 98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25-14-43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40-18-86</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Лермонтов к-сі, 59</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сағ.9-00-ден бастап 18-30-ға дейін, 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55-02-86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55-57-09</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9/1</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76-13-23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76-54-44</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215</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51-04-75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8(7112)51-21-11</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Жансүгіров к-сі, 149.</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24-43-59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21-02-23</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Иманов к-сі, 19 «Алматы» бизнес-орталығы 11 қабат</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 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78-74-65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78-75-09</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Баймағамбетов к-сі, 195</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54-36-26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8(7142)54-98-90</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Қазақстан Конституциясы к-сі, 36</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 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46-97-39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36-02-22</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Абылайхан даңғылы, 63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 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73-12-92</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8(7272)73-16-84</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қаласы, Мұратбаев к-сі, 13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23-45-34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8(7242)23-48-97</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Байтұрсынов к-сі 53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 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Селиверстов к-сі, 9Б (Тілеу батыр)</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 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50-15-28</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8(7132)50-15-61</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Шахтерлер даңғылы, 78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 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79-29-86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8(7212)33-42-48</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Қазыбек би к-сі, 142 а</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50-07-93 45-99-60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50-07-92</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Н. Төреқұлов к-сі, нөмірі жоқ</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 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413017</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 30 97</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9-шағын аудан, 23-үй</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бастап 18-30-ға дейін, түскі үзіліс сағ 13-00-ден бастап 14-30-ға дейін</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420947</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420947</w:t>
            </w:r>
          </w:p>
        </w:tc>
      </w:tr>
    </w:tbl>
    <w:bookmarkStart w:name="z540" w:id="101"/>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2-қосымша            </w:t>
      </w:r>
    </w:p>
    <w:bookmarkEnd w:id="101"/>
    <w:bookmarkStart w:name="z541" w:id="102"/>
    <w:p>
      <w:pPr>
        <w:spacing w:after="0"/>
        <w:ind w:left="0"/>
        <w:jc w:val="left"/>
      </w:pPr>
      <w:r>
        <w:rPr>
          <w:rFonts w:ascii="Times New Roman"/>
          <w:b/>
          <w:i w:val="false"/>
          <w:color w:val="000000"/>
        </w:rPr>
        <w:t xml:space="preserve"> 
Қазақстан Республикасы Денсаулық сақтау министрлігінің</w:t>
      </w:r>
      <w:r>
        <w:br/>
      </w:r>
      <w:r>
        <w:rPr>
          <w:rFonts w:ascii="Times New Roman"/>
          <w:b/>
          <w:i w:val="false"/>
          <w:color w:val="000000"/>
        </w:rPr>
        <w:t>
Мемлекеттік санитариялық-эпидемиологиялық қадағалау комитеті</w:t>
      </w:r>
      <w:r>
        <w:br/>
      </w:r>
      <w:r>
        <w:rPr>
          <w:rFonts w:ascii="Times New Roman"/>
          <w:b/>
          <w:i w:val="false"/>
          <w:color w:val="000000"/>
        </w:rPr>
        <w:t>
және оның аумақтық департаменттерінің байланыс деректері</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3204"/>
        <w:gridCol w:w="3071"/>
        <w:gridCol w:w="2536"/>
        <w:gridCol w:w="1601"/>
        <w:gridCol w:w="1870"/>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Департаментттің атауы</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Департаментттің орналасқан мекенжайы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лицензиялау бөлімінің телефон нөмірлері</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министрлігінің Мемлекеттік санитариялық-эпидемиологиялық қадағалау комитеті» ММ (бұдан әрі – Комитет)</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 кіреберіс</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 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74-32-80</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74-30-66</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Кенесары к-сі, 14а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 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26-86-68 26-63-38</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26-55-88</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Торайғыров к-сі, 70/2</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55-44-68 55-48-24</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55-39-14 55-67-82</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17</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53-43-77 53-74-46 53-56-27</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76-78-13 қабылдау бөлмесі</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 Нұрпейісова к-сі, 19</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50-50-91</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51-27-66</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Сланов к-сі, 85а.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21-21-57 24-39-57</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21-05-60</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Желтоқсан к-сі, 46</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31-55-02 31-72-75 31-71-18</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31-71-39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Әл-Фараби данғылы, 113</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54-70-71</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54-21-09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Бейбітшілік к-сі, 236</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52-14-45</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41-16-64</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Жібек жолы, 5</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382-36-75 382-36-03</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230-67-05</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Чайковский к-сі, 10</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23-81-48 23-72-20</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23-75-57</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Гурьев к-сі 7а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32-82-88</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35-40-39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Сәңкібай батыр данғылы, 1</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55-77-23</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55-77-20</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Әлиханов к-сі, 2</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41-14-25</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56-27-62</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Әйтеке би к-сі, 13</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43-66-68</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45-08-83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Д.Қонаев к-сі, 27</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39-07-22</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39-02-69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3в шағын аудан, 46-үй</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 9.00-ден бастап 18.30-ға дейін, түскі үзіліс сағат 13.00-ден бастап 14.30-ға дейін</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50-19-19 50-35-17</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50-19-09</w:t>
            </w:r>
          </w:p>
        </w:tc>
      </w:tr>
    </w:tbl>
    <w:bookmarkStart w:name="z542" w:id="103"/>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3-қосымша            </w:t>
      </w:r>
    </w:p>
    <w:bookmarkEnd w:id="103"/>
    <w:bookmarkStart w:name="z543" w:id="104"/>
    <w:p>
      <w:pPr>
        <w:spacing w:after="0"/>
        <w:ind w:left="0"/>
        <w:jc w:val="left"/>
      </w:pPr>
      <w:r>
        <w:rPr>
          <w:rFonts w:ascii="Times New Roman"/>
          <w:b/>
          <w:i w:val="false"/>
          <w:color w:val="000000"/>
        </w:rPr>
        <w:t xml:space="preserve"> 
Облыстардың, Астана және Алматы қалаларының жергілікті атқарушы</w:t>
      </w:r>
      <w:r>
        <w:br/>
      </w:r>
      <w:r>
        <w:rPr>
          <w:rFonts w:ascii="Times New Roman"/>
          <w:b/>
          <w:i w:val="false"/>
          <w:color w:val="000000"/>
        </w:rPr>
        <w:t>
органдарының тізімі</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9"/>
        <w:gridCol w:w="2593"/>
        <w:gridCol w:w="2646"/>
        <w:gridCol w:w="3434"/>
        <w:gridCol w:w="3578"/>
      </w:tblGrid>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Облыстардың / қалалардың атауы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телефондары</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Сайттардың мекенжайы және байланыс телефондары</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8(7162)255511</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Абай көшесі, 83 инд.020000</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http://www.akmo.kz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8(7132)564758</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Әбілхайыр хан даңғылы, 40 инд.030010,</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http://www.akto.kz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8(7122)354501</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Әйтеке би көшесі, 77 инд.060010,</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http://www.atyrauobl.kz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8(7282)270822</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Тәуелсіздік көшесі, 38 инд. 040000</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http://www.almaty-reg.kz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8(7232)578580</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М.Горький көшесі, 40 инд. 070019</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http://www.akimvko.gov.kz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8(7262)431822</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Тараз қаласы  Абай даңғылы,125 инд. 080008 </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http://www.zhambyl.kz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8(7112)514013</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179 инд. 090000</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http://www.western.kz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8(7212)421045</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қаласы Мира бульвары, 39 инд.100012 </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http://www.karaganda-region.kz</w:t>
            </w:r>
          </w:p>
        </w:tc>
      </w:tr>
      <w:tr>
        <w:trPr>
          <w:trHeight w:val="43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8(7242)262144</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Ы. Жақаев көшесі, 76 инд.120003,</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http://www.kyzylorda.kz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8(7142)575085</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Әл-Фараби көшесі, 66 инд. 110000</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http://www.kostanay.kz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8(7292)314215</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Ақтау қаласы, 14 мөлтек ауданы, 1 инд. 130000 </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http://www.mangystau.kz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8(7182)323422</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Академик Сәтпаев көшесі, 49 инд.140009</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http://www.pavlodar.kz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8(7152)464125</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Қазақстан Конституциясы көшесі, 58 инд.150011</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http://www.akimat-sko.kz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8(7252)537443</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қаласы, Тәуке хан даңғылы, 6 инд. 160007 </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http://www.ontustik.gov.kz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8(7172)556401</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даңғылы, 11</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http://www.astana.kz</w:t>
            </w:r>
          </w:p>
        </w:tc>
      </w:tr>
      <w:tr>
        <w:trPr>
          <w:trHeight w:val="315"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8(727)2501880</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алаңы, 4 инд. 050001</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http://www.almaty.kz</w:t>
            </w:r>
          </w:p>
        </w:tc>
      </w:tr>
    </w:tbl>
    <w:bookmarkStart w:name="z544" w:id="105"/>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4-қосымша            </w:t>
      </w:r>
    </w:p>
    <w:bookmarkEnd w:id="105"/>
    <w:bookmarkStart w:name="z545" w:id="106"/>
    <w:p>
      <w:pPr>
        <w:spacing w:after="0"/>
        <w:ind w:left="0"/>
        <w:jc w:val="left"/>
      </w:pPr>
      <w:r>
        <w:rPr>
          <w:rFonts w:ascii="Times New Roman"/>
          <w:b/>
          <w:i w:val="false"/>
          <w:color w:val="000000"/>
        </w:rPr>
        <w:t xml:space="preserve"> 
Халыққа қызмет көрсету орталығының байланыс деректері</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5"/>
        <w:gridCol w:w="3466"/>
        <w:gridCol w:w="5492"/>
        <w:gridCol w:w="3157"/>
      </w:tblGrid>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Орталықтардың атауы (филиалдар, бөлімдер, бөлімшелер)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Орналасқан мекенжайы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деректері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Әуезов көшесі 189 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(7162) 40-10-76</w:t>
            </w:r>
            <w:r>
              <w:br/>
            </w:r>
            <w:r>
              <w:rPr>
                <w:rFonts w:ascii="Times New Roman"/>
                <w:b w:val="false"/>
                <w:i w:val="false"/>
                <w:color w:val="000000"/>
                <w:sz w:val="20"/>
              </w:rPr>
              <w:t>
8 (7162) 40-10-63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Көкшетау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Біржан сал көшесі, 12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(7162) 25-00-67</w:t>
            </w:r>
            <w:r>
              <w:br/>
            </w:r>
            <w:r>
              <w:rPr>
                <w:rFonts w:ascii="Times New Roman"/>
                <w:b w:val="false"/>
                <w:i w:val="false"/>
                <w:color w:val="000000"/>
                <w:sz w:val="20"/>
              </w:rPr>
              <w:t>
8 (7162) 25-06-21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Красный яр ауылындағы аудандық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Красный Яр ауылы, Ленин көшесі, 15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(7162) 40-43-27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Ақкөл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Ақкөл ауданы, Ақкөл ауылы, Нұрмағанбетов көшесі, 102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(71638) 2-09-96</w:t>
            </w:r>
            <w:r>
              <w:br/>
            </w:r>
            <w:r>
              <w:rPr>
                <w:rFonts w:ascii="Times New Roman"/>
                <w:b w:val="false"/>
                <w:i w:val="false"/>
                <w:color w:val="000000"/>
                <w:sz w:val="20"/>
              </w:rPr>
              <w:t>
8 (71638) 2-18-49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Аршалы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Аршалы ауданы, Аршалы ауылы, Мәметова көшесі, 19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(71644) 2-10-77</w:t>
            </w:r>
            <w:r>
              <w:br/>
            </w:r>
            <w:r>
              <w:rPr>
                <w:rFonts w:ascii="Times New Roman"/>
                <w:b w:val="false"/>
                <w:i w:val="false"/>
                <w:color w:val="000000"/>
                <w:sz w:val="20"/>
              </w:rPr>
              <w:t>
8 (71644) 2-28-28</w:t>
            </w:r>
            <w:r>
              <w:br/>
            </w:r>
            <w:r>
              <w:rPr>
                <w:rFonts w:ascii="Times New Roman"/>
                <w:b w:val="false"/>
                <w:i w:val="false"/>
                <w:color w:val="000000"/>
                <w:sz w:val="20"/>
              </w:rPr>
              <w:t>
8 (71644) 2-10-77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Атбасар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Атбасар ауданы, Атбасар ауылы, Уәлиханов көшесі, 11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(71643) 2-45-94</w:t>
            </w:r>
            <w:r>
              <w:br/>
            </w:r>
            <w:r>
              <w:rPr>
                <w:rFonts w:ascii="Times New Roman"/>
                <w:b w:val="false"/>
                <w:i w:val="false"/>
                <w:color w:val="000000"/>
                <w:sz w:val="20"/>
              </w:rPr>
              <w:t>
8 (71643) 4-07-22</w:t>
            </w:r>
            <w:r>
              <w:br/>
            </w:r>
            <w:r>
              <w:rPr>
                <w:rFonts w:ascii="Times New Roman"/>
                <w:b w:val="false"/>
                <w:i w:val="false"/>
                <w:color w:val="000000"/>
                <w:sz w:val="20"/>
              </w:rPr>
              <w:t>
8 (71643) 4-12-58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Астрахан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Астрахан ауданы, Астрахан ауылы, Әл-Фараби көшесі 42үй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(71641) 2-35-96</w:t>
            </w:r>
            <w:r>
              <w:br/>
            </w:r>
            <w:r>
              <w:rPr>
                <w:rFonts w:ascii="Times New Roman"/>
                <w:b w:val="false"/>
                <w:i w:val="false"/>
                <w:color w:val="000000"/>
                <w:sz w:val="20"/>
              </w:rPr>
              <w:t>
8 (71641) 2-21-94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Бұланды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Бұланды ауылы, Макинка қаласы, Сейфуллин көшесі, 18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(71646) 2-37-20</w:t>
            </w:r>
            <w:r>
              <w:br/>
            </w:r>
            <w:r>
              <w:rPr>
                <w:rFonts w:ascii="Times New Roman"/>
                <w:b w:val="false"/>
                <w:i w:val="false"/>
                <w:color w:val="000000"/>
                <w:sz w:val="20"/>
              </w:rPr>
              <w:t>
8 (71646) 2-37-81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Бурабай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Бурабай ауаны, Шуче қаласы, Абылайхан даңғылы, 28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(71636) 4-29-97</w:t>
            </w:r>
            <w:r>
              <w:br/>
            </w:r>
            <w:r>
              <w:rPr>
                <w:rFonts w:ascii="Times New Roman"/>
                <w:b w:val="false"/>
                <w:i w:val="false"/>
                <w:color w:val="000000"/>
                <w:sz w:val="20"/>
              </w:rPr>
              <w:t>
8 (71636) 4-28-91</w:t>
            </w:r>
            <w:r>
              <w:br/>
            </w:r>
            <w:r>
              <w:rPr>
                <w:rFonts w:ascii="Times New Roman"/>
                <w:b w:val="false"/>
                <w:i w:val="false"/>
                <w:color w:val="000000"/>
                <w:sz w:val="20"/>
              </w:rPr>
              <w:t>
8 (71636) 4-59-28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Егіндікөл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Егіндікөл ауданы, Егіндікөл ауылы, Жеңіс даңғылы, 7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(71642) 2-12-57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Ерейментау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Ерейментау ауданы Ерейментау қаласы Мұсабаев көшесі, 15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(71633) 2-44-92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Еңбекшілдер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Еңбекшілдер ауданы, Степняк қаласы, Сыздықов көшесі, 2 а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(71639) 2-22-41</w:t>
            </w:r>
            <w:r>
              <w:br/>
            </w:r>
            <w:r>
              <w:rPr>
                <w:rFonts w:ascii="Times New Roman"/>
                <w:b w:val="false"/>
                <w:i w:val="false"/>
                <w:color w:val="000000"/>
                <w:sz w:val="20"/>
              </w:rPr>
              <w:t>
8 (71639) 2-22-42</w:t>
            </w:r>
            <w:r>
              <w:br/>
            </w:r>
            <w:r>
              <w:rPr>
                <w:rFonts w:ascii="Times New Roman"/>
                <w:b w:val="false"/>
                <w:i w:val="false"/>
                <w:color w:val="000000"/>
                <w:sz w:val="20"/>
              </w:rPr>
              <w:t>
8 (71639) 2-22-18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Есіл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Есіл ауданы, Есіл қаласы, Жеңіс даңғылы, 56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(71647) 2-22-07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Жарқайың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Жарқайың ауданы, Державин қаласы, Ғабдуллин көшесі, 104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(71648) 9-00-35</w:t>
            </w:r>
            <w:r>
              <w:br/>
            </w:r>
            <w:r>
              <w:rPr>
                <w:rFonts w:ascii="Times New Roman"/>
                <w:b w:val="false"/>
                <w:i w:val="false"/>
                <w:color w:val="000000"/>
                <w:sz w:val="20"/>
              </w:rPr>
              <w:t>
8 (71647) 2-22-05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Жақсы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Жақсы ауданы, Жақсы аулы, Ленин көшесі, 8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(71635) 2-17-10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Зеренді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Зеренді ауданы, Зеренді ауылы, Мира көшесі, 52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(71632) 2-00-74</w:t>
            </w:r>
            <w:r>
              <w:br/>
            </w:r>
            <w:r>
              <w:rPr>
                <w:rFonts w:ascii="Times New Roman"/>
                <w:b w:val="false"/>
                <w:i w:val="false"/>
                <w:color w:val="000000"/>
                <w:sz w:val="20"/>
              </w:rPr>
              <w:t>
8 (71632) 2-29-43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Қорғалжын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Қорғалжын ауданы, Қорғалжын ауылы, Абай көшесі, 44 а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(71637) 2-17-83</w:t>
            </w:r>
            <w:r>
              <w:br/>
            </w:r>
            <w:r>
              <w:rPr>
                <w:rFonts w:ascii="Times New Roman"/>
                <w:b w:val="false"/>
                <w:i w:val="false"/>
                <w:color w:val="000000"/>
                <w:sz w:val="20"/>
              </w:rPr>
              <w:t>
8 (71637)</w:t>
            </w:r>
            <w:r>
              <w:br/>
            </w:r>
            <w:r>
              <w:rPr>
                <w:rFonts w:ascii="Times New Roman"/>
                <w:b w:val="false"/>
                <w:i w:val="false"/>
                <w:color w:val="000000"/>
                <w:sz w:val="20"/>
              </w:rPr>
              <w:t>
2-20-36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Степногор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Степногор қаласы, 4 шағын аудан, 7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(71645) 2-00-40</w:t>
            </w:r>
            <w:r>
              <w:br/>
            </w:r>
            <w:r>
              <w:rPr>
                <w:rFonts w:ascii="Times New Roman"/>
                <w:b w:val="false"/>
                <w:i w:val="false"/>
                <w:color w:val="000000"/>
                <w:sz w:val="20"/>
              </w:rPr>
              <w:t>
8 (71645) 2-00-30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Сандықтау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Сандықтау ауданы, Балкашино ауылы, Абылайхан даңғылы, 119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(71640) 9-26-66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Целиноград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Целиноград ауданы, Ақмол ауылы, Гагарин көшесі, 15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(71651) 3-12-30</w:t>
            </w:r>
            <w:r>
              <w:br/>
            </w:r>
            <w:r>
              <w:rPr>
                <w:rFonts w:ascii="Times New Roman"/>
                <w:b w:val="false"/>
                <w:i w:val="false"/>
                <w:color w:val="000000"/>
                <w:sz w:val="20"/>
              </w:rPr>
              <w:t>
8 (71651) 3-11-98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Шортанды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Шортанды ауданы, Шортанды ауылы, Безымянный көшесі, 1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(71631) 2-17-97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қаласы, Тургенев көшесі, 109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(7132) 56-57-87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Ақтөбе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Тургенев көшесі, 109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(7132) 57-80-27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Қарғалы ауылы (Жилянка)</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қаласы, Қарғалы ауданы, Қарғалы ауылы (Жилянка), Сәтпаев көшесі, 10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(7132) 98-60-06</w:t>
            </w:r>
            <w:r>
              <w:br/>
            </w:r>
            <w:r>
              <w:rPr>
                <w:rFonts w:ascii="Times New Roman"/>
                <w:b w:val="false"/>
                <w:i w:val="false"/>
                <w:color w:val="000000"/>
                <w:sz w:val="20"/>
              </w:rPr>
              <w:t>
8 (7132) 98-60-05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Алға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Алға ауданы, Алға қаласы, Киров көшесі, 23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(71337) 3-20-79</w:t>
            </w:r>
            <w:r>
              <w:br/>
            </w:r>
            <w:r>
              <w:rPr>
                <w:rFonts w:ascii="Times New Roman"/>
                <w:b w:val="false"/>
                <w:i w:val="false"/>
                <w:color w:val="000000"/>
                <w:sz w:val="20"/>
              </w:rPr>
              <w:t>
8 (71337) 3-10-96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Мәртөк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Мәртөк ауданы, Мәртөк ауылы, Байтұрсынов көшесі, 1 «Б»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(71331) 22-4-13</w:t>
            </w:r>
            <w:r>
              <w:br/>
            </w:r>
            <w:r>
              <w:rPr>
                <w:rFonts w:ascii="Times New Roman"/>
                <w:b w:val="false"/>
                <w:i w:val="false"/>
                <w:color w:val="000000"/>
                <w:sz w:val="20"/>
              </w:rPr>
              <w:t>
8 (71331) 22-1-14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Хромтау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Хромтау ауданы, Хромтау ауылы, Абай көшесі, 12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(71336) 26-6-33</w:t>
            </w:r>
            <w:r>
              <w:br/>
            </w:r>
            <w:r>
              <w:rPr>
                <w:rFonts w:ascii="Times New Roman"/>
                <w:b w:val="false"/>
                <w:i w:val="false"/>
                <w:color w:val="000000"/>
                <w:sz w:val="20"/>
              </w:rPr>
              <w:t>
8 (71336) 26-6-34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Қандыағаш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Мұғалжар ауданы, Қандыағаш қаласы, Молодежный шағын ауданы, 47»Б»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(71333) 30-2-19</w:t>
            </w:r>
            <w:r>
              <w:br/>
            </w:r>
            <w:r>
              <w:rPr>
                <w:rFonts w:ascii="Times New Roman"/>
                <w:b w:val="false"/>
                <w:i w:val="false"/>
                <w:color w:val="000000"/>
                <w:sz w:val="20"/>
              </w:rPr>
              <w:t>
8 (71333) 30-2-18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Ембі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Мұғалжар ауданы, Ембі қаласы, Әміров көшесі, 10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(71334) 23-9-83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Темір аудандық №8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Темір ауданы, Шұбарқұдық, Байғанин көшесі, 15»А»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(71346) 23-5-83</w:t>
            </w:r>
            <w:r>
              <w:br/>
            </w:r>
            <w:r>
              <w:rPr>
                <w:rFonts w:ascii="Times New Roman"/>
                <w:b w:val="false"/>
                <w:i w:val="false"/>
                <w:color w:val="000000"/>
                <w:sz w:val="20"/>
              </w:rPr>
              <w:t>
8 (71334) 23-9-87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Қобда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Қобда ауданы, Қобда ауылы, Нұрымжанов қиылысы, 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(71341) 22-1-47</w:t>
            </w:r>
            <w:r>
              <w:br/>
            </w:r>
            <w:r>
              <w:rPr>
                <w:rFonts w:ascii="Times New Roman"/>
                <w:b w:val="false"/>
                <w:i w:val="false"/>
                <w:color w:val="000000"/>
                <w:sz w:val="20"/>
              </w:rPr>
              <w:t>
8 (71341) 22-1-38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Бадамша ауылының Қарғалы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Қарғалы ауданы, Бадамша ауылы, Әйтеке би көшесі, 27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(71342) 23-4-64</w:t>
            </w:r>
            <w:r>
              <w:br/>
            </w:r>
            <w:r>
              <w:rPr>
                <w:rFonts w:ascii="Times New Roman"/>
                <w:b w:val="false"/>
                <w:i w:val="false"/>
                <w:color w:val="000000"/>
                <w:sz w:val="20"/>
              </w:rPr>
              <w:t>
8 (71342) 23-4-62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Ойыл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Ойыл ауданы, Ойыл ауылы, Көкжар көшесі, 64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(71332) 21-1-81</w:t>
            </w:r>
            <w:r>
              <w:br/>
            </w:r>
            <w:r>
              <w:rPr>
                <w:rFonts w:ascii="Times New Roman"/>
                <w:b w:val="false"/>
                <w:i w:val="false"/>
                <w:color w:val="000000"/>
                <w:sz w:val="20"/>
              </w:rPr>
              <w:t>
8 (71332) 21-1-82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Әйтеке би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Әйтеке би ауданы, Комсомол ауылы, Балдырған көшесі, 10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(71339) 22-3-73</w:t>
            </w:r>
            <w:r>
              <w:br/>
            </w:r>
            <w:r>
              <w:rPr>
                <w:rFonts w:ascii="Times New Roman"/>
                <w:b w:val="false"/>
                <w:i w:val="false"/>
                <w:color w:val="000000"/>
                <w:sz w:val="20"/>
              </w:rPr>
              <w:t>
8 (71339) 22-3-74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Байғанин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Байғанин ауданы, Қарауылкелді ауылы, Барақ батыр көшесі, 41 «А»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(71345) 23-5-86</w:t>
            </w:r>
            <w:r>
              <w:br/>
            </w:r>
            <w:r>
              <w:rPr>
                <w:rFonts w:ascii="Times New Roman"/>
                <w:b w:val="false"/>
                <w:i w:val="false"/>
                <w:color w:val="000000"/>
                <w:sz w:val="20"/>
              </w:rPr>
              <w:t>
8 (71345) 23-5-87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Ырғыз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облысы, Ырғыз ауданы, Ырғыз ауданы, Жангелді көшесі, 7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(71343) 21-8-28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Шалқар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облысы, Шалқар ауданы, Әйтеке би көшесі, 63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(71335) 23-6-10</w:t>
            </w:r>
            <w:r>
              <w:br/>
            </w:r>
            <w:r>
              <w:rPr>
                <w:rFonts w:ascii="Times New Roman"/>
                <w:b w:val="false"/>
                <w:i w:val="false"/>
                <w:color w:val="000000"/>
                <w:sz w:val="20"/>
              </w:rPr>
              <w:t>
8 (71335) 23-6-11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Талдықорған қаласы, Тәуелсіздік көшесі, 67Б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(7282) 24-15-06</w:t>
            </w:r>
            <w:r>
              <w:br/>
            </w:r>
            <w:r>
              <w:rPr>
                <w:rFonts w:ascii="Times New Roman"/>
                <w:b w:val="false"/>
                <w:i w:val="false"/>
                <w:color w:val="000000"/>
                <w:sz w:val="20"/>
              </w:rPr>
              <w:t>
8 (7282) 24-41-33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Жансүгіров ауылы, Қабанбай батыр көшесі, 20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(72832) 2-14-51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Қапал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Қапал ауылы, Алпысбаев көшесі, 3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(72841) 2-17-60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Алакөл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Үшарал ауылы, 8 наурыз көшесі, 63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(72833) 2-35-46</w:t>
            </w:r>
          </w:p>
          <w:p>
            <w:pPr>
              <w:spacing w:after="20"/>
              <w:ind w:left="20"/>
              <w:jc w:val="both"/>
            </w:pPr>
            <w:r>
              <w:rPr>
                <w:rFonts w:ascii="Times New Roman"/>
                <w:b w:val="false"/>
                <w:i w:val="false"/>
                <w:color w:val="000000"/>
                <w:sz w:val="20"/>
              </w:rPr>
              <w:t>8 (72833) 2-35-48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Қабанбай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Қабанбай ауылы, Абылайхан көшесі, 237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(72837) 4-13-85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Балқаш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Бақанас ауылы, Бижанов көшесі, 25 «А»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(72773) 95-2-22</w:t>
            </w:r>
            <w:r>
              <w:br/>
            </w:r>
            <w:r>
              <w:rPr>
                <w:rFonts w:ascii="Times New Roman"/>
                <w:b w:val="false"/>
                <w:i w:val="false"/>
                <w:color w:val="000000"/>
                <w:sz w:val="20"/>
              </w:rPr>
              <w:t>
8 (72773) 9-18-20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Еңбекшіқазақ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Есік қаласы, Абай көшесі, 314А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(72775) 4-54-70</w:t>
            </w:r>
            <w:r>
              <w:br/>
            </w:r>
            <w:r>
              <w:rPr>
                <w:rFonts w:ascii="Times New Roman"/>
                <w:b w:val="false"/>
                <w:i w:val="false"/>
                <w:color w:val="000000"/>
                <w:sz w:val="20"/>
              </w:rPr>
              <w:t>
8 (72775) 4-54-69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Шелек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Шелек ауылы, Бижанов көшесі, 100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(72775) 2-34-96</w:t>
            </w:r>
            <w:r>
              <w:br/>
            </w:r>
            <w:r>
              <w:rPr>
                <w:rFonts w:ascii="Times New Roman"/>
                <w:b w:val="false"/>
                <w:i w:val="false"/>
                <w:color w:val="000000"/>
                <w:sz w:val="20"/>
              </w:rPr>
              <w:t>
8 (72775) 2-34-97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Ескелді аудандық</w:t>
            </w:r>
          </w:p>
          <w:p>
            <w:pPr>
              <w:spacing w:after="20"/>
              <w:ind w:left="20"/>
              <w:jc w:val="both"/>
            </w:pPr>
            <w:r>
              <w:rPr>
                <w:rFonts w:ascii="Times New Roman"/>
                <w:b w:val="false"/>
                <w:i w:val="false"/>
                <w:color w:val="000000"/>
                <w:sz w:val="20"/>
              </w:rPr>
              <w:t>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Қарабұлақ ауылы,Оразбеков көшесі, 52 п.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(72836) 3-22-16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Ұзынағаш ауылы, Мәжитов көшесі, 1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(72770) 2-30-90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Іле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Өтеген батыр ауылы, Қуат шағын ауданы, Тәуелсіздік көшесі, 25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251-74-46</w:t>
            </w:r>
            <w:r>
              <w:br/>
            </w:r>
            <w:r>
              <w:rPr>
                <w:rFonts w:ascii="Times New Roman"/>
                <w:b w:val="false"/>
                <w:i w:val="false"/>
                <w:color w:val="000000"/>
                <w:sz w:val="20"/>
              </w:rPr>
              <w:t>
8 (727) 251-74-47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Боралдай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Боралдай ауылы, Вокзальная көшесі, 6 «А»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(72738) 7-82-42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Қараой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Қараой ауылы, Тыңдала көшесі, 9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(7275) 24-88-10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Ақшы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Ақшы ауылы, Қонаев көшесі, 29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Қарасай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Қаскелең қаласы, Жанғозин көшесі, 38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(72771) 2-56-86</w:t>
            </w:r>
            <w:r>
              <w:br/>
            </w:r>
            <w:r>
              <w:rPr>
                <w:rFonts w:ascii="Times New Roman"/>
                <w:b w:val="false"/>
                <w:i w:val="false"/>
                <w:color w:val="000000"/>
                <w:sz w:val="20"/>
              </w:rPr>
              <w:t>
8 (72771) 2-56-96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 самалы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Тау самалы ауылы, Рысқұлов көшесі, 129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391-38-58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Шамалған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Шамалған ст, Қонаев көшесі, 1 «В»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(7272) 93-66-33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Қаратал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Үштөбе қаласы, Абылай хан даңғылы 22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(72834) 2-02-07</w:t>
            </w:r>
            <w:r>
              <w:br/>
            </w:r>
            <w:r>
              <w:rPr>
                <w:rFonts w:ascii="Times New Roman"/>
                <w:b w:val="false"/>
                <w:i w:val="false"/>
                <w:color w:val="000000"/>
                <w:sz w:val="20"/>
              </w:rPr>
              <w:t>
8 (72834) 2-20-92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Кербұлақ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Сарыөзек қаласы, Момышұлы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(72840) 3-25-88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Қоғалы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Қоғалы ауылы, Желтоқсан, 45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(72842) 9-10-59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Көксу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Балпық би, Измайлов көшесі, 10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(72838) 2-16-19</w:t>
            </w:r>
            <w:r>
              <w:br/>
            </w:r>
            <w:r>
              <w:rPr>
                <w:rFonts w:ascii="Times New Roman"/>
                <w:b w:val="false"/>
                <w:i w:val="false"/>
                <w:color w:val="000000"/>
                <w:sz w:val="20"/>
              </w:rPr>
              <w:t>
8 (72838) 2-16-18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Қапшағай 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Қапшағай қаласы, Қонаев көшесі, 41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(72772) 4-79-61</w:t>
            </w:r>
            <w:r>
              <w:br/>
            </w:r>
            <w:r>
              <w:rPr>
                <w:rFonts w:ascii="Times New Roman"/>
                <w:b w:val="false"/>
                <w:i w:val="false"/>
                <w:color w:val="000000"/>
                <w:sz w:val="20"/>
              </w:rPr>
              <w:t>
8 (72772) 4-79-60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Шеңгелді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Шеңгелді ауылы, Сейфуллин көшесі, 34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(72772) 7-11-94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Сарқанд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Сарқан қаласы. Жамбыл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(72839) 2-35-80</w:t>
            </w:r>
            <w:r>
              <w:br/>
            </w:r>
            <w:r>
              <w:rPr>
                <w:rFonts w:ascii="Times New Roman"/>
                <w:b w:val="false"/>
                <w:i w:val="false"/>
                <w:color w:val="000000"/>
                <w:sz w:val="20"/>
              </w:rPr>
              <w:t>
8 (72839) 2-37-14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Лепсі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Лепсі ст, Төлебаев көшесі, 1.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(72843) 2-10-16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Райымбек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Кеген ауылы, Момышұлы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(72777) 2-20-84</w:t>
            </w:r>
            <w:r>
              <w:br/>
            </w:r>
            <w:r>
              <w:rPr>
                <w:rFonts w:ascii="Times New Roman"/>
                <w:b w:val="false"/>
                <w:i w:val="false"/>
                <w:color w:val="000000"/>
                <w:sz w:val="20"/>
              </w:rPr>
              <w:t>
8 (72777) 2-20-82</w:t>
            </w:r>
            <w:r>
              <w:br/>
            </w:r>
            <w:r>
              <w:rPr>
                <w:rFonts w:ascii="Times New Roman"/>
                <w:b w:val="false"/>
                <w:i w:val="false"/>
                <w:color w:val="000000"/>
                <w:sz w:val="20"/>
              </w:rPr>
              <w:t>
8 (72777) 2-18-78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Нарынқол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Нарынқол ауылы, Райымбек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(72779) 2-11-65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Панфилов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Жаркент қаласы, Головацкий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(72831) 5-51-11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Талғар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Талғар қаласы, Лермонтов көшесі, 53 «А»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388-11-30</w:t>
            </w:r>
            <w:r>
              <w:br/>
            </w:r>
            <w:r>
              <w:rPr>
                <w:rFonts w:ascii="Times New Roman"/>
                <w:b w:val="false"/>
                <w:i w:val="false"/>
                <w:color w:val="000000"/>
                <w:sz w:val="20"/>
              </w:rPr>
              <w:t>
8 (72774) 2-21-43</w:t>
            </w:r>
            <w:r>
              <w:br/>
            </w:r>
            <w:r>
              <w:rPr>
                <w:rFonts w:ascii="Times New Roman"/>
                <w:b w:val="false"/>
                <w:i w:val="false"/>
                <w:color w:val="000000"/>
                <w:sz w:val="20"/>
              </w:rPr>
              <w:t>
8 (72774) 2-21-33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Нұра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Нұра ауылы, Школьная көшесі, 10</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(72774) 5-80-62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Талдықорған қаласы, Тәуелсіздік көшесі 67»Б»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(7282) 24-49-75</w:t>
            </w:r>
            <w:r>
              <w:br/>
            </w:r>
            <w:r>
              <w:rPr>
                <w:rFonts w:ascii="Times New Roman"/>
                <w:b w:val="false"/>
                <w:i w:val="false"/>
                <w:color w:val="000000"/>
                <w:sz w:val="20"/>
              </w:rPr>
              <w:t>
8 (7282) 24-40-43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Текелі 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Текелі қаласы, Октябрь көшесі, 7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(72835) 4-35-38</w:t>
            </w:r>
            <w:r>
              <w:br/>
            </w:r>
            <w:r>
              <w:rPr>
                <w:rFonts w:ascii="Times New Roman"/>
                <w:b w:val="false"/>
                <w:i w:val="false"/>
                <w:color w:val="000000"/>
                <w:sz w:val="20"/>
              </w:rPr>
              <w:t>
8 (72835) 4-35-18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Ұйғыр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Шонжы ауылы, Қасымбеков көшесі, 35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(72778) 2-43-35</w:t>
            </w:r>
            <w:r>
              <w:br/>
            </w:r>
            <w:r>
              <w:rPr>
                <w:rFonts w:ascii="Times New Roman"/>
                <w:b w:val="false"/>
                <w:i w:val="false"/>
                <w:color w:val="000000"/>
                <w:sz w:val="20"/>
              </w:rPr>
              <w:t>
8 (72778) 2-43-31</w:t>
            </w:r>
            <w:r>
              <w:br/>
            </w:r>
            <w:r>
              <w:rPr>
                <w:rFonts w:ascii="Times New Roman"/>
                <w:b w:val="false"/>
                <w:i w:val="false"/>
                <w:color w:val="000000"/>
                <w:sz w:val="20"/>
              </w:rPr>
              <w:t>
8 (72778) 2-43-32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қаласы, Сәтпаев даңғылы, 23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(7122) 21-34-67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Облыстық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Сәтпаев даңғылы, 23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(7122) 21-29-42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қаласы, Баймұқанов көшесі, 16 а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(7122) 35-75-05</w:t>
            </w:r>
            <w:r>
              <w:br/>
            </w:r>
            <w:r>
              <w:rPr>
                <w:rFonts w:ascii="Times New Roman"/>
                <w:b w:val="false"/>
                <w:i w:val="false"/>
                <w:color w:val="000000"/>
                <w:sz w:val="20"/>
              </w:rPr>
              <w:t>
8 (7122) 35-75-30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қаласы, Балықшы ауылы, Байжігітов көшесі, 80а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(7122) 24-34-90</w:t>
            </w:r>
            <w:r>
              <w:br/>
            </w:r>
            <w:r>
              <w:rPr>
                <w:rFonts w:ascii="Times New Roman"/>
                <w:b w:val="false"/>
                <w:i w:val="false"/>
                <w:color w:val="000000"/>
                <w:sz w:val="20"/>
              </w:rPr>
              <w:t>
8 (7122) 24-37-89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Индер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облысы, Индер ауданы, Индербор ауылы, Меңдіғалиев көшесі, 30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(71234) 2-12-96</w:t>
            </w:r>
            <w:r>
              <w:br/>
            </w:r>
            <w:r>
              <w:rPr>
                <w:rFonts w:ascii="Times New Roman"/>
                <w:b w:val="false"/>
                <w:i w:val="false"/>
                <w:color w:val="000000"/>
                <w:sz w:val="20"/>
              </w:rPr>
              <w:t>
8 (71234) 2-18-38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Махамбет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облысы, Махамбет ауданы, Абай көшесі, 10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(71236) 2-24-96</w:t>
            </w:r>
            <w:r>
              <w:br/>
            </w:r>
            <w:r>
              <w:rPr>
                <w:rFonts w:ascii="Times New Roman"/>
                <w:b w:val="false"/>
                <w:i w:val="false"/>
                <w:color w:val="000000"/>
                <w:sz w:val="20"/>
              </w:rPr>
              <w:t>
8 (71236) 2-15-25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Қызылқоға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облысы, Қызылқоға ауданы, Миялы ауылы, Абай көшесі, 1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(71238) 2-20-46</w:t>
            </w:r>
            <w:r>
              <w:br/>
            </w:r>
            <w:r>
              <w:rPr>
                <w:rFonts w:ascii="Times New Roman"/>
                <w:b w:val="false"/>
                <w:i w:val="false"/>
                <w:color w:val="000000"/>
                <w:sz w:val="20"/>
              </w:rPr>
              <w:t>
8 (71238) 2-20-27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Жылыой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облысы, Жылыой ауданы, Құлсары қаласы, Бейбітшілік көшесі, 8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(71237) 5-03-54</w:t>
            </w:r>
            <w:r>
              <w:br/>
            </w:r>
            <w:r>
              <w:rPr>
                <w:rFonts w:ascii="Times New Roman"/>
                <w:b w:val="false"/>
                <w:i w:val="false"/>
                <w:color w:val="000000"/>
                <w:sz w:val="20"/>
              </w:rPr>
              <w:t>
8 (71237) 5-01-28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Құрманғазы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облысы, Құрманғазы ауданы, Ганюшкино ауылы, Есболаев көшесі, 66 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(71233) 2-05-13</w:t>
            </w:r>
            <w:r>
              <w:br/>
            </w:r>
            <w:r>
              <w:rPr>
                <w:rFonts w:ascii="Times New Roman"/>
                <w:b w:val="false"/>
                <w:i w:val="false"/>
                <w:color w:val="000000"/>
                <w:sz w:val="20"/>
              </w:rPr>
              <w:t>
8 (71233) 2-07-14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Мақат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облысы, Мақат ауылы, Центральный көшесі, 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(71239) 3-22-97</w:t>
            </w:r>
            <w:r>
              <w:br/>
            </w:r>
            <w:r>
              <w:rPr>
                <w:rFonts w:ascii="Times New Roman"/>
                <w:b w:val="false"/>
                <w:i w:val="false"/>
                <w:color w:val="000000"/>
                <w:sz w:val="20"/>
              </w:rPr>
              <w:t>
8 (71239) 3-22-96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Исатай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облысы, Исатай ауданы, Аққыстау ауылы, Егеменді Қазақстан көшесі, 9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(71231) 2-16-70</w:t>
            </w:r>
            <w:r>
              <w:br/>
            </w:r>
            <w:r>
              <w:rPr>
                <w:rFonts w:ascii="Times New Roman"/>
                <w:b w:val="false"/>
                <w:i w:val="false"/>
                <w:color w:val="000000"/>
                <w:sz w:val="20"/>
              </w:rPr>
              <w:t>
8 (71231) 2-16-69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Өскемен қаласы, Белинский көшесі, 37 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(7232) 78-42-36</w:t>
            </w:r>
            <w:r>
              <w:br/>
            </w:r>
            <w:r>
              <w:rPr>
                <w:rFonts w:ascii="Times New Roman"/>
                <w:b w:val="false"/>
                <w:i w:val="false"/>
                <w:color w:val="000000"/>
                <w:sz w:val="20"/>
              </w:rPr>
              <w:t>
8 (7232) 28-94-67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Шығыс Қазақстан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Сәтпаев даңғылы, 20/1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(7232) 60-39-22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Шығыс Қазақстан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Өскемен қаласы, Қазақстан көшесі, 99/1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(7232) 57-83-88</w:t>
            </w:r>
            <w:r>
              <w:br/>
            </w:r>
            <w:r>
              <w:rPr>
                <w:rFonts w:ascii="Times New Roman"/>
                <w:b w:val="false"/>
                <w:i w:val="false"/>
                <w:color w:val="000000"/>
                <w:sz w:val="20"/>
              </w:rPr>
              <w:t>
8 (7232) 22-81-37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Глубокое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Глубокое ауданы, Глубокое ауылы, Попович көшесі, 22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(72331) 2-23-35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Зайсан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Зайсан ауданы, Зайсан қаласы, Жангелдин көшесі, 52 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(72340) 2-67-81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Зырьян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Зырян ауданы, Зырян қаласы, Стаханов көшесі, 39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(72335) 6-02-39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Катон – Қарағай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Қатон - Қарағай ауданы, Үлкен нарын ауылы, Абылайхан көшесі, 96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(72341) 2-23-60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Күршім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Күршім ауданы, Күршім ауылы, Б.Момышұлы көшесі, 77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(72339) 2-13-10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Риддер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Риддер қаласы, Семей көшесі, 12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(72336) 4-62-62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Тарбағатай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Тарбағатай ауданы, Ақсаут ауылы, Абылайхан көшесі, 23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(72346) 2-24-96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Ұлан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Ұлан ауданы, Жастар ауылы, 9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(72338) 2-78-96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Шемонаиха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Шемонаиха ауданы, Шемонаиха қаласы, 3 шағын ауданы,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(72332) 3-41-00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Семей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Семей қаласы, 408 квартал, 21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(7222) 33-57-97</w:t>
            </w:r>
            <w:r>
              <w:br/>
            </w:r>
            <w:r>
              <w:rPr>
                <w:rFonts w:ascii="Times New Roman"/>
                <w:b w:val="false"/>
                <w:i w:val="false"/>
                <w:color w:val="000000"/>
                <w:sz w:val="20"/>
              </w:rPr>
              <w:t>
8 (7222) 33-55-93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Семей 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Семей қаласы, Найманбаев көшесі, 161А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(7222) 52-69-29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Абай ауданы, Қарауыл ауылы, Құнанбаев көшесі, 12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(72252) 2-22-64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Аягөз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Аягөз ауданы, Аягөз қаласы, Дүйсенов көшесі, 84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(72237) 5-24-32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Бесқарағай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Бесқарағай ауданы, Бесқарағай ауылы, Пушкин көшесі, 2 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(72236) 9-06-30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Бородулиха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Бородулиха ауданы, Бородулиха ауылы, Жастар көшесі,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(72351) 2-20-48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Жарма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Жарма ауданы, Қалбатау ауылы, Достық көшесі, 98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(72347) 6-54-00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Курчатов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Курчатов ауданы, Курчатов қаласы, Абай көшесі, 12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(72251) 2-21-66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Көкпекті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Көкпекті ауданы, Көкпекті ауылы, Шериаздана көшесі, 38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(72348) 2-21-71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Үржар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Үржар ауданы, Үржар ауылы, Абылайхан көшесі, 16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(72230) 2-19-85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«Жамбыл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Тараз қаласы, Абай даңғылы, 232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(7262) 56-90-01</w:t>
            </w:r>
            <w:r>
              <w:br/>
            </w:r>
            <w:r>
              <w:rPr>
                <w:rFonts w:ascii="Times New Roman"/>
                <w:b w:val="false"/>
                <w:i w:val="false"/>
                <w:color w:val="000000"/>
                <w:sz w:val="20"/>
              </w:rPr>
              <w:t>
8 (7262) 46-00-28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Тараз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Қ.Қойгелді көшесі, №158 «а»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(7262) 43-84-21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Сәтпаев көшесі, 1 «б»</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(7262) 56-90-27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Талас шағын ауданы, 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(72622) 6-17-78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Абай даңғылы, 232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(7262) 56-90-04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Байзақ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 кемер аулы, Медеуов көшесі, 33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(72637) 2-28-04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Жамбыл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Аса ауылы, Абай көшесі, 127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(72633) 2-11-99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Жуалы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Б.Момышұлы ауылы, Сауранбекұлы көшесі, 49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(72635) 5-02-46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Қордай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Қордай ауылы, Домалақ ана көшесі, 215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(72636) 2-13-52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Мерке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Мерке ауылы, Исмайылов көшесі, 232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(72632) 4-42-54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Мойынқұм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Мойынқұм ауылы, Рысқұлбеков көшесі. 215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(72642) 2-47-93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Сарысу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Жаңатас қаласы, Жібек жолы көшесі, 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(72634) 6-33-00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Талас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Қаратау қаласы, Молдағұлова көшесі, 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(72644) 6-33-93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Т.Рысқұлов ауданының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Құлан ауылы, Жібек жолы көшесі, 71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(72631) 2-18-10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Шу қаласы, Автобаза көшесі, 1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(72643) 2-17-97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Гродеков ауылының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Гордеков ауылы, Мир көшесі, 18</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(72633) 3-16-76</w:t>
            </w:r>
          </w:p>
          <w:p>
            <w:pPr>
              <w:spacing w:after="20"/>
              <w:ind w:left="20"/>
              <w:jc w:val="both"/>
            </w:pPr>
            <w:r>
              <w:rPr>
                <w:rFonts w:ascii="Times New Roman"/>
                <w:b w:val="false"/>
                <w:i w:val="false"/>
                <w:color w:val="000000"/>
                <w:sz w:val="20"/>
              </w:rPr>
              <w:t>8 (7262) 51-23-24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Орал қ, Жамбыл көшесі, д.81/2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(7112) 23-68-81</w:t>
            </w:r>
            <w:r>
              <w:br/>
            </w:r>
            <w:r>
              <w:rPr>
                <w:rFonts w:ascii="Times New Roman"/>
                <w:b w:val="false"/>
                <w:i w:val="false"/>
                <w:color w:val="000000"/>
                <w:sz w:val="20"/>
              </w:rPr>
              <w:t>
8 (7112) 28-25-27</w:t>
            </w:r>
            <w:r>
              <w:br/>
            </w:r>
            <w:r>
              <w:rPr>
                <w:rFonts w:ascii="Times New Roman"/>
                <w:b w:val="false"/>
                <w:i w:val="false"/>
                <w:color w:val="000000"/>
                <w:sz w:val="20"/>
              </w:rPr>
              <w:t>
8 (7112) 28-29-14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Ақжайық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Ақжайық ауданы, Чапаев ауылы, Ақжайық қиылысы, 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8-711-36-92-580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Бөкейорда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БҚО, Бөкейорда көшесі, Сайхын ауылы, Берғалиев көшесі, 1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8-711-40-21-847</w:t>
            </w:r>
            <w:r>
              <w:br/>
            </w:r>
            <w:r>
              <w:rPr>
                <w:rFonts w:ascii="Times New Roman"/>
                <w:b w:val="false"/>
                <w:i w:val="false"/>
                <w:color w:val="000000"/>
                <w:sz w:val="20"/>
              </w:rPr>
              <w:t>
8-711-40-21-835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Бөрілі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Бөрлі ауданы, Ақсай қаласы, Железноджорожный көшесі, 121 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8-711-33- 35-550</w:t>
            </w:r>
            <w:r>
              <w:br/>
            </w:r>
            <w:r>
              <w:rPr>
                <w:rFonts w:ascii="Times New Roman"/>
                <w:b w:val="false"/>
                <w:i w:val="false"/>
                <w:color w:val="000000"/>
                <w:sz w:val="20"/>
              </w:rPr>
              <w:t>
8-711-33-36-778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бойынша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БҚО, Жаңғала ауданы, Халықтар достығы көшесі, 63 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8-711-41-22-403</w:t>
            </w:r>
            <w:r>
              <w:br/>
            </w:r>
            <w:r>
              <w:rPr>
                <w:rFonts w:ascii="Times New Roman"/>
                <w:b w:val="false"/>
                <w:i w:val="false"/>
                <w:color w:val="000000"/>
                <w:sz w:val="20"/>
              </w:rPr>
              <w:t>
8-711-41-22-404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бойынша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Жәнібек ауданы, Жәнібек ауылы, Иманов көшесі, 79</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8-711-35-22-425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Зеленов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Зеленов ауданы, Переметное ауылы, Гагарин көшесі, 69Б</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8-711-30-23-614</w:t>
            </w:r>
            <w:r>
              <w:br/>
            </w:r>
            <w:r>
              <w:rPr>
                <w:rFonts w:ascii="Times New Roman"/>
                <w:b w:val="false"/>
                <w:i w:val="false"/>
                <w:color w:val="000000"/>
                <w:sz w:val="20"/>
              </w:rPr>
              <w:t>
8-711-30-23-616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Казталов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Казталов ауданы, Казталов ауылы, Лұқманов көшесі, 22А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8-711-44-32-204</w:t>
            </w:r>
            <w:r>
              <w:br/>
            </w:r>
            <w:r>
              <w:rPr>
                <w:rFonts w:ascii="Times New Roman"/>
                <w:b w:val="false"/>
                <w:i w:val="false"/>
                <w:color w:val="000000"/>
                <w:sz w:val="20"/>
              </w:rPr>
              <w:t>
8-711-44-32-205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Қаратөбе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Қаратөбе ауданы, Қаратөбе ауылы, Ғ.Құрманғалиев көшесі, 23/1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8-711-45-31-800</w:t>
            </w:r>
            <w:r>
              <w:br/>
            </w:r>
            <w:r>
              <w:rPr>
                <w:rFonts w:ascii="Times New Roman"/>
                <w:b w:val="false"/>
                <w:i w:val="false"/>
                <w:color w:val="000000"/>
                <w:sz w:val="20"/>
              </w:rPr>
              <w:t>
8-711-45-31-463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Сырым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Сырым ауданы, Жымпиты ауылы, Қазақстан көшесі,11/2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8-711-34-31-446</w:t>
            </w:r>
            <w:r>
              <w:br/>
            </w:r>
            <w:r>
              <w:rPr>
                <w:rFonts w:ascii="Times New Roman"/>
                <w:b w:val="false"/>
                <w:i w:val="false"/>
                <w:color w:val="000000"/>
                <w:sz w:val="20"/>
              </w:rPr>
              <w:t>
8-711-34-31-447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Тасқала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Тасқала ауданы, Тасқала ауылы, Вокзальная көшесі, 6</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8-711-39-22-398</w:t>
            </w:r>
            <w:r>
              <w:br/>
            </w:r>
            <w:r>
              <w:rPr>
                <w:rFonts w:ascii="Times New Roman"/>
                <w:b w:val="false"/>
                <w:i w:val="false"/>
                <w:color w:val="000000"/>
                <w:sz w:val="20"/>
              </w:rPr>
              <w:t>
8-711-39-21-979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Теректі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БҚО,Теректі ауданы, Федоров ауылы, Юбилейный көшесі, 24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8-711-32-23-378</w:t>
            </w:r>
            <w:r>
              <w:br/>
            </w:r>
            <w:r>
              <w:rPr>
                <w:rFonts w:ascii="Times New Roman"/>
                <w:b w:val="false"/>
                <w:i w:val="false"/>
                <w:color w:val="000000"/>
                <w:sz w:val="20"/>
              </w:rPr>
              <w:t>
8-711-32-23-379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Шыңғырлау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Шыңғырлау ауданы, Шыңғырлау ауылы, Тайманов көшесі, 95</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8-711-37-33-311</w:t>
            </w:r>
            <w:r>
              <w:br/>
            </w:r>
            <w:r>
              <w:rPr>
                <w:rFonts w:ascii="Times New Roman"/>
                <w:b w:val="false"/>
                <w:i w:val="false"/>
                <w:color w:val="000000"/>
                <w:sz w:val="20"/>
              </w:rPr>
              <w:t>
8-711-37-34-420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Казталов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Казталов ауданы, Жалпақтал ауылы, С.Датұлы көшесі, 23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8-711-38-21-044</w:t>
            </w:r>
            <w:r>
              <w:br/>
            </w:r>
            <w:r>
              <w:rPr>
                <w:rFonts w:ascii="Times New Roman"/>
                <w:b w:val="false"/>
                <w:i w:val="false"/>
                <w:color w:val="000000"/>
                <w:sz w:val="20"/>
              </w:rPr>
              <w:t>
8-711-38-21-045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Дарьинск ауылдық округі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Зеленов ауданы, Дарьинск ауылы, Балдырған көшесі, 27/1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8-711-31-24-080</w:t>
            </w:r>
            <w:r>
              <w:br/>
            </w:r>
            <w:r>
              <w:rPr>
                <w:rFonts w:ascii="Times New Roman"/>
                <w:b w:val="false"/>
                <w:i w:val="false"/>
                <w:color w:val="000000"/>
                <w:sz w:val="20"/>
              </w:rPr>
              <w:t>
8-711-31-24-082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Тайпақ ауылдық округі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Ақжайық ауданы, Тайпақ ауылы, Шемякин көшесі, 13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8-711-42-21-884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Ақжайық ауылдық округі бойынша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 Теректі ауданы, Ақжайық ауылы, Ақжайық көшесі, 5</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8-711-43-91-316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Чкалов көшесі, 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(7212) 41-63-10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Ержанов көшесі, 47/3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(7212) 33-13-10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Чкалов көшесі, 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(7212) 41-03-92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Мұқанов көшесі, 5</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(7212) 77-26-57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Архитектурная көшесі, 8</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(7212) 45-71-01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шағын аудан. 6/7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(7212) 32-92-51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Серов көшесі, 73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(7212) 93-16-94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Темір қаласы бойынша №1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Блюхер көшесі, 23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44-67-45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қаласы бойынша №2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даңғылы, 128</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99-79-96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Абай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қаласы, Абай көшесі, 54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(72131) 4-77-07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Абай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қаласы, Топар ауылы, Қазбек би көшесі, 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(72153) 3-04-46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Саран қаласының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Саран ауылы, Жамбыл көшесі, 85</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(72137) 4-25-26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Шахтинск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Шахтинск қаласы, А.Құнанбаев даңғылы, 65В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(72156) 5-21-25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Шахтинск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Шахтинск қаласы, Шахан ауылы, 10/16 квартал, 16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(72156) 3-20-99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Осакаров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Осакаров ауылы, Пристационная көшесі, 12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(72149) 4-32-62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Осакаров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Оскаров ауданы, Жастар ауылы, Абай көшесі, 13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(72148) 2-22-46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Сәтпаев қаласының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Сәтпаев қаласы, Сәтпаев көшесі, 111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(71063) 4-03-47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Балқаш қаласының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Балқаш қаласы, Бөкейхан көшесі, 20а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(71036) 6-83-37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Шет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Ақсу-Аюлы ауылы, Жапақов көшесі, 23/1. Ағадыр ауылы, Тәуелсіз Қазақстан көшесі, 4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(71031) 2-21-88</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Жезқазған қаласының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 Б.Момышұлы көшесі, 9</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73-81-09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Жарқайың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Жаңаарқа ауданы, Атасу ауылы, А.Оспанов көшесі, 40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(71030) 2-69-09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Қаражал қаласының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Қаражал қаласы, Ленин көшесі, 18</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(71032) 2-70-21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Приозерск қаласының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Приозерск қаласы, Балқаш көшесі, 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(71039)5-27-37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Бұхар жырау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Бұқар жырау ауданы, Ботақара ауылы, Абылай хан көшесі, 37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(72154) 2-23-73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Бұхар жырау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Бұқар жырау ауданы, Мир көшесі, 24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(72138) 3-15-62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Ақтоғай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Ақтоғай ауданы, Ақтоғай ауылы, Бөкейхан көшесі, 10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(71037) 2-11-05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Ақтоғай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 шаған ауылы, Абай көшесі, 12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(71038)22-3- 39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Нұра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Киевка ауылы, Сүлейменовтер көшесі, 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(721-44)2-11-11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Ұлытау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Ұлытау ауданы, Ұлытау ауылы, Амангелді көшесі, 29а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(71035) 2-13-06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Қарқаралы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Қарқаралы қаласы, Әубәкіров көшесі, 21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(72146) 3-17-03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Қостанай қаласы, Таран көшесі, 114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(7142) 53-44-84</w:t>
            </w:r>
            <w:r>
              <w:br/>
            </w:r>
            <w:r>
              <w:rPr>
                <w:rFonts w:ascii="Times New Roman"/>
                <w:b w:val="false"/>
                <w:i w:val="false"/>
                <w:color w:val="000000"/>
                <w:sz w:val="20"/>
              </w:rPr>
              <w:t>
8 (7142) 53-25-56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Қостанай қаласы, Гашкин көшесі, 14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(7142) 26-45-51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Алтынсарин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Силантьевка ауылы, Ленин көшесі, 51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(71445) 21-5-28</w:t>
            </w:r>
            <w:r>
              <w:br/>
            </w:r>
            <w:r>
              <w:rPr>
                <w:rFonts w:ascii="Times New Roman"/>
                <w:b w:val="false"/>
                <w:i w:val="false"/>
                <w:color w:val="000000"/>
                <w:sz w:val="20"/>
              </w:rPr>
              <w:t>
8 (71445) 21-5-29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Амангелді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Амангелді ауданы, Майлин көшесі, 27/7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(71440) 21-2-55</w:t>
            </w:r>
            <w:r>
              <w:br/>
            </w:r>
            <w:r>
              <w:rPr>
                <w:rFonts w:ascii="Times New Roman"/>
                <w:b w:val="false"/>
                <w:i w:val="false"/>
                <w:color w:val="000000"/>
                <w:sz w:val="20"/>
              </w:rPr>
              <w:t>
8 (71440) 21-2-69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Арқалық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Арқалық қаласы, Абай көшесі, 62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(71430) 75-6-87</w:t>
            </w:r>
            <w:r>
              <w:br/>
            </w:r>
            <w:r>
              <w:rPr>
                <w:rFonts w:ascii="Times New Roman"/>
                <w:b w:val="false"/>
                <w:i w:val="false"/>
                <w:color w:val="000000"/>
                <w:sz w:val="20"/>
              </w:rPr>
              <w:t>
8 (71430) 75-6-86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Әулиекөл ауылы, Ленин көшесі, 32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(71453) 21-8-31</w:t>
            </w:r>
            <w:r>
              <w:br/>
            </w:r>
            <w:r>
              <w:rPr>
                <w:rFonts w:ascii="Times New Roman"/>
                <w:b w:val="false"/>
                <w:i w:val="false"/>
                <w:color w:val="000000"/>
                <w:sz w:val="20"/>
              </w:rPr>
              <w:t>
8 (71453) 21-9-02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Денисов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Денисовка ауылы, Советская көшесі, 13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(71434) 22-0-30</w:t>
            </w:r>
            <w:r>
              <w:br/>
            </w:r>
            <w:r>
              <w:rPr>
                <w:rFonts w:ascii="Times New Roman"/>
                <w:b w:val="false"/>
                <w:i w:val="false"/>
                <w:color w:val="000000"/>
                <w:sz w:val="20"/>
              </w:rPr>
              <w:t>
8 (71434) 92-7-16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Жангелді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Жангелді ауданы, Торғай селосы, 8 наурыз көшесі, 37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(71439) 22-0-05</w:t>
            </w:r>
            <w:r>
              <w:br/>
            </w:r>
            <w:r>
              <w:rPr>
                <w:rFonts w:ascii="Times New Roman"/>
                <w:b w:val="false"/>
                <w:i w:val="false"/>
                <w:color w:val="000000"/>
                <w:sz w:val="20"/>
              </w:rPr>
              <w:t>
8 (71439) 21-5-85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Жітіқара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Жітіқара қаласы, Ленин көшесі, 108</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(71435) 28-2-83</w:t>
            </w:r>
            <w:r>
              <w:br/>
            </w:r>
            <w:r>
              <w:rPr>
                <w:rFonts w:ascii="Times New Roman"/>
                <w:b w:val="false"/>
                <w:i w:val="false"/>
                <w:color w:val="000000"/>
                <w:sz w:val="20"/>
              </w:rPr>
              <w:t>
8 (71435) 28-2-00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Қамысты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Қамысты ауданы, Қамысты ауылы, Ержанов көшесі, 66</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(71437) 22-2-76</w:t>
            </w:r>
            <w:r>
              <w:br/>
            </w:r>
            <w:r>
              <w:rPr>
                <w:rFonts w:ascii="Times New Roman"/>
                <w:b w:val="false"/>
                <w:i w:val="false"/>
                <w:color w:val="000000"/>
                <w:sz w:val="20"/>
              </w:rPr>
              <w:t>
8 (71437) 22-2-75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Қарабалық ауданы, Қарабалық ауылы, Космонавттар көшесі, 16</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(71441) 32-9-61</w:t>
            </w:r>
            <w:r>
              <w:br/>
            </w:r>
            <w:r>
              <w:rPr>
                <w:rFonts w:ascii="Times New Roman"/>
                <w:b w:val="false"/>
                <w:i w:val="false"/>
                <w:color w:val="000000"/>
                <w:sz w:val="20"/>
              </w:rPr>
              <w:t>
8 (71441) 32-5-02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Қарасу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Қарасу ауданы, Қарасу ауылы, Комсомол көшесі, 24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(71452) 22-1-47</w:t>
            </w:r>
            <w:r>
              <w:br/>
            </w:r>
            <w:r>
              <w:rPr>
                <w:rFonts w:ascii="Times New Roman"/>
                <w:b w:val="false"/>
                <w:i w:val="false"/>
                <w:color w:val="000000"/>
                <w:sz w:val="20"/>
              </w:rPr>
              <w:t>
8 (71452) 21-9-69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Лисаков қаласы, №4 шағын аудан, 25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(71433) 32-0-90</w:t>
            </w:r>
            <w:r>
              <w:br/>
            </w:r>
            <w:r>
              <w:rPr>
                <w:rFonts w:ascii="Times New Roman"/>
                <w:b w:val="false"/>
                <w:i w:val="false"/>
                <w:color w:val="000000"/>
                <w:sz w:val="20"/>
              </w:rPr>
              <w:t>
8 (71433) 35-3-89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Меңдіқара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Меңдіқара ауданы, Боровской ауылы, Королев көшесі, 4А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(714-43) 22-4-60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Наурызым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Наурызым ауданы,Қарамеңді ауылы, Шақшақ Жәнібек көшесі, 5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(714-54) 21-0-53</w:t>
            </w:r>
            <w:r>
              <w:br/>
            </w:r>
            <w:r>
              <w:rPr>
                <w:rFonts w:ascii="Times New Roman"/>
                <w:b w:val="false"/>
                <w:i w:val="false"/>
                <w:color w:val="000000"/>
                <w:sz w:val="20"/>
              </w:rPr>
              <w:t>
8 (714-54) 21-0-15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Рудный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Рудный қаласы, Космонавттар көшесі, 12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(714-31) 49-8-02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Рудный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Рудный қаласы, Корчагин көшесі, 76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(71431) 90-0-38</w:t>
            </w:r>
            <w:r>
              <w:br/>
            </w:r>
            <w:r>
              <w:rPr>
                <w:rFonts w:ascii="Times New Roman"/>
                <w:b w:val="false"/>
                <w:i w:val="false"/>
                <w:color w:val="000000"/>
                <w:sz w:val="20"/>
              </w:rPr>
              <w:t>
8 (71431) 98-9-47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Сарыкөл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Сарыкөл ауданы, Ленин көшесі, 104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(71451) 21-3-21</w:t>
            </w:r>
            <w:r>
              <w:br/>
            </w:r>
            <w:r>
              <w:rPr>
                <w:rFonts w:ascii="Times New Roman"/>
                <w:b w:val="false"/>
                <w:i w:val="false"/>
                <w:color w:val="000000"/>
                <w:sz w:val="20"/>
              </w:rPr>
              <w:t>
8 (71451) 21-2-09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Таран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Таран ауданы, Таран ауылы, Калинин көшесі, 93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(71436) 36-5-89</w:t>
            </w:r>
            <w:r>
              <w:br/>
            </w:r>
            <w:r>
              <w:rPr>
                <w:rFonts w:ascii="Times New Roman"/>
                <w:b w:val="false"/>
                <w:i w:val="false"/>
                <w:color w:val="000000"/>
                <w:sz w:val="20"/>
              </w:rPr>
              <w:t>
8 (71436) 37-4-52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Ұзынкөл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 Ұзынкөл ауданы, Ұзынкөл ауылы, Абай көшесі, 79</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(71444) 21-5-67</w:t>
            </w:r>
            <w:r>
              <w:br/>
            </w:r>
            <w:r>
              <w:rPr>
                <w:rFonts w:ascii="Times New Roman"/>
                <w:b w:val="false"/>
                <w:i w:val="false"/>
                <w:color w:val="000000"/>
                <w:sz w:val="20"/>
              </w:rPr>
              <w:t>
8 (71444) 21-1-62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Федров ауданы, Федоров ауылы, Красноармейская көшесі, 56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(71442) 22-5-18</w:t>
            </w:r>
            <w:r>
              <w:br/>
            </w:r>
            <w:r>
              <w:rPr>
                <w:rFonts w:ascii="Times New Roman"/>
                <w:b w:val="false"/>
                <w:i w:val="false"/>
                <w:color w:val="000000"/>
                <w:sz w:val="20"/>
              </w:rPr>
              <w:t>
8 (71442) 23-2-83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ауданының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облысы, Қостанай ауданы, Затабол ауылы, Калинин көшесі, 53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(71455) 24-3-15</w:t>
            </w:r>
            <w:r>
              <w:br/>
            </w:r>
            <w:r>
              <w:rPr>
                <w:rFonts w:ascii="Times New Roman"/>
                <w:b w:val="false"/>
                <w:i w:val="false"/>
                <w:color w:val="000000"/>
                <w:sz w:val="20"/>
              </w:rPr>
              <w:t>
8 (71455) 24-3-16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облысы, Қызылорда қаласы, Ғ.Мұратбаев көшесі, 2Е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(7242) 23-07-16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қаласы, Тасбөгет ауылы, Амангелді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(7242) 21-66-64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Жанқожа батыр көшесі, 82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(7242) 25-60-57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Шұғыла шағын ауданы, 45</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(7242) 24-86-11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қалалық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Ақмешіт шағын ауданы, 1б</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(7242) 22-48-27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Байқоңыр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облысы, Байқоңыр қаласы, Максимов көшесі, № 17а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(3362) 27-54-81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Арал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облысы, Арал қаласы, Қарасақал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(72433) 25-0-02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Қазалы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облысы, Қазалы қаласы, Жанқожа батыр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(72438) 26-1-27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Қармақшы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облысы, Жосалы кенті, Абай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(72437) 2-11-62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Жалағаш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облысы, Жалғаш кенті, Желтоқсан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(72431) 32-3-03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Сырдария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облысы, Тереңөзек кенті, Амангелді көшесі, № 55 «а»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(72436) 2-29-00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Шиелі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облысы, Шиелі кенті, Рысқұлов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(72432) 4-15-59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Жаңақорған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облысы, Жаңақорған кенті, Сығанақ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(72435) 21-4-51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«Маңғыстау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15 шағын ауданы, 67 б ғимарат</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42-23-11</w:t>
            </w:r>
            <w:r>
              <w:br/>
            </w:r>
            <w:r>
              <w:rPr>
                <w:rFonts w:ascii="Times New Roman"/>
                <w:b w:val="false"/>
                <w:i w:val="false"/>
                <w:color w:val="000000"/>
                <w:sz w:val="20"/>
              </w:rPr>
              <w:t>
8 (7292) 42-23-12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Ақтау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15 шағын ауданы, 67 б ғимарат</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42-23-17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Жаңаөзен 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Жаңаөзен қаласы, Өркен шағын ауданы, Балалар шығармашылық үйінің ғимараты.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(72934) 5-03-90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Мұнайлы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Мұнайлы ауданы, Маңғыстау ауылы, Қоғамдық ұйым ғимараты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46-56-83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Бейнеу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Бейнеу ауылы, Қостай көшесі, Жастар орталығы ғимараты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(72932) 2-55-35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Бейнеу ауданының № 9 Боранқұл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Боранқұл селосы, 7 ауыл, Боранқұл мәдениет ММ ғимараты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(72932) 3-16-95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Маңғыстау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Шетпе ауылы, Центральный көшесі, №15 Қазпошта ғимараты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(72931) 22-0-79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Қарақиян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Құрық ауылы, Уәлиханов көшесі, 15 үй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(72937) 22-2-10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Түпқарағай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Форт-Шевченко қаласы, Маяулыз көшесі, 6-д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(72938) 2-30-38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Түпқарағай ауданының № 10 Ақшүкір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Ақшүкір ауылы, Үштерек көшесі, №5 «Жайлау» ЖШС ғимараты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(72938)33-28-44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Жетібай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Жетібай ауылы, Жаңақұрылыс көшесі, № 10 ғимарат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(72935) 26-9-33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қаласы, Павлов көшесі, 48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(7182) 33-47-35</w:t>
            </w:r>
            <w:r>
              <w:br/>
            </w:r>
            <w:r>
              <w:rPr>
                <w:rFonts w:ascii="Times New Roman"/>
                <w:b w:val="false"/>
                <w:i w:val="false"/>
                <w:color w:val="000000"/>
                <w:sz w:val="20"/>
              </w:rPr>
              <w:t>
8 (7182) 70-42-01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Кутузов көшесі, 204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(7182) 34-59-04</w:t>
            </w:r>
            <w:r>
              <w:br/>
            </w:r>
            <w:r>
              <w:rPr>
                <w:rFonts w:ascii="Times New Roman"/>
                <w:b w:val="false"/>
                <w:i w:val="false"/>
                <w:color w:val="000000"/>
                <w:sz w:val="20"/>
              </w:rPr>
              <w:t>
8 (8182) 34-59-05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Павлодар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Исеналиева көшесі, 24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(7182) 32-04-67</w:t>
            </w:r>
            <w:r>
              <w:br/>
            </w:r>
            <w:r>
              <w:rPr>
                <w:rFonts w:ascii="Times New Roman"/>
                <w:b w:val="false"/>
                <w:i w:val="false"/>
                <w:color w:val="000000"/>
                <w:sz w:val="20"/>
              </w:rPr>
              <w:t>
8 (7182) 70-42-09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Толстой көшесі, 10</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(7182) 62-92-29</w:t>
            </w:r>
            <w:r>
              <w:br/>
            </w:r>
            <w:r>
              <w:rPr>
                <w:rFonts w:ascii="Times New Roman"/>
                <w:b w:val="false"/>
                <w:i w:val="false"/>
                <w:color w:val="000000"/>
                <w:sz w:val="20"/>
              </w:rPr>
              <w:t>
8 (7182) 32-26-83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Екібастұз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Екібастұз қаласы, Мәшһүр – Жүсіп көшесі, 92/2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(7187) 77-66-93</w:t>
            </w:r>
            <w:r>
              <w:br/>
            </w:r>
            <w:r>
              <w:rPr>
                <w:rFonts w:ascii="Times New Roman"/>
                <w:b w:val="false"/>
                <w:i w:val="false"/>
                <w:color w:val="000000"/>
                <w:sz w:val="20"/>
              </w:rPr>
              <w:t>
8 (7182) 70-42-27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Ақсу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Ақсу қаласы, Ленин көшесі, 10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(7183) 76-90-60</w:t>
            </w:r>
            <w:r>
              <w:br/>
            </w:r>
            <w:r>
              <w:rPr>
                <w:rFonts w:ascii="Times New Roman"/>
                <w:b w:val="false"/>
                <w:i w:val="false"/>
                <w:color w:val="000000"/>
                <w:sz w:val="20"/>
              </w:rPr>
              <w:t>
8 (7183) 76-91-77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Ақтоғай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Ақтоғай ауылы, Абай көшесі, 72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(71841) 2-21-66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Баянауыл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Баянауыл ауылы, Сәтпаев көшесі, 49</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(71840) 9-23-65</w:t>
            </w:r>
            <w:r>
              <w:br/>
            </w:r>
            <w:r>
              <w:rPr>
                <w:rFonts w:ascii="Times New Roman"/>
                <w:b w:val="false"/>
                <w:i w:val="false"/>
                <w:color w:val="000000"/>
                <w:sz w:val="20"/>
              </w:rPr>
              <w:t>
8 (71840) 9-23-61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Железинка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Железинка ауылы, Торайғыров көшесі, 58</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(71831) 2-25-86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Шарбақты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ауылы, В.Чайко көшесі, 45</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(71836) 2-34-43</w:t>
            </w:r>
            <w:r>
              <w:br/>
            </w:r>
            <w:r>
              <w:rPr>
                <w:rFonts w:ascii="Times New Roman"/>
                <w:b w:val="false"/>
                <w:i w:val="false"/>
                <w:color w:val="000000"/>
                <w:sz w:val="20"/>
              </w:rPr>
              <w:t>
8 (71836) 2-33-37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Қашыр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Тереңкөл ауылы, Тургенев көшесі, 85</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(71833) 2-24-79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Лебяжі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Аққу ауылы, Тәшімов көшесі, 114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(71839) 2-11-07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Ертіс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Ертіс ауылы, Иса Байзақов көшесі, 14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(71832) 22-91-12</w:t>
            </w:r>
          </w:p>
          <w:p>
            <w:pPr>
              <w:spacing w:after="20"/>
              <w:ind w:left="20"/>
              <w:jc w:val="both"/>
            </w:pPr>
            <w:r>
              <w:rPr>
                <w:rFonts w:ascii="Times New Roman"/>
                <w:b w:val="false"/>
                <w:i w:val="false"/>
                <w:color w:val="000000"/>
                <w:sz w:val="20"/>
              </w:rPr>
              <w:t>8 (71832) 22-91-11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Май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Майск ауылы, Сейфуллин көшесі, 13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(71838) 9-21-44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Успен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Успен ауылы, Тәуелсіздіктің 10 жылдығы көшесі</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(71834) 9-18-40</w:t>
            </w:r>
          </w:p>
          <w:p>
            <w:pPr>
              <w:spacing w:after="20"/>
              <w:ind w:left="20"/>
              <w:jc w:val="both"/>
            </w:pPr>
            <w:r>
              <w:rPr>
                <w:rFonts w:ascii="Times New Roman"/>
                <w:b w:val="false"/>
                <w:i w:val="false"/>
                <w:color w:val="000000"/>
                <w:sz w:val="20"/>
              </w:rPr>
              <w:t>8 (71834) 9-12-51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Әуезов көшесі, 157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(7152) 33-12-57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Қазақстанның Конституциясы көшесі, 72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(7152) 33-02-26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Айыртау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Д.Сыздықов көшесі, 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(71533) 2-01-84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Ақжар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Жеңіс көшесі, 67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(71546) 2-21-08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Еңбек көшесі, 11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(71532) 2-25-86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Есіл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көшесі, 6</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(71543) 2-20-03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Жамбыл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Горький қиылысы көшесі, 10 Г</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(71544) 2-29-16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Ғ.Мүсірепов атындағы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көшесі, 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(71535) 2-22-19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Қызылжар ауданы бойынша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Институт көшесі, 1 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(71538) 2-17-46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М.Жұмабаев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Юбилейный көшесі, 62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(71531) 2-03-76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Мамлют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С.Мұқанов көшесі, 11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(71541) 2-27-48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Тайынша ауданы бойынша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Қазақстанның Конституциясы көшесі, 208</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(71536) 2-36-03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Тимирязов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Уәлиханов көшесі, 17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(71537) 2-03-02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Уәлиханов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Уәлиханов көшесі, 80</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(71542) 2-28-11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Шал ақын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Желтоқсан көшесі, 31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(71534) 2-73-90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облысы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қаласы, Мәделі Қожа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30-06-79</w:t>
            </w:r>
            <w:r>
              <w:br/>
            </w:r>
            <w:r>
              <w:rPr>
                <w:rFonts w:ascii="Times New Roman"/>
                <w:b w:val="false"/>
                <w:i w:val="false"/>
                <w:color w:val="000000"/>
                <w:sz w:val="20"/>
              </w:rPr>
              <w:t>
8 (7252) 21-09-00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қаласының №1 қалалық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қаласы, Мәделі Қожа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30-06-79</w:t>
            </w:r>
            <w:r>
              <w:br/>
            </w:r>
            <w:r>
              <w:rPr>
                <w:rFonts w:ascii="Times New Roman"/>
                <w:b w:val="false"/>
                <w:i w:val="false"/>
                <w:color w:val="000000"/>
                <w:sz w:val="20"/>
              </w:rPr>
              <w:t>
8 (7252) 99-72-76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қаласының №2қалалық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қаласы, Мәделі Қожа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99-72-31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қаласының №3 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Оспанов көшесі, № 61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30-01-35</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қаласының №4 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қаласы, Сайрам көшесі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52-50-84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қаласының №5 қалалық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Республика көшесі, 15</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56-52-84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Арыс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Арыс қаласы, Ергөбек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(72540) 2-31-18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Бәйдібек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Шаян ауылы, Мыңбұлақ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(72548) 21-443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Кентау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қаласы, Абылайхан даңғылы,, №10</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(72536) 36-456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ауылы, Қонаев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(72539) 22-757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Мақтаарал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Жетісай қаласы, Жәйшібеков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(72534) 61-343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Отырар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Шәуілдір ауылы, Жібек жолы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(72544) 22-616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Ордабасы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Темірлан ауылы, Қажымұқан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(72530) 22-670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Түркістан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Түркістан қаласы, Тілеулі мыңбасы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(72533) 41679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Төлеби аудандық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Ленгер қаласы, Төле би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(72547) 61-90-56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Түлкібас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ауылы, Т.Рысқұлов көшесі, 189</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(72538) 52-709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Сайрам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Ақсукент ауылы, Қыстаубаев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(72531) 77-079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Созақ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Шолаққорған ауылы, Қожанов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(72546) 43-329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Сарыағаш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ауылы, Шораулы көшесі, н/ж</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(72537) 27-020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Абай ауылдық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Абай ауылы, Жылқышиев көшесі,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(72532) 31-629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Шортанды аудандық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Шардара қаласы, Шардара тұйығы, н/ж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(72535) 21-583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қаласы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Жандосов көшесі, 51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247-16-28</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Әуезов ауданының 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Жандосов көшесі, 51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247-16-27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ауданының 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Бөгенбай батыр көшесі, 221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378-09-09</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Алатау ауданының 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Шаңырақ ықшам ауданы-2, Жанқожа батыр көшесі, 24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395-36-10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Бостандық ауданының 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Алмагүл шағын ауданы, 9а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396-37-00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Жетісу ауданының 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Төлеби көшесі, 155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330-72-43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Медеу ауданының 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Макаров көшесі, 44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239-65-52</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Түрксіб ауданының 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Рихард Зорге көшесі, 9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(727) 234-09-74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«Астана қаласы бойынша ХҚО» РМК филиалы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бойынша ХҚО» РМК филиалы</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даңғылы, 12/2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57-07-74</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ауданы бойынша бөлімі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Мирзоян көшесі, 25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61-84-11</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даңғылы, 12/2</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32-80-10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көшесі, 53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21-10-27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Железнодорожный ауылы, Ақтасты көшесі,20</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94-71-80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Сарыарқа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даңғылы, 43</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32-46-97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«Тлендиев»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Бөгенбай даңғылы, 6а үй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94-99-96</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Есенберлин көшесі, 16/2 (Темірбанк» АҚ ғимаратында)</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59-28-33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Кемеңгерұлы көшесі, 6/1</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30-40-70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«Кенесары»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Сарыарқа көшесі, 12 үй ( «БТА-банк» АҚ ғимараты)</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23-79-03</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«Жеңіс» бөлімі</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Жеңіс даңғылы, 34</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31-70-37</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Есіл ауданы бойынша бөлім </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Сауран көшесі, 7</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(7172) 50-13-70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Есіл ауданы бойынша бөлім</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Қабанбай батыр даңғылы, 5/1 вп.№1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50-91-95</w:t>
            </w:r>
          </w:p>
        </w:tc>
      </w:tr>
    </w:tbl>
    <w:bookmarkStart w:name="z546" w:id="107"/>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5-қосымша            </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
        <w:gridCol w:w="5505"/>
        <w:gridCol w:w="7198"/>
      </w:tblGrid>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атауы</w:t>
            </w:r>
          </w:p>
        </w:tc>
        <w:tc>
          <w:tcPr>
            <w:tcW w:w="7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Медициналық қызметтің лицензияланатын кіші түрлері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министрлігінің Медициналық және фармацевтикалық қызметті бақылау комитетінің облыстардағы, Алматы мен Астана қалаларындағы департаменттері</w:t>
            </w:r>
          </w:p>
        </w:tc>
        <w:tc>
          <w:tcPr>
            <w:tcW w:w="7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сот–медициналық, сот–психиатриялық, сот–наркологиялық;</w:t>
            </w:r>
            <w:r>
              <w:br/>
            </w:r>
            <w:r>
              <w:rPr>
                <w:rFonts w:ascii="Times New Roman"/>
                <w:b w:val="false"/>
                <w:i w:val="false"/>
                <w:color w:val="000000"/>
                <w:sz w:val="20"/>
              </w:rPr>
              <w:t>
- еңбекке уақытша жарамсыздық және кәсіби жарамдылықты сараптау;</w:t>
            </w:r>
            <w:r>
              <w:br/>
            </w:r>
            <w:r>
              <w:rPr>
                <w:rFonts w:ascii="Times New Roman"/>
                <w:b w:val="false"/>
                <w:i w:val="false"/>
                <w:color w:val="000000"/>
                <w:sz w:val="20"/>
              </w:rPr>
              <w:t>
республикалық денсаулық сақтау ұйымдары жүзеге асыратын медицина қызметінің мынадай кіші түрлері:</w:t>
            </w:r>
            <w:r>
              <w:br/>
            </w:r>
            <w:r>
              <w:rPr>
                <w:rFonts w:ascii="Times New Roman"/>
                <w:b w:val="false"/>
                <w:i w:val="false"/>
                <w:color w:val="000000"/>
                <w:sz w:val="20"/>
              </w:rPr>
              <w:t>
- медициналық-санитариялық алғашқы көмек: дәрігерге дейінгі білікті жедел жәрдем;</w:t>
            </w:r>
            <w:r>
              <w:br/>
            </w:r>
            <w:r>
              <w:rPr>
                <w:rFonts w:ascii="Times New Roman"/>
                <w:b w:val="false"/>
                <w:i w:val="false"/>
                <w:color w:val="000000"/>
                <w:sz w:val="20"/>
              </w:rPr>
              <w:t>
- диагностика: радиологиялық, рентгенологиялық, ультрадыбыстық, эндоскопиялық, функционалдық, патологиялық анатомия;</w:t>
            </w:r>
            <w:r>
              <w:br/>
            </w:r>
            <w:r>
              <w:rPr>
                <w:rFonts w:ascii="Times New Roman"/>
                <w:b w:val="false"/>
                <w:i w:val="false"/>
                <w:color w:val="000000"/>
                <w:sz w:val="20"/>
              </w:rPr>
              <w:t>
- зертханалық диагностика: бактериологиялық, биохимиялық, иммунологиялық зерттеулер, адамның иммунтапшылығы вирусының зертханалық диагностикасы (АИТВ-диагностика), жалпыклиникалық, серологиялық, цитологиялық зерттеулер;</w:t>
            </w:r>
            <w:r>
              <w:br/>
            </w:r>
            <w:r>
              <w:rPr>
                <w:rFonts w:ascii="Times New Roman"/>
                <w:b w:val="false"/>
                <w:i w:val="false"/>
                <w:color w:val="000000"/>
                <w:sz w:val="20"/>
              </w:rPr>
              <w:t>
- қан және оның компоненттерін дайындау, консервациялву, қайта өңдеу, сақтау мен өткізу;</w:t>
            </w:r>
            <w:r>
              <w:br/>
            </w:r>
            <w:r>
              <w:rPr>
                <w:rFonts w:ascii="Times New Roman"/>
                <w:b w:val="false"/>
                <w:i w:val="false"/>
                <w:color w:val="000000"/>
                <w:sz w:val="20"/>
              </w:rPr>
              <w:t>
- ересектерге және (немесе) балаларға:</w:t>
            </w:r>
            <w:r>
              <w:br/>
            </w:r>
            <w:r>
              <w:rPr>
                <w:rFonts w:ascii="Times New Roman"/>
                <w:b w:val="false"/>
                <w:i w:val="false"/>
                <w:color w:val="000000"/>
                <w:sz w:val="20"/>
              </w:rPr>
              <w:t>
- акушериялық және гинекологиялық;</w:t>
            </w:r>
            <w:r>
              <w:br/>
            </w:r>
            <w:r>
              <w:rPr>
                <w:rFonts w:ascii="Times New Roman"/>
                <w:b w:val="false"/>
                <w:i w:val="false"/>
                <w:color w:val="000000"/>
                <w:sz w:val="20"/>
              </w:rPr>
              <w:t>
- педиатрия;</w:t>
            </w:r>
            <w:r>
              <w:br/>
            </w:r>
            <w:r>
              <w:rPr>
                <w:rFonts w:ascii="Times New Roman"/>
                <w:b w:val="false"/>
                <w:i w:val="false"/>
                <w:color w:val="000000"/>
                <w:sz w:val="20"/>
              </w:rPr>
              <w:t>
- инфекциялық аурулар;</w:t>
            </w:r>
            <w:r>
              <w:br/>
            </w:r>
            <w:r>
              <w:rPr>
                <w:rFonts w:ascii="Times New Roman"/>
                <w:b w:val="false"/>
                <w:i w:val="false"/>
                <w:color w:val="000000"/>
                <w:sz w:val="20"/>
              </w:rPr>
              <w:t>
- терапия: жалпы, невропатология, кардиология, ревматология, гастрэнтрология, нефрология, пульмонология, эндокринология, аллергология (иммунология), гематология, кәсіптік патология, отбасылық дәрігер;</w:t>
            </w:r>
            <w:r>
              <w:br/>
            </w:r>
            <w:r>
              <w:rPr>
                <w:rFonts w:ascii="Times New Roman"/>
                <w:b w:val="false"/>
                <w:i w:val="false"/>
                <w:color w:val="000000"/>
                <w:sz w:val="20"/>
              </w:rPr>
              <w:t>
- хирургия: жалпы, трансплантология, кардиохирургия, ангихирургия, пластикалық хирургия, жақ-бет, нейрохирургия, оториноларингология, офтальмология,</w:t>
            </w:r>
            <w:r>
              <w:br/>
            </w:r>
            <w:r>
              <w:rPr>
                <w:rFonts w:ascii="Times New Roman"/>
                <w:b w:val="false"/>
                <w:i w:val="false"/>
                <w:color w:val="000000"/>
                <w:sz w:val="20"/>
              </w:rPr>
              <w:t>
- трансфузиология, урология, травматология және ортопедия;</w:t>
            </w:r>
            <w:r>
              <w:br/>
            </w:r>
            <w:r>
              <w:rPr>
                <w:rFonts w:ascii="Times New Roman"/>
                <w:b w:val="false"/>
                <w:i w:val="false"/>
                <w:color w:val="000000"/>
                <w:sz w:val="20"/>
              </w:rPr>
              <w:t>
- дерматовенерология (дерматокосметология);</w:t>
            </w:r>
            <w:r>
              <w:br/>
            </w:r>
            <w:r>
              <w:rPr>
                <w:rFonts w:ascii="Times New Roman"/>
                <w:b w:val="false"/>
                <w:i w:val="false"/>
                <w:color w:val="000000"/>
                <w:sz w:val="20"/>
              </w:rPr>
              <w:t>
- психиатрия: наркология, психотерапия, сексопатология, медициналық психология;</w:t>
            </w:r>
            <w:r>
              <w:br/>
            </w:r>
            <w:r>
              <w:rPr>
                <w:rFonts w:ascii="Times New Roman"/>
                <w:b w:val="false"/>
                <w:i w:val="false"/>
                <w:color w:val="000000"/>
                <w:sz w:val="20"/>
              </w:rPr>
              <w:t>
фтизиатрия; онкология; стоматология;</w:t>
            </w:r>
            <w:r>
              <w:br/>
            </w:r>
            <w:r>
              <w:rPr>
                <w:rFonts w:ascii="Times New Roman"/>
                <w:b w:val="false"/>
                <w:i w:val="false"/>
                <w:color w:val="000000"/>
                <w:sz w:val="20"/>
              </w:rPr>
              <w:t>
- дәстүрлі медицина: гомеопатия, гирудотерапия, мануальды терапия, рефлексотерапия, фитотерапия және табиғи заттармен емдеу;</w:t>
            </w:r>
            <w:r>
              <w:br/>
            </w:r>
            <w:r>
              <w:rPr>
                <w:rFonts w:ascii="Times New Roman"/>
                <w:b w:val="false"/>
                <w:i w:val="false"/>
                <w:color w:val="000000"/>
                <w:sz w:val="20"/>
              </w:rPr>
              <w:t>
- медициналық оңалту: физиотерапия, уқалау, емдік дене шынықтыру;</w:t>
            </w:r>
            <w:r>
              <w:br/>
            </w:r>
            <w:r>
              <w:rPr>
                <w:rFonts w:ascii="Times New Roman"/>
                <w:b w:val="false"/>
                <w:i w:val="false"/>
                <w:color w:val="000000"/>
                <w:sz w:val="20"/>
              </w:rPr>
              <w:t>
- спорттық медицина;</w:t>
            </w:r>
            <w:r>
              <w:br/>
            </w:r>
            <w:r>
              <w:rPr>
                <w:rFonts w:ascii="Times New Roman"/>
                <w:b w:val="false"/>
                <w:i w:val="false"/>
                <w:color w:val="000000"/>
                <w:sz w:val="20"/>
              </w:rPr>
              <w:t>
- анестезиология және реаниматология бейіндері бойынша консультациялық-диагностикалық және (немесе) стационарлық көмек.</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министрлігінің Мемлекеттік санитариялық-эпидемиологиялық қадағалау комитеті мен оның аумақтық бөлімшелері</w:t>
            </w:r>
          </w:p>
        </w:tc>
        <w:tc>
          <w:tcPr>
            <w:tcW w:w="7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санитариялық-эпидемиологиялық және эпидемияға қарсы медициналық қызмет: халықты гигиеналық оқыту, санитариялық – эпидемиологиялық сараптама, дезинфекция, дезинсекция, дератизация заттары мен препараттарды өндіру, өңдеу, сондай-ақ оларды пайдалануға байланысты жұмыс және қызмет түрлерін тарату;</w:t>
            </w:r>
            <w:r>
              <w:br/>
            </w:r>
            <w:r>
              <w:rPr>
                <w:rFonts w:ascii="Times New Roman"/>
                <w:b w:val="false"/>
                <w:i w:val="false"/>
                <w:color w:val="000000"/>
                <w:sz w:val="20"/>
              </w:rPr>
              <w:t>
- санитариялық-гигиеналық және зертханалық зерттеулер: бактериологиялық, вирусологиялық, табиғи факторларды (шу, діріл, электромагниттік алаң және басқалар) өлшеу, паразитологиялық, радиометрия және дозиметрия, санитариялық – химиялық, токсикологиялық.</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Облыстардың, Алматы және Астана қалаларының жергілікті атқарушы органдары</w:t>
            </w:r>
          </w:p>
        </w:tc>
        <w:tc>
          <w:tcPr>
            <w:tcW w:w="7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денсаулық ұйымдары жүзеге асыратын медициналық қызметінің кіші түрлерін қоспағанда:</w:t>
            </w:r>
            <w:r>
              <w:br/>
            </w:r>
            <w:r>
              <w:rPr>
                <w:rFonts w:ascii="Times New Roman"/>
                <w:b w:val="false"/>
                <w:i w:val="false"/>
                <w:color w:val="000000"/>
                <w:sz w:val="20"/>
              </w:rPr>
              <w:t>
- медициналық – санитариялық алғашқы көмек: білікті жедел жәрдем;</w:t>
            </w:r>
            <w:r>
              <w:br/>
            </w:r>
            <w:r>
              <w:rPr>
                <w:rFonts w:ascii="Times New Roman"/>
                <w:b w:val="false"/>
                <w:i w:val="false"/>
                <w:color w:val="000000"/>
                <w:sz w:val="20"/>
              </w:rPr>
              <w:t>
- диагностика: радиологиялық, рентгенологиялық, ультрадыбыстық, эндоскопиялық, функционалдық, патологиялық анатомия;</w:t>
            </w:r>
            <w:r>
              <w:br/>
            </w:r>
            <w:r>
              <w:rPr>
                <w:rFonts w:ascii="Times New Roman"/>
                <w:b w:val="false"/>
                <w:i w:val="false"/>
                <w:color w:val="000000"/>
                <w:sz w:val="20"/>
              </w:rPr>
              <w:t>
- зертханалық диагностика: бактериологиялық, биохимиялық, иммунологиялық зерттеулер, адамның иммунтапшылығы вирусының зертханалық диагностикасы (АИТВ-диагностика), жалпыклиникалық, серологиялық, цитологиялық зерттеулер;</w:t>
            </w:r>
            <w:r>
              <w:br/>
            </w:r>
            <w:r>
              <w:rPr>
                <w:rFonts w:ascii="Times New Roman"/>
                <w:b w:val="false"/>
                <w:i w:val="false"/>
                <w:color w:val="000000"/>
                <w:sz w:val="20"/>
              </w:rPr>
              <w:t>
- дайындау, консервация, қанды және оның компоненттерін қайта өңдеу, сақтау мен өткізу;</w:t>
            </w:r>
            <w:r>
              <w:br/>
            </w:r>
            <w:r>
              <w:rPr>
                <w:rFonts w:ascii="Times New Roman"/>
                <w:b w:val="false"/>
                <w:i w:val="false"/>
                <w:color w:val="000000"/>
                <w:sz w:val="20"/>
              </w:rPr>
              <w:t>
- ересектерге және (немесе) балаларға:</w:t>
            </w:r>
            <w:r>
              <w:br/>
            </w:r>
            <w:r>
              <w:rPr>
                <w:rFonts w:ascii="Times New Roman"/>
                <w:b w:val="false"/>
                <w:i w:val="false"/>
                <w:color w:val="000000"/>
                <w:sz w:val="20"/>
              </w:rPr>
              <w:t>
- акушериялық және гинекологиялық;</w:t>
            </w:r>
            <w:r>
              <w:br/>
            </w:r>
            <w:r>
              <w:rPr>
                <w:rFonts w:ascii="Times New Roman"/>
                <w:b w:val="false"/>
                <w:i w:val="false"/>
                <w:color w:val="000000"/>
                <w:sz w:val="20"/>
              </w:rPr>
              <w:t>
- педиатрия;</w:t>
            </w:r>
            <w:r>
              <w:br/>
            </w:r>
            <w:r>
              <w:rPr>
                <w:rFonts w:ascii="Times New Roman"/>
                <w:b w:val="false"/>
                <w:i w:val="false"/>
                <w:color w:val="000000"/>
                <w:sz w:val="20"/>
              </w:rPr>
              <w:t>
- инфекциялық аурулар;</w:t>
            </w:r>
            <w:r>
              <w:br/>
            </w:r>
            <w:r>
              <w:rPr>
                <w:rFonts w:ascii="Times New Roman"/>
                <w:b w:val="false"/>
                <w:i w:val="false"/>
                <w:color w:val="000000"/>
                <w:sz w:val="20"/>
              </w:rPr>
              <w:t>
- терапия: жалпы, невропатология, кардиология, ревматология, гастрэнтрология, нефрология, пульмонология, эндокринология, аллергология (иммунология), гематология, кәсіптік патология, отбасылық дәрігер;</w:t>
            </w:r>
            <w:r>
              <w:br/>
            </w:r>
            <w:r>
              <w:rPr>
                <w:rFonts w:ascii="Times New Roman"/>
                <w:b w:val="false"/>
                <w:i w:val="false"/>
                <w:color w:val="000000"/>
                <w:sz w:val="20"/>
              </w:rPr>
              <w:t>
- хирургия: жалпы, трансплантология, кардиохирургия, ангихирургия, пластикалық хирургия, жақ-бет, нейрохирургия, оториноларингология, офтальмология,</w:t>
            </w:r>
            <w:r>
              <w:br/>
            </w:r>
            <w:r>
              <w:rPr>
                <w:rFonts w:ascii="Times New Roman"/>
                <w:b w:val="false"/>
                <w:i w:val="false"/>
                <w:color w:val="000000"/>
                <w:sz w:val="20"/>
              </w:rPr>
              <w:t>
- трансфузиология, урология, травматология және ортопедия;</w:t>
            </w:r>
            <w:r>
              <w:br/>
            </w:r>
            <w:r>
              <w:rPr>
                <w:rFonts w:ascii="Times New Roman"/>
                <w:b w:val="false"/>
                <w:i w:val="false"/>
                <w:color w:val="000000"/>
                <w:sz w:val="20"/>
              </w:rPr>
              <w:t>
- дерматовенерология (дерматокосметология);</w:t>
            </w:r>
            <w:r>
              <w:br/>
            </w:r>
            <w:r>
              <w:rPr>
                <w:rFonts w:ascii="Times New Roman"/>
                <w:b w:val="false"/>
                <w:i w:val="false"/>
                <w:color w:val="000000"/>
                <w:sz w:val="20"/>
              </w:rPr>
              <w:t>
- психиатрия: наркология, психотерапия, сексопатология, медициналық психология;</w:t>
            </w:r>
            <w:r>
              <w:br/>
            </w:r>
            <w:r>
              <w:rPr>
                <w:rFonts w:ascii="Times New Roman"/>
                <w:b w:val="false"/>
                <w:i w:val="false"/>
                <w:color w:val="000000"/>
                <w:sz w:val="20"/>
              </w:rPr>
              <w:t>
фтизиатрия; онкология; стоматология;</w:t>
            </w:r>
            <w:r>
              <w:br/>
            </w:r>
            <w:r>
              <w:rPr>
                <w:rFonts w:ascii="Times New Roman"/>
                <w:b w:val="false"/>
                <w:i w:val="false"/>
                <w:color w:val="000000"/>
                <w:sz w:val="20"/>
              </w:rPr>
              <w:t>
- дәстүрлі медицина: гомеопатия, гирудотерапия, мануальды терапия, рефлексотерапия, фитотерапия және табиғи заттармен емдеу;</w:t>
            </w:r>
            <w:r>
              <w:br/>
            </w:r>
            <w:r>
              <w:rPr>
                <w:rFonts w:ascii="Times New Roman"/>
                <w:b w:val="false"/>
                <w:i w:val="false"/>
                <w:color w:val="000000"/>
                <w:sz w:val="20"/>
              </w:rPr>
              <w:t>
- медициналық реабилитология: физиотерапия, уқалау, емдік дене шынықтыру;</w:t>
            </w:r>
            <w:r>
              <w:br/>
            </w:r>
            <w:r>
              <w:rPr>
                <w:rFonts w:ascii="Times New Roman"/>
                <w:b w:val="false"/>
                <w:i w:val="false"/>
                <w:color w:val="000000"/>
                <w:sz w:val="20"/>
              </w:rPr>
              <w:t>
- спорттық медицина;</w:t>
            </w:r>
            <w:r>
              <w:br/>
            </w:r>
            <w:r>
              <w:rPr>
                <w:rFonts w:ascii="Times New Roman"/>
                <w:b w:val="false"/>
                <w:i w:val="false"/>
                <w:color w:val="000000"/>
                <w:sz w:val="20"/>
              </w:rPr>
              <w:t>
- анестезиология және оңалту бейіндері бойынша консультациялық – диагностикалық және (немесе) стационарлық көмек.</w:t>
            </w:r>
          </w:p>
        </w:tc>
      </w:tr>
    </w:tbl>
    <w:bookmarkStart w:name="z547" w:id="108"/>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6-қосымша            </w:t>
      </w:r>
    </w:p>
    <w:bookmarkEnd w:id="108"/>
    <w:p>
      <w:pPr>
        <w:spacing w:after="0"/>
        <w:ind w:left="0"/>
        <w:jc w:val="both"/>
      </w:pPr>
      <w:r>
        <w:rPr>
          <w:rFonts w:ascii="Times New Roman"/>
          <w:b w:val="false"/>
          <w:i w:val="false"/>
          <w:color w:val="000000"/>
          <w:sz w:val="28"/>
        </w:rPr>
        <w:t>нысан</w:t>
      </w:r>
    </w:p>
    <w:p>
      <w:pPr>
        <w:spacing w:after="0"/>
        <w:ind w:left="0"/>
        <w:jc w:val="both"/>
      </w:pPr>
      <w:r>
        <w:rPr>
          <w:rFonts w:ascii="Times New Roman"/>
          <w:b w:val="false"/>
          <w:i w:val="false"/>
          <w:color w:val="000000"/>
          <w:sz w:val="28"/>
        </w:rPr>
        <w:t>______________________________________________________________</w:t>
      </w:r>
      <w:r>
        <w:br/>
      </w:r>
      <w:r>
        <w:rPr>
          <w:rFonts w:ascii="Times New Roman"/>
          <w:b w:val="false"/>
          <w:i w:val="false"/>
          <w:color w:val="000000"/>
          <w:sz w:val="28"/>
        </w:rPr>
        <w:t>
(лицензиялау органының толық атауы)</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xml:space="preserve">
(тегі, аты, әкесінің аты) </w:t>
      </w:r>
    </w:p>
    <w:bookmarkStart w:name="z548" w:id="109"/>
    <w:p>
      <w:pPr>
        <w:spacing w:after="0"/>
        <w:ind w:left="0"/>
        <w:jc w:val="left"/>
      </w:pPr>
      <w:r>
        <w:rPr>
          <w:rFonts w:ascii="Times New Roman"/>
          <w:b/>
          <w:i w:val="false"/>
          <w:color w:val="000000"/>
        </w:rPr>
        <w:t xml:space="preserve"> 
ӨТІНІШ</w:t>
      </w:r>
    </w:p>
    <w:bookmarkEnd w:id="109"/>
    <w:p>
      <w:pPr>
        <w:spacing w:after="0"/>
        <w:ind w:left="0"/>
        <w:jc w:val="both"/>
      </w:pPr>
      <w:r>
        <w:rPr>
          <w:rFonts w:ascii="Times New Roman"/>
          <w:b w:val="false"/>
          <w:i w:val="false"/>
          <w:color w:val="000000"/>
          <w:sz w:val="28"/>
        </w:rPr>
        <w:t>Қазақстан Республикасының аумағына немесе оның аумағынан тыс</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 қызмет (іс-әрекет) түрін көрсету)</w:t>
      </w:r>
      <w:r>
        <w:br/>
      </w:r>
      <w:r>
        <w:rPr>
          <w:rFonts w:ascii="Times New Roman"/>
          <w:b w:val="false"/>
          <w:i w:val="false"/>
          <w:color w:val="000000"/>
          <w:sz w:val="28"/>
        </w:rPr>
        <w:t>
_________________________________________ жүзеге асыруға лицензия беруді сұраймын</w:t>
      </w:r>
    </w:p>
    <w:p>
      <w:pPr>
        <w:spacing w:after="0"/>
        <w:ind w:left="0"/>
        <w:jc w:val="both"/>
      </w:pPr>
      <w:r>
        <w:rPr>
          <w:rFonts w:ascii="Times New Roman"/>
          <w:b w:val="false"/>
          <w:i w:val="false"/>
          <w:color w:val="000000"/>
          <w:sz w:val="28"/>
        </w:rPr>
        <w:t>Жеке тұлға туралы мәлімет:</w:t>
      </w:r>
    </w:p>
    <w:p>
      <w:pPr>
        <w:spacing w:after="0"/>
        <w:ind w:left="0"/>
        <w:jc w:val="both"/>
      </w:pPr>
      <w:r>
        <w:rPr>
          <w:rFonts w:ascii="Times New Roman"/>
          <w:b w:val="false"/>
          <w:i w:val="false"/>
          <w:color w:val="000000"/>
          <w:sz w:val="28"/>
        </w:rPr>
        <w:t>1. Туған жылы ______________________________________________________</w:t>
      </w:r>
      <w:r>
        <w:br/>
      </w:r>
      <w:r>
        <w:rPr>
          <w:rFonts w:ascii="Times New Roman"/>
          <w:b w:val="false"/>
          <w:i w:val="false"/>
          <w:color w:val="000000"/>
          <w:sz w:val="28"/>
        </w:rPr>
        <w:t>
2. Төлқұжат деректері ______________________________________________</w:t>
      </w:r>
      <w:r>
        <w:br/>
      </w:r>
      <w:r>
        <w:rPr>
          <w:rFonts w:ascii="Times New Roman"/>
          <w:b w:val="false"/>
          <w:i w:val="false"/>
          <w:color w:val="000000"/>
          <w:sz w:val="28"/>
        </w:rPr>
        <w:t>
                        (сериясы, №, кім, қашан берілді)</w:t>
      </w:r>
      <w:r>
        <w:br/>
      </w:r>
      <w:r>
        <w:rPr>
          <w:rFonts w:ascii="Times New Roman"/>
          <w:b w:val="false"/>
          <w:i w:val="false"/>
          <w:color w:val="000000"/>
          <w:sz w:val="28"/>
        </w:rPr>
        <w:t>
3. Білімі __________________________________________________________</w:t>
      </w:r>
      <w:r>
        <w:br/>
      </w:r>
      <w:r>
        <w:rPr>
          <w:rFonts w:ascii="Times New Roman"/>
          <w:b w:val="false"/>
          <w:i w:val="false"/>
          <w:color w:val="000000"/>
          <w:sz w:val="28"/>
        </w:rPr>
        <w:t>
            (мамандығы болған жағдайда, дипломның (өзге құжаттың) №</w:t>
      </w:r>
      <w:r>
        <w:br/>
      </w:r>
      <w:r>
        <w:rPr>
          <w:rFonts w:ascii="Times New Roman"/>
          <w:b w:val="false"/>
          <w:i w:val="false"/>
          <w:color w:val="000000"/>
          <w:sz w:val="28"/>
        </w:rPr>
        <w:t>
4.Дара кәсіпкер ретінде мемлекеттік тіркеу туралы куәлік (ЖСН)</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 кім, қашан берді)</w:t>
      </w:r>
      <w:r>
        <w:br/>
      </w:r>
      <w:r>
        <w:rPr>
          <w:rFonts w:ascii="Times New Roman"/>
          <w:b w:val="false"/>
          <w:i w:val="false"/>
          <w:color w:val="000000"/>
          <w:sz w:val="28"/>
        </w:rPr>
        <w:t>
5. Үй мекенжайы ____________________________________________________</w:t>
      </w:r>
      <w:r>
        <w:br/>
      </w:r>
      <w:r>
        <w:rPr>
          <w:rFonts w:ascii="Times New Roman"/>
          <w:b w:val="false"/>
          <w:i w:val="false"/>
          <w:color w:val="000000"/>
          <w:sz w:val="28"/>
        </w:rPr>
        <w:t>
6. Жұмыс орны ______________________________________________________</w:t>
      </w:r>
      <w:r>
        <w:br/>
      </w:r>
      <w:r>
        <w:rPr>
          <w:rFonts w:ascii="Times New Roman"/>
          <w:b w:val="false"/>
          <w:i w:val="false"/>
          <w:color w:val="000000"/>
          <w:sz w:val="28"/>
        </w:rPr>
        <w:t>
7. Есеп айырысу шоты (бар болған жағдайда) _________________________</w:t>
      </w:r>
      <w:r>
        <w:br/>
      </w:r>
      <w:r>
        <w:rPr>
          <w:rFonts w:ascii="Times New Roman"/>
          <w:b w:val="false"/>
          <w:i w:val="false"/>
          <w:color w:val="000000"/>
          <w:sz w:val="28"/>
        </w:rPr>
        <w:t>
                           (шот №, банк атауы және орналасқан жері)</w:t>
      </w:r>
      <w:r>
        <w:br/>
      </w:r>
      <w:r>
        <w:rPr>
          <w:rFonts w:ascii="Times New Roman"/>
          <w:b w:val="false"/>
          <w:i w:val="false"/>
          <w:color w:val="000000"/>
          <w:sz w:val="28"/>
        </w:rPr>
        <w:t>
8. Қоса берілетін құжаттар:</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 __________________________________</w:t>
      </w:r>
      <w:r>
        <w:br/>
      </w:r>
      <w:r>
        <w:rPr>
          <w:rFonts w:ascii="Times New Roman"/>
          <w:b w:val="false"/>
          <w:i w:val="false"/>
          <w:color w:val="000000"/>
          <w:sz w:val="28"/>
        </w:rPr>
        <w:t>
                  (қолы)          (тегі, аты, әкесінің аты)</w:t>
      </w:r>
    </w:p>
    <w:p>
      <w:pPr>
        <w:spacing w:after="0"/>
        <w:ind w:left="0"/>
        <w:jc w:val="both"/>
      </w:pPr>
      <w:r>
        <w:rPr>
          <w:rFonts w:ascii="Times New Roman"/>
          <w:b w:val="false"/>
          <w:i w:val="false"/>
          <w:color w:val="000000"/>
          <w:sz w:val="28"/>
        </w:rPr>
        <w:t>      Өтініш 20__ж. «____»____________ қарауға қабылданды</w:t>
      </w:r>
    </w:p>
    <w:p>
      <w:pPr>
        <w:spacing w:after="0"/>
        <w:ind w:left="0"/>
        <w:jc w:val="both"/>
      </w:pP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(лицензиялау органының жауапты тұлғасының қолы, тегі, аты, әкесінің аты)</w:t>
      </w:r>
    </w:p>
    <w:bookmarkStart w:name="z549" w:id="110"/>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7-қосымша            </w:t>
      </w:r>
    </w:p>
    <w:bookmarkEnd w:id="110"/>
    <w:p>
      <w:pPr>
        <w:spacing w:after="0"/>
        <w:ind w:left="0"/>
        <w:jc w:val="both"/>
      </w:pPr>
      <w:r>
        <w:rPr>
          <w:rFonts w:ascii="Times New Roman"/>
          <w:b w:val="false"/>
          <w:i w:val="false"/>
          <w:color w:val="000000"/>
          <w:sz w:val="28"/>
        </w:rPr>
        <w:t>нысан</w:t>
      </w:r>
    </w:p>
    <w:p>
      <w:pPr>
        <w:spacing w:after="0"/>
        <w:ind w:left="0"/>
        <w:jc w:val="both"/>
      </w:pPr>
      <w:r>
        <w:rPr>
          <w:rFonts w:ascii="Times New Roman"/>
          <w:b w:val="false"/>
          <w:i w:val="false"/>
          <w:color w:val="000000"/>
          <w:sz w:val="28"/>
        </w:rPr>
        <w:t>______________________________________________________________</w:t>
      </w:r>
      <w:r>
        <w:br/>
      </w:r>
      <w:r>
        <w:rPr>
          <w:rFonts w:ascii="Times New Roman"/>
          <w:b w:val="false"/>
          <w:i w:val="false"/>
          <w:color w:val="000000"/>
          <w:sz w:val="28"/>
        </w:rPr>
        <w:t>
(лицензиялау органының толық атауы)</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(заңды тұлғаның толық атауы))</w:t>
      </w:r>
    </w:p>
    <w:bookmarkStart w:name="z550" w:id="111"/>
    <w:p>
      <w:pPr>
        <w:spacing w:after="0"/>
        <w:ind w:left="0"/>
        <w:jc w:val="left"/>
      </w:pPr>
      <w:r>
        <w:rPr>
          <w:rFonts w:ascii="Times New Roman"/>
          <w:b/>
          <w:i w:val="false"/>
          <w:color w:val="000000"/>
        </w:rPr>
        <w:t xml:space="preserve"> 
ӨТІНІШ</w:t>
      </w:r>
    </w:p>
    <w:bookmarkEnd w:id="111"/>
    <w:p>
      <w:pPr>
        <w:spacing w:after="0"/>
        <w:ind w:left="0"/>
        <w:jc w:val="both"/>
      </w:pPr>
      <w:r>
        <w:rPr>
          <w:rFonts w:ascii="Times New Roman"/>
          <w:b w:val="false"/>
          <w:i w:val="false"/>
          <w:color w:val="000000"/>
          <w:sz w:val="28"/>
        </w:rPr>
        <w:t>Қазақстан Республикасының аумағына немесе оның аумағынан тыс</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 қызмет (іс-әрекет) түрін көрсету)</w:t>
      </w:r>
      <w:r>
        <w:br/>
      </w:r>
      <w:r>
        <w:rPr>
          <w:rFonts w:ascii="Times New Roman"/>
          <w:b w:val="false"/>
          <w:i w:val="false"/>
          <w:color w:val="000000"/>
          <w:sz w:val="28"/>
        </w:rPr>
        <w:t>
_____________________________ жүзеге асыруға лицензия беруді сұраймын</w:t>
      </w:r>
    </w:p>
    <w:p>
      <w:pPr>
        <w:spacing w:after="0"/>
        <w:ind w:left="0"/>
        <w:jc w:val="both"/>
      </w:pPr>
      <w:r>
        <w:rPr>
          <w:rFonts w:ascii="Times New Roman"/>
          <w:b w:val="false"/>
          <w:i w:val="false"/>
          <w:color w:val="000000"/>
          <w:sz w:val="28"/>
        </w:rPr>
        <w:t>Ұйым туралы мәлімет:</w:t>
      </w:r>
    </w:p>
    <w:p>
      <w:pPr>
        <w:spacing w:after="0"/>
        <w:ind w:left="0"/>
        <w:jc w:val="both"/>
      </w:pPr>
      <w:r>
        <w:rPr>
          <w:rFonts w:ascii="Times New Roman"/>
          <w:b w:val="false"/>
          <w:i w:val="false"/>
          <w:color w:val="000000"/>
          <w:sz w:val="28"/>
        </w:rPr>
        <w:t>1. Меншік нысаны ____________________________________________________</w:t>
      </w:r>
      <w:r>
        <w:br/>
      </w:r>
      <w:r>
        <w:rPr>
          <w:rFonts w:ascii="Times New Roman"/>
          <w:b w:val="false"/>
          <w:i w:val="false"/>
          <w:color w:val="000000"/>
          <w:sz w:val="28"/>
        </w:rPr>
        <w:t>
2. Құрылған жылы_ ___________________________________________________</w:t>
      </w:r>
      <w:r>
        <w:br/>
      </w:r>
      <w:r>
        <w:rPr>
          <w:rFonts w:ascii="Times New Roman"/>
          <w:b w:val="false"/>
          <w:i w:val="false"/>
          <w:color w:val="000000"/>
          <w:sz w:val="28"/>
        </w:rPr>
        <w:t>
                              (№, кім, қашан берді)</w:t>
      </w:r>
      <w:r>
        <w:br/>
      </w:r>
      <w:r>
        <w:rPr>
          <w:rFonts w:ascii="Times New Roman"/>
          <w:b w:val="false"/>
          <w:i w:val="false"/>
          <w:color w:val="000000"/>
          <w:sz w:val="28"/>
        </w:rPr>
        <w:t>
3. Мемлекеттік тіркеу туралы куәлік (ЖСН) 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 кім, қашан берді)</w:t>
      </w:r>
      <w:r>
        <w:br/>
      </w:r>
      <w:r>
        <w:rPr>
          <w:rFonts w:ascii="Times New Roman"/>
          <w:b w:val="false"/>
          <w:i w:val="false"/>
          <w:color w:val="000000"/>
          <w:sz w:val="28"/>
        </w:rPr>
        <w:t>
4. Мекенжай _________________________________________________________</w:t>
      </w:r>
      <w:r>
        <w:br/>
      </w:r>
      <w:r>
        <w:rPr>
          <w:rFonts w:ascii="Times New Roman"/>
          <w:b w:val="false"/>
          <w:i w:val="false"/>
          <w:color w:val="000000"/>
          <w:sz w:val="28"/>
        </w:rPr>
        <w:t>
                  (индекс, қала, аудан, облыс. көше, үй №,</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Телефон, факс)</w:t>
      </w:r>
      <w:r>
        <w:br/>
      </w:r>
      <w:r>
        <w:rPr>
          <w:rFonts w:ascii="Times New Roman"/>
          <w:b w:val="false"/>
          <w:i w:val="false"/>
          <w:color w:val="000000"/>
          <w:sz w:val="28"/>
        </w:rPr>
        <w:t>
5. Есеп айырысу шоты ________________________________________________</w:t>
      </w:r>
      <w:r>
        <w:br/>
      </w:r>
      <w:r>
        <w:rPr>
          <w:rFonts w:ascii="Times New Roman"/>
          <w:b w:val="false"/>
          <w:i w:val="false"/>
          <w:color w:val="000000"/>
          <w:sz w:val="28"/>
        </w:rPr>
        <w:t>
                        (шот №, банк атауы және орналасқан жері)</w:t>
      </w:r>
      <w:r>
        <w:br/>
      </w:r>
      <w:r>
        <w:rPr>
          <w:rFonts w:ascii="Times New Roman"/>
          <w:b w:val="false"/>
          <w:i w:val="false"/>
          <w:color w:val="000000"/>
          <w:sz w:val="28"/>
        </w:rPr>
        <w:t>
6. Өкілдіктердің филиалы ____________________________________________</w:t>
      </w:r>
      <w:r>
        <w:br/>
      </w:r>
      <w:r>
        <w:rPr>
          <w:rFonts w:ascii="Times New Roman"/>
          <w:b w:val="false"/>
          <w:i w:val="false"/>
          <w:color w:val="000000"/>
          <w:sz w:val="28"/>
        </w:rPr>
        <w:t>
                              (орналасқан жері және деректемелері)</w:t>
      </w:r>
    </w:p>
    <w:p>
      <w:pPr>
        <w:spacing w:after="0"/>
        <w:ind w:left="0"/>
        <w:jc w:val="both"/>
      </w:pPr>
      <w:r>
        <w:rPr>
          <w:rFonts w:ascii="Times New Roman"/>
          <w:b w:val="false"/>
          <w:i w:val="false"/>
          <w:color w:val="000000"/>
          <w:sz w:val="28"/>
        </w:rPr>
        <w:t>7. Қоса берілетін құжаттар:</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Басшы _______________________________________________________________</w:t>
      </w:r>
      <w:r>
        <w:br/>
      </w:r>
      <w:r>
        <w:rPr>
          <w:rFonts w:ascii="Times New Roman"/>
          <w:b w:val="false"/>
          <w:i w:val="false"/>
          <w:color w:val="000000"/>
          <w:sz w:val="28"/>
        </w:rPr>
        <w:t>
                  (қолы)             (тегі, аты, әкесінің аты)</w:t>
      </w:r>
    </w:p>
    <w:p>
      <w:pPr>
        <w:spacing w:after="0"/>
        <w:ind w:left="0"/>
        <w:jc w:val="both"/>
      </w:pPr>
      <w:r>
        <w:rPr>
          <w:rFonts w:ascii="Times New Roman"/>
          <w:b w:val="false"/>
          <w:i w:val="false"/>
          <w:color w:val="000000"/>
          <w:sz w:val="28"/>
        </w:rPr>
        <w:t>Мөрдің орны</w:t>
      </w:r>
    </w:p>
    <w:p>
      <w:pPr>
        <w:spacing w:after="0"/>
        <w:ind w:left="0"/>
        <w:jc w:val="both"/>
      </w:pPr>
      <w:r>
        <w:rPr>
          <w:rFonts w:ascii="Times New Roman"/>
          <w:b w:val="false"/>
          <w:i w:val="false"/>
          <w:color w:val="000000"/>
          <w:sz w:val="28"/>
        </w:rPr>
        <w:t>Өтініш 20__ж. «____»____________ қарауға қабылданды</w:t>
      </w:r>
    </w:p>
    <w:p>
      <w:pPr>
        <w:spacing w:after="0"/>
        <w:ind w:left="0"/>
        <w:jc w:val="both"/>
      </w:pP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(лицензиялау органының жауапты тұлғасының қолы, тегі, аты, әкесінің аты)</w:t>
      </w:r>
    </w:p>
    <w:bookmarkStart w:name="z551" w:id="112"/>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8-қосымша            </w:t>
      </w:r>
    </w:p>
    <w:bookmarkEnd w:id="112"/>
    <w:bookmarkStart w:name="z552" w:id="113"/>
    <w:p>
      <w:pPr>
        <w:spacing w:after="0"/>
        <w:ind w:left="0"/>
        <w:jc w:val="left"/>
      </w:pPr>
      <w:r>
        <w:rPr>
          <w:rFonts w:ascii="Times New Roman"/>
          <w:b/>
          <w:i w:val="false"/>
          <w:color w:val="000000"/>
        </w:rPr>
        <w:t xml:space="preserve"> 
Медициналық қызметті лицензиялау кезінде қойылатын біліктілік</w:t>
      </w:r>
      <w:r>
        <w:br/>
      </w:r>
      <w:r>
        <w:rPr>
          <w:rFonts w:ascii="Times New Roman"/>
          <w:b/>
          <w:i w:val="false"/>
          <w:color w:val="000000"/>
        </w:rPr>
        <w:t>
талаптары</w:t>
      </w:r>
    </w:p>
    <w:bookmarkEnd w:id="113"/>
    <w:bookmarkStart w:name="z553" w:id="114"/>
    <w:p>
      <w:pPr>
        <w:spacing w:after="0"/>
        <w:ind w:left="0"/>
        <w:jc w:val="both"/>
      </w:pPr>
      <w:r>
        <w:rPr>
          <w:rFonts w:ascii="Times New Roman"/>
          <w:b w:val="false"/>
          <w:i w:val="false"/>
          <w:color w:val="000000"/>
          <w:sz w:val="28"/>
        </w:rPr>
        <w:t>
      Медициналық қызметті лицензиялау кезінде қойылатын біліктілік талаптары (бұдан әрі - біліктілік талаптары):</w:t>
      </w:r>
      <w:r>
        <w:br/>
      </w:r>
      <w:r>
        <w:rPr>
          <w:rFonts w:ascii="Times New Roman"/>
          <w:b w:val="false"/>
          <w:i w:val="false"/>
          <w:color w:val="000000"/>
          <w:sz w:val="28"/>
        </w:rPr>
        <w:t>
</w:t>
      </w:r>
      <w:r>
        <w:rPr>
          <w:rFonts w:ascii="Times New Roman"/>
          <w:b w:val="false"/>
          <w:i w:val="false"/>
          <w:color w:val="000000"/>
          <w:sz w:val="28"/>
        </w:rPr>
        <w:t>
      1) меншік құқығындағы үй-жай немесе ғимарат немесе үй-жайға (ғимаратқа) немесе оны жалдауға меншік құқығын куәландыратын құжаттың нотариат куәландырған көшірмелерімен расталған жалдау шарты немесе көрсетілген үй-жайдың (ғимараттың) қабаттық жоспарының;</w:t>
      </w:r>
      <w:r>
        <w:br/>
      </w:r>
      <w:r>
        <w:rPr>
          <w:rFonts w:ascii="Times New Roman"/>
          <w:b w:val="false"/>
          <w:i w:val="false"/>
          <w:color w:val="000000"/>
          <w:sz w:val="28"/>
        </w:rPr>
        <w:t>
</w:t>
      </w:r>
      <w:r>
        <w:rPr>
          <w:rFonts w:ascii="Times New Roman"/>
          <w:b w:val="false"/>
          <w:i w:val="false"/>
          <w:color w:val="000000"/>
          <w:sz w:val="28"/>
        </w:rPr>
        <w:t>
      2) мәлімделетін медициналық қызметтің кіші түрлеріне сәйкес медициналық және (немесе) арнайы жабдықтар, аппаратуралар мен құрал-саймандар, аспаптар, жиhаздар, заттар, көлік және басқа құралдар;</w:t>
      </w:r>
      <w:r>
        <w:br/>
      </w:r>
      <w:r>
        <w:rPr>
          <w:rFonts w:ascii="Times New Roman"/>
          <w:b w:val="false"/>
          <w:i w:val="false"/>
          <w:color w:val="000000"/>
          <w:sz w:val="28"/>
        </w:rPr>
        <w:t>
</w:t>
      </w:r>
      <w:r>
        <w:rPr>
          <w:rFonts w:ascii="Times New Roman"/>
          <w:b w:val="false"/>
          <w:i w:val="false"/>
          <w:color w:val="000000"/>
          <w:sz w:val="28"/>
        </w:rPr>
        <w:t>
      3) осы біліктілік талаптарына қосымшаға сәйкес медицина қызметкерлері туралы мәліметтермен расталатын медицина қызметкерлерінің штаты;</w:t>
      </w:r>
      <w:r>
        <w:br/>
      </w:r>
      <w:r>
        <w:rPr>
          <w:rFonts w:ascii="Times New Roman"/>
          <w:b w:val="false"/>
          <w:i w:val="false"/>
          <w:color w:val="000000"/>
          <w:sz w:val="28"/>
        </w:rPr>
        <w:t>
</w:t>
      </w:r>
      <w:r>
        <w:rPr>
          <w:rFonts w:ascii="Times New Roman"/>
          <w:b w:val="false"/>
          <w:i w:val="false"/>
          <w:color w:val="000000"/>
          <w:sz w:val="28"/>
        </w:rPr>
        <w:t>
      4) мәлімделетін медициналық қызметтің кіші түрлеріне сәйкес тиісті білім;</w:t>
      </w:r>
      <w:r>
        <w:br/>
      </w:r>
      <w:r>
        <w:rPr>
          <w:rFonts w:ascii="Times New Roman"/>
          <w:b w:val="false"/>
          <w:i w:val="false"/>
          <w:color w:val="000000"/>
          <w:sz w:val="28"/>
        </w:rPr>
        <w:t>
</w:t>
      </w:r>
      <w:r>
        <w:rPr>
          <w:rFonts w:ascii="Times New Roman"/>
          <w:b w:val="false"/>
          <w:i w:val="false"/>
          <w:color w:val="000000"/>
          <w:sz w:val="28"/>
        </w:rPr>
        <w:t>
      5) мәлімделетін медициналық қызметтің кіші түрлері бойынша соңғы 5 жылда мамандануы немесе жетілдірілуі және біліктілігін арттырудың басқа түрлері;</w:t>
      </w:r>
      <w:r>
        <w:br/>
      </w:r>
      <w:r>
        <w:rPr>
          <w:rFonts w:ascii="Times New Roman"/>
          <w:b w:val="false"/>
          <w:i w:val="false"/>
          <w:color w:val="000000"/>
          <w:sz w:val="28"/>
        </w:rPr>
        <w:t>
</w:t>
      </w:r>
      <w:r>
        <w:rPr>
          <w:rFonts w:ascii="Times New Roman"/>
          <w:b w:val="false"/>
          <w:i w:val="false"/>
          <w:color w:val="000000"/>
          <w:sz w:val="28"/>
        </w:rPr>
        <w:t>
      6) жеке тұлғаларда мәлімделетін медициналық қызметтің кіші түрлері бойынша мамандығы бойынша кемінде 5 жыл жұмыс өтілі;</w:t>
      </w:r>
      <w:r>
        <w:br/>
      </w:r>
      <w:r>
        <w:rPr>
          <w:rFonts w:ascii="Times New Roman"/>
          <w:b w:val="false"/>
          <w:i w:val="false"/>
          <w:color w:val="000000"/>
          <w:sz w:val="28"/>
        </w:rPr>
        <w:t>
</w:t>
      </w:r>
      <w:r>
        <w:rPr>
          <w:rFonts w:ascii="Times New Roman"/>
          <w:b w:val="false"/>
          <w:i w:val="false"/>
          <w:color w:val="000000"/>
          <w:sz w:val="28"/>
        </w:rPr>
        <w:t>
      7) маманның тиісті сертификаты.</w:t>
      </w:r>
    </w:p>
    <w:bookmarkEnd w:id="114"/>
    <w:bookmarkStart w:name="z561" w:id="115"/>
    <w:p>
      <w:pPr>
        <w:spacing w:after="0"/>
        <w:ind w:left="0"/>
        <w:jc w:val="both"/>
      </w:pPr>
      <w:r>
        <w:rPr>
          <w:rFonts w:ascii="Times New Roman"/>
          <w:b w:val="false"/>
          <w:i w:val="false"/>
          <w:color w:val="000000"/>
          <w:sz w:val="28"/>
        </w:rPr>
        <w:t xml:space="preserve">
«Медициналық қызметке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9-қосымша            </w:t>
      </w:r>
    </w:p>
    <w:bookmarkEnd w:id="115"/>
    <w:bookmarkStart w:name="z562" w:id="116"/>
    <w:p>
      <w:pPr>
        <w:spacing w:after="0"/>
        <w:ind w:left="0"/>
        <w:jc w:val="left"/>
      </w:pPr>
      <w:r>
        <w:rPr>
          <w:rFonts w:ascii="Times New Roman"/>
          <w:b/>
          <w:i w:val="false"/>
          <w:color w:val="000000"/>
        </w:rPr>
        <w:t xml:space="preserve"> 
Кесте. Сапа және тиімділік көрсеткіштерінің мәні</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9"/>
        <w:gridCol w:w="2506"/>
        <w:gridCol w:w="1722"/>
        <w:gridCol w:w="2351"/>
      </w:tblGrid>
      <w:tr>
        <w:trPr>
          <w:trHeight w:val="30" w:hRule="atLeast"/>
        </w:trPr>
        <w:tc>
          <w:tcPr>
            <w:tcW w:w="6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келесі жылдағы мақсатты мәні</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6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Құжаттарды тапсырған сәттен бастап белгіленген мерзімде қызметті ұсыну оқиғаларының %-ы (үлесі)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6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Қызметті ұсыну үдерісінің сапасына қанағаттанған мемлекеттік қызметті алушылардың %-ы (үлесі)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Қолжетімділік</w:t>
            </w:r>
          </w:p>
        </w:tc>
      </w:tr>
      <w:tr>
        <w:trPr>
          <w:trHeight w:val="30" w:hRule="atLeast"/>
        </w:trPr>
        <w:tc>
          <w:tcPr>
            <w:tcW w:w="6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Қызметті ұсынудың сапасына және оны ұсыну тәртібі туралы ақпаратқа қанағаттанған мемлекеттік қызметті алушылардың %-ы (үлесі)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Ақпаратқа электронды форматта қол жеткізуге болатын қызметтер % -ы (үлесі)</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6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Шағымданудың қолданыстағы тәртібіне қанағаттанған мемлекеттік қызметті алушылардың %-ы (үлесі)</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6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Персоналдың сыпайылығына қанағаттанған мемлекеттік қызметті алушылардың %-ы (үлесі)</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3" w:id="11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10 қыркүйектегі </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117"/>
    <w:bookmarkStart w:name="z564" w:id="118"/>
    <w:p>
      <w:pPr>
        <w:spacing w:after="0"/>
        <w:ind w:left="0"/>
        <w:jc w:val="left"/>
      </w:pPr>
      <w:r>
        <w:rPr>
          <w:rFonts w:ascii="Times New Roman"/>
          <w:b/>
          <w:i w:val="false"/>
          <w:color w:val="000000"/>
        </w:rPr>
        <w:t xml:space="preserve"> 
«Сот-медициналық, сот-психиатриялық және сот-наркологиялық</w:t>
      </w:r>
      <w:r>
        <w:br/>
      </w:r>
      <w:r>
        <w:rPr>
          <w:rFonts w:ascii="Times New Roman"/>
          <w:b/>
          <w:i w:val="false"/>
          <w:color w:val="000000"/>
        </w:rPr>
        <w:t>
сарапшыларды аттестаттау» мемлекеттік қызмет стандарты</w:t>
      </w:r>
    </w:p>
    <w:bookmarkEnd w:id="118"/>
    <w:bookmarkStart w:name="z565" w:id="119"/>
    <w:p>
      <w:pPr>
        <w:spacing w:after="0"/>
        <w:ind w:left="0"/>
        <w:jc w:val="left"/>
      </w:pPr>
      <w:r>
        <w:rPr>
          <w:rFonts w:ascii="Times New Roman"/>
          <w:b/>
          <w:i w:val="false"/>
          <w:color w:val="000000"/>
        </w:rPr>
        <w:t xml:space="preserve"> 
1. Жалпы ережелер</w:t>
      </w:r>
    </w:p>
    <w:bookmarkEnd w:id="119"/>
    <w:bookmarkStart w:name="z566" w:id="120"/>
    <w:p>
      <w:pPr>
        <w:spacing w:after="0"/>
        <w:ind w:left="0"/>
        <w:jc w:val="both"/>
      </w:pPr>
      <w:r>
        <w:rPr>
          <w:rFonts w:ascii="Times New Roman"/>
          <w:b w:val="false"/>
          <w:i w:val="false"/>
          <w:color w:val="000000"/>
          <w:sz w:val="28"/>
        </w:rPr>
        <w:t>
      1. «Сот-медициналық, сот-пхихиатриялық және сот-наркологиялық сарапшыларды аттестаттау» мемлекеттік қызметін (бұдан әрі – мемлекеттік қызмет) мекенжайы мен жұмыс кестесі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министрлігінің Медициналық және фармацевтикалық қызметті бақылау комитеті (бұдан әрі – Комитет)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Республикасындағы сот-сараптама қызметі туралы» Қазақстан Республикасының 2010 жылғы 20 қаңтардағы Заңының </w:t>
      </w:r>
      <w:r>
        <w:rPr>
          <w:rFonts w:ascii="Times New Roman"/>
          <w:b w:val="false"/>
          <w:i w:val="false"/>
          <w:color w:val="000000"/>
          <w:sz w:val="28"/>
        </w:rPr>
        <w:t>14-бабының</w:t>
      </w:r>
      <w:r>
        <w:rPr>
          <w:rFonts w:ascii="Times New Roman"/>
          <w:b w:val="false"/>
          <w:i w:val="false"/>
          <w:color w:val="000000"/>
          <w:sz w:val="28"/>
        </w:rPr>
        <w:t>, «Сот-медициналық, сот-психиатриялық және сот-наркологиялық сарапшыларды аттестаттау жөніндегі ережені бекіту туралы» Қазақстан Республикасы Денсаулық сақтау министрінің 2010 жылғы 12 шілдедегі № 509 </w:t>
      </w:r>
      <w:r>
        <w:rPr>
          <w:rFonts w:ascii="Times New Roman"/>
          <w:b w:val="false"/>
          <w:i w:val="false"/>
          <w:color w:val="000000"/>
          <w:sz w:val="28"/>
        </w:rPr>
        <w:t>бұйрығының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 туралы ақпарат Қазақстан Республикасы Денсаулық сақтау министрлігінің (бұдан әрі – Министрлік) www.mz.gov.kz мекенжайы бойынша ресми интернет-ресурсында және Комитеттің, Комитеттің аумақтық департаменттердің үй-жайларындағы көпшілікке қолжетімді орындарында орналасқан стенділерде орналастырылады.</w:t>
      </w:r>
      <w:r>
        <w:br/>
      </w:r>
      <w:r>
        <w:rPr>
          <w:rFonts w:ascii="Times New Roman"/>
          <w:b w:val="false"/>
          <w:i w:val="false"/>
          <w:color w:val="000000"/>
          <w:sz w:val="28"/>
        </w:rPr>
        <w:t>
</w:t>
      </w:r>
      <w:r>
        <w:rPr>
          <w:rFonts w:ascii="Times New Roman"/>
          <w:b w:val="false"/>
          <w:i w:val="false"/>
          <w:color w:val="000000"/>
          <w:sz w:val="28"/>
        </w:rPr>
        <w:t>
      5. Көрсетілетін мемлекеттік қызметтің аяқталу нысаны аттестаттау куәлігін (бұдан әрі – куәлік) беру не оны беруден жазбаша түрде дәлелді бас тарту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тұлғаларға–сот-медициналық, сот-психиатриялық, сот-наркологиялық сарапшыларға (бұдан әрі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мынадай мерзімдерде ұсынылады:</w:t>
      </w:r>
      <w:r>
        <w:br/>
      </w:r>
      <w:r>
        <w:rPr>
          <w:rFonts w:ascii="Times New Roman"/>
          <w:b w:val="false"/>
          <w:i w:val="false"/>
          <w:color w:val="000000"/>
          <w:sz w:val="28"/>
        </w:rPr>
        <w:t>
</w:t>
      </w:r>
      <w:r>
        <w:rPr>
          <w:rFonts w:ascii="Times New Roman"/>
          <w:b w:val="false"/>
          <w:i w:val="false"/>
          <w:color w:val="000000"/>
          <w:sz w:val="28"/>
        </w:rPr>
        <w:t>
      1) құжаттарды қабылдау, тестілеу және әңгімелесу Комитет ағымдағы жылға бекіткен, Министрліктің www.mz.gov.kz мекенжайы бойынша ресми интернет-ресурсында орналастырылатын кестеге сәйкес мерзімдерде жүзеге асырылады.</w:t>
      </w:r>
      <w:r>
        <w:br/>
      </w:r>
      <w:r>
        <w:rPr>
          <w:rFonts w:ascii="Times New Roman"/>
          <w:b w:val="false"/>
          <w:i w:val="false"/>
          <w:color w:val="000000"/>
          <w:sz w:val="28"/>
        </w:rPr>
        <w:t>
</w:t>
      </w:r>
      <w:r>
        <w:rPr>
          <w:rFonts w:ascii="Times New Roman"/>
          <w:b w:val="false"/>
          <w:i w:val="false"/>
          <w:color w:val="000000"/>
          <w:sz w:val="28"/>
        </w:rPr>
        <w:t>
      Куәлік әңгімелесу өткізілген күнінен бастап бір айдың ішінде беріледі;</w:t>
      </w:r>
      <w:r>
        <w:br/>
      </w:r>
      <w:r>
        <w:rPr>
          <w:rFonts w:ascii="Times New Roman"/>
          <w:b w:val="false"/>
          <w:i w:val="false"/>
          <w:color w:val="000000"/>
          <w:sz w:val="28"/>
        </w:rPr>
        <w:t>
</w:t>
      </w:r>
      <w:r>
        <w:rPr>
          <w:rFonts w:ascii="Times New Roman"/>
          <w:b w:val="false"/>
          <w:i w:val="false"/>
          <w:color w:val="000000"/>
          <w:sz w:val="28"/>
        </w:rPr>
        <w:t>
      2) құжаттарды Комитеттің аумақтық департаментіне тапсыру кезіндегі ең ұзақ кезек күту уақыты – жиырма минуттан аспайды;</w:t>
      </w:r>
      <w:r>
        <w:br/>
      </w:r>
      <w:r>
        <w:rPr>
          <w:rFonts w:ascii="Times New Roman"/>
          <w:b w:val="false"/>
          <w:i w:val="false"/>
          <w:color w:val="000000"/>
          <w:sz w:val="28"/>
        </w:rPr>
        <w:t>
</w:t>
      </w:r>
      <w:r>
        <w:rPr>
          <w:rFonts w:ascii="Times New Roman"/>
          <w:b w:val="false"/>
          <w:i w:val="false"/>
          <w:color w:val="000000"/>
          <w:sz w:val="28"/>
        </w:rPr>
        <w:t>
      3) Комитетке құжаттарды алу кезіндегі ең ұзақ кезек күту уақыты – жиырма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Комитеттің аумақтық департаменттері:</w:t>
      </w:r>
      <w:r>
        <w:br/>
      </w:r>
      <w:r>
        <w:rPr>
          <w:rFonts w:ascii="Times New Roman"/>
          <w:b w:val="false"/>
          <w:i w:val="false"/>
          <w:color w:val="000000"/>
          <w:sz w:val="28"/>
        </w:rPr>
        <w:t>
</w:t>
      </w:r>
      <w:r>
        <w:rPr>
          <w:rFonts w:ascii="Times New Roman"/>
          <w:b w:val="false"/>
          <w:i w:val="false"/>
          <w:color w:val="000000"/>
          <w:sz w:val="28"/>
        </w:rPr>
        <w:t>
      1)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қабылдау жұмыс күндері сағат 9.00-ден 17.30-ға дейін сағат 13.00-ден 14.30-ға дейін түскі үзіліспен жүзеге асырылады.</w:t>
      </w:r>
      <w:r>
        <w:br/>
      </w:r>
      <w:r>
        <w:rPr>
          <w:rFonts w:ascii="Times New Roman"/>
          <w:b w:val="false"/>
          <w:i w:val="false"/>
          <w:color w:val="000000"/>
          <w:sz w:val="28"/>
        </w:rPr>
        <w:t>
</w:t>
      </w:r>
      <w:r>
        <w:rPr>
          <w:rFonts w:ascii="Times New Roman"/>
          <w:b w:val="false"/>
          <w:i w:val="false"/>
          <w:color w:val="000000"/>
          <w:sz w:val="28"/>
        </w:rPr>
        <w:t>
      Құжаттарды қабылдау кезек тәртібімен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тестілеу жұмыс күндері сағат 9.00-ден 18.30-ға дейін сағат 13.00-ден 14.30-ға дейін түскі үзіліспен жүзеге асырылады.</w:t>
      </w:r>
      <w:r>
        <w:br/>
      </w:r>
      <w:r>
        <w:rPr>
          <w:rFonts w:ascii="Times New Roman"/>
          <w:b w:val="false"/>
          <w:i w:val="false"/>
          <w:color w:val="000000"/>
          <w:sz w:val="28"/>
        </w:rPr>
        <w:t>
</w:t>
      </w:r>
      <w:r>
        <w:rPr>
          <w:rFonts w:ascii="Times New Roman"/>
          <w:b w:val="false"/>
          <w:i w:val="false"/>
          <w:color w:val="000000"/>
          <w:sz w:val="28"/>
        </w:rPr>
        <w:t>
      Комитет мемлекеттік қызметті алушылармен әңгімелесуді кестеде айқындалған жұмыс күні сағат 9.00-ден 18.30-ға дейін сағат 13.00-ден 14.30-ға дейін түскі үзіліспен жүргізеді.</w:t>
      </w:r>
      <w:r>
        <w:br/>
      </w:r>
      <w:r>
        <w:rPr>
          <w:rFonts w:ascii="Times New Roman"/>
          <w:b w:val="false"/>
          <w:i w:val="false"/>
          <w:color w:val="000000"/>
          <w:sz w:val="28"/>
        </w:rPr>
        <w:t>
</w:t>
      </w:r>
      <w:r>
        <w:rPr>
          <w:rFonts w:ascii="Times New Roman"/>
          <w:b w:val="false"/>
          <w:i w:val="false"/>
          <w:color w:val="000000"/>
          <w:sz w:val="28"/>
        </w:rPr>
        <w:t>
      10. Мемлекеттік қызметті ұсыну орны:</w:t>
      </w:r>
      <w:r>
        <w:br/>
      </w:r>
      <w:r>
        <w:rPr>
          <w:rFonts w:ascii="Times New Roman"/>
          <w:b w:val="false"/>
          <w:i w:val="false"/>
          <w:color w:val="000000"/>
          <w:sz w:val="28"/>
        </w:rPr>
        <w:t>
</w:t>
      </w:r>
      <w:r>
        <w:rPr>
          <w:rFonts w:ascii="Times New Roman"/>
          <w:b w:val="false"/>
          <w:i w:val="false"/>
          <w:color w:val="000000"/>
          <w:sz w:val="28"/>
        </w:rPr>
        <w:t>
      1) тестілеу - Комитеттің аумақтық департаментінің ғимаратында, үй-жай компьютерлермен жарақтандырылған.</w:t>
      </w:r>
      <w:r>
        <w:br/>
      </w:r>
      <w:r>
        <w:rPr>
          <w:rFonts w:ascii="Times New Roman"/>
          <w:b w:val="false"/>
          <w:i w:val="false"/>
          <w:color w:val="000000"/>
          <w:sz w:val="28"/>
        </w:rPr>
        <w:t>
</w:t>
      </w:r>
      <w:r>
        <w:rPr>
          <w:rFonts w:ascii="Times New Roman"/>
          <w:b w:val="false"/>
          <w:i w:val="false"/>
          <w:color w:val="000000"/>
          <w:sz w:val="28"/>
        </w:rPr>
        <w:t>
      2) әңгімелесу - Комитеттің ғимаратында, Астана қаласы, Орынбор к-сі, 8, Министрліктер үйі, 5-кіреберіс, 1036-кабинет мекенжайы бойынша.</w:t>
      </w:r>
      <w:r>
        <w:br/>
      </w:r>
      <w:r>
        <w:rPr>
          <w:rFonts w:ascii="Times New Roman"/>
          <w:b w:val="false"/>
          <w:i w:val="false"/>
          <w:color w:val="000000"/>
          <w:sz w:val="28"/>
        </w:rPr>
        <w:t>
</w:t>
      </w:r>
      <w:r>
        <w:rPr>
          <w:rFonts w:ascii="Times New Roman"/>
          <w:b w:val="false"/>
          <w:i w:val="false"/>
          <w:color w:val="000000"/>
          <w:sz w:val="28"/>
        </w:rPr>
        <w:t>
      Мүмкіндігі шектеулі адамдар үшін пандустар мен лифтілер көзделген.</w:t>
      </w:r>
    </w:p>
    <w:bookmarkEnd w:id="120"/>
    <w:bookmarkStart w:name="z589" w:id="121"/>
    <w:p>
      <w:pPr>
        <w:spacing w:after="0"/>
        <w:ind w:left="0"/>
        <w:jc w:val="left"/>
      </w:pPr>
      <w:r>
        <w:rPr>
          <w:rFonts w:ascii="Times New Roman"/>
          <w:b/>
          <w:i w:val="false"/>
          <w:color w:val="000000"/>
        </w:rPr>
        <w:t xml:space="preserve"> 
2. Мемлекеттік қызметті көрсету тәртібі</w:t>
      </w:r>
    </w:p>
    <w:bookmarkEnd w:id="121"/>
    <w:bookmarkStart w:name="z590" w:id="122"/>
    <w:p>
      <w:pPr>
        <w:spacing w:after="0"/>
        <w:ind w:left="0"/>
        <w:jc w:val="both"/>
      </w:pPr>
      <w:r>
        <w:rPr>
          <w:rFonts w:ascii="Times New Roman"/>
          <w:b w:val="false"/>
          <w:i w:val="false"/>
          <w:color w:val="000000"/>
          <w:sz w:val="28"/>
        </w:rPr>
        <w:t>
      11. Мемлекеттік қызметті алу үшін сот сараптамасы органдары мемлекеттік қызметті алушылардың құжаттарын қалыптастырады және оларды Комитеттің аумақтық департаменттеріне жібереді:</w:t>
      </w:r>
      <w:r>
        <w:br/>
      </w:r>
      <w:r>
        <w:rPr>
          <w:rFonts w:ascii="Times New Roman"/>
          <w:b w:val="false"/>
          <w:i w:val="false"/>
          <w:color w:val="000000"/>
          <w:sz w:val="28"/>
        </w:rPr>
        <w:t>
</w:t>
      </w:r>
      <w:r>
        <w:rPr>
          <w:rFonts w:ascii="Times New Roman"/>
          <w:b w:val="false"/>
          <w:i w:val="false"/>
          <w:color w:val="000000"/>
          <w:sz w:val="28"/>
        </w:rPr>
        <w:t>
      Сот сараптамасы органдары мынадай құжаттарды ұсынады:</w:t>
      </w:r>
      <w:r>
        <w:br/>
      </w:r>
      <w:r>
        <w:rPr>
          <w:rFonts w:ascii="Times New Roman"/>
          <w:b w:val="false"/>
          <w:i w:val="false"/>
          <w:color w:val="000000"/>
          <w:sz w:val="28"/>
        </w:rPr>
        <w:t>
</w:t>
      </w:r>
      <w:r>
        <w:rPr>
          <w:rFonts w:ascii="Times New Roman"/>
          <w:b w:val="false"/>
          <w:i w:val="false"/>
          <w:color w:val="000000"/>
          <w:sz w:val="28"/>
        </w:rPr>
        <w:t>
      1) Комитеттің бірінші басшысы айқындайтын мерзімдерде аттестаттауға жататын тұлғалардың тізімдері;</w:t>
      </w:r>
      <w:r>
        <w:br/>
      </w:r>
      <w:r>
        <w:rPr>
          <w:rFonts w:ascii="Times New Roman"/>
          <w:b w:val="false"/>
          <w:i w:val="false"/>
          <w:color w:val="000000"/>
          <w:sz w:val="28"/>
        </w:rPr>
        <w:t>
</w:t>
      </w:r>
      <w:r>
        <w:rPr>
          <w:rFonts w:ascii="Times New Roman"/>
          <w:b w:val="false"/>
          <w:i w:val="false"/>
          <w:color w:val="000000"/>
          <w:sz w:val="28"/>
        </w:rPr>
        <w:t>
      2) аттестаттауға жататын мемлекеттік қызметті алушыға ұсыным;</w:t>
      </w:r>
      <w:r>
        <w:br/>
      </w:r>
      <w:r>
        <w:rPr>
          <w:rFonts w:ascii="Times New Roman"/>
          <w:b w:val="false"/>
          <w:i w:val="false"/>
          <w:color w:val="000000"/>
          <w:sz w:val="28"/>
        </w:rPr>
        <w:t>
</w:t>
      </w:r>
      <w:r>
        <w:rPr>
          <w:rFonts w:ascii="Times New Roman"/>
          <w:b w:val="false"/>
          <w:i w:val="false"/>
          <w:color w:val="000000"/>
          <w:sz w:val="28"/>
        </w:rPr>
        <w:t>
      3) жұмыс орны бойынша куәландырылған кадрларды есепке алу жөніндегі жеке парақ;</w:t>
      </w:r>
      <w:r>
        <w:br/>
      </w:r>
      <w:r>
        <w:rPr>
          <w:rFonts w:ascii="Times New Roman"/>
          <w:b w:val="false"/>
          <w:i w:val="false"/>
          <w:color w:val="000000"/>
          <w:sz w:val="28"/>
        </w:rPr>
        <w:t>
</w:t>
      </w:r>
      <w:r>
        <w:rPr>
          <w:rFonts w:ascii="Times New Roman"/>
          <w:b w:val="false"/>
          <w:i w:val="false"/>
          <w:color w:val="000000"/>
          <w:sz w:val="28"/>
        </w:rPr>
        <w:t>
      4) мемлекеттік қызметті алушының жоғары кәсіптік білімі туралы дипломының нотариаттық расталған көшірмесі (ғылыми дәрежесі және ғылыми атағы бар болса – дипломдарының нотариаттық расталған көшірмесі);</w:t>
      </w:r>
      <w:r>
        <w:br/>
      </w:r>
      <w:r>
        <w:rPr>
          <w:rFonts w:ascii="Times New Roman"/>
          <w:b w:val="false"/>
          <w:i w:val="false"/>
          <w:color w:val="000000"/>
          <w:sz w:val="28"/>
        </w:rPr>
        <w:t>
</w:t>
      </w:r>
      <w:r>
        <w:rPr>
          <w:rFonts w:ascii="Times New Roman"/>
          <w:b w:val="false"/>
          <w:i w:val="false"/>
          <w:color w:val="000000"/>
          <w:sz w:val="28"/>
        </w:rPr>
        <w:t>
      5) мемлекеттік қызметті алушының сот-медициналық, сот-психиатриялық, сот-наркологиялық сараптаманың белгілі бір түрін өндіру құқығына біліктілік куәлігінің нотариаттық расталған көшірмесі;</w:t>
      </w:r>
      <w:r>
        <w:br/>
      </w:r>
      <w:r>
        <w:rPr>
          <w:rFonts w:ascii="Times New Roman"/>
          <w:b w:val="false"/>
          <w:i w:val="false"/>
          <w:color w:val="000000"/>
          <w:sz w:val="28"/>
        </w:rPr>
        <w:t>
</w:t>
      </w:r>
      <w:r>
        <w:rPr>
          <w:rFonts w:ascii="Times New Roman"/>
          <w:b w:val="false"/>
          <w:i w:val="false"/>
          <w:color w:val="000000"/>
          <w:sz w:val="28"/>
        </w:rPr>
        <w:t>
      6) мемлекеттік қызметті алушының соңғы бес жылдағы қорытындысына рецензиялар;</w:t>
      </w:r>
      <w:r>
        <w:br/>
      </w:r>
      <w:r>
        <w:rPr>
          <w:rFonts w:ascii="Times New Roman"/>
          <w:b w:val="false"/>
          <w:i w:val="false"/>
          <w:color w:val="000000"/>
          <w:sz w:val="28"/>
        </w:rPr>
        <w:t>
</w:t>
      </w:r>
      <w:r>
        <w:rPr>
          <w:rFonts w:ascii="Times New Roman"/>
          <w:b w:val="false"/>
          <w:i w:val="false"/>
          <w:color w:val="000000"/>
          <w:sz w:val="28"/>
        </w:rPr>
        <w:t>
      7) сот сараптамасы органының басшысы куәландырған, біліктілікті арттыру, мамандану курстарынан өту туралы құжаттардың көшірмелері;</w:t>
      </w:r>
      <w:r>
        <w:br/>
      </w:r>
      <w:r>
        <w:rPr>
          <w:rFonts w:ascii="Times New Roman"/>
          <w:b w:val="false"/>
          <w:i w:val="false"/>
          <w:color w:val="000000"/>
          <w:sz w:val="28"/>
        </w:rPr>
        <w:t>
</w:t>
      </w:r>
      <w:r>
        <w:rPr>
          <w:rFonts w:ascii="Times New Roman"/>
          <w:b w:val="false"/>
          <w:i w:val="false"/>
          <w:color w:val="000000"/>
          <w:sz w:val="28"/>
        </w:rPr>
        <w:t>
      8) құжаттарды ұсыну сәтінде мемлекеттік қызметті алушының есепте тұрмайтыны туралы психиатриялық және наркологиялық диспансерлерден анықтама.</w:t>
      </w:r>
      <w:r>
        <w:br/>
      </w:r>
      <w:r>
        <w:rPr>
          <w:rFonts w:ascii="Times New Roman"/>
          <w:b w:val="false"/>
          <w:i w:val="false"/>
          <w:color w:val="000000"/>
          <w:sz w:val="28"/>
        </w:rPr>
        <w:t>
</w:t>
      </w:r>
      <w:r>
        <w:rPr>
          <w:rFonts w:ascii="Times New Roman"/>
          <w:b w:val="false"/>
          <w:i w:val="false"/>
          <w:color w:val="000000"/>
          <w:sz w:val="28"/>
        </w:rPr>
        <w:t>
      12.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қабылдауды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Комитеттің аумақтық департаментінің кеңсесі «бір терезе» қағидатымен жүзеге асырады.</w:t>
      </w:r>
      <w:r>
        <w:br/>
      </w:r>
      <w:r>
        <w:rPr>
          <w:rFonts w:ascii="Times New Roman"/>
          <w:b w:val="false"/>
          <w:i w:val="false"/>
          <w:color w:val="000000"/>
          <w:sz w:val="28"/>
        </w:rPr>
        <w:t>
</w:t>
      </w:r>
      <w:r>
        <w:rPr>
          <w:rFonts w:ascii="Times New Roman"/>
          <w:b w:val="false"/>
          <w:i w:val="false"/>
          <w:color w:val="000000"/>
          <w:sz w:val="28"/>
        </w:rPr>
        <w:t>
      Ұсынылған құжаттардың толық болмау фактісі анықталған жағдайда Комитеттің аумақтық департаментінің қызметкері екі жұмыс күні ішінде құжатты одан әрі қараудан жазбаша дәлелді бас тартады.</w:t>
      </w:r>
      <w:r>
        <w:br/>
      </w:r>
      <w:r>
        <w:rPr>
          <w:rFonts w:ascii="Times New Roman"/>
          <w:b w:val="false"/>
          <w:i w:val="false"/>
          <w:color w:val="000000"/>
          <w:sz w:val="28"/>
        </w:rPr>
        <w:t>
</w:t>
      </w:r>
      <w:r>
        <w:rPr>
          <w:rFonts w:ascii="Times New Roman"/>
          <w:b w:val="false"/>
          <w:i w:val="false"/>
          <w:color w:val="000000"/>
          <w:sz w:val="28"/>
        </w:rPr>
        <w:t>
      Құжаттарды қабылдаған күннен кейін екі жұмыс күні өткен соң Комитеттің аумақтық департаменттерінің, Комитеттің құжаттардың толық болмауы себебінен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Егер мемлекеттік қызметті алушы құжаттарды толық көлемде ұсынған жағдайда ол тестілеуге жіберіледі.</w:t>
      </w:r>
      <w:r>
        <w:br/>
      </w:r>
      <w:r>
        <w:rPr>
          <w:rFonts w:ascii="Times New Roman"/>
          <w:b w:val="false"/>
          <w:i w:val="false"/>
          <w:color w:val="000000"/>
          <w:sz w:val="28"/>
        </w:rPr>
        <w:t>
</w:t>
      </w:r>
      <w:r>
        <w:rPr>
          <w:rFonts w:ascii="Times New Roman"/>
          <w:b w:val="false"/>
          <w:i w:val="false"/>
          <w:color w:val="000000"/>
          <w:sz w:val="28"/>
        </w:rPr>
        <w:t>
      Құжаттарды тексергеннен кейін екі жұмыс күнінен кешіктірмей Комитеттің аумақтық департаменті қызметкері мемлекеттік қызметті алушыны тестілеудің уақыты мен күні туралы (жазбаша, электрондық түрде не телефонограмма арқылы) сот сараптамасы органдарына хабарлама жібереді.</w:t>
      </w:r>
      <w:r>
        <w:br/>
      </w:r>
      <w:r>
        <w:rPr>
          <w:rFonts w:ascii="Times New Roman"/>
          <w:b w:val="false"/>
          <w:i w:val="false"/>
          <w:color w:val="000000"/>
          <w:sz w:val="28"/>
        </w:rPr>
        <w:t>
</w:t>
      </w:r>
      <w:r>
        <w:rPr>
          <w:rFonts w:ascii="Times New Roman"/>
          <w:b w:val="false"/>
          <w:i w:val="false"/>
          <w:color w:val="000000"/>
          <w:sz w:val="28"/>
        </w:rPr>
        <w:t>
      13. Тестілеу және әңгімелесу Қағидада айқындаған тәртіппен жүргізіледі.</w:t>
      </w:r>
      <w:r>
        <w:br/>
      </w:r>
      <w:r>
        <w:rPr>
          <w:rFonts w:ascii="Times New Roman"/>
          <w:b w:val="false"/>
          <w:i w:val="false"/>
          <w:color w:val="000000"/>
          <w:sz w:val="28"/>
        </w:rPr>
        <w:t>
</w:t>
      </w:r>
      <w:r>
        <w:rPr>
          <w:rFonts w:ascii="Times New Roman"/>
          <w:b w:val="false"/>
          <w:i w:val="false"/>
          <w:color w:val="000000"/>
          <w:sz w:val="28"/>
        </w:rPr>
        <w:t>
      Тестілеудің теріс нәтижесі болған жағдайда мемлекеттік қызметті алушы әңгімелесуге жіберілмейді және оған куәлік берілмейді.</w:t>
      </w:r>
      <w:r>
        <w:br/>
      </w:r>
      <w:r>
        <w:rPr>
          <w:rFonts w:ascii="Times New Roman"/>
          <w:b w:val="false"/>
          <w:i w:val="false"/>
          <w:color w:val="000000"/>
          <w:sz w:val="28"/>
        </w:rPr>
        <w:t>
</w:t>
      </w:r>
      <w:r>
        <w:rPr>
          <w:rFonts w:ascii="Times New Roman"/>
          <w:b w:val="false"/>
          <w:i w:val="false"/>
          <w:color w:val="000000"/>
          <w:sz w:val="28"/>
        </w:rPr>
        <w:t>
      Тестілеудің оң нәтижесі мемлекеттік қызметті алушының әңгімелесуге рұқсат болып табылады.</w:t>
      </w:r>
      <w:r>
        <w:br/>
      </w:r>
      <w:r>
        <w:rPr>
          <w:rFonts w:ascii="Times New Roman"/>
          <w:b w:val="false"/>
          <w:i w:val="false"/>
          <w:color w:val="000000"/>
          <w:sz w:val="28"/>
        </w:rPr>
        <w:t>
</w:t>
      </w:r>
      <w:r>
        <w:rPr>
          <w:rFonts w:ascii="Times New Roman"/>
          <w:b w:val="false"/>
          <w:i w:val="false"/>
          <w:color w:val="000000"/>
          <w:sz w:val="28"/>
        </w:rPr>
        <w:t>
      14. Әңгімелесудің (оң немесе теріс) нәтижесі туралы мемлекеттік қызметті алушыға ол аяқталғаннан кейін хабарланады.</w:t>
      </w:r>
      <w:r>
        <w:br/>
      </w:r>
      <w:r>
        <w:rPr>
          <w:rFonts w:ascii="Times New Roman"/>
          <w:b w:val="false"/>
          <w:i w:val="false"/>
          <w:color w:val="000000"/>
          <w:sz w:val="28"/>
        </w:rPr>
        <w:t>
</w:t>
      </w:r>
      <w:r>
        <w:rPr>
          <w:rFonts w:ascii="Times New Roman"/>
          <w:b w:val="false"/>
          <w:i w:val="false"/>
          <w:color w:val="000000"/>
          <w:sz w:val="28"/>
        </w:rPr>
        <w:t>
      Куәлікті беру немесе беруден бас тарту туралы шешім Комитеттің бірінші басшысының бұйрығы түрінде ресімделеді.</w:t>
      </w:r>
      <w:r>
        <w:br/>
      </w:r>
      <w:r>
        <w:rPr>
          <w:rFonts w:ascii="Times New Roman"/>
          <w:b w:val="false"/>
          <w:i w:val="false"/>
          <w:color w:val="000000"/>
          <w:sz w:val="28"/>
        </w:rPr>
        <w:t>
</w:t>
      </w:r>
      <w:r>
        <w:rPr>
          <w:rFonts w:ascii="Times New Roman"/>
          <w:b w:val="false"/>
          <w:i w:val="false"/>
          <w:color w:val="000000"/>
          <w:sz w:val="28"/>
        </w:rPr>
        <w:t>
      Әңгімелесудің оң нәтижесі болған кезде мемлекеттік қызметті алушыға Комитеттің бірінші басшысының қолы және мөрі қойылған куәлік беріледі.</w:t>
      </w:r>
      <w:r>
        <w:br/>
      </w:r>
      <w:r>
        <w:rPr>
          <w:rFonts w:ascii="Times New Roman"/>
          <w:b w:val="false"/>
          <w:i w:val="false"/>
          <w:color w:val="000000"/>
          <w:sz w:val="28"/>
        </w:rPr>
        <w:t>
</w:t>
      </w:r>
      <w:r>
        <w:rPr>
          <w:rFonts w:ascii="Times New Roman"/>
          <w:b w:val="false"/>
          <w:i w:val="false"/>
          <w:color w:val="000000"/>
          <w:sz w:val="28"/>
        </w:rPr>
        <w:t>
      Мемлекеттік қызметті алушыға куәлік Комитетте қол қойдыру арқылы қолма-қол беріледі.</w:t>
      </w:r>
      <w:r>
        <w:br/>
      </w:r>
      <w:r>
        <w:rPr>
          <w:rFonts w:ascii="Times New Roman"/>
          <w:b w:val="false"/>
          <w:i w:val="false"/>
          <w:color w:val="000000"/>
          <w:sz w:val="28"/>
        </w:rPr>
        <w:t>
</w:t>
      </w:r>
      <w:r>
        <w:rPr>
          <w:rFonts w:ascii="Times New Roman"/>
          <w:b w:val="false"/>
          <w:i w:val="false"/>
          <w:color w:val="000000"/>
          <w:sz w:val="28"/>
        </w:rPr>
        <w:t>
      15. Куәлік бес жыл мерзімге беріледі.</w:t>
      </w:r>
      <w:r>
        <w:br/>
      </w:r>
      <w:r>
        <w:rPr>
          <w:rFonts w:ascii="Times New Roman"/>
          <w:b w:val="false"/>
          <w:i w:val="false"/>
          <w:color w:val="000000"/>
          <w:sz w:val="28"/>
        </w:rPr>
        <w:t>
</w:t>
      </w:r>
      <w:r>
        <w:rPr>
          <w:rFonts w:ascii="Times New Roman"/>
          <w:b w:val="false"/>
          <w:i w:val="false"/>
          <w:color w:val="000000"/>
          <w:sz w:val="28"/>
        </w:rPr>
        <w:t>
      16. Мемлекеттік қызметті ұсынудан бас тарту үшін:</w:t>
      </w:r>
      <w:r>
        <w:br/>
      </w:r>
      <w:r>
        <w:rPr>
          <w:rFonts w:ascii="Times New Roman"/>
          <w:b w:val="false"/>
          <w:i w:val="false"/>
          <w:color w:val="000000"/>
          <w:sz w:val="28"/>
        </w:rPr>
        <w:t>
</w:t>
      </w:r>
      <w:r>
        <w:rPr>
          <w:rFonts w:ascii="Times New Roman"/>
          <w:b w:val="false"/>
          <w:i w:val="false"/>
          <w:color w:val="000000"/>
          <w:sz w:val="28"/>
        </w:rPr>
        <w:t>
      1) тестілеудің теріс нәтижесін алу (бастапқы деңгейді жинамау);</w:t>
      </w:r>
      <w:r>
        <w:br/>
      </w:r>
      <w:r>
        <w:rPr>
          <w:rFonts w:ascii="Times New Roman"/>
          <w:b w:val="false"/>
          <w:i w:val="false"/>
          <w:color w:val="000000"/>
          <w:sz w:val="28"/>
        </w:rPr>
        <w:t>
      2) әңгімелесудің теріс нәтижесі негіз болып табылады.</w:t>
      </w:r>
    </w:p>
    <w:bookmarkEnd w:id="122"/>
    <w:bookmarkStart w:name="z615" w:id="123"/>
    <w:p>
      <w:pPr>
        <w:spacing w:after="0"/>
        <w:ind w:left="0"/>
        <w:jc w:val="left"/>
      </w:pPr>
      <w:r>
        <w:rPr>
          <w:rFonts w:ascii="Times New Roman"/>
          <w:b/>
          <w:i w:val="false"/>
          <w:color w:val="000000"/>
        </w:rPr>
        <w:t xml:space="preserve"> 
3. Жұмыс қағидаттары</w:t>
      </w:r>
    </w:p>
    <w:bookmarkEnd w:id="123"/>
    <w:bookmarkStart w:name="z616" w:id="124"/>
    <w:p>
      <w:pPr>
        <w:spacing w:after="0"/>
        <w:ind w:left="0"/>
        <w:jc w:val="both"/>
      </w:pPr>
      <w:r>
        <w:rPr>
          <w:rFonts w:ascii="Times New Roman"/>
          <w:b w:val="false"/>
          <w:i w:val="false"/>
          <w:color w:val="000000"/>
          <w:sz w:val="28"/>
        </w:rPr>
        <w:t>
      17. Мемлекеттік қызметті ұсыну кезінде Комитет мынадай қағидаттарды басшылыққа алады:</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w:t>
      </w:r>
      <w:r>
        <w:rPr>
          <w:rFonts w:ascii="Times New Roman"/>
          <w:b w:val="false"/>
          <w:i w:val="false"/>
          <w:color w:val="000000"/>
          <w:sz w:val="28"/>
        </w:rPr>
        <w:t>
      2) заңдылықты сақтау;</w:t>
      </w:r>
      <w:r>
        <w:br/>
      </w:r>
      <w:r>
        <w:rPr>
          <w:rFonts w:ascii="Times New Roman"/>
          <w:b w:val="false"/>
          <w:i w:val="false"/>
          <w:color w:val="000000"/>
          <w:sz w:val="28"/>
        </w:rPr>
        <w:t>
</w:t>
      </w:r>
      <w:r>
        <w:rPr>
          <w:rFonts w:ascii="Times New Roman"/>
          <w:b w:val="false"/>
          <w:i w:val="false"/>
          <w:color w:val="000000"/>
          <w:sz w:val="28"/>
        </w:rPr>
        <w:t>
      3) көрсетілетін қызмет туралы толық ақпарат беру;</w:t>
      </w:r>
      <w:r>
        <w:br/>
      </w:r>
      <w:r>
        <w:rPr>
          <w:rFonts w:ascii="Times New Roman"/>
          <w:b w:val="false"/>
          <w:i w:val="false"/>
          <w:color w:val="000000"/>
          <w:sz w:val="28"/>
        </w:rPr>
        <w:t>
</w:t>
      </w:r>
      <w:r>
        <w:rPr>
          <w:rFonts w:ascii="Times New Roman"/>
          <w:b w:val="false"/>
          <w:i w:val="false"/>
          <w:color w:val="000000"/>
          <w:sz w:val="28"/>
        </w:rPr>
        <w:t>
      4) сыпайылық;</w:t>
      </w:r>
      <w:r>
        <w:br/>
      </w:r>
      <w:r>
        <w:rPr>
          <w:rFonts w:ascii="Times New Roman"/>
          <w:b w:val="false"/>
          <w:i w:val="false"/>
          <w:color w:val="000000"/>
          <w:sz w:val="28"/>
        </w:rPr>
        <w:t>
</w:t>
      </w:r>
      <w:r>
        <w:rPr>
          <w:rFonts w:ascii="Times New Roman"/>
          <w:b w:val="false"/>
          <w:i w:val="false"/>
          <w:color w:val="000000"/>
          <w:sz w:val="28"/>
        </w:rPr>
        <w:t>
      5) мемлекеттік қызметті алушының қарауға ұсынған құжаттарының сақталуын қамтамасыз ету;</w:t>
      </w:r>
      <w:r>
        <w:br/>
      </w:r>
      <w:r>
        <w:rPr>
          <w:rFonts w:ascii="Times New Roman"/>
          <w:b w:val="false"/>
          <w:i w:val="false"/>
          <w:color w:val="000000"/>
          <w:sz w:val="28"/>
        </w:rPr>
        <w:t>
</w:t>
      </w:r>
      <w:r>
        <w:rPr>
          <w:rFonts w:ascii="Times New Roman"/>
          <w:b w:val="false"/>
          <w:i w:val="false"/>
          <w:color w:val="000000"/>
          <w:sz w:val="28"/>
        </w:rPr>
        <w:t>
      6) ақпаратты қорғау және оның құпиялығы.</w:t>
      </w:r>
    </w:p>
    <w:bookmarkEnd w:id="124"/>
    <w:bookmarkStart w:name="z623" w:id="125"/>
    <w:p>
      <w:pPr>
        <w:spacing w:after="0"/>
        <w:ind w:left="0"/>
        <w:jc w:val="left"/>
      </w:pPr>
      <w:r>
        <w:rPr>
          <w:rFonts w:ascii="Times New Roman"/>
          <w:b/>
          <w:i w:val="false"/>
          <w:color w:val="000000"/>
        </w:rPr>
        <w:t xml:space="preserve"> 
4. Жұмыс нәтижелері</w:t>
      </w:r>
    </w:p>
    <w:bookmarkEnd w:id="125"/>
    <w:bookmarkStart w:name="z624" w:id="126"/>
    <w:p>
      <w:pPr>
        <w:spacing w:after="0"/>
        <w:ind w:left="0"/>
        <w:jc w:val="both"/>
      </w:pPr>
      <w:r>
        <w:rPr>
          <w:rFonts w:ascii="Times New Roman"/>
          <w:b w:val="false"/>
          <w:i w:val="false"/>
          <w:color w:val="000000"/>
          <w:sz w:val="28"/>
        </w:rPr>
        <w:t>
      18. Мемлекеттік қызметті алушыларға мемлекеттік қызметті көрсету нәтижелері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Комитеттің жұмысы бағаланатын мемлекеттік қызметтің сапасы мен тиімділігі көрсеткіштерінің нысаналы мәндері жыл сайын осы мемлекеттік қызмет стандарттарын әзірлеуге жауапты мемлекеттік органның тиісті бұйрығымен бекітіледі.</w:t>
      </w:r>
    </w:p>
    <w:bookmarkEnd w:id="126"/>
    <w:bookmarkStart w:name="z626" w:id="127"/>
    <w:p>
      <w:pPr>
        <w:spacing w:after="0"/>
        <w:ind w:left="0"/>
        <w:jc w:val="left"/>
      </w:pPr>
      <w:r>
        <w:rPr>
          <w:rFonts w:ascii="Times New Roman"/>
          <w:b/>
          <w:i w:val="false"/>
          <w:color w:val="000000"/>
        </w:rPr>
        <w:t xml:space="preserve"> 
5. Шағымдану тәртібі</w:t>
      </w:r>
    </w:p>
    <w:bookmarkEnd w:id="127"/>
    <w:bookmarkStart w:name="z627" w:id="128"/>
    <w:p>
      <w:pPr>
        <w:spacing w:after="0"/>
        <w:ind w:left="0"/>
        <w:jc w:val="both"/>
      </w:pPr>
      <w:r>
        <w:rPr>
          <w:rFonts w:ascii="Times New Roman"/>
          <w:b w:val="false"/>
          <w:i w:val="false"/>
          <w:color w:val="000000"/>
          <w:sz w:val="28"/>
        </w:rPr>
        <w:t>
      20. Комитеттің, Комитеттің аумақтық департаменті қызметкерлерінің әрекеттеріне (әрекетсіздігіне) шағымдану тәртібін түсіндіру, сондай-ақ шағымды дайындауға көмек көрсету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мен телефондар бойынша жүзеге асырылады.</w:t>
      </w:r>
      <w:r>
        <w:br/>
      </w:r>
      <w:r>
        <w:rPr>
          <w:rFonts w:ascii="Times New Roman"/>
          <w:b w:val="false"/>
          <w:i w:val="false"/>
          <w:color w:val="000000"/>
          <w:sz w:val="28"/>
        </w:rPr>
        <w:t>
</w:t>
      </w:r>
      <w:r>
        <w:rPr>
          <w:rFonts w:ascii="Times New Roman"/>
          <w:b w:val="false"/>
          <w:i w:val="false"/>
          <w:color w:val="000000"/>
          <w:sz w:val="28"/>
        </w:rPr>
        <w:t>
      21. Мемлекеттік қызметті ұсыну нәтижелерімен келіспеген жағдайда шағым Комитеттің немесе Комитеттің аумақтық департаменті басшысының атына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беріледі.</w:t>
      </w:r>
      <w:r>
        <w:br/>
      </w:r>
      <w:r>
        <w:rPr>
          <w:rFonts w:ascii="Times New Roman"/>
          <w:b w:val="false"/>
          <w:i w:val="false"/>
          <w:color w:val="000000"/>
          <w:sz w:val="28"/>
        </w:rPr>
        <w:t>
</w:t>
      </w:r>
      <w:r>
        <w:rPr>
          <w:rFonts w:ascii="Times New Roman"/>
          <w:b w:val="false"/>
          <w:i w:val="false"/>
          <w:color w:val="000000"/>
          <w:sz w:val="28"/>
        </w:rPr>
        <w:t>
      22. Мемлекеттік қызметті алушыға қызмет дұрыс көрсетілмеген жағдайда шағым Комитеттің немесе Комитеттің аумақтық департаменті басшысының атына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беріледі.</w:t>
      </w:r>
      <w:r>
        <w:br/>
      </w:r>
      <w:r>
        <w:rPr>
          <w:rFonts w:ascii="Times New Roman"/>
          <w:b w:val="false"/>
          <w:i w:val="false"/>
          <w:color w:val="000000"/>
          <w:sz w:val="28"/>
        </w:rPr>
        <w:t>
</w:t>
      </w:r>
      <w:r>
        <w:rPr>
          <w:rFonts w:ascii="Times New Roman"/>
          <w:b w:val="false"/>
          <w:i w:val="false"/>
          <w:color w:val="000000"/>
          <w:sz w:val="28"/>
        </w:rPr>
        <w:t>
      23. Көрсетілген мемлекеттік қызмет нәтижелерімен келіспеген жағдайларда, мемлекеттік қызметті алушы заңнамада белгіленген тәртіппен сотқа жүгінуге құқылы.</w:t>
      </w:r>
      <w:r>
        <w:br/>
      </w:r>
      <w:r>
        <w:rPr>
          <w:rFonts w:ascii="Times New Roman"/>
          <w:b w:val="false"/>
          <w:i w:val="false"/>
          <w:color w:val="000000"/>
          <w:sz w:val="28"/>
        </w:rPr>
        <w:t>
</w:t>
      </w:r>
      <w:r>
        <w:rPr>
          <w:rFonts w:ascii="Times New Roman"/>
          <w:b w:val="false"/>
          <w:i w:val="false"/>
          <w:color w:val="000000"/>
          <w:sz w:val="28"/>
        </w:rPr>
        <w:t>
      24. Шағымдар жазбаша түрде пошта арқылы не Комитеттің немесе жұмыс күндерінде Комитеттің аумақтық департаментінің кеңсесі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Шағымда мемлекеттік қызметті алушының шағымдану құжаттары қоса беріле отырып, тегі, аты, әкесінің аты, пошталық мекенжайы көрсетіледі.</w:t>
      </w:r>
      <w:r>
        <w:br/>
      </w:r>
      <w:r>
        <w:rPr>
          <w:rFonts w:ascii="Times New Roman"/>
          <w:b w:val="false"/>
          <w:i w:val="false"/>
          <w:color w:val="000000"/>
          <w:sz w:val="28"/>
        </w:rPr>
        <w:t>
</w:t>
      </w:r>
      <w:r>
        <w:rPr>
          <w:rFonts w:ascii="Times New Roman"/>
          <w:b w:val="false"/>
          <w:i w:val="false"/>
          <w:color w:val="000000"/>
          <w:sz w:val="28"/>
        </w:rPr>
        <w:t>
      Шағымды беру кезінде Комитеттің, Комитеттің аумақтық департаментінің атауы, әрекеттеріне шағым жасалып отырған лауазымды тұлғалардың лауазымы, тегі, аты, әкесінің аты, өтініш беру себептері мен талаптары көрсетіледі.</w:t>
      </w:r>
      <w:r>
        <w:br/>
      </w:r>
      <w:r>
        <w:rPr>
          <w:rFonts w:ascii="Times New Roman"/>
          <w:b w:val="false"/>
          <w:i w:val="false"/>
          <w:color w:val="000000"/>
          <w:sz w:val="28"/>
        </w:rPr>
        <w:t>
</w:t>
      </w:r>
      <w:r>
        <w:rPr>
          <w:rFonts w:ascii="Times New Roman"/>
          <w:b w:val="false"/>
          <w:i w:val="false"/>
          <w:color w:val="000000"/>
          <w:sz w:val="28"/>
        </w:rPr>
        <w:t>
      25. Шағымды қабылдауды растау Комитеттің, Комитеттің аумақтық департаментінің кеңсесінде тіркеу (мөртабан, кіріс нөмірі мен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өтініштерін қарау тәртібі туралы» Қазақстан Республикасының 2007 жылғы 12 қаңтардағы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және мерзімде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нәтижелері мемлекеттік қызметті алушыға поштамен жазбаша түрде тапсырыс тәртібімен не қол қойдырып қолма-қол ұсыну арқылы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ақпаратты мекенжайлары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Комитеттің, Комитеттің аумақтық департаментінің орналасқан жері бойынша алуға болады.</w:t>
      </w:r>
      <w:r>
        <w:br/>
      </w:r>
      <w:r>
        <w:rPr>
          <w:rFonts w:ascii="Times New Roman"/>
          <w:b w:val="false"/>
          <w:i w:val="false"/>
          <w:color w:val="000000"/>
          <w:sz w:val="28"/>
        </w:rPr>
        <w:t>
</w:t>
      </w:r>
      <w:r>
        <w:rPr>
          <w:rFonts w:ascii="Times New Roman"/>
          <w:b w:val="false"/>
          <w:i w:val="false"/>
          <w:color w:val="000000"/>
          <w:sz w:val="28"/>
        </w:rPr>
        <w:t>
      26. Аттестаттауды өткізу кезінде туындайтын даулар Комитеттің аппеляциялық комиссиясында немесе сот тәртібімен қаралады.</w:t>
      </w:r>
      <w:r>
        <w:br/>
      </w:r>
      <w:r>
        <w:rPr>
          <w:rFonts w:ascii="Times New Roman"/>
          <w:b w:val="false"/>
          <w:i w:val="false"/>
          <w:color w:val="000000"/>
          <w:sz w:val="28"/>
        </w:rPr>
        <w:t>
</w:t>
      </w:r>
      <w:r>
        <w:rPr>
          <w:rFonts w:ascii="Times New Roman"/>
          <w:b w:val="false"/>
          <w:i w:val="false"/>
          <w:color w:val="000000"/>
          <w:sz w:val="28"/>
        </w:rPr>
        <w:t>
      Аппеляциялық комиссияның теріс қорытындысы мемлекеттік қызметті алушыны алты айдан кейін қайта аттестаттау үшін негіз болып табылады.</w:t>
      </w:r>
    </w:p>
    <w:bookmarkEnd w:id="128"/>
    <w:bookmarkStart w:name="z640" w:id="129"/>
    <w:p>
      <w:pPr>
        <w:spacing w:after="0"/>
        <w:ind w:left="0"/>
        <w:jc w:val="both"/>
      </w:pPr>
      <w:r>
        <w:rPr>
          <w:rFonts w:ascii="Times New Roman"/>
          <w:b w:val="false"/>
          <w:i w:val="false"/>
          <w:color w:val="000000"/>
          <w:sz w:val="28"/>
        </w:rPr>
        <w:t xml:space="preserve">
«Сот-медициналық, сот-психиатриялық </w:t>
      </w:r>
      <w:r>
        <w:br/>
      </w:r>
      <w:r>
        <w:rPr>
          <w:rFonts w:ascii="Times New Roman"/>
          <w:b w:val="false"/>
          <w:i w:val="false"/>
          <w:color w:val="000000"/>
          <w:sz w:val="28"/>
        </w:rPr>
        <w:t xml:space="preserve">
және сот-наркологиялық       </w:t>
      </w:r>
      <w:r>
        <w:br/>
      </w:r>
      <w:r>
        <w:rPr>
          <w:rFonts w:ascii="Times New Roman"/>
          <w:b w:val="false"/>
          <w:i w:val="false"/>
          <w:color w:val="000000"/>
          <w:sz w:val="28"/>
        </w:rPr>
        <w:t xml:space="preserve">
сарапшыларды аттестаттау»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1-қосымша                </w:t>
      </w:r>
    </w:p>
    <w:bookmarkEnd w:id="129"/>
    <w:bookmarkStart w:name="z641" w:id="130"/>
    <w:p>
      <w:pPr>
        <w:spacing w:after="0"/>
        <w:ind w:left="0"/>
        <w:jc w:val="left"/>
      </w:pPr>
      <w:r>
        <w:rPr>
          <w:rFonts w:ascii="Times New Roman"/>
          <w:b/>
          <w:i w:val="false"/>
          <w:color w:val="000000"/>
        </w:rPr>
        <w:t xml:space="preserve"> 
Қазақстан Республикасы Денсаулық сақтау министрлігінің</w:t>
      </w:r>
      <w:r>
        <w:br/>
      </w:r>
      <w:r>
        <w:rPr>
          <w:rFonts w:ascii="Times New Roman"/>
          <w:b/>
          <w:i w:val="false"/>
          <w:color w:val="000000"/>
        </w:rPr>
        <w:t>
Медициналық және фармацевтикалық қызметті бақылау комитетінің</w:t>
      </w:r>
      <w:r>
        <w:br/>
      </w:r>
      <w:r>
        <w:rPr>
          <w:rFonts w:ascii="Times New Roman"/>
          <w:b/>
          <w:i w:val="false"/>
          <w:color w:val="000000"/>
        </w:rPr>
        <w:t>
және оның аумақтық департаменттерінің байланыс деректері</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4"/>
        <w:gridCol w:w="4064"/>
        <w:gridCol w:w="2032"/>
        <w:gridCol w:w="1719"/>
        <w:gridCol w:w="2109"/>
        <w:gridCol w:w="2140"/>
      </w:tblGrid>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атауы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орналасқан мекенжайы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Аттестаттау, аккредиттеу және лицензиялау бөлімінің телефон нөмірлері </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Денсаулық сақтау министрлігінің Медициналық және фармацевтикалық қызметті бақылау комитеті» ММ (бұдан әрі – Комитет)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Әуелбеков к-сі, 98</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күндері сағ. 9-00-ден 18-30-ға дейін,түскі үзіліс сағ. 13-00-ден 14-30-ға дейін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25-14-43</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40-18-86</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Лермонтов к-сі, 59</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 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55-02-86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8(7182)55-57-09</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9/1</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күндері сағ. 9-00-ден 18-30-ға дейін, түскі үзіліс сағ. 13-00-ден 14-30-ға дейін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76-13-23</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76-54-44</w:t>
            </w:r>
          </w:p>
        </w:tc>
      </w:tr>
      <w:tr>
        <w:trPr>
          <w:trHeight w:val="159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215</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51-04-75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51-21-11</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Жансүгіров к-сі, 149.</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24-43-59</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21-02-23</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Иманов к-сі, 19 «Алматы» бизнес орталығы 11 қабат</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78-74-65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78-75-09</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Баймағамбетов к-сі, 195</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54-36-26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54-98-90</w:t>
            </w:r>
          </w:p>
        </w:tc>
      </w:tr>
      <w:tr>
        <w:trPr>
          <w:trHeight w:val="252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Қазақстанның Конституциясы к-сі, 36</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46-97-39</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36-02-22</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Абылайхан даңғылы, 63</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73-12-92</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73-16-84</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Мұратбаев к-сі, 13</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23-45-34</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23-48-97</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Байтұрсынов к-сі 53</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Селиверстов к-сі, 9Б (Тілеу батыр)</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күндері сағ. 9-00-ден 18-30-ға дейін, түскі үзіліс сағ. 13-00-ден 14-30-ға дейін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50-15-28</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50-15-61</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Шахтерлер даңғылы, 78</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79-29-86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33-42-48</w:t>
            </w:r>
          </w:p>
        </w:tc>
      </w:tr>
      <w:tr>
        <w:trPr>
          <w:trHeight w:val="7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Қазыбек би к-сі, 142 а</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8(7262)50-07-93 45-99-60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50-07-92</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Н. Төреқұлов к-сі, нөмірі жоқ</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413017</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w:t>
            </w:r>
            <w:r>
              <w:br/>
            </w:r>
            <w:r>
              <w:rPr>
                <w:rFonts w:ascii="Times New Roman"/>
                <w:b w:val="false"/>
                <w:i w:val="false"/>
                <w:color w:val="000000"/>
                <w:sz w:val="20"/>
              </w:rPr>
              <w:t>
41 30 97</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9-шағын аудан, 23-үй</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420947</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420947</w:t>
            </w:r>
          </w:p>
        </w:tc>
      </w:tr>
    </w:tbl>
    <w:bookmarkStart w:name="z642" w:id="131"/>
    <w:p>
      <w:pPr>
        <w:spacing w:after="0"/>
        <w:ind w:left="0"/>
        <w:jc w:val="both"/>
      </w:pPr>
      <w:r>
        <w:rPr>
          <w:rFonts w:ascii="Times New Roman"/>
          <w:b w:val="false"/>
          <w:i w:val="false"/>
          <w:color w:val="000000"/>
          <w:sz w:val="28"/>
        </w:rPr>
        <w:t xml:space="preserve">
«Сот-медициналық, сот-психиатриялық </w:t>
      </w:r>
      <w:r>
        <w:br/>
      </w:r>
      <w:r>
        <w:rPr>
          <w:rFonts w:ascii="Times New Roman"/>
          <w:b w:val="false"/>
          <w:i w:val="false"/>
          <w:color w:val="000000"/>
          <w:sz w:val="28"/>
        </w:rPr>
        <w:t xml:space="preserve">
және сот-наркологиялық       </w:t>
      </w:r>
      <w:r>
        <w:br/>
      </w:r>
      <w:r>
        <w:rPr>
          <w:rFonts w:ascii="Times New Roman"/>
          <w:b w:val="false"/>
          <w:i w:val="false"/>
          <w:color w:val="000000"/>
          <w:sz w:val="28"/>
        </w:rPr>
        <w:t xml:space="preserve">
сарапшыларды аттестаттау»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2-қосымша                </w:t>
      </w:r>
    </w:p>
    <w:bookmarkEnd w:id="131"/>
    <w:bookmarkStart w:name="z643" w:id="132"/>
    <w:p>
      <w:pPr>
        <w:spacing w:after="0"/>
        <w:ind w:left="0"/>
        <w:jc w:val="left"/>
      </w:pPr>
      <w:r>
        <w:rPr>
          <w:rFonts w:ascii="Times New Roman"/>
          <w:b/>
          <w:i w:val="false"/>
          <w:color w:val="000000"/>
        </w:rPr>
        <w:t xml:space="preserve"> 
Кесте. Сапа және тиімділік көрсеткіштерінің мәні</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83"/>
        <w:gridCol w:w="2092"/>
        <w:gridCol w:w="2372"/>
        <w:gridCol w:w="3210"/>
      </w:tblGrid>
      <w:tr>
        <w:trPr>
          <w:trHeight w:val="30" w:hRule="atLeast"/>
        </w:trPr>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келесі жылдағы мақсатты мәні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Құжаттарды тапсырған сәттен бастап белгіленген мерзімде қызметті ұсыну оқиғаларының %-ы (үлесі)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Қызметті ұсыну үдерісінің сапасына қанағаттанған мемлекеттік қызметті алушылардың %-ы (үлесі)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Қолжетімділік</w:t>
            </w:r>
          </w:p>
        </w:tc>
      </w:tr>
      <w:tr>
        <w:trPr>
          <w:trHeight w:val="30" w:hRule="atLeast"/>
        </w:trPr>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Қызметті ұсынудың сапасына және оны ұсыну тәртібі туралы ақпаратқа қанағаттанған мемлекеттік қызметті алушылардың %-ы (үлесі)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Ақпаратқа электронды форматта қол жеткізуге болатын қызметтер % -ы (үлесі)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Шағымданудың қолданыстағы тәртібіне қанағаттанған мемлекеттік қызметті алушылардың %-ы (үлесі)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Персоналдың сыпайылығына қанағаттанған мемлекеттік қызметті алушылардың %-ы (үлесі)</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4" w:id="13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10 қыркүйектегі </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133"/>
    <w:bookmarkStart w:name="z645" w:id="134"/>
    <w:p>
      <w:pPr>
        <w:spacing w:after="0"/>
        <w:ind w:left="0"/>
        <w:jc w:val="left"/>
      </w:pPr>
      <w:r>
        <w:rPr>
          <w:rFonts w:ascii="Times New Roman"/>
          <w:b/>
          <w:i w:val="false"/>
          <w:color w:val="000000"/>
        </w:rPr>
        <w:t xml:space="preserve"> 
«Сот-медициналық, сот-психиатриялық және сот-наркологиялық</w:t>
      </w:r>
      <w:r>
        <w:br/>
      </w:r>
      <w:r>
        <w:rPr>
          <w:rFonts w:ascii="Times New Roman"/>
          <w:b/>
          <w:i w:val="false"/>
          <w:color w:val="000000"/>
        </w:rPr>
        <w:t>
сараптаманың белгілі түрін өндіру құқығына біліктілік беру»</w:t>
      </w:r>
      <w:r>
        <w:br/>
      </w:r>
      <w:r>
        <w:rPr>
          <w:rFonts w:ascii="Times New Roman"/>
          <w:b/>
          <w:i w:val="false"/>
          <w:color w:val="000000"/>
        </w:rPr>
        <w:t>
мемлекеттік қызмет стандарты</w:t>
      </w:r>
    </w:p>
    <w:bookmarkEnd w:id="134"/>
    <w:bookmarkStart w:name="z646" w:id="135"/>
    <w:p>
      <w:pPr>
        <w:spacing w:after="0"/>
        <w:ind w:left="0"/>
        <w:jc w:val="left"/>
      </w:pPr>
      <w:r>
        <w:rPr>
          <w:rFonts w:ascii="Times New Roman"/>
          <w:b/>
          <w:i w:val="false"/>
          <w:color w:val="000000"/>
        </w:rPr>
        <w:t xml:space="preserve"> 
1. Жалпы ережелер</w:t>
      </w:r>
    </w:p>
    <w:bookmarkEnd w:id="135"/>
    <w:bookmarkStart w:name="z647" w:id="136"/>
    <w:p>
      <w:pPr>
        <w:spacing w:after="0"/>
        <w:ind w:left="0"/>
        <w:jc w:val="both"/>
      </w:pPr>
      <w:r>
        <w:rPr>
          <w:rFonts w:ascii="Times New Roman"/>
          <w:b w:val="false"/>
          <w:i w:val="false"/>
          <w:color w:val="000000"/>
          <w:sz w:val="28"/>
        </w:rPr>
        <w:t>
      1. «Сот-медициналық, сот-психиатриялық және сот-наркологиялық сараптаманың белгілі түрін өндіру құқығына біліктілік беру» мемлекеттік қызметін (бұдан әрі – мемлекеттік қызмет) мекенжайлары мен жұмыс кестесі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министрлігінің Медициналық және фармацевтикалық қызметті бақылау комитеті (бұдан әрі – Комитет)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Республикасындағы сот-сараптамалық қызмет туралы» Қазақстан Республикасының 2010 жылғы 20 қаңтардағы Заңының </w:t>
      </w:r>
      <w:r>
        <w:rPr>
          <w:rFonts w:ascii="Times New Roman"/>
          <w:b w:val="false"/>
          <w:i w:val="false"/>
          <w:color w:val="000000"/>
          <w:sz w:val="28"/>
        </w:rPr>
        <w:t>13-бабының</w:t>
      </w:r>
      <w:r>
        <w:rPr>
          <w:rFonts w:ascii="Times New Roman"/>
          <w:b w:val="false"/>
          <w:i w:val="false"/>
          <w:color w:val="000000"/>
          <w:sz w:val="28"/>
        </w:rPr>
        <w:t xml:space="preserve"> және «Сот-медициналық, сот-психиатриялық және сот-наркологиялық сараптаманың белгiлi бiр түрiн өндiру құқығына бiлiктiлiк беру жөнiндегi нұсқаулықты бекiту туралы» Қазақстан Республикасы Денсаулық сақтау министрінің 2010 жылғы 19 қазандағы № 827 </w:t>
      </w:r>
      <w:r>
        <w:rPr>
          <w:rFonts w:ascii="Times New Roman"/>
          <w:b w:val="false"/>
          <w:i w:val="false"/>
          <w:color w:val="000000"/>
          <w:sz w:val="28"/>
        </w:rPr>
        <w:t>бұйрығының</w:t>
      </w:r>
      <w:r>
        <w:rPr>
          <w:rFonts w:ascii="Times New Roman"/>
          <w:b w:val="false"/>
          <w:i w:val="false"/>
          <w:color w:val="000000"/>
          <w:sz w:val="28"/>
        </w:rPr>
        <w:t xml:space="preserve"> (бұдан әрі – Нұсқаулық) негізінде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 туралы ақпарат Қазақстан Республикасы Денсаулық сақтау министрлігінің (бұдан әрі – Министрлік) интернет-ресурсында www.mz.gov.kz мекенжайы бойынша және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Комитеттің, аумақтық департаменттердің үй-жайларындағы көпшілікке қолжетімді орындарында орналасқан стенділерде орналастырылады.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көрсетудің нәтижесі сот-медициналық, сот-психиатриялық, сот-наркологиялық сараптаманың белгілі түрін өндіру құқығына біліктілік куәлігін (бұдан әрі – куәлік) беру немесе оны беруден жазбаша түрде дәлелді бас тарту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(бұдан әрі – мемлекеттік қызметті алушылар)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
      1) мемлекеттік қызмет көрсету мерзімі мемлекеттік қызметті алушылардың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құжаттарды тапсырған сәтінен бастап (құжаттарды қабылдау күні мен тапсыру күні мемлекеттік қызмет көрсету мерзіміне кірмейді) - күнтізбелік 30 күнді құрайды;</w:t>
      </w:r>
      <w:r>
        <w:br/>
      </w:r>
      <w:r>
        <w:rPr>
          <w:rFonts w:ascii="Times New Roman"/>
          <w:b w:val="false"/>
          <w:i w:val="false"/>
          <w:color w:val="000000"/>
          <w:sz w:val="28"/>
        </w:rPr>
        <w:t>
</w:t>
      </w:r>
      <w:r>
        <w:rPr>
          <w:rFonts w:ascii="Times New Roman"/>
          <w:b w:val="false"/>
          <w:i w:val="false"/>
          <w:color w:val="000000"/>
          <w:sz w:val="28"/>
        </w:rPr>
        <w:t>
      2) құжаттарды Комитеттің аумақтық департаментіне тапсыру кезінде кезек күтудің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3) Комитетте құжаттарды алу кезінде кезек күтудің ең ұзақ уақыты - 20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ұсынылады.</w:t>
      </w:r>
      <w:r>
        <w:br/>
      </w:r>
      <w:r>
        <w:rPr>
          <w:rFonts w:ascii="Times New Roman"/>
          <w:b w:val="false"/>
          <w:i w:val="false"/>
          <w:color w:val="000000"/>
          <w:sz w:val="28"/>
        </w:rPr>
        <w:t>
</w:t>
      </w:r>
      <w:r>
        <w:rPr>
          <w:rFonts w:ascii="Times New Roman"/>
          <w:b w:val="false"/>
          <w:i w:val="false"/>
          <w:color w:val="000000"/>
          <w:sz w:val="28"/>
        </w:rPr>
        <w:t>
      9. Комитеттің аумақтық департаменттері:</w:t>
      </w:r>
      <w:r>
        <w:br/>
      </w:r>
      <w:r>
        <w:rPr>
          <w:rFonts w:ascii="Times New Roman"/>
          <w:b w:val="false"/>
          <w:i w:val="false"/>
          <w:color w:val="000000"/>
          <w:sz w:val="28"/>
        </w:rPr>
        <w:t>
</w:t>
      </w:r>
      <w:r>
        <w:rPr>
          <w:rFonts w:ascii="Times New Roman"/>
          <w:b w:val="false"/>
          <w:i w:val="false"/>
          <w:color w:val="000000"/>
          <w:sz w:val="28"/>
        </w:rPr>
        <w:t>
      1)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қабылдау жұмыс күндері сағат 13.00-ден 14.30-ға дейін түскі үзіліспен сағат 9.00-ден 17.30-ға дейін жүзеге асырылады.</w:t>
      </w:r>
      <w:r>
        <w:br/>
      </w:r>
      <w:r>
        <w:rPr>
          <w:rFonts w:ascii="Times New Roman"/>
          <w:b w:val="false"/>
          <w:i w:val="false"/>
          <w:color w:val="000000"/>
          <w:sz w:val="28"/>
        </w:rPr>
        <w:t>
</w:t>
      </w:r>
      <w:r>
        <w:rPr>
          <w:rFonts w:ascii="Times New Roman"/>
          <w:b w:val="false"/>
          <w:i w:val="false"/>
          <w:color w:val="000000"/>
          <w:sz w:val="28"/>
        </w:rPr>
        <w:t>
      Құжаттарды қабылдау кезек тәртібімен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тестілеу жұмыс күндері сағат 13.00-ден 14.30-ға дейін түскі үзіліспен сағат 9.00-ден 18.30-ға дейін жүзеге асырылады.</w:t>
      </w:r>
      <w:r>
        <w:br/>
      </w:r>
      <w:r>
        <w:rPr>
          <w:rFonts w:ascii="Times New Roman"/>
          <w:b w:val="false"/>
          <w:i w:val="false"/>
          <w:color w:val="000000"/>
          <w:sz w:val="28"/>
        </w:rPr>
        <w:t>
</w:t>
      </w:r>
      <w:r>
        <w:rPr>
          <w:rFonts w:ascii="Times New Roman"/>
          <w:b w:val="false"/>
          <w:i w:val="false"/>
          <w:color w:val="000000"/>
          <w:sz w:val="28"/>
        </w:rPr>
        <w:t>
      Комитет мемлекеттік қызметті алушымен әңгімелесуді кестеде айқындалған жұмыс күні сағат 13.00-ден 14.30-ға дейін түскі үзіліспен сағат 9.00-ден 18.30-ға дейін жүргізеді.</w:t>
      </w:r>
      <w:r>
        <w:br/>
      </w:r>
      <w:r>
        <w:rPr>
          <w:rFonts w:ascii="Times New Roman"/>
          <w:b w:val="false"/>
          <w:i w:val="false"/>
          <w:color w:val="000000"/>
          <w:sz w:val="28"/>
        </w:rPr>
        <w:t>
</w:t>
      </w:r>
      <w:r>
        <w:rPr>
          <w:rFonts w:ascii="Times New Roman"/>
          <w:b w:val="false"/>
          <w:i w:val="false"/>
          <w:color w:val="000000"/>
          <w:sz w:val="28"/>
        </w:rPr>
        <w:t>
      10. Мемлекеттік қызметті ұсыну орыны:</w:t>
      </w:r>
      <w:r>
        <w:br/>
      </w:r>
      <w:r>
        <w:rPr>
          <w:rFonts w:ascii="Times New Roman"/>
          <w:b w:val="false"/>
          <w:i w:val="false"/>
          <w:color w:val="000000"/>
          <w:sz w:val="28"/>
        </w:rPr>
        <w:t>
</w:t>
      </w:r>
      <w:r>
        <w:rPr>
          <w:rFonts w:ascii="Times New Roman"/>
          <w:b w:val="false"/>
          <w:i w:val="false"/>
          <w:color w:val="000000"/>
          <w:sz w:val="28"/>
        </w:rPr>
        <w:t>
      1) тестілеу өткізу орыны Комитеттің аумақтық департаментінің ғимаратында орналасқан, үй-жай компьютерлермен жарақтандырылған.</w:t>
      </w:r>
      <w:r>
        <w:br/>
      </w:r>
      <w:r>
        <w:rPr>
          <w:rFonts w:ascii="Times New Roman"/>
          <w:b w:val="false"/>
          <w:i w:val="false"/>
          <w:color w:val="000000"/>
          <w:sz w:val="28"/>
        </w:rPr>
        <w:t>
</w:t>
      </w:r>
      <w:r>
        <w:rPr>
          <w:rFonts w:ascii="Times New Roman"/>
          <w:b w:val="false"/>
          <w:i w:val="false"/>
          <w:color w:val="000000"/>
          <w:sz w:val="28"/>
        </w:rPr>
        <w:t>
      2) әңгімелесуді өткізу орыны Комитеттің ғимаратында мына мекенжай бойынша: Астана қаласы, Орынбор көшесі 8, Министрліктер үйі, 5-кіреберіс, № 1036 кабинетте.</w:t>
      </w:r>
      <w:r>
        <w:br/>
      </w:r>
      <w:r>
        <w:rPr>
          <w:rFonts w:ascii="Times New Roman"/>
          <w:b w:val="false"/>
          <w:i w:val="false"/>
          <w:color w:val="000000"/>
          <w:sz w:val="28"/>
        </w:rPr>
        <w:t>
</w:t>
      </w:r>
      <w:r>
        <w:rPr>
          <w:rFonts w:ascii="Times New Roman"/>
          <w:b w:val="false"/>
          <w:i w:val="false"/>
          <w:color w:val="000000"/>
          <w:sz w:val="28"/>
        </w:rPr>
        <w:t>
      Мүмкіндігі шектеулі адамдар үшін пандустар мен лифтілер көзделген.</w:t>
      </w:r>
    </w:p>
    <w:bookmarkEnd w:id="136"/>
    <w:bookmarkStart w:name="z667" w:id="137"/>
    <w:p>
      <w:pPr>
        <w:spacing w:after="0"/>
        <w:ind w:left="0"/>
        <w:jc w:val="left"/>
      </w:pPr>
      <w:r>
        <w:rPr>
          <w:rFonts w:ascii="Times New Roman"/>
          <w:b/>
          <w:i w:val="false"/>
          <w:color w:val="000000"/>
        </w:rPr>
        <w:t xml:space="preserve"> 
2. Мемлекеттік қызмет көрсету тәртібі</w:t>
      </w:r>
    </w:p>
    <w:bookmarkEnd w:id="137"/>
    <w:bookmarkStart w:name="z668" w:id="138"/>
    <w:p>
      <w:pPr>
        <w:spacing w:after="0"/>
        <w:ind w:left="0"/>
        <w:jc w:val="both"/>
      </w:pPr>
      <w:r>
        <w:rPr>
          <w:rFonts w:ascii="Times New Roman"/>
          <w:b w:val="false"/>
          <w:i w:val="false"/>
          <w:color w:val="000000"/>
          <w:sz w:val="28"/>
        </w:rPr>
        <w:t>
      11. Мемлекеттік қызмет алу үшін мемлекеттік қызметті алушылар Комитеттің аумақтық департаменттеріне:</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2) жеке куәліктің (немесе төлқұжаттың) көшірмесін;</w:t>
      </w:r>
      <w:r>
        <w:br/>
      </w:r>
      <w:r>
        <w:rPr>
          <w:rFonts w:ascii="Times New Roman"/>
          <w:b w:val="false"/>
          <w:i w:val="false"/>
          <w:color w:val="000000"/>
          <w:sz w:val="28"/>
        </w:rPr>
        <w:t>
</w:t>
      </w:r>
      <w:r>
        <w:rPr>
          <w:rFonts w:ascii="Times New Roman"/>
          <w:b w:val="false"/>
          <w:i w:val="false"/>
          <w:color w:val="000000"/>
          <w:sz w:val="28"/>
        </w:rPr>
        <w:t>
      3) мемлекеттік қызметті алушының атқарған жұмысы, кәсіптік қызметі туралы мәліметтерден тұратын сот сараптамасы органы басшысының қолы қойылған қызметтік мінездемені;</w:t>
      </w:r>
      <w:r>
        <w:br/>
      </w:r>
      <w:r>
        <w:rPr>
          <w:rFonts w:ascii="Times New Roman"/>
          <w:b w:val="false"/>
          <w:i w:val="false"/>
          <w:color w:val="000000"/>
          <w:sz w:val="28"/>
        </w:rPr>
        <w:t>
</w:t>
      </w:r>
      <w:r>
        <w:rPr>
          <w:rFonts w:ascii="Times New Roman"/>
          <w:b w:val="false"/>
          <w:i w:val="false"/>
          <w:color w:val="000000"/>
          <w:sz w:val="28"/>
        </w:rPr>
        <w:t>
      4) жоғары кәсіптік білімі туралы дипломның нотариаттық расталған көшірмесін;</w:t>
      </w:r>
      <w:r>
        <w:br/>
      </w:r>
      <w:r>
        <w:rPr>
          <w:rFonts w:ascii="Times New Roman"/>
          <w:b w:val="false"/>
          <w:i w:val="false"/>
          <w:color w:val="000000"/>
          <w:sz w:val="28"/>
        </w:rPr>
        <w:t>
</w:t>
      </w:r>
      <w:r>
        <w:rPr>
          <w:rFonts w:ascii="Times New Roman"/>
          <w:b w:val="false"/>
          <w:i w:val="false"/>
          <w:color w:val="000000"/>
          <w:sz w:val="28"/>
        </w:rPr>
        <w:t>
      5) ұйымның кадр қызметінің басшысы растаған еңбек кітапшасының көшірмесін;</w:t>
      </w:r>
      <w:r>
        <w:br/>
      </w:r>
      <w:r>
        <w:rPr>
          <w:rFonts w:ascii="Times New Roman"/>
          <w:b w:val="false"/>
          <w:i w:val="false"/>
          <w:color w:val="000000"/>
          <w:sz w:val="28"/>
        </w:rPr>
        <w:t>
</w:t>
      </w:r>
      <w:r>
        <w:rPr>
          <w:rFonts w:ascii="Times New Roman"/>
          <w:b w:val="false"/>
          <w:i w:val="false"/>
          <w:color w:val="000000"/>
          <w:sz w:val="28"/>
        </w:rPr>
        <w:t>
      6) Қазақстан Республикасы Бас прокуратурасының Құқықтық статистика және арнайы есепке алу жөніндегі комитетінің аумақтық басқармалары беретін сотталмағандығы туралы анықтаманы;</w:t>
      </w:r>
      <w:r>
        <w:br/>
      </w:r>
      <w:r>
        <w:rPr>
          <w:rFonts w:ascii="Times New Roman"/>
          <w:b w:val="false"/>
          <w:i w:val="false"/>
          <w:color w:val="000000"/>
          <w:sz w:val="28"/>
        </w:rPr>
        <w:t>
</w:t>
      </w:r>
      <w:r>
        <w:rPr>
          <w:rFonts w:ascii="Times New Roman"/>
          <w:b w:val="false"/>
          <w:i w:val="false"/>
          <w:color w:val="000000"/>
          <w:sz w:val="28"/>
        </w:rPr>
        <w:t>
      7) құжаттарды ұсынған сәттен бастап бір ай мерзімнен кешіктірмей берілген психоневрологиялық және наркологиялық диспансерлерден мемлекеттік қызметті алушының есепте тұрмайтындығы туралы анықтамаларды;</w:t>
      </w:r>
      <w:r>
        <w:br/>
      </w:r>
      <w:r>
        <w:rPr>
          <w:rFonts w:ascii="Times New Roman"/>
          <w:b w:val="false"/>
          <w:i w:val="false"/>
          <w:color w:val="000000"/>
          <w:sz w:val="28"/>
        </w:rPr>
        <w:t>
</w:t>
      </w:r>
      <w:r>
        <w:rPr>
          <w:rFonts w:ascii="Times New Roman"/>
          <w:b w:val="false"/>
          <w:i w:val="false"/>
          <w:color w:val="000000"/>
          <w:sz w:val="28"/>
        </w:rPr>
        <w:t>
      8) медициналық қызметпен айналысу құқығына арналған маман сертификатының көшірмесін (медициналық білімі бар тұлғалар үшін);</w:t>
      </w:r>
      <w:r>
        <w:br/>
      </w:r>
      <w:r>
        <w:rPr>
          <w:rFonts w:ascii="Times New Roman"/>
          <w:b w:val="false"/>
          <w:i w:val="false"/>
          <w:color w:val="000000"/>
          <w:sz w:val="28"/>
        </w:rPr>
        <w:t>
</w:t>
      </w:r>
      <w:r>
        <w:rPr>
          <w:rFonts w:ascii="Times New Roman"/>
          <w:b w:val="false"/>
          <w:i w:val="false"/>
          <w:color w:val="000000"/>
          <w:sz w:val="28"/>
        </w:rPr>
        <w:t>
      9) сот сараптамасы органының кадр қызметінің басшысы растаған біліктілікті арттыру, маман курстарынан өткені туралы құжаттардың көшірмесін ұсынады.</w:t>
      </w:r>
      <w:r>
        <w:br/>
      </w:r>
      <w:r>
        <w:rPr>
          <w:rFonts w:ascii="Times New Roman"/>
          <w:b w:val="false"/>
          <w:i w:val="false"/>
          <w:color w:val="000000"/>
          <w:sz w:val="28"/>
        </w:rPr>
        <w:t>
</w:t>
      </w:r>
      <w:r>
        <w:rPr>
          <w:rFonts w:ascii="Times New Roman"/>
          <w:b w:val="false"/>
          <w:i w:val="false"/>
          <w:color w:val="000000"/>
          <w:sz w:val="28"/>
        </w:rPr>
        <w:t>
      12. Куәлік алуға арналған өтініш нысаны Министрліктің интернет-ресурсында www.mz.gov.kz орналастырылады, сондай-ақ Комитеттің, Комитеттің аумақтық департаменттерінің үй-жайларындағы стенділерге көпшілікке қолжетімді орындарда ілінеді.</w:t>
      </w:r>
      <w:r>
        <w:br/>
      </w:r>
      <w:r>
        <w:rPr>
          <w:rFonts w:ascii="Times New Roman"/>
          <w:b w:val="false"/>
          <w:i w:val="false"/>
          <w:color w:val="000000"/>
          <w:sz w:val="28"/>
        </w:rPr>
        <w:t>
</w:t>
      </w:r>
      <w:r>
        <w:rPr>
          <w:rFonts w:ascii="Times New Roman"/>
          <w:b w:val="false"/>
          <w:i w:val="false"/>
          <w:color w:val="000000"/>
          <w:sz w:val="28"/>
        </w:rPr>
        <w:t>
      13.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қабылдауды «бір терезе» қағидаты бойынша мекенжайлары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Комитеттің аумақтық департаментінің кеңсесі жүзеге асырады.</w:t>
      </w:r>
      <w:r>
        <w:br/>
      </w:r>
      <w:r>
        <w:rPr>
          <w:rFonts w:ascii="Times New Roman"/>
          <w:b w:val="false"/>
          <w:i w:val="false"/>
          <w:color w:val="000000"/>
          <w:sz w:val="28"/>
        </w:rPr>
        <w:t>
</w:t>
      </w:r>
      <w:r>
        <w:rPr>
          <w:rFonts w:ascii="Times New Roman"/>
          <w:b w:val="false"/>
          <w:i w:val="false"/>
          <w:color w:val="000000"/>
          <w:sz w:val="28"/>
        </w:rPr>
        <w:t>
      Ұсынылған құжаттардың толық болмау фактісі анықталған жағдайда Комитеттің аумақтық департаментінің қызметкері екі жұмыс күні ішінде құжатты одан әрі қараудан жазбаша дәлелді бас тартуды береді.</w:t>
      </w:r>
      <w:r>
        <w:br/>
      </w:r>
      <w:r>
        <w:rPr>
          <w:rFonts w:ascii="Times New Roman"/>
          <w:b w:val="false"/>
          <w:i w:val="false"/>
          <w:color w:val="000000"/>
          <w:sz w:val="28"/>
        </w:rPr>
        <w:t>
</w:t>
      </w:r>
      <w:r>
        <w:rPr>
          <w:rFonts w:ascii="Times New Roman"/>
          <w:b w:val="false"/>
          <w:i w:val="false"/>
          <w:color w:val="000000"/>
          <w:sz w:val="28"/>
        </w:rPr>
        <w:t>
      Құжаттарды қабылдаған күннен бастап екі жұмыс күні өткен соң Комитет, Комитеттің аумақтық департаменттері құжаттардың толық болмауы себебінен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Егер мемлекеттік қызметті алушы құжаттарды толық көлемде ұсынған жағдайда ол тестілеуге жіберіледі.</w:t>
      </w:r>
      <w:r>
        <w:br/>
      </w:r>
      <w:r>
        <w:rPr>
          <w:rFonts w:ascii="Times New Roman"/>
          <w:b w:val="false"/>
          <w:i w:val="false"/>
          <w:color w:val="000000"/>
          <w:sz w:val="28"/>
        </w:rPr>
        <w:t>
</w:t>
      </w:r>
      <w:r>
        <w:rPr>
          <w:rFonts w:ascii="Times New Roman"/>
          <w:b w:val="false"/>
          <w:i w:val="false"/>
          <w:color w:val="000000"/>
          <w:sz w:val="28"/>
        </w:rPr>
        <w:t>
      Құжаттарды тексергеннен кейін екі жұмыс күнінен кешіктірмей Комитеттің аумақтық департаментінің қызметкері мемлекеттік қызметті алушыға тестілеу уақыты мен күні туралы (жазбаша, электрондық түрде немесе телефонограмма арқылы) хабарлама жібереді.</w:t>
      </w:r>
      <w:r>
        <w:br/>
      </w:r>
      <w:r>
        <w:rPr>
          <w:rFonts w:ascii="Times New Roman"/>
          <w:b w:val="false"/>
          <w:i w:val="false"/>
          <w:color w:val="000000"/>
          <w:sz w:val="28"/>
        </w:rPr>
        <w:t>
</w:t>
      </w:r>
      <w:r>
        <w:rPr>
          <w:rFonts w:ascii="Times New Roman"/>
          <w:b w:val="false"/>
          <w:i w:val="false"/>
          <w:color w:val="000000"/>
          <w:sz w:val="28"/>
        </w:rPr>
        <w:t>
      14.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тапсырғаннан кейін Комитеттің аумақтық департаментінің кеңсесі мемлекеттік қызметті алушыға:</w:t>
      </w:r>
      <w:r>
        <w:br/>
      </w:r>
      <w:r>
        <w:rPr>
          <w:rFonts w:ascii="Times New Roman"/>
          <w:b w:val="false"/>
          <w:i w:val="false"/>
          <w:color w:val="000000"/>
          <w:sz w:val="28"/>
        </w:rPr>
        <w:t>
</w:t>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3) өтінішке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4) өтінішті қабылдаған кеңсе қызметкерінің тегі, аты, әкесінің аты көрсетіледі.</w:t>
      </w:r>
      <w:r>
        <w:br/>
      </w:r>
      <w:r>
        <w:rPr>
          <w:rFonts w:ascii="Times New Roman"/>
          <w:b w:val="false"/>
          <w:i w:val="false"/>
          <w:color w:val="000000"/>
          <w:sz w:val="28"/>
        </w:rPr>
        <w:t>
</w:t>
      </w:r>
      <w:r>
        <w:rPr>
          <w:rFonts w:ascii="Times New Roman"/>
          <w:b w:val="false"/>
          <w:i w:val="false"/>
          <w:color w:val="000000"/>
          <w:sz w:val="28"/>
        </w:rPr>
        <w:t>
      15. Тестілеу және әңгімелесу Нұсқаулықта белгіленген тәртіппен жүргізіледі.</w:t>
      </w:r>
      <w:r>
        <w:br/>
      </w:r>
      <w:r>
        <w:rPr>
          <w:rFonts w:ascii="Times New Roman"/>
          <w:b w:val="false"/>
          <w:i w:val="false"/>
          <w:color w:val="000000"/>
          <w:sz w:val="28"/>
        </w:rPr>
        <w:t>
</w:t>
      </w:r>
      <w:r>
        <w:rPr>
          <w:rFonts w:ascii="Times New Roman"/>
          <w:b w:val="false"/>
          <w:i w:val="false"/>
          <w:color w:val="000000"/>
          <w:sz w:val="28"/>
        </w:rPr>
        <w:t>
      Тестілеу нәтижелері теріс болған жағдайда мемлекеттік қызметті алушы әңгімелесуге жіберілмейді және оған куәлік берілмейді.</w:t>
      </w:r>
      <w:r>
        <w:br/>
      </w:r>
      <w:r>
        <w:rPr>
          <w:rFonts w:ascii="Times New Roman"/>
          <w:b w:val="false"/>
          <w:i w:val="false"/>
          <w:color w:val="000000"/>
          <w:sz w:val="28"/>
        </w:rPr>
        <w:t>
</w:t>
      </w:r>
      <w:r>
        <w:rPr>
          <w:rFonts w:ascii="Times New Roman"/>
          <w:b w:val="false"/>
          <w:i w:val="false"/>
          <w:color w:val="000000"/>
          <w:sz w:val="28"/>
        </w:rPr>
        <w:t>
      Тестілеудің оң нәтижесі мемлекеттік қызметті алушының әңгімелесуге берілген рұқсаты болып табылады.</w:t>
      </w:r>
      <w:r>
        <w:br/>
      </w:r>
      <w:r>
        <w:rPr>
          <w:rFonts w:ascii="Times New Roman"/>
          <w:b w:val="false"/>
          <w:i w:val="false"/>
          <w:color w:val="000000"/>
          <w:sz w:val="28"/>
        </w:rPr>
        <w:t>
</w:t>
      </w:r>
      <w:r>
        <w:rPr>
          <w:rFonts w:ascii="Times New Roman"/>
          <w:b w:val="false"/>
          <w:i w:val="false"/>
          <w:color w:val="000000"/>
          <w:sz w:val="28"/>
        </w:rPr>
        <w:t>
      Әңгімелесу аяқталғаннан кейін оның нәтижесі (оң немесе теріс) туралы мемлекеттік қызметті алушыға хабарланады.</w:t>
      </w:r>
      <w:r>
        <w:br/>
      </w:r>
      <w:r>
        <w:rPr>
          <w:rFonts w:ascii="Times New Roman"/>
          <w:b w:val="false"/>
          <w:i w:val="false"/>
          <w:color w:val="000000"/>
          <w:sz w:val="28"/>
        </w:rPr>
        <w:t>
</w:t>
      </w:r>
      <w:r>
        <w:rPr>
          <w:rFonts w:ascii="Times New Roman"/>
          <w:b w:val="false"/>
          <w:i w:val="false"/>
          <w:color w:val="000000"/>
          <w:sz w:val="28"/>
        </w:rPr>
        <w:t>
      Куәлікті беру немесе беруден бас тарту туралы шешім Комитеттің бірінші басшысының бұйрығы түрінде ресімделеді.</w:t>
      </w:r>
      <w:r>
        <w:br/>
      </w:r>
      <w:r>
        <w:rPr>
          <w:rFonts w:ascii="Times New Roman"/>
          <w:b w:val="false"/>
          <w:i w:val="false"/>
          <w:color w:val="000000"/>
          <w:sz w:val="28"/>
        </w:rPr>
        <w:t>
</w:t>
      </w:r>
      <w:r>
        <w:rPr>
          <w:rFonts w:ascii="Times New Roman"/>
          <w:b w:val="false"/>
          <w:i w:val="false"/>
          <w:color w:val="000000"/>
          <w:sz w:val="28"/>
        </w:rPr>
        <w:t>
      Әңгімелесудің оң нәтижесін алған кезде мемлекеттік қызметті алушыға Комитеттің бірінші басшысының қолы және мөрі қойылған куәлік беріледі.</w:t>
      </w:r>
      <w:r>
        <w:br/>
      </w:r>
      <w:r>
        <w:rPr>
          <w:rFonts w:ascii="Times New Roman"/>
          <w:b w:val="false"/>
          <w:i w:val="false"/>
          <w:color w:val="000000"/>
          <w:sz w:val="28"/>
        </w:rPr>
        <w:t>
</w:t>
      </w:r>
      <w:r>
        <w:rPr>
          <w:rFonts w:ascii="Times New Roman"/>
          <w:b w:val="false"/>
          <w:i w:val="false"/>
          <w:color w:val="000000"/>
          <w:sz w:val="28"/>
        </w:rPr>
        <w:t>
      Мемлекеттік қызметті алушыға куәлік Комитетте қолма-қол қол қойдыру арқылы беріледі.</w:t>
      </w:r>
      <w:r>
        <w:br/>
      </w:r>
      <w:r>
        <w:rPr>
          <w:rFonts w:ascii="Times New Roman"/>
          <w:b w:val="false"/>
          <w:i w:val="false"/>
          <w:color w:val="000000"/>
          <w:sz w:val="28"/>
        </w:rPr>
        <w:t>
</w:t>
      </w:r>
      <w:r>
        <w:rPr>
          <w:rFonts w:ascii="Times New Roman"/>
          <w:b w:val="false"/>
          <w:i w:val="false"/>
          <w:color w:val="000000"/>
          <w:sz w:val="28"/>
        </w:rPr>
        <w:t>
      16. Мемлекеттік қызметті ұсынудан бас тартуға:</w:t>
      </w:r>
      <w:r>
        <w:br/>
      </w:r>
      <w:r>
        <w:rPr>
          <w:rFonts w:ascii="Times New Roman"/>
          <w:b w:val="false"/>
          <w:i w:val="false"/>
          <w:color w:val="000000"/>
          <w:sz w:val="28"/>
        </w:rPr>
        <w:t>
</w:t>
      </w:r>
      <w:r>
        <w:rPr>
          <w:rFonts w:ascii="Times New Roman"/>
          <w:b w:val="false"/>
          <w:i w:val="false"/>
          <w:color w:val="000000"/>
          <w:sz w:val="28"/>
        </w:rPr>
        <w:t>
      1) тестілеудің теріс нәтижесін алу (бастапқы деңгейді жинамау);</w:t>
      </w:r>
      <w:r>
        <w:br/>
      </w:r>
      <w:r>
        <w:rPr>
          <w:rFonts w:ascii="Times New Roman"/>
          <w:b w:val="false"/>
          <w:i w:val="false"/>
          <w:color w:val="000000"/>
          <w:sz w:val="28"/>
        </w:rPr>
        <w:t>
</w:t>
      </w:r>
      <w:r>
        <w:rPr>
          <w:rFonts w:ascii="Times New Roman"/>
          <w:b w:val="false"/>
          <w:i w:val="false"/>
          <w:color w:val="000000"/>
          <w:sz w:val="28"/>
        </w:rPr>
        <w:t>
      2) әңгімелесудің теріс нәтижесі негіз болып табылады.</w:t>
      </w:r>
    </w:p>
    <w:bookmarkEnd w:id="138"/>
    <w:bookmarkStart w:name="z699" w:id="139"/>
    <w:p>
      <w:pPr>
        <w:spacing w:after="0"/>
        <w:ind w:left="0"/>
        <w:jc w:val="left"/>
      </w:pPr>
      <w:r>
        <w:rPr>
          <w:rFonts w:ascii="Times New Roman"/>
          <w:b/>
          <w:i w:val="false"/>
          <w:color w:val="000000"/>
        </w:rPr>
        <w:t xml:space="preserve"> 
3. Жұмыс қағидаттары</w:t>
      </w:r>
    </w:p>
    <w:bookmarkEnd w:id="139"/>
    <w:bookmarkStart w:name="z700" w:id="140"/>
    <w:p>
      <w:pPr>
        <w:spacing w:after="0"/>
        <w:ind w:left="0"/>
        <w:jc w:val="both"/>
      </w:pPr>
      <w:r>
        <w:rPr>
          <w:rFonts w:ascii="Times New Roman"/>
          <w:b w:val="false"/>
          <w:i w:val="false"/>
          <w:color w:val="000000"/>
          <w:sz w:val="28"/>
        </w:rPr>
        <w:t>
      17. Комитет мемлекеттік қызметті ұсыну кезінде мынадай қағидаттарды басшылыққа алады:</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w:t>
      </w:r>
      <w:r>
        <w:rPr>
          <w:rFonts w:ascii="Times New Roman"/>
          <w:b w:val="false"/>
          <w:i w:val="false"/>
          <w:color w:val="000000"/>
          <w:sz w:val="28"/>
        </w:rPr>
        <w:t>
      2) заңдылықты сақтау;</w:t>
      </w:r>
      <w:r>
        <w:br/>
      </w:r>
      <w:r>
        <w:rPr>
          <w:rFonts w:ascii="Times New Roman"/>
          <w:b w:val="false"/>
          <w:i w:val="false"/>
          <w:color w:val="000000"/>
          <w:sz w:val="28"/>
        </w:rPr>
        <w:t>
</w:t>
      </w:r>
      <w:r>
        <w:rPr>
          <w:rFonts w:ascii="Times New Roman"/>
          <w:b w:val="false"/>
          <w:i w:val="false"/>
          <w:color w:val="000000"/>
          <w:sz w:val="28"/>
        </w:rPr>
        <w:t>
      3) көрсетілетін қызмет туралы толық ақпаратты ұсыну;</w:t>
      </w:r>
      <w:r>
        <w:br/>
      </w:r>
      <w:r>
        <w:rPr>
          <w:rFonts w:ascii="Times New Roman"/>
          <w:b w:val="false"/>
          <w:i w:val="false"/>
          <w:color w:val="000000"/>
          <w:sz w:val="28"/>
        </w:rPr>
        <w:t>
</w:t>
      </w:r>
      <w:r>
        <w:rPr>
          <w:rFonts w:ascii="Times New Roman"/>
          <w:b w:val="false"/>
          <w:i w:val="false"/>
          <w:color w:val="000000"/>
          <w:sz w:val="28"/>
        </w:rPr>
        <w:t>
      4) сыпайылық;</w:t>
      </w:r>
      <w:r>
        <w:br/>
      </w:r>
      <w:r>
        <w:rPr>
          <w:rFonts w:ascii="Times New Roman"/>
          <w:b w:val="false"/>
          <w:i w:val="false"/>
          <w:color w:val="000000"/>
          <w:sz w:val="28"/>
        </w:rPr>
        <w:t>
</w:t>
      </w:r>
      <w:r>
        <w:rPr>
          <w:rFonts w:ascii="Times New Roman"/>
          <w:b w:val="false"/>
          <w:i w:val="false"/>
          <w:color w:val="000000"/>
          <w:sz w:val="28"/>
        </w:rPr>
        <w:t>
      5) қызметті алушының қарауға ұсынған құжаттарының сақталуын қамтамасыз ету;</w:t>
      </w:r>
      <w:r>
        <w:br/>
      </w:r>
      <w:r>
        <w:rPr>
          <w:rFonts w:ascii="Times New Roman"/>
          <w:b w:val="false"/>
          <w:i w:val="false"/>
          <w:color w:val="000000"/>
          <w:sz w:val="28"/>
        </w:rPr>
        <w:t>
</w:t>
      </w:r>
      <w:r>
        <w:rPr>
          <w:rFonts w:ascii="Times New Roman"/>
          <w:b w:val="false"/>
          <w:i w:val="false"/>
          <w:color w:val="000000"/>
          <w:sz w:val="28"/>
        </w:rPr>
        <w:t>
      6) ақпаратты қорғау және оның құпиялылығы.</w:t>
      </w:r>
    </w:p>
    <w:bookmarkEnd w:id="140"/>
    <w:bookmarkStart w:name="z707" w:id="141"/>
    <w:p>
      <w:pPr>
        <w:spacing w:after="0"/>
        <w:ind w:left="0"/>
        <w:jc w:val="left"/>
      </w:pPr>
      <w:r>
        <w:rPr>
          <w:rFonts w:ascii="Times New Roman"/>
          <w:b/>
          <w:i w:val="false"/>
          <w:color w:val="000000"/>
        </w:rPr>
        <w:t xml:space="preserve"> 
4. Жұмыс нәтижелері</w:t>
      </w:r>
    </w:p>
    <w:bookmarkEnd w:id="141"/>
    <w:bookmarkStart w:name="z708" w:id="142"/>
    <w:p>
      <w:pPr>
        <w:spacing w:after="0"/>
        <w:ind w:left="0"/>
        <w:jc w:val="both"/>
      </w:pPr>
      <w:r>
        <w:rPr>
          <w:rFonts w:ascii="Times New Roman"/>
          <w:b w:val="false"/>
          <w:i w:val="false"/>
          <w:color w:val="000000"/>
          <w:sz w:val="28"/>
        </w:rPr>
        <w:t>
      18. Мемлекеттік қызметті алушыларға мемлекеттік қызметті көрсету нәтижелері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Комитеттің жұмысы бағаланатын мемлекеттік қызметтің сапасы мен тиімділік көрсеткіштерінің нысаналы мәндері жыл сайын осы мемлекеттік қызметтің стандарттарын әзірлеуге жауапты мемлекеттік органның тиісті бұйрығымен бекітіледі.</w:t>
      </w:r>
    </w:p>
    <w:bookmarkEnd w:id="142"/>
    <w:bookmarkStart w:name="z710" w:id="143"/>
    <w:p>
      <w:pPr>
        <w:spacing w:after="0"/>
        <w:ind w:left="0"/>
        <w:jc w:val="left"/>
      </w:pPr>
      <w:r>
        <w:rPr>
          <w:rFonts w:ascii="Times New Roman"/>
          <w:b/>
          <w:i w:val="false"/>
          <w:color w:val="000000"/>
        </w:rPr>
        <w:t xml:space="preserve"> 
5. Шағымдану тәртібі</w:t>
      </w:r>
    </w:p>
    <w:bookmarkEnd w:id="143"/>
    <w:bookmarkStart w:name="z711" w:id="144"/>
    <w:p>
      <w:pPr>
        <w:spacing w:after="0"/>
        <w:ind w:left="0"/>
        <w:jc w:val="both"/>
      </w:pPr>
      <w:r>
        <w:rPr>
          <w:rFonts w:ascii="Times New Roman"/>
          <w:b w:val="false"/>
          <w:i w:val="false"/>
          <w:color w:val="000000"/>
          <w:sz w:val="28"/>
        </w:rPr>
        <w:t>
      20. Комитеттің, Комитеттің аумақтық департаменттерінің әрекеттеріне (әрекетсіздігіне) шағым беру тәртібін түсіндіру, сондай-ақ шағымды дайындауға жәрдемдесу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мен телефондар бойынша жүзеге асырылады.</w:t>
      </w:r>
      <w:r>
        <w:br/>
      </w:r>
      <w:r>
        <w:rPr>
          <w:rFonts w:ascii="Times New Roman"/>
          <w:b w:val="false"/>
          <w:i w:val="false"/>
          <w:color w:val="000000"/>
          <w:sz w:val="28"/>
        </w:rPr>
        <w:t>
</w:t>
      </w:r>
      <w:r>
        <w:rPr>
          <w:rFonts w:ascii="Times New Roman"/>
          <w:b w:val="false"/>
          <w:i w:val="false"/>
          <w:color w:val="000000"/>
          <w:sz w:val="28"/>
        </w:rPr>
        <w:t>
      21. Мемлекеттік қызметті ұсыну нәтижелерімен келіспеген жағдайда шағым мекенжайлары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Комитеттің немесе Комитеттің аумақтық департаменті басшысының атына беріледі.</w:t>
      </w:r>
      <w:r>
        <w:br/>
      </w:r>
      <w:r>
        <w:rPr>
          <w:rFonts w:ascii="Times New Roman"/>
          <w:b w:val="false"/>
          <w:i w:val="false"/>
          <w:color w:val="000000"/>
          <w:sz w:val="28"/>
        </w:rPr>
        <w:t>
</w:t>
      </w:r>
      <w:r>
        <w:rPr>
          <w:rFonts w:ascii="Times New Roman"/>
          <w:b w:val="false"/>
          <w:i w:val="false"/>
          <w:color w:val="000000"/>
          <w:sz w:val="28"/>
        </w:rPr>
        <w:t>
      22. Мемлекеттік қызметті алушыға қызмет дұрыс көрсетілмеген жағдайда шағым мекенжайлары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Комитеттің немесе Комитеттің аумақтық департаменті басшысының атына беріледі.</w:t>
      </w:r>
      <w:r>
        <w:br/>
      </w:r>
      <w:r>
        <w:rPr>
          <w:rFonts w:ascii="Times New Roman"/>
          <w:b w:val="false"/>
          <w:i w:val="false"/>
          <w:color w:val="000000"/>
          <w:sz w:val="28"/>
        </w:rPr>
        <w:t>
</w:t>
      </w:r>
      <w:r>
        <w:rPr>
          <w:rFonts w:ascii="Times New Roman"/>
          <w:b w:val="false"/>
          <w:i w:val="false"/>
          <w:color w:val="000000"/>
          <w:sz w:val="28"/>
        </w:rPr>
        <w:t>
      23. Көрсетілген мемлекеттік қызмет нәтижелерімен келіспеген жағдайларда мемлекеттік қызметті алушы заңнамада белгіленген тәртіппен сотқа жүгінуге құқығы бар.</w:t>
      </w:r>
      <w:r>
        <w:br/>
      </w:r>
      <w:r>
        <w:rPr>
          <w:rFonts w:ascii="Times New Roman"/>
          <w:b w:val="false"/>
          <w:i w:val="false"/>
          <w:color w:val="000000"/>
          <w:sz w:val="28"/>
        </w:rPr>
        <w:t>
</w:t>
      </w:r>
      <w:r>
        <w:rPr>
          <w:rFonts w:ascii="Times New Roman"/>
          <w:b w:val="false"/>
          <w:i w:val="false"/>
          <w:color w:val="000000"/>
          <w:sz w:val="28"/>
        </w:rPr>
        <w:t>
      24. Шағымдар пошта арқылы жазбаша түрде не жұмыс күндерінде Комитеттің немесе Комитеттің аумақтық департаментінің кеңсесі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Шағымда жеке тұлғаның тегі, аты, әкесінің аты, пошталық мекенжайы, шығыс нөмірі мен күні көрсетіледі және мемлекеттік қызметті алушының қолы қойылады.</w:t>
      </w:r>
      <w:r>
        <w:br/>
      </w:r>
      <w:r>
        <w:rPr>
          <w:rFonts w:ascii="Times New Roman"/>
          <w:b w:val="false"/>
          <w:i w:val="false"/>
          <w:color w:val="000000"/>
          <w:sz w:val="28"/>
        </w:rPr>
        <w:t>
</w:t>
      </w:r>
      <w:r>
        <w:rPr>
          <w:rFonts w:ascii="Times New Roman"/>
          <w:b w:val="false"/>
          <w:i w:val="false"/>
          <w:color w:val="000000"/>
          <w:sz w:val="28"/>
        </w:rPr>
        <w:t>
      Шағымды беру кезінде Комитеттің, Комитеттің аумақтық департаментінің атауы, әрекеттеріне шағым жасалып отырған лауазымды тұлғалардың лауазымы, тегі және аты-жөні, өтініш беру себептері мен талаптары көрсетіледі.</w:t>
      </w:r>
      <w:r>
        <w:br/>
      </w:r>
      <w:r>
        <w:rPr>
          <w:rFonts w:ascii="Times New Roman"/>
          <w:b w:val="false"/>
          <w:i w:val="false"/>
          <w:color w:val="000000"/>
          <w:sz w:val="28"/>
        </w:rPr>
        <w:t>
</w:t>
      </w:r>
      <w:r>
        <w:rPr>
          <w:rFonts w:ascii="Times New Roman"/>
          <w:b w:val="false"/>
          <w:i w:val="false"/>
          <w:color w:val="000000"/>
          <w:sz w:val="28"/>
        </w:rPr>
        <w:t>
      25. Шағымды қабылдаудың растауы мекенжайлары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Комитеттің, Комитеттің аумақтық департаментінің кеңсесіндегі тіркеу (мөртабан, кіріс нөмірі мен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өтініштерін қарау тәртібі туралы» Қазақстан Республикасының 2007 жылғы 12 қаңтардағы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және мерзімде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нәтижелері мемлекеттік қызметті алушыға поштамен жазбаша түрде тапсырыс тәртібінде не қол қойылып қолма-қол ұсыну арқылы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ақпаратты мекенжайлары мен телефондары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Комитеттің немесе Комитеттің аумақтық департаменттің орналасқан жерінен алуға болады.</w:t>
      </w:r>
      <w:r>
        <w:br/>
      </w:r>
      <w:r>
        <w:rPr>
          <w:rFonts w:ascii="Times New Roman"/>
          <w:b w:val="false"/>
          <w:i w:val="false"/>
          <w:color w:val="000000"/>
          <w:sz w:val="28"/>
        </w:rPr>
        <w:t>
</w:t>
      </w:r>
      <w:r>
        <w:rPr>
          <w:rFonts w:ascii="Times New Roman"/>
          <w:b w:val="false"/>
          <w:i w:val="false"/>
          <w:color w:val="000000"/>
          <w:sz w:val="28"/>
        </w:rPr>
        <w:t>
      26. Қосымша ақпаратты Министрліктің интернет-ресурсынан– www.mz.gov.kz алуға болады.</w:t>
      </w:r>
    </w:p>
    <w:bookmarkEnd w:id="144"/>
    <w:bookmarkStart w:name="z723" w:id="145"/>
    <w:p>
      <w:pPr>
        <w:spacing w:after="0"/>
        <w:ind w:left="0"/>
        <w:jc w:val="both"/>
      </w:pPr>
      <w:r>
        <w:rPr>
          <w:rFonts w:ascii="Times New Roman"/>
          <w:b w:val="false"/>
          <w:i w:val="false"/>
          <w:color w:val="000000"/>
          <w:sz w:val="28"/>
        </w:rPr>
        <w:t xml:space="preserve">
«Сот-медициналық, сот-психиатриялық және </w:t>
      </w:r>
      <w:r>
        <w:br/>
      </w:r>
      <w:r>
        <w:rPr>
          <w:rFonts w:ascii="Times New Roman"/>
          <w:b w:val="false"/>
          <w:i w:val="false"/>
          <w:color w:val="000000"/>
          <w:sz w:val="28"/>
        </w:rPr>
        <w:t xml:space="preserve">
сот-наркологиялық сараптаманың       </w:t>
      </w:r>
      <w:r>
        <w:br/>
      </w:r>
      <w:r>
        <w:rPr>
          <w:rFonts w:ascii="Times New Roman"/>
          <w:b w:val="false"/>
          <w:i w:val="false"/>
          <w:color w:val="000000"/>
          <w:sz w:val="28"/>
        </w:rPr>
        <w:t xml:space="preserve">
белгілі түрін өндіру құқығына       </w:t>
      </w:r>
      <w:r>
        <w:br/>
      </w:r>
      <w:r>
        <w:rPr>
          <w:rFonts w:ascii="Times New Roman"/>
          <w:b w:val="false"/>
          <w:i w:val="false"/>
          <w:color w:val="000000"/>
          <w:sz w:val="28"/>
        </w:rPr>
        <w:t xml:space="preserve">
біліктілік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1-қосымша                 </w:t>
      </w:r>
    </w:p>
    <w:bookmarkEnd w:id="145"/>
    <w:bookmarkStart w:name="z724" w:id="146"/>
    <w:p>
      <w:pPr>
        <w:spacing w:after="0"/>
        <w:ind w:left="0"/>
        <w:jc w:val="left"/>
      </w:pPr>
      <w:r>
        <w:rPr>
          <w:rFonts w:ascii="Times New Roman"/>
          <w:b/>
          <w:i w:val="false"/>
          <w:color w:val="000000"/>
        </w:rPr>
        <w:t xml:space="preserve"> 
Қазақстан Республикасы Денсаулық сақтау министрлігінің</w:t>
      </w:r>
      <w:r>
        <w:br/>
      </w:r>
      <w:r>
        <w:rPr>
          <w:rFonts w:ascii="Times New Roman"/>
          <w:b/>
          <w:i w:val="false"/>
          <w:color w:val="000000"/>
        </w:rPr>
        <w:t>
Медициналық және фармацевтикалық қызметті бақылау комитетінің</w:t>
      </w:r>
      <w:r>
        <w:br/>
      </w:r>
      <w:r>
        <w:rPr>
          <w:rFonts w:ascii="Times New Roman"/>
          <w:b/>
          <w:i w:val="false"/>
          <w:color w:val="000000"/>
        </w:rPr>
        <w:t>
және оның аумақтық департаменттерінің байланыс деректері</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2239"/>
        <w:gridCol w:w="1399"/>
        <w:gridCol w:w="2518"/>
        <w:gridCol w:w="2850"/>
        <w:gridCol w:w="3003"/>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атауы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орналасқан мекенжайы</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Аттестаттау, аккредиттеу және лицензиялау бөлімінің телефон нөмірлері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Денсаулық сақтау министрлігінің Медициналық және фармацевтикалық қызметті бақылау комитеті» ММ (бұдан әрі – Комитет)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Әуелбеков к-сі, 98</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күндері сағ. 9-00-ден 18-30-ға дейін,түскі үзіліс сағ. 13-00-ден 14-30-ға дейін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25-14-43</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40-18-86</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Лермонтов к-сі, 59</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 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55-02-86</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8(7182)55-57-09</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9/1</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күндері сағ. 9-00-ден 18-30-ға дейін, түскі үзіліс сағ. 13-00-ден 14-30-ға дейін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76-13-23</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76-54-44</w:t>
            </w:r>
          </w:p>
        </w:tc>
      </w:tr>
      <w:tr>
        <w:trPr>
          <w:trHeight w:val="159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215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51-04-75</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51-21-11</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Жансүгіров к-сі, 149.</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24-43-59</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21-02-23</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Иманов к-сі, 19 «Алматы» бизнес орталығы 11 қабат</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78-74-65</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78-75-09</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Баймағамбетов к-сі, 195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54-36-26</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54-98-90</w:t>
            </w:r>
          </w:p>
        </w:tc>
      </w:tr>
      <w:tr>
        <w:trPr>
          <w:trHeight w:val="252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Қазақстанның Конституциясы к-сі, 36</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46-97-39</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36-02-22</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Абылайхан даңғылы, 63</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73-12-92</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73-16-84</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Мұратбаев к-сі, 13</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23-45-34</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23-48-97</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Байтұрсынов к-сі 53</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Селиверстов к-сі, 9Б (Тілеу батыр)</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күндері сағ. 9-00-ден 18-30-ға дейін, түскі үзіліс сағ. 13-00-ден 14-30-ға дейін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50-15-28</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50-15-61</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Шахтерлер даңғылы, 78</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79-29-86</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33-42-48</w:t>
            </w:r>
          </w:p>
        </w:tc>
      </w:tr>
      <w:tr>
        <w:trPr>
          <w:trHeight w:val="75"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Қазыбек би к-сі, 142 а</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8(7262)50-07-93 45-99-60</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50-07-92</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Н. Төреқұлов к-сі, нөмірі жоқ</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413017</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w:t>
            </w:r>
            <w:r>
              <w:br/>
            </w:r>
            <w:r>
              <w:rPr>
                <w:rFonts w:ascii="Times New Roman"/>
                <w:b w:val="false"/>
                <w:i w:val="false"/>
                <w:color w:val="000000"/>
                <w:sz w:val="20"/>
              </w:rPr>
              <w:t>
41 30 97</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9-шағын аудан, 23-үй</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 9-00-ден 18-30-ға дейін, түскі үзіліс сағ. 13-00-ден 14-30-ға дейін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420947</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420947</w:t>
            </w:r>
          </w:p>
        </w:tc>
      </w:tr>
    </w:tbl>
    <w:bookmarkStart w:name="z725" w:id="147"/>
    <w:p>
      <w:pPr>
        <w:spacing w:after="0"/>
        <w:ind w:left="0"/>
        <w:jc w:val="both"/>
      </w:pPr>
      <w:r>
        <w:rPr>
          <w:rFonts w:ascii="Times New Roman"/>
          <w:b w:val="false"/>
          <w:i w:val="false"/>
          <w:color w:val="000000"/>
          <w:sz w:val="28"/>
        </w:rPr>
        <w:t xml:space="preserve">
«Сот-медициналық, сот-психиатриялық және </w:t>
      </w:r>
      <w:r>
        <w:br/>
      </w:r>
      <w:r>
        <w:rPr>
          <w:rFonts w:ascii="Times New Roman"/>
          <w:b w:val="false"/>
          <w:i w:val="false"/>
          <w:color w:val="000000"/>
          <w:sz w:val="28"/>
        </w:rPr>
        <w:t xml:space="preserve">
сот-наркологиялық сараптаманың       </w:t>
      </w:r>
      <w:r>
        <w:br/>
      </w:r>
      <w:r>
        <w:rPr>
          <w:rFonts w:ascii="Times New Roman"/>
          <w:b w:val="false"/>
          <w:i w:val="false"/>
          <w:color w:val="000000"/>
          <w:sz w:val="28"/>
        </w:rPr>
        <w:t xml:space="preserve">
белгілі түрін өндіру құқығына       </w:t>
      </w:r>
      <w:r>
        <w:br/>
      </w:r>
      <w:r>
        <w:rPr>
          <w:rFonts w:ascii="Times New Roman"/>
          <w:b w:val="false"/>
          <w:i w:val="false"/>
          <w:color w:val="000000"/>
          <w:sz w:val="28"/>
        </w:rPr>
        <w:t xml:space="preserve">
біліктілік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2-қосымша                 </w:t>
      </w:r>
    </w:p>
    <w:bookmarkEnd w:id="147"/>
    <w:p>
      <w:pPr>
        <w:spacing w:after="0"/>
        <w:ind w:left="0"/>
        <w:jc w:val="both"/>
      </w:pPr>
      <w:r>
        <w:rPr>
          <w:rFonts w:ascii="Times New Roman"/>
          <w:b w:val="false"/>
          <w:i w:val="false"/>
          <w:color w:val="000000"/>
          <w:sz w:val="28"/>
        </w:rPr>
        <w:t>нысан</w:t>
      </w:r>
    </w:p>
    <w:p>
      <w:pPr>
        <w:spacing w:after="0"/>
        <w:ind w:left="0"/>
        <w:jc w:val="both"/>
      </w:pPr>
      <w:r>
        <w:rPr>
          <w:rFonts w:ascii="Times New Roman"/>
          <w:b w:val="false"/>
          <w:i w:val="false"/>
          <w:color w:val="000000"/>
          <w:sz w:val="28"/>
        </w:rPr>
        <w:t>______________________________________</w:t>
      </w:r>
      <w:r>
        <w:br/>
      </w:r>
      <w:r>
        <w:rPr>
          <w:rFonts w:ascii="Times New Roman"/>
          <w:b w:val="false"/>
          <w:i w:val="false"/>
          <w:color w:val="000000"/>
          <w:sz w:val="28"/>
        </w:rPr>
        <w:t>
______________________________________</w:t>
      </w:r>
      <w:r>
        <w:br/>
      </w:r>
      <w:r>
        <w:rPr>
          <w:rFonts w:ascii="Times New Roman"/>
          <w:b w:val="false"/>
          <w:i w:val="false"/>
          <w:color w:val="000000"/>
          <w:sz w:val="28"/>
        </w:rPr>
        <w:t>
мемлекеттік органның төрағасы (төрайымы)</w:t>
      </w:r>
      <w:r>
        <w:br/>
      </w:r>
      <w:r>
        <w:rPr>
          <w:rFonts w:ascii="Times New Roman"/>
          <w:b w:val="false"/>
          <w:i w:val="false"/>
          <w:color w:val="000000"/>
          <w:sz w:val="28"/>
        </w:rPr>
        <w:t>
______________________________________</w:t>
      </w:r>
      <w:r>
        <w:br/>
      </w:r>
      <w:r>
        <w:rPr>
          <w:rFonts w:ascii="Times New Roman"/>
          <w:b w:val="false"/>
          <w:i w:val="false"/>
          <w:color w:val="000000"/>
          <w:sz w:val="28"/>
        </w:rPr>
        <w:t>
______________________________________</w:t>
      </w:r>
      <w:r>
        <w:br/>
      </w:r>
      <w:r>
        <w:rPr>
          <w:rFonts w:ascii="Times New Roman"/>
          <w:b w:val="false"/>
          <w:i w:val="false"/>
          <w:color w:val="000000"/>
          <w:sz w:val="28"/>
        </w:rPr>
        <w:t>
(тегі, аты, әкесінің аты)</w:t>
      </w:r>
    </w:p>
    <w:bookmarkStart w:name="z726" w:id="148"/>
    <w:p>
      <w:pPr>
        <w:spacing w:after="0"/>
        <w:ind w:left="0"/>
        <w:jc w:val="left"/>
      </w:pPr>
      <w:r>
        <w:rPr>
          <w:rFonts w:ascii="Times New Roman"/>
          <w:b/>
          <w:i w:val="false"/>
          <w:color w:val="000000"/>
        </w:rPr>
        <w:t xml:space="preserve"> 
ӨТІНІШ</w:t>
      </w:r>
    </w:p>
    <w:bookmarkEnd w:id="148"/>
    <w:p>
      <w:pPr>
        <w:spacing w:after="0"/>
        <w:ind w:left="0"/>
        <w:jc w:val="both"/>
      </w:pPr>
      <w:r>
        <w:rPr>
          <w:rFonts w:ascii="Times New Roman"/>
          <w:b w:val="false"/>
          <w:i w:val="false"/>
          <w:color w:val="000000"/>
          <w:sz w:val="28"/>
        </w:rPr>
        <w:t>      Сізден мені</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мамандығы бойынша сот сараптамасын жүргізу құқығына біліктілік емтиханын тапсыруға жіберуіңізді сұраймын.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Мамандық бойынша жұмыс өтілім _______________________________________</w:t>
      </w:r>
    </w:p>
    <w:p>
      <w:pPr>
        <w:spacing w:after="0"/>
        <w:ind w:left="0"/>
        <w:jc w:val="both"/>
      </w:pPr>
      <w:r>
        <w:rPr>
          <w:rFonts w:ascii="Times New Roman"/>
          <w:b w:val="false"/>
          <w:i w:val="false"/>
          <w:color w:val="000000"/>
          <w:sz w:val="28"/>
        </w:rPr>
        <w:t>      _______________</w:t>
      </w:r>
      <w:r>
        <w:br/>
      </w:r>
      <w:r>
        <w:rPr>
          <w:rFonts w:ascii="Times New Roman"/>
          <w:b w:val="false"/>
          <w:i w:val="false"/>
          <w:color w:val="000000"/>
          <w:sz w:val="28"/>
        </w:rPr>
        <w:t>
         (күні)</w:t>
      </w:r>
    </w:p>
    <w:p>
      <w:pPr>
        <w:spacing w:after="0"/>
        <w:ind w:left="0"/>
        <w:jc w:val="both"/>
      </w:pPr>
      <w:r>
        <w:rPr>
          <w:rFonts w:ascii="Times New Roman"/>
          <w:b w:val="false"/>
          <w:i w:val="false"/>
          <w:color w:val="000000"/>
          <w:sz w:val="28"/>
        </w:rPr>
        <w:t>____________________</w:t>
      </w:r>
      <w:r>
        <w:br/>
      </w:r>
      <w:r>
        <w:rPr>
          <w:rFonts w:ascii="Times New Roman"/>
          <w:b w:val="false"/>
          <w:i w:val="false"/>
          <w:color w:val="000000"/>
          <w:sz w:val="28"/>
        </w:rPr>
        <w:t>
(үміткердің қолы)</w:t>
      </w:r>
    </w:p>
    <w:bookmarkStart w:name="z727" w:id="149"/>
    <w:p>
      <w:pPr>
        <w:spacing w:after="0"/>
        <w:ind w:left="0"/>
        <w:jc w:val="both"/>
      </w:pPr>
      <w:r>
        <w:rPr>
          <w:rFonts w:ascii="Times New Roman"/>
          <w:b w:val="false"/>
          <w:i w:val="false"/>
          <w:color w:val="000000"/>
          <w:sz w:val="28"/>
        </w:rPr>
        <w:t xml:space="preserve">
«Сот-медициналық, сот-психиатриялық және </w:t>
      </w:r>
      <w:r>
        <w:br/>
      </w:r>
      <w:r>
        <w:rPr>
          <w:rFonts w:ascii="Times New Roman"/>
          <w:b w:val="false"/>
          <w:i w:val="false"/>
          <w:color w:val="000000"/>
          <w:sz w:val="28"/>
        </w:rPr>
        <w:t xml:space="preserve">
сот-наркологиялық сараптаманың       </w:t>
      </w:r>
      <w:r>
        <w:br/>
      </w:r>
      <w:r>
        <w:rPr>
          <w:rFonts w:ascii="Times New Roman"/>
          <w:b w:val="false"/>
          <w:i w:val="false"/>
          <w:color w:val="000000"/>
          <w:sz w:val="28"/>
        </w:rPr>
        <w:t xml:space="preserve">
белгілі түрін өндіру құқығына       </w:t>
      </w:r>
      <w:r>
        <w:br/>
      </w:r>
      <w:r>
        <w:rPr>
          <w:rFonts w:ascii="Times New Roman"/>
          <w:b w:val="false"/>
          <w:i w:val="false"/>
          <w:color w:val="000000"/>
          <w:sz w:val="28"/>
        </w:rPr>
        <w:t xml:space="preserve">
біліктілік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3-қосымша                 </w:t>
      </w:r>
    </w:p>
    <w:bookmarkEnd w:id="149"/>
    <w:bookmarkStart w:name="z728" w:id="150"/>
    <w:p>
      <w:pPr>
        <w:spacing w:after="0"/>
        <w:ind w:left="0"/>
        <w:jc w:val="left"/>
      </w:pPr>
      <w:r>
        <w:rPr>
          <w:rFonts w:ascii="Times New Roman"/>
          <w:b/>
          <w:i w:val="false"/>
          <w:color w:val="000000"/>
        </w:rPr>
        <w:t xml:space="preserve"> 
Кесте. Сапа және тиімділік көрсеткіштерінің мәні</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3"/>
        <w:gridCol w:w="2088"/>
        <w:gridCol w:w="1766"/>
        <w:gridCol w:w="2731"/>
      </w:tblGrid>
      <w:tr>
        <w:trPr>
          <w:trHeight w:val="30" w:hRule="atLeast"/>
        </w:trPr>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келесі жылдағы мақсатты мәні</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Құжаттарды тапсырған сәттен бастап белгіленген мерзімде қызметті ұсыну оқиғаларының %-ы (үлесі)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Қызметті ұсыну үдерісінің сапасына қанағаттанған мемлекеттік қызметті алушылардың %-ы (үлесі)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Қолжетімділік</w:t>
            </w:r>
          </w:p>
        </w:tc>
      </w:tr>
      <w:tr>
        <w:trPr>
          <w:trHeight w:val="30" w:hRule="atLeast"/>
        </w:trPr>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Қызметті ұсынудың сапасына және оны ұсыну тәртібі туралы ақпаратқа қанағаттанған мемлекеттік қызметті алушылардың %-ы (үлесі)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Ақпаратқа электронды форматта қол жеткізуге болатын қызметтер % -ы (үлесі)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Шағымданудың қолданыстағы тәртібіне қанағаттанған мемлекеттік қызметті алушылардың %-ы (үлесі)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Персоналдың сыпайылығына қанағаттанған мемлекеттік қызметті алушылардың %-ы (үлесі)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9" w:id="15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10 қыркүйектегі </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151"/>
    <w:bookmarkStart w:name="z730" w:id="152"/>
    <w:p>
      <w:pPr>
        <w:spacing w:after="0"/>
        <w:ind w:left="0"/>
        <w:jc w:val="left"/>
      </w:pPr>
      <w:r>
        <w:rPr>
          <w:rFonts w:ascii="Times New Roman"/>
          <w:b/>
          <w:i w:val="false"/>
          <w:color w:val="000000"/>
        </w:rPr>
        <w:t xml:space="preserve"> 
«Медициналық технологияларға клиникалық зерттеу жүргізуге</w:t>
      </w:r>
      <w:r>
        <w:br/>
      </w:r>
      <w:r>
        <w:rPr>
          <w:rFonts w:ascii="Times New Roman"/>
          <w:b/>
          <w:i w:val="false"/>
          <w:color w:val="000000"/>
        </w:rPr>
        <w:t>
рұқсат беру» мемлекеттiк қызмет стандарты</w:t>
      </w:r>
    </w:p>
    <w:bookmarkEnd w:id="152"/>
    <w:bookmarkStart w:name="z731" w:id="153"/>
    <w:p>
      <w:pPr>
        <w:spacing w:after="0"/>
        <w:ind w:left="0"/>
        <w:jc w:val="left"/>
      </w:pPr>
      <w:r>
        <w:rPr>
          <w:rFonts w:ascii="Times New Roman"/>
          <w:b/>
          <w:i w:val="false"/>
          <w:color w:val="000000"/>
        </w:rPr>
        <w:t xml:space="preserve"> 
1. Жалпы ережелер</w:t>
      </w:r>
    </w:p>
    <w:bookmarkEnd w:id="153"/>
    <w:bookmarkStart w:name="z732" w:id="154"/>
    <w:p>
      <w:pPr>
        <w:spacing w:after="0"/>
        <w:ind w:left="0"/>
        <w:jc w:val="both"/>
      </w:pPr>
      <w:r>
        <w:rPr>
          <w:rFonts w:ascii="Times New Roman"/>
          <w:b w:val="false"/>
          <w:i w:val="false"/>
          <w:color w:val="000000"/>
          <w:sz w:val="28"/>
        </w:rPr>
        <w:t>
      1. «Медициналық технологияларға клиникалық зерттеу жүргізуге рұқсат беру» мемлекеттiк қызметін (бұдан әрі – мемлекеттік қызмет) Қазақстан Республикасы Денсаулық сақтау министрлiгi (бұдан әрi–уәкілетті орган) Астана қаласы, Орынбор көшесі, 8-үй, Министрлiктер үйi, 5-кiреберiс, 1142-кабинет, кеңсе телефоны: 8 (7172) 74-32-43 мекенжайы бойынша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Көрсетілетін қызмет нысаны –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«Халық денсаулығы және денсаулық сақтау жүйесі туралы» Қазақстан Республикасының 2009 жылғы 18 қыркүйектегі Кодексінің </w:t>
      </w:r>
      <w:r>
        <w:rPr>
          <w:rFonts w:ascii="Times New Roman"/>
          <w:b w:val="false"/>
          <w:i w:val="false"/>
          <w:color w:val="000000"/>
          <w:sz w:val="28"/>
        </w:rPr>
        <w:t>72-бабының</w:t>
      </w:r>
      <w:r>
        <w:rPr>
          <w:rFonts w:ascii="Times New Roman"/>
          <w:b w:val="false"/>
          <w:i w:val="false"/>
          <w:color w:val="000000"/>
          <w:sz w:val="28"/>
        </w:rPr>
        <w:t>, «Клиникаға дейінгі (клиникалық емес) және клиникалық зерттеулерді, медициналық-биологиялық эксперименттерді жүргізу ережесін бекіту туралы» Қазақстан Республикасы Денсаулық сақтау министрінің 2009 жылғы 12 қарашадағы № 697 </w:t>
      </w:r>
      <w:r>
        <w:rPr>
          <w:rFonts w:ascii="Times New Roman"/>
          <w:b w:val="false"/>
          <w:i w:val="false"/>
          <w:color w:val="000000"/>
          <w:sz w:val="28"/>
        </w:rPr>
        <w:t>бұйрығының</w:t>
      </w:r>
      <w:r>
        <w:rPr>
          <w:rFonts w:ascii="Times New Roman"/>
          <w:b w:val="false"/>
          <w:i w:val="false"/>
          <w:color w:val="000000"/>
          <w:sz w:val="28"/>
        </w:rPr>
        <w:t xml:space="preserve"> (бұдан әрі – Ереже) негізінде көрсетіледі.</w:t>
      </w:r>
      <w:r>
        <w:br/>
      </w:r>
      <w:r>
        <w:rPr>
          <w:rFonts w:ascii="Times New Roman"/>
          <w:b w:val="false"/>
          <w:i w:val="false"/>
          <w:color w:val="000000"/>
          <w:sz w:val="28"/>
        </w:rPr>
        <w:t>
</w:t>
      </w:r>
      <w:r>
        <w:rPr>
          <w:rFonts w:ascii="Times New Roman"/>
          <w:b w:val="false"/>
          <w:i w:val="false"/>
          <w:color w:val="000000"/>
          <w:sz w:val="28"/>
        </w:rPr>
        <w:t>
      4. Мемлекеттiк қызметті көрсету туралы ақпарат уәкiлеттi органның www.mz.gov.kz интернет-ресурсында орналастырылады.</w:t>
      </w:r>
      <w:r>
        <w:br/>
      </w:r>
      <w:r>
        <w:rPr>
          <w:rFonts w:ascii="Times New Roman"/>
          <w:b w:val="false"/>
          <w:i w:val="false"/>
          <w:color w:val="000000"/>
          <w:sz w:val="28"/>
        </w:rPr>
        <w:t>
</w:t>
      </w:r>
      <w:r>
        <w:rPr>
          <w:rFonts w:ascii="Times New Roman"/>
          <w:b w:val="false"/>
          <w:i w:val="false"/>
          <w:color w:val="000000"/>
          <w:sz w:val="28"/>
        </w:rPr>
        <w:t>
      5. Мемлекеттiк қызметті көрсету нәтижесі уәкілетті орган басшысының бұйрық түріндегі рұқсат беру немесе оны беруден жазбаша түрде дәлелді бас тарту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 мемлекеттік қызметті алушы ұсынған медициналық технологияларға клиникалық зерттеу жүргізу мүмкіндігіне өтініші мен сараптамасын уәкілетті органның Ғылыми кеңесінің зерделеу арқылы жүргізіледі.</w:t>
      </w:r>
      <w:r>
        <w:br/>
      </w:r>
      <w:r>
        <w:rPr>
          <w:rFonts w:ascii="Times New Roman"/>
          <w:b w:val="false"/>
          <w:i w:val="false"/>
          <w:color w:val="000000"/>
          <w:sz w:val="28"/>
        </w:rPr>
        <w:t>
</w:t>
      </w:r>
      <w:r>
        <w:rPr>
          <w:rFonts w:ascii="Times New Roman"/>
          <w:b w:val="false"/>
          <w:i w:val="false"/>
          <w:color w:val="000000"/>
          <w:sz w:val="28"/>
        </w:rPr>
        <w:t>
      Медициналық технологияларға клиникалық зерттеу Ережеге сәйкес жүргізіледі.</w:t>
      </w:r>
      <w:r>
        <w:br/>
      </w:r>
      <w:r>
        <w:rPr>
          <w:rFonts w:ascii="Times New Roman"/>
          <w:b w:val="false"/>
          <w:i w:val="false"/>
          <w:color w:val="000000"/>
          <w:sz w:val="28"/>
        </w:rPr>
        <w:t>
</w:t>
      </w:r>
      <w:r>
        <w:rPr>
          <w:rFonts w:ascii="Times New Roman"/>
          <w:b w:val="false"/>
          <w:i w:val="false"/>
          <w:color w:val="000000"/>
          <w:sz w:val="28"/>
        </w:rPr>
        <w:t>
      Ғылыми кеңестің ережесі мен құрамын уәкілетті орган белгілейді.</w:t>
      </w:r>
      <w:r>
        <w:br/>
      </w:r>
      <w:r>
        <w:rPr>
          <w:rFonts w:ascii="Times New Roman"/>
          <w:b w:val="false"/>
          <w:i w:val="false"/>
          <w:color w:val="000000"/>
          <w:sz w:val="28"/>
        </w:rPr>
        <w:t>
</w:t>
      </w:r>
      <w:r>
        <w:rPr>
          <w:rFonts w:ascii="Times New Roman"/>
          <w:b w:val="false"/>
          <w:i w:val="false"/>
          <w:color w:val="000000"/>
          <w:sz w:val="28"/>
        </w:rPr>
        <w:t>
      6. Мемлекеттік қызмет жеке және заңды тұлғаларға көрсетіледі (бұдан әрi – мемлекеттік қызметті алушылар).</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мерзімі:</w:t>
      </w:r>
      <w:r>
        <w:br/>
      </w:r>
      <w:r>
        <w:rPr>
          <w:rFonts w:ascii="Times New Roman"/>
          <w:b w:val="false"/>
          <w:i w:val="false"/>
          <w:color w:val="000000"/>
          <w:sz w:val="28"/>
        </w:rPr>
        <w:t>
</w:t>
      </w:r>
      <w:r>
        <w:rPr>
          <w:rFonts w:ascii="Times New Roman"/>
          <w:b w:val="false"/>
          <w:i w:val="false"/>
          <w:color w:val="000000"/>
          <w:sz w:val="28"/>
        </w:rPr>
        <w:t>
      1)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қажетті құжаттарды тапсырған сәттен бастап күнтізбелік 30 күн ішінде;</w:t>
      </w:r>
      <w:r>
        <w:br/>
      </w:r>
      <w:r>
        <w:rPr>
          <w:rFonts w:ascii="Times New Roman"/>
          <w:b w:val="false"/>
          <w:i w:val="false"/>
          <w:color w:val="000000"/>
          <w:sz w:val="28"/>
        </w:rPr>
        <w:t>
</w:t>
      </w:r>
      <w:r>
        <w:rPr>
          <w:rFonts w:ascii="Times New Roman"/>
          <w:b w:val="false"/>
          <w:i w:val="false"/>
          <w:color w:val="000000"/>
          <w:sz w:val="28"/>
        </w:rPr>
        <w:t>
      2) уәкілетті органға құжаттарды тапсырған кезде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3) уәкілетті органда құжаттарды алу үшін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Мемлекеттік қызмет жұмыс күндері сағат 9.00-ден 18.30-ға дейін, сағат 13.00-ден 14.30-ға дейін түскі үзіліспен көрсетіледі.</w:t>
      </w:r>
      <w:r>
        <w:br/>
      </w:r>
      <w:r>
        <w:rPr>
          <w:rFonts w:ascii="Times New Roman"/>
          <w:b w:val="false"/>
          <w:i w:val="false"/>
          <w:color w:val="000000"/>
          <w:sz w:val="28"/>
        </w:rPr>
        <w:t>
</w:t>
      </w:r>
      <w:r>
        <w:rPr>
          <w:rFonts w:ascii="Times New Roman"/>
          <w:b w:val="false"/>
          <w:i w:val="false"/>
          <w:color w:val="000000"/>
          <w:sz w:val="28"/>
        </w:rPr>
        <w:t>
      Құжаттарды қабылдау жұмыс күндері сағат 9.00-ден 17.30-ға дейін сағат 13.00-ден 14.30-ға дейін түскі үзіліспен жүзеге асырылады.</w:t>
      </w:r>
      <w:r>
        <w:br/>
      </w:r>
      <w:r>
        <w:rPr>
          <w:rFonts w:ascii="Times New Roman"/>
          <w:b w:val="false"/>
          <w:i w:val="false"/>
          <w:color w:val="000000"/>
          <w:sz w:val="28"/>
        </w:rPr>
        <w:t>
</w:t>
      </w:r>
      <w:r>
        <w:rPr>
          <w:rFonts w:ascii="Times New Roman"/>
          <w:b w:val="false"/>
          <w:i w:val="false"/>
          <w:color w:val="000000"/>
          <w:sz w:val="28"/>
        </w:rPr>
        <w:t>
      Құжаттарды қабылдау кезек күту тәртібімен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10. Мемлекеттік қызмет уәкілетті органның ғимаратында көрсетіледі. Мүмкіндіктері шектеулі адамдар үшін пандустар мен лифтілер көзделген.</w:t>
      </w:r>
    </w:p>
    <w:bookmarkEnd w:id="154"/>
    <w:bookmarkStart w:name="z750" w:id="155"/>
    <w:p>
      <w:pPr>
        <w:spacing w:after="0"/>
        <w:ind w:left="0"/>
        <w:jc w:val="left"/>
      </w:pPr>
      <w:r>
        <w:rPr>
          <w:rFonts w:ascii="Times New Roman"/>
          <w:b/>
          <w:i w:val="false"/>
          <w:color w:val="000000"/>
        </w:rPr>
        <w:t xml:space="preserve"> 
2. Мемлекеттік қызмет көрсету тәртібi</w:t>
      </w:r>
    </w:p>
    <w:bookmarkEnd w:id="155"/>
    <w:bookmarkStart w:name="z751" w:id="156"/>
    <w:p>
      <w:pPr>
        <w:spacing w:after="0"/>
        <w:ind w:left="0"/>
        <w:jc w:val="both"/>
      </w:pPr>
      <w:r>
        <w:rPr>
          <w:rFonts w:ascii="Times New Roman"/>
          <w:b w:val="false"/>
          <w:i w:val="false"/>
          <w:color w:val="000000"/>
          <w:sz w:val="28"/>
        </w:rPr>
        <w:t>
      11. Медициналық технологияларға клиникалық зерттеу жүргізуге рұқсат алу үшін мемлекеттік қызметті алушы мемлекеттік қызметті алуға өтінішті ұсынады. Өтінішпен бірге үш данадан мынадай құжаттардың көшірмелерін ұсынады:</w:t>
      </w:r>
      <w:r>
        <w:br/>
      </w:r>
      <w:r>
        <w:rPr>
          <w:rFonts w:ascii="Times New Roman"/>
          <w:b w:val="false"/>
          <w:i w:val="false"/>
          <w:color w:val="000000"/>
          <w:sz w:val="28"/>
        </w:rPr>
        <w:t>
</w:t>
      </w:r>
      <w:r>
        <w:rPr>
          <w:rFonts w:ascii="Times New Roman"/>
          <w:b w:val="false"/>
          <w:i w:val="false"/>
          <w:color w:val="000000"/>
          <w:sz w:val="28"/>
        </w:rPr>
        <w:t>
      1) медициналық-биологиялық сараптамалар және клиника алды (клиникалық емес) зерттеу материалдарын;</w:t>
      </w:r>
      <w:r>
        <w:br/>
      </w:r>
      <w:r>
        <w:rPr>
          <w:rFonts w:ascii="Times New Roman"/>
          <w:b w:val="false"/>
          <w:i w:val="false"/>
          <w:color w:val="000000"/>
          <w:sz w:val="28"/>
        </w:rPr>
        <w:t>
</w:t>
      </w:r>
      <w:r>
        <w:rPr>
          <w:rFonts w:ascii="Times New Roman"/>
          <w:b w:val="false"/>
          <w:i w:val="false"/>
          <w:color w:val="000000"/>
          <w:sz w:val="28"/>
        </w:rPr>
        <w:t>
      2) клиникалық зерттеу хаттамасын;</w:t>
      </w:r>
      <w:r>
        <w:br/>
      </w:r>
      <w:r>
        <w:rPr>
          <w:rFonts w:ascii="Times New Roman"/>
          <w:b w:val="false"/>
          <w:i w:val="false"/>
          <w:color w:val="000000"/>
          <w:sz w:val="28"/>
        </w:rPr>
        <w:t>
</w:t>
      </w:r>
      <w:r>
        <w:rPr>
          <w:rFonts w:ascii="Times New Roman"/>
          <w:b w:val="false"/>
          <w:i w:val="false"/>
          <w:color w:val="000000"/>
          <w:sz w:val="28"/>
        </w:rPr>
        <w:t>
      3) Этика мәселелері жөніндегі Орталық комиссиясының оң қорытындысын.</w:t>
      </w:r>
      <w:r>
        <w:br/>
      </w:r>
      <w:r>
        <w:rPr>
          <w:rFonts w:ascii="Times New Roman"/>
          <w:b w:val="false"/>
          <w:i w:val="false"/>
          <w:color w:val="000000"/>
          <w:sz w:val="28"/>
        </w:rPr>
        <w:t>
</w:t>
      </w:r>
      <w:r>
        <w:rPr>
          <w:rFonts w:ascii="Times New Roman"/>
          <w:b w:val="false"/>
          <w:i w:val="false"/>
          <w:color w:val="000000"/>
          <w:sz w:val="28"/>
        </w:rPr>
        <w:t>
      Этика мәселелері жөніндегі Орталық комиссиясы уәкілетті органның шешімі бойынша құрылады.</w:t>
      </w:r>
      <w:r>
        <w:br/>
      </w:r>
      <w:r>
        <w:rPr>
          <w:rFonts w:ascii="Times New Roman"/>
          <w:b w:val="false"/>
          <w:i w:val="false"/>
          <w:color w:val="000000"/>
          <w:sz w:val="28"/>
        </w:rPr>
        <w:t>
</w:t>
      </w:r>
      <w:r>
        <w:rPr>
          <w:rFonts w:ascii="Times New Roman"/>
          <w:b w:val="false"/>
          <w:i w:val="false"/>
          <w:color w:val="000000"/>
          <w:sz w:val="28"/>
        </w:rPr>
        <w:t>
      12. Мемлекеттік қызметті алуға арналған өтініш еркін түрде ресімделеді. Өтініш: Астана қаласы, Орынбор көшесі 8, Министрліктер үйі, 5-кіреберіс мекенжайы бойынша уәкілетті органның кеңсесінде толтырылады.</w:t>
      </w:r>
      <w:r>
        <w:br/>
      </w:r>
      <w:r>
        <w:rPr>
          <w:rFonts w:ascii="Times New Roman"/>
          <w:b w:val="false"/>
          <w:i w:val="false"/>
          <w:color w:val="000000"/>
          <w:sz w:val="28"/>
        </w:rPr>
        <w:t>
</w:t>
      </w:r>
      <w:r>
        <w:rPr>
          <w:rFonts w:ascii="Times New Roman"/>
          <w:b w:val="false"/>
          <w:i w:val="false"/>
          <w:color w:val="000000"/>
          <w:sz w:val="28"/>
        </w:rPr>
        <w:t>
      13. Мемлекеттік қызметті алу үшін қажетті құжаттар «бір терезе» қағидаты бойынша Астана қаласы, Орынбор көшесі 8, Министрліктер үйі, 5-кіреберіс, уәкілетті органның № 013-кабинет мекенжайы бойынша уәкілетті органға тапсырылады.</w:t>
      </w:r>
      <w:r>
        <w:br/>
      </w:r>
      <w:r>
        <w:rPr>
          <w:rFonts w:ascii="Times New Roman"/>
          <w:b w:val="false"/>
          <w:i w:val="false"/>
          <w:color w:val="000000"/>
          <w:sz w:val="28"/>
        </w:rPr>
        <w:t>
</w:t>
      </w:r>
      <w:r>
        <w:rPr>
          <w:rFonts w:ascii="Times New Roman"/>
          <w:b w:val="false"/>
          <w:i w:val="false"/>
          <w:color w:val="000000"/>
          <w:sz w:val="28"/>
        </w:rPr>
        <w:t>
      14. Осы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тапсырғаннан кейін мемлекеттік қызметті алушыға:</w:t>
      </w:r>
      <w:r>
        <w:br/>
      </w:r>
      <w:r>
        <w:rPr>
          <w:rFonts w:ascii="Times New Roman"/>
          <w:b w:val="false"/>
          <w:i w:val="false"/>
          <w:color w:val="000000"/>
          <w:sz w:val="28"/>
        </w:rPr>
        <w:t>
</w:t>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3) өтінішке қоса берілген құжаттар саны және атауы;</w:t>
      </w:r>
      <w:r>
        <w:br/>
      </w:r>
      <w:r>
        <w:rPr>
          <w:rFonts w:ascii="Times New Roman"/>
          <w:b w:val="false"/>
          <w:i w:val="false"/>
          <w:color w:val="000000"/>
          <w:sz w:val="28"/>
        </w:rPr>
        <w:t>
</w:t>
      </w:r>
      <w:r>
        <w:rPr>
          <w:rFonts w:ascii="Times New Roman"/>
          <w:b w:val="false"/>
          <w:i w:val="false"/>
          <w:color w:val="000000"/>
          <w:sz w:val="28"/>
        </w:rPr>
        <w:t>
      4) өтінішті қабылдаған кеңсе қызметкерінің тегі, аты-жөні,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Мемлекеттік қызмет көрсету нәтижелері туралы оң немесе теріс нәтиже алған жағдайда уәкілетті органның кеңсесі арқылы не пошта қызметі арқылы мемлекеттік қызметті алушыға хабарлама жіберіледі.</w:t>
      </w:r>
      <w:r>
        <w:br/>
      </w:r>
      <w:r>
        <w:rPr>
          <w:rFonts w:ascii="Times New Roman"/>
          <w:b w:val="false"/>
          <w:i w:val="false"/>
          <w:color w:val="000000"/>
          <w:sz w:val="28"/>
        </w:rPr>
        <w:t>
</w:t>
      </w:r>
      <w:r>
        <w:rPr>
          <w:rFonts w:ascii="Times New Roman"/>
          <w:b w:val="false"/>
          <w:i w:val="false"/>
          <w:color w:val="000000"/>
          <w:sz w:val="28"/>
        </w:rPr>
        <w:t>
      Оң нәтиже кезінде мемлекеттік қызметті алушыға уәкілетті органның басшысының бұйрығы түрінде рұқсат беріледі.</w:t>
      </w:r>
      <w:r>
        <w:br/>
      </w:r>
      <w:r>
        <w:rPr>
          <w:rFonts w:ascii="Times New Roman"/>
          <w:b w:val="false"/>
          <w:i w:val="false"/>
          <w:color w:val="000000"/>
          <w:sz w:val="28"/>
        </w:rPr>
        <w:t>
</w:t>
      </w:r>
      <w:r>
        <w:rPr>
          <w:rFonts w:ascii="Times New Roman"/>
          <w:b w:val="false"/>
          <w:i w:val="false"/>
          <w:color w:val="000000"/>
          <w:sz w:val="28"/>
        </w:rPr>
        <w:t>
      16. Мемлекеттік қызметті ұсынудан бас тартуға негіз дәйексіз мәліметтерді ұсыну болып табылады.</w:t>
      </w:r>
    </w:p>
    <w:bookmarkEnd w:id="156"/>
    <w:bookmarkStart w:name="z766" w:id="157"/>
    <w:p>
      <w:pPr>
        <w:spacing w:after="0"/>
        <w:ind w:left="0"/>
        <w:jc w:val="left"/>
      </w:pPr>
      <w:r>
        <w:rPr>
          <w:rFonts w:ascii="Times New Roman"/>
          <w:b/>
          <w:i w:val="false"/>
          <w:color w:val="000000"/>
        </w:rPr>
        <w:t xml:space="preserve"> 
3. Жұмыс қағидаттары</w:t>
      </w:r>
    </w:p>
    <w:bookmarkEnd w:id="157"/>
    <w:bookmarkStart w:name="z767" w:id="158"/>
    <w:p>
      <w:pPr>
        <w:spacing w:after="0"/>
        <w:ind w:left="0"/>
        <w:jc w:val="both"/>
      </w:pPr>
      <w:r>
        <w:rPr>
          <w:rFonts w:ascii="Times New Roman"/>
          <w:b w:val="false"/>
          <w:i w:val="false"/>
          <w:color w:val="000000"/>
          <w:sz w:val="28"/>
        </w:rPr>
        <w:t>
      17. Мемлекеттік қызметті ұсынған кезде уәкілетті орган мынадай қағидаттарды басшылыққа алады:</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w:t>
      </w:r>
      <w:r>
        <w:rPr>
          <w:rFonts w:ascii="Times New Roman"/>
          <w:b w:val="false"/>
          <w:i w:val="false"/>
          <w:color w:val="000000"/>
          <w:sz w:val="28"/>
        </w:rPr>
        <w:t>
      2) заңдылықты сақтау;</w:t>
      </w:r>
      <w:r>
        <w:br/>
      </w:r>
      <w:r>
        <w:rPr>
          <w:rFonts w:ascii="Times New Roman"/>
          <w:b w:val="false"/>
          <w:i w:val="false"/>
          <w:color w:val="000000"/>
          <w:sz w:val="28"/>
        </w:rPr>
        <w:t>
</w:t>
      </w:r>
      <w:r>
        <w:rPr>
          <w:rFonts w:ascii="Times New Roman"/>
          <w:b w:val="false"/>
          <w:i w:val="false"/>
          <w:color w:val="000000"/>
          <w:sz w:val="28"/>
        </w:rPr>
        <w:t>
      3) көрсетілетін қызмет жөніндегі толық ақпаратты беру;</w:t>
      </w:r>
      <w:r>
        <w:br/>
      </w:r>
      <w:r>
        <w:rPr>
          <w:rFonts w:ascii="Times New Roman"/>
          <w:b w:val="false"/>
          <w:i w:val="false"/>
          <w:color w:val="000000"/>
          <w:sz w:val="28"/>
        </w:rPr>
        <w:t>
</w:t>
      </w:r>
      <w:r>
        <w:rPr>
          <w:rFonts w:ascii="Times New Roman"/>
          <w:b w:val="false"/>
          <w:i w:val="false"/>
          <w:color w:val="000000"/>
          <w:sz w:val="28"/>
        </w:rPr>
        <w:t>
      4) сыпайылық;</w:t>
      </w:r>
      <w:r>
        <w:br/>
      </w:r>
      <w:r>
        <w:rPr>
          <w:rFonts w:ascii="Times New Roman"/>
          <w:b w:val="false"/>
          <w:i w:val="false"/>
          <w:color w:val="000000"/>
          <w:sz w:val="28"/>
        </w:rPr>
        <w:t>
</w:t>
      </w:r>
      <w:r>
        <w:rPr>
          <w:rFonts w:ascii="Times New Roman"/>
          <w:b w:val="false"/>
          <w:i w:val="false"/>
          <w:color w:val="000000"/>
          <w:sz w:val="28"/>
        </w:rPr>
        <w:t>
      5) мемлекеттік қызметті алушының қарауға ұсынған құжаттарының сақталуын қамтамасыз ету;</w:t>
      </w:r>
      <w:r>
        <w:br/>
      </w:r>
      <w:r>
        <w:rPr>
          <w:rFonts w:ascii="Times New Roman"/>
          <w:b w:val="false"/>
          <w:i w:val="false"/>
          <w:color w:val="000000"/>
          <w:sz w:val="28"/>
        </w:rPr>
        <w:t>
</w:t>
      </w:r>
      <w:r>
        <w:rPr>
          <w:rFonts w:ascii="Times New Roman"/>
          <w:b w:val="false"/>
          <w:i w:val="false"/>
          <w:color w:val="000000"/>
          <w:sz w:val="28"/>
        </w:rPr>
        <w:t>
      6) ақпараттың қорғалуы және оның құпиялылығы.</w:t>
      </w:r>
    </w:p>
    <w:bookmarkEnd w:id="158"/>
    <w:bookmarkStart w:name="z774" w:id="159"/>
    <w:p>
      <w:pPr>
        <w:spacing w:after="0"/>
        <w:ind w:left="0"/>
        <w:jc w:val="left"/>
      </w:pPr>
      <w:r>
        <w:rPr>
          <w:rFonts w:ascii="Times New Roman"/>
          <w:b/>
          <w:i w:val="false"/>
          <w:color w:val="000000"/>
        </w:rPr>
        <w:t xml:space="preserve"> 
4. Жұмыс нәтижелері</w:t>
      </w:r>
    </w:p>
    <w:bookmarkEnd w:id="159"/>
    <w:bookmarkStart w:name="z775" w:id="160"/>
    <w:p>
      <w:pPr>
        <w:spacing w:after="0"/>
        <w:ind w:left="0"/>
        <w:jc w:val="both"/>
      </w:pPr>
      <w:r>
        <w:rPr>
          <w:rFonts w:ascii="Times New Roman"/>
          <w:b w:val="false"/>
          <w:i w:val="false"/>
          <w:color w:val="000000"/>
          <w:sz w:val="28"/>
        </w:rPr>
        <w:t>
      18. Мемлекеттік қызметті алушыларға мемлекеттік қызметті көрсету нәтижелері осы стандартқа </w:t>
      </w:r>
      <w:r>
        <w:rPr>
          <w:rFonts w:ascii="Times New Roman"/>
          <w:b w:val="false"/>
          <w:i w:val="false"/>
          <w:color w:val="000000"/>
          <w:sz w:val="28"/>
        </w:rPr>
        <w:t>қосымшаға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Уәкілетті органның жұмысы бағаланатын мемлекеттік қызметтің сапасы және тиімділік көрсеткіштерінің нысаналы мәндері жыл сайын осы мемлекеттік қызметтің стандарттарын әзірлеуге жауапты мемлекеттік органның тиісті бұйрығымен бекітіліп отырады.</w:t>
      </w:r>
    </w:p>
    <w:bookmarkEnd w:id="160"/>
    <w:bookmarkStart w:name="z777" w:id="161"/>
    <w:p>
      <w:pPr>
        <w:spacing w:after="0"/>
        <w:ind w:left="0"/>
        <w:jc w:val="left"/>
      </w:pPr>
      <w:r>
        <w:rPr>
          <w:rFonts w:ascii="Times New Roman"/>
          <w:b/>
          <w:i w:val="false"/>
          <w:color w:val="000000"/>
        </w:rPr>
        <w:t xml:space="preserve"> 
5. Шағымдану тәртібі</w:t>
      </w:r>
    </w:p>
    <w:bookmarkEnd w:id="161"/>
    <w:bookmarkStart w:name="z778" w:id="162"/>
    <w:p>
      <w:pPr>
        <w:spacing w:after="0"/>
        <w:ind w:left="0"/>
        <w:jc w:val="both"/>
      </w:pPr>
      <w:r>
        <w:rPr>
          <w:rFonts w:ascii="Times New Roman"/>
          <w:b w:val="false"/>
          <w:i w:val="false"/>
          <w:color w:val="000000"/>
          <w:sz w:val="28"/>
        </w:rPr>
        <w:t>
      20. Уәкілетті органның әрекетіне (әрекетсіздігіне) шағымдану тәртібін түсіндіру, сондай-ақ шағымды дайындауға жәрдемдесу Астана қаласы, Орынбор көшесі 8, 5-кіреберіс, қабылдау бөлмесінің телефоны: 8 (7172) 74-29-56 мекенжайы бойынша жүзеге асырылады.</w:t>
      </w:r>
      <w:r>
        <w:br/>
      </w:r>
      <w:r>
        <w:rPr>
          <w:rFonts w:ascii="Times New Roman"/>
          <w:b w:val="false"/>
          <w:i w:val="false"/>
          <w:color w:val="000000"/>
          <w:sz w:val="28"/>
        </w:rPr>
        <w:t>
</w:t>
      </w:r>
      <w:r>
        <w:rPr>
          <w:rFonts w:ascii="Times New Roman"/>
          <w:b w:val="false"/>
          <w:i w:val="false"/>
          <w:color w:val="000000"/>
          <w:sz w:val="28"/>
        </w:rPr>
        <w:t>
      21. Көрсетілген мемлекеттік қызметтің нәтижелерімен келіспеген жағдайда шағым уәкілетті органның жауапты хатшысының атына Астана қаласы, Орынбор көшесі, 8, 5-кіреберіс, қабылдау бөлмесінің нөмірі: 8 (7172) 74-29-56 мекенжай бойынша беріледі.</w:t>
      </w:r>
      <w:r>
        <w:br/>
      </w:r>
      <w:r>
        <w:rPr>
          <w:rFonts w:ascii="Times New Roman"/>
          <w:b w:val="false"/>
          <w:i w:val="false"/>
          <w:color w:val="000000"/>
          <w:sz w:val="28"/>
        </w:rPr>
        <w:t>
</w:t>
      </w:r>
      <w:r>
        <w:rPr>
          <w:rFonts w:ascii="Times New Roman"/>
          <w:b w:val="false"/>
          <w:i w:val="false"/>
          <w:color w:val="000000"/>
          <w:sz w:val="28"/>
        </w:rPr>
        <w:t>
      22. Мемлекеттік қызметті алушыға әдепсіз қызмет көрсетілген жағдайда шағым уәкілетті орган басшысының атына Астана қаласы, Орынбор көшесі 8, 5-кіреберіс, мекенжай бойынша беріледі.</w:t>
      </w:r>
      <w:r>
        <w:br/>
      </w:r>
      <w:r>
        <w:rPr>
          <w:rFonts w:ascii="Times New Roman"/>
          <w:b w:val="false"/>
          <w:i w:val="false"/>
          <w:color w:val="000000"/>
          <w:sz w:val="28"/>
        </w:rPr>
        <w:t>
</w:t>
      </w:r>
      <w:r>
        <w:rPr>
          <w:rFonts w:ascii="Times New Roman"/>
          <w:b w:val="false"/>
          <w:i w:val="false"/>
          <w:color w:val="000000"/>
          <w:sz w:val="28"/>
        </w:rPr>
        <w:t>
      23. Шағымдар пошта арқылы жазбаша түрде не жұмыс күндері уәкілетті органның кеңсесі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Шағымда жеке тұлға үшін - тегі, аты-жөні, әкесінің аты, пошталық мекенжайы, заңды тұлға үшін – оның атауы, пошталық мекенжайы, шығыс нөмірі және күні көрсетіледі. Сонымен қатар әрекетіне шағым жасалған лауазымды тұлғалардың лауазымы, тегі, аты-жөні, әкесінің аты, өтініш беру себептері мен шағым жасалған құжат көрсетіледі.</w:t>
      </w:r>
      <w:r>
        <w:br/>
      </w:r>
      <w:r>
        <w:rPr>
          <w:rFonts w:ascii="Times New Roman"/>
          <w:b w:val="false"/>
          <w:i w:val="false"/>
          <w:color w:val="000000"/>
          <w:sz w:val="28"/>
        </w:rPr>
        <w:t>
</w:t>
      </w:r>
      <w:r>
        <w:rPr>
          <w:rFonts w:ascii="Times New Roman"/>
          <w:b w:val="false"/>
          <w:i w:val="false"/>
          <w:color w:val="000000"/>
          <w:sz w:val="28"/>
        </w:rPr>
        <w:t>
      24.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w:t>
      </w:r>
      <w:r>
        <w:rPr>
          <w:rFonts w:ascii="Times New Roman"/>
          <w:b w:val="false"/>
          <w:i w:val="false"/>
          <w:color w:val="000000"/>
          <w:sz w:val="28"/>
        </w:rPr>
        <w:t>
      25. Шағымды қабылдауды растау Астана қаласы, Орынбор көшесі 8, 5-кіреберіс, қабылдау бөлмесінің нөмірі: 8 (7172) 74-29-56 мекенжайы бойынша уәкілетті органның кеңсесінде тіркеу (мөртабан, кіріс нөмірі мен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өтініштерін қарау тәртібі туралы» Қазақстан Республикасының 2007 жылғы 12 қаңтардағы </w:t>
      </w:r>
      <w:r>
        <w:rPr>
          <w:rFonts w:ascii="Times New Roman"/>
          <w:b w:val="false"/>
          <w:i w:val="false"/>
          <w:color w:val="000000"/>
          <w:sz w:val="28"/>
        </w:rPr>
        <w:t>Заңында</w:t>
      </w:r>
      <w:r>
        <w:rPr>
          <w:rFonts w:ascii="Times New Roman"/>
          <w:b w:val="false"/>
          <w:i w:val="false"/>
          <w:color w:val="000000"/>
          <w:sz w:val="28"/>
        </w:rPr>
        <w:t xml:space="preserve"> белгіленген тәртіппен және мерзімде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нәтижесі туралы мемлекеттік қызметті алушыға поштамен жазбаша түрде тапсырыс тәртібінде не қол қойылып қолма-қол ұсыну арқылы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ақпаратты Астана қаласы, Орынбор көшесі 8, 5-кіреберіс, қабылдау бөлмесінің нөмірі: 8 (7172) 74-29-56 мекенжайы бойынша алуға болады.</w:t>
      </w:r>
      <w:r>
        <w:br/>
      </w:r>
      <w:r>
        <w:rPr>
          <w:rFonts w:ascii="Times New Roman"/>
          <w:b w:val="false"/>
          <w:i w:val="false"/>
          <w:color w:val="000000"/>
          <w:sz w:val="28"/>
        </w:rPr>
        <w:t>
</w:t>
      </w:r>
      <w:r>
        <w:rPr>
          <w:rFonts w:ascii="Times New Roman"/>
          <w:b w:val="false"/>
          <w:i w:val="false"/>
          <w:color w:val="000000"/>
          <w:sz w:val="28"/>
        </w:rPr>
        <w:t>
      26. Қосымша ақпаратты уәкілетті органның интернет–ресурсынан немесе Астана қаласы, Орынбор көшесі 8, 5-кіреберіс, қабылдау бөлмесінің телефоны: 8 (7172) 74-29-56 мекенжайы бойынша алуға болады.</w:t>
      </w:r>
    </w:p>
    <w:bookmarkEnd w:id="162"/>
    <w:bookmarkStart w:name="z789" w:id="163"/>
    <w:p>
      <w:pPr>
        <w:spacing w:after="0"/>
        <w:ind w:left="0"/>
        <w:jc w:val="both"/>
      </w:pPr>
      <w:r>
        <w:rPr>
          <w:rFonts w:ascii="Times New Roman"/>
          <w:b w:val="false"/>
          <w:i w:val="false"/>
          <w:color w:val="000000"/>
          <w:sz w:val="28"/>
        </w:rPr>
        <w:t xml:space="preserve">
«Медициналық технологияларға   </w:t>
      </w:r>
      <w:r>
        <w:br/>
      </w:r>
      <w:r>
        <w:rPr>
          <w:rFonts w:ascii="Times New Roman"/>
          <w:b w:val="false"/>
          <w:i w:val="false"/>
          <w:color w:val="000000"/>
          <w:sz w:val="28"/>
        </w:rPr>
        <w:t xml:space="preserve">
клиникалық зерттеу жүргізуге   </w:t>
      </w:r>
      <w:r>
        <w:br/>
      </w:r>
      <w:r>
        <w:rPr>
          <w:rFonts w:ascii="Times New Roman"/>
          <w:b w:val="false"/>
          <w:i w:val="false"/>
          <w:color w:val="000000"/>
          <w:sz w:val="28"/>
        </w:rPr>
        <w:t xml:space="preserve">
рұқсат беру» мемлекеттiк қызмет </w:t>
      </w:r>
      <w:r>
        <w:br/>
      </w:r>
      <w:r>
        <w:rPr>
          <w:rFonts w:ascii="Times New Roman"/>
          <w:b w:val="false"/>
          <w:i w:val="false"/>
          <w:color w:val="000000"/>
          <w:sz w:val="28"/>
        </w:rPr>
        <w:t xml:space="preserve">
стандартына қосымша       </w:t>
      </w:r>
    </w:p>
    <w:bookmarkEnd w:id="163"/>
    <w:bookmarkStart w:name="z790" w:id="164"/>
    <w:p>
      <w:pPr>
        <w:spacing w:after="0"/>
        <w:ind w:left="0"/>
        <w:jc w:val="left"/>
      </w:pPr>
      <w:r>
        <w:rPr>
          <w:rFonts w:ascii="Times New Roman"/>
          <w:b/>
          <w:i w:val="false"/>
          <w:color w:val="000000"/>
        </w:rPr>
        <w:t xml:space="preserve"> 
Кесте. Сапа және тиімділік көрсеткіштерінің мәні</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5"/>
        <w:gridCol w:w="1661"/>
        <w:gridCol w:w="2567"/>
        <w:gridCol w:w="3475"/>
      </w:tblGrid>
      <w:tr>
        <w:trPr>
          <w:trHeight w:val="30" w:hRule="atLeast"/>
        </w:trPr>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келесі жылдағы мақсатты мәні</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Құжаттарды тапсырған сәттен бастап белгіленген мерзімде қызметті ұсыну оқиғаларының %-ы (үлесі)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Қызметті ұсыну үдерісінің сапасына қанағаттанған мемлекеттік қызметті алушылардың %-ы (үлесі)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Қолжетімділік</w:t>
            </w:r>
          </w:p>
        </w:tc>
      </w:tr>
      <w:tr>
        <w:trPr>
          <w:trHeight w:val="30" w:hRule="atLeast"/>
        </w:trPr>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Қызметті ұсынудың сапасына және оны ұсыну тәртібі туралы ақпаратқа қанағаттанған мемлекеттік қызметті алушылардың %-ы (үлесі)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Ақпаратқа электронды форматта қол жеткізуге болатын қызметтер % -ы (үлесі)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Шағымданудың қолданыстағы тәртібіне қанағаттанған мемлекеттік қызметті алушылардың %-ы (үлесі)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Персоналдың сыпайылығына қанағаттанған мемлекеттік қызметті алушылардың %-ы (үлесі)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