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8bc27a" w14:textId="68bc2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Үкіметінің құрылымына кіретін кейбір мемлекеттік органдардың ведомстволық наградалары туралы" Қазақстан Республикасы Үкіметінің 2011 жылғы 15 желтоқсандағы № 1539 қаулысына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Үкіметінің 2014 жылғы 18 ақпандағы № 102 қаулысы</w:t>
      </w:r>
    </w:p>
    <w:p>
      <w:pPr>
        <w:spacing w:after="0"/>
        <w:ind w:left="0"/>
        <w:jc w:val="both"/>
      </w:pPr>
      <w:bookmarkStart w:name="z1" w:id="0"/>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1. «Қазақстан Республикасы Үкіметінің құрылымына кіретін кейбір мемлекеттік органдардың ведомстволық наградалары туралы» Қазақстан Республикасы Үкіметінің 2011 жылғы 15 желтоқсандағы № 1539 </w:t>
      </w:r>
      <w:r>
        <w:rPr>
          <w:rFonts w:ascii="Times New Roman"/>
          <w:b w:val="false"/>
          <w:i w:val="false"/>
          <w:color w:val="000000"/>
          <w:sz w:val="28"/>
        </w:rPr>
        <w:t>қаулысына</w:t>
      </w:r>
      <w:r>
        <w:rPr>
          <w:rFonts w:ascii="Times New Roman"/>
          <w:b w:val="false"/>
          <w:i w:val="false"/>
          <w:color w:val="000000"/>
          <w:sz w:val="28"/>
        </w:rPr>
        <w:t xml:space="preserve"> (Қазақстан Республикасының ПҮАЖ-ы, 2012 ж., № 8, 159-құжат) мынадай өзгерістер мен толықтырулар енгізілсін:</w:t>
      </w:r>
      <w:r>
        <w:br/>
      </w:r>
      <w:r>
        <w:rPr>
          <w:rFonts w:ascii="Times New Roman"/>
          <w:b w:val="false"/>
          <w:i w:val="false"/>
          <w:color w:val="000000"/>
          <w:sz w:val="28"/>
        </w:rPr>
        <w:t>
</w:t>
      </w:r>
      <w:r>
        <w:rPr>
          <w:rFonts w:ascii="Times New Roman"/>
          <w:b w:val="false"/>
          <w:i w:val="false"/>
          <w:color w:val="000000"/>
          <w:sz w:val="28"/>
        </w:rPr>
        <w:t>
      1) көрсетілген қаулымен бекітілген Қазақстан Республикасы Үкіметінің құрылымына кіретін кейбір мемлекеттік органдардың ведомстволық наградаларымен марапаттау (ведомтволық наградалардан айыру) </w:t>
      </w:r>
      <w:r>
        <w:rPr>
          <w:rFonts w:ascii="Times New Roman"/>
          <w:b w:val="false"/>
          <w:i w:val="false"/>
          <w:color w:val="000000"/>
          <w:sz w:val="28"/>
        </w:rPr>
        <w:t>қағидаларында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«Ведомстволық наградалармен марапаттау негіздемелері» деген </w:t>
      </w:r>
      <w:r>
        <w:rPr>
          <w:rFonts w:ascii="Times New Roman"/>
          <w:b w:val="false"/>
          <w:i w:val="false"/>
          <w:color w:val="000000"/>
          <w:sz w:val="28"/>
        </w:rPr>
        <w:t>3-бөлімде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40-тармақ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«40. «Құрметті автокөлікші» төсбелгісімен еңбекте жоғарғы нәтижелерге қол  жеткізгені үшін және зейнеткерлік жасқа жеткен, Қазақстан Республикасының қолданыстағы заңнамасына сәйкес күнтізбелік есеппен жалпы еңбек сіңірген жылдары 10 жыл және одан да көп автомобиль көлігі саласының қызметкерлері марапатталады.»;</w:t>
      </w:r>
      <w:r>
        <w:br/>
      </w:r>
      <w:r>
        <w:rPr>
          <w:rFonts w:ascii="Times New Roman"/>
          <w:b w:val="false"/>
          <w:i w:val="false"/>
          <w:color w:val="000000"/>
          <w:sz w:val="28"/>
        </w:rPr>
        <w:t>
</w:t>
      </w:r>
      <w:r>
        <w:rPr>
          <w:rFonts w:ascii="Times New Roman"/>
          <w:b w:val="false"/>
          <w:i w:val="false"/>
          <w:color w:val="000000"/>
          <w:sz w:val="28"/>
        </w:rPr>
        <w:t>
      мынадай мазмұндағы кіші бөліммен және 40-1-тармақпен толықтырылсын:</w:t>
      </w:r>
      <w:r>
        <w:br/>
      </w:r>
      <w:r>
        <w:rPr>
          <w:rFonts w:ascii="Times New Roman"/>
          <w:b w:val="false"/>
          <w:i w:val="false"/>
          <w:color w:val="000000"/>
          <w:sz w:val="28"/>
        </w:rPr>
        <w:t>
</w:t>
      </w:r>
      <w:r>
        <w:rPr>
          <w:rFonts w:ascii="Times New Roman"/>
          <w:b w:val="false"/>
          <w:i w:val="false"/>
          <w:color w:val="000000"/>
          <w:sz w:val="28"/>
        </w:rPr>
        <w:t>
      «Үздік автокөлікші» төсбелгісі</w:t>
      </w:r>
      <w:r>
        <w:br/>
      </w:r>
      <w:r>
        <w:rPr>
          <w:rFonts w:ascii="Times New Roman"/>
          <w:b w:val="false"/>
          <w:i w:val="false"/>
          <w:color w:val="000000"/>
          <w:sz w:val="28"/>
        </w:rPr>
        <w:t>
</w:t>
      </w:r>
      <w:r>
        <w:rPr>
          <w:rFonts w:ascii="Times New Roman"/>
          <w:b w:val="false"/>
          <w:i w:val="false"/>
          <w:color w:val="000000"/>
          <w:sz w:val="28"/>
        </w:rPr>
        <w:t>
      «40-1. «Үздік автокөлікші» төсбелгісімен еңбекте жоғарғы нәтижелерге қол жеткізгені үшін, қызметі бойынша оң мінездемесі бар, өздеріне жүктелген міндеттерді адал әрі жауапты орындайтын, бұл ретте бастамашылық және кәсіпқойлық танытатын, жас мамандарға тәлімгер болып табылатын, Қазақстан Республикасының қолданыстағы заңнамасына күнтізбелік есеппен жалпы еңбек сіңірген жылдары 10 жыл және одан көп автомобиль көлігі саласының қызметкерлері марапатталады.»;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41-тармақ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«41. Ерекше жағдайларда бұл белгілермен автомобиль көлігі саласында ерекше сіңірген еңбегі үшін басқа салаларда жұмыс істейтін адамдар да марапатталады.»;</w:t>
      </w:r>
      <w:r>
        <w:br/>
      </w:r>
      <w:r>
        <w:rPr>
          <w:rFonts w:ascii="Times New Roman"/>
          <w:b w:val="false"/>
          <w:i w:val="false"/>
          <w:color w:val="000000"/>
          <w:sz w:val="28"/>
        </w:rPr>
        <w:t>
</w:t>
      </w:r>
      <w:r>
        <w:rPr>
          <w:rFonts w:ascii="Times New Roman"/>
          <w:b w:val="false"/>
          <w:i w:val="false"/>
          <w:color w:val="000000"/>
          <w:sz w:val="28"/>
        </w:rPr>
        <w:t>
      мынадай мазмұндағы кіші бөлімдермен толықтырылсын:</w:t>
      </w:r>
      <w:r>
        <w:br/>
      </w:r>
      <w:r>
        <w:rPr>
          <w:rFonts w:ascii="Times New Roman"/>
          <w:b w:val="false"/>
          <w:i w:val="false"/>
          <w:color w:val="000000"/>
          <w:sz w:val="28"/>
        </w:rPr>
        <w:t>
</w:t>
      </w:r>
      <w:r>
        <w:rPr>
          <w:rFonts w:ascii="Times New Roman"/>
          <w:b w:val="false"/>
          <w:i w:val="false"/>
          <w:color w:val="000000"/>
          <w:sz w:val="28"/>
        </w:rPr>
        <w:t>
      «Құрметті кенші» төсбелгісі</w:t>
      </w:r>
      <w:r>
        <w:br/>
      </w:r>
      <w:r>
        <w:rPr>
          <w:rFonts w:ascii="Times New Roman"/>
          <w:b w:val="false"/>
          <w:i w:val="false"/>
          <w:color w:val="000000"/>
          <w:sz w:val="28"/>
        </w:rPr>
        <w:t>
</w:t>
      </w:r>
      <w:r>
        <w:rPr>
          <w:rFonts w:ascii="Times New Roman"/>
          <w:b w:val="false"/>
          <w:i w:val="false"/>
          <w:color w:val="000000"/>
          <w:sz w:val="28"/>
        </w:rPr>
        <w:t>
      76. «Құрметті кенші» төсбелгісімен тау-кен өнеркәсібі саласын дамыту проблемалары бойынша зерттеулер мен әзірлемелер, жаңа техника мен технологияларды жасау мен енгізу жетістіктері, кәсіпорындағы аварияларды жою кезінде көрсеткен бастамашылығы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тау-кен өнеркәсібі және шахта құрылысының қызметкерлері марапатталады. Тау-кен өнеркәсібін және шахта құрылысын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r>
        <w:br/>
      </w:r>
      <w:r>
        <w:rPr>
          <w:rFonts w:ascii="Times New Roman"/>
          <w:b w:val="false"/>
          <w:i w:val="false"/>
          <w:color w:val="000000"/>
          <w:sz w:val="28"/>
        </w:rPr>
        <w:t>
</w:t>
      </w:r>
      <w:r>
        <w:rPr>
          <w:rFonts w:ascii="Times New Roman"/>
          <w:b w:val="false"/>
          <w:i w:val="false"/>
          <w:color w:val="000000"/>
          <w:sz w:val="28"/>
        </w:rPr>
        <w:t>
      «Құрметті кенші» төсбелгісі бұрын «Кенші даңқы» салалық төсбелгілерінің үш дәрежесімен марапатталғандарға, сондай-ақ салада кемінде 20 жыл, ал еңбектің зиянды жағдайында кемінде 15 жыл жұмыс істеген сала қызметкерлеріне беріледі.</w:t>
      </w:r>
      <w:r>
        <w:br/>
      </w:r>
      <w:r>
        <w:rPr>
          <w:rFonts w:ascii="Times New Roman"/>
          <w:b w:val="false"/>
          <w:i w:val="false"/>
          <w:color w:val="000000"/>
          <w:sz w:val="28"/>
        </w:rPr>
        <w:t>
</w:t>
      </w:r>
      <w:r>
        <w:rPr>
          <w:rFonts w:ascii="Times New Roman"/>
          <w:b w:val="false"/>
          <w:i w:val="false"/>
          <w:color w:val="000000"/>
          <w:sz w:val="28"/>
        </w:rPr>
        <w:t>
      «Құрметті металлург» төс белгісі:</w:t>
      </w:r>
      <w:r>
        <w:br/>
      </w:r>
      <w:r>
        <w:rPr>
          <w:rFonts w:ascii="Times New Roman"/>
          <w:b w:val="false"/>
          <w:i w:val="false"/>
          <w:color w:val="000000"/>
          <w:sz w:val="28"/>
        </w:rPr>
        <w:t>
</w:t>
      </w:r>
      <w:r>
        <w:rPr>
          <w:rFonts w:ascii="Times New Roman"/>
          <w:b w:val="false"/>
          <w:i w:val="false"/>
          <w:color w:val="000000"/>
          <w:sz w:val="28"/>
        </w:rPr>
        <w:t>
      77. «Құрметті металлург» төс белгісі металлургия саласын дамыту проблемалары бойынша зерттеулер мен әзірлемелер, жаңа техника мен технологияларды жасау мен енгізу жетістіктері, кәсіпорындағы аварияларды жою кезінде көрсеткен бастамашылдығы мен ерлігі, еңбекті ұйымдастырудың және басқарудың прогрессивті нысандарын енгізудегі жетістіктері, білікті кадрларды даярлауға белсене қатысқаны үшін металлургия өнеркәсібінің қызметкерлері марапатталады. Металлургия өнеркәсібін дамытуда белсенді ынтымақтастығы және жәрдемдескені үшін өнеркәсіптің басқа салаларында өз қызметін жүзеге асыратын қызметкерлер марапатталады.</w:t>
      </w:r>
      <w:r>
        <w:br/>
      </w:r>
      <w:r>
        <w:rPr>
          <w:rFonts w:ascii="Times New Roman"/>
          <w:b w:val="false"/>
          <w:i w:val="false"/>
          <w:color w:val="000000"/>
          <w:sz w:val="28"/>
        </w:rPr>
        <w:t>
</w:t>
      </w:r>
      <w:r>
        <w:rPr>
          <w:rFonts w:ascii="Times New Roman"/>
          <w:b w:val="false"/>
          <w:i w:val="false"/>
          <w:color w:val="000000"/>
          <w:sz w:val="28"/>
        </w:rPr>
        <w:t>
      «Құрметті металлург» төс белгісі бұрын «Еңбек даңқы» салалық төсбелгілерінің үш дәрежесімен марапатталғандарға, сондай-ақ салада кемінде 20 жыл, ал еңбектің зиянды жағдайында кемінде 15 жыл жұмыс істеген сала қызметкерлеріне беріледі.</w:t>
      </w:r>
      <w:r>
        <w:br/>
      </w:r>
      <w:r>
        <w:rPr>
          <w:rFonts w:ascii="Times New Roman"/>
          <w:b w:val="false"/>
          <w:i w:val="false"/>
          <w:color w:val="000000"/>
          <w:sz w:val="28"/>
        </w:rPr>
        <w:t>
</w:t>
      </w:r>
      <w:r>
        <w:rPr>
          <w:rFonts w:ascii="Times New Roman"/>
          <w:b w:val="false"/>
          <w:i w:val="false"/>
          <w:color w:val="000000"/>
          <w:sz w:val="28"/>
        </w:rPr>
        <w:t>
      «Ақпарат саласының үздігі» төсбелгісі»</w:t>
      </w:r>
      <w:r>
        <w:br/>
      </w:r>
      <w:r>
        <w:rPr>
          <w:rFonts w:ascii="Times New Roman"/>
          <w:b w:val="false"/>
          <w:i w:val="false"/>
          <w:color w:val="000000"/>
          <w:sz w:val="28"/>
        </w:rPr>
        <w:t>
</w:t>
      </w:r>
      <w:r>
        <w:rPr>
          <w:rFonts w:ascii="Times New Roman"/>
          <w:b w:val="false"/>
          <w:i w:val="false"/>
          <w:color w:val="000000"/>
          <w:sz w:val="28"/>
        </w:rPr>
        <w:t>
      «78. «Ақпарат саласының үздігі» төсбелгісімен еңбекте жоғарғы нәтижелерге қол жеткізгені үшін қызметі бойынша оң мінездемесі бар, өздеріне жүктелген міндеттерді адал әрі жауапты орындайтын ақпарат саласындағы қызметкерлер Қазақстан Республикасының заңнамасында айқындалған мемлекеттік, кәсіптік, өзге де мерекелер мен мерейтой күндерін мерекелеу, еңбек сіңірген жылдарға жетуі бойынша марапатталады.</w:t>
      </w:r>
      <w:r>
        <w:br/>
      </w:r>
      <w:r>
        <w:rPr>
          <w:rFonts w:ascii="Times New Roman"/>
          <w:b w:val="false"/>
          <w:i w:val="false"/>
          <w:color w:val="000000"/>
          <w:sz w:val="28"/>
        </w:rPr>
        <w:t>
</w:t>
      </w:r>
      <w:r>
        <w:rPr>
          <w:rFonts w:ascii="Times New Roman"/>
          <w:b w:val="false"/>
          <w:i w:val="false"/>
          <w:color w:val="000000"/>
          <w:sz w:val="28"/>
        </w:rPr>
        <w:t>
      79. Ерекше жағдайларда бұл белгімен ақпарат саласында ерекше сіңірген еңбегі үшін басқа салаларда жұмыс істейтін адамдар марапатталады.»;</w:t>
      </w:r>
      <w:r>
        <w:br/>
      </w:r>
      <w:r>
        <w:rPr>
          <w:rFonts w:ascii="Times New Roman"/>
          <w:b w:val="false"/>
          <w:i w:val="false"/>
          <w:color w:val="000000"/>
          <w:sz w:val="28"/>
        </w:rPr>
        <w:t>
</w:t>
      </w:r>
      <w:r>
        <w:rPr>
          <w:rFonts w:ascii="Times New Roman"/>
          <w:b w:val="false"/>
          <w:i w:val="false"/>
          <w:color w:val="000000"/>
          <w:sz w:val="28"/>
        </w:rPr>
        <w:t>
      «Гидрометеорология саласының үздігі» төсбелгісі»</w:t>
      </w:r>
      <w:r>
        <w:br/>
      </w:r>
      <w:r>
        <w:rPr>
          <w:rFonts w:ascii="Times New Roman"/>
          <w:b w:val="false"/>
          <w:i w:val="false"/>
          <w:color w:val="000000"/>
          <w:sz w:val="28"/>
        </w:rPr>
        <w:t>
</w:t>
      </w:r>
      <w:r>
        <w:rPr>
          <w:rFonts w:ascii="Times New Roman"/>
          <w:b w:val="false"/>
          <w:i w:val="false"/>
          <w:color w:val="000000"/>
          <w:sz w:val="28"/>
        </w:rPr>
        <w:t>
      80. «Гидрометеорология саласының үздігі» төсбелгісімен Қазақстан Ұлттық гидрометеорологиялық қызметінің қызметкерлері жоғары кәсіптік қасиеті мен гидрометеорологиялық қызметтің, Қазақстан Республикасы қоршаған ортасының ластануын мониторингілеуді дамытуға қосқан жеке үлесі, еңбек міндеттерін үлгілі орындағаны, еңбек өнімділігін арттырғаны, жаңашылдығы мен бастамашылығы үшін марапатталады.»;</w:t>
      </w:r>
      <w:r>
        <w:br/>
      </w:r>
      <w:r>
        <w:rPr>
          <w:rFonts w:ascii="Times New Roman"/>
          <w:b w:val="false"/>
          <w:i w:val="false"/>
          <w:color w:val="000000"/>
          <w:sz w:val="28"/>
        </w:rPr>
        <w:t>
</w:t>
      </w:r>
      <w:r>
        <w:rPr>
          <w:rFonts w:ascii="Times New Roman"/>
          <w:b w:val="false"/>
          <w:i w:val="false"/>
          <w:color w:val="000000"/>
          <w:sz w:val="28"/>
        </w:rPr>
        <w:t>
      2) көрсетілген қаулымен бекітілген Қазақстан Республикасы Үкіметінің құрылымына кіретін кейбір мемлекеттік органдардың ведомстволық наградаларының </w:t>
      </w:r>
      <w:r>
        <w:rPr>
          <w:rFonts w:ascii="Times New Roman"/>
          <w:b w:val="false"/>
          <w:i w:val="false"/>
          <w:color w:val="000000"/>
          <w:sz w:val="28"/>
        </w:rPr>
        <w:t>тізбесі мен сипаттамаларында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«Қазақстан Республикасы Үкіметінің құрылымына кіретін кейбір мемлекеттік органдардың ведомстволық наградаларының тізбесі» деген 1-бөлімнің «Төсбелгілер:» деген </w:t>
      </w:r>
      <w:r>
        <w:rPr>
          <w:rFonts w:ascii="Times New Roman"/>
          <w:b w:val="false"/>
          <w:i w:val="false"/>
          <w:color w:val="000000"/>
          <w:sz w:val="28"/>
        </w:rPr>
        <w:t>кіші бөлімінде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7-тармақ мынадай мазмұндағы 3-1) тармақшамен толықтырылсын:</w:t>
      </w:r>
      <w:r>
        <w:br/>
      </w:r>
      <w:r>
        <w:rPr>
          <w:rFonts w:ascii="Times New Roman"/>
          <w:b w:val="false"/>
          <w:i w:val="false"/>
          <w:color w:val="000000"/>
          <w:sz w:val="28"/>
        </w:rPr>
        <w:t>
</w:t>
      </w:r>
      <w:r>
        <w:rPr>
          <w:rFonts w:ascii="Times New Roman"/>
          <w:b w:val="false"/>
          <w:i w:val="false"/>
          <w:color w:val="000000"/>
          <w:sz w:val="28"/>
        </w:rPr>
        <w:t>
      «3-1) «Үздік автокөлікші»;»;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8-тармақ</w:t>
      </w:r>
      <w:r>
        <w:rPr>
          <w:rFonts w:ascii="Times New Roman"/>
          <w:b w:val="false"/>
          <w:i w:val="false"/>
          <w:color w:val="000000"/>
          <w:sz w:val="28"/>
        </w:rPr>
        <w:t xml:space="preserve"> мынадай мазмұндағы 13) және 14) тармақшалармен толықтырылсын:</w:t>
      </w:r>
      <w:r>
        <w:br/>
      </w:r>
      <w:r>
        <w:rPr>
          <w:rFonts w:ascii="Times New Roman"/>
          <w:b w:val="false"/>
          <w:i w:val="false"/>
          <w:color w:val="000000"/>
          <w:sz w:val="28"/>
        </w:rPr>
        <w:t>
</w:t>
      </w:r>
      <w:r>
        <w:rPr>
          <w:rFonts w:ascii="Times New Roman"/>
          <w:b w:val="false"/>
          <w:i w:val="false"/>
          <w:color w:val="000000"/>
          <w:sz w:val="28"/>
        </w:rPr>
        <w:t>
      «13) «Құрметті кенші»;</w:t>
      </w:r>
      <w:r>
        <w:br/>
      </w:r>
      <w:r>
        <w:rPr>
          <w:rFonts w:ascii="Times New Roman"/>
          <w:b w:val="false"/>
          <w:i w:val="false"/>
          <w:color w:val="000000"/>
          <w:sz w:val="28"/>
        </w:rPr>
        <w:t>
</w:t>
      </w:r>
      <w:r>
        <w:rPr>
          <w:rFonts w:ascii="Times New Roman"/>
          <w:b w:val="false"/>
          <w:i w:val="false"/>
          <w:color w:val="000000"/>
          <w:sz w:val="28"/>
        </w:rPr>
        <w:t>
      14) «Құрметті металлург».»;</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«11. Қазақстан Республикасы Мәдениет және ақпарат министрлігі:</w:t>
      </w:r>
      <w:r>
        <w:br/>
      </w:r>
      <w:r>
        <w:rPr>
          <w:rFonts w:ascii="Times New Roman"/>
          <w:b w:val="false"/>
          <w:i w:val="false"/>
          <w:color w:val="000000"/>
          <w:sz w:val="28"/>
        </w:rPr>
        <w:t>
</w:t>
      </w:r>
      <w:r>
        <w:rPr>
          <w:rFonts w:ascii="Times New Roman"/>
          <w:b w:val="false"/>
          <w:i w:val="false"/>
          <w:color w:val="000000"/>
          <w:sz w:val="28"/>
        </w:rPr>
        <w:t>
      1) «Мәдениет саласының үздігі»;»</w:t>
      </w:r>
      <w:r>
        <w:br/>
      </w:r>
      <w:r>
        <w:rPr>
          <w:rFonts w:ascii="Times New Roman"/>
          <w:b w:val="false"/>
          <w:i w:val="false"/>
          <w:color w:val="000000"/>
          <w:sz w:val="28"/>
        </w:rPr>
        <w:t>
</w:t>
      </w:r>
      <w:r>
        <w:rPr>
          <w:rFonts w:ascii="Times New Roman"/>
          <w:b w:val="false"/>
          <w:i w:val="false"/>
          <w:color w:val="000000"/>
          <w:sz w:val="28"/>
        </w:rPr>
        <w:t>
      2) «Ақпарат саласының үздігі».»;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r>
        <w:br/>
      </w:r>
      <w:r>
        <w:rPr>
          <w:rFonts w:ascii="Times New Roman"/>
          <w:b w:val="false"/>
          <w:i w:val="false"/>
          <w:color w:val="000000"/>
          <w:sz w:val="28"/>
        </w:rPr>
        <w:t>
</w:t>
      </w:r>
      <w:r>
        <w:rPr>
          <w:rFonts w:ascii="Times New Roman"/>
          <w:b w:val="false"/>
          <w:i w:val="false"/>
          <w:color w:val="000000"/>
          <w:sz w:val="28"/>
        </w:rPr>
        <w:t>
      «13. Қазақстан Республикасы Қоршаған орта және су ресурстары министр:</w:t>
      </w:r>
      <w:r>
        <w:br/>
      </w:r>
      <w:r>
        <w:rPr>
          <w:rFonts w:ascii="Times New Roman"/>
          <w:b w:val="false"/>
          <w:i w:val="false"/>
          <w:color w:val="000000"/>
          <w:sz w:val="28"/>
        </w:rPr>
        <w:t>
</w:t>
      </w:r>
      <w:r>
        <w:rPr>
          <w:rFonts w:ascii="Times New Roman"/>
          <w:b w:val="false"/>
          <w:i w:val="false"/>
          <w:color w:val="000000"/>
          <w:sz w:val="28"/>
        </w:rPr>
        <w:t>
      1) «Экология саласының үздігі»;»</w:t>
      </w:r>
      <w:r>
        <w:br/>
      </w:r>
      <w:r>
        <w:rPr>
          <w:rFonts w:ascii="Times New Roman"/>
          <w:b w:val="false"/>
          <w:i w:val="false"/>
          <w:color w:val="000000"/>
          <w:sz w:val="28"/>
        </w:rPr>
        <w:t>
</w:t>
      </w:r>
      <w:r>
        <w:rPr>
          <w:rFonts w:ascii="Times New Roman"/>
          <w:b w:val="false"/>
          <w:i w:val="false"/>
          <w:color w:val="000000"/>
          <w:sz w:val="28"/>
        </w:rPr>
        <w:t>
      2) «Гидрометеорология саласының үздігі».»;</w:t>
      </w:r>
      <w:r>
        <w:br/>
      </w:r>
      <w:r>
        <w:rPr>
          <w:rFonts w:ascii="Times New Roman"/>
          <w:b w:val="false"/>
          <w:i w:val="false"/>
          <w:color w:val="000000"/>
          <w:sz w:val="28"/>
        </w:rPr>
        <w:t>
</w:t>
      </w:r>
      <w:r>
        <w:rPr>
          <w:rFonts w:ascii="Times New Roman"/>
          <w:b w:val="false"/>
          <w:i w:val="false"/>
          <w:color w:val="000000"/>
          <w:sz w:val="28"/>
        </w:rPr>
        <w:t>
      «Қазақстан Республикасы Үкіметінің құрылымына кіретін кейбір мемлекеттік органдардың ведомстволық наградаларының сипаттамалары» деген </w:t>
      </w:r>
      <w:r>
        <w:rPr>
          <w:rFonts w:ascii="Times New Roman"/>
          <w:b w:val="false"/>
          <w:i w:val="false"/>
          <w:color w:val="000000"/>
          <w:sz w:val="28"/>
        </w:rPr>
        <w:t>2-бөлімде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«Қазақстан Республикасы Көлік және коммуникация министрлігінің төсбелгілері» деген кіші бөлімдегі «Құрметті автокөлікші» (</w:t>
      </w:r>
      <w:r>
        <w:rPr>
          <w:rFonts w:ascii="Times New Roman"/>
          <w:b w:val="false"/>
          <w:i w:val="false"/>
          <w:color w:val="000000"/>
          <w:sz w:val="28"/>
        </w:rPr>
        <w:t>17-қосымша</w:t>
      </w:r>
      <w:r>
        <w:rPr>
          <w:rFonts w:ascii="Times New Roman"/>
          <w:b w:val="false"/>
          <w:i w:val="false"/>
          <w:color w:val="000000"/>
          <w:sz w:val="28"/>
        </w:rPr>
        <w:t>) деген тарау мынадай редакцияда жазылсын:</w:t>
      </w:r>
      <w:r>
        <w:br/>
      </w:r>
      <w:r>
        <w:rPr>
          <w:rFonts w:ascii="Times New Roman"/>
          <w:b w:val="false"/>
          <w:i w:val="false"/>
          <w:color w:val="000000"/>
          <w:sz w:val="28"/>
        </w:rPr>
        <w:t>
</w:t>
      </w:r>
      <w:r>
        <w:rPr>
          <w:rFonts w:ascii="Times New Roman"/>
          <w:b w:val="false"/>
          <w:i w:val="false"/>
          <w:color w:val="000000"/>
          <w:sz w:val="28"/>
        </w:rPr>
        <w:t>
      «Құрметті автокөлікші» (</w:t>
      </w:r>
      <w:r>
        <w:rPr>
          <w:rFonts w:ascii="Times New Roman"/>
          <w:b w:val="false"/>
          <w:i w:val="false"/>
          <w:color w:val="000000"/>
          <w:sz w:val="28"/>
        </w:rPr>
        <w:t>17-қосымша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«Құрметті автокөлікші» төсбелгісі диаметрі 37 мм болатын сегіз бұрышты жұлдыз нысанында жезден жасалады және негіз бен қондырмадан тұрады.</w:t>
      </w:r>
      <w:r>
        <w:br/>
      </w:r>
      <w:r>
        <w:rPr>
          <w:rFonts w:ascii="Times New Roman"/>
          <w:b w:val="false"/>
          <w:i w:val="false"/>
          <w:color w:val="000000"/>
          <w:sz w:val="28"/>
        </w:rPr>
        <w:t>
</w:t>
      </w:r>
      <w:r>
        <w:rPr>
          <w:rFonts w:ascii="Times New Roman"/>
          <w:b w:val="false"/>
          <w:i w:val="false"/>
          <w:color w:val="000000"/>
          <w:sz w:val="28"/>
        </w:rPr>
        <w:t>
      Белгінің беткі жағында шеңбер бойымен сары түсті «ҚҰРМЕТТІ АВТОКӨЛІКШІ» деген жазу орналасқан. Қондырманың ортасында күн сәулесі аясында «екі қанаты бар руль» және қанаттардың астында солдан оңға қарай жүк автокөлік құралы, автобус және жеңіл автокөлік құралы бейнеленген. Төсбелгіні дайындауда көк, сары және ақ түсті эмальдар пайдаланылады.</w:t>
      </w:r>
      <w:r>
        <w:br/>
      </w:r>
      <w:r>
        <w:rPr>
          <w:rFonts w:ascii="Times New Roman"/>
          <w:b w:val="false"/>
          <w:i w:val="false"/>
          <w:color w:val="000000"/>
          <w:sz w:val="28"/>
        </w:rPr>
        <w:t>
</w:t>
      </w:r>
      <w:r>
        <w:rPr>
          <w:rFonts w:ascii="Times New Roman"/>
          <w:b w:val="false"/>
          <w:i w:val="false"/>
          <w:color w:val="000000"/>
          <w:sz w:val="28"/>
        </w:rPr>
        <w:t>
      Белгі киімге визорлы бекіткіші бар түйреуіш арқылы бекітіледі.»;</w:t>
      </w:r>
      <w:r>
        <w:br/>
      </w:r>
      <w:r>
        <w:rPr>
          <w:rFonts w:ascii="Times New Roman"/>
          <w:b w:val="false"/>
          <w:i w:val="false"/>
          <w:color w:val="000000"/>
          <w:sz w:val="28"/>
        </w:rPr>
        <w:t>
</w:t>
      </w:r>
      <w:r>
        <w:rPr>
          <w:rFonts w:ascii="Times New Roman"/>
          <w:b w:val="false"/>
          <w:i w:val="false"/>
          <w:color w:val="000000"/>
          <w:sz w:val="28"/>
        </w:rPr>
        <w:t>
      «Қазақстан Республикасы Көлік және коммуникация министрлігінің төсбелгілері» деген кіші бөлім мынадай мазмұндағы тараумен толықтырылсын:</w:t>
      </w:r>
      <w:r>
        <w:br/>
      </w:r>
      <w:r>
        <w:rPr>
          <w:rFonts w:ascii="Times New Roman"/>
          <w:b w:val="false"/>
          <w:i w:val="false"/>
          <w:color w:val="000000"/>
          <w:sz w:val="28"/>
        </w:rPr>
        <w:t>
</w:t>
      </w:r>
      <w:r>
        <w:rPr>
          <w:rFonts w:ascii="Times New Roman"/>
          <w:b w:val="false"/>
          <w:i w:val="false"/>
          <w:color w:val="000000"/>
          <w:sz w:val="28"/>
        </w:rPr>
        <w:t>
      «Үздік автокөлікші» (</w:t>
      </w:r>
      <w:r>
        <w:rPr>
          <w:rFonts w:ascii="Times New Roman"/>
          <w:b w:val="false"/>
          <w:i w:val="false"/>
          <w:color w:val="000000"/>
          <w:sz w:val="28"/>
        </w:rPr>
        <w:t>17-1-қосымша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«Үздік автокөлікші» диаметрі 37 мм болатын сегіз бұрышты жұлдыз нысанында жезден жасалады және негіз бен қондырмадан тұрады.</w:t>
      </w:r>
      <w:r>
        <w:br/>
      </w:r>
      <w:r>
        <w:rPr>
          <w:rFonts w:ascii="Times New Roman"/>
          <w:b w:val="false"/>
          <w:i w:val="false"/>
          <w:color w:val="000000"/>
          <w:sz w:val="28"/>
        </w:rPr>
        <w:t>
</w:t>
      </w:r>
      <w:r>
        <w:rPr>
          <w:rFonts w:ascii="Times New Roman"/>
          <w:b w:val="false"/>
          <w:i w:val="false"/>
          <w:color w:val="000000"/>
          <w:sz w:val="28"/>
        </w:rPr>
        <w:t>
      Белгінің беткі жағында шеңбер бойымен сары түсті «ҮЗДІК АВТОКӨЛІКШІ» деген жазу орналасқан. Қондырманың ортасында күн сәулесі аясында «екі қанаты бар руль» және қанаттардың астында солдан оңға қарай жүк автокөлік құралы, автобус және жеңіл автокөлік құралы бейнеленген. Төсбелгіні дайындауда көк, сары және ақ түсті эмальдар пайдаланылады.</w:t>
      </w:r>
      <w:r>
        <w:br/>
      </w:r>
      <w:r>
        <w:rPr>
          <w:rFonts w:ascii="Times New Roman"/>
          <w:b w:val="false"/>
          <w:i w:val="false"/>
          <w:color w:val="000000"/>
          <w:sz w:val="28"/>
        </w:rPr>
        <w:t>
</w:t>
      </w:r>
      <w:r>
        <w:rPr>
          <w:rFonts w:ascii="Times New Roman"/>
          <w:b w:val="false"/>
          <w:i w:val="false"/>
          <w:color w:val="000000"/>
          <w:sz w:val="28"/>
        </w:rPr>
        <w:t>
      Белгі киімге визорлы бекіткіші бар түйреуіш арқылы бекітіледі.»;</w:t>
      </w:r>
      <w:r>
        <w:br/>
      </w:r>
      <w:r>
        <w:rPr>
          <w:rFonts w:ascii="Times New Roman"/>
          <w:b w:val="false"/>
          <w:i w:val="false"/>
          <w:color w:val="000000"/>
          <w:sz w:val="28"/>
        </w:rPr>
        <w:t>
</w:t>
      </w:r>
      <w:r>
        <w:rPr>
          <w:rFonts w:ascii="Times New Roman"/>
          <w:b w:val="false"/>
          <w:i w:val="false"/>
          <w:color w:val="000000"/>
          <w:sz w:val="28"/>
        </w:rPr>
        <w:t>
      «Қазақстан Республикасы Индустрия және жаңа технологиялар министрлігінің төсбелгілері» деген кіші бөлім мынадай мазмұндағы тараулармен толықтырылсын:</w:t>
      </w:r>
      <w:r>
        <w:br/>
      </w:r>
      <w:r>
        <w:rPr>
          <w:rFonts w:ascii="Times New Roman"/>
          <w:b w:val="false"/>
          <w:i w:val="false"/>
          <w:color w:val="000000"/>
          <w:sz w:val="28"/>
        </w:rPr>
        <w:t>
</w:t>
      </w:r>
      <w:r>
        <w:rPr>
          <w:rFonts w:ascii="Times New Roman"/>
          <w:b w:val="false"/>
          <w:i w:val="false"/>
          <w:color w:val="000000"/>
          <w:sz w:val="28"/>
        </w:rPr>
        <w:t>
      «Құрметті кенші» (</w:t>
      </w:r>
      <w:r>
        <w:rPr>
          <w:rFonts w:ascii="Times New Roman"/>
          <w:b w:val="false"/>
          <w:i w:val="false"/>
          <w:color w:val="000000"/>
          <w:sz w:val="28"/>
        </w:rPr>
        <w:t>31-4-қосымша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«Құрметті кенші» төсбелгісі өлшемі тігінен 42 мм және көлденеңінен 38 мм овал түрінде жез қорытпасынан жасалады.</w:t>
      </w:r>
      <w:r>
        <w:br/>
      </w:r>
      <w:r>
        <w:rPr>
          <w:rFonts w:ascii="Times New Roman"/>
          <w:b w:val="false"/>
          <w:i w:val="false"/>
          <w:color w:val="000000"/>
          <w:sz w:val="28"/>
        </w:rPr>
        <w:t>
</w:t>
      </w:r>
      <w:r>
        <w:rPr>
          <w:rFonts w:ascii="Times New Roman"/>
          <w:b w:val="false"/>
          <w:i w:val="false"/>
          <w:color w:val="000000"/>
          <w:sz w:val="28"/>
        </w:rPr>
        <w:t>
      Белгінің бет жағында жоғары бөлігінде көгілдір таспада «ҚҰРМЕТТІ КЕНШІ» деген шығыңқы жазу орналастырылған. Төменгі бөлігінде лавр гүлтәжі және символ мәнді, айқастырылған балға мен ажыратқыш кілт орналастырылған.</w:t>
      </w:r>
      <w:r>
        <w:br/>
      </w:r>
      <w:r>
        <w:rPr>
          <w:rFonts w:ascii="Times New Roman"/>
          <w:b w:val="false"/>
          <w:i w:val="false"/>
          <w:color w:val="000000"/>
          <w:sz w:val="28"/>
        </w:rPr>
        <w:t>
</w:t>
      </w:r>
      <w:r>
        <w:rPr>
          <w:rFonts w:ascii="Times New Roman"/>
          <w:b w:val="false"/>
          <w:i w:val="false"/>
          <w:color w:val="000000"/>
          <w:sz w:val="28"/>
        </w:rPr>
        <w:t>
      Белгінің орталық бөлігінде копер мен үш террикон аясында тау жынысы кесегін ұстап тұрған кеншінің қолы бейнеленген. Белгінің артқы жағында тіркеу нөмірі орналастырылған.</w:t>
      </w:r>
      <w:r>
        <w:br/>
      </w:r>
      <w:r>
        <w:rPr>
          <w:rFonts w:ascii="Times New Roman"/>
          <w:b w:val="false"/>
          <w:i w:val="false"/>
          <w:color w:val="000000"/>
          <w:sz w:val="28"/>
        </w:rPr>
        <w:t>
</w:t>
      </w:r>
      <w:r>
        <w:rPr>
          <w:rFonts w:ascii="Times New Roman"/>
          <w:b w:val="false"/>
          <w:i w:val="false"/>
          <w:color w:val="000000"/>
          <w:sz w:val="28"/>
        </w:rPr>
        <w:t>
      Белгі киімге визорлы бекіткіші бар түйреуіш арқылы бекітіледі.</w:t>
      </w:r>
      <w:r>
        <w:br/>
      </w:r>
      <w:r>
        <w:rPr>
          <w:rFonts w:ascii="Times New Roman"/>
          <w:b w:val="false"/>
          <w:i w:val="false"/>
          <w:color w:val="000000"/>
          <w:sz w:val="28"/>
        </w:rPr>
        <w:t>
</w:t>
      </w:r>
      <w:r>
        <w:rPr>
          <w:rFonts w:ascii="Times New Roman"/>
          <w:b w:val="false"/>
          <w:i w:val="false"/>
          <w:color w:val="000000"/>
          <w:sz w:val="28"/>
        </w:rPr>
        <w:t>
      «Құрметті металлург» (</w:t>
      </w:r>
      <w:r>
        <w:rPr>
          <w:rFonts w:ascii="Times New Roman"/>
          <w:b w:val="false"/>
          <w:i w:val="false"/>
          <w:color w:val="000000"/>
          <w:sz w:val="28"/>
        </w:rPr>
        <w:t>31-5-қосымша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«Құрметті металлург» төсбелгісі өлшемі тігінен 42 мм және көлденеңінен 38 мм овал түрінде жез қорытпасынан жасалады.</w:t>
      </w:r>
      <w:r>
        <w:br/>
      </w:r>
      <w:r>
        <w:rPr>
          <w:rFonts w:ascii="Times New Roman"/>
          <w:b w:val="false"/>
          <w:i w:val="false"/>
          <w:color w:val="000000"/>
          <w:sz w:val="28"/>
        </w:rPr>
        <w:t>
</w:t>
      </w:r>
      <w:r>
        <w:rPr>
          <w:rFonts w:ascii="Times New Roman"/>
          <w:b w:val="false"/>
          <w:i w:val="false"/>
          <w:color w:val="000000"/>
          <w:sz w:val="28"/>
        </w:rPr>
        <w:t>
      Белгінің бет жағында жоғары бөлігінде көгілдір таспада «ҚҰРМЕТТІ МЕТАЛЛУРГ» деген шығыңқы жазу орналастырылған. Төменгі бөлігінде лавр гүлтәжі және символ мәнді, айқастырылған балға мен ажыратқыш кілт орналастырылған.</w:t>
      </w:r>
      <w:r>
        <w:br/>
      </w:r>
      <w:r>
        <w:rPr>
          <w:rFonts w:ascii="Times New Roman"/>
          <w:b w:val="false"/>
          <w:i w:val="false"/>
          <w:color w:val="000000"/>
          <w:sz w:val="28"/>
        </w:rPr>
        <w:t>
</w:t>
      </w:r>
      <w:r>
        <w:rPr>
          <w:rFonts w:ascii="Times New Roman"/>
          <w:b w:val="false"/>
          <w:i w:val="false"/>
          <w:color w:val="000000"/>
          <w:sz w:val="28"/>
        </w:rPr>
        <w:t>
      Белгінің орталық бөлігінде зауыт корпустарының аясында балқытылған металл құйылған шөміш бейнеленген. Белгінің артқы жағында тіркеу нөмірі орналастырылған.</w:t>
      </w:r>
      <w:r>
        <w:br/>
      </w:r>
      <w:r>
        <w:rPr>
          <w:rFonts w:ascii="Times New Roman"/>
          <w:b w:val="false"/>
          <w:i w:val="false"/>
          <w:color w:val="000000"/>
          <w:sz w:val="28"/>
        </w:rPr>
        <w:t>
</w:t>
      </w:r>
      <w:r>
        <w:rPr>
          <w:rFonts w:ascii="Times New Roman"/>
          <w:b w:val="false"/>
          <w:i w:val="false"/>
          <w:color w:val="000000"/>
          <w:sz w:val="28"/>
        </w:rPr>
        <w:t>
      Белгі киімге визорлы бекіткіші бар түйреуіш арқылы бекітіледі.»;</w:t>
      </w:r>
      <w:r>
        <w:br/>
      </w:r>
      <w:r>
        <w:rPr>
          <w:rFonts w:ascii="Times New Roman"/>
          <w:b w:val="false"/>
          <w:i w:val="false"/>
          <w:color w:val="000000"/>
          <w:sz w:val="28"/>
        </w:rPr>
        <w:t>
</w:t>
      </w:r>
      <w:r>
        <w:rPr>
          <w:rFonts w:ascii="Times New Roman"/>
          <w:b w:val="false"/>
          <w:i w:val="false"/>
          <w:color w:val="000000"/>
          <w:sz w:val="28"/>
        </w:rPr>
        <w:t>
      «Қазақстан Республикасы Мәдениет және ақпарат министрлігінің төсбелгілгісі» деген </w:t>
      </w:r>
      <w:r>
        <w:rPr>
          <w:rFonts w:ascii="Times New Roman"/>
          <w:b w:val="false"/>
          <w:i w:val="false"/>
          <w:color w:val="000000"/>
          <w:sz w:val="28"/>
        </w:rPr>
        <w:t>кіші бөлімнің</w:t>
      </w:r>
      <w:r>
        <w:rPr>
          <w:rFonts w:ascii="Times New Roman"/>
          <w:b w:val="false"/>
          <w:i w:val="false"/>
          <w:color w:val="000000"/>
          <w:sz w:val="28"/>
        </w:rPr>
        <w:t xml:space="preserve"> атауы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Мәдениет және ақпарат министрлігінің төсбелгілгілері»;</w:t>
      </w:r>
      <w:r>
        <w:br/>
      </w:r>
      <w:r>
        <w:rPr>
          <w:rFonts w:ascii="Times New Roman"/>
          <w:b w:val="false"/>
          <w:i w:val="false"/>
          <w:color w:val="000000"/>
          <w:sz w:val="28"/>
        </w:rPr>
        <w:t>
</w:t>
      </w:r>
      <w:r>
        <w:rPr>
          <w:rFonts w:ascii="Times New Roman"/>
          <w:b w:val="false"/>
          <w:i w:val="false"/>
          <w:color w:val="000000"/>
          <w:sz w:val="28"/>
        </w:rPr>
        <w:t>
      «Қазақстан Республикасы Мәдениет және ақпарат министрлігінің төсбелгілгілері» деген кіші бөлім мынадай мазмұндағы тараумен толықтырылсын:</w:t>
      </w:r>
      <w:r>
        <w:br/>
      </w:r>
      <w:r>
        <w:rPr>
          <w:rFonts w:ascii="Times New Roman"/>
          <w:b w:val="false"/>
          <w:i w:val="false"/>
          <w:color w:val="000000"/>
          <w:sz w:val="28"/>
        </w:rPr>
        <w:t>
</w:t>
      </w:r>
      <w:r>
        <w:rPr>
          <w:rFonts w:ascii="Times New Roman"/>
          <w:b w:val="false"/>
          <w:i w:val="false"/>
          <w:color w:val="000000"/>
          <w:sz w:val="28"/>
        </w:rPr>
        <w:t>
      «Ақпарат саласының үздігі» (</w:t>
      </w:r>
      <w:r>
        <w:rPr>
          <w:rFonts w:ascii="Times New Roman"/>
          <w:b w:val="false"/>
          <w:i w:val="false"/>
          <w:color w:val="000000"/>
          <w:sz w:val="28"/>
        </w:rPr>
        <w:t>37-1-қосымша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«Ақпарат саласының үздігі» төсбелгісі диаметрі 35 мм шеңбер нысанында алтын түсті металдан дайындалады.</w:t>
      </w:r>
      <w:r>
        <w:br/>
      </w:r>
      <w:r>
        <w:rPr>
          <w:rFonts w:ascii="Times New Roman"/>
          <w:b w:val="false"/>
          <w:i w:val="false"/>
          <w:color w:val="000000"/>
          <w:sz w:val="28"/>
        </w:rPr>
        <w:t>
</w:t>
      </w:r>
      <w:r>
        <w:rPr>
          <w:rFonts w:ascii="Times New Roman"/>
          <w:b w:val="false"/>
          <w:i w:val="false"/>
          <w:color w:val="000000"/>
          <w:sz w:val="28"/>
        </w:rPr>
        <w:t>
      Шеңбердің ішінде жайылған қағаз рулоны, қағазда қауырсын бейнеленген және ұлттық ою-өрнек белгіленген. Белгінің артқы жағындағы жиегінің бойымен алтын түстес реңкте «АҚПАРАТ САЛАСЫНЫҢ ҮЗДІГІ» деген жазу орналасқан. Белгі құлақша мен шығыршық арқылы көгілдір түсі жібек қатқыл лентамен қапталған, ені 35 мм және биіктігі 15 мм тік бұрышты тағанмен жалғанады.</w:t>
      </w:r>
      <w:r>
        <w:br/>
      </w:r>
      <w:r>
        <w:rPr>
          <w:rFonts w:ascii="Times New Roman"/>
          <w:b w:val="false"/>
          <w:i w:val="false"/>
          <w:color w:val="000000"/>
          <w:sz w:val="28"/>
        </w:rPr>
        <w:t>
</w:t>
      </w:r>
      <w:r>
        <w:rPr>
          <w:rFonts w:ascii="Times New Roman"/>
          <w:b w:val="false"/>
          <w:i w:val="false"/>
          <w:color w:val="000000"/>
          <w:sz w:val="28"/>
        </w:rPr>
        <w:t>
      Белгі киімге визорлы бекіткіші бар түйреуіш арқылы бекітіледі.».</w:t>
      </w:r>
      <w:r>
        <w:br/>
      </w:r>
      <w:r>
        <w:rPr>
          <w:rFonts w:ascii="Times New Roman"/>
          <w:b w:val="false"/>
          <w:i w:val="false"/>
          <w:color w:val="000000"/>
          <w:sz w:val="28"/>
        </w:rPr>
        <w:t>
</w:t>
      </w:r>
      <w:r>
        <w:rPr>
          <w:rFonts w:ascii="Times New Roman"/>
          <w:b w:val="false"/>
          <w:i w:val="false"/>
          <w:color w:val="000000"/>
          <w:sz w:val="28"/>
        </w:rPr>
        <w:t>
      «Қазақстан Республикасы қоршаған ортаны қорғау министрлігінің төсбелгісі» деген </w:t>
      </w:r>
      <w:r>
        <w:rPr>
          <w:rFonts w:ascii="Times New Roman"/>
          <w:b w:val="false"/>
          <w:i w:val="false"/>
          <w:color w:val="000000"/>
          <w:sz w:val="28"/>
        </w:rPr>
        <w:t>кіші бөлімнің</w:t>
      </w:r>
      <w:r>
        <w:rPr>
          <w:rFonts w:ascii="Times New Roman"/>
          <w:b w:val="false"/>
          <w:i w:val="false"/>
          <w:color w:val="000000"/>
          <w:sz w:val="28"/>
        </w:rPr>
        <w:t xml:space="preserve"> тақырыбы мынадай редакцияда жазылсын:</w:t>
      </w:r>
      <w:r>
        <w:br/>
      </w:r>
      <w:r>
        <w:rPr>
          <w:rFonts w:ascii="Times New Roman"/>
          <w:b w:val="false"/>
          <w:i w:val="false"/>
          <w:color w:val="000000"/>
          <w:sz w:val="28"/>
        </w:rPr>
        <w:t>
</w:t>
      </w:r>
      <w:r>
        <w:rPr>
          <w:rFonts w:ascii="Times New Roman"/>
          <w:b w:val="false"/>
          <w:i w:val="false"/>
          <w:color w:val="000000"/>
          <w:sz w:val="28"/>
        </w:rPr>
        <w:t>
      «Қазақстан Республикасы Қоршаған орта және су ресурстары министрлігінің төсбелгілері»;</w:t>
      </w:r>
      <w:r>
        <w:br/>
      </w:r>
      <w:r>
        <w:rPr>
          <w:rFonts w:ascii="Times New Roman"/>
          <w:b w:val="false"/>
          <w:i w:val="false"/>
          <w:color w:val="000000"/>
          <w:sz w:val="28"/>
        </w:rPr>
        <w:t>
</w:t>
      </w:r>
      <w:r>
        <w:rPr>
          <w:rFonts w:ascii="Times New Roman"/>
          <w:b w:val="false"/>
          <w:i w:val="false"/>
          <w:color w:val="000000"/>
          <w:sz w:val="28"/>
        </w:rPr>
        <w:t>
      «Қазақстан Республикасы Қоршаған орта және су ресурстары министрлігінің төсбелгілері» деген кіші бөлім мынадай мазмұндағы тараумен толықтырылсын:</w:t>
      </w:r>
      <w:r>
        <w:br/>
      </w:r>
      <w:r>
        <w:rPr>
          <w:rFonts w:ascii="Times New Roman"/>
          <w:b w:val="false"/>
          <w:i w:val="false"/>
          <w:color w:val="000000"/>
          <w:sz w:val="28"/>
        </w:rPr>
        <w:t>
</w:t>
      </w:r>
      <w:r>
        <w:rPr>
          <w:rFonts w:ascii="Times New Roman"/>
          <w:b w:val="false"/>
          <w:i w:val="false"/>
          <w:color w:val="000000"/>
          <w:sz w:val="28"/>
        </w:rPr>
        <w:t>
      «Гидрометеорология саласының үздігі» (</w:t>
      </w:r>
      <w:r>
        <w:rPr>
          <w:rFonts w:ascii="Times New Roman"/>
          <w:b w:val="false"/>
          <w:i w:val="false"/>
          <w:color w:val="000000"/>
          <w:sz w:val="28"/>
        </w:rPr>
        <w:t>42-1-қосымша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«Гидрометеорология саласының үздігі» төсбелгісі - сары түсті металмен қапталған, көк түсті металдан жасалған бекіткіші бар шеңбер түріндегі медальон.</w:t>
      </w:r>
      <w:r>
        <w:br/>
      </w:r>
      <w:r>
        <w:rPr>
          <w:rFonts w:ascii="Times New Roman"/>
          <w:b w:val="false"/>
          <w:i w:val="false"/>
          <w:color w:val="000000"/>
          <w:sz w:val="28"/>
        </w:rPr>
        <w:t>
</w:t>
      </w:r>
      <w:r>
        <w:rPr>
          <w:rFonts w:ascii="Times New Roman"/>
          <w:b w:val="false"/>
          <w:i w:val="false"/>
          <w:color w:val="000000"/>
          <w:sz w:val="28"/>
        </w:rPr>
        <w:t>
      Белгінің бет жағында ортада сары түсті металда көк түспен жасалған «Қазгидромет» белгісінің макеті орналасқан.</w:t>
      </w:r>
      <w:r>
        <w:br/>
      </w:r>
      <w:r>
        <w:rPr>
          <w:rFonts w:ascii="Times New Roman"/>
          <w:b w:val="false"/>
          <w:i w:val="false"/>
          <w:color w:val="000000"/>
          <w:sz w:val="28"/>
        </w:rPr>
        <w:t>
</w:t>
      </w:r>
      <w:r>
        <w:rPr>
          <w:rFonts w:ascii="Times New Roman"/>
          <w:b w:val="false"/>
          <w:i w:val="false"/>
          <w:color w:val="000000"/>
          <w:sz w:val="28"/>
        </w:rPr>
        <w:t>
      Жиегінің бойымен медальон шеңбері бойынша сары түсті металда көк түспен жасалған «Гидрометеорология саласының үздігі» деген жазу орналасқан.</w:t>
      </w:r>
      <w:r>
        <w:br/>
      </w:r>
      <w:r>
        <w:rPr>
          <w:rFonts w:ascii="Times New Roman"/>
          <w:b w:val="false"/>
          <w:i w:val="false"/>
          <w:color w:val="000000"/>
          <w:sz w:val="28"/>
        </w:rPr>
        <w:t>
</w:t>
      </w:r>
      <w:r>
        <w:rPr>
          <w:rFonts w:ascii="Times New Roman"/>
          <w:b w:val="false"/>
          <w:i w:val="false"/>
          <w:color w:val="000000"/>
          <w:sz w:val="28"/>
        </w:rPr>
        <w:t>
      Белгі киімге құлақша мен шығыршық арқылы ені 26 мм және биіктігі 15 мм тік бұрышты тағанмен бекітіледі.»;</w:t>
      </w:r>
      <w:r>
        <w:br/>
      </w:r>
      <w:r>
        <w:rPr>
          <w:rFonts w:ascii="Times New Roman"/>
          <w:b w:val="false"/>
          <w:i w:val="false"/>
          <w:color w:val="000000"/>
          <w:sz w:val="28"/>
        </w:rPr>
        <w:t>
</w:t>
      </w:r>
      <w:r>
        <w:rPr>
          <w:rFonts w:ascii="Times New Roman"/>
          <w:b w:val="false"/>
          <w:i w:val="false"/>
          <w:color w:val="000000"/>
          <w:sz w:val="28"/>
        </w:rPr>
        <w:t>
      сипаттамаларға </w:t>
      </w:r>
      <w:r>
        <w:rPr>
          <w:rFonts w:ascii="Times New Roman"/>
          <w:b w:val="false"/>
          <w:i w:val="false"/>
          <w:color w:val="000000"/>
          <w:sz w:val="28"/>
        </w:rPr>
        <w:t>17-қосымша</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w:t>
      </w:r>
      <w:r>
        <w:rPr>
          <w:rFonts w:ascii="Times New Roman"/>
          <w:b w:val="false"/>
          <w:i w:val="false"/>
          <w:color w:val="000000"/>
          <w:sz w:val="28"/>
        </w:rPr>
        <w:t>
      осы қаулыға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6-қосымшаларға</w:t>
      </w:r>
      <w:r>
        <w:rPr>
          <w:rFonts w:ascii="Times New Roman"/>
          <w:b w:val="false"/>
          <w:i w:val="false"/>
          <w:color w:val="000000"/>
          <w:sz w:val="28"/>
        </w:rPr>
        <w:t xml:space="preserve"> сәйкес сипаттамаларға 17-1, 31-4, 31-5, 37-1 және 42-1-қосымшалармен толықтырылсын.</w:t>
      </w:r>
      <w:r>
        <w:br/>
      </w:r>
      <w:r>
        <w:rPr>
          <w:rFonts w:ascii="Times New Roman"/>
          <w:b w:val="false"/>
          <w:i w:val="false"/>
          <w:color w:val="000000"/>
          <w:sz w:val="28"/>
        </w:rPr>
        <w:t>
</w:t>
      </w:r>
      <w:r>
        <w:rPr>
          <w:rFonts w:ascii="Times New Roman"/>
          <w:b w:val="false"/>
          <w:i w:val="false"/>
          <w:color w:val="000000"/>
          <w:sz w:val="28"/>
        </w:rPr>
        <w:t>
      2. Осы қаулы қол қойылған күнінен бастап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С. Ахметов</w:t>
      </w:r>
    </w:p>
    <w:bookmarkStart w:name="z81" w:id="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18 ақпандағы</w:t>
      </w:r>
      <w:r>
        <w:br/>
      </w:r>
      <w:r>
        <w:rPr>
          <w:rFonts w:ascii="Times New Roman"/>
          <w:b w:val="false"/>
          <w:i w:val="false"/>
          <w:color w:val="000000"/>
          <w:sz w:val="28"/>
        </w:rPr>
        <w:t xml:space="preserve">
№ 102 қаулысына   </w:t>
      </w:r>
      <w:r>
        <w:br/>
      </w:r>
      <w:r>
        <w:rPr>
          <w:rFonts w:ascii="Times New Roman"/>
          <w:b w:val="false"/>
          <w:i w:val="false"/>
          <w:color w:val="000000"/>
          <w:sz w:val="28"/>
        </w:rPr>
        <w:t xml:space="preserve">
1-қосымша       </w:t>
      </w:r>
    </w:p>
    <w:bookmarkEnd w:id="1"/>
    <w:bookmarkStart w:name="z82" w:id="2"/>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17-қосымша</w:t>
      </w:r>
    </w:p>
    <w:bookmarkEnd w:id="2"/>
    <w:bookmarkStart w:name="z83" w:id="3"/>
    <w:p>
      <w:pPr>
        <w:spacing w:after="0"/>
        <w:ind w:left="0"/>
        <w:jc w:val="left"/>
      </w:pPr>
      <w:r>
        <w:rPr>
          <w:rFonts w:ascii="Times New Roman"/>
          <w:b/>
          <w:i w:val="false"/>
          <w:color w:val="000000"/>
        </w:rPr>
        <w:t xml:space="preserve"> 
«Құрметті автокөлікші» төсбелгісі</w:t>
      </w:r>
    </w:p>
    <w:bookmarkEnd w:id="3"/>
    <w:p>
      <w:pPr>
        <w:spacing w:after="0"/>
        <w:ind w:left="0"/>
        <w:jc w:val="both"/>
      </w:pPr>
      <w:r>
        <w:drawing>
          <wp:inline distT="0" distB="0" distL="0" distR="0">
            <wp:extent cx="55372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37200" cy="5727700"/>
                    </a:xfrm>
                    <a:prstGeom prst="rect">
                      <a:avLst/>
                    </a:prstGeom>
                  </pic:spPr>
                </pic:pic>
              </a:graphicData>
            </a:graphic>
          </wp:inline>
        </w:drawing>
      </w:r>
    </w:p>
    <w:bookmarkStart w:name="z84" w:id="4"/>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18 ақпандағы</w:t>
      </w:r>
      <w:r>
        <w:br/>
      </w:r>
      <w:r>
        <w:rPr>
          <w:rFonts w:ascii="Times New Roman"/>
          <w:b w:val="false"/>
          <w:i w:val="false"/>
          <w:color w:val="000000"/>
          <w:sz w:val="28"/>
        </w:rPr>
        <w:t xml:space="preserve">
№ 102 қаулысына   </w:t>
      </w:r>
      <w:r>
        <w:br/>
      </w:r>
      <w:r>
        <w:rPr>
          <w:rFonts w:ascii="Times New Roman"/>
          <w:b w:val="false"/>
          <w:i w:val="false"/>
          <w:color w:val="000000"/>
          <w:sz w:val="28"/>
        </w:rPr>
        <w:t xml:space="preserve">
2-қосымша       </w:t>
      </w:r>
    </w:p>
    <w:bookmarkEnd w:id="4"/>
    <w:bookmarkStart w:name="z85" w:id="5"/>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17-1-қосымша</w:t>
      </w:r>
    </w:p>
    <w:bookmarkEnd w:id="5"/>
    <w:bookmarkStart w:name="z86" w:id="6"/>
    <w:p>
      <w:pPr>
        <w:spacing w:after="0"/>
        <w:ind w:left="0"/>
        <w:jc w:val="left"/>
      </w:pPr>
      <w:r>
        <w:rPr>
          <w:rFonts w:ascii="Times New Roman"/>
          <w:b/>
          <w:i w:val="false"/>
          <w:color w:val="000000"/>
        </w:rPr>
        <w:t xml:space="preserve"> 
«Үздік автокөлікші» төсбелгісі</w:t>
      </w:r>
    </w:p>
    <w:bookmarkEnd w:id="6"/>
    <w:p>
      <w:pPr>
        <w:spacing w:after="0"/>
        <w:ind w:left="0"/>
        <w:jc w:val="both"/>
      </w:pPr>
      <w:r>
        <w:drawing>
          <wp:inline distT="0" distB="0" distL="0" distR="0">
            <wp:extent cx="84963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496300" cy="7366000"/>
                    </a:xfrm>
                    <a:prstGeom prst="rect">
                      <a:avLst/>
                    </a:prstGeom>
                  </pic:spPr>
                </pic:pic>
              </a:graphicData>
            </a:graphic>
          </wp:inline>
        </w:drawing>
      </w:r>
    </w:p>
    <w:bookmarkStart w:name="z87" w:id="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18 ақпандағы</w:t>
      </w:r>
      <w:r>
        <w:br/>
      </w:r>
      <w:r>
        <w:rPr>
          <w:rFonts w:ascii="Times New Roman"/>
          <w:b w:val="false"/>
          <w:i w:val="false"/>
          <w:color w:val="000000"/>
          <w:sz w:val="28"/>
        </w:rPr>
        <w:t xml:space="preserve">
№ 102 қаулысына   </w:t>
      </w:r>
      <w:r>
        <w:br/>
      </w:r>
      <w:r>
        <w:rPr>
          <w:rFonts w:ascii="Times New Roman"/>
          <w:b w:val="false"/>
          <w:i w:val="false"/>
          <w:color w:val="000000"/>
          <w:sz w:val="28"/>
        </w:rPr>
        <w:t xml:space="preserve">
3-қосымша       </w:t>
      </w:r>
    </w:p>
    <w:bookmarkEnd w:id="7"/>
    <w:bookmarkStart w:name="z88" w:id="8"/>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31-4-қосымша</w:t>
      </w:r>
    </w:p>
    <w:bookmarkEnd w:id="8"/>
    <w:bookmarkStart w:name="z89" w:id="9"/>
    <w:p>
      <w:pPr>
        <w:spacing w:after="0"/>
        <w:ind w:left="0"/>
        <w:jc w:val="left"/>
      </w:pPr>
      <w:r>
        <w:rPr>
          <w:rFonts w:ascii="Times New Roman"/>
          <w:b/>
          <w:i w:val="false"/>
          <w:color w:val="000000"/>
        </w:rPr>
        <w:t xml:space="preserve"> 
«Құрметті кенші» төсбелгісі</w:t>
      </w:r>
    </w:p>
    <w:bookmarkEnd w:id="9"/>
    <w:p>
      <w:pPr>
        <w:spacing w:after="0"/>
        <w:ind w:left="0"/>
        <w:jc w:val="both"/>
      </w:pPr>
      <w:r>
        <w:drawing>
          <wp:inline distT="0" distB="0" distL="0" distR="0">
            <wp:extent cx="61214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21400" cy="5918200"/>
                    </a:xfrm>
                    <a:prstGeom prst="rect">
                      <a:avLst/>
                    </a:prstGeom>
                  </pic:spPr>
                </pic:pic>
              </a:graphicData>
            </a:graphic>
          </wp:inline>
        </w:drawing>
      </w:r>
    </w:p>
    <w:bookmarkStart w:name="z90" w:id="1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18 ақпандағы</w:t>
      </w:r>
      <w:r>
        <w:br/>
      </w:r>
      <w:r>
        <w:rPr>
          <w:rFonts w:ascii="Times New Roman"/>
          <w:b w:val="false"/>
          <w:i w:val="false"/>
          <w:color w:val="000000"/>
          <w:sz w:val="28"/>
        </w:rPr>
        <w:t xml:space="preserve">
№ 102 қаулысына   </w:t>
      </w:r>
      <w:r>
        <w:br/>
      </w:r>
      <w:r>
        <w:rPr>
          <w:rFonts w:ascii="Times New Roman"/>
          <w:b w:val="false"/>
          <w:i w:val="false"/>
          <w:color w:val="000000"/>
          <w:sz w:val="28"/>
        </w:rPr>
        <w:t xml:space="preserve">
4-қосымша       </w:t>
      </w:r>
    </w:p>
    <w:bookmarkEnd w:id="10"/>
    <w:bookmarkStart w:name="z91" w:id="11"/>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31-5-қосымша</w:t>
      </w:r>
    </w:p>
    <w:bookmarkEnd w:id="11"/>
    <w:bookmarkStart w:name="z92" w:id="12"/>
    <w:p>
      <w:pPr>
        <w:spacing w:after="0"/>
        <w:ind w:left="0"/>
        <w:jc w:val="left"/>
      </w:pPr>
      <w:r>
        <w:rPr>
          <w:rFonts w:ascii="Times New Roman"/>
          <w:b/>
          <w:i w:val="false"/>
          <w:color w:val="000000"/>
        </w:rPr>
        <w:t xml:space="preserve"> 
Құрметті металлург» төсбелгісі</w:t>
      </w:r>
    </w:p>
    <w:bookmarkEnd w:id="12"/>
    <w:p>
      <w:pPr>
        <w:spacing w:after="0"/>
        <w:ind w:left="0"/>
        <w:jc w:val="both"/>
      </w:pPr>
      <w:r>
        <w:drawing>
          <wp:inline distT="0" distB="0" distL="0" distR="0">
            <wp:extent cx="62484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248400" cy="7137400"/>
                    </a:xfrm>
                    <a:prstGeom prst="rect">
                      <a:avLst/>
                    </a:prstGeom>
                  </pic:spPr>
                </pic:pic>
              </a:graphicData>
            </a:graphic>
          </wp:inline>
        </w:drawing>
      </w:r>
    </w:p>
    <w:bookmarkStart w:name="z93" w:id="1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18 ақпандағы</w:t>
      </w:r>
      <w:r>
        <w:br/>
      </w:r>
      <w:r>
        <w:rPr>
          <w:rFonts w:ascii="Times New Roman"/>
          <w:b w:val="false"/>
          <w:i w:val="false"/>
          <w:color w:val="000000"/>
          <w:sz w:val="28"/>
        </w:rPr>
        <w:t xml:space="preserve">
№ 102 қаулысына   </w:t>
      </w:r>
      <w:r>
        <w:br/>
      </w:r>
      <w:r>
        <w:rPr>
          <w:rFonts w:ascii="Times New Roman"/>
          <w:b w:val="false"/>
          <w:i w:val="false"/>
          <w:color w:val="000000"/>
          <w:sz w:val="28"/>
        </w:rPr>
        <w:t xml:space="preserve">
5-қосымша       </w:t>
      </w:r>
    </w:p>
    <w:bookmarkEnd w:id="13"/>
    <w:bookmarkStart w:name="z94" w:id="14"/>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37-1-қосымша</w:t>
      </w:r>
    </w:p>
    <w:bookmarkEnd w:id="14"/>
    <w:bookmarkStart w:name="z95" w:id="15"/>
    <w:p>
      <w:pPr>
        <w:spacing w:after="0"/>
        <w:ind w:left="0"/>
        <w:jc w:val="left"/>
      </w:pPr>
      <w:r>
        <w:rPr>
          <w:rFonts w:ascii="Times New Roman"/>
          <w:b/>
          <w:i w:val="false"/>
          <w:color w:val="000000"/>
        </w:rPr>
        <w:t xml:space="preserve"> 
«Ақпарат саласының үздігі» төсбелгісі</w:t>
      </w:r>
    </w:p>
    <w:bookmarkEnd w:id="15"/>
    <w:p>
      <w:pPr>
        <w:spacing w:after="0"/>
        <w:ind w:left="0"/>
        <w:jc w:val="both"/>
      </w:pPr>
      <w:r>
        <w:drawing>
          <wp:inline distT="0" distB="0" distL="0" distR="0">
            <wp:extent cx="5943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43600" cy="5537200"/>
                    </a:xfrm>
                    <a:prstGeom prst="rect">
                      <a:avLst/>
                    </a:prstGeom>
                  </pic:spPr>
                </pic:pic>
              </a:graphicData>
            </a:graphic>
          </wp:inline>
        </w:drawing>
      </w:r>
    </w:p>
    <w:bookmarkStart w:name="z96" w:id="1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2014 жылғы 18 ақпандағы</w:t>
      </w:r>
      <w:r>
        <w:br/>
      </w:r>
      <w:r>
        <w:rPr>
          <w:rFonts w:ascii="Times New Roman"/>
          <w:b w:val="false"/>
          <w:i w:val="false"/>
          <w:color w:val="000000"/>
          <w:sz w:val="28"/>
        </w:rPr>
        <w:t xml:space="preserve">
№ 102 қаулысына   </w:t>
      </w:r>
      <w:r>
        <w:br/>
      </w:r>
      <w:r>
        <w:rPr>
          <w:rFonts w:ascii="Times New Roman"/>
          <w:b w:val="false"/>
          <w:i w:val="false"/>
          <w:color w:val="000000"/>
          <w:sz w:val="28"/>
        </w:rPr>
        <w:t xml:space="preserve">
6-қосымша       </w:t>
      </w:r>
    </w:p>
    <w:bookmarkEnd w:id="16"/>
    <w:bookmarkStart w:name="z97" w:id="17"/>
    <w:p>
      <w:pPr>
        <w:spacing w:after="0"/>
        <w:ind w:left="0"/>
        <w:jc w:val="both"/>
      </w:pPr>
      <w:r>
        <w:rPr>
          <w:rFonts w:ascii="Times New Roman"/>
          <w:b w:val="false"/>
          <w:i w:val="false"/>
          <w:color w:val="000000"/>
          <w:sz w:val="28"/>
        </w:rPr>
        <w:t>
Сипаттамаларға</w:t>
      </w:r>
      <w:r>
        <w:br/>
      </w:r>
      <w:r>
        <w:rPr>
          <w:rFonts w:ascii="Times New Roman"/>
          <w:b w:val="false"/>
          <w:i w:val="false"/>
          <w:color w:val="000000"/>
          <w:sz w:val="28"/>
        </w:rPr>
        <w:t>
42-1-қосымша</w:t>
      </w:r>
    </w:p>
    <w:bookmarkEnd w:id="17"/>
    <w:bookmarkStart w:name="z98" w:id="18"/>
    <w:p>
      <w:pPr>
        <w:spacing w:after="0"/>
        <w:ind w:left="0"/>
        <w:jc w:val="left"/>
      </w:pPr>
      <w:r>
        <w:rPr>
          <w:rFonts w:ascii="Times New Roman"/>
          <w:b/>
          <w:i w:val="false"/>
          <w:color w:val="000000"/>
        </w:rPr>
        <w:t xml:space="preserve"> 
«Гидрометеорология саласының үздігі» төсбелгісі</w:t>
      </w:r>
    </w:p>
    <w:bookmarkEnd w:id="18"/>
    <w:p>
      <w:pPr>
        <w:spacing w:after="0"/>
        <w:ind w:left="0"/>
        <w:jc w:val="both"/>
      </w:pPr>
      <w:r>
        <w:drawing>
          <wp:inline distT="0" distB="0" distL="0" distR="0">
            <wp:extent cx="66548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54800" cy="5854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