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28db20" w14:textId="528db2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w:t>
      </w:r>
    </w:p>
    <w:p>
      <w:pPr>
        <w:spacing w:after="0"/>
        <w:ind w:left="0"/>
        <w:jc w:val="both"/>
      </w:pPr>
      <w:r>
        <w:rPr>
          <w:rFonts w:ascii="Times New Roman"/>
          <w:b w:val="false"/>
          <w:i w:val="false"/>
          <w:color w:val="000000"/>
          <w:sz w:val="28"/>
        </w:rPr>
        <w:t>Қазақстан Республикасы Президентінің 2011 жылғы 30 қыркүйектегі № 155 Жарлығы.</w:t>
      </w:r>
    </w:p>
    <w:p>
      <w:pPr>
        <w:spacing w:after="0"/>
        <w:ind w:left="0"/>
        <w:jc w:val="both"/>
      </w:pPr>
      <w:r>
        <w:rPr>
          <w:rFonts w:ascii="Times New Roman"/>
          <w:b w:val="false"/>
          <w:i w:val="false"/>
          <w:color w:val="ff0000"/>
          <w:sz w:val="28"/>
        </w:rPr>
        <w:t xml:space="preserve">
      Ескерту. Тақырып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Президенті мен Үкіметі</w:t>
            </w:r>
            <w:r>
              <w:br/>
            </w:r>
            <w:r>
              <w:rPr>
                <w:rFonts w:ascii="Times New Roman"/>
                <w:b w:val="false"/>
                <w:i w:val="false"/>
                <w:color w:val="000000"/>
                <w:sz w:val="20"/>
              </w:rPr>
              <w:t>актілерінің жинағында</w:t>
            </w:r>
            <w:r>
              <w:br/>
            </w:r>
            <w:r>
              <w:rPr>
                <w:rFonts w:ascii="Times New Roman"/>
                <w:b w:val="false"/>
                <w:i w:val="false"/>
                <w:color w:val="000000"/>
                <w:sz w:val="20"/>
              </w:rPr>
              <w:t xml:space="preserve">жариялануға тиіс          </w:t>
            </w:r>
          </w:p>
        </w:tc>
      </w:tr>
    </w:tbl>
    <w:bookmarkStart w:name="z1419" w:id="0"/>
    <w:p>
      <w:pPr>
        <w:spacing w:after="0"/>
        <w:ind w:left="0"/>
        <w:jc w:val="both"/>
      </w:pPr>
      <w:r>
        <w:rPr>
          <w:rFonts w:ascii="Times New Roman"/>
          <w:b w:val="false"/>
          <w:i w:val="false"/>
          <w:color w:val="000000"/>
          <w:sz w:val="28"/>
        </w:rPr>
        <w:t xml:space="preserve">
      "Қазақстан Республикасының Президенті туралы" 1995 жылғы 26 желтоқсандағы Қазақстан Республикасы Конституциялық заңының </w:t>
      </w:r>
      <w:r>
        <w:rPr>
          <w:rFonts w:ascii="Times New Roman"/>
          <w:b w:val="false"/>
          <w:i w:val="false"/>
          <w:color w:val="000000"/>
          <w:sz w:val="28"/>
        </w:rPr>
        <w:t>21-бабы</w:t>
      </w:r>
      <w:r>
        <w:rPr>
          <w:rFonts w:ascii="Times New Roman"/>
          <w:b w:val="false"/>
          <w:i w:val="false"/>
          <w:color w:val="000000"/>
          <w:sz w:val="28"/>
        </w:rPr>
        <w:t xml:space="preserve"> 2-тармағының 3) тармақшасына сәйкес </w:t>
      </w:r>
      <w:r>
        <w:rPr>
          <w:rFonts w:ascii="Times New Roman"/>
          <w:b/>
          <w:i w:val="false"/>
          <w:color w:val="000000"/>
          <w:sz w:val="28"/>
        </w:rPr>
        <w:t>ҚАУЛЫ ЕТЕМІН:</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сипаттамалары;</w:t>
      </w:r>
    </w:p>
    <w:p>
      <w:pPr>
        <w:spacing w:after="0"/>
        <w:ind w:left="0"/>
        <w:jc w:val="both"/>
      </w:pPr>
      <w:r>
        <w:rPr>
          <w:rFonts w:ascii="Times New Roman"/>
          <w:b w:val="false"/>
          <w:i w:val="false"/>
          <w:color w:val="000000"/>
          <w:sz w:val="28"/>
        </w:rPr>
        <w:t>
      2)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5" w:id="2"/>
    <w:p>
      <w:pPr>
        <w:spacing w:after="0"/>
        <w:ind w:left="0"/>
        <w:jc w:val="both"/>
      </w:pPr>
      <w:r>
        <w:rPr>
          <w:rFonts w:ascii="Times New Roman"/>
          <w:b w:val="false"/>
          <w:i w:val="false"/>
          <w:color w:val="000000"/>
          <w:sz w:val="28"/>
        </w:rPr>
        <w:t xml:space="preserve">
      2. Осы Жарлыққа </w:t>
      </w:r>
      <w:r>
        <w:rPr>
          <w:rFonts w:ascii="Times New Roman"/>
          <w:b w:val="false"/>
          <w:i w:val="false"/>
          <w:color w:val="000000"/>
          <w:sz w:val="28"/>
        </w:rPr>
        <w:t>1-қосымшаға</w:t>
      </w:r>
      <w:r>
        <w:rPr>
          <w:rFonts w:ascii="Times New Roman"/>
          <w:b w:val="false"/>
          <w:i w:val="false"/>
          <w:color w:val="000000"/>
          <w:sz w:val="28"/>
        </w:rPr>
        <w:t xml:space="preserve"> сәйкес құрамда Мемлекеттік рәміздер және ведомстволық және оларға теңестірілген өзге де наградалар геральдикасы мәселелері жөніндегі республикалық комиссия (бұдан әрі - Комиссия) құрылсын.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6" w:id="3"/>
    <w:p>
      <w:pPr>
        <w:spacing w:after="0"/>
        <w:ind w:left="0"/>
        <w:jc w:val="both"/>
      </w:pPr>
      <w:r>
        <w:rPr>
          <w:rFonts w:ascii="Times New Roman"/>
          <w:b w:val="false"/>
          <w:i w:val="false"/>
          <w:color w:val="000000"/>
          <w:sz w:val="28"/>
        </w:rPr>
        <w:t xml:space="preserve">
       3. Қоса беріліп отырған Комиссия туралы </w:t>
      </w:r>
      <w:r>
        <w:rPr>
          <w:rFonts w:ascii="Times New Roman"/>
          <w:b w:val="false"/>
          <w:i w:val="false"/>
          <w:color w:val="000000"/>
          <w:sz w:val="28"/>
        </w:rPr>
        <w:t>ереже</w:t>
      </w:r>
      <w:r>
        <w:rPr>
          <w:rFonts w:ascii="Times New Roman"/>
          <w:b w:val="false"/>
          <w:i w:val="false"/>
          <w:color w:val="000000"/>
          <w:sz w:val="28"/>
        </w:rPr>
        <w:t xml:space="preserve"> бекітілсін.</w:t>
      </w:r>
    </w:p>
    <w:bookmarkEnd w:id="3"/>
    <w:bookmarkStart w:name="z7" w:id="4"/>
    <w:p>
      <w:pPr>
        <w:spacing w:after="0"/>
        <w:ind w:left="0"/>
        <w:jc w:val="both"/>
      </w:pPr>
      <w:r>
        <w:rPr>
          <w:rFonts w:ascii="Times New Roman"/>
          <w:b w:val="false"/>
          <w:i w:val="false"/>
          <w:color w:val="000000"/>
          <w:sz w:val="28"/>
        </w:rPr>
        <w:t>
      4. Ведомстволық және оларға теңестірілген өзге де наградаларды, сондай-ақ оларға куәліктерді дайындау жөніндегі шығыстар республикалық бюджетте тиісті мемлекеттік органның қызметін қамтамасыз етуге көзделетін қаражат есебінен және шегінде жүзеге асырылады.</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8" w:id="5"/>
    <w:p>
      <w:pPr>
        <w:spacing w:after="0"/>
        <w:ind w:left="0"/>
        <w:jc w:val="both"/>
      </w:pPr>
      <w:r>
        <w:rPr>
          <w:rFonts w:ascii="Times New Roman"/>
          <w:b w:val="false"/>
          <w:i w:val="false"/>
          <w:color w:val="000000"/>
          <w:sz w:val="28"/>
        </w:rPr>
        <w:t>
      5. Қазақстан Республикасы Президентінің мынадай жарлықтарына өзгерістер енгізілсін:</w:t>
      </w:r>
    </w:p>
    <w:bookmarkEnd w:id="5"/>
    <w:bookmarkStart w:name="z9" w:id="6"/>
    <w:p>
      <w:pPr>
        <w:spacing w:after="0"/>
        <w:ind w:left="0"/>
        <w:jc w:val="both"/>
      </w:pPr>
      <w:r>
        <w:rPr>
          <w:rFonts w:ascii="Times New Roman"/>
          <w:b w:val="false"/>
          <w:i w:val="false"/>
          <w:color w:val="000000"/>
          <w:sz w:val="28"/>
        </w:rPr>
        <w:t xml:space="preserve">
      1) "Қазақстан Республикасы ұлттық қауіпсіздік органдарының нышандары мен ведомстволық наградалары туралы" Қазақстан Республикасы Президентінің 1997 жылғы 23 мамырдағы № 3526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1997 ж., № 22, 191-құжат; 2002 ж., № 16, 169-құжат):</w:t>
      </w:r>
    </w:p>
    <w:bookmarkEnd w:id="6"/>
    <w:bookmarkStart w:name="z10" w:id="7"/>
    <w:p>
      <w:pPr>
        <w:spacing w:after="0"/>
        <w:ind w:left="0"/>
        <w:jc w:val="both"/>
      </w:pPr>
      <w:r>
        <w:rPr>
          <w:rFonts w:ascii="Times New Roman"/>
          <w:b w:val="false"/>
          <w:i w:val="false"/>
          <w:color w:val="000000"/>
          <w:sz w:val="28"/>
        </w:rPr>
        <w:t>
      тақырыбындағы "мен ведомстволық наградалары" деген сөздер алып тасталсын;</w:t>
      </w:r>
    </w:p>
    <w:bookmarkEnd w:id="7"/>
    <w:bookmarkStart w:name="z11" w:id="8"/>
    <w:p>
      <w:pPr>
        <w:spacing w:after="0"/>
        <w:ind w:left="0"/>
        <w:jc w:val="both"/>
      </w:pPr>
      <w:r>
        <w:rPr>
          <w:rFonts w:ascii="Times New Roman"/>
          <w:b w:val="false"/>
          <w:i w:val="false"/>
          <w:color w:val="000000"/>
          <w:sz w:val="28"/>
        </w:rPr>
        <w:t>
      кіріспесіндегі "нышандары мен ведомстволық наградаларын" деген сөздер "нышандарын" деген сөзбен ауыстырылсын;</w:t>
      </w:r>
    </w:p>
    <w:bookmarkEnd w:id="8"/>
    <w:bookmarkStart w:name="z12" w:id="9"/>
    <w:p>
      <w:pPr>
        <w:spacing w:after="0"/>
        <w:ind w:left="0"/>
        <w:jc w:val="both"/>
      </w:pPr>
      <w:r>
        <w:rPr>
          <w:rFonts w:ascii="Times New Roman"/>
          <w:b w:val="false"/>
          <w:i w:val="false"/>
          <w:color w:val="000000"/>
          <w:sz w:val="28"/>
        </w:rPr>
        <w:t>
      алып тасталсын;</w:t>
      </w:r>
    </w:p>
    <w:bookmarkEnd w:id="9"/>
    <w:bookmarkStart w:name="z13" w:id="10"/>
    <w:p>
      <w:pPr>
        <w:spacing w:after="0"/>
        <w:ind w:left="0"/>
        <w:jc w:val="both"/>
      </w:pPr>
      <w:r>
        <w:rPr>
          <w:rFonts w:ascii="Times New Roman"/>
          <w:b w:val="false"/>
          <w:i w:val="false"/>
          <w:color w:val="000000"/>
          <w:sz w:val="28"/>
        </w:rPr>
        <w:t>
      мынадай редакцияда жазылсын:</w:t>
      </w:r>
    </w:p>
    <w:bookmarkEnd w:id="10"/>
    <w:p>
      <w:pPr>
        <w:spacing w:after="0"/>
        <w:ind w:left="0"/>
        <w:jc w:val="both"/>
      </w:pPr>
      <w:r>
        <w:rPr>
          <w:rFonts w:ascii="Times New Roman"/>
          <w:b w:val="false"/>
          <w:i w:val="false"/>
          <w:color w:val="000000"/>
          <w:sz w:val="28"/>
        </w:rPr>
        <w:t>
      "4. Қазақстан Республикасы ұлттық қауіпсіздік органдарының нышандарын дайындауды Қазақстан Республикасының мемлекеттік нышандарын дайындайтын кәсіпорындар жүзеге асырады деп белгіленсін.";</w:t>
      </w:r>
    </w:p>
    <w:bookmarkStart w:name="z14" w:id="11"/>
    <w:p>
      <w:pPr>
        <w:spacing w:after="0"/>
        <w:ind w:left="0"/>
        <w:jc w:val="both"/>
      </w:pPr>
      <w:r>
        <w:rPr>
          <w:rFonts w:ascii="Times New Roman"/>
          <w:b w:val="false"/>
          <w:i w:val="false"/>
          <w:color w:val="000000"/>
          <w:sz w:val="28"/>
        </w:rPr>
        <w:t>
      мынадай редакцияда жазылсын:</w:t>
      </w:r>
    </w:p>
    <w:bookmarkEnd w:id="11"/>
    <w:p>
      <w:pPr>
        <w:spacing w:after="0"/>
        <w:ind w:left="0"/>
        <w:jc w:val="both"/>
      </w:pPr>
      <w:r>
        <w:rPr>
          <w:rFonts w:ascii="Times New Roman"/>
          <w:b w:val="false"/>
          <w:i w:val="false"/>
          <w:color w:val="000000"/>
          <w:sz w:val="28"/>
        </w:rPr>
        <w:t>
      "6. Нышандарды дайындау бюджетте Қазақстан Республикасы ұлттық қауіпсіздік органдарын ұстауға бөлінетін қаражат есебінен жүзеге асырылады деп белгіленсін.";</w:t>
      </w:r>
    </w:p>
    <w:bookmarkStart w:name="z15" w:id="12"/>
    <w:p>
      <w:pPr>
        <w:spacing w:after="0"/>
        <w:ind w:left="0"/>
        <w:jc w:val="both"/>
      </w:pPr>
      <w:r>
        <w:rPr>
          <w:rFonts w:ascii="Times New Roman"/>
          <w:b w:val="false"/>
          <w:i w:val="false"/>
          <w:color w:val="000000"/>
          <w:sz w:val="28"/>
        </w:rPr>
        <w:t xml:space="preserve">
      2) "Қазақстан Республикасы Президентінің Күзет қызметі туралы ережені бекіту туралы" Қазақстан Республикасы Президентінің 2008 жылғы 3 маусымдағы № 607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2008 ж., № 29, 279-құжат):</w:t>
      </w:r>
    </w:p>
    <w:bookmarkEnd w:id="12"/>
    <w:bookmarkStart w:name="z16" w:id="13"/>
    <w:p>
      <w:pPr>
        <w:spacing w:after="0"/>
        <w:ind w:left="0"/>
        <w:jc w:val="both"/>
      </w:pPr>
      <w:r>
        <w:rPr>
          <w:rFonts w:ascii="Times New Roman"/>
          <w:b w:val="false"/>
          <w:i w:val="false"/>
          <w:color w:val="000000"/>
          <w:sz w:val="28"/>
        </w:rPr>
        <w:t xml:space="preserve">
      жоғарыда аталған Жарлықпен бекітілген Қазақстан Республикасы Президентінің Күзет қызметі туралы </w:t>
      </w:r>
      <w:r>
        <w:rPr>
          <w:rFonts w:ascii="Times New Roman"/>
          <w:b w:val="false"/>
          <w:i w:val="false"/>
          <w:color w:val="000000"/>
          <w:sz w:val="28"/>
        </w:rPr>
        <w:t>ережесінде</w:t>
      </w:r>
      <w:r>
        <w:rPr>
          <w:rFonts w:ascii="Times New Roman"/>
          <w:b w:val="false"/>
          <w:i w:val="false"/>
          <w:color w:val="000000"/>
          <w:sz w:val="28"/>
        </w:rPr>
        <w:t>:</w:t>
      </w:r>
    </w:p>
    <w:bookmarkEnd w:id="13"/>
    <w:bookmarkStart w:name="z17" w:id="14"/>
    <w:p>
      <w:pPr>
        <w:spacing w:after="0"/>
        <w:ind w:left="0"/>
        <w:jc w:val="both"/>
      </w:pPr>
      <w:r>
        <w:rPr>
          <w:rFonts w:ascii="Times New Roman"/>
          <w:b w:val="false"/>
          <w:i w:val="false"/>
          <w:color w:val="000000"/>
          <w:sz w:val="28"/>
        </w:rPr>
        <w:t>
      13) тармақшасы алып тасталсын.</w:t>
      </w:r>
    </w:p>
    <w:bookmarkEnd w:id="14"/>
    <w:bookmarkStart w:name="z18" w:id="15"/>
    <w:p>
      <w:pPr>
        <w:spacing w:after="0"/>
        <w:ind w:left="0"/>
        <w:jc w:val="both"/>
      </w:pPr>
      <w:r>
        <w:rPr>
          <w:rFonts w:ascii="Times New Roman"/>
          <w:b w:val="false"/>
          <w:i w:val="false"/>
          <w:color w:val="000000"/>
          <w:sz w:val="28"/>
        </w:rPr>
        <w:t xml:space="preserve">
      6. Осы Жарлыққа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 Президентінің кейбір актілерінің күші жойылды деп танылсын.</w:t>
      </w:r>
    </w:p>
    <w:bookmarkEnd w:id="15"/>
    <w:bookmarkStart w:name="z19" w:id="16"/>
    <w:p>
      <w:pPr>
        <w:spacing w:after="0"/>
        <w:ind w:left="0"/>
        <w:jc w:val="both"/>
      </w:pPr>
      <w:r>
        <w:rPr>
          <w:rFonts w:ascii="Times New Roman"/>
          <w:b w:val="false"/>
          <w:i w:val="false"/>
          <w:color w:val="000000"/>
          <w:sz w:val="28"/>
        </w:rPr>
        <w:t>
      7. Қазақстан Республикасының Үкіметі осы Жарлық қолданысқа енгізілген күннен бастап үш ай ішінде:</w:t>
      </w:r>
    </w:p>
    <w:bookmarkEnd w:id="16"/>
    <w:bookmarkStart w:name="z20" w:id="17"/>
    <w:p>
      <w:pPr>
        <w:spacing w:after="0"/>
        <w:ind w:left="0"/>
        <w:jc w:val="both"/>
      </w:pPr>
      <w:r>
        <w:rPr>
          <w:rFonts w:ascii="Times New Roman"/>
          <w:b w:val="false"/>
          <w:i w:val="false"/>
          <w:color w:val="000000"/>
          <w:sz w:val="28"/>
        </w:rPr>
        <w:t>
      1)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қағидаларын бекітсін;</w:t>
      </w:r>
    </w:p>
    <w:bookmarkEnd w:id="17"/>
    <w:bookmarkStart w:name="z21" w:id="18"/>
    <w:p>
      <w:pPr>
        <w:spacing w:after="0"/>
        <w:ind w:left="0"/>
        <w:jc w:val="both"/>
      </w:pPr>
      <w:r>
        <w:rPr>
          <w:rFonts w:ascii="Times New Roman"/>
          <w:b w:val="false"/>
          <w:i w:val="false"/>
          <w:color w:val="000000"/>
          <w:sz w:val="28"/>
        </w:rPr>
        <w:t>
      2) Қазақстан Республикасы Үкіметінің құрылымына кіретін кейбір мемлекеттік органдардың ведомстволық наградаларының тізбесі мен сипаттамаларын бекітсін;</w:t>
      </w:r>
    </w:p>
    <w:bookmarkEnd w:id="18"/>
    <w:bookmarkStart w:name="z22" w:id="19"/>
    <w:p>
      <w:pPr>
        <w:spacing w:after="0"/>
        <w:ind w:left="0"/>
        <w:jc w:val="both"/>
      </w:pPr>
      <w:r>
        <w:rPr>
          <w:rFonts w:ascii="Times New Roman"/>
          <w:b w:val="false"/>
          <w:i w:val="false"/>
          <w:color w:val="000000"/>
          <w:sz w:val="28"/>
        </w:rPr>
        <w:t>
      3) осы Жарлықты іске асыру жөніндегі өзге де шараларды қабылдасын.</w:t>
      </w:r>
    </w:p>
    <w:bookmarkEnd w:id="19"/>
    <w:bookmarkStart w:name="z23" w:id="20"/>
    <w:p>
      <w:pPr>
        <w:spacing w:after="0"/>
        <w:ind w:left="0"/>
        <w:jc w:val="both"/>
      </w:pPr>
      <w:r>
        <w:rPr>
          <w:rFonts w:ascii="Times New Roman"/>
          <w:b w:val="false"/>
          <w:i w:val="false"/>
          <w:color w:val="000000"/>
          <w:sz w:val="28"/>
        </w:rPr>
        <w:t>
      8. Осы Жарлық қол қойылған күнінен бастап қолданысқа енгізіледі.</w:t>
      </w:r>
    </w:p>
    <w:bookmarkEnd w:id="2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Н. Назарбаев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bookmarkStart w:name="z25" w:id="21"/>
    <w:p>
      <w:pPr>
        <w:spacing w:after="0"/>
        <w:ind w:left="0"/>
        <w:jc w:val="left"/>
      </w:pPr>
      <w:r>
        <w:rPr>
          <w:rFonts w:ascii="Times New Roman"/>
          <w:b/>
          <w:i w:val="false"/>
          <w:color w:val="000000"/>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сипаттамалары</w:t>
      </w:r>
    </w:p>
    <w:bookmarkEnd w:id="21"/>
    <w:p>
      <w:pPr>
        <w:spacing w:after="0"/>
        <w:ind w:left="0"/>
        <w:jc w:val="both"/>
      </w:pPr>
      <w:r>
        <w:rPr>
          <w:rFonts w:ascii="Times New Roman"/>
          <w:b w:val="false"/>
          <w:i w:val="false"/>
          <w:color w:val="ff0000"/>
          <w:sz w:val="28"/>
        </w:rPr>
        <w:t xml:space="preserve">
      Ескерту. Тізбе мен сипаттаманың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w:t>
      </w:r>
      <w:r>
        <w:rPr>
          <w:rFonts w:ascii="Times New Roman"/>
          <w:b w:val="false"/>
          <w:i w:val="false"/>
          <w:color w:val="000000"/>
          <w:sz w:val="28"/>
        </w:rPr>
        <w:t>сипаттамаларында</w:t>
      </w:r>
      <w:r>
        <w:rPr>
          <w:rFonts w:ascii="Times New Roman"/>
          <w:b w:val="false"/>
          <w:i w:val="false"/>
          <w:color w:val="000000"/>
          <w:sz w:val="28"/>
        </w:rPr>
        <w:t xml:space="preserve"> "(Республикалық ұланды)" деген сөздер алып тасталды – ҚР Президентінің 05.05.2017 </w:t>
      </w:r>
      <w:r>
        <w:rPr>
          <w:rFonts w:ascii="Times New Roman"/>
          <w:b w:val="false"/>
          <w:i w:val="false"/>
          <w:color w:val="000000"/>
          <w:sz w:val="28"/>
        </w:rPr>
        <w:t>№ 471</w:t>
      </w:r>
      <w:r>
        <w:rPr>
          <w:rFonts w:ascii="Times New Roman"/>
          <w:b w:val="false"/>
          <w:i w:val="false"/>
          <w:color w:val="000000"/>
          <w:sz w:val="28"/>
        </w:rPr>
        <w:t xml:space="preserve"> Жарлығымен.</w:t>
      </w:r>
    </w:p>
    <w:bookmarkStart w:name="z26" w:id="22"/>
    <w:p>
      <w:pPr>
        <w:spacing w:after="0"/>
        <w:ind w:left="0"/>
        <w:jc w:val="left"/>
      </w:pPr>
      <w:r>
        <w:rPr>
          <w:rFonts w:ascii="Times New Roman"/>
          <w:b/>
          <w:i w:val="false"/>
          <w:color w:val="000000"/>
        </w:rPr>
        <w:t xml:space="preserve">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w:t>
      </w:r>
    </w:p>
    <w:bookmarkEnd w:id="22"/>
    <w:p>
      <w:pPr>
        <w:spacing w:after="0"/>
        <w:ind w:left="0"/>
        <w:jc w:val="both"/>
      </w:pPr>
      <w:r>
        <w:rPr>
          <w:rFonts w:ascii="Times New Roman"/>
          <w:b w:val="false"/>
          <w:i w:val="false"/>
          <w:color w:val="ff0000"/>
          <w:sz w:val="28"/>
        </w:rPr>
        <w:t xml:space="preserve">
      Ескерту. 1-бөлімнің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27" w:id="23"/>
    <w:p>
      <w:pPr>
        <w:spacing w:after="0"/>
        <w:ind w:left="0"/>
        <w:jc w:val="left"/>
      </w:pPr>
      <w:r>
        <w:rPr>
          <w:rFonts w:ascii="Times New Roman"/>
          <w:b/>
          <w:i w:val="false"/>
          <w:color w:val="000000"/>
        </w:rPr>
        <w:t xml:space="preserve"> Медальдар:</w:t>
      </w:r>
    </w:p>
    <w:bookmarkEnd w:id="23"/>
    <w:bookmarkStart w:name="z28" w:id="24"/>
    <w:p>
      <w:pPr>
        <w:spacing w:after="0"/>
        <w:ind w:left="0"/>
        <w:jc w:val="both"/>
      </w:pPr>
      <w:r>
        <w:rPr>
          <w:rFonts w:ascii="Times New Roman"/>
          <w:b w:val="false"/>
          <w:i w:val="false"/>
          <w:color w:val="000000"/>
          <w:sz w:val="28"/>
        </w:rPr>
        <w:t>
      1. Қазақстан Республикасы Жоғарғы Соты:</w:t>
      </w:r>
    </w:p>
    <w:bookmarkEnd w:id="24"/>
    <w:bookmarkStart w:name="z29" w:id="25"/>
    <w:p>
      <w:pPr>
        <w:spacing w:after="0"/>
        <w:ind w:left="0"/>
        <w:jc w:val="both"/>
      </w:pPr>
      <w:r>
        <w:rPr>
          <w:rFonts w:ascii="Times New Roman"/>
          <w:b w:val="false"/>
          <w:i w:val="false"/>
          <w:color w:val="000000"/>
          <w:sz w:val="28"/>
        </w:rPr>
        <w:t>
      1) "Сот жүйесінің ардагері";</w:t>
      </w:r>
    </w:p>
    <w:bookmarkEnd w:id="25"/>
    <w:bookmarkStart w:name="z30" w:id="26"/>
    <w:p>
      <w:pPr>
        <w:spacing w:after="0"/>
        <w:ind w:left="0"/>
        <w:jc w:val="both"/>
      </w:pPr>
      <w:r>
        <w:rPr>
          <w:rFonts w:ascii="Times New Roman"/>
          <w:b w:val="false"/>
          <w:i w:val="false"/>
          <w:color w:val="000000"/>
          <w:sz w:val="28"/>
        </w:rPr>
        <w:t>
      2) I, II, ІІІ дәрежелі "Мінсіз қызметі үшін";</w:t>
      </w:r>
    </w:p>
    <w:bookmarkEnd w:id="26"/>
    <w:bookmarkStart w:name="z31" w:id="27"/>
    <w:p>
      <w:pPr>
        <w:spacing w:after="0"/>
        <w:ind w:left="0"/>
        <w:jc w:val="both"/>
      </w:pPr>
      <w:r>
        <w:rPr>
          <w:rFonts w:ascii="Times New Roman"/>
          <w:b w:val="false"/>
          <w:i w:val="false"/>
          <w:color w:val="000000"/>
          <w:sz w:val="28"/>
        </w:rPr>
        <w:t>
      3) "Халықаралық ынтымақтастықты дамытуға қосқан үлесі үшін".</w:t>
      </w:r>
    </w:p>
    <w:bookmarkEnd w:id="27"/>
    <w:bookmarkStart w:name="z1451" w:id="28"/>
    <w:p>
      <w:pPr>
        <w:spacing w:after="0"/>
        <w:ind w:left="0"/>
        <w:jc w:val="both"/>
      </w:pPr>
      <w:r>
        <w:rPr>
          <w:rFonts w:ascii="Times New Roman"/>
          <w:b w:val="false"/>
          <w:i w:val="false"/>
          <w:color w:val="000000"/>
          <w:sz w:val="28"/>
        </w:rPr>
        <w:t>
      1-1. Қазақстан Республикасы Конституциялық Соты:</w:t>
      </w:r>
    </w:p>
    <w:bookmarkEnd w:id="28"/>
    <w:p>
      <w:pPr>
        <w:spacing w:after="0"/>
        <w:ind w:left="0"/>
        <w:jc w:val="both"/>
      </w:pPr>
      <w:r>
        <w:rPr>
          <w:rFonts w:ascii="Times New Roman"/>
          <w:b w:val="false"/>
          <w:i w:val="false"/>
          <w:color w:val="000000"/>
          <w:sz w:val="28"/>
        </w:rPr>
        <w:t>
      "Конституциялық заңдылықты нығайтуға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Президентiнiң 02.01.2023 </w:t>
      </w:r>
      <w:r>
        <w:rPr>
          <w:rFonts w:ascii="Times New Roman"/>
          <w:b w:val="false"/>
          <w:i w:val="false"/>
          <w:color w:val="000000"/>
          <w:sz w:val="28"/>
        </w:rPr>
        <w:t>№ 78</w:t>
      </w:r>
      <w:r>
        <w:rPr>
          <w:rFonts w:ascii="Times New Roman"/>
          <w:b w:val="false"/>
          <w:i w:val="false"/>
          <w:color w:val="ff0000"/>
          <w:sz w:val="28"/>
        </w:rPr>
        <w:t xml:space="preserve"> (01.01.2023 бастап қолданысқа енгізіледі) Жарлығымен.</w:t>
      </w:r>
      <w:r>
        <w:br/>
      </w:r>
      <w:r>
        <w:rPr>
          <w:rFonts w:ascii="Times New Roman"/>
          <w:b w:val="false"/>
          <w:i w:val="false"/>
          <w:color w:val="000000"/>
          <w:sz w:val="28"/>
        </w:rPr>
        <w:t>
</w:t>
      </w:r>
    </w:p>
    <w:bookmarkStart w:name="z32" w:id="29"/>
    <w:p>
      <w:pPr>
        <w:spacing w:after="0"/>
        <w:ind w:left="0"/>
        <w:jc w:val="both"/>
      </w:pPr>
      <w:r>
        <w:rPr>
          <w:rFonts w:ascii="Times New Roman"/>
          <w:b w:val="false"/>
          <w:i w:val="false"/>
          <w:color w:val="000000"/>
          <w:sz w:val="28"/>
        </w:rPr>
        <w:t>
      2. Қазақстан Республикасы Бас прокуратурасы:</w:t>
      </w:r>
    </w:p>
    <w:bookmarkEnd w:id="29"/>
    <w:bookmarkStart w:name="z33" w:id="30"/>
    <w:p>
      <w:pPr>
        <w:spacing w:after="0"/>
        <w:ind w:left="0"/>
        <w:jc w:val="both"/>
      </w:pPr>
      <w:r>
        <w:rPr>
          <w:rFonts w:ascii="Times New Roman"/>
          <w:b w:val="false"/>
          <w:i w:val="false"/>
          <w:color w:val="000000"/>
          <w:sz w:val="28"/>
        </w:rPr>
        <w:t>
      1) "Прокуратура ардагері";</w:t>
      </w:r>
    </w:p>
    <w:bookmarkEnd w:id="30"/>
    <w:bookmarkStart w:name="z34" w:id="31"/>
    <w:p>
      <w:pPr>
        <w:spacing w:after="0"/>
        <w:ind w:left="0"/>
        <w:jc w:val="both"/>
      </w:pPr>
      <w:r>
        <w:rPr>
          <w:rFonts w:ascii="Times New Roman"/>
          <w:b w:val="false"/>
          <w:i w:val="false"/>
          <w:color w:val="000000"/>
          <w:sz w:val="28"/>
        </w:rPr>
        <w:t>
      2) I, II, III дәрежелі "Мінсіз қызметі үшін";</w:t>
      </w:r>
    </w:p>
    <w:bookmarkEnd w:id="31"/>
    <w:bookmarkStart w:name="z35" w:id="32"/>
    <w:p>
      <w:pPr>
        <w:spacing w:after="0"/>
        <w:ind w:left="0"/>
        <w:jc w:val="both"/>
      </w:pPr>
      <w:r>
        <w:rPr>
          <w:rFonts w:ascii="Times New Roman"/>
          <w:b w:val="false"/>
          <w:i w:val="false"/>
          <w:color w:val="000000"/>
          <w:sz w:val="28"/>
        </w:rPr>
        <w:t>
      3) "Халықаралық ынтымақтастықты дамытуға қосқан үлесі үшін".</w:t>
      </w:r>
    </w:p>
    <w:bookmarkEnd w:id="32"/>
    <w:bookmarkStart w:name="z36" w:id="33"/>
    <w:p>
      <w:pPr>
        <w:spacing w:after="0"/>
        <w:ind w:left="0"/>
        <w:jc w:val="both"/>
      </w:pPr>
      <w:r>
        <w:rPr>
          <w:rFonts w:ascii="Times New Roman"/>
          <w:b w:val="false"/>
          <w:i w:val="false"/>
          <w:color w:val="000000"/>
          <w:sz w:val="28"/>
        </w:rPr>
        <w:t>
      3. Қазақстан Республикасының Жоғары аудиторлық палатасы:</w:t>
      </w:r>
    </w:p>
    <w:bookmarkEnd w:id="33"/>
    <w:p>
      <w:pPr>
        <w:spacing w:after="0"/>
        <w:ind w:left="0"/>
        <w:jc w:val="both"/>
      </w:pPr>
      <w:r>
        <w:rPr>
          <w:rFonts w:ascii="Times New Roman"/>
          <w:b w:val="false"/>
          <w:i w:val="false"/>
          <w:color w:val="000000"/>
          <w:sz w:val="28"/>
        </w:rPr>
        <w:t>
      "Қаржы сақшысы".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38" w:id="34"/>
    <w:p>
      <w:pPr>
        <w:spacing w:after="0"/>
        <w:ind w:left="0"/>
        <w:jc w:val="both"/>
      </w:pPr>
      <w:r>
        <w:rPr>
          <w:rFonts w:ascii="Times New Roman"/>
          <w:b w:val="false"/>
          <w:i w:val="false"/>
          <w:color w:val="000000"/>
          <w:sz w:val="28"/>
        </w:rPr>
        <w:t>
      4. Қазақстан Республикасы Ұлттық қауіпсіздік комитеті:</w:t>
      </w:r>
    </w:p>
    <w:bookmarkEnd w:id="34"/>
    <w:bookmarkStart w:name="z39" w:id="35"/>
    <w:p>
      <w:pPr>
        <w:spacing w:after="0"/>
        <w:ind w:left="0"/>
        <w:jc w:val="both"/>
      </w:pPr>
      <w:r>
        <w:rPr>
          <w:rFonts w:ascii="Times New Roman"/>
          <w:b w:val="false"/>
          <w:i w:val="false"/>
          <w:color w:val="000000"/>
          <w:sz w:val="28"/>
        </w:rPr>
        <w:t>
      1) "Ұлттық қауіпсіздік комитетінің ардагері";</w:t>
      </w:r>
    </w:p>
    <w:bookmarkEnd w:id="35"/>
    <w:bookmarkStart w:name="z40" w:id="36"/>
    <w:p>
      <w:pPr>
        <w:spacing w:after="0"/>
        <w:ind w:left="0"/>
        <w:jc w:val="both"/>
      </w:pPr>
      <w:r>
        <w:rPr>
          <w:rFonts w:ascii="Times New Roman"/>
          <w:b w:val="false"/>
          <w:i w:val="false"/>
          <w:color w:val="000000"/>
          <w:sz w:val="28"/>
        </w:rPr>
        <w:t>
      2) І, II, III дәрежелі "Мінсіз қызметі үшін";</w:t>
      </w:r>
    </w:p>
    <w:bookmarkEnd w:id="36"/>
    <w:bookmarkStart w:name="z41" w:id="37"/>
    <w:p>
      <w:pPr>
        <w:spacing w:after="0"/>
        <w:ind w:left="0"/>
        <w:jc w:val="both"/>
      </w:pPr>
      <w:r>
        <w:rPr>
          <w:rFonts w:ascii="Times New Roman"/>
          <w:b w:val="false"/>
          <w:i w:val="false"/>
          <w:color w:val="000000"/>
          <w:sz w:val="28"/>
        </w:rPr>
        <w:t>
      3) "Ұлттық қауіпсіздікті қамтамасыз етудегі үлесі үшін";</w:t>
      </w:r>
    </w:p>
    <w:bookmarkEnd w:id="37"/>
    <w:bookmarkStart w:name="z42" w:id="38"/>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"Шекараны үздік күзеткені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47" w:id="39"/>
    <w:p>
      <w:pPr>
        <w:spacing w:after="0"/>
        <w:ind w:left="0"/>
        <w:jc w:val="both"/>
      </w:pPr>
      <w:r>
        <w:rPr>
          <w:rFonts w:ascii="Times New Roman"/>
          <w:b w:val="false"/>
          <w:i w:val="false"/>
          <w:color w:val="000000"/>
          <w:sz w:val="28"/>
        </w:rPr>
        <w:t>
      6. Қазақстан Республикасы Сыбайлас жемқорлыққа қарсы іс-қимыл агенттігі (Сыбайлас жемқорлыққа қарсы қызмет):</w:t>
      </w:r>
    </w:p>
    <w:bookmarkEnd w:id="39"/>
    <w:bookmarkStart w:name="z48" w:id="40"/>
    <w:p>
      <w:pPr>
        <w:spacing w:after="0"/>
        <w:ind w:left="0"/>
        <w:jc w:val="both"/>
      </w:pPr>
      <w:r>
        <w:rPr>
          <w:rFonts w:ascii="Times New Roman"/>
          <w:b w:val="false"/>
          <w:i w:val="false"/>
          <w:color w:val="000000"/>
          <w:sz w:val="28"/>
        </w:rPr>
        <w:t>
      1) І, II, III дәрежелі "Мінсіз қызметі үшін";</w:t>
      </w:r>
    </w:p>
    <w:bookmarkEnd w:id="40"/>
    <w:bookmarkStart w:name="z49" w:id="41"/>
    <w:p>
      <w:pPr>
        <w:spacing w:after="0"/>
        <w:ind w:left="0"/>
        <w:jc w:val="both"/>
      </w:pPr>
      <w:r>
        <w:rPr>
          <w:rFonts w:ascii="Times New Roman"/>
          <w:b w:val="false"/>
          <w:i w:val="false"/>
          <w:color w:val="000000"/>
          <w:sz w:val="28"/>
        </w:rPr>
        <w:t>
      2) "Құқық тәртібін қамтамасыз етуге қосқан үлесі үшін".</w:t>
      </w:r>
    </w:p>
    <w:bookmarkEnd w:id="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өзгерістер енгізілді - ҚР Президентiнiң 05.10.2016 </w:t>
      </w:r>
      <w:r>
        <w:rPr>
          <w:rFonts w:ascii="Times New Roman"/>
          <w:b w:val="false"/>
          <w:i w:val="false"/>
          <w:color w:val="000000"/>
          <w:sz w:val="28"/>
        </w:rPr>
        <w:t>№ 349</w:t>
      </w:r>
      <w:r>
        <w:rPr>
          <w:rFonts w:ascii="Times New Roman"/>
          <w:b w:val="false"/>
          <w:i w:val="false"/>
          <w:color w:val="ff0000"/>
          <w:sz w:val="28"/>
        </w:rPr>
        <w:t xml:space="preserve">; 22.07.2019 </w:t>
      </w:r>
      <w:r>
        <w:rPr>
          <w:rFonts w:ascii="Times New Roman"/>
          <w:b w:val="false"/>
          <w:i w:val="false"/>
          <w:color w:val="000000"/>
          <w:sz w:val="28"/>
        </w:rPr>
        <w:t>№ 74</w:t>
      </w:r>
      <w:r>
        <w:rPr>
          <w:rFonts w:ascii="Times New Roman"/>
          <w:b w:val="false"/>
          <w:i w:val="false"/>
          <w:color w:val="ff0000"/>
          <w:sz w:val="28"/>
        </w:rPr>
        <w:t xml:space="preserve"> Жарлықтарымен.</w:t>
      </w:r>
      <w:r>
        <w:br/>
      </w:r>
      <w:r>
        <w:rPr>
          <w:rFonts w:ascii="Times New Roman"/>
          <w:b w:val="false"/>
          <w:i w:val="false"/>
          <w:color w:val="000000"/>
          <w:sz w:val="28"/>
        </w:rPr>
        <w:t>
</w:t>
      </w:r>
    </w:p>
    <w:bookmarkStart w:name="z1583" w:id="42"/>
    <w:p>
      <w:pPr>
        <w:spacing w:after="0"/>
        <w:ind w:left="0"/>
        <w:jc w:val="both"/>
      </w:pPr>
      <w:r>
        <w:rPr>
          <w:rFonts w:ascii="Times New Roman"/>
          <w:b w:val="false"/>
          <w:i w:val="false"/>
          <w:color w:val="000000"/>
          <w:sz w:val="28"/>
        </w:rPr>
        <w:t>
      6-1. Қазақстан Республикасының Қаржылық мониторинг агенттігі:</w:t>
      </w:r>
    </w:p>
    <w:bookmarkEnd w:id="42"/>
    <w:p>
      <w:pPr>
        <w:spacing w:after="0"/>
        <w:ind w:left="0"/>
        <w:jc w:val="both"/>
      </w:pPr>
      <w:r>
        <w:rPr>
          <w:rFonts w:ascii="Times New Roman"/>
          <w:b w:val="false"/>
          <w:i w:val="false"/>
          <w:color w:val="000000"/>
          <w:sz w:val="28"/>
        </w:rPr>
        <w:t>
      1) I, II, III дәрежелі "Мінсіз қызметі үшін";</w:t>
      </w:r>
    </w:p>
    <w:p>
      <w:pPr>
        <w:spacing w:after="0"/>
        <w:ind w:left="0"/>
        <w:jc w:val="both"/>
      </w:pPr>
      <w:r>
        <w:rPr>
          <w:rFonts w:ascii="Times New Roman"/>
          <w:b w:val="false"/>
          <w:i w:val="false"/>
          <w:color w:val="000000"/>
          <w:sz w:val="28"/>
        </w:rPr>
        <w:t>
      2) "Экономикалық қауіпсіздікті қамтамасыз етуге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6-1-тармақпен толықтырылды – ҚР Президентінің 04.12.2021 </w:t>
      </w:r>
      <w:r>
        <w:rPr>
          <w:rFonts w:ascii="Times New Roman"/>
          <w:b w:val="false"/>
          <w:i w:val="false"/>
          <w:color w:val="000000"/>
          <w:sz w:val="28"/>
        </w:rPr>
        <w:t>№ 707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51" w:id="43"/>
    <w:p>
      <w:pPr>
        <w:spacing w:after="0"/>
        <w:ind w:left="0"/>
        <w:jc w:val="both"/>
      </w:pPr>
      <w:r>
        <w:rPr>
          <w:rFonts w:ascii="Times New Roman"/>
          <w:b w:val="false"/>
          <w:i w:val="false"/>
          <w:color w:val="000000"/>
          <w:sz w:val="28"/>
        </w:rPr>
        <w:t>
      7. Қазақстан Республикасы Мемлекеттік күзет қызметі:</w:t>
      </w:r>
    </w:p>
    <w:bookmarkEnd w:id="43"/>
    <w:bookmarkStart w:name="z1491" w:id="44"/>
    <w:p>
      <w:pPr>
        <w:spacing w:after="0"/>
        <w:ind w:left="0"/>
        <w:jc w:val="both"/>
      </w:pPr>
      <w:r>
        <w:rPr>
          <w:rFonts w:ascii="Times New Roman"/>
          <w:b w:val="false"/>
          <w:i w:val="false"/>
          <w:color w:val="000000"/>
          <w:sz w:val="28"/>
        </w:rPr>
        <w:t>
      1) "Қазақстан Республикасы Мемлекеттік күзет қызметінің ардагері" ("Ветеран Службы Государственной охраны Республики Казахстан");</w:t>
      </w:r>
    </w:p>
    <w:bookmarkEnd w:id="44"/>
    <w:bookmarkStart w:name="z53" w:id="45"/>
    <w:p>
      <w:pPr>
        <w:spacing w:after="0"/>
        <w:ind w:left="0"/>
        <w:jc w:val="both"/>
      </w:pPr>
      <w:r>
        <w:rPr>
          <w:rFonts w:ascii="Times New Roman"/>
          <w:b w:val="false"/>
          <w:i w:val="false"/>
          <w:color w:val="000000"/>
          <w:sz w:val="28"/>
        </w:rPr>
        <w:t>
      2) І, ІІ, III дәрежелі "Мінсіз қызметі үшін";</w:t>
      </w:r>
    </w:p>
    <w:bookmarkEnd w:id="45"/>
    <w:bookmarkStart w:name="z54" w:id="46"/>
    <w:p>
      <w:pPr>
        <w:spacing w:after="0"/>
        <w:ind w:left="0"/>
        <w:jc w:val="both"/>
      </w:pPr>
      <w:r>
        <w:rPr>
          <w:rFonts w:ascii="Times New Roman"/>
          <w:b w:val="false"/>
          <w:i w:val="false"/>
          <w:color w:val="000000"/>
          <w:sz w:val="28"/>
        </w:rPr>
        <w:t>
      3) "Абыройлы қызметі үшін";</w:t>
      </w:r>
    </w:p>
    <w:bookmarkEnd w:id="46"/>
    <w:bookmarkStart w:name="z55" w:id="47"/>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Президентінің 2014.10.06 </w:t>
      </w:r>
      <w:r>
        <w:rPr>
          <w:rFonts w:ascii="Times New Roman"/>
          <w:b w:val="false"/>
          <w:i w:val="false"/>
          <w:color w:val="000000"/>
          <w:sz w:val="28"/>
        </w:rPr>
        <w:t>№ 583</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25.06.2024 </w:t>
      </w:r>
      <w:r>
        <w:rPr>
          <w:rFonts w:ascii="Times New Roman"/>
          <w:b w:val="false"/>
          <w:i w:val="false"/>
          <w:color w:val="000000"/>
          <w:sz w:val="28"/>
        </w:rPr>
        <w:t>№ 585</w:t>
      </w:r>
      <w:r>
        <w:rPr>
          <w:rFonts w:ascii="Times New Roman"/>
          <w:b w:val="false"/>
          <w:i w:val="false"/>
          <w:color w:val="ff0000"/>
          <w:sz w:val="28"/>
        </w:rPr>
        <w:t xml:space="preserve"> Жарлықтарымен.</w:t>
      </w:r>
      <w:r>
        <w:br/>
      </w:r>
      <w:r>
        <w:rPr>
          <w:rFonts w:ascii="Times New Roman"/>
          <w:b w:val="false"/>
          <w:i w:val="false"/>
          <w:color w:val="000000"/>
          <w:sz w:val="28"/>
        </w:rPr>
        <w:t>
</w:t>
      </w:r>
      <w:r>
        <w:rPr>
          <w:rFonts w:ascii="Times New Roman"/>
          <w:b w:val="false"/>
          <w:i w:val="false"/>
          <w:color w:val="ff0000"/>
          <w:sz w:val="28"/>
        </w:rPr>
        <w:t xml:space="preserve">      8. Алып тасталды - ҚР Президентінің 2014.10.06 </w:t>
      </w:r>
      <w:r>
        <w:rPr>
          <w:rFonts w:ascii="Times New Roman"/>
          <w:b w:val="false"/>
          <w:i w:val="false"/>
          <w:color w:val="000000"/>
          <w:sz w:val="28"/>
        </w:rPr>
        <w:t>№ 922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Алып тасталды - ҚР Президентінің 18.09.2019 </w:t>
      </w:r>
      <w:r>
        <w:rPr>
          <w:rFonts w:ascii="Times New Roman"/>
          <w:b w:val="false"/>
          <w:i w:val="false"/>
          <w:color w:val="000000"/>
          <w:sz w:val="28"/>
        </w:rPr>
        <w:t>№ 163</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Қазақстан Республикасы Қорғаныс министрлігі:</w:t>
      </w:r>
    </w:p>
    <w:bookmarkStart w:name="z64" w:id="48"/>
    <w:p>
      <w:pPr>
        <w:spacing w:after="0"/>
        <w:ind w:left="0"/>
        <w:jc w:val="both"/>
      </w:pPr>
      <w:r>
        <w:rPr>
          <w:rFonts w:ascii="Times New Roman"/>
          <w:b w:val="false"/>
          <w:i w:val="false"/>
          <w:color w:val="000000"/>
          <w:sz w:val="28"/>
        </w:rPr>
        <w:t>
      1) "Қазақстан Республикасы Қарулы Күштерінің ардагері";</w:t>
      </w:r>
    </w:p>
    <w:bookmarkEnd w:id="48"/>
    <w:bookmarkStart w:name="z65" w:id="49"/>
    <w:p>
      <w:pPr>
        <w:spacing w:after="0"/>
        <w:ind w:left="0"/>
        <w:jc w:val="both"/>
      </w:pPr>
      <w:r>
        <w:rPr>
          <w:rFonts w:ascii="Times New Roman"/>
          <w:b w:val="false"/>
          <w:i w:val="false"/>
          <w:color w:val="000000"/>
          <w:sz w:val="28"/>
        </w:rPr>
        <w:t>
      2) I, II, III дәрежелі "Мінсіз қызметі үшін";</w:t>
      </w:r>
    </w:p>
    <w:bookmarkEnd w:id="49"/>
    <w:bookmarkStart w:name="z66" w:id="50"/>
    <w:p>
      <w:pPr>
        <w:spacing w:after="0"/>
        <w:ind w:left="0"/>
        <w:jc w:val="both"/>
      </w:pPr>
      <w:r>
        <w:rPr>
          <w:rFonts w:ascii="Times New Roman"/>
          <w:b w:val="false"/>
          <w:i w:val="false"/>
          <w:color w:val="000000"/>
          <w:sz w:val="28"/>
        </w:rPr>
        <w:t>
      3) "Бітімгершілік операцияларына қатысқаны үшін";</w:t>
      </w:r>
    </w:p>
    <w:bookmarkEnd w:id="50"/>
    <w:bookmarkStart w:name="z67" w:id="51"/>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51"/>
    <w:bookmarkStart w:name="z1500" w:id="52"/>
    <w:p>
      <w:pPr>
        <w:spacing w:after="0"/>
        <w:ind w:left="0"/>
        <w:jc w:val="both"/>
      </w:pPr>
      <w:r>
        <w:rPr>
          <w:rFonts w:ascii="Times New Roman"/>
          <w:b w:val="false"/>
          <w:i w:val="false"/>
          <w:color w:val="000000"/>
          <w:sz w:val="28"/>
        </w:rPr>
        <w:t>
      5) "Ел қорғаны".</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Президентінің 25.04.2017 </w:t>
      </w:r>
      <w:r>
        <w:rPr>
          <w:rFonts w:ascii="Times New Roman"/>
          <w:b w:val="false"/>
          <w:i w:val="false"/>
          <w:color w:val="000000"/>
          <w:sz w:val="28"/>
        </w:rPr>
        <w:t>№ 466</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Жарлықтарымен.</w:t>
      </w:r>
      <w:r>
        <w:br/>
      </w:r>
      <w:r>
        <w:rPr>
          <w:rFonts w:ascii="Times New Roman"/>
          <w:b w:val="false"/>
          <w:i w:val="false"/>
          <w:color w:val="000000"/>
          <w:sz w:val="28"/>
        </w:rPr>
        <w:t>
</w:t>
      </w:r>
    </w:p>
    <w:bookmarkStart w:name="z68" w:id="53"/>
    <w:p>
      <w:pPr>
        <w:spacing w:after="0"/>
        <w:ind w:left="0"/>
        <w:jc w:val="both"/>
      </w:pPr>
      <w:r>
        <w:rPr>
          <w:rFonts w:ascii="Times New Roman"/>
          <w:b w:val="false"/>
          <w:i w:val="false"/>
          <w:color w:val="000000"/>
          <w:sz w:val="28"/>
        </w:rPr>
        <w:t>
      11. Қазақстан Республикасы Ішкі істер министрлігі:</w:t>
      </w:r>
    </w:p>
    <w:bookmarkEnd w:id="53"/>
    <w:p>
      <w:pPr>
        <w:spacing w:after="0"/>
        <w:ind w:left="0"/>
        <w:jc w:val="both"/>
      </w:pPr>
      <w:r>
        <w:rPr>
          <w:rFonts w:ascii="Times New Roman"/>
          <w:b w:val="false"/>
          <w:i w:val="false"/>
          <w:color w:val="000000"/>
          <w:sz w:val="28"/>
        </w:rPr>
        <w:t>
      1) "Ішкі істер органдарының ардагері";</w:t>
      </w:r>
    </w:p>
    <w:p>
      <w:pPr>
        <w:spacing w:after="0"/>
        <w:ind w:left="0"/>
        <w:jc w:val="both"/>
      </w:pPr>
      <w:r>
        <w:rPr>
          <w:rFonts w:ascii="Times New Roman"/>
          <w:b w:val="false"/>
          <w:i w:val="false"/>
          <w:color w:val="000000"/>
          <w:sz w:val="28"/>
        </w:rPr>
        <w:t>
      2) I, II, III дәрежелі "Мінсіз қызметі үшін";</w:t>
      </w:r>
    </w:p>
    <w:p>
      <w:pPr>
        <w:spacing w:after="0"/>
        <w:ind w:left="0"/>
        <w:jc w:val="both"/>
      </w:pPr>
      <w:r>
        <w:rPr>
          <w:rFonts w:ascii="Times New Roman"/>
          <w:b w:val="false"/>
          <w:i w:val="false"/>
          <w:color w:val="000000"/>
          <w:sz w:val="28"/>
        </w:rPr>
        <w:t>
      3) "Құқық тәртібін қамтамасыз етуге қосқан үлесі үшін";</w:t>
      </w:r>
    </w:p>
    <w:p>
      <w:pPr>
        <w:spacing w:after="0"/>
        <w:ind w:left="0"/>
        <w:jc w:val="both"/>
      </w:pPr>
      <w:r>
        <w:rPr>
          <w:rFonts w:ascii="Times New Roman"/>
          <w:b w:val="false"/>
          <w:i w:val="false"/>
          <w:color w:val="000000"/>
          <w:sz w:val="28"/>
        </w:rPr>
        <w:t>
      4) "Халықаралық ынтымақтастықты дамытуға қосқан үлесі үшін";</w:t>
      </w:r>
    </w:p>
    <w:p>
      <w:pPr>
        <w:spacing w:after="0"/>
        <w:ind w:left="0"/>
        <w:jc w:val="both"/>
      </w:pPr>
      <w:r>
        <w:rPr>
          <w:rFonts w:ascii="Times New Roman"/>
          <w:b w:val="false"/>
          <w:i w:val="false"/>
          <w:color w:val="000000"/>
          <w:sz w:val="28"/>
        </w:rPr>
        <w:t>
      5) "Қылмыстық-атқару жүйесін дамытуға қосқан үлесі үшін".</w:t>
      </w:r>
    </w:p>
    <w:p>
      <w:pPr>
        <w:spacing w:after="0"/>
        <w:ind w:left="0"/>
        <w:jc w:val="both"/>
      </w:pPr>
      <w:r>
        <w:rPr>
          <w:rFonts w:ascii="Times New Roman"/>
          <w:b w:val="false"/>
          <w:i w:val="false"/>
          <w:color w:val="000000"/>
          <w:sz w:val="28"/>
        </w:rPr>
        <w:t>
      12. Қазақстан Республикасы Ұлттық ұланының Бас қолбасшылығы:</w:t>
      </w:r>
    </w:p>
    <w:p>
      <w:pPr>
        <w:spacing w:after="0"/>
        <w:ind w:left="0"/>
        <w:jc w:val="both"/>
      </w:pPr>
      <w:r>
        <w:rPr>
          <w:rFonts w:ascii="Times New Roman"/>
          <w:b w:val="false"/>
          <w:i w:val="false"/>
          <w:color w:val="000000"/>
          <w:sz w:val="28"/>
        </w:rPr>
        <w:t>
      I, II, III дәрежелі "Мінсіз қызметі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Президентінің 06.05.2013 </w:t>
      </w:r>
      <w:r>
        <w:rPr>
          <w:rFonts w:ascii="Times New Roman"/>
          <w:b w:val="false"/>
          <w:i w:val="false"/>
          <w:color w:val="000000"/>
          <w:sz w:val="28"/>
        </w:rPr>
        <w:t>№ 561</w:t>
      </w:r>
      <w:r>
        <w:rPr>
          <w:rFonts w:ascii="Times New Roman"/>
          <w:b w:val="false"/>
          <w:i w:val="false"/>
          <w:color w:val="ff0000"/>
          <w:sz w:val="28"/>
        </w:rPr>
        <w:t xml:space="preserve"> Жарлығымен; өзгеріс енгізілді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"Қазақстан Республикасы Төтенше жағдайлар министрлігі:</w:t>
      </w:r>
    </w:p>
    <w:bookmarkStart w:name="z77" w:id="54"/>
    <w:p>
      <w:pPr>
        <w:spacing w:after="0"/>
        <w:ind w:left="0"/>
        <w:jc w:val="both"/>
      </w:pPr>
      <w:r>
        <w:rPr>
          <w:rFonts w:ascii="Times New Roman"/>
          <w:b w:val="false"/>
          <w:i w:val="false"/>
          <w:color w:val="000000"/>
          <w:sz w:val="28"/>
        </w:rPr>
        <w:t>
      1) "Өртте көрсеткен қайсарлығы үшін";</w:t>
      </w:r>
    </w:p>
    <w:bookmarkEnd w:id="54"/>
    <w:bookmarkStart w:name="z78" w:id="55"/>
    <w:p>
      <w:pPr>
        <w:spacing w:after="0"/>
        <w:ind w:left="0"/>
        <w:jc w:val="both"/>
      </w:pPr>
      <w:r>
        <w:rPr>
          <w:rFonts w:ascii="Times New Roman"/>
          <w:b w:val="false"/>
          <w:i w:val="false"/>
          <w:color w:val="000000"/>
          <w:sz w:val="28"/>
        </w:rPr>
        <w:t>
      2) I, II, III дәрежелі "Мінсіз қызметі үшін";</w:t>
      </w:r>
    </w:p>
    <w:bookmarkEnd w:id="55"/>
    <w:bookmarkStart w:name="z79" w:id="56"/>
    <w:p>
      <w:pPr>
        <w:spacing w:after="0"/>
        <w:ind w:left="0"/>
        <w:jc w:val="both"/>
      </w:pPr>
      <w:r>
        <w:rPr>
          <w:rFonts w:ascii="Times New Roman"/>
          <w:b w:val="false"/>
          <w:i w:val="false"/>
          <w:color w:val="000000"/>
          <w:sz w:val="28"/>
        </w:rPr>
        <w:t>
      3) "Суға батқандарды құтқарғаны үшін";</w:t>
      </w:r>
    </w:p>
    <w:bookmarkEnd w:id="56"/>
    <w:bookmarkStart w:name="z80" w:id="57"/>
    <w:p>
      <w:pPr>
        <w:spacing w:after="0"/>
        <w:ind w:left="0"/>
        <w:jc w:val="both"/>
      </w:pPr>
      <w:r>
        <w:rPr>
          <w:rFonts w:ascii="Times New Roman"/>
          <w:b w:val="false"/>
          <w:i w:val="false"/>
          <w:color w:val="000000"/>
          <w:sz w:val="28"/>
        </w:rPr>
        <w:t>
      4) "Төтенше жағдайлардың алдын алуда және жоюда үздік шыққаны үшін".</w:t>
      </w:r>
    </w:p>
    <w:bookmarkEnd w:id="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Президентiнiң 29.08.2016 </w:t>
      </w:r>
      <w:r>
        <w:rPr>
          <w:rFonts w:ascii="Times New Roman"/>
          <w:b w:val="false"/>
          <w:i w:val="false"/>
          <w:color w:val="000000"/>
          <w:sz w:val="28"/>
        </w:rPr>
        <w:t>№ 312</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Жарлықтарымен.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43" w:id="58"/>
    <w:p>
      <w:pPr>
        <w:spacing w:after="0"/>
        <w:ind w:left="0"/>
        <w:jc w:val="both"/>
      </w:pPr>
      <w:r>
        <w:rPr>
          <w:rFonts w:ascii="Times New Roman"/>
          <w:b w:val="false"/>
          <w:i w:val="false"/>
          <w:color w:val="000000"/>
          <w:sz w:val="28"/>
        </w:rPr>
        <w:t>
      15. Қазақстан Республикасының Мемлекеттік фельдъегерлік қызметі:</w:t>
      </w:r>
    </w:p>
    <w:bookmarkEnd w:id="58"/>
    <w:p>
      <w:pPr>
        <w:spacing w:after="0"/>
        <w:ind w:left="0"/>
        <w:jc w:val="both"/>
      </w:pPr>
      <w:r>
        <w:rPr>
          <w:rFonts w:ascii="Times New Roman"/>
          <w:b w:val="false"/>
          <w:i w:val="false"/>
          <w:color w:val="000000"/>
          <w:sz w:val="28"/>
        </w:rPr>
        <w:t>
      "Фельдъегерлік байланыстың дамуына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15-тармақпен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r>
        <w:br/>
      </w:r>
      <w:r>
        <w:rPr>
          <w:rFonts w:ascii="Times New Roman"/>
          <w:b w:val="false"/>
          <w:i w:val="false"/>
          <w:color w:val="000000"/>
          <w:sz w:val="28"/>
        </w:rPr>
        <w:t>
</w:t>
      </w:r>
    </w:p>
    <w:bookmarkStart w:name="z1571" w:id="59"/>
    <w:p>
      <w:pPr>
        <w:spacing w:after="0"/>
        <w:ind w:left="0"/>
        <w:jc w:val="both"/>
      </w:pPr>
      <w:r>
        <w:rPr>
          <w:rFonts w:ascii="Times New Roman"/>
          <w:b w:val="false"/>
          <w:i w:val="false"/>
          <w:color w:val="000000"/>
          <w:sz w:val="28"/>
        </w:rPr>
        <w:t>
      16. Қазақстан Республикасының Орталық сайлау комиссиясы:</w:t>
      </w:r>
    </w:p>
    <w:bookmarkEnd w:id="59"/>
    <w:p>
      <w:pPr>
        <w:spacing w:after="0"/>
        <w:ind w:left="0"/>
        <w:jc w:val="both"/>
      </w:pPr>
      <w:r>
        <w:rPr>
          <w:rFonts w:ascii="Times New Roman"/>
          <w:b w:val="false"/>
          <w:i w:val="false"/>
          <w:color w:val="000000"/>
          <w:sz w:val="28"/>
        </w:rPr>
        <w:t>
      "Сайлау органдары жүйесін дамытуға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16-тармақпен толықтырылды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Ескерту. Кіші бөлімге өзгеріс енгізілді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85" w:id="60"/>
    <w:p>
      <w:pPr>
        <w:spacing w:after="0"/>
        <w:ind w:left="0"/>
        <w:jc w:val="left"/>
      </w:pPr>
      <w:r>
        <w:rPr>
          <w:rFonts w:ascii="Times New Roman"/>
          <w:b/>
          <w:i w:val="false"/>
          <w:color w:val="000000"/>
        </w:rPr>
        <w:t xml:space="preserve"> Төсбелгілер:</w:t>
      </w:r>
    </w:p>
    <w:bookmarkEnd w:id="60"/>
    <w:p>
      <w:pPr>
        <w:spacing w:after="0"/>
        <w:ind w:left="0"/>
        <w:jc w:val="both"/>
      </w:pPr>
      <w:r>
        <w:rPr>
          <w:rFonts w:ascii="Times New Roman"/>
          <w:b w:val="false"/>
          <w:i w:val="false"/>
          <w:color w:val="ff0000"/>
          <w:sz w:val="28"/>
        </w:rPr>
        <w:t xml:space="preserve">
      Ескерту.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54" w:id="61"/>
    <w:p>
      <w:pPr>
        <w:spacing w:after="0"/>
        <w:ind w:left="0"/>
        <w:jc w:val="both"/>
      </w:pPr>
      <w:r>
        <w:rPr>
          <w:rFonts w:ascii="Times New Roman"/>
          <w:b w:val="false"/>
          <w:i w:val="false"/>
          <w:color w:val="000000"/>
          <w:sz w:val="28"/>
        </w:rPr>
        <w:t>
      1. Қазақстан Республикасы Жоғарғы Соты:</w:t>
      </w:r>
    </w:p>
    <w:bookmarkEnd w:id="61"/>
    <w:p>
      <w:pPr>
        <w:spacing w:after="0"/>
        <w:ind w:left="0"/>
        <w:jc w:val="both"/>
      </w:pPr>
      <w:r>
        <w:rPr>
          <w:rFonts w:ascii="Times New Roman"/>
          <w:b w:val="false"/>
          <w:i w:val="false"/>
          <w:color w:val="000000"/>
          <w:sz w:val="28"/>
        </w:rPr>
        <w:t>
      "Сот жүйесінің үздігі".</w:t>
      </w:r>
    </w:p>
    <w:bookmarkStart w:name="z1555" w:id="62"/>
    <w:p>
      <w:pPr>
        <w:spacing w:after="0"/>
        <w:ind w:left="0"/>
        <w:jc w:val="both"/>
      </w:pPr>
      <w:r>
        <w:rPr>
          <w:rFonts w:ascii="Times New Roman"/>
          <w:b w:val="false"/>
          <w:i w:val="false"/>
          <w:color w:val="000000"/>
          <w:sz w:val="28"/>
        </w:rPr>
        <w:t>
      2. Қазақстан Республикасы Президентінің Әкімшілігі:</w:t>
      </w:r>
    </w:p>
    <w:bookmarkEnd w:id="62"/>
    <w:p>
      <w:pPr>
        <w:spacing w:after="0"/>
        <w:ind w:left="0"/>
        <w:jc w:val="both"/>
      </w:pPr>
      <w:r>
        <w:rPr>
          <w:rFonts w:ascii="Times New Roman"/>
          <w:b w:val="false"/>
          <w:i w:val="false"/>
          <w:color w:val="000000"/>
          <w:sz w:val="28"/>
        </w:rPr>
        <w:t>
      "Мінсіз қызметі үшін".</w:t>
      </w:r>
    </w:p>
    <w:bookmarkStart w:name="z1556" w:id="63"/>
    <w:p>
      <w:pPr>
        <w:spacing w:after="0"/>
        <w:ind w:left="0"/>
        <w:jc w:val="both"/>
      </w:pPr>
      <w:r>
        <w:rPr>
          <w:rFonts w:ascii="Times New Roman"/>
          <w:b w:val="false"/>
          <w:i w:val="false"/>
          <w:color w:val="000000"/>
          <w:sz w:val="28"/>
        </w:rPr>
        <w:t>
      3. Қазақстан Республикасының Мемлекеттік қызмет істері агенттігі:</w:t>
      </w:r>
    </w:p>
    <w:bookmarkEnd w:id="63"/>
    <w:p>
      <w:pPr>
        <w:spacing w:after="0"/>
        <w:ind w:left="0"/>
        <w:jc w:val="both"/>
      </w:pPr>
      <w:r>
        <w:rPr>
          <w:rFonts w:ascii="Times New Roman"/>
          <w:b w:val="false"/>
          <w:i w:val="false"/>
          <w:color w:val="000000"/>
          <w:sz w:val="28"/>
        </w:rPr>
        <w:t>
      1) "Үздік мемлекеттік қызметші";</w:t>
      </w:r>
    </w:p>
    <w:p>
      <w:pPr>
        <w:spacing w:after="0"/>
        <w:ind w:left="0"/>
        <w:jc w:val="both"/>
      </w:pPr>
      <w:r>
        <w:rPr>
          <w:rFonts w:ascii="Times New Roman"/>
          <w:b w:val="false"/>
          <w:i w:val="false"/>
          <w:color w:val="000000"/>
          <w:sz w:val="28"/>
        </w:rPr>
        <w:t>
      2) "Мемлекеттік қызмет ардагері".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25.06.2024 </w:t>
      </w:r>
      <w:r>
        <w:rPr>
          <w:rFonts w:ascii="Times New Roman"/>
          <w:b w:val="false"/>
          <w:i w:val="false"/>
          <w:color w:val="000000"/>
          <w:sz w:val="28"/>
        </w:rPr>
        <w:t>№ 585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57" w:id="64"/>
    <w:p>
      <w:pPr>
        <w:spacing w:after="0"/>
        <w:ind w:left="0"/>
        <w:jc w:val="both"/>
      </w:pPr>
      <w:r>
        <w:rPr>
          <w:rFonts w:ascii="Times New Roman"/>
          <w:b w:val="false"/>
          <w:i w:val="false"/>
          <w:color w:val="000000"/>
          <w:sz w:val="28"/>
        </w:rPr>
        <w:t>
      4. Қазақстан Республикасының Бәсекелестікті қорғау және дамыту агенттігі:</w:t>
      </w:r>
    </w:p>
    <w:bookmarkEnd w:id="64"/>
    <w:p>
      <w:pPr>
        <w:spacing w:after="0"/>
        <w:ind w:left="0"/>
        <w:jc w:val="both"/>
      </w:pPr>
      <w:r>
        <w:rPr>
          <w:rFonts w:ascii="Times New Roman"/>
          <w:b w:val="false"/>
          <w:i w:val="false"/>
          <w:color w:val="000000"/>
          <w:sz w:val="28"/>
        </w:rPr>
        <w:t>
      "Монополияға қарсы қызметтің үздігі".</w:t>
      </w:r>
    </w:p>
    <w:bookmarkStart w:name="z1558" w:id="65"/>
    <w:p>
      <w:pPr>
        <w:spacing w:after="0"/>
        <w:ind w:left="0"/>
        <w:jc w:val="both"/>
      </w:pPr>
      <w:r>
        <w:rPr>
          <w:rFonts w:ascii="Times New Roman"/>
          <w:b w:val="false"/>
          <w:i w:val="false"/>
          <w:color w:val="000000"/>
          <w:sz w:val="28"/>
        </w:rPr>
        <w:t>
      5. Қазақстан Республикасы Бас прокуратурасы:</w:t>
      </w:r>
    </w:p>
    <w:bookmarkEnd w:id="65"/>
    <w:p>
      <w:pPr>
        <w:spacing w:after="0"/>
        <w:ind w:left="0"/>
        <w:jc w:val="both"/>
      </w:pPr>
      <w:r>
        <w:rPr>
          <w:rFonts w:ascii="Times New Roman"/>
          <w:b w:val="false"/>
          <w:i w:val="false"/>
          <w:color w:val="000000"/>
          <w:sz w:val="28"/>
        </w:rPr>
        <w:t>
      1) "Прокуратураның құрметті қызметкері";</w:t>
      </w:r>
    </w:p>
    <w:p>
      <w:pPr>
        <w:spacing w:after="0"/>
        <w:ind w:left="0"/>
        <w:jc w:val="both"/>
      </w:pPr>
      <w:r>
        <w:rPr>
          <w:rFonts w:ascii="Times New Roman"/>
          <w:b w:val="false"/>
          <w:i w:val="false"/>
          <w:color w:val="000000"/>
          <w:sz w:val="28"/>
        </w:rPr>
        <w:t>
      2) "Прокуратура үздігі".</w:t>
      </w:r>
    </w:p>
    <w:bookmarkStart w:name="z1559" w:id="66"/>
    <w:p>
      <w:pPr>
        <w:spacing w:after="0"/>
        <w:ind w:left="0"/>
        <w:jc w:val="both"/>
      </w:pPr>
      <w:r>
        <w:rPr>
          <w:rFonts w:ascii="Times New Roman"/>
          <w:b w:val="false"/>
          <w:i w:val="false"/>
          <w:color w:val="000000"/>
          <w:sz w:val="28"/>
        </w:rPr>
        <w:t>
      6. Қазақстан Республикасының Жоғары аудиторлық палатасы:</w:t>
      </w:r>
    </w:p>
    <w:bookmarkEnd w:id="66"/>
    <w:p>
      <w:pPr>
        <w:spacing w:after="0"/>
        <w:ind w:left="0"/>
        <w:jc w:val="both"/>
      </w:pPr>
      <w:r>
        <w:rPr>
          <w:rFonts w:ascii="Times New Roman"/>
          <w:b w:val="false"/>
          <w:i w:val="false"/>
          <w:color w:val="000000"/>
          <w:sz w:val="28"/>
        </w:rPr>
        <w:t>
      1) "Мемлекеттік аудит және қаржылық бақылау саласының құрметті қызметкері";</w:t>
      </w:r>
    </w:p>
    <w:p>
      <w:pPr>
        <w:spacing w:after="0"/>
        <w:ind w:left="0"/>
        <w:jc w:val="both"/>
      </w:pPr>
      <w:r>
        <w:rPr>
          <w:rFonts w:ascii="Times New Roman"/>
          <w:b w:val="false"/>
          <w:i w:val="false"/>
          <w:color w:val="000000"/>
          <w:sz w:val="28"/>
        </w:rPr>
        <w:t>
      2) "Мемлекеттік аудит және қаржылық бақылау саласының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60" w:id="67"/>
    <w:p>
      <w:pPr>
        <w:spacing w:after="0"/>
        <w:ind w:left="0"/>
        <w:jc w:val="both"/>
      </w:pPr>
      <w:r>
        <w:rPr>
          <w:rFonts w:ascii="Times New Roman"/>
          <w:b w:val="false"/>
          <w:i w:val="false"/>
          <w:color w:val="000000"/>
          <w:sz w:val="28"/>
        </w:rPr>
        <w:t>
      7. Қазақстан Республикасы Ұлттық қауіпсіздік комитеті:</w:t>
      </w:r>
    </w:p>
    <w:bookmarkEnd w:id="67"/>
    <w:p>
      <w:pPr>
        <w:spacing w:after="0"/>
        <w:ind w:left="0"/>
        <w:jc w:val="both"/>
      </w:pPr>
      <w:r>
        <w:rPr>
          <w:rFonts w:ascii="Times New Roman"/>
          <w:b w:val="false"/>
          <w:i w:val="false"/>
          <w:color w:val="000000"/>
          <w:sz w:val="28"/>
        </w:rPr>
        <w:t>
      1) "Ұлттық қауіпсіздік комитетінің құрметті қызметкері";</w:t>
      </w:r>
    </w:p>
    <w:p>
      <w:pPr>
        <w:spacing w:after="0"/>
        <w:ind w:left="0"/>
        <w:jc w:val="both"/>
      </w:pPr>
      <w:r>
        <w:rPr>
          <w:rFonts w:ascii="Times New Roman"/>
          <w:b w:val="false"/>
          <w:i w:val="false"/>
          <w:color w:val="000000"/>
          <w:sz w:val="28"/>
        </w:rPr>
        <w:t>
      2) "Ұлттық қауіпсіздік комитетінің үздігі";</w:t>
      </w:r>
    </w:p>
    <w:p>
      <w:pPr>
        <w:spacing w:after="0"/>
        <w:ind w:left="0"/>
        <w:jc w:val="both"/>
      </w:pPr>
      <w:r>
        <w:rPr>
          <w:rFonts w:ascii="Times New Roman"/>
          <w:b w:val="false"/>
          <w:i w:val="false"/>
          <w:color w:val="000000"/>
          <w:sz w:val="28"/>
        </w:rPr>
        <w:t>
      3) "Құрметті шекарашы";</w:t>
      </w:r>
    </w:p>
    <w:p>
      <w:pPr>
        <w:spacing w:after="0"/>
        <w:ind w:left="0"/>
        <w:jc w:val="both"/>
      </w:pPr>
      <w:r>
        <w:rPr>
          <w:rFonts w:ascii="Times New Roman"/>
          <w:b w:val="false"/>
          <w:i w:val="false"/>
          <w:color w:val="000000"/>
          <w:sz w:val="28"/>
        </w:rPr>
        <w:t>
      4) "Шекара қызметінің үздігі".</w:t>
      </w:r>
    </w:p>
    <w:p>
      <w:pPr>
        <w:spacing w:after="0"/>
        <w:ind w:left="0"/>
        <w:jc w:val="both"/>
      </w:pPr>
      <w:r>
        <w:rPr>
          <w:rFonts w:ascii="Times New Roman"/>
          <w:b w:val="false"/>
          <w:i w:val="false"/>
          <w:color w:val="000000"/>
          <w:sz w:val="28"/>
        </w:rPr>
        <w:t>
      8. Қазақстан Республикасы Сыбайлас жемқорлыққа қарсы іс-қимыл агенттігі (Сыбайлас жемқорлыққа қарсы қызмет):</w:t>
      </w:r>
    </w:p>
    <w:p>
      <w:pPr>
        <w:spacing w:after="0"/>
        <w:ind w:left="0"/>
        <w:jc w:val="both"/>
      </w:pPr>
      <w:r>
        <w:rPr>
          <w:rFonts w:ascii="Times New Roman"/>
          <w:b w:val="false"/>
          <w:i w:val="false"/>
          <w:color w:val="000000"/>
          <w:sz w:val="28"/>
        </w:rPr>
        <w:t>
      "Үздік қызметкер".</w:t>
      </w:r>
    </w:p>
    <w:bookmarkStart w:name="z1584" w:id="68"/>
    <w:p>
      <w:pPr>
        <w:spacing w:after="0"/>
        <w:ind w:left="0"/>
        <w:jc w:val="both"/>
      </w:pPr>
      <w:r>
        <w:rPr>
          <w:rFonts w:ascii="Times New Roman"/>
          <w:b w:val="false"/>
          <w:i w:val="false"/>
          <w:color w:val="000000"/>
          <w:sz w:val="28"/>
        </w:rPr>
        <w:t>
      8-1. Қазақстан Республикасының Қаржылық мониторинг агенттігі:</w:t>
      </w:r>
    </w:p>
    <w:bookmarkEnd w:id="68"/>
    <w:p>
      <w:pPr>
        <w:spacing w:after="0"/>
        <w:ind w:left="0"/>
        <w:jc w:val="both"/>
      </w:pPr>
      <w:r>
        <w:rPr>
          <w:rFonts w:ascii="Times New Roman"/>
          <w:b w:val="false"/>
          <w:i w:val="false"/>
          <w:color w:val="000000"/>
          <w:sz w:val="28"/>
        </w:rPr>
        <w:t>
      "Қаржылық мониторинг органдарының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8-1-тармақпен толықтырылды – ҚР Президентінің 04.12.2021 </w:t>
      </w:r>
      <w:r>
        <w:rPr>
          <w:rFonts w:ascii="Times New Roman"/>
          <w:b w:val="false"/>
          <w:i w:val="false"/>
          <w:color w:val="000000"/>
          <w:sz w:val="28"/>
        </w:rPr>
        <w:t>№ 707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62" w:id="69"/>
    <w:p>
      <w:pPr>
        <w:spacing w:after="0"/>
        <w:ind w:left="0"/>
        <w:jc w:val="both"/>
      </w:pPr>
      <w:r>
        <w:rPr>
          <w:rFonts w:ascii="Times New Roman"/>
          <w:b w:val="false"/>
          <w:i w:val="false"/>
          <w:color w:val="000000"/>
          <w:sz w:val="28"/>
        </w:rPr>
        <w:t>
      9. Қазақстан Республикасының Мемлекеттік күзет қызметі:</w:t>
      </w:r>
    </w:p>
    <w:bookmarkEnd w:id="69"/>
    <w:p>
      <w:pPr>
        <w:spacing w:after="0"/>
        <w:ind w:left="0"/>
        <w:jc w:val="both"/>
      </w:pPr>
      <w:r>
        <w:rPr>
          <w:rFonts w:ascii="Times New Roman"/>
          <w:b w:val="false"/>
          <w:i w:val="false"/>
          <w:color w:val="000000"/>
          <w:sz w:val="28"/>
        </w:rPr>
        <w:t>
      1) "Қазақстан Республикасы Мемлекеттік күзет қызметінің құрметті қызметкері";</w:t>
      </w:r>
    </w:p>
    <w:p>
      <w:pPr>
        <w:spacing w:after="0"/>
        <w:ind w:left="0"/>
        <w:jc w:val="both"/>
      </w:pPr>
      <w:r>
        <w:rPr>
          <w:rFonts w:ascii="Times New Roman"/>
          <w:b w:val="false"/>
          <w:i w:val="false"/>
          <w:color w:val="000000"/>
          <w:sz w:val="28"/>
        </w:rPr>
        <w:t>
      2) "Қазақстан Республикасы Мемлекеттік күзет қызметінің үздігі";</w:t>
      </w:r>
    </w:p>
    <w:p>
      <w:pPr>
        <w:spacing w:after="0"/>
        <w:ind w:left="0"/>
        <w:jc w:val="both"/>
      </w:pPr>
      <w:r>
        <w:rPr>
          <w:rFonts w:ascii="Times New Roman"/>
          <w:b w:val="false"/>
          <w:i w:val="false"/>
          <w:color w:val="000000"/>
          <w:sz w:val="28"/>
        </w:rPr>
        <w:t>
      3) "Үздік спортшы".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Президентінің 25.06.2024 </w:t>
      </w:r>
      <w:r>
        <w:rPr>
          <w:rFonts w:ascii="Times New Roman"/>
          <w:b w:val="false"/>
          <w:i w:val="false"/>
          <w:color w:val="000000"/>
          <w:sz w:val="28"/>
        </w:rPr>
        <w:t>№ 585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63" w:id="70"/>
    <w:p>
      <w:pPr>
        <w:spacing w:after="0"/>
        <w:ind w:left="0"/>
        <w:jc w:val="both"/>
      </w:pPr>
      <w:r>
        <w:rPr>
          <w:rFonts w:ascii="Times New Roman"/>
          <w:b w:val="false"/>
          <w:i w:val="false"/>
          <w:color w:val="000000"/>
          <w:sz w:val="28"/>
        </w:rPr>
        <w:t>
      10. Қазақстан Республикасы Ішкі істер министрлігі:</w:t>
      </w:r>
    </w:p>
    <w:bookmarkEnd w:id="70"/>
    <w:p>
      <w:pPr>
        <w:spacing w:after="0"/>
        <w:ind w:left="0"/>
        <w:jc w:val="both"/>
      </w:pPr>
      <w:r>
        <w:rPr>
          <w:rFonts w:ascii="Times New Roman"/>
          <w:b w:val="false"/>
          <w:i w:val="false"/>
          <w:color w:val="000000"/>
          <w:sz w:val="28"/>
        </w:rPr>
        <w:t>
      1) "Ішкі істер органдарының құрметті қызметкері";</w:t>
      </w:r>
    </w:p>
    <w:p>
      <w:pPr>
        <w:spacing w:after="0"/>
        <w:ind w:left="0"/>
        <w:jc w:val="both"/>
      </w:pPr>
      <w:r>
        <w:rPr>
          <w:rFonts w:ascii="Times New Roman"/>
          <w:b w:val="false"/>
          <w:i w:val="false"/>
          <w:color w:val="000000"/>
          <w:sz w:val="28"/>
        </w:rPr>
        <w:t>
      2) "Ішкі істер органдарының үздігі";</w:t>
      </w:r>
    </w:p>
    <w:p>
      <w:pPr>
        <w:spacing w:after="0"/>
        <w:ind w:left="0"/>
        <w:jc w:val="both"/>
      </w:pPr>
      <w:r>
        <w:rPr>
          <w:rFonts w:ascii="Times New Roman"/>
          <w:b w:val="false"/>
          <w:i w:val="false"/>
          <w:color w:val="000000"/>
          <w:sz w:val="28"/>
        </w:rPr>
        <w:t>
      3) "Қылмыстық-атқару жүйесінің үздігі".</w:t>
      </w:r>
    </w:p>
    <w:bookmarkStart w:name="z1564" w:id="71"/>
    <w:p>
      <w:pPr>
        <w:spacing w:after="0"/>
        <w:ind w:left="0"/>
        <w:jc w:val="both"/>
      </w:pPr>
      <w:r>
        <w:rPr>
          <w:rFonts w:ascii="Times New Roman"/>
          <w:b w:val="false"/>
          <w:i w:val="false"/>
          <w:color w:val="000000"/>
          <w:sz w:val="28"/>
        </w:rPr>
        <w:t>
      11. Қазақстан Республикасы Ұлттық ұланының Бас қолбасшылығы:</w:t>
      </w:r>
    </w:p>
    <w:bookmarkEnd w:id="71"/>
    <w:p>
      <w:pPr>
        <w:spacing w:after="0"/>
        <w:ind w:left="0"/>
        <w:jc w:val="both"/>
      </w:pPr>
      <w:r>
        <w:rPr>
          <w:rFonts w:ascii="Times New Roman"/>
          <w:b w:val="false"/>
          <w:i w:val="false"/>
          <w:color w:val="000000"/>
          <w:sz w:val="28"/>
        </w:rPr>
        <w:t>
      1) "Ұлттық ұлан қызметінің үздігі";</w:t>
      </w:r>
    </w:p>
    <w:p>
      <w:pPr>
        <w:spacing w:after="0"/>
        <w:ind w:left="0"/>
        <w:jc w:val="both"/>
      </w:pPr>
      <w:r>
        <w:rPr>
          <w:rFonts w:ascii="Times New Roman"/>
          <w:b w:val="false"/>
          <w:i w:val="false"/>
          <w:color w:val="000000"/>
          <w:sz w:val="28"/>
        </w:rPr>
        <w:t>
      2) "Үздік спортшы-жауынгер".</w:t>
      </w:r>
    </w:p>
    <w:bookmarkStart w:name="z1565" w:id="72"/>
    <w:p>
      <w:pPr>
        <w:spacing w:after="0"/>
        <w:ind w:left="0"/>
        <w:jc w:val="both"/>
      </w:pPr>
      <w:r>
        <w:rPr>
          <w:rFonts w:ascii="Times New Roman"/>
          <w:b w:val="false"/>
          <w:i w:val="false"/>
          <w:color w:val="000000"/>
          <w:sz w:val="28"/>
        </w:rPr>
        <w:t>
      12. Қазақстан Республикасы Төтенше жағдайлар министрлігі:</w:t>
      </w:r>
    </w:p>
    <w:bookmarkEnd w:id="72"/>
    <w:p>
      <w:pPr>
        <w:spacing w:after="0"/>
        <w:ind w:left="0"/>
        <w:jc w:val="both"/>
      </w:pPr>
      <w:r>
        <w:rPr>
          <w:rFonts w:ascii="Times New Roman"/>
          <w:b w:val="false"/>
          <w:i w:val="false"/>
          <w:color w:val="000000"/>
          <w:sz w:val="28"/>
        </w:rPr>
        <w:t>
      1) "Азаматтық қорғау органдарының құрметті қызметкері";</w:t>
      </w:r>
    </w:p>
    <w:p>
      <w:pPr>
        <w:spacing w:after="0"/>
        <w:ind w:left="0"/>
        <w:jc w:val="both"/>
      </w:pPr>
      <w:r>
        <w:rPr>
          <w:rFonts w:ascii="Times New Roman"/>
          <w:b w:val="false"/>
          <w:i w:val="false"/>
          <w:color w:val="000000"/>
          <w:sz w:val="28"/>
        </w:rPr>
        <w:t>
      2) "Азаматтық қорғау жүйесін дамытуға қосқан үлесі үшін";</w:t>
      </w:r>
    </w:p>
    <w:p>
      <w:pPr>
        <w:spacing w:after="0"/>
        <w:ind w:left="0"/>
        <w:jc w:val="both"/>
      </w:pPr>
      <w:r>
        <w:rPr>
          <w:rFonts w:ascii="Times New Roman"/>
          <w:b w:val="false"/>
          <w:i w:val="false"/>
          <w:color w:val="000000"/>
          <w:sz w:val="28"/>
        </w:rPr>
        <w:t>
      3) "Құтқару операцияларына белсенді қатысқаны үшін";</w:t>
      </w:r>
    </w:p>
    <w:p>
      <w:pPr>
        <w:spacing w:after="0"/>
        <w:ind w:left="0"/>
        <w:jc w:val="both"/>
      </w:pPr>
      <w:r>
        <w:rPr>
          <w:rFonts w:ascii="Times New Roman"/>
          <w:b w:val="false"/>
          <w:i w:val="false"/>
          <w:color w:val="000000"/>
          <w:sz w:val="28"/>
        </w:rPr>
        <w:t>
      4) "Төтенше жағдайдағы ерлігі үшін";</w:t>
      </w:r>
    </w:p>
    <w:p>
      <w:pPr>
        <w:spacing w:after="0"/>
        <w:ind w:left="0"/>
        <w:jc w:val="both"/>
      </w:pPr>
      <w:r>
        <w:rPr>
          <w:rFonts w:ascii="Times New Roman"/>
          <w:b w:val="false"/>
          <w:i w:val="false"/>
          <w:color w:val="000000"/>
          <w:sz w:val="28"/>
        </w:rPr>
        <w:t>
      5) "Құтқарушы".</w:t>
      </w:r>
    </w:p>
    <w:bookmarkStart w:name="z1566" w:id="73"/>
    <w:p>
      <w:pPr>
        <w:spacing w:after="0"/>
        <w:ind w:left="0"/>
        <w:jc w:val="both"/>
      </w:pPr>
      <w:r>
        <w:rPr>
          <w:rFonts w:ascii="Times New Roman"/>
          <w:b w:val="false"/>
          <w:i w:val="false"/>
          <w:color w:val="000000"/>
          <w:sz w:val="28"/>
        </w:rPr>
        <w:t>
      13. Қазақстан Республикасы Стратегиялық жоспарлау және реформалар агенттігінің Ұлттық статистика бюросы:</w:t>
      </w:r>
    </w:p>
    <w:bookmarkEnd w:id="73"/>
    <w:p>
      <w:pPr>
        <w:spacing w:after="0"/>
        <w:ind w:left="0"/>
        <w:jc w:val="both"/>
      </w:pPr>
      <w:r>
        <w:rPr>
          <w:rFonts w:ascii="Times New Roman"/>
          <w:b w:val="false"/>
          <w:i w:val="false"/>
          <w:color w:val="000000"/>
          <w:sz w:val="28"/>
        </w:rPr>
        <w:t>
      "Статистика үздігі".</w:t>
      </w:r>
    </w:p>
    <w:bookmarkStart w:name="z1567" w:id="74"/>
    <w:p>
      <w:pPr>
        <w:spacing w:after="0"/>
        <w:ind w:left="0"/>
        <w:jc w:val="both"/>
      </w:pPr>
      <w:r>
        <w:rPr>
          <w:rFonts w:ascii="Times New Roman"/>
          <w:b w:val="false"/>
          <w:i w:val="false"/>
          <w:color w:val="000000"/>
          <w:sz w:val="28"/>
        </w:rPr>
        <w:t>
      14. Қазақстан Республикасының Мемлекеттік фельдъегерлік қызметі:</w:t>
      </w:r>
    </w:p>
    <w:bookmarkEnd w:id="74"/>
    <w:p>
      <w:pPr>
        <w:spacing w:after="0"/>
        <w:ind w:left="0"/>
        <w:jc w:val="both"/>
      </w:pPr>
      <w:r>
        <w:rPr>
          <w:rFonts w:ascii="Times New Roman"/>
          <w:b w:val="false"/>
          <w:i w:val="false"/>
          <w:color w:val="000000"/>
          <w:sz w:val="28"/>
        </w:rPr>
        <w:t>
      "Мемлекеттік фельдъегерлік қызмет үздігі".</w:t>
      </w:r>
    </w:p>
    <w:bookmarkStart w:name="z134" w:id="75"/>
    <w:p>
      <w:pPr>
        <w:spacing w:after="0"/>
        <w:ind w:left="0"/>
        <w:jc w:val="left"/>
      </w:pPr>
      <w:r>
        <w:rPr>
          <w:rFonts w:ascii="Times New Roman"/>
          <w:b/>
          <w:i w:val="false"/>
          <w:color w:val="000000"/>
        </w:rPr>
        <w:t xml:space="preserve"> 2.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сипаттамалары (бұдан әрі - Сипаттамалар)</w:t>
      </w:r>
    </w:p>
    <w:bookmarkEnd w:id="75"/>
    <w:p>
      <w:pPr>
        <w:spacing w:after="0"/>
        <w:ind w:left="0"/>
        <w:jc w:val="both"/>
      </w:pPr>
      <w:r>
        <w:rPr>
          <w:rFonts w:ascii="Times New Roman"/>
          <w:b w:val="false"/>
          <w:i w:val="false"/>
          <w:color w:val="ff0000"/>
          <w:sz w:val="28"/>
        </w:rPr>
        <w:t xml:space="preserve">
      Ескерту. 2-бөлімнің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135" w:id="76"/>
    <w:p>
      <w:pPr>
        <w:spacing w:after="0"/>
        <w:ind w:left="0"/>
        <w:jc w:val="left"/>
      </w:pPr>
      <w:r>
        <w:rPr>
          <w:rFonts w:ascii="Times New Roman"/>
          <w:b/>
          <w:i w:val="false"/>
          <w:color w:val="000000"/>
        </w:rPr>
        <w:t xml:space="preserve"> Қазақстан Республикасы Жоғарғы Сотының медальдары</w:t>
      </w:r>
      <w:r>
        <w:br/>
      </w:r>
      <w:r>
        <w:rPr>
          <w:rFonts w:ascii="Times New Roman"/>
          <w:b/>
          <w:i w:val="false"/>
          <w:color w:val="000000"/>
        </w:rPr>
        <w:t>"Сот жүйесінің ардагері" (1-қосымша)</w:t>
      </w:r>
    </w:p>
    <w:bookmarkEnd w:id="76"/>
    <w:bookmarkStart w:name="z137" w:id="77"/>
    <w:p>
      <w:pPr>
        <w:spacing w:after="0"/>
        <w:ind w:left="0"/>
        <w:jc w:val="both"/>
      </w:pPr>
      <w:r>
        <w:rPr>
          <w:rFonts w:ascii="Times New Roman"/>
          <w:b w:val="false"/>
          <w:i w:val="false"/>
          <w:color w:val="000000"/>
          <w:sz w:val="28"/>
        </w:rPr>
        <w:t>
      Қазақстан Республикасы Жоғарғы Сотының "Сот жүйесінің ардагері" медалі диаметрі 34 мм болатын шеңбер нысанындағы жезден дайындалады.</w:t>
      </w:r>
    </w:p>
    <w:bookmarkEnd w:id="77"/>
    <w:bookmarkStart w:name="z138" w:id="78"/>
    <w:p>
      <w:pPr>
        <w:spacing w:after="0"/>
        <w:ind w:left="0"/>
        <w:jc w:val="both"/>
      </w:pPr>
      <w:r>
        <w:rPr>
          <w:rFonts w:ascii="Times New Roman"/>
          <w:b w:val="false"/>
          <w:i w:val="false"/>
          <w:color w:val="000000"/>
          <w:sz w:val="28"/>
        </w:rPr>
        <w:t>
      Медальдің бет жағында ортада "заң" деген жазуы бар алтын баған мен сот төрелігі таразысы орналасқан. Жиектің жоғарғы ішкі жағын бойлай "СОТ ЖҮЙЕСІНІҢ АРДАГЕРІ" деген жазу орналасқан. Мәтіні шығыңқы күңгірт. Медальдің беті жылтырақ.</w:t>
      </w:r>
    </w:p>
    <w:bookmarkEnd w:id="78"/>
    <w:bookmarkStart w:name="z139" w:id="79"/>
    <w:p>
      <w:pPr>
        <w:spacing w:after="0"/>
        <w:ind w:left="0"/>
        <w:jc w:val="both"/>
      </w:pPr>
      <w:r>
        <w:rPr>
          <w:rFonts w:ascii="Times New Roman"/>
          <w:b w:val="false"/>
          <w:i w:val="false"/>
          <w:color w:val="000000"/>
          <w:sz w:val="28"/>
        </w:rPr>
        <w:t>
      Медальдің сыртқы жағында ортада "ҚАЗАҚСТАН РЕСПУБЛИКАСЫНЫҢ ЖОҒАРҒЫ СОТЫ" деген жазу орналасқан.</w:t>
      </w:r>
    </w:p>
    <w:bookmarkEnd w:id="79"/>
    <w:bookmarkStart w:name="z140" w:id="80"/>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 Бейнелердің бедері шығыңқы күңгірт.</w:t>
      </w:r>
    </w:p>
    <w:bookmarkEnd w:id="80"/>
    <w:bookmarkStart w:name="z141" w:id="81"/>
    <w:p>
      <w:pPr>
        <w:spacing w:after="0"/>
        <w:ind w:left="0"/>
        <w:jc w:val="both"/>
      </w:pPr>
      <w:r>
        <w:rPr>
          <w:rFonts w:ascii="Times New Roman"/>
          <w:b w:val="false"/>
          <w:i w:val="false"/>
          <w:color w:val="000000"/>
          <w:sz w:val="28"/>
        </w:rPr>
        <w:t>
      Медаль құлақша мен шығыршық арқылы оң жақ бөлігі - Қазақстан Республикасы Мемлекеттік Туымен түстес, сол бөлігі - қызыл түсті жібек қатқыл лентамен тысталған, ені 32 мм және биіктігі 50 мм алты бұрышты тағанға жалғанады.</w:t>
      </w:r>
    </w:p>
    <w:bookmarkEnd w:id="81"/>
    <w:bookmarkStart w:name="z142" w:id="82"/>
    <w:p>
      <w:pPr>
        <w:spacing w:after="0"/>
        <w:ind w:left="0"/>
        <w:jc w:val="both"/>
      </w:pPr>
      <w:r>
        <w:rPr>
          <w:rFonts w:ascii="Times New Roman"/>
          <w:b w:val="false"/>
          <w:i w:val="false"/>
          <w:color w:val="000000"/>
          <w:sz w:val="28"/>
        </w:rPr>
        <w:t>
      Медаль киімге түйреуіш арқылы бекітіледі.</w:t>
      </w:r>
    </w:p>
    <w:bookmarkEnd w:id="82"/>
    <w:bookmarkStart w:name="z143" w:id="83"/>
    <w:p>
      <w:pPr>
        <w:spacing w:after="0"/>
        <w:ind w:left="0"/>
        <w:jc w:val="left"/>
      </w:pPr>
      <w:r>
        <w:rPr>
          <w:rFonts w:ascii="Times New Roman"/>
          <w:b/>
          <w:i w:val="false"/>
          <w:color w:val="000000"/>
        </w:rPr>
        <w:t xml:space="preserve"> I дәрежелі "Мінсіз қызметі үшін" (2-қосымша)</w:t>
      </w:r>
    </w:p>
    <w:bookmarkEnd w:id="83"/>
    <w:bookmarkStart w:name="z144" w:id="84"/>
    <w:p>
      <w:pPr>
        <w:spacing w:after="0"/>
        <w:ind w:left="0"/>
        <w:jc w:val="both"/>
      </w:pPr>
      <w:r>
        <w:rPr>
          <w:rFonts w:ascii="Times New Roman"/>
          <w:b w:val="false"/>
          <w:i w:val="false"/>
          <w:color w:val="000000"/>
          <w:sz w:val="28"/>
        </w:rPr>
        <w:t>
      Медаль диаметрі 34 мм шеңбер нысанындағы жезден дайындалады.</w:t>
      </w:r>
    </w:p>
    <w:bookmarkEnd w:id="84"/>
    <w:bookmarkStart w:name="z145" w:id="85"/>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Шаңырақтан төменірек үстіне таразы қойылған тұғыр бейнесі орналасады. Барлық бейнелер жылтырақ алтын түсті.</w:t>
      </w:r>
    </w:p>
    <w:bookmarkEnd w:id="85"/>
    <w:bookmarkStart w:name="z146" w:id="86"/>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бөлігінде - "20 ЖЫЛ" деген жазу орналасқан.</w:t>
      </w:r>
    </w:p>
    <w:bookmarkEnd w:id="86"/>
    <w:bookmarkStart w:name="z147" w:id="87"/>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87"/>
    <w:bookmarkStart w:name="z148" w:id="88"/>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5 мм екі қызыл жолақ, олардың ортасында ені 6 мм сары жолақ орналасады.</w:t>
      </w:r>
    </w:p>
    <w:bookmarkEnd w:id="88"/>
    <w:bookmarkStart w:name="z149" w:id="89"/>
    <w:p>
      <w:pPr>
        <w:spacing w:after="0"/>
        <w:ind w:left="0"/>
        <w:jc w:val="both"/>
      </w:pPr>
      <w:r>
        <w:rPr>
          <w:rFonts w:ascii="Times New Roman"/>
          <w:b w:val="false"/>
          <w:i w:val="false"/>
          <w:color w:val="000000"/>
          <w:sz w:val="28"/>
        </w:rPr>
        <w:t>
      Медаль киімге түйреуіш арқылы бекітіледі.</w:t>
      </w:r>
    </w:p>
    <w:bookmarkEnd w:id="89"/>
    <w:bookmarkStart w:name="z150" w:id="90"/>
    <w:p>
      <w:pPr>
        <w:spacing w:after="0"/>
        <w:ind w:left="0"/>
        <w:jc w:val="left"/>
      </w:pPr>
      <w:r>
        <w:rPr>
          <w:rFonts w:ascii="Times New Roman"/>
          <w:b/>
          <w:i w:val="false"/>
          <w:color w:val="000000"/>
        </w:rPr>
        <w:t xml:space="preserve"> II дәрежелі "Мінсіз қызметі үшін" (3-қосымша)</w:t>
      </w:r>
    </w:p>
    <w:bookmarkEnd w:id="90"/>
    <w:bookmarkStart w:name="z151" w:id="91"/>
    <w:p>
      <w:pPr>
        <w:spacing w:after="0"/>
        <w:ind w:left="0"/>
        <w:jc w:val="both"/>
      </w:pPr>
      <w:r>
        <w:rPr>
          <w:rFonts w:ascii="Times New Roman"/>
          <w:b w:val="false"/>
          <w:i w:val="false"/>
          <w:color w:val="000000"/>
          <w:sz w:val="28"/>
        </w:rPr>
        <w:t>
      Медаль диаметрі 34 мм дұрыс шеңбер нысанындағы мельхиордан дайындалады.</w:t>
      </w:r>
    </w:p>
    <w:bookmarkEnd w:id="91"/>
    <w:bookmarkStart w:name="z152" w:id="92"/>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 аясы жылтырақ. Шаңырақтан төменірек үстіне таразы қойылған тұғыр бейнесі орналасады. Барлық бейнелер жылтырақ алтын түсті.</w:t>
      </w:r>
    </w:p>
    <w:bookmarkEnd w:id="92"/>
    <w:bookmarkStart w:name="z153" w:id="93"/>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бөлігінде - "15 ЖЫЛ" деген жазу орналасқан.</w:t>
      </w:r>
    </w:p>
    <w:bookmarkEnd w:id="93"/>
    <w:bookmarkStart w:name="z154" w:id="94"/>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94"/>
    <w:bookmarkStart w:name="z155" w:id="95"/>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3 мм екі сары жолақ орналасады, олар үш қызыл жолақпен кезектеседі, олардың шеткілерінің ені 4 мм, ортасындағысының ені 2 мм.</w:t>
      </w:r>
    </w:p>
    <w:bookmarkEnd w:id="95"/>
    <w:bookmarkStart w:name="z156" w:id="96"/>
    <w:p>
      <w:pPr>
        <w:spacing w:after="0"/>
        <w:ind w:left="0"/>
        <w:jc w:val="both"/>
      </w:pPr>
      <w:r>
        <w:rPr>
          <w:rFonts w:ascii="Times New Roman"/>
          <w:b w:val="false"/>
          <w:i w:val="false"/>
          <w:color w:val="000000"/>
          <w:sz w:val="28"/>
        </w:rPr>
        <w:t>
      Медаль киімге түйреуіш арқылы бекітіледі.</w:t>
      </w:r>
    </w:p>
    <w:bookmarkEnd w:id="96"/>
    <w:bookmarkStart w:name="z157" w:id="97"/>
    <w:p>
      <w:pPr>
        <w:spacing w:after="0"/>
        <w:ind w:left="0"/>
        <w:jc w:val="left"/>
      </w:pPr>
      <w:r>
        <w:rPr>
          <w:rFonts w:ascii="Times New Roman"/>
          <w:b/>
          <w:i w:val="false"/>
          <w:color w:val="000000"/>
        </w:rPr>
        <w:t xml:space="preserve"> III дәрежелі "Мінсіз қызметі үшін" (4-қосымша)</w:t>
      </w:r>
    </w:p>
    <w:bookmarkEnd w:id="97"/>
    <w:bookmarkStart w:name="z158" w:id="98"/>
    <w:p>
      <w:pPr>
        <w:spacing w:after="0"/>
        <w:ind w:left="0"/>
        <w:jc w:val="both"/>
      </w:pPr>
      <w:r>
        <w:rPr>
          <w:rFonts w:ascii="Times New Roman"/>
          <w:b w:val="false"/>
          <w:i w:val="false"/>
          <w:color w:val="000000"/>
          <w:sz w:val="28"/>
        </w:rPr>
        <w:t>
      Медаль диаметрі 34 мм дұрыс шеңбер нысанындағы мельхиордан дайындалады.</w:t>
      </w:r>
    </w:p>
    <w:bookmarkEnd w:id="98"/>
    <w:bookmarkStart w:name="z159" w:id="99"/>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 аясы жылтырақ. Шаңырақтан төменірек үстіне таразы қойылған тұғыр бейнесі орналасады. Барлық бейнелер жылтырақ сұр түсті.</w:t>
      </w:r>
    </w:p>
    <w:bookmarkEnd w:id="99"/>
    <w:bookmarkStart w:name="z160" w:id="100"/>
    <w:p>
      <w:pPr>
        <w:spacing w:after="0"/>
        <w:ind w:left="0"/>
        <w:jc w:val="both"/>
      </w:pPr>
      <w:r>
        <w:rPr>
          <w:rFonts w:ascii="Times New Roman"/>
          <w:b w:val="false"/>
          <w:i w:val="false"/>
          <w:color w:val="000000"/>
          <w:sz w:val="28"/>
        </w:rPr>
        <w:t>
      Медальдің сыртқы жағында ортада "MІHCІЗ ҚЫЗМЕТІ ҮШІН" деген жазу, төменгі бөлігінде - "10 ЖЫЛ" деген жазу орналасқан.</w:t>
      </w:r>
    </w:p>
    <w:bookmarkEnd w:id="100"/>
    <w:bookmarkStart w:name="z161" w:id="101"/>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101"/>
    <w:bookmarkStart w:name="z162" w:id="102"/>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2 мм үш сары жолақ орналасады, олар төрт қызыл жолақпен кезектеседі, олардың шеткілерінің ені 4 мм, ортасындағыларының ені 1 мм.</w:t>
      </w:r>
    </w:p>
    <w:bookmarkEnd w:id="102"/>
    <w:bookmarkStart w:name="z163" w:id="103"/>
    <w:p>
      <w:pPr>
        <w:spacing w:after="0"/>
        <w:ind w:left="0"/>
        <w:jc w:val="both"/>
      </w:pPr>
      <w:r>
        <w:rPr>
          <w:rFonts w:ascii="Times New Roman"/>
          <w:b w:val="false"/>
          <w:i w:val="false"/>
          <w:color w:val="000000"/>
          <w:sz w:val="28"/>
        </w:rPr>
        <w:t>
      Медаль киімге түйреуіш арқылы бекітіледі.</w:t>
      </w:r>
    </w:p>
    <w:bookmarkEnd w:id="103"/>
    <w:bookmarkStart w:name="z136" w:id="104"/>
    <w:p>
      <w:pPr>
        <w:spacing w:after="0"/>
        <w:ind w:left="0"/>
        <w:jc w:val="left"/>
      </w:pPr>
      <w:r>
        <w:rPr>
          <w:rFonts w:ascii="Times New Roman"/>
          <w:b/>
          <w:i w:val="false"/>
          <w:color w:val="000000"/>
        </w:rPr>
        <w:t xml:space="preserve"> "Халықаралық ынтымақтастықты дамытуға қосқан үлесі</w:t>
      </w:r>
      <w:r>
        <w:br/>
      </w:r>
      <w:r>
        <w:rPr>
          <w:rFonts w:ascii="Times New Roman"/>
          <w:b/>
          <w:i w:val="false"/>
          <w:color w:val="000000"/>
        </w:rPr>
        <w:t>үшін" (5-қосымша)</w:t>
      </w:r>
    </w:p>
    <w:bookmarkEnd w:id="104"/>
    <w:bookmarkStart w:name="z165" w:id="105"/>
    <w:p>
      <w:pPr>
        <w:spacing w:after="0"/>
        <w:ind w:left="0"/>
        <w:jc w:val="both"/>
      </w:pPr>
      <w:r>
        <w:rPr>
          <w:rFonts w:ascii="Times New Roman"/>
          <w:b w:val="false"/>
          <w:i w:val="false"/>
          <w:color w:val="000000"/>
          <w:sz w:val="28"/>
        </w:rPr>
        <w:t>
      "Халықаралық ынтымақтастықты дамытуға қосқан үлесі үшін" медалі диаметрі 34 мм дұрыс шеңбер нысанындағы жезден дайындалады.</w:t>
      </w:r>
    </w:p>
    <w:bookmarkEnd w:id="105"/>
    <w:bookmarkStart w:name="z166" w:id="106"/>
    <w:p>
      <w:pPr>
        <w:spacing w:after="0"/>
        <w:ind w:left="0"/>
        <w:jc w:val="both"/>
      </w:pPr>
      <w:r>
        <w:rPr>
          <w:rFonts w:ascii="Times New Roman"/>
          <w:b w:val="false"/>
          <w:i w:val="false"/>
          <w:color w:val="000000"/>
          <w:sz w:val="28"/>
        </w:rPr>
        <w:t>
      Медальдің бет жағында ортада жоғары жақта жер шарының бейнесі, жер шары бейнесінің астында - үстіне таразы қойылған тұғыр орналасқан. Тұғырдың беті күңгірт. Жиектің жоғарғы ішкі жағын бойлай "ХАЛЫҚАРАЛЫҚ ЫНТЫМАҚТАСТЫҚТЫ ДАМЫТУҒА ҚОСҚАН ҮЛЕСІ ҮШІН" деген жазу орналасқан.</w:t>
      </w:r>
    </w:p>
    <w:bookmarkEnd w:id="106"/>
    <w:bookmarkStart w:name="z167" w:id="107"/>
    <w:p>
      <w:pPr>
        <w:spacing w:after="0"/>
        <w:ind w:left="0"/>
        <w:jc w:val="both"/>
      </w:pPr>
      <w:r>
        <w:rPr>
          <w:rFonts w:ascii="Times New Roman"/>
          <w:b w:val="false"/>
          <w:i w:val="false"/>
          <w:color w:val="000000"/>
          <w:sz w:val="28"/>
        </w:rPr>
        <w:t>
      Медальдің сыртқы жағында ортада "ҚАЗАҚСТАН РЕСПУБЛИКАСЫНЫҢ ЖОҒАРҒЫ СОТЫ" деген жазу орналасқан.</w:t>
      </w:r>
    </w:p>
    <w:bookmarkEnd w:id="107"/>
    <w:bookmarkStart w:name="z168" w:id="108"/>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w:t>
      </w:r>
    </w:p>
    <w:bookmarkEnd w:id="108"/>
    <w:bookmarkStart w:name="z169" w:id="109"/>
    <w:p>
      <w:pPr>
        <w:spacing w:after="0"/>
        <w:ind w:left="0"/>
        <w:jc w:val="both"/>
      </w:pPr>
      <w:r>
        <w:rPr>
          <w:rFonts w:ascii="Times New Roman"/>
          <w:b w:val="false"/>
          <w:i w:val="false"/>
          <w:color w:val="000000"/>
          <w:sz w:val="28"/>
        </w:rPr>
        <w:t>
      Медаль құлақша мен шығыршық арқылы оң бөлігі - Қазақстан Республикасы Мемлекеттік Туымен түстес, сол бөлігі - жасыл түсті жібек қатқыл лентамен тысталған, ені 32 мм және биіктігі 50 мм болатын алты бұрышты тағанға жалғанады.</w:t>
      </w:r>
    </w:p>
    <w:bookmarkEnd w:id="109"/>
    <w:bookmarkStart w:name="z170" w:id="110"/>
    <w:p>
      <w:pPr>
        <w:spacing w:after="0"/>
        <w:ind w:left="0"/>
        <w:jc w:val="both"/>
      </w:pPr>
      <w:r>
        <w:rPr>
          <w:rFonts w:ascii="Times New Roman"/>
          <w:b w:val="false"/>
          <w:i w:val="false"/>
          <w:color w:val="000000"/>
          <w:sz w:val="28"/>
        </w:rPr>
        <w:t>
      Медаль киімге түйреуіш арқылы бекітіледі.</w:t>
      </w:r>
    </w:p>
    <w:bookmarkEnd w:id="110"/>
    <w:bookmarkStart w:name="z1457" w:id="111"/>
    <w:p>
      <w:pPr>
        <w:spacing w:after="0"/>
        <w:ind w:left="0"/>
        <w:jc w:val="left"/>
      </w:pPr>
      <w:r>
        <w:rPr>
          <w:rFonts w:ascii="Times New Roman"/>
          <w:b/>
          <w:i w:val="false"/>
          <w:color w:val="000000"/>
        </w:rPr>
        <w:t xml:space="preserve"> Қазақстан Республикасы Конституциялық Сотының медалі</w:t>
      </w:r>
    </w:p>
    <w:bookmarkEnd w:id="111"/>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Жарлығымен.</w:t>
      </w:r>
    </w:p>
    <w:bookmarkStart w:name="z1458" w:id="112"/>
    <w:p>
      <w:pPr>
        <w:spacing w:after="0"/>
        <w:ind w:left="0"/>
        <w:jc w:val="both"/>
      </w:pPr>
      <w:r>
        <w:rPr>
          <w:rFonts w:ascii="Times New Roman"/>
          <w:b w:val="false"/>
          <w:i w:val="false"/>
          <w:color w:val="000000"/>
          <w:sz w:val="28"/>
        </w:rPr>
        <w:t>
      "Конституциялық заңдылықты нығайтуға қосқан үлесі үшін" (5-1-қосымша)</w:t>
      </w:r>
    </w:p>
    <w:bookmarkEnd w:id="112"/>
    <w:bookmarkStart w:name="z1459" w:id="113"/>
    <w:p>
      <w:pPr>
        <w:spacing w:after="0"/>
        <w:ind w:left="0"/>
        <w:jc w:val="both"/>
      </w:pPr>
      <w:r>
        <w:rPr>
          <w:rFonts w:ascii="Times New Roman"/>
          <w:b w:val="false"/>
          <w:i w:val="false"/>
          <w:color w:val="000000"/>
          <w:sz w:val="28"/>
        </w:rPr>
        <w:t>
      "Конституциялық заңдылықты нығайтуға қосқан үлесі үшін" медалі диаметрі 32 мм болатын шеңбер нысанындағы жезден дайындалады.</w:t>
      </w:r>
    </w:p>
    <w:bookmarkEnd w:id="113"/>
    <w:bookmarkStart w:name="z1460" w:id="114"/>
    <w:p>
      <w:pPr>
        <w:spacing w:after="0"/>
        <w:ind w:left="0"/>
        <w:jc w:val="both"/>
      </w:pPr>
      <w:r>
        <w:rPr>
          <w:rFonts w:ascii="Times New Roman"/>
          <w:b w:val="false"/>
          <w:i w:val="false"/>
          <w:color w:val="000000"/>
          <w:sz w:val="28"/>
        </w:rPr>
        <w:t xml:space="preserve">
      Медальдің бет жағында ортада "Қазақстан Конституциясы" деген жазу бар, жоғарыда шаңырақ бейнесі орналасқан. Төменгі бөлігінде Қазақстан Республикасының </w:t>
      </w:r>
      <w:r>
        <w:rPr>
          <w:rFonts w:ascii="Times New Roman"/>
          <w:b w:val="false"/>
          <w:i w:val="false"/>
          <w:color w:val="000000"/>
          <w:sz w:val="28"/>
        </w:rPr>
        <w:t>Конституциясын</w:t>
      </w:r>
      <w:r>
        <w:rPr>
          <w:rFonts w:ascii="Times New Roman"/>
          <w:b w:val="false"/>
          <w:i w:val="false"/>
          <w:color w:val="000000"/>
          <w:sz w:val="28"/>
        </w:rPr>
        <w:t xml:space="preserve"> білдіретін кітап бейнеленген. Айналдыра көмкерген бидай қауызынан гүлтәж көрсетілген. Медальдің шетін бойлай мемлекеттік тілде "Конституциялық заңдылықты нығайтуға қосқан үлесі үшін" деп жазылған.</w:t>
      </w:r>
    </w:p>
    <w:bookmarkEnd w:id="114"/>
    <w:bookmarkStart w:name="z1461" w:id="115"/>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 Бейнелердің бедері шығыңқы күңгірт.</w:t>
      </w:r>
    </w:p>
    <w:bookmarkEnd w:id="115"/>
    <w:bookmarkStart w:name="z1462" w:id="116"/>
    <w:p>
      <w:pPr>
        <w:spacing w:after="0"/>
        <w:ind w:left="0"/>
        <w:jc w:val="both"/>
      </w:pPr>
      <w:r>
        <w:rPr>
          <w:rFonts w:ascii="Times New Roman"/>
          <w:b w:val="false"/>
          <w:i w:val="false"/>
          <w:color w:val="000000"/>
          <w:sz w:val="28"/>
        </w:rPr>
        <w:t>
      Медаль құлақша мен шығыршық арқылы, ені 32 мм және биіктігі 50 мм алты бұрышты тағанға жалғанады. Таған сары түстес металдан (жезден) жасалып, бет жағы көгілдір түсті жібек қатқыл лентамен тысталған. Тағанның сырт жағында бұйымды киімге қадауға арналған визорлы бекіткіші бар түйреуіш орналасқан.</w:t>
      </w:r>
    </w:p>
    <w:bookmarkEnd w:id="116"/>
    <w:bookmarkStart w:name="z1463" w:id="117"/>
    <w:p>
      <w:pPr>
        <w:spacing w:after="0"/>
        <w:ind w:left="0"/>
        <w:jc w:val="both"/>
      </w:pPr>
      <w:r>
        <w:rPr>
          <w:rFonts w:ascii="Times New Roman"/>
          <w:b w:val="false"/>
          <w:i w:val="false"/>
          <w:color w:val="000000"/>
          <w:sz w:val="28"/>
        </w:rPr>
        <w:t>
      Барлық медальдар нөмірленген, нөмірі ойып жазылған.</w:t>
      </w:r>
    </w:p>
    <w:bookmarkEnd w:id="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171" w:id="118"/>
    <w:p>
      <w:pPr>
        <w:spacing w:after="0"/>
        <w:ind w:left="0"/>
        <w:jc w:val="left"/>
      </w:pPr>
      <w:r>
        <w:rPr>
          <w:rFonts w:ascii="Times New Roman"/>
          <w:b/>
          <w:i w:val="false"/>
          <w:color w:val="000000"/>
        </w:rPr>
        <w:t xml:space="preserve">  Қазақстан Республикасы Бас прокуратурасының медальдары</w:t>
      </w:r>
      <w:r>
        <w:br/>
      </w:r>
      <w:r>
        <w:rPr>
          <w:rFonts w:ascii="Times New Roman"/>
          <w:b/>
          <w:i w:val="false"/>
          <w:color w:val="000000"/>
        </w:rPr>
        <w:t>"Прокуратура ардагері" (6-қосымша)</w:t>
      </w:r>
    </w:p>
    <w:bookmarkEnd w:id="118"/>
    <w:p>
      <w:pPr>
        <w:spacing w:after="0"/>
        <w:ind w:left="0"/>
        <w:jc w:val="both"/>
      </w:pPr>
      <w:r>
        <w:rPr>
          <w:rFonts w:ascii="Times New Roman"/>
          <w:b w:val="false"/>
          <w:i w:val="false"/>
          <w:color w:val="ff0000"/>
          <w:sz w:val="28"/>
        </w:rPr>
        <w:t xml:space="preserve">
      Ескерту. Кіші бөлімге өзгеріс енгізілді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73" w:id="119"/>
    <w:p>
      <w:pPr>
        <w:spacing w:after="0"/>
        <w:ind w:left="0"/>
        <w:jc w:val="both"/>
      </w:pPr>
      <w:r>
        <w:rPr>
          <w:rFonts w:ascii="Times New Roman"/>
          <w:b w:val="false"/>
          <w:i w:val="false"/>
          <w:color w:val="000000"/>
          <w:sz w:val="28"/>
        </w:rPr>
        <w:t>
       "Прокуратура ардагері" медалі екі құрамды (негізі мен қондырмасы) құрылымнан тұрады және диаметрі 40 мм сегіз бұрышты жұлдыз түрінде жасалған.</w:t>
      </w:r>
    </w:p>
    <w:bookmarkEnd w:id="119"/>
    <w:bookmarkStart w:name="z174" w:id="120"/>
    <w:p>
      <w:pPr>
        <w:spacing w:after="0"/>
        <w:ind w:left="0"/>
        <w:jc w:val="both"/>
      </w:pPr>
      <w:r>
        <w:rPr>
          <w:rFonts w:ascii="Times New Roman"/>
          <w:b w:val="false"/>
          <w:i w:val="false"/>
          <w:color w:val="000000"/>
          <w:sz w:val="28"/>
        </w:rPr>
        <w:t>
      Медальдің негізі сәулелері сары және күрең эмальмен боялған сегіз бұрышты жұлдыз түрінде жасалған. Медальдің негізі мельхиордан дайындалады.</w:t>
      </w:r>
    </w:p>
    <w:bookmarkEnd w:id="120"/>
    <w:bookmarkStart w:name="z175" w:id="121"/>
    <w:p>
      <w:pPr>
        <w:spacing w:after="0"/>
        <w:ind w:left="0"/>
        <w:jc w:val="both"/>
      </w:pPr>
      <w:r>
        <w:rPr>
          <w:rFonts w:ascii="Times New Roman"/>
          <w:b w:val="false"/>
          <w:i w:val="false"/>
          <w:color w:val="000000"/>
          <w:sz w:val="28"/>
        </w:rPr>
        <w:t>
      Медальдің қондырма элементі сегіз бұрышты жұлдыз түрінде жасалған, оның ортасындағы көк түсті аяда астында айқастырылған, жүздері төмен бағытталған екі қылыш бар дөңгелек қалқан орналасқан. Қалқан ұлттық ою-өрнек белгісімен жиектелген. Қалқанның ортасында Қазақстан Республикасының Мемлекеттік Елтаңбасының бедерлі бейнесі орналасады. Қалқанның нобайын бойлай "ПРОКУРАТУРА АРДАГЕРІ" деген жазу орналасқан. Жапсырма элемент жезден жасалады.</w:t>
      </w:r>
    </w:p>
    <w:bookmarkEnd w:id="121"/>
    <w:bookmarkStart w:name="z176" w:id="122"/>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22"/>
    <w:bookmarkStart w:name="z177" w:id="123"/>
    <w:p>
      <w:pPr>
        <w:spacing w:after="0"/>
        <w:ind w:left="0"/>
        <w:jc w:val="both"/>
      </w:pPr>
      <w:r>
        <w:rPr>
          <w:rFonts w:ascii="Times New Roman"/>
          <w:b w:val="false"/>
          <w:i w:val="false"/>
          <w:color w:val="000000"/>
          <w:sz w:val="28"/>
        </w:rPr>
        <w:t>
      Медальдағы барлық бейнелер мен жазулар шығыңқы.</w:t>
      </w:r>
    </w:p>
    <w:bookmarkEnd w:id="123"/>
    <w:bookmarkStart w:name="z178" w:id="124"/>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жақ бұрыштары қиық, тікбұрышты тағанға жалғанады. Таған көк түсті жібек қатқыл лентамен тысталған. Лентаның ортасында ені 3 мм сары түсті жолақ орналасқан, сары түсті жолақтың шетін бойлай ені 2 мм қызыл түсті екі жолақ орналасқан.</w:t>
      </w:r>
    </w:p>
    <w:bookmarkEnd w:id="124"/>
    <w:bookmarkStart w:name="z179" w:id="125"/>
    <w:p>
      <w:pPr>
        <w:spacing w:after="0"/>
        <w:ind w:left="0"/>
        <w:jc w:val="both"/>
      </w:pPr>
      <w:r>
        <w:rPr>
          <w:rFonts w:ascii="Times New Roman"/>
          <w:b w:val="false"/>
          <w:i w:val="false"/>
          <w:color w:val="000000"/>
          <w:sz w:val="28"/>
        </w:rPr>
        <w:t>
      Медаль киімге түйреуіш арқылы бекітіледі.</w:t>
      </w:r>
    </w:p>
    <w:bookmarkEnd w:id="125"/>
    <w:bookmarkStart w:name="z180" w:id="126"/>
    <w:p>
      <w:pPr>
        <w:spacing w:after="0"/>
        <w:ind w:left="0"/>
        <w:jc w:val="left"/>
      </w:pPr>
      <w:r>
        <w:rPr>
          <w:rFonts w:ascii="Times New Roman"/>
          <w:b/>
          <w:i w:val="false"/>
          <w:color w:val="000000"/>
        </w:rPr>
        <w:t xml:space="preserve"> I дәрежелі "Мінсіз қызметі үшін" (7-қосымша)</w:t>
      </w:r>
    </w:p>
    <w:bookmarkEnd w:id="126"/>
    <w:bookmarkStart w:name="z181" w:id="127"/>
    <w:p>
      <w:pPr>
        <w:spacing w:after="0"/>
        <w:ind w:left="0"/>
        <w:jc w:val="both"/>
      </w:pPr>
      <w:r>
        <w:rPr>
          <w:rFonts w:ascii="Times New Roman"/>
          <w:b w:val="false"/>
          <w:i w:val="false"/>
          <w:color w:val="000000"/>
          <w:sz w:val="28"/>
        </w:rPr>
        <w:t>
      I дәрежелі "MIHCІЗ ҚЫЗМЕТІ ҮШІН" медалі диаметрі 34 мм дұрыс шеңбер нысанындағы жезден дайындалады.</w:t>
      </w:r>
    </w:p>
    <w:bookmarkEnd w:id="127"/>
    <w:bookmarkStart w:name="z182" w:id="128"/>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Медальдің беті жылтырақ.</w:t>
      </w:r>
    </w:p>
    <w:bookmarkEnd w:id="128"/>
    <w:bookmarkStart w:name="z183" w:id="129"/>
    <w:p>
      <w:pPr>
        <w:spacing w:after="0"/>
        <w:ind w:left="0"/>
        <w:jc w:val="both"/>
      </w:pPr>
      <w:r>
        <w:rPr>
          <w:rFonts w:ascii="Times New Roman"/>
          <w:b w:val="false"/>
          <w:i w:val="false"/>
          <w:color w:val="000000"/>
          <w:sz w:val="28"/>
        </w:rPr>
        <w:t>
      Медальдің бет жағында ортада сегіз бұрышты, ою-өрнекті алтын түстес жұлдыз орналасып, астында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29"/>
    <w:bookmarkStart w:name="z184" w:id="130"/>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30"/>
    <w:bookmarkStart w:name="z185" w:id="131"/>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3 мм сары жолақ орналасқан.</w:t>
      </w:r>
    </w:p>
    <w:bookmarkEnd w:id="131"/>
    <w:bookmarkStart w:name="z186" w:id="132"/>
    <w:p>
      <w:pPr>
        <w:spacing w:after="0"/>
        <w:ind w:left="0"/>
        <w:jc w:val="both"/>
      </w:pPr>
      <w:r>
        <w:rPr>
          <w:rFonts w:ascii="Times New Roman"/>
          <w:b w:val="false"/>
          <w:i w:val="false"/>
          <w:color w:val="000000"/>
          <w:sz w:val="28"/>
        </w:rPr>
        <w:t>
      Медаль киімге түйреуіш арқылы бекітіледі.</w:t>
      </w:r>
    </w:p>
    <w:bookmarkEnd w:id="132"/>
    <w:p>
      <w:pPr>
        <w:spacing w:after="0"/>
        <w:ind w:left="0"/>
        <w:jc w:val="left"/>
      </w:pPr>
      <w:r>
        <w:rPr>
          <w:rFonts w:ascii="Times New Roman"/>
          <w:b/>
          <w:i w:val="false"/>
          <w:color w:val="000000"/>
        </w:rPr>
        <w:t xml:space="preserve"> II дәрежелі "Мінсіз қызметі үшін" (8-қосымша)</w:t>
      </w:r>
    </w:p>
    <w:bookmarkStart w:name="z188" w:id="133"/>
    <w:p>
      <w:pPr>
        <w:spacing w:after="0"/>
        <w:ind w:left="0"/>
        <w:jc w:val="both"/>
      </w:pPr>
      <w:r>
        <w:rPr>
          <w:rFonts w:ascii="Times New Roman"/>
          <w:b w:val="false"/>
          <w:i w:val="false"/>
          <w:color w:val="000000"/>
          <w:sz w:val="28"/>
        </w:rPr>
        <w:t>
      II дәрежелі "МІНСІЗ ҚЫЗМЕТІ ҮШІН" медалі диаметрі 34 мм дұрыс шеңбер нысанындағы мельхиордан дайындалады.</w:t>
      </w:r>
    </w:p>
    <w:bookmarkEnd w:id="133"/>
    <w:bookmarkStart w:name="z189" w:id="134"/>
    <w:p>
      <w:pPr>
        <w:spacing w:after="0"/>
        <w:ind w:left="0"/>
        <w:jc w:val="both"/>
      </w:pPr>
      <w:r>
        <w:rPr>
          <w:rFonts w:ascii="Times New Roman"/>
          <w:b w:val="false"/>
          <w:i w:val="false"/>
          <w:color w:val="000000"/>
          <w:sz w:val="28"/>
        </w:rPr>
        <w:t>
      Медальдағы барлық суреттер мен жазбалар шығыңқы. Медальдің шеттері ернеумен жиектелген. Медальдің беті жылтырақ.</w:t>
      </w:r>
    </w:p>
    <w:bookmarkEnd w:id="134"/>
    <w:bookmarkStart w:name="z190" w:id="135"/>
    <w:p>
      <w:pPr>
        <w:spacing w:after="0"/>
        <w:ind w:left="0"/>
        <w:jc w:val="both"/>
      </w:pPr>
      <w:r>
        <w:rPr>
          <w:rFonts w:ascii="Times New Roman"/>
          <w:b w:val="false"/>
          <w:i w:val="false"/>
          <w:color w:val="000000"/>
          <w:sz w:val="28"/>
        </w:rPr>
        <w:t>
      Медальдің бет жағында ортада жезден дайындалған алтын түстес ою-өрнекті сегіз бұрышты жұлдыз орналасқан. Жұлдыздың ортасында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35"/>
    <w:bookmarkStart w:name="z191" w:id="136"/>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36"/>
    <w:bookmarkStart w:name="z192" w:id="137"/>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2 мм сары екі жолақ орналасқан, олардың ортасы ені 1 мм көк жолақпен бөлектелген.</w:t>
      </w:r>
    </w:p>
    <w:bookmarkEnd w:id="137"/>
    <w:bookmarkStart w:name="z193" w:id="138"/>
    <w:p>
      <w:pPr>
        <w:spacing w:after="0"/>
        <w:ind w:left="0"/>
        <w:jc w:val="both"/>
      </w:pPr>
      <w:r>
        <w:rPr>
          <w:rFonts w:ascii="Times New Roman"/>
          <w:b w:val="false"/>
          <w:i w:val="false"/>
          <w:color w:val="000000"/>
          <w:sz w:val="28"/>
        </w:rPr>
        <w:t>
      Медаль киімге түйреуіш арқылы бекітіледі.</w:t>
      </w:r>
    </w:p>
    <w:bookmarkEnd w:id="138"/>
    <w:bookmarkStart w:name="z194" w:id="139"/>
    <w:p>
      <w:pPr>
        <w:spacing w:after="0"/>
        <w:ind w:left="0"/>
        <w:jc w:val="left"/>
      </w:pPr>
      <w:r>
        <w:rPr>
          <w:rFonts w:ascii="Times New Roman"/>
          <w:b/>
          <w:i w:val="false"/>
          <w:color w:val="000000"/>
        </w:rPr>
        <w:t xml:space="preserve"> III дәрежелі "Мінсіз қызметі үшін" (9-қосымша)</w:t>
      </w:r>
    </w:p>
    <w:bookmarkEnd w:id="139"/>
    <w:bookmarkStart w:name="z195" w:id="140"/>
    <w:p>
      <w:pPr>
        <w:spacing w:after="0"/>
        <w:ind w:left="0"/>
        <w:jc w:val="both"/>
      </w:pPr>
      <w:r>
        <w:rPr>
          <w:rFonts w:ascii="Times New Roman"/>
          <w:b w:val="false"/>
          <w:i w:val="false"/>
          <w:color w:val="000000"/>
          <w:sz w:val="28"/>
        </w:rPr>
        <w:t>
      III дәрежелі "МІНСІЗ ҚЫЗМЕТІ ҮШІН" медалі диаметрі 34 мм дұрыс шеңбер нысанында мельхиордан дайындалады.</w:t>
      </w:r>
    </w:p>
    <w:bookmarkEnd w:id="140"/>
    <w:bookmarkStart w:name="z196" w:id="141"/>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Медальдің беті жылтырақ.</w:t>
      </w:r>
    </w:p>
    <w:bookmarkEnd w:id="141"/>
    <w:bookmarkStart w:name="z197" w:id="142"/>
    <w:p>
      <w:pPr>
        <w:spacing w:after="0"/>
        <w:ind w:left="0"/>
        <w:jc w:val="both"/>
      </w:pPr>
      <w:r>
        <w:rPr>
          <w:rFonts w:ascii="Times New Roman"/>
          <w:b w:val="false"/>
          <w:i w:val="false"/>
          <w:color w:val="000000"/>
          <w:sz w:val="28"/>
        </w:rPr>
        <w:t>
      Медальдің бет жағының ортасында беті күңгірттелген сегіз бұрышты, ою-өрнекті жұлдыз орналасқан, оның ортасында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42"/>
    <w:bookmarkStart w:name="z198" w:id="143"/>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43"/>
    <w:bookmarkStart w:name="z199" w:id="144"/>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2 мм сары үш жолақ орналасқан, олардың ортасы ені 1 мм екі көк жолақпен бөлектелген.</w:t>
      </w:r>
    </w:p>
    <w:bookmarkEnd w:id="144"/>
    <w:bookmarkStart w:name="z200" w:id="145"/>
    <w:p>
      <w:pPr>
        <w:spacing w:after="0"/>
        <w:ind w:left="0"/>
        <w:jc w:val="both"/>
      </w:pPr>
      <w:r>
        <w:rPr>
          <w:rFonts w:ascii="Times New Roman"/>
          <w:b w:val="false"/>
          <w:i w:val="false"/>
          <w:color w:val="000000"/>
          <w:sz w:val="28"/>
        </w:rPr>
        <w:t>
      Медаль киімге түйреуіш арқылы бекітіледі.</w:t>
      </w:r>
    </w:p>
    <w:bookmarkEnd w:id="145"/>
    <w:bookmarkStart w:name="z172" w:id="146"/>
    <w:p>
      <w:pPr>
        <w:spacing w:after="0"/>
        <w:ind w:left="0"/>
        <w:jc w:val="left"/>
      </w:pPr>
      <w:r>
        <w:rPr>
          <w:rFonts w:ascii="Times New Roman"/>
          <w:b/>
          <w:i w:val="false"/>
          <w:color w:val="000000"/>
        </w:rPr>
        <w:t xml:space="preserve"> "Халықаралық ынтымақтастықты дамытуға қосқан үлесіүшін" (10-қосымша)</w:t>
      </w:r>
    </w:p>
    <w:bookmarkEnd w:id="146"/>
    <w:bookmarkStart w:name="z202" w:id="147"/>
    <w:p>
      <w:pPr>
        <w:spacing w:after="0"/>
        <w:ind w:left="0"/>
        <w:jc w:val="both"/>
      </w:pPr>
      <w:r>
        <w:rPr>
          <w:rFonts w:ascii="Times New Roman"/>
          <w:b w:val="false"/>
          <w:i w:val="false"/>
          <w:color w:val="000000"/>
          <w:sz w:val="28"/>
        </w:rPr>
        <w:t>
      "Халықаралық ынтымақтастықты дамытуға қосқан үлесі үшін" медалі қолдан құрастырылған екі бөлек штампіленген элементтерден жасалған.</w:t>
      </w:r>
    </w:p>
    <w:bookmarkEnd w:id="147"/>
    <w:bookmarkStart w:name="z203" w:id="148"/>
    <w:p>
      <w:pPr>
        <w:spacing w:after="0"/>
        <w:ind w:left="0"/>
        <w:jc w:val="both"/>
      </w:pPr>
      <w:r>
        <w:rPr>
          <w:rFonts w:ascii="Times New Roman"/>
          <w:b w:val="false"/>
          <w:i w:val="false"/>
          <w:color w:val="000000"/>
          <w:sz w:val="28"/>
        </w:rPr>
        <w:t>
      Медальдағы барлық бейнелер мен жазулар шығыңқы.</w:t>
      </w:r>
    </w:p>
    <w:bookmarkEnd w:id="148"/>
    <w:bookmarkStart w:name="z204" w:id="149"/>
    <w:p>
      <w:pPr>
        <w:spacing w:after="0"/>
        <w:ind w:left="0"/>
        <w:jc w:val="both"/>
      </w:pPr>
      <w:r>
        <w:rPr>
          <w:rFonts w:ascii="Times New Roman"/>
          <w:b w:val="false"/>
          <w:i w:val="false"/>
          <w:color w:val="000000"/>
          <w:sz w:val="28"/>
        </w:rPr>
        <w:t>
      Медальдің негізі жезден жасалған және диаметрі 45 мм, жеті бұрышты жұлдыздан тұрады, оның ортасында бір бөлігі көк және күрең түсті эмальға боялған жан-жаққа тараған бедерлі сәулелері орындалған.</w:t>
      </w:r>
    </w:p>
    <w:bookmarkEnd w:id="149"/>
    <w:bookmarkStart w:name="z205" w:id="150"/>
    <w:p>
      <w:pPr>
        <w:spacing w:after="0"/>
        <w:ind w:left="0"/>
        <w:jc w:val="both"/>
      </w:pPr>
      <w:r>
        <w:rPr>
          <w:rFonts w:ascii="Times New Roman"/>
          <w:b w:val="false"/>
          <w:i w:val="false"/>
          <w:color w:val="000000"/>
          <w:sz w:val="28"/>
        </w:rPr>
        <w:t>
      Жұлдыздың сәулелерінде ақ түсті эмальмен боялған шеңбер түріндегі қондырма орналасқан, онда айқастырылған найзалары мен жасыл түсті лавр бұтақшаларымен көмкерілген қалқанның аясында Фемида бейнеленген. Қондырманың жоғарғы және төменгі жағында көк түсті ленталар жасалған: жоғарғысында - "ҚАЗАҚСТАН РЕСПУБЛИКАСЫНЫҢ", төменгісінде - "ПРОКУРАТУРАСЫ" деген жазулар жазылған.</w:t>
      </w:r>
    </w:p>
    <w:bookmarkEnd w:id="150"/>
    <w:bookmarkStart w:name="z206" w:id="151"/>
    <w:p>
      <w:pPr>
        <w:spacing w:after="0"/>
        <w:ind w:left="0"/>
        <w:jc w:val="both"/>
      </w:pPr>
      <w:r>
        <w:rPr>
          <w:rFonts w:ascii="Times New Roman"/>
          <w:b w:val="false"/>
          <w:i w:val="false"/>
          <w:color w:val="000000"/>
          <w:sz w:val="28"/>
        </w:rPr>
        <w:t>
      Медальдің сыртқы жағында "ХАЛЫҚАРАЛЫҚ ЫНТЫМАҚТАСТЫҚТЫ ДАМЫТУҒА ҚОСҚАН ҮЛЕСІ ҮШІН" деген жазу жасалған.</w:t>
      </w:r>
    </w:p>
    <w:bookmarkEnd w:id="151"/>
    <w:bookmarkStart w:name="z207" w:id="152"/>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жақ бұрыштары қиық тікбұрышты тағанға жалғанады. Таған жібектен жасалған көк түсті қатқыл лентамен тысталады. Лентаның жиектерін бойлай, әрқайсысы 2 мм жасыл, сары және ақ түсті жолақтар кезектесіп орналасқан.</w:t>
      </w:r>
    </w:p>
    <w:bookmarkEnd w:id="152"/>
    <w:p>
      <w:pPr>
        <w:spacing w:after="0"/>
        <w:ind w:left="0"/>
        <w:jc w:val="both"/>
      </w:pPr>
      <w:r>
        <w:rPr>
          <w:rFonts w:ascii="Times New Roman"/>
          <w:b w:val="false"/>
          <w:i w:val="false"/>
          <w:color w:val="000000"/>
          <w:sz w:val="28"/>
        </w:rPr>
        <w:t>
      Медаль киімге түйреуіш арқылы бекітіледі.</w:t>
      </w:r>
    </w:p>
    <w:bookmarkStart w:name="z208" w:id="153"/>
    <w:p>
      <w:pPr>
        <w:spacing w:after="0"/>
        <w:ind w:left="0"/>
        <w:jc w:val="left"/>
      </w:pPr>
      <w:r>
        <w:rPr>
          <w:rFonts w:ascii="Times New Roman"/>
          <w:b/>
          <w:i w:val="false"/>
          <w:color w:val="000000"/>
        </w:rPr>
        <w:t xml:space="preserve"> Қазақстан Республикасы Жоғары аудиторлық палатасының медалі</w:t>
      </w:r>
    </w:p>
    <w:bookmarkEnd w:id="153"/>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26.11.2022 </w:t>
      </w:r>
      <w:r>
        <w:rPr>
          <w:rFonts w:ascii="Times New Roman"/>
          <w:b w:val="false"/>
          <w:i w:val="false"/>
          <w:color w:val="ff0000"/>
          <w:sz w:val="28"/>
        </w:rPr>
        <w:t>№ 5</w:t>
      </w:r>
      <w:r>
        <w:rPr>
          <w:rFonts w:ascii="Times New Roman"/>
          <w:b w:val="false"/>
          <w:i w:val="false"/>
          <w:color w:val="ff0000"/>
          <w:sz w:val="28"/>
        </w:rPr>
        <w:t xml:space="preserve"> Жарлығымен.</w:t>
      </w:r>
    </w:p>
    <w:bookmarkStart w:name="z209" w:id="154"/>
    <w:p>
      <w:pPr>
        <w:spacing w:after="0"/>
        <w:ind w:left="0"/>
        <w:jc w:val="left"/>
      </w:pPr>
      <w:r>
        <w:rPr>
          <w:rFonts w:ascii="Times New Roman"/>
          <w:b/>
          <w:i w:val="false"/>
          <w:color w:val="000000"/>
        </w:rPr>
        <w:t xml:space="preserve"> "Қаржы сақшысы" (11-қосымша)</w:t>
      </w:r>
    </w:p>
    <w:bookmarkEnd w:id="154"/>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"Қаржы сақшысы" медалі диаметрі 35 мм күрделі нысанда болады және жезден дайындалады. Медальдің беті жылтырақ. Медальдің ішінде "ҚАРЖЫ САҚШЫСЫ" деген бедерленген жазу орналасқан. Жазудың үстінде қалықтаған қыранның бедерлі бейнесі орналасқан. Қыран бейнесінің бедері шығыңқы күңгірт. Медальдің жоғары жағында қыран қанаттарының арасында ұлттық ою-өрнектің бедерлі бейнесі орналасқан.</w:t>
      </w:r>
    </w:p>
    <w:p>
      <w:pPr>
        <w:spacing w:after="0"/>
        <w:ind w:left="0"/>
        <w:jc w:val="both"/>
      </w:pPr>
      <w:r>
        <w:rPr>
          <w:rFonts w:ascii="Times New Roman"/>
          <w:b w:val="false"/>
          <w:i w:val="false"/>
          <w:color w:val="000000"/>
          <w:sz w:val="28"/>
        </w:rPr>
        <w:t>
      Медаль шеңберінің жоғарғы бөлігін бойлай "ҚАЗАҚСТАН РЕСПУБЛИКАСЫ" деген бедерленген жазу орналасқан. Медальдің жоғарғы бөлігі тоғыз кертешпен көмкерілген.</w:t>
      </w:r>
    </w:p>
    <w:p>
      <w:pPr>
        <w:spacing w:after="0"/>
        <w:ind w:left="0"/>
        <w:jc w:val="both"/>
      </w:pPr>
      <w:r>
        <w:rPr>
          <w:rFonts w:ascii="Times New Roman"/>
          <w:b w:val="false"/>
          <w:i w:val="false"/>
          <w:color w:val="000000"/>
          <w:sz w:val="28"/>
        </w:rPr>
        <w:t>
      Медальдің төменгі бөлігі үш сәндік шығыңқы элементтен тұратын жартылай шеңберлі кенереден тұрады. Шеңбердің ішінде ұлттық ою-өрнек бейнеленген.</w:t>
      </w:r>
    </w:p>
    <w:p>
      <w:pPr>
        <w:spacing w:after="0"/>
        <w:ind w:left="0"/>
        <w:jc w:val="both"/>
      </w:pPr>
      <w:r>
        <w:rPr>
          <w:rFonts w:ascii="Times New Roman"/>
          <w:b w:val="false"/>
          <w:i w:val="false"/>
          <w:color w:val="000000"/>
          <w:sz w:val="28"/>
        </w:rPr>
        <w:t>
      Медаль құлақша мен шығыршық арқылы биіктігі 50 мм және ені 32 мм тағанға бекітіледі. Таған жезден дайындалады және көгілдір түсті қатқыл лентамен тысталады. Лентаның шетінде ені 2 мм сары түсті екі жолақ орналасқан, олардан кейін ені 3 мм ақ түсті екі жолақ, лентаның ортасында ені 2 мм көк түсті үш жолақ орналасқан. Ақ және көк түсті жолақтардың арасы 6 мм.</w:t>
      </w:r>
    </w:p>
    <w:p>
      <w:pPr>
        <w:spacing w:after="0"/>
        <w:ind w:left="0"/>
        <w:jc w:val="both"/>
      </w:pPr>
      <w:r>
        <w:rPr>
          <w:rFonts w:ascii="Times New Roman"/>
          <w:b w:val="false"/>
          <w:i w:val="false"/>
          <w:color w:val="000000"/>
          <w:sz w:val="28"/>
        </w:rPr>
        <w:t>
      Медальдің сыртқы жағында оның реттік нөмірі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16" w:id="155"/>
    <w:p>
      <w:pPr>
        <w:spacing w:after="0"/>
        <w:ind w:left="0"/>
        <w:jc w:val="left"/>
      </w:pPr>
      <w:r>
        <w:rPr>
          <w:rFonts w:ascii="Times New Roman"/>
          <w:b/>
          <w:i w:val="false"/>
          <w:color w:val="000000"/>
        </w:rPr>
        <w:t xml:space="preserve"> II дәрежелі "Қаржы сақшысы" (12-қосымша)</w:t>
      </w:r>
    </w:p>
    <w:bookmarkEnd w:id="155"/>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23" w:id="156"/>
    <w:p>
      <w:pPr>
        <w:spacing w:after="0"/>
        <w:ind w:left="0"/>
        <w:jc w:val="left"/>
      </w:pPr>
      <w:r>
        <w:rPr>
          <w:rFonts w:ascii="Times New Roman"/>
          <w:b/>
          <w:i w:val="false"/>
          <w:color w:val="000000"/>
        </w:rPr>
        <w:t xml:space="preserve"> III дәрежелі "Қаржы сақшысы" (13-қосымша)</w:t>
      </w:r>
    </w:p>
    <w:bookmarkEnd w:id="156"/>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31" w:id="157"/>
    <w:p>
      <w:pPr>
        <w:spacing w:after="0"/>
        <w:ind w:left="0"/>
        <w:jc w:val="left"/>
      </w:pPr>
      <w:r>
        <w:rPr>
          <w:rFonts w:ascii="Times New Roman"/>
          <w:b/>
          <w:i w:val="false"/>
          <w:color w:val="000000"/>
        </w:rPr>
        <w:t xml:space="preserve"> Қазақстан Республикасы Ұлттық қауіпсіздік комитетінің медальдары</w:t>
      </w:r>
    </w:p>
    <w:bookmarkEnd w:id="157"/>
    <w:p>
      <w:pPr>
        <w:spacing w:after="0"/>
        <w:ind w:left="0"/>
        <w:jc w:val="both"/>
      </w:pPr>
      <w:r>
        <w:rPr>
          <w:rFonts w:ascii="Times New Roman"/>
          <w:b w:val="false"/>
          <w:i w:val="false"/>
          <w:color w:val="ff0000"/>
          <w:sz w:val="28"/>
        </w:rPr>
        <w:t xml:space="preserve">
      Ескерту. Бөлік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bookmarkStart w:name="z201" w:id="158"/>
    <w:p>
      <w:pPr>
        <w:spacing w:after="0"/>
        <w:ind w:left="0"/>
        <w:jc w:val="left"/>
      </w:pPr>
      <w:r>
        <w:rPr>
          <w:rFonts w:ascii="Times New Roman"/>
          <w:b/>
          <w:i w:val="false"/>
          <w:color w:val="000000"/>
        </w:rPr>
        <w:t xml:space="preserve">  "Ұлттық қауіпсіздік комитетінің ардагері" (14-қосымша)</w:t>
      </w:r>
    </w:p>
    <w:bookmarkEnd w:id="158"/>
    <w:bookmarkStart w:name="z233" w:id="159"/>
    <w:p>
      <w:pPr>
        <w:spacing w:after="0"/>
        <w:ind w:left="0"/>
        <w:jc w:val="both"/>
      </w:pPr>
      <w:r>
        <w:rPr>
          <w:rFonts w:ascii="Times New Roman"/>
          <w:b w:val="false"/>
          <w:i w:val="false"/>
          <w:color w:val="000000"/>
          <w:sz w:val="28"/>
        </w:rPr>
        <w:t>
      "Ұлттық қауіпсіздік комитетінің ардагері" медалі диаметрі 34 мм күміс түсті металл шеңберден тұрады. Медальді айналдыра биіктігі 1 мм және ені 1,5 мм шығыңқы ернеуі бар.</w:t>
      </w:r>
    </w:p>
    <w:bookmarkEnd w:id="159"/>
    <w:bookmarkStart w:name="z234" w:id="160"/>
    <w:p>
      <w:pPr>
        <w:spacing w:after="0"/>
        <w:ind w:left="0"/>
        <w:jc w:val="both"/>
      </w:pPr>
      <w:r>
        <w:rPr>
          <w:rFonts w:ascii="Times New Roman"/>
          <w:b w:val="false"/>
          <w:i w:val="false"/>
          <w:color w:val="000000"/>
          <w:sz w:val="28"/>
        </w:rPr>
        <w:t>
      Шеңбердің ортасында күміс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30 мм, қырларының ені 1 мм. Белгінің бет жағы жылтырақ.</w:t>
      </w:r>
    </w:p>
    <w:bookmarkEnd w:id="160"/>
    <w:bookmarkStart w:name="z235" w:id="161"/>
    <w:p>
      <w:pPr>
        <w:spacing w:after="0"/>
        <w:ind w:left="0"/>
        <w:jc w:val="both"/>
      </w:pPr>
      <w:r>
        <w:rPr>
          <w:rFonts w:ascii="Times New Roman"/>
          <w:b w:val="false"/>
          <w:i w:val="false"/>
          <w:color w:val="000000"/>
          <w:sz w:val="28"/>
        </w:rPr>
        <w:t>
      Жұлдыздың ортасында - диаметрі 20 мм күміс қалқан, оның ортасында диаметрі 14 мм айшықты шаңырақтың бейнесі орналасқан.</w:t>
      </w:r>
    </w:p>
    <w:bookmarkEnd w:id="161"/>
    <w:bookmarkStart w:name="z236" w:id="162"/>
    <w:p>
      <w:pPr>
        <w:spacing w:after="0"/>
        <w:ind w:left="0"/>
        <w:jc w:val="both"/>
      </w:pPr>
      <w:r>
        <w:rPr>
          <w:rFonts w:ascii="Times New Roman"/>
          <w:b w:val="false"/>
          <w:i w:val="false"/>
          <w:color w:val="000000"/>
          <w:sz w:val="28"/>
        </w:rPr>
        <w:t>
      Кішкентай қалқанды айналдыра мемлекеттік тілде: "ҰЛТТЫҚ ҚАУІПСІЗДІК КОМИТЕТІНІҢ АРДАГЕРІ" деген жазу орналасқан.</w:t>
      </w:r>
    </w:p>
    <w:bookmarkEnd w:id="162"/>
    <w:bookmarkStart w:name="z237" w:id="163"/>
    <w:p>
      <w:pPr>
        <w:spacing w:after="0"/>
        <w:ind w:left="0"/>
        <w:jc w:val="both"/>
      </w:pPr>
      <w:r>
        <w:rPr>
          <w:rFonts w:ascii="Times New Roman"/>
          <w:b w:val="false"/>
          <w:i w:val="false"/>
          <w:color w:val="000000"/>
          <w:sz w:val="28"/>
        </w:rPr>
        <w:t>
      Белгідегі барлық бөлшектер мен жазулар күміс (ақ) түсте орындалған.</w:t>
      </w:r>
    </w:p>
    <w:bookmarkEnd w:id="163"/>
    <w:bookmarkStart w:name="z238" w:id="164"/>
    <w:p>
      <w:pPr>
        <w:spacing w:after="0"/>
        <w:ind w:left="0"/>
        <w:jc w:val="both"/>
      </w:pPr>
      <w:r>
        <w:rPr>
          <w:rFonts w:ascii="Times New Roman"/>
          <w:b w:val="false"/>
          <w:i w:val="false"/>
          <w:color w:val="000000"/>
          <w:sz w:val="28"/>
        </w:rPr>
        <w:t>
      Медальдің бедері жылтырақ.</w:t>
      </w:r>
    </w:p>
    <w:bookmarkEnd w:id="164"/>
    <w:bookmarkStart w:name="z239" w:id="165"/>
    <w:p>
      <w:pPr>
        <w:spacing w:after="0"/>
        <w:ind w:left="0"/>
        <w:jc w:val="both"/>
      </w:pPr>
      <w:r>
        <w:rPr>
          <w:rFonts w:ascii="Times New Roman"/>
          <w:b w:val="false"/>
          <w:i w:val="false"/>
          <w:color w:val="000000"/>
          <w:sz w:val="28"/>
        </w:rPr>
        <w:t>
      Медаль құлақша мен шығыршық арқылы ені 3 мм көк түсті екі жолақшасы бар сұр түсті жібек қатқыл лентамен тысталған 44 х 32 мм көлемдегі алты бұрышты тағанға бекітіледі. Жолақшалардың арасы 8 мм, тағанның шеттері мен жолақшалардың арасы - 9 мм-ден.</w:t>
      </w:r>
    </w:p>
    <w:bookmarkEnd w:id="165"/>
    <w:bookmarkStart w:name="z1422" w:id="166"/>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66"/>
    <w:bookmarkStart w:name="z240" w:id="167"/>
    <w:p>
      <w:pPr>
        <w:spacing w:after="0"/>
        <w:ind w:left="0"/>
        <w:jc w:val="left"/>
      </w:pPr>
      <w:r>
        <w:rPr>
          <w:rFonts w:ascii="Times New Roman"/>
          <w:b/>
          <w:i w:val="false"/>
          <w:color w:val="000000"/>
        </w:rPr>
        <w:t xml:space="preserve"> I дәрежелі "Мінсіз қызметі үшін" (15-қосымша)</w:t>
      </w:r>
    </w:p>
    <w:bookmarkEnd w:id="16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 дәрежелі "Мінсіз қызметі үшін" медалі диаметрі 34 мм алтын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алтын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 бетінің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"XX"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"МІНСІЗ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шеті ернеумен жиектелген.</w:t>
      </w:r>
    </w:p>
    <w:p>
      <w:pPr>
        <w:spacing w:after="0"/>
        <w:ind w:left="0"/>
        <w:jc w:val="both"/>
      </w:pPr>
      <w:r>
        <w:rPr>
          <w:rFonts w:ascii="Times New Roman"/>
          <w:b w:val="false"/>
          <w:i w:val="false"/>
          <w:color w:val="000000"/>
          <w:sz w:val="28"/>
        </w:rPr>
        <w:t>
      Медальдің алтын түстес беті күңгірт сыртқы жағында биіктігі 2 мм "І" деген рим цифры орналасқан. Төменірек ортасында "MIHCIЗ ҚЫЗМЕТІ ҮШІН" деген беті жылтыр жазу орналасқан.</w:t>
      </w:r>
    </w:p>
    <w:p>
      <w:pPr>
        <w:spacing w:after="0"/>
        <w:ind w:left="0"/>
        <w:jc w:val="both"/>
      </w:pPr>
      <w:r>
        <w:rPr>
          <w:rFonts w:ascii="Times New Roman"/>
          <w:b w:val="false"/>
          <w:i w:val="false"/>
          <w:color w:val="000000"/>
          <w:sz w:val="28"/>
        </w:rPr>
        <w:t>
      Медаль құлақша мен шығыршық арқылы ені 32 мм, биіктігі 50 мм стандартты мөлшердегі көктікен түстес жібек қатқыл лентамен тысталған алты бұрышты тағанға бекітіледі. Лентаның шетінде ені 3 мм қызыл жолақтар орналасқан, лентаның ортасында ені 2 мм сары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47" w:id="168"/>
    <w:p>
      <w:pPr>
        <w:spacing w:after="0"/>
        <w:ind w:left="0"/>
        <w:jc w:val="left"/>
      </w:pPr>
      <w:r>
        <w:rPr>
          <w:rFonts w:ascii="Times New Roman"/>
          <w:b/>
          <w:i w:val="false"/>
          <w:color w:val="000000"/>
        </w:rPr>
        <w:t xml:space="preserve"> II дәрежелі "Мінсіз қызметі үшін" (16-қосымша)</w:t>
      </w:r>
    </w:p>
    <w:bookmarkEnd w:id="16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II дәрежелі "Мінсіз қызметі үшін" медалі диаметрі 34 мм күміс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Медальдің бет жағының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"XV"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"MІHCIЗ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күміс түстес. Медальдің шеті ернеумен жиектелген.</w:t>
      </w:r>
    </w:p>
    <w:p>
      <w:pPr>
        <w:spacing w:after="0"/>
        <w:ind w:left="0"/>
        <w:jc w:val="both"/>
      </w:pPr>
      <w:r>
        <w:rPr>
          <w:rFonts w:ascii="Times New Roman"/>
          <w:b w:val="false"/>
          <w:i w:val="false"/>
          <w:color w:val="000000"/>
          <w:sz w:val="28"/>
        </w:rPr>
        <w:t>
      Медальдің күміс түстес беті күңгірт сыртқы жағында биіктігі 2 мм "ІІ" деген рим цифры орналасқан. Медальдің жоғарғы бөлігінде "МІНСІЗ ҚЫЗМЕТІ ҮШІН"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мм, биіктігі 50 мм стандартты мөлшердегі көктікен түстес жібек қатқыл лентамен тысталған алты бұрышты тағанға бекітіледі. Лентаның шетінде ені 3 мм қызыл жолақ, ортасында ені 2 мм 2 сары жолақ орналасқан. Сары жолақтардың арасы – 2 мм.</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54" w:id="169"/>
    <w:p>
      <w:pPr>
        <w:spacing w:after="0"/>
        <w:ind w:left="0"/>
        <w:jc w:val="left"/>
      </w:pPr>
      <w:r>
        <w:rPr>
          <w:rFonts w:ascii="Times New Roman"/>
          <w:b/>
          <w:i w:val="false"/>
          <w:color w:val="000000"/>
        </w:rPr>
        <w:t xml:space="preserve"> III дәрежелі "Мінсіз қызметі үшін" (17-қосымша)</w:t>
      </w:r>
    </w:p>
    <w:bookmarkEnd w:id="16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III дәрежелі "Мінсіз қызметі үшін" медалі диаметрі 34 мм қола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Медальдің бет жағының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"MІHCIЗ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қола түстес. Медальдің шеті ернеумен жиектелген.</w:t>
      </w:r>
    </w:p>
    <w:p>
      <w:pPr>
        <w:spacing w:after="0"/>
        <w:ind w:left="0"/>
        <w:jc w:val="both"/>
      </w:pPr>
      <w:r>
        <w:rPr>
          <w:rFonts w:ascii="Times New Roman"/>
          <w:b w:val="false"/>
          <w:i w:val="false"/>
          <w:color w:val="000000"/>
          <w:sz w:val="28"/>
        </w:rPr>
        <w:t>
      Медальдің қола түстес беті күңгірт сыртқы жағында биіктігі 2 мм "ІІІ" деген рим цифры орналасқан. Медальдің жоғарғы бөлігінде "МІНСІЗ ҚЫЗМЕТІ ҮШІН"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және биіктігі 50 мм мөлшеріндегі көктікен түстес жібек қатқыл лентамен тысталған алты бұрышты тағанға бекітіледі. Лентаның шетінде ені 3 мм қызыл жолақтар орналасқан, лентаның ортасында ені 2 мм 3 сары жолақ орналасқан. Сары жолақтардың арасы – 2 мм.</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32" w:id="170"/>
    <w:p>
      <w:pPr>
        <w:spacing w:after="0"/>
        <w:ind w:left="0"/>
        <w:jc w:val="left"/>
      </w:pPr>
      <w:r>
        <w:rPr>
          <w:rFonts w:ascii="Times New Roman"/>
          <w:b/>
          <w:i w:val="false"/>
          <w:color w:val="000000"/>
        </w:rPr>
        <w:t xml:space="preserve"> "Ұлттық қауіпсіздікті қамтамасыз етудегі үлесі үшін" (18-қосымша)</w:t>
      </w:r>
    </w:p>
    <w:bookmarkEnd w:id="170"/>
    <w:bookmarkStart w:name="z262" w:id="171"/>
    <w:p>
      <w:pPr>
        <w:spacing w:after="0"/>
        <w:ind w:left="0"/>
        <w:jc w:val="both"/>
      </w:pPr>
      <w:r>
        <w:rPr>
          <w:rFonts w:ascii="Times New Roman"/>
          <w:b w:val="false"/>
          <w:i w:val="false"/>
          <w:color w:val="000000"/>
          <w:sz w:val="28"/>
        </w:rPr>
        <w:t>
      "Ұлттық қауіпсіздікті қамтамасыз етудегі үлесі үшін" медалі диаметрі 34 мм алтын (сары) түсті металл шеңберден тұрады. Медальдің айналдыра биіктігі 1 мм және ені 1,5 мм шығыңқы ернеуі бар.</w:t>
      </w:r>
    </w:p>
    <w:bookmarkEnd w:id="171"/>
    <w:bookmarkStart w:name="z263" w:id="172"/>
    <w:p>
      <w:pPr>
        <w:spacing w:after="0"/>
        <w:ind w:left="0"/>
        <w:jc w:val="both"/>
      </w:pPr>
      <w:r>
        <w:rPr>
          <w:rFonts w:ascii="Times New Roman"/>
          <w:b w:val="false"/>
          <w:i w:val="false"/>
          <w:color w:val="000000"/>
          <w:sz w:val="28"/>
        </w:rPr>
        <w:t>
      Шеңбердің ортасында алтын (сары)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30 мм. қырларының ені 1 мм. Белгінің бет жағы жылтырақ.</w:t>
      </w:r>
    </w:p>
    <w:bookmarkEnd w:id="172"/>
    <w:bookmarkStart w:name="z264" w:id="173"/>
    <w:p>
      <w:pPr>
        <w:spacing w:after="0"/>
        <w:ind w:left="0"/>
        <w:jc w:val="both"/>
      </w:pPr>
      <w:r>
        <w:rPr>
          <w:rFonts w:ascii="Times New Roman"/>
          <w:b w:val="false"/>
          <w:i w:val="false"/>
          <w:color w:val="000000"/>
          <w:sz w:val="28"/>
        </w:rPr>
        <w:t>
      Жұлдыздың ортасында - диаметрі 20 мм, көктікен (көк) түсті эмаль құйылған қалқан, оның ортасында диаметрі 14 мм, көгілдір эмаль құйылған алтын (сары) түсті шаңырақтың бейнесі орналасқан.</w:t>
      </w:r>
    </w:p>
    <w:bookmarkEnd w:id="173"/>
    <w:bookmarkStart w:name="z265" w:id="174"/>
    <w:p>
      <w:pPr>
        <w:spacing w:after="0"/>
        <w:ind w:left="0"/>
        <w:jc w:val="both"/>
      </w:pPr>
      <w:r>
        <w:rPr>
          <w:rFonts w:ascii="Times New Roman"/>
          <w:b w:val="false"/>
          <w:i w:val="false"/>
          <w:color w:val="000000"/>
          <w:sz w:val="28"/>
        </w:rPr>
        <w:t>
      Қалқанды айналдыра мемлекеттік тілде: "ҰЛТТЫҚ ҚАУІПСІЗДІКТІ ҚАМТАМАСЫЗ ЕТУДЕГІ ҮЛЕСІ ҮШІН" деген жазу жазылған.</w:t>
      </w:r>
    </w:p>
    <w:bookmarkEnd w:id="174"/>
    <w:bookmarkStart w:name="z1423" w:id="175"/>
    <w:p>
      <w:pPr>
        <w:spacing w:after="0"/>
        <w:ind w:left="0"/>
        <w:jc w:val="both"/>
      </w:pPr>
      <w:r>
        <w:rPr>
          <w:rFonts w:ascii="Times New Roman"/>
          <w:b w:val="false"/>
          <w:i w:val="false"/>
          <w:color w:val="000000"/>
          <w:sz w:val="28"/>
        </w:rPr>
        <w:t>
      Жазулар күміс (ақ) түсте орындалған.</w:t>
      </w:r>
    </w:p>
    <w:bookmarkEnd w:id="175"/>
    <w:bookmarkStart w:name="z1424" w:id="176"/>
    <w:p>
      <w:pPr>
        <w:spacing w:after="0"/>
        <w:ind w:left="0"/>
        <w:jc w:val="both"/>
      </w:pPr>
      <w:r>
        <w:rPr>
          <w:rFonts w:ascii="Times New Roman"/>
          <w:b w:val="false"/>
          <w:i w:val="false"/>
          <w:color w:val="000000"/>
          <w:sz w:val="28"/>
        </w:rPr>
        <w:t>
      Медальдің бедері жылтырақ.</w:t>
      </w:r>
    </w:p>
    <w:bookmarkEnd w:id="176"/>
    <w:bookmarkStart w:name="z1425" w:id="177"/>
    <w:p>
      <w:pPr>
        <w:spacing w:after="0"/>
        <w:ind w:left="0"/>
        <w:jc w:val="both"/>
      </w:pPr>
      <w:r>
        <w:rPr>
          <w:rFonts w:ascii="Times New Roman"/>
          <w:b w:val="false"/>
          <w:i w:val="false"/>
          <w:color w:val="000000"/>
          <w:sz w:val="28"/>
        </w:rPr>
        <w:t>
      Медаль құлақша мен шығыршық арқылы көлемі 44 х 32 мм, алтын (сары) түстес екі жолақшасы бар көктікен (көк) түсті жібек қатқыл лентамен тысталған алты бұрышты тағанға бекітіледі. Жолақшалардың ені 3 мм. Жолақшалардың аралығы 8 мм, таған шеті мен жолақтардың аралығы 9 мм. Тағанның төменгі бөлігі құлақшадан оңға және солға қарай бірдей тең алтын түстес лавр бұтақтарымен көмкерілген. Бұтақтарда төрт-төрттен лавр жапырағы бар.</w:t>
      </w:r>
    </w:p>
    <w:bookmarkEnd w:id="177"/>
    <w:bookmarkStart w:name="z1426" w:id="17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78"/>
    <w:bookmarkStart w:name="z261" w:id="179"/>
    <w:p>
      <w:pPr>
        <w:spacing w:after="0"/>
        <w:ind w:left="0"/>
        <w:jc w:val="left"/>
      </w:pPr>
      <w:r>
        <w:rPr>
          <w:rFonts w:ascii="Times New Roman"/>
          <w:b/>
          <w:i w:val="false"/>
          <w:color w:val="000000"/>
        </w:rPr>
        <w:t xml:space="preserve"> "Халықаралық ынтымақтастықты дамытуға қосқан үлесі үшін" (19-қосымша)</w:t>
      </w:r>
    </w:p>
    <w:bookmarkEnd w:id="179"/>
    <w:bookmarkStart w:name="z267" w:id="180"/>
    <w:p>
      <w:pPr>
        <w:spacing w:after="0"/>
        <w:ind w:left="0"/>
        <w:jc w:val="both"/>
      </w:pPr>
      <w:r>
        <w:rPr>
          <w:rFonts w:ascii="Times New Roman"/>
          <w:b w:val="false"/>
          <w:i w:val="false"/>
          <w:color w:val="000000"/>
          <w:sz w:val="28"/>
        </w:rPr>
        <w:t>
      "Халықаралық ынтымақтастықты дамытуға қосқан үлесі үшін" медалі диаметрі 34 мм алтын (сары) түсті металл шеңберден тұрады. Медальді айналдыра биіктігі 1 мм және ені 1,5 мм шығыңқы ернеуі бар.</w:t>
      </w:r>
    </w:p>
    <w:bookmarkEnd w:id="180"/>
    <w:bookmarkStart w:name="z268" w:id="181"/>
    <w:p>
      <w:pPr>
        <w:spacing w:after="0"/>
        <w:ind w:left="0"/>
        <w:jc w:val="both"/>
      </w:pPr>
      <w:r>
        <w:rPr>
          <w:rFonts w:ascii="Times New Roman"/>
          <w:b w:val="false"/>
          <w:i w:val="false"/>
          <w:color w:val="000000"/>
          <w:sz w:val="28"/>
        </w:rPr>
        <w:t>
      Медальдің бет жағы алтын (сары)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26 мм, қырларының ені 1 мм. Белгінің бет жағы жылтырақ.</w:t>
      </w:r>
    </w:p>
    <w:bookmarkEnd w:id="181"/>
    <w:bookmarkStart w:name="z269" w:id="182"/>
    <w:p>
      <w:pPr>
        <w:spacing w:after="0"/>
        <w:ind w:left="0"/>
        <w:jc w:val="both"/>
      </w:pPr>
      <w:r>
        <w:rPr>
          <w:rFonts w:ascii="Times New Roman"/>
          <w:b w:val="false"/>
          <w:i w:val="false"/>
          <w:color w:val="000000"/>
          <w:sz w:val="28"/>
        </w:rPr>
        <w:t>
      Жұлдыздың ортасында диаметрі 16 мм жер жарты шарының айшықты атласты картасы орналасқан. Жер жарты шары аясында достық қол алысу бейнеленген.</w:t>
      </w:r>
    </w:p>
    <w:bookmarkEnd w:id="182"/>
    <w:bookmarkStart w:name="z270" w:id="183"/>
    <w:p>
      <w:pPr>
        <w:spacing w:after="0"/>
        <w:ind w:left="0"/>
        <w:jc w:val="both"/>
      </w:pPr>
      <w:r>
        <w:rPr>
          <w:rFonts w:ascii="Times New Roman"/>
          <w:b w:val="false"/>
          <w:i w:val="false"/>
          <w:color w:val="000000"/>
          <w:sz w:val="28"/>
        </w:rPr>
        <w:t>
      Медальдің жоғарғы ішкі ернеуін айналдыра "ХАЛЫҚАРАЛЫҚ ЫНТЫМАҚТАСТЫҚТЫ ДАМЫТУҒА ҚОСҚАН ҮЛЕСІ ҮШІН" деген жазу жазылған. Медальдің бедері жылтырақ.</w:t>
      </w:r>
    </w:p>
    <w:bookmarkEnd w:id="183"/>
    <w:bookmarkStart w:name="z271" w:id="184"/>
    <w:p>
      <w:pPr>
        <w:spacing w:after="0"/>
        <w:ind w:left="0"/>
        <w:jc w:val="both"/>
      </w:pPr>
      <w:r>
        <w:rPr>
          <w:rFonts w:ascii="Times New Roman"/>
          <w:b w:val="false"/>
          <w:i w:val="false"/>
          <w:color w:val="000000"/>
          <w:sz w:val="28"/>
        </w:rPr>
        <w:t>
      Медальдағы барлық бейнелер мен жазулар шығыңқы, алтын (сары) түстес.</w:t>
      </w:r>
    </w:p>
    <w:bookmarkEnd w:id="184"/>
    <w:bookmarkStart w:name="z1427" w:id="185"/>
    <w:p>
      <w:pPr>
        <w:spacing w:after="0"/>
        <w:ind w:left="0"/>
        <w:jc w:val="both"/>
      </w:pPr>
      <w:r>
        <w:rPr>
          <w:rFonts w:ascii="Times New Roman"/>
          <w:b w:val="false"/>
          <w:i w:val="false"/>
          <w:color w:val="000000"/>
          <w:sz w:val="28"/>
        </w:rPr>
        <w:t>
      Медальдің сыртқы жағында алтын (сары) түсті бет жағы жылтыр "ҚАЗАҚСТАН РЕСПУБЛИКАСЫ ҰЛТТЫҚ ҚАУІПСІЗДІК КОМИТЕТІ" деген мемлекеттік тілдегі жазу орналасқан.</w:t>
      </w:r>
    </w:p>
    <w:bookmarkEnd w:id="185"/>
    <w:bookmarkStart w:name="z1428" w:id="186"/>
    <w:p>
      <w:pPr>
        <w:spacing w:after="0"/>
        <w:ind w:left="0"/>
        <w:jc w:val="both"/>
      </w:pPr>
      <w:r>
        <w:rPr>
          <w:rFonts w:ascii="Times New Roman"/>
          <w:b w:val="false"/>
          <w:i w:val="false"/>
          <w:color w:val="000000"/>
          <w:sz w:val="28"/>
        </w:rPr>
        <w:t>
      Медаль құлақша мен шығыршық арқылы көлемі 44 х 32 мм көктікен (көк) түстес жібек қатқыл лентамен тысталған алты бұрышты тағанға бекітіледі. Лентаның шеттерін бойлай ені 4 мм көгілдір жолақтар орналасқан, лентаның ортасында ені 4 мм сары жолақша орналасқан. Жолақшалар арасындағы арақашықтық - 8 мм, шет жағынан - 2 мм-ден.</w:t>
      </w:r>
    </w:p>
    <w:bookmarkEnd w:id="186"/>
    <w:bookmarkStart w:name="z1429" w:id="187"/>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87"/>
    <w:bookmarkStart w:name="z272" w:id="188"/>
    <w:p>
      <w:pPr>
        <w:spacing w:after="0"/>
        <w:ind w:left="0"/>
        <w:jc w:val="left"/>
      </w:pPr>
      <w:r>
        <w:rPr>
          <w:rFonts w:ascii="Times New Roman"/>
          <w:b/>
          <w:i w:val="false"/>
          <w:color w:val="000000"/>
        </w:rPr>
        <w:t xml:space="preserve"> I дәрежелі "Ұлттық қауіпсіздік қалқаны" (20-қосымша)</w:t>
      </w:r>
    </w:p>
    <w:bookmarkEnd w:id="188"/>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81" w:id="189"/>
    <w:p>
      <w:pPr>
        <w:spacing w:after="0"/>
        <w:ind w:left="0"/>
        <w:jc w:val="left"/>
      </w:pPr>
      <w:r>
        <w:rPr>
          <w:rFonts w:ascii="Times New Roman"/>
          <w:b/>
          <w:i w:val="false"/>
          <w:color w:val="000000"/>
        </w:rPr>
        <w:t xml:space="preserve"> II дәрежелі "Ұлттық қауіпсіздік қалқаны" (21-қосымша)</w:t>
      </w:r>
    </w:p>
    <w:bookmarkEnd w:id="18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90" w:id="190"/>
    <w:p>
      <w:pPr>
        <w:spacing w:after="0"/>
        <w:ind w:left="0"/>
        <w:jc w:val="left"/>
      </w:pPr>
      <w:r>
        <w:rPr>
          <w:rFonts w:ascii="Times New Roman"/>
          <w:b/>
          <w:i w:val="false"/>
          <w:color w:val="000000"/>
        </w:rPr>
        <w:t xml:space="preserve"> III дәрежелі "Ұлттық қауіпсіздік қалқаны" (22-қосымша)</w:t>
      </w:r>
    </w:p>
    <w:bookmarkEnd w:id="19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68" w:id="191"/>
    <w:p>
      <w:pPr>
        <w:spacing w:after="0"/>
        <w:ind w:left="0"/>
        <w:jc w:val="left"/>
      </w:pPr>
      <w:r>
        <w:rPr>
          <w:rFonts w:ascii="Times New Roman"/>
          <w:b/>
          <w:i w:val="false"/>
          <w:color w:val="000000"/>
        </w:rPr>
        <w:t xml:space="preserve"> "Шекараны үздік күзеткені үшiн" (26-қосымша)</w:t>
      </w:r>
    </w:p>
    <w:bookmarkEnd w:id="191"/>
    <w:p>
      <w:pPr>
        <w:spacing w:after="0"/>
        <w:ind w:left="0"/>
        <w:jc w:val="both"/>
      </w:pPr>
      <w:r>
        <w:rPr>
          <w:rFonts w:ascii="Times New Roman"/>
          <w:b w:val="false"/>
          <w:i w:val="false"/>
          <w:color w:val="ff0000"/>
          <w:sz w:val="28"/>
        </w:rPr>
        <w:t xml:space="preserve">
      Ескерту. Кіші бөліммен толықтырылды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"Шекараны үздік күзеткені үшін" медалі диаметрі 34 мм күміс түстес күңгірт металл шеңбер болып табылады. Медальдің шеті ернеумен жиектелген.</w:t>
      </w:r>
    </w:p>
    <w:p>
      <w:pPr>
        <w:spacing w:after="0"/>
        <w:ind w:left="0"/>
        <w:jc w:val="both"/>
      </w:pPr>
      <w:r>
        <w:rPr>
          <w:rFonts w:ascii="Times New Roman"/>
          <w:b w:val="false"/>
          <w:i w:val="false"/>
          <w:color w:val="000000"/>
          <w:sz w:val="28"/>
        </w:rPr>
        <w:t>
      Медальдің бет жағында диаметрі 24 мм айшықты шаңырақ аясында, орталық белдікте тігінен ені 3,2 және биіктігі 3 мм Мемлекеттік Елтаңба салынған ені 5 мм және биіктігі 27 мм шекара бағанының бейнесі орналасқан. Медаль ернеуі мен шаңырақтың арасында оң жағында және сол жағында симметриялы орналасқан екі бұтақтан шығатын, лентамен оралған лавр дестесі түрінде ою-өрнек орналасқан. Лентаның ені 2 мм. Медальдің бедері жылтырақ.</w:t>
      </w:r>
    </w:p>
    <w:p>
      <w:pPr>
        <w:spacing w:after="0"/>
        <w:ind w:left="0"/>
        <w:jc w:val="both"/>
      </w:pPr>
      <w:r>
        <w:rPr>
          <w:rFonts w:ascii="Times New Roman"/>
          <w:b w:val="false"/>
          <w:i w:val="false"/>
          <w:color w:val="000000"/>
          <w:sz w:val="28"/>
        </w:rPr>
        <w:t>
      Медальдің сыртқы жағында жоғарғы бөлігінде төрт жолға "ШЕКАРАНЫ ҮЗДІК КҮЗЕТКЕНІ ҮШІН" деген жазу жазылған. Әріптердің биіктігі 2 мм. Жазудан төменірек қалықтаған қыран бейнеленген. Оның қанаттары ұштарының арасындағы ең үлкен қашықтық – 24 мм.</w:t>
      </w:r>
    </w:p>
    <w:p>
      <w:pPr>
        <w:spacing w:after="0"/>
        <w:ind w:left="0"/>
        <w:jc w:val="both"/>
      </w:pPr>
      <w:r>
        <w:rPr>
          <w:rFonts w:ascii="Times New Roman"/>
          <w:b w:val="false"/>
          <w:i w:val="false"/>
          <w:color w:val="000000"/>
          <w:sz w:val="28"/>
        </w:rPr>
        <w:t>
      Медальдағы барлық бейнелер мен жазулар шығыңқы.</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биіктігі 50 мм және ені 32 мм стандартты мөлшердегі алты бұрышты тағанға бекітіледі. Лентаның шеттерінде тігінен ені 1,5 мм көгілдір түсті жолақтар, одан кейін ені 1,5 мм жасыл түсті екі жолақ, ені 1,5 мм сары түсті екі жолақ бірінен кейін бірі кезектесіп орналасқан. Лентаның ортасында ені 17 мм көгілдір түсті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98" w:id="192"/>
    <w:p>
      <w:pPr>
        <w:spacing w:after="0"/>
        <w:ind w:left="0"/>
        <w:jc w:val="left"/>
      </w:pPr>
      <w:r>
        <w:rPr>
          <w:rFonts w:ascii="Times New Roman"/>
          <w:b/>
          <w:i w:val="false"/>
          <w:color w:val="000000"/>
        </w:rPr>
        <w:t xml:space="preserve"> Қазақстан Республикасы Ұлттық қауіпсіздік комитеті Шекара қызметінің медальдары</w:t>
      </w:r>
    </w:p>
    <w:bookmarkEnd w:id="192"/>
    <w:p>
      <w:pPr>
        <w:spacing w:after="0"/>
        <w:ind w:left="0"/>
        <w:jc w:val="both"/>
      </w:pPr>
      <w:r>
        <w:rPr>
          <w:rFonts w:ascii="Times New Roman"/>
          <w:b w:val="false"/>
          <w:i w:val="false"/>
          <w:color w:val="ff0000"/>
          <w:sz w:val="28"/>
        </w:rPr>
        <w:t xml:space="preserve">
      Ескерту.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325" w:id="193"/>
    <w:p>
      <w:pPr>
        <w:spacing w:after="0"/>
        <w:ind w:left="0"/>
        <w:jc w:val="left"/>
      </w:pPr>
      <w:r>
        <w:rPr>
          <w:rFonts w:ascii="Times New Roman"/>
          <w:b/>
          <w:i w:val="false"/>
          <w:color w:val="000000"/>
        </w:rPr>
        <w:t xml:space="preserve"> Қазақстан Республикасының Сыбайлас жемқорлыққа қарсы іс-қимыл агенттігінің (Сыбайлас жемқорлыққа қарсы қызметтің) медальдары</w:t>
      </w:r>
    </w:p>
    <w:bookmarkEnd w:id="193"/>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22.07.2019 </w:t>
      </w:r>
      <w:r>
        <w:rPr>
          <w:rFonts w:ascii="Times New Roman"/>
          <w:b w:val="false"/>
          <w:i w:val="false"/>
          <w:color w:val="ff0000"/>
          <w:sz w:val="28"/>
        </w:rPr>
        <w:t>№ 74</w:t>
      </w:r>
      <w:r>
        <w:rPr>
          <w:rFonts w:ascii="Times New Roman"/>
          <w:b w:val="false"/>
          <w:i w:val="false"/>
          <w:color w:val="ff0000"/>
          <w:sz w:val="28"/>
        </w:rPr>
        <w:t xml:space="preserve"> Жарлығымен.</w:t>
      </w:r>
    </w:p>
    <w:bookmarkStart w:name="z319" w:id="194"/>
    <w:p>
      <w:pPr>
        <w:spacing w:after="0"/>
        <w:ind w:left="0"/>
        <w:jc w:val="left"/>
      </w:pPr>
      <w:r>
        <w:rPr>
          <w:rFonts w:ascii="Times New Roman"/>
          <w:b/>
          <w:i w:val="false"/>
          <w:color w:val="000000"/>
        </w:rPr>
        <w:t xml:space="preserve">  "Қаржы полициясының ардагері" (27-қосымша)</w:t>
      </w:r>
    </w:p>
    <w:bookmarkEnd w:id="194"/>
    <w:p>
      <w:pPr>
        <w:spacing w:after="0"/>
        <w:ind w:left="0"/>
        <w:jc w:val="both"/>
      </w:pPr>
      <w:r>
        <w:rPr>
          <w:rFonts w:ascii="Times New Roman"/>
          <w:b w:val="false"/>
          <w:i w:val="false"/>
          <w:color w:val="ff0000"/>
          <w:sz w:val="28"/>
        </w:rPr>
        <w:t xml:space="preserve">
      Ескерту. Кіші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335" w:id="195"/>
    <w:p>
      <w:pPr>
        <w:spacing w:after="0"/>
        <w:ind w:left="0"/>
        <w:jc w:val="left"/>
      </w:pPr>
      <w:r>
        <w:rPr>
          <w:rFonts w:ascii="Times New Roman"/>
          <w:b/>
          <w:i w:val="false"/>
          <w:color w:val="000000"/>
        </w:rPr>
        <w:t xml:space="preserve">  I дәрежелі "Мінсіз қызметі үшін" (28-қосымша)</w:t>
      </w:r>
    </w:p>
    <w:bookmarkEnd w:id="195"/>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Жарлықтарымен.</w:t>
      </w:r>
    </w:p>
    <w:bookmarkStart w:name="z336" w:id="196"/>
    <w:p>
      <w:pPr>
        <w:spacing w:after="0"/>
        <w:ind w:left="0"/>
        <w:jc w:val="both"/>
      </w:pPr>
      <w:r>
        <w:rPr>
          <w:rFonts w:ascii="Times New Roman"/>
          <w:b w:val="false"/>
          <w:i w:val="false"/>
          <w:color w:val="000000"/>
          <w:sz w:val="28"/>
        </w:rPr>
        <w:t>
      I дәрежелі "Мінсіз қызметі үшін" медалі алтын түсті металдан дайындалады. Медальдің реңі жылтырақ.</w:t>
      </w:r>
    </w:p>
    <w:bookmarkEnd w:id="196"/>
    <w:bookmarkStart w:name="z92" w:id="197"/>
    <w:p>
      <w:pPr>
        <w:spacing w:after="0"/>
        <w:ind w:left="0"/>
        <w:jc w:val="both"/>
      </w:pPr>
      <w:r>
        <w:rPr>
          <w:rFonts w:ascii="Times New Roman"/>
          <w:b w:val="false"/>
          <w:i w:val="false"/>
          <w:color w:val="000000"/>
          <w:sz w:val="28"/>
        </w:rPr>
        <w:t>
      Медальдің бет жағында Қазақстан Республикасы Сыбайлас жемқорлыққа қарсы іс-қимыл агенттігінің (Сыбайлас жемқорлыққа қарсы қызметтің)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алтын түспен дайындалған.</w:t>
      </w:r>
    </w:p>
    <w:bookmarkEnd w:id="197"/>
    <w:bookmarkStart w:name="z93" w:id="198"/>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198"/>
    <w:bookmarkStart w:name="z101" w:id="199"/>
    <w:p>
      <w:pPr>
        <w:spacing w:after="0"/>
        <w:ind w:left="0"/>
        <w:jc w:val="both"/>
      </w:pPr>
      <w:r>
        <w:rPr>
          <w:rFonts w:ascii="Times New Roman"/>
          <w:b w:val="false"/>
          <w:i w:val="false"/>
          <w:color w:val="000000"/>
          <w:sz w:val="28"/>
        </w:rPr>
        <w:t>
      Эмблеманың төменгі жағында сыртқы нобайын айналдыра Қазақстан Республикасының Сыбайлас жемқорлыққа қарсы іс-қимыл агенттігінің (Сыбайлас жемқорлыққа қарсы қызмет) эмблемасының ою-өрнегіне ұқсас ою-өрнекпен жиектеледі.</w:t>
      </w:r>
    </w:p>
    <w:bookmarkEnd w:id="199"/>
    <w:bookmarkStart w:name="z133" w:id="200"/>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200"/>
    <w:bookmarkStart w:name="z327" w:id="201"/>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201"/>
    <w:bookmarkStart w:name="z328" w:id="202"/>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202"/>
    <w:bookmarkStart w:name="z329" w:id="203"/>
    <w:p>
      <w:pPr>
        <w:spacing w:after="0"/>
        <w:ind w:left="0"/>
        <w:jc w:val="both"/>
      </w:pPr>
      <w:r>
        <w:rPr>
          <w:rFonts w:ascii="Times New Roman"/>
          <w:b w:val="false"/>
          <w:i w:val="false"/>
          <w:color w:val="000000"/>
          <w:sz w:val="28"/>
        </w:rPr>
        <w:t>
      Медаль тағанының ортасында ені 3 мм екі қызыл жолақша бар. Қызыл жолақшаның арасында медальдің I дәрежесін айқындайтын ені 3 мм алтын түсті бір жолақша бар. Оң және сол жақтарында ені 11,5 мм көк жолақ орналасқан.</w:t>
      </w:r>
    </w:p>
    <w:bookmarkEnd w:id="203"/>
    <w:bookmarkStart w:name="z330" w:id="20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04"/>
    <w:bookmarkStart w:name="z342" w:id="205"/>
    <w:p>
      <w:pPr>
        <w:spacing w:after="0"/>
        <w:ind w:left="0"/>
        <w:jc w:val="left"/>
      </w:pPr>
      <w:r>
        <w:rPr>
          <w:rFonts w:ascii="Times New Roman"/>
          <w:b/>
          <w:i w:val="false"/>
          <w:color w:val="000000"/>
        </w:rPr>
        <w:t xml:space="preserve"> II дәрежелі "Мінсіз қызметі үшін" (29-қосымша)</w:t>
      </w:r>
    </w:p>
    <w:bookmarkEnd w:id="205"/>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Жарлықтарымен.</w:t>
      </w:r>
    </w:p>
    <w:bookmarkStart w:name="z343" w:id="206"/>
    <w:p>
      <w:pPr>
        <w:spacing w:after="0"/>
        <w:ind w:left="0"/>
        <w:jc w:val="both"/>
      </w:pPr>
      <w:r>
        <w:rPr>
          <w:rFonts w:ascii="Times New Roman"/>
          <w:b w:val="false"/>
          <w:i w:val="false"/>
          <w:color w:val="000000"/>
          <w:sz w:val="28"/>
        </w:rPr>
        <w:t xml:space="preserve">
       II дәрежелі "Мінсіз қызметі үшін" медалі күміс түсті металдан (мельхиор) дайындалады. Медальдің реңі жылтырақ. </w:t>
      </w:r>
    </w:p>
    <w:bookmarkEnd w:id="206"/>
    <w:bookmarkStart w:name="z331" w:id="207"/>
    <w:p>
      <w:pPr>
        <w:spacing w:after="0"/>
        <w:ind w:left="0"/>
        <w:jc w:val="both"/>
      </w:pPr>
      <w:r>
        <w:rPr>
          <w:rFonts w:ascii="Times New Roman"/>
          <w:b w:val="false"/>
          <w:i w:val="false"/>
          <w:color w:val="000000"/>
          <w:sz w:val="28"/>
        </w:rPr>
        <w:t>
      Медальдің бет жағында Қазақстан Республикасы Сыбайлас жемқорлыққа қарсы іс-қимыл агенттігінің (Сыбайлас жемқорлыққа қарсы қызмет)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күміс түспен дайындалған.</w:t>
      </w:r>
    </w:p>
    <w:bookmarkEnd w:id="207"/>
    <w:bookmarkStart w:name="z332" w:id="208"/>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208"/>
    <w:bookmarkStart w:name="z333" w:id="209"/>
    <w:p>
      <w:pPr>
        <w:spacing w:after="0"/>
        <w:ind w:left="0"/>
        <w:jc w:val="both"/>
      </w:pPr>
      <w:r>
        <w:rPr>
          <w:rFonts w:ascii="Times New Roman"/>
          <w:b w:val="false"/>
          <w:i w:val="false"/>
          <w:color w:val="000000"/>
          <w:sz w:val="28"/>
        </w:rPr>
        <w:t>
      Эмблеманың төменгі жағында сыртқы нобайын айналдыра Қазақстан Республикасының Сыбайлас жемқорлыққа қарсы іс-қимыл агенттігінің (Сыбайлас жемқорлыққа қарсы қызмет) эмблемасының ою-өрнегіне ұқсас ою-өрнекпен жиектеледі.</w:t>
      </w:r>
    </w:p>
    <w:bookmarkEnd w:id="209"/>
    <w:bookmarkStart w:name="z334" w:id="210"/>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210"/>
    <w:bookmarkStart w:name="z337" w:id="211"/>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211"/>
    <w:bookmarkStart w:name="z338" w:id="212"/>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212"/>
    <w:bookmarkStart w:name="z339" w:id="213"/>
    <w:p>
      <w:pPr>
        <w:spacing w:after="0"/>
        <w:ind w:left="0"/>
        <w:jc w:val="both"/>
      </w:pPr>
      <w:r>
        <w:rPr>
          <w:rFonts w:ascii="Times New Roman"/>
          <w:b w:val="false"/>
          <w:i w:val="false"/>
          <w:color w:val="000000"/>
          <w:sz w:val="28"/>
        </w:rPr>
        <w:t>
      Медаль тағанының ортасында ені 3 мм үш қызыл жолақша бар. Қызыл жолақшаның арасында медальдің II дәрежесін айқындайтын ені 2,5 мм күміс түсті екі жолақша бар. Оң және сол жақтарында ені 9 мм көк жолақ орналасқан.</w:t>
      </w:r>
    </w:p>
    <w:bookmarkEnd w:id="213"/>
    <w:bookmarkStart w:name="z340" w:id="21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14"/>
    <w:bookmarkStart w:name="z349" w:id="215"/>
    <w:p>
      <w:pPr>
        <w:spacing w:after="0"/>
        <w:ind w:left="0"/>
        <w:jc w:val="left"/>
      </w:pPr>
      <w:r>
        <w:rPr>
          <w:rFonts w:ascii="Times New Roman"/>
          <w:b/>
          <w:i w:val="false"/>
          <w:color w:val="000000"/>
        </w:rPr>
        <w:t xml:space="preserve"> III дәрежелі "Мінсіз қызметі үшін" (30-қосымша)</w:t>
      </w:r>
    </w:p>
    <w:bookmarkEnd w:id="215"/>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Жарлықтарымен.</w:t>
      </w:r>
    </w:p>
    <w:bookmarkStart w:name="z350" w:id="216"/>
    <w:p>
      <w:pPr>
        <w:spacing w:after="0"/>
        <w:ind w:left="0"/>
        <w:jc w:val="both"/>
      </w:pPr>
      <w:r>
        <w:rPr>
          <w:rFonts w:ascii="Times New Roman"/>
          <w:b w:val="false"/>
          <w:i w:val="false"/>
          <w:color w:val="000000"/>
          <w:sz w:val="28"/>
        </w:rPr>
        <w:t>
       III дәрежелі "Мінсіз қызметі үшін" медалі қола түсті металдан дайындалады. Медальдің реңі жылтырақ.</w:t>
      </w:r>
    </w:p>
    <w:bookmarkEnd w:id="216"/>
    <w:bookmarkStart w:name="z341" w:id="217"/>
    <w:p>
      <w:pPr>
        <w:spacing w:after="0"/>
        <w:ind w:left="0"/>
        <w:jc w:val="both"/>
      </w:pPr>
      <w:r>
        <w:rPr>
          <w:rFonts w:ascii="Times New Roman"/>
          <w:b w:val="false"/>
          <w:i w:val="false"/>
          <w:color w:val="000000"/>
          <w:sz w:val="28"/>
        </w:rPr>
        <w:t>
      Медальдің бет жағында Қазақстан Республикасы Сыбайлас жемқорлыққа қарсы іс-қимыл агенттігінің (Сыбайлас жемқорлыққа қарсы қызметтің)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қола түспен дайындалған.</w:t>
      </w:r>
    </w:p>
    <w:bookmarkEnd w:id="217"/>
    <w:bookmarkStart w:name="z344" w:id="218"/>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218"/>
    <w:bookmarkStart w:name="z345" w:id="219"/>
    <w:p>
      <w:pPr>
        <w:spacing w:after="0"/>
        <w:ind w:left="0"/>
        <w:jc w:val="both"/>
      </w:pPr>
      <w:r>
        <w:rPr>
          <w:rFonts w:ascii="Times New Roman"/>
          <w:b w:val="false"/>
          <w:i w:val="false"/>
          <w:color w:val="000000"/>
          <w:sz w:val="28"/>
        </w:rPr>
        <w:t>
      Эмблеманың төменгі жағында сыртқы нобайын айналдыра Қазақстан Республикасының Сыбайлас жемқорлыққа қарсы іс-қимыл агенттігінің (Сыбайлас жемқорлыққа қарсы қызмет) эмблемасының ою-өрнегіне ұқсас ою-өрнекпен жиектеледі.</w:t>
      </w:r>
    </w:p>
    <w:bookmarkEnd w:id="219"/>
    <w:bookmarkStart w:name="z346" w:id="220"/>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220"/>
    <w:bookmarkStart w:name="z347" w:id="221"/>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221"/>
    <w:bookmarkStart w:name="z348" w:id="222"/>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222"/>
    <w:bookmarkStart w:name="z351" w:id="223"/>
    <w:p>
      <w:pPr>
        <w:spacing w:after="0"/>
        <w:ind w:left="0"/>
        <w:jc w:val="both"/>
      </w:pPr>
      <w:r>
        <w:rPr>
          <w:rFonts w:ascii="Times New Roman"/>
          <w:b w:val="false"/>
          <w:i w:val="false"/>
          <w:color w:val="000000"/>
          <w:sz w:val="28"/>
        </w:rPr>
        <w:t>
      Медаль тағанының ортасында шетіндегілерінің ені 2 мм, ортасындағыларының ені 3 мм төрт қызыл жолақша бар. Қызыл жолақшаның арасында медальдің III дәрежесін айқындайтын ені 2 мм қола түсті үш жолақша бар. Оң және сол жақтарында ені 8 мм көк жолақ орналасқан.</w:t>
      </w:r>
    </w:p>
    <w:bookmarkEnd w:id="223"/>
    <w:bookmarkStart w:name="z352" w:id="22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24"/>
    <w:bookmarkStart w:name="z326" w:id="225"/>
    <w:p>
      <w:pPr>
        <w:spacing w:after="0"/>
        <w:ind w:left="0"/>
        <w:jc w:val="left"/>
      </w:pPr>
      <w:r>
        <w:rPr>
          <w:rFonts w:ascii="Times New Roman"/>
          <w:b/>
          <w:i w:val="false"/>
          <w:color w:val="000000"/>
        </w:rPr>
        <w:t xml:space="preserve"> "Құқық тәртібін қамтамасыз етуге қосқан үлесі үшін" (31-қосымша)</w:t>
      </w:r>
    </w:p>
    <w:bookmarkEnd w:id="225"/>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Жарлықтарымен.</w:t>
      </w:r>
    </w:p>
    <w:bookmarkStart w:name="z357" w:id="226"/>
    <w:p>
      <w:pPr>
        <w:spacing w:after="0"/>
        <w:ind w:left="0"/>
        <w:jc w:val="both"/>
      </w:pPr>
      <w:r>
        <w:rPr>
          <w:rFonts w:ascii="Times New Roman"/>
          <w:b w:val="false"/>
          <w:i w:val="false"/>
          <w:color w:val="000000"/>
          <w:sz w:val="28"/>
        </w:rPr>
        <w:t>
       "Құқық тәртібін қамтамасыз етуге қосқан үлесі үшін" медалі алтын түсті металдан дайындалған. Медальдің реңі жылтырақ.</w:t>
      </w:r>
    </w:p>
    <w:bookmarkEnd w:id="226"/>
    <w:bookmarkStart w:name="z353" w:id="227"/>
    <w:p>
      <w:pPr>
        <w:spacing w:after="0"/>
        <w:ind w:left="0"/>
        <w:jc w:val="both"/>
      </w:pPr>
      <w:r>
        <w:rPr>
          <w:rFonts w:ascii="Times New Roman"/>
          <w:b w:val="false"/>
          <w:i w:val="false"/>
          <w:color w:val="000000"/>
          <w:sz w:val="28"/>
        </w:rPr>
        <w:t>
      Медальдің бет жағында Қазақстан Республикасы Сыбайлас жемқорлыққа қарсы іс-қимыл агенттігінің (Сыбайлас жемқорлыққа қарсы қызметтің)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w:t>
      </w:r>
    </w:p>
    <w:bookmarkEnd w:id="227"/>
    <w:bookmarkStart w:name="z354" w:id="228"/>
    <w:p>
      <w:pPr>
        <w:spacing w:after="0"/>
        <w:ind w:left="0"/>
        <w:jc w:val="both"/>
      </w:pPr>
      <w:r>
        <w:rPr>
          <w:rFonts w:ascii="Times New Roman"/>
          <w:b w:val="false"/>
          <w:i w:val="false"/>
          <w:color w:val="000000"/>
          <w:sz w:val="28"/>
        </w:rPr>
        <w:t>
      Эмблеманың сыртқы нобайы "ҚҰҚЫҚ ТӘРТІБІН ҚАМТАМАСЫЗ ЕТУГЕ ҚОСҚАН ҮЛЕСІ ҮШІН" деген жазу ойып жазылған қызыл лентамен көмкерілген. Лентаның беті күңгірт.</w:t>
      </w:r>
    </w:p>
    <w:bookmarkEnd w:id="228"/>
    <w:bookmarkStart w:name="z355" w:id="229"/>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bookmarkEnd w:id="229"/>
    <w:bookmarkStart w:name="z358" w:id="230"/>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230"/>
    <w:bookmarkStart w:name="z359" w:id="231"/>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231"/>
    <w:bookmarkStart w:name="z360" w:id="232"/>
    <w:p>
      <w:pPr>
        <w:spacing w:after="0"/>
        <w:ind w:left="0"/>
        <w:jc w:val="both"/>
      </w:pPr>
      <w:r>
        <w:rPr>
          <w:rFonts w:ascii="Times New Roman"/>
          <w:b w:val="false"/>
          <w:i w:val="false"/>
          <w:color w:val="000000"/>
          <w:sz w:val="28"/>
        </w:rPr>
        <w:t xml:space="preserve">
      Медаль тағанының шеттерінде және ортасында шетіндегілерінің ені 1 мм, ортасындағыларының ені 2 мм қызыл түсті алты жолақша орналасқан. Ортасындағы қызыл жолақшалардың арасында ені 1 мм үш көк жолақша орналасқан. Шеткі және ортасындағы қызыл жолақтардың арасы 9,5 мм. </w:t>
      </w:r>
    </w:p>
    <w:bookmarkEnd w:id="232"/>
    <w:bookmarkStart w:name="z361" w:id="233"/>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33"/>
    <w:bookmarkStart w:name="z1585" w:id="234"/>
    <w:p>
      <w:pPr>
        <w:spacing w:after="0"/>
        <w:ind w:left="0"/>
        <w:jc w:val="left"/>
      </w:pPr>
      <w:r>
        <w:rPr>
          <w:rFonts w:ascii="Times New Roman"/>
          <w:b/>
          <w:i w:val="false"/>
          <w:color w:val="000000"/>
        </w:rPr>
        <w:t xml:space="preserve"> Қазақстан Республикасы Қаржылық мониторинг агенттігінің медальдары</w:t>
      </w:r>
    </w:p>
    <w:bookmarkEnd w:id="234"/>
    <w:p>
      <w:pPr>
        <w:spacing w:after="0"/>
        <w:ind w:left="0"/>
        <w:jc w:val="both"/>
      </w:pPr>
      <w:r>
        <w:rPr>
          <w:rFonts w:ascii="Times New Roman"/>
          <w:b w:val="false"/>
          <w:i w:val="false"/>
          <w:color w:val="ff0000"/>
          <w:sz w:val="28"/>
        </w:rPr>
        <w:t xml:space="preserve">
      Ескерту. Бөліммен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bookmarkStart w:name="z1586" w:id="235"/>
    <w:p>
      <w:pPr>
        <w:spacing w:after="0"/>
        <w:ind w:left="0"/>
        <w:jc w:val="left"/>
      </w:pPr>
      <w:r>
        <w:rPr>
          <w:rFonts w:ascii="Times New Roman"/>
          <w:b/>
          <w:i w:val="false"/>
          <w:color w:val="000000"/>
        </w:rPr>
        <w:t xml:space="preserve"> I дәрежелі "Мінсіз қызметі үшін" (31-1-қосымша)</w:t>
      </w:r>
    </w:p>
    <w:bookmarkEnd w:id="235"/>
    <w:p>
      <w:pPr>
        <w:spacing w:after="0"/>
        <w:ind w:left="0"/>
        <w:jc w:val="both"/>
      </w:pPr>
      <w:r>
        <w:rPr>
          <w:rFonts w:ascii="Times New Roman"/>
          <w:b w:val="false"/>
          <w:i w:val="false"/>
          <w:color w:val="000000"/>
          <w:sz w:val="28"/>
        </w:rPr>
        <w:t>
      I дәрежелі "Мінсіз қызметі үшін" медалі алтын түстес металдан дайындалады және диаметрі 34 мм айшықты жұлдыз пішінінде болады.</w:t>
      </w:r>
    </w:p>
    <w:p>
      <w:pPr>
        <w:spacing w:after="0"/>
        <w:ind w:left="0"/>
        <w:jc w:val="both"/>
      </w:pPr>
      <w:r>
        <w:rPr>
          <w:rFonts w:ascii="Times New Roman"/>
          <w:b w:val="false"/>
          <w:i w:val="false"/>
          <w:color w:val="000000"/>
          <w:sz w:val="28"/>
        </w:rPr>
        <w:t>
      Медальдің бет жағында Қазақстан Республикасы Қаржылық мониторинг агенттігінің көк түсті эмаль құйылған эмблемасы орналасады. Үстіңгі жағынан – "МІНСІЗ ҚЫЗМЕТІ ҮШІН", астыңғы жағынан "ҚАРЖЫЛЫҚ МОНИТОРИНГ АГЕНТТІГІ" деген жазумен жиектеледі.</w:t>
      </w:r>
    </w:p>
    <w:p>
      <w:pPr>
        <w:spacing w:after="0"/>
        <w:ind w:left="0"/>
        <w:jc w:val="both"/>
      </w:pPr>
      <w:r>
        <w:rPr>
          <w:rFonts w:ascii="Times New Roman"/>
          <w:b w:val="false"/>
          <w:i w:val="false"/>
          <w:color w:val="000000"/>
          <w:sz w:val="28"/>
        </w:rPr>
        <w:t>
      Медальдағы барлық бейнелер мен жазулар шығыңқы, алтын түспен орындалады.</w:t>
      </w:r>
    </w:p>
    <w:p>
      <w:pPr>
        <w:spacing w:after="0"/>
        <w:ind w:left="0"/>
        <w:jc w:val="both"/>
      </w:pPr>
      <w:r>
        <w:rPr>
          <w:rFonts w:ascii="Times New Roman"/>
          <w:b w:val="false"/>
          <w:i w:val="false"/>
          <w:color w:val="000000"/>
          <w:sz w:val="28"/>
        </w:rPr>
        <w:t>
      Медаль құлақша мен шығыршық арқылы көк түсті қатқыл лентамен тысталған, биіктігі 50 мм, ені 32 мм алты бұрышты пішіндегі тағанға жалғанады. Лентаның сол жақ шетінде ені 3 мм көк және сары жолақтар, оң жақ шетінде ені 26 мм көк жолақ орналасады.</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1588" w:id="236"/>
    <w:p>
      <w:pPr>
        <w:spacing w:after="0"/>
        <w:ind w:left="0"/>
        <w:jc w:val="left"/>
      </w:pPr>
      <w:r>
        <w:rPr>
          <w:rFonts w:ascii="Times New Roman"/>
          <w:b/>
          <w:i w:val="false"/>
          <w:color w:val="000000"/>
        </w:rPr>
        <w:t xml:space="preserve"> II дәрежелі "Мінсіз қызметі үшін" (31-2-қосымша)</w:t>
      </w:r>
    </w:p>
    <w:bookmarkEnd w:id="236"/>
    <w:p>
      <w:pPr>
        <w:spacing w:after="0"/>
        <w:ind w:left="0"/>
        <w:jc w:val="both"/>
      </w:pPr>
      <w:r>
        <w:rPr>
          <w:rFonts w:ascii="Times New Roman"/>
          <w:b w:val="false"/>
          <w:i w:val="false"/>
          <w:color w:val="000000"/>
          <w:sz w:val="28"/>
        </w:rPr>
        <w:t>
      II дәрежелі "Мінсіз қызметі үшін" медалі күміс түстес металдан дайындалады және диаметрі 34 мм айшықты жұлдыз пішінінде болады.</w:t>
      </w:r>
    </w:p>
    <w:p>
      <w:pPr>
        <w:spacing w:after="0"/>
        <w:ind w:left="0"/>
        <w:jc w:val="both"/>
      </w:pPr>
      <w:r>
        <w:rPr>
          <w:rFonts w:ascii="Times New Roman"/>
          <w:b w:val="false"/>
          <w:i w:val="false"/>
          <w:color w:val="000000"/>
          <w:sz w:val="28"/>
        </w:rPr>
        <w:t>
      Медальдің бет жағында Қазақстан Республикасы Қаржылық мониторинг агенттігінің көк түсті эмаль құйылған эмблемасы орналасады. Үстіңгі жағынан – "МІНСІЗ ҚЫЗМЕТІ ҮШІН", астыңғы жағынан "ҚАРЖЫЛЫҚ МОНИТОРИНГ АГЕНТТІГІ" деген жазумен жиектеледі.</w:t>
      </w:r>
    </w:p>
    <w:p>
      <w:pPr>
        <w:spacing w:after="0"/>
        <w:ind w:left="0"/>
        <w:jc w:val="both"/>
      </w:pPr>
      <w:r>
        <w:rPr>
          <w:rFonts w:ascii="Times New Roman"/>
          <w:b w:val="false"/>
          <w:i w:val="false"/>
          <w:color w:val="000000"/>
          <w:sz w:val="28"/>
        </w:rPr>
        <w:t>
      Медальдағы барлық бейнелер мен жазулар шығыңқы, күміс түспен орындалады.</w:t>
      </w:r>
    </w:p>
    <w:p>
      <w:pPr>
        <w:spacing w:after="0"/>
        <w:ind w:left="0"/>
        <w:jc w:val="both"/>
      </w:pPr>
      <w:r>
        <w:rPr>
          <w:rFonts w:ascii="Times New Roman"/>
          <w:b w:val="false"/>
          <w:i w:val="false"/>
          <w:color w:val="000000"/>
          <w:sz w:val="28"/>
        </w:rPr>
        <w:t>
      Медаль құлақша мен шығыршық арқылы көк түсті қатқыл лентамен тысталған, биіктігі 50 мм, ені 32 мм алты бұрышты пішіндегі тағанға жалғанады. Лентаның сол жақ шетінде ені 2 мм және 3 мм екі сары жолақ орналасады. Сары жолақтардың арасы - 2 мм.</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1587" w:id="237"/>
    <w:p>
      <w:pPr>
        <w:spacing w:after="0"/>
        <w:ind w:left="0"/>
        <w:jc w:val="left"/>
      </w:pPr>
      <w:r>
        <w:rPr>
          <w:rFonts w:ascii="Times New Roman"/>
          <w:b/>
          <w:i w:val="false"/>
          <w:color w:val="000000"/>
        </w:rPr>
        <w:t xml:space="preserve"> III дәрежелі "Мінсіз кызметі үшін" (31-3-қосымша)</w:t>
      </w:r>
    </w:p>
    <w:bookmarkEnd w:id="237"/>
    <w:p>
      <w:pPr>
        <w:spacing w:after="0"/>
        <w:ind w:left="0"/>
        <w:jc w:val="both"/>
      </w:pPr>
      <w:r>
        <w:rPr>
          <w:rFonts w:ascii="Times New Roman"/>
          <w:b w:val="false"/>
          <w:i w:val="false"/>
          <w:color w:val="000000"/>
          <w:sz w:val="28"/>
        </w:rPr>
        <w:t>
      III дәрежелі "Мінсіз кызметі үшін" медалі қола түстес металдан дайындалады және диаметрі 34 мм айшықты жұлдыз пішінінде болады.</w:t>
      </w:r>
    </w:p>
    <w:p>
      <w:pPr>
        <w:spacing w:after="0"/>
        <w:ind w:left="0"/>
        <w:jc w:val="both"/>
      </w:pPr>
      <w:r>
        <w:rPr>
          <w:rFonts w:ascii="Times New Roman"/>
          <w:b w:val="false"/>
          <w:i w:val="false"/>
          <w:color w:val="000000"/>
          <w:sz w:val="28"/>
        </w:rPr>
        <w:t>
      Медальдің бет жағында Қазақстан Республикасы Қаржылық мониторинг агенттігінің көк түсті эмаль құйылған эмблемасы орналасады. Үстіңгі жағынан – "МІНСІЗ ҚЫЗМЕТІ ҮШІН", астыңғы жағынан "ҚАРЖЫЛЫҚ МОНИТОРИНГ АГЕНТТІГІ" деген жазумен жиектеледі.</w:t>
      </w:r>
    </w:p>
    <w:p>
      <w:pPr>
        <w:spacing w:after="0"/>
        <w:ind w:left="0"/>
        <w:jc w:val="both"/>
      </w:pPr>
      <w:r>
        <w:rPr>
          <w:rFonts w:ascii="Times New Roman"/>
          <w:b w:val="false"/>
          <w:i w:val="false"/>
          <w:color w:val="000000"/>
          <w:sz w:val="28"/>
        </w:rPr>
        <w:t>
      Медальдағы барлық бейнелер мен жазулар шығыңқы, қола түспен орындалады.</w:t>
      </w:r>
    </w:p>
    <w:p>
      <w:pPr>
        <w:spacing w:after="0"/>
        <w:ind w:left="0"/>
        <w:jc w:val="both"/>
      </w:pPr>
      <w:r>
        <w:rPr>
          <w:rFonts w:ascii="Times New Roman"/>
          <w:b w:val="false"/>
          <w:i w:val="false"/>
          <w:color w:val="000000"/>
          <w:sz w:val="28"/>
        </w:rPr>
        <w:t>
      Медаль құлақша мен шығыршық арқылы көк түсті қатқыл лентамен тысталған, биіктігі 50 мм, ені 32 мм алты бұрышты пішіндегі тағанға жалғанады. Лентаның сол жақ шетінде ені 2 мм, 3 мм және 2 мм үш сары жолақ орналасады. Сары жолақтардың арасы - 2 мм.</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1589" w:id="238"/>
    <w:p>
      <w:pPr>
        <w:spacing w:after="0"/>
        <w:ind w:left="0"/>
        <w:jc w:val="left"/>
      </w:pPr>
      <w:r>
        <w:rPr>
          <w:rFonts w:ascii="Times New Roman"/>
          <w:b/>
          <w:i w:val="false"/>
          <w:color w:val="000000"/>
        </w:rPr>
        <w:t xml:space="preserve"> "Экономикалық қауіпсіздікті қамтамасыз етуге қосқан үлесі үшін" (31-4-қосымша)</w:t>
      </w:r>
    </w:p>
    <w:bookmarkEnd w:id="238"/>
    <w:p>
      <w:pPr>
        <w:spacing w:after="0"/>
        <w:ind w:left="0"/>
        <w:jc w:val="both"/>
      </w:pPr>
      <w:r>
        <w:rPr>
          <w:rFonts w:ascii="Times New Roman"/>
          <w:b w:val="false"/>
          <w:i w:val="false"/>
          <w:color w:val="000000"/>
          <w:sz w:val="28"/>
        </w:rPr>
        <w:t>
      "Экономикалық қауіпсіздікті қамтамасыз етуге қосқан үлесі үшін" медалі жезден дайындалады және диаметрі 34 мм дұрыс шеңбер пішінінде болады.</w:t>
      </w:r>
    </w:p>
    <w:p>
      <w:pPr>
        <w:spacing w:after="0"/>
        <w:ind w:left="0"/>
        <w:jc w:val="both"/>
      </w:pPr>
      <w:r>
        <w:rPr>
          <w:rFonts w:ascii="Times New Roman"/>
          <w:b w:val="false"/>
          <w:i w:val="false"/>
          <w:color w:val="000000"/>
          <w:sz w:val="28"/>
        </w:rPr>
        <w:t>
      Медальдің бет жағында Қазақстан Республикасы Қаржылық мониторинг агенттігінің көк түсті эмаль құйылған эмблемасы орналасады. Шеңбердің жиегін бойлай "ЭКОНОМИКАЛЫҚ ҚАУІПСІЗДІКТІ ҚАМТАМАСЫЗ ЕТУГЕ ҚОСҚАН ҮЛЕСІ ҮШІН" деген жазу жазылады.</w:t>
      </w:r>
    </w:p>
    <w:p>
      <w:pPr>
        <w:spacing w:after="0"/>
        <w:ind w:left="0"/>
        <w:jc w:val="both"/>
      </w:pPr>
      <w:r>
        <w:rPr>
          <w:rFonts w:ascii="Times New Roman"/>
          <w:b w:val="false"/>
          <w:i w:val="false"/>
          <w:color w:val="000000"/>
          <w:sz w:val="28"/>
        </w:rPr>
        <w:t>
      Медальдағы барлық бейнелер мен жазулар шығыңқы, алтын түспен орындалады. Медальдің шеттері ернеумен жиектеледі.</w:t>
      </w:r>
    </w:p>
    <w:p>
      <w:pPr>
        <w:spacing w:after="0"/>
        <w:ind w:left="0"/>
        <w:jc w:val="both"/>
      </w:pPr>
      <w:r>
        <w:rPr>
          <w:rFonts w:ascii="Times New Roman"/>
          <w:b w:val="false"/>
          <w:i w:val="false"/>
          <w:color w:val="000000"/>
          <w:sz w:val="28"/>
        </w:rPr>
        <w:t>
      Медаль құлақша мен шығыршық арқылы көк түсті қатқыл лентамен тысталған, биіктігі 50 мм және ені 32 мм алты бұрышты пішіндегі тағанға жалғанады. Лентаның ортасында ені 1 мм, 4 мм және 1 мм сары түсті үш жолақ орналасады. Сары жолақтардың арасы - 2 мм.</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363" w:id="239"/>
    <w:p>
      <w:pPr>
        <w:spacing w:after="0"/>
        <w:ind w:left="0"/>
        <w:jc w:val="left"/>
      </w:pPr>
      <w:r>
        <w:rPr>
          <w:rFonts w:ascii="Times New Roman"/>
          <w:b/>
          <w:i w:val="false"/>
          <w:color w:val="000000"/>
        </w:rPr>
        <w:t xml:space="preserve"> Қазақстан Республикасы Мемлекеттік күзет қызметінің медальдары</w:t>
      </w:r>
    </w:p>
    <w:bookmarkEnd w:id="239"/>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1575" w:id="240"/>
    <w:p>
      <w:pPr>
        <w:spacing w:after="0"/>
        <w:ind w:left="0"/>
        <w:jc w:val="left"/>
      </w:pPr>
      <w:r>
        <w:rPr>
          <w:rFonts w:ascii="Times New Roman"/>
          <w:b/>
          <w:i w:val="false"/>
          <w:color w:val="000000"/>
        </w:rPr>
        <w:t xml:space="preserve"> "Қазақстан Республикасы Мемлекеттік күзет қызметінің ардагері" (32-қосымша)</w:t>
      </w:r>
    </w:p>
    <w:bookmarkEnd w:id="240"/>
    <w:p>
      <w:pPr>
        <w:spacing w:after="0"/>
        <w:ind w:left="0"/>
        <w:jc w:val="both"/>
      </w:pPr>
      <w:r>
        <w:rPr>
          <w:rFonts w:ascii="Times New Roman"/>
          <w:b w:val="false"/>
          <w:i w:val="false"/>
          <w:color w:val="000000"/>
          <w:sz w:val="28"/>
        </w:rPr>
        <w:t>
      "Қазақстан Республикасы Мемлекеттік күзет қызметінің ардагері" медалі сары түсті жезден диаметрі 36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ішкі шеңберінде Қазақстан Республикасы Мемлекеттік Туының элементтері, күн және қалықтаған қыран бейнеленген бес бұрышты жұлдыз орналасқан. Бес бұрышты жұлдыздың екі жағында ақ фонда сары түсті лавр бұтақтары бейнеленген.</w:t>
      </w:r>
    </w:p>
    <w:p>
      <w:pPr>
        <w:spacing w:after="0"/>
        <w:ind w:left="0"/>
        <w:jc w:val="both"/>
      </w:pPr>
      <w:r>
        <w:rPr>
          <w:rFonts w:ascii="Times New Roman"/>
          <w:b w:val="false"/>
          <w:i w:val="false"/>
          <w:color w:val="000000"/>
          <w:sz w:val="28"/>
        </w:rPr>
        <w:t>
      Көк түсті сыртқы шеңбердің жоғарғы шетін бойлай "ҚАЗАҚСТАН РЕСПУБЛИКАСЫ МЕМЛЕКЕТТІК КҮЗЕТ ҚЫЗМЕТІНІҢ АРДАГЕРІ" деген сары түсті жазу жазылған, төменгі шетін бойлай сары түсті белгі бейнеленген.</w:t>
      </w:r>
    </w:p>
    <w:p>
      <w:pPr>
        <w:spacing w:after="0"/>
        <w:ind w:left="0"/>
        <w:jc w:val="both"/>
      </w:pPr>
      <w:r>
        <w:rPr>
          <w:rFonts w:ascii="Times New Roman"/>
          <w:b w:val="false"/>
          <w:i w:val="false"/>
          <w:color w:val="000000"/>
          <w:sz w:val="28"/>
        </w:rPr>
        <w:t>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реверсінің ортасында "25 ЖЫЛ" деген сары түсті жазу, оның жоғарғы жағын бойлай "МІНСІЗ ҚЫЗМЕТІ YШІH" деген жазу мен медальдің реттік нөмірі жазылған.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және биіктігі 50 мм алтыбұрышты тағанға жалғанады.</w:t>
      </w:r>
    </w:p>
    <w:p>
      <w:pPr>
        <w:spacing w:after="0"/>
        <w:ind w:left="0"/>
        <w:jc w:val="both"/>
      </w:pPr>
      <w:r>
        <w:rPr>
          <w:rFonts w:ascii="Times New Roman"/>
          <w:b w:val="false"/>
          <w:i w:val="false"/>
          <w:color w:val="000000"/>
          <w:sz w:val="28"/>
        </w:rPr>
        <w:t>
      Лентаның ортасында ені 7 мм сары түсті ұлттық ою-өрнек орналасқан. Ою-өрнектің оң және сол жағынан шеткілерінің ені 6,5 мм, ішкілерінің ені 4 мм төрт көгілдір жолақша ортасындағы ені 2 мм екі қызыл жолақшамен кезектесіп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7" w:id="241"/>
    <w:p>
      <w:pPr>
        <w:spacing w:after="0"/>
        <w:ind w:left="0"/>
        <w:jc w:val="left"/>
      </w:pPr>
      <w:r>
        <w:rPr>
          <w:rFonts w:ascii="Times New Roman"/>
          <w:b/>
          <w:i w:val="false"/>
          <w:color w:val="000000"/>
        </w:rPr>
        <w:t xml:space="preserve"> I дәрежелі "Мінсіз қызметі үшін" (33-қосымша)</w:t>
      </w:r>
    </w:p>
    <w:bookmarkEnd w:id="241"/>
    <w:p>
      <w:pPr>
        <w:spacing w:after="0"/>
        <w:ind w:left="0"/>
        <w:jc w:val="both"/>
      </w:pPr>
      <w:r>
        <w:rPr>
          <w:rFonts w:ascii="Times New Roman"/>
          <w:b w:val="false"/>
          <w:i w:val="false"/>
          <w:color w:val="000000"/>
          <w:sz w:val="28"/>
        </w:rPr>
        <w:t>
      I дәрежелі "Мінсіз қызметі үшін" медалі сары түсті жезден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ішкі шеңберінде Қазақстан Республикасы Мемлекеттік күзет қызметінің кіші эмблемасы орналасқан, төменгі бөлігінде "XX" деген көк түсті жазу, оның екі жағында сары түсті лавр бұтақтары, шеңбердің төменгі бөлігінде семсер орналасқан.</w:t>
      </w:r>
    </w:p>
    <w:p>
      <w:pPr>
        <w:spacing w:after="0"/>
        <w:ind w:left="0"/>
        <w:jc w:val="both"/>
      </w:pPr>
      <w:r>
        <w:rPr>
          <w:rFonts w:ascii="Times New Roman"/>
          <w:b w:val="false"/>
          <w:i w:val="false"/>
          <w:color w:val="000000"/>
          <w:sz w:val="28"/>
        </w:rPr>
        <w:t>
      Шеңбердің сыртқы жоғарғы шетін бойлай "MIHCІ3 ҚЫЗМЕТІ ҮШІН" деген сары түсті жазу орналасқан, төменгі шетін бойлай ұлттық ою-өрнек бейнеленген.</w:t>
      </w:r>
    </w:p>
    <w:p>
      <w:pPr>
        <w:spacing w:after="0"/>
        <w:ind w:left="0"/>
        <w:jc w:val="both"/>
      </w:pPr>
      <w:r>
        <w:rPr>
          <w:rFonts w:ascii="Times New Roman"/>
          <w:b w:val="false"/>
          <w:i w:val="false"/>
          <w:color w:val="000000"/>
          <w:sz w:val="28"/>
        </w:rPr>
        <w:t>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реверсінің жоғарғы бөлігінде "I" деген жазу, ортасында "ҚАЗАҚСТАН РЕСПУБЛИКАСЫ МЕМЛЕКЕТТІК КҮЗЕТ ҚЫЗМЕТІНДЕГІ МІНСІЗ ҚЫЗМЕТІ ҮШІН"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және биіктігі 50 мм алты бұрышты тағанға жалғанады. Лентаның шетінде ені 7,5 мм екі көгілдір жолақ, олардан кейін ені 5 мм екі сары жолақ, олардың ортасында ені 7 мм қызыл түсті жолақ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6" w:id="242"/>
    <w:p>
      <w:pPr>
        <w:spacing w:after="0"/>
        <w:ind w:left="0"/>
        <w:jc w:val="left"/>
      </w:pPr>
      <w:r>
        <w:rPr>
          <w:rFonts w:ascii="Times New Roman"/>
          <w:b/>
          <w:i w:val="false"/>
          <w:color w:val="000000"/>
        </w:rPr>
        <w:t xml:space="preserve"> II дәрежелі "Мінсіз қызметі үшін" (34-қосымша)</w:t>
      </w:r>
    </w:p>
    <w:bookmarkEnd w:id="242"/>
    <w:p>
      <w:pPr>
        <w:spacing w:after="0"/>
        <w:ind w:left="0"/>
        <w:jc w:val="both"/>
      </w:pPr>
      <w:r>
        <w:rPr>
          <w:rFonts w:ascii="Times New Roman"/>
          <w:b w:val="false"/>
          <w:i w:val="false"/>
          <w:color w:val="000000"/>
          <w:sz w:val="28"/>
        </w:rPr>
        <w:t>
      II дәрежелі "Мінсіз қызметі үшін" медалі мельхиордан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ішкі шеңберінде Қазақстан Республикасы Мемлекеттік күзет қызметінің кіші эмблемасы орналасқан, төменгі бөлігінде "XV" деген көк түсті жазу, оның екі жағында күміс түстес лавр бұтақтары бейнеленген, шеңбердің төменгі бөлігінде семсер орналасқан.</w:t>
      </w:r>
    </w:p>
    <w:p>
      <w:pPr>
        <w:spacing w:after="0"/>
        <w:ind w:left="0"/>
        <w:jc w:val="both"/>
      </w:pPr>
      <w:r>
        <w:rPr>
          <w:rFonts w:ascii="Times New Roman"/>
          <w:b w:val="false"/>
          <w:i w:val="false"/>
          <w:color w:val="000000"/>
          <w:sz w:val="28"/>
        </w:rPr>
        <w:t>
      Шеңбердің сыртқы жоғарғы шетін бойлай "МІНСІЗ ҚЫЗМЕТІ ҮШІН" деген күміс түстес жазу орналасқан, төменгі шетін бойлай ұлттық ою-өрнек бейнеленген.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реверсінің жоғарғы бөлігінде "I" деген жазу, ортасында "ҚАЗАҚСТАН РЕСПУБЛИКАСЫ МЕМЛЕКЕТТІК КҮЗЕТ ҚЫЗМЕТІНДЕГІ МІНСІЗ ҚЫЗМЕТІ ҮШІН"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және биіктігі 50 мм алты бұрышты тағанға жалғанады. Лентаның шетінде ені 7,5 мм екі көгілдір жолақ орналасады, одан кейін ені 3 мм екі қызыл жолақ шеткілерінің ені 4 мм, ортасындағының ені 3 мм үш сары жолақпен кезектесіп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8" w:id="243"/>
    <w:p>
      <w:pPr>
        <w:spacing w:after="0"/>
        <w:ind w:left="0"/>
        <w:jc w:val="left"/>
      </w:pPr>
      <w:r>
        <w:rPr>
          <w:rFonts w:ascii="Times New Roman"/>
          <w:b/>
          <w:i w:val="false"/>
          <w:color w:val="000000"/>
        </w:rPr>
        <w:t xml:space="preserve"> III дәрежелі "Мінсіз қызметі үшін" (35-қосымша)</w:t>
      </w:r>
    </w:p>
    <w:bookmarkEnd w:id="243"/>
    <w:p>
      <w:pPr>
        <w:spacing w:after="0"/>
        <w:ind w:left="0"/>
        <w:jc w:val="both"/>
      </w:pPr>
      <w:r>
        <w:rPr>
          <w:rFonts w:ascii="Times New Roman"/>
          <w:b w:val="false"/>
          <w:i w:val="false"/>
          <w:color w:val="000000"/>
          <w:sz w:val="28"/>
        </w:rPr>
        <w:t>
      III дәрежелі "Мінсіз қызметі үшін" медалі мельхиордан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ішкі шеңберінде Қазақстан Республикасы Мемлекеттік күзет қызметінің кіші эмблемасы орналасқан, шеңбердің төменді бөлігінде "X" деген көк түсті жазу, оның екі жағында күміс түстес лавр бұтақтары бейнеленген, төменгі жағында семсер орналасқан.</w:t>
      </w:r>
    </w:p>
    <w:p>
      <w:pPr>
        <w:spacing w:after="0"/>
        <w:ind w:left="0"/>
        <w:jc w:val="both"/>
      </w:pPr>
      <w:r>
        <w:rPr>
          <w:rFonts w:ascii="Times New Roman"/>
          <w:b w:val="false"/>
          <w:i w:val="false"/>
          <w:color w:val="000000"/>
          <w:sz w:val="28"/>
        </w:rPr>
        <w:t>
      Шеңбердің сыртқы жоғарғы шетін бойлай "MІHCI3 ҚЫЗМЕТІ ҮШІН" деген күміс түстес жазу орналасқан, төменгі шетін бойлай ұлттық ою-өрнек бейнеленген. Шеңберлердің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реверсінің жоғарғы бөлігінде "III" деген жазу, ортасында "ҚАЗАҚСТАН РЕСПУБЛИКАСЫ МЕМЛЕКЕТТІК КҮЗЕТ ҚЫЗМЕТІНДЕГІ MІHCI3 ҚЫЗМЕТІ ҮШІН"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және биіктігі 50 мм алты бұрышты тағанға жалғанады. Лентаның шетінде ені 7,5 мм екі көгілдір жолақ орналасады, лентаның ортасында ені 1 мм үш қызыл жолақ шеткілерінің ені 4 мм және ортасындағылары 3 мм төрт сары жолақпен кезектесіп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9" w:id="244"/>
    <w:p>
      <w:pPr>
        <w:spacing w:after="0"/>
        <w:ind w:left="0"/>
        <w:jc w:val="left"/>
      </w:pPr>
      <w:r>
        <w:rPr>
          <w:rFonts w:ascii="Times New Roman"/>
          <w:b/>
          <w:i w:val="false"/>
          <w:color w:val="000000"/>
        </w:rPr>
        <w:t xml:space="preserve"> "Абыройлы қызметі үшін" (36-қосымша)</w:t>
      </w:r>
    </w:p>
    <w:bookmarkEnd w:id="244"/>
    <w:p>
      <w:pPr>
        <w:spacing w:after="0"/>
        <w:ind w:left="0"/>
        <w:jc w:val="both"/>
      </w:pPr>
      <w:r>
        <w:rPr>
          <w:rFonts w:ascii="Times New Roman"/>
          <w:b w:val="false"/>
          <w:i w:val="false"/>
          <w:color w:val="000000"/>
          <w:sz w:val="28"/>
        </w:rPr>
        <w:t>
      "Абыройлы қызметі үшін" медалі сары түсті жезден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ортасында Қазақстан Республикасы Мемлекеттік күзет қызметінің үлкен эмблемасы, төменгі бөлігінде "VII" деген жазу орналасқан, екі жағында лавр бұтақтары, ал оның астында ұлттық ою-өрнек бейнеленген.</w:t>
      </w:r>
    </w:p>
    <w:p>
      <w:pPr>
        <w:spacing w:after="0"/>
        <w:ind w:left="0"/>
        <w:jc w:val="both"/>
      </w:pPr>
      <w:r>
        <w:rPr>
          <w:rFonts w:ascii="Times New Roman"/>
          <w:b w:val="false"/>
          <w:i w:val="false"/>
          <w:color w:val="000000"/>
          <w:sz w:val="28"/>
        </w:rPr>
        <w:t>
      Эмблеманың жоғарғы шетін бойлай "АБЫРОЙЛЫ ҚЫЗМЕТІ ҮШІН" деген жазу орналасқан.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реверсінде "ҚАЗАҚСТАН РЕСПУБЛИКАСЫ МЕМЛЕКЕТТІК КҮЗЕТ ҚЫЗМЕТІ"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алты бұрышты тағанға жалғанады. Лентаның оң жағында ені 3 мм көгілдір жолақ орналасқан, одан кейін ені 3 мм сары түсті жолақ бар.</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p>
      <w:pPr>
        <w:spacing w:after="0"/>
        <w:ind w:left="0"/>
        <w:jc w:val="both"/>
      </w:pPr>
      <w:r>
        <w:rPr>
          <w:rFonts w:ascii="Times New Roman"/>
          <w:b w:val="false"/>
          <w:i w:val="false"/>
          <w:color w:val="000000"/>
          <w:sz w:val="28"/>
        </w:rPr>
        <w:t>
      "Халықаралық ынтымақтастықты дамытуға қосқан үлесі үшін" медалі (39-қосымша)</w:t>
      </w:r>
    </w:p>
    <w:p>
      <w:pPr>
        <w:spacing w:after="0"/>
        <w:ind w:left="0"/>
        <w:jc w:val="both"/>
      </w:pPr>
      <w:r>
        <w:rPr>
          <w:rFonts w:ascii="Times New Roman"/>
          <w:b w:val="false"/>
          <w:i w:val="false"/>
          <w:color w:val="000000"/>
          <w:sz w:val="28"/>
        </w:rPr>
        <w:t>
      "Халықаралық ынтымақтастықты дамытуға қосқан үлесі үшін" медалі сары түсті жезден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ортасында семсер, садақ, жебелі қорамсақ пен аттың жалынан жасалған шашақпен безендірілген найза айқаса орналасқан қалқан бейнеленген, медальдің төменгі бөлігінде "достық қол алысу" символы бейнеленген.</w:t>
      </w:r>
    </w:p>
    <w:p>
      <w:pPr>
        <w:spacing w:after="0"/>
        <w:ind w:left="0"/>
        <w:jc w:val="both"/>
      </w:pPr>
      <w:r>
        <w:rPr>
          <w:rFonts w:ascii="Times New Roman"/>
          <w:b w:val="false"/>
          <w:i w:val="false"/>
          <w:color w:val="000000"/>
          <w:sz w:val="28"/>
        </w:rPr>
        <w:t>
      Медальдің жоғарғы шетін бойлай "ХАЛЫҚАРАЛЫҚ ЫНТЫМАҚТАСТЫҚТЫ ДАМЫТУҒА ҚОСҚАН ҮЛЕСІ ҮШІН" деген жазу орналасқан.</w:t>
      </w:r>
    </w:p>
    <w:p>
      <w:pPr>
        <w:spacing w:after="0"/>
        <w:ind w:left="0"/>
        <w:jc w:val="both"/>
      </w:pPr>
      <w:r>
        <w:rPr>
          <w:rFonts w:ascii="Times New Roman"/>
          <w:b w:val="false"/>
          <w:i w:val="false"/>
          <w:color w:val="000000"/>
          <w:sz w:val="28"/>
        </w:rPr>
        <w:t>
      Медаль реверсінің ортасында "ҚАЗАҚСТАН РЕСПУБЛИКАСЫ МЕМЛЕКЕТТІК КҮЗЕТ ҚЫЗМЕТІ" деген жазу, оның, астында бес бұрышты жұлдыз, күн және қалықтаған қыран және медальдің реттік нөмірі орналасқан.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құлақша мен шығыршық арқылы қатқыл лентамен қапталған, ені 32 мм және биіктігі 50 мм алты бұрышты тағанға жалғанады, лентаның ортасында солдан оңға қарай ақ, сары және жасыл түсті жолақтар орналасқан.</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405" w:id="245"/>
    <w:p>
      <w:pPr>
        <w:spacing w:after="0"/>
        <w:ind w:left="0"/>
        <w:jc w:val="left"/>
      </w:pPr>
      <w:r>
        <w:rPr>
          <w:rFonts w:ascii="Times New Roman"/>
          <w:b/>
          <w:i w:val="false"/>
          <w:color w:val="000000"/>
        </w:rPr>
        <w:t xml:space="preserve"> Қазақстан Республикасы Республикалық ұланының медальдары</w:t>
      </w:r>
    </w:p>
    <w:bookmarkEnd w:id="245"/>
    <w:p>
      <w:pPr>
        <w:spacing w:after="0"/>
        <w:ind w:left="0"/>
        <w:jc w:val="both"/>
      </w:pPr>
      <w:r>
        <w:rPr>
          <w:rFonts w:ascii="Times New Roman"/>
          <w:b w:val="false"/>
          <w:i w:val="false"/>
          <w:color w:val="ff0000"/>
          <w:sz w:val="28"/>
        </w:rPr>
        <w:t xml:space="preserve">
      Ескерту. Кіші бөлім алынып тасталды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430" w:id="246"/>
    <w:p>
      <w:pPr>
        <w:spacing w:after="0"/>
        <w:ind w:left="0"/>
        <w:jc w:val="left"/>
      </w:pPr>
      <w:r>
        <w:rPr>
          <w:rFonts w:ascii="Times New Roman"/>
          <w:b/>
          <w:i w:val="false"/>
          <w:color w:val="000000"/>
        </w:rPr>
        <w:t xml:space="preserve">  Қазақстан Республикасы "Сырбар" сыртқы барлау қызметінің медальдары</w:t>
      </w:r>
    </w:p>
    <w:bookmarkEnd w:id="246"/>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463" w:id="247"/>
    <w:p>
      <w:pPr>
        <w:spacing w:after="0"/>
        <w:ind w:left="0"/>
        <w:jc w:val="left"/>
      </w:pPr>
      <w:r>
        <w:rPr>
          <w:rFonts w:ascii="Times New Roman"/>
          <w:b/>
          <w:i w:val="false"/>
          <w:color w:val="000000"/>
        </w:rPr>
        <w:t xml:space="preserve"> Қазақстан Республикасы Қорғаныс министрлігінің медальдары</w:t>
      </w:r>
    </w:p>
    <w:bookmarkEnd w:id="247"/>
    <w:bookmarkStart w:name="z464" w:id="248"/>
    <w:p>
      <w:pPr>
        <w:spacing w:after="0"/>
        <w:ind w:left="0"/>
        <w:jc w:val="left"/>
      </w:pPr>
      <w:r>
        <w:rPr>
          <w:rFonts w:ascii="Times New Roman"/>
          <w:b/>
          <w:i w:val="false"/>
          <w:color w:val="000000"/>
        </w:rPr>
        <w:t xml:space="preserve"> "Қазақстан Республикасы Қарулы Күштерінін ардагері" (49-қосымша)</w:t>
      </w:r>
    </w:p>
    <w:bookmarkEnd w:id="248"/>
    <w:bookmarkStart w:name="z465" w:id="249"/>
    <w:p>
      <w:pPr>
        <w:spacing w:after="0"/>
        <w:ind w:left="0"/>
        <w:jc w:val="both"/>
      </w:pPr>
      <w:r>
        <w:rPr>
          <w:rFonts w:ascii="Times New Roman"/>
          <w:b w:val="false"/>
          <w:i w:val="false"/>
          <w:color w:val="000000"/>
          <w:sz w:val="28"/>
        </w:rPr>
        <w:t>
      "Қазақстан Республикасы Қарулы Күштерінің ардагері" медалі жезден дайындалады және сары түсті тегіс екі қырлы сәулелері бар бес ұшты жұлдыз нысанында болады, сәулелердің араларында негізгі әскер түрлерінің эмблемалары бар бес қалқан орналасқан. Медаль ортасында - алтын түсті күн, қалықтаған қыран және лавр бұтақтарының бейнелері "ҚАЗАҚСТАН РЕСПУБЛИКАСЫ ҚАРУЛЫ КҮШТЕРІНІҢ АРДАГЕРІ" деген жазуы бар сақинамен көмкерілген. Медаль бейнесінің бедері жылтырақ. Медальдің бет жағы тотықтырылған. Медальдің реңі ұсақ бедермен күңгірттелген.</w:t>
      </w:r>
    </w:p>
    <w:bookmarkEnd w:id="249"/>
    <w:bookmarkStart w:name="z466" w:id="250"/>
    <w:p>
      <w:pPr>
        <w:spacing w:after="0"/>
        <w:ind w:left="0"/>
        <w:jc w:val="both"/>
      </w:pPr>
      <w:r>
        <w:rPr>
          <w:rFonts w:ascii="Times New Roman"/>
          <w:b w:val="false"/>
          <w:i w:val="false"/>
          <w:color w:val="000000"/>
          <w:sz w:val="28"/>
        </w:rPr>
        <w:t>
      Медальдің қарама-қарсы жатқан ұштарының ара мөлшері 38 мм.</w:t>
      </w:r>
    </w:p>
    <w:bookmarkEnd w:id="250"/>
    <w:bookmarkStart w:name="z467" w:id="251"/>
    <w:p>
      <w:pPr>
        <w:spacing w:after="0"/>
        <w:ind w:left="0"/>
        <w:jc w:val="both"/>
      </w:pPr>
      <w:r>
        <w:rPr>
          <w:rFonts w:ascii="Times New Roman"/>
          <w:b w:val="false"/>
          <w:i w:val="false"/>
          <w:color w:val="000000"/>
          <w:sz w:val="28"/>
        </w:rPr>
        <w:t>
      Медальдің сыртқы жағында ортада "25 ЖЫЛ" деген жазу орналасқан. Медальдің сыртқы беті күңгірт.</w:t>
      </w:r>
    </w:p>
    <w:bookmarkEnd w:id="251"/>
    <w:bookmarkStart w:name="z468" w:id="252"/>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52"/>
    <w:bookmarkStart w:name="z469" w:id="253"/>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19 мм көгілдір түсті жолақ бар, лентаның оң жағында ені 1 мм үш қара жолақшамен кезек жүргізілген ені 1 мм төрт сары жолақша орналасады. Лентаның сол жағында ені 3 және 1 мм екі қызыл жолақша, олардың арасында ені 2 мм көгілдір жолақша орналасады.</w:t>
      </w:r>
    </w:p>
    <w:bookmarkEnd w:id="253"/>
    <w:bookmarkStart w:name="z470" w:id="25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54"/>
    <w:bookmarkStart w:name="z471" w:id="255"/>
    <w:p>
      <w:pPr>
        <w:spacing w:after="0"/>
        <w:ind w:left="0"/>
        <w:jc w:val="left"/>
      </w:pPr>
      <w:r>
        <w:rPr>
          <w:rFonts w:ascii="Times New Roman"/>
          <w:b/>
          <w:i w:val="false"/>
          <w:color w:val="000000"/>
        </w:rPr>
        <w:t xml:space="preserve"> I дәрежелі "Мінсіз қызметі үшін" (50-қосымша)</w:t>
      </w:r>
    </w:p>
    <w:bookmarkEnd w:id="255"/>
    <w:bookmarkStart w:name="z472" w:id="256"/>
    <w:p>
      <w:pPr>
        <w:spacing w:after="0"/>
        <w:ind w:left="0"/>
        <w:jc w:val="both"/>
      </w:pPr>
      <w:r>
        <w:rPr>
          <w:rFonts w:ascii="Times New Roman"/>
          <w:b w:val="false"/>
          <w:i w:val="false"/>
          <w:color w:val="000000"/>
          <w:sz w:val="28"/>
        </w:rPr>
        <w:t>
      I дәрежелі "Мінсіз қызметі үшін" медалі жезден дайындалады және диаметрі 34 мм шеңбер нысанында болады.</w:t>
      </w:r>
    </w:p>
    <w:bookmarkEnd w:id="256"/>
    <w:bookmarkStart w:name="z473" w:id="257"/>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алтын түсті күн мен қалықтаған қыран, төменгі жағында қызыл түсті "XX" рим цифры және алтын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57"/>
    <w:bookmarkStart w:name="z474" w:id="258"/>
    <w:p>
      <w:pPr>
        <w:spacing w:after="0"/>
        <w:ind w:left="0"/>
        <w:jc w:val="both"/>
      </w:pPr>
      <w:r>
        <w:rPr>
          <w:rFonts w:ascii="Times New Roman"/>
          <w:b w:val="false"/>
          <w:i w:val="false"/>
          <w:color w:val="000000"/>
          <w:sz w:val="28"/>
        </w:rPr>
        <w:t>
      Медальдің сыртқы жағында жоғарғы бөлігінде "I" рим цифры орналасқан. Ортасында "ҚАЗАҚСТАН РЕСПУБЛИКАСЫ ҚАРУЛЫ КҮШТЕРІНДЕГІ МІНСІЗ ҚЫЗМЕТІ ҮШІН" деген жазу орналасқан.</w:t>
      </w:r>
    </w:p>
    <w:bookmarkEnd w:id="258"/>
    <w:bookmarkStart w:name="z475" w:id="259"/>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59"/>
    <w:bookmarkStart w:name="z476" w:id="260"/>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арасында ені 7 мм қызыл жолақшасы бар ені 5 мм екі сары жолақша орналасады.</w:t>
      </w:r>
    </w:p>
    <w:bookmarkEnd w:id="260"/>
    <w:bookmarkStart w:name="z477" w:id="26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61"/>
    <w:bookmarkStart w:name="z1415" w:id="262"/>
    <w:p>
      <w:pPr>
        <w:spacing w:after="0"/>
        <w:ind w:left="0"/>
        <w:jc w:val="left"/>
      </w:pPr>
      <w:r>
        <w:rPr>
          <w:rFonts w:ascii="Times New Roman"/>
          <w:b/>
          <w:i w:val="false"/>
          <w:color w:val="000000"/>
        </w:rPr>
        <w:t xml:space="preserve"> II дәрежелі "Мінсіз қызметі үшін" (51-қосымша)</w:t>
      </w:r>
    </w:p>
    <w:bookmarkEnd w:id="262"/>
    <w:bookmarkStart w:name="z478" w:id="263"/>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шеңбер нысанында болады.</w:t>
      </w:r>
    </w:p>
    <w:bookmarkEnd w:id="263"/>
    <w:bookmarkStart w:name="z479" w:id="264"/>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"XV"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64"/>
    <w:bookmarkStart w:name="z480" w:id="265"/>
    <w:p>
      <w:pPr>
        <w:spacing w:after="0"/>
        <w:ind w:left="0"/>
        <w:jc w:val="both"/>
      </w:pPr>
      <w:r>
        <w:rPr>
          <w:rFonts w:ascii="Times New Roman"/>
          <w:b w:val="false"/>
          <w:i w:val="false"/>
          <w:color w:val="000000"/>
          <w:sz w:val="28"/>
        </w:rPr>
        <w:t>
      Медальдің сыртқы жағында жоғары бөлігінде "II" рим цифры орналасқан. Ортасында "ҚАЗАҚСТАН РЕСПУБЛИКАСЫ ҚАРУЛЫ КҮШТЕРІНДЕГІ МІНСІЗ ҚЫЗМЕТІ ҮШІН" деген жазу орналасқан.</w:t>
      </w:r>
    </w:p>
    <w:bookmarkEnd w:id="265"/>
    <w:bookmarkStart w:name="z481" w:id="266"/>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66"/>
    <w:bookmarkStart w:name="z482" w:id="267"/>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 3 мм үш сары жолақшамен кезек жүргізілген ені 3 мм екі қызыл жолақша орналасады.</w:t>
      </w:r>
    </w:p>
    <w:bookmarkEnd w:id="267"/>
    <w:bookmarkStart w:name="z483" w:id="26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68"/>
    <w:bookmarkStart w:name="z484" w:id="269"/>
    <w:p>
      <w:pPr>
        <w:spacing w:after="0"/>
        <w:ind w:left="0"/>
        <w:jc w:val="left"/>
      </w:pPr>
      <w:r>
        <w:rPr>
          <w:rFonts w:ascii="Times New Roman"/>
          <w:b/>
          <w:i w:val="false"/>
          <w:color w:val="000000"/>
        </w:rPr>
        <w:t xml:space="preserve"> III дәрежелі "Мінсіз қызметі үшін" (52-қосымша)</w:t>
      </w:r>
    </w:p>
    <w:bookmarkEnd w:id="269"/>
    <w:bookmarkStart w:name="z485" w:id="270"/>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шеңбер нысанында болады.</w:t>
      </w:r>
    </w:p>
    <w:bookmarkEnd w:id="270"/>
    <w:bookmarkStart w:name="z486" w:id="271"/>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71"/>
    <w:bookmarkStart w:name="z487" w:id="272"/>
    <w:p>
      <w:pPr>
        <w:spacing w:after="0"/>
        <w:ind w:left="0"/>
        <w:jc w:val="both"/>
      </w:pPr>
      <w:r>
        <w:rPr>
          <w:rFonts w:ascii="Times New Roman"/>
          <w:b w:val="false"/>
          <w:i w:val="false"/>
          <w:color w:val="000000"/>
          <w:sz w:val="28"/>
        </w:rPr>
        <w:t>
      Медальдің сыртқы жағында жоғары бөлігінде "III" рим цифры орналасқан. Ортасында "ҚАЗАҚСТАН РЕСПУБЛИКАСЫ ҚАРУЛЫ КҮШТЕРІНДЕГІ МІНСІЗ ҚЫЗМЕТІ ҮШІН" деген жазу орналасқан.</w:t>
      </w:r>
    </w:p>
    <w:bookmarkEnd w:id="272"/>
    <w:bookmarkStart w:name="z488" w:id="273"/>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73"/>
    <w:bookmarkStart w:name="z489" w:id="274"/>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биіктігі 50 мм алты бұрышты тағанмен жалғанады. Лентаның шеттерін бойлай ені 8 мм көгілдір жолақтар орналасады, лентаның ортасында шеткілерінің ені 4 мм, ортасындағылары 3 мм төрт сары жолақшамен кезек жүргізілген ені 1 мм үш қызыл жолақша орналасады.</w:t>
      </w:r>
    </w:p>
    <w:bookmarkEnd w:id="274"/>
    <w:bookmarkStart w:name="z490" w:id="27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75"/>
    <w:bookmarkStart w:name="z491" w:id="276"/>
    <w:p>
      <w:pPr>
        <w:spacing w:after="0"/>
        <w:ind w:left="0"/>
        <w:jc w:val="left"/>
      </w:pPr>
      <w:r>
        <w:rPr>
          <w:rFonts w:ascii="Times New Roman"/>
          <w:b/>
          <w:i w:val="false"/>
          <w:color w:val="000000"/>
        </w:rPr>
        <w:t xml:space="preserve"> "Бітімгершілік операцияларына қатысқаны үшін" (53-қосымша)</w:t>
      </w:r>
    </w:p>
    <w:bookmarkEnd w:id="276"/>
    <w:bookmarkStart w:name="z492" w:id="277"/>
    <w:p>
      <w:pPr>
        <w:spacing w:after="0"/>
        <w:ind w:left="0"/>
        <w:jc w:val="both"/>
      </w:pPr>
      <w:r>
        <w:rPr>
          <w:rFonts w:ascii="Times New Roman"/>
          <w:b w:val="false"/>
          <w:i w:val="false"/>
          <w:color w:val="000000"/>
          <w:sz w:val="28"/>
        </w:rPr>
        <w:t>
      "Бітімгершілік операцияларына қатысқаны үшін" медалі жезден дайындалады және диаметрі 34 мм шеңбер нысанында болады.</w:t>
      </w:r>
    </w:p>
    <w:bookmarkEnd w:id="277"/>
    <w:bookmarkStart w:name="z493" w:id="278"/>
    <w:p>
      <w:pPr>
        <w:spacing w:after="0"/>
        <w:ind w:left="0"/>
        <w:jc w:val="both"/>
      </w:pPr>
      <w:r>
        <w:rPr>
          <w:rFonts w:ascii="Times New Roman"/>
          <w:b w:val="false"/>
          <w:i w:val="false"/>
          <w:color w:val="000000"/>
          <w:sz w:val="28"/>
        </w:rPr>
        <w:t>
      Медальдің бет жағында ортада жоғары жақта жер шарының бейнесі, оның астында қалықтаған көгершін бейнеленген. Медаль бейнелерінің бедері жылтырақ. Жиектің жоғарғы ішкі жағын бойлай "БІТІМГЕРШІЛІК ОПЕРАЦИЯЛАРЫНА ҚАТЫСҚАНЫ ҮШІН" деген жазу орналасқан. Медальдің реңі ұсақ бедермен күнгірттелген.</w:t>
      </w:r>
    </w:p>
    <w:bookmarkEnd w:id="278"/>
    <w:bookmarkStart w:name="z494" w:id="279"/>
    <w:p>
      <w:pPr>
        <w:spacing w:after="0"/>
        <w:ind w:left="0"/>
        <w:jc w:val="both"/>
      </w:pPr>
      <w:r>
        <w:rPr>
          <w:rFonts w:ascii="Times New Roman"/>
          <w:b w:val="false"/>
          <w:i w:val="false"/>
          <w:color w:val="000000"/>
          <w:sz w:val="28"/>
        </w:rPr>
        <w:t>
      Медальдің сыртқы жағында ортада "ҚАЗАҚСТАН РЕСПУБЛИКАСЫНЫҢ ҚАРУЛЫ КҮШТЕРІ" деген жазу, төменгі жағында - тегіс екі қырлы сәулелері бар бес ұшты жұлдыз, күн және қалықтаған қыран орналасқан.</w:t>
      </w:r>
    </w:p>
    <w:bookmarkEnd w:id="279"/>
    <w:bookmarkStart w:name="z495" w:id="280"/>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w:t>
      </w:r>
    </w:p>
    <w:bookmarkEnd w:id="280"/>
    <w:bookmarkStart w:name="z496" w:id="281"/>
    <w:p>
      <w:pPr>
        <w:spacing w:after="0"/>
        <w:ind w:left="0"/>
        <w:jc w:val="both"/>
      </w:pPr>
      <w:r>
        <w:rPr>
          <w:rFonts w:ascii="Times New Roman"/>
          <w:b w:val="false"/>
          <w:i w:val="false"/>
          <w:color w:val="000000"/>
          <w:sz w:val="28"/>
        </w:rPr>
        <w:t>
      Медаль құлақша мен шығыршық арқылы сол жақ жартысы жасыл түсті, оң жағы - ені 16 мм Қазақстан Республикасының Мемлекеттік Туы түстес жібек қатқыл лентамен тысталған ені 32 мм және биіктігі 50 мм алты бұрыш нысанындағы тағанға жалғанады.</w:t>
      </w:r>
    </w:p>
    <w:bookmarkEnd w:id="281"/>
    <w:bookmarkStart w:name="z497" w:id="28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82"/>
    <w:bookmarkStart w:name="z498" w:id="283"/>
    <w:p>
      <w:pPr>
        <w:spacing w:after="0"/>
        <w:ind w:left="0"/>
        <w:jc w:val="left"/>
      </w:pPr>
      <w:r>
        <w:rPr>
          <w:rFonts w:ascii="Times New Roman"/>
          <w:b/>
          <w:i w:val="false"/>
          <w:color w:val="000000"/>
        </w:rPr>
        <w:t xml:space="preserve"> "Халықаралық ынтымақтастықты дамытуға қосқан үлесі үшін" (54-қосымша)</w:t>
      </w:r>
    </w:p>
    <w:bookmarkEnd w:id="283"/>
    <w:bookmarkStart w:name="z499" w:id="284"/>
    <w:p>
      <w:pPr>
        <w:spacing w:after="0"/>
        <w:ind w:left="0"/>
        <w:jc w:val="both"/>
      </w:pPr>
      <w:r>
        <w:rPr>
          <w:rFonts w:ascii="Times New Roman"/>
          <w:b w:val="false"/>
          <w:i w:val="false"/>
          <w:color w:val="000000"/>
          <w:sz w:val="28"/>
        </w:rPr>
        <w:t>
      "Халықаралық ынтымақтастықты дамытуға қосқан үлесі үшін" медалі жезден дайындалады және диаметрі 34 мм шеңбер нысанында болады.</w:t>
      </w:r>
    </w:p>
    <w:bookmarkEnd w:id="284"/>
    <w:bookmarkStart w:name="z500" w:id="285"/>
    <w:p>
      <w:pPr>
        <w:spacing w:after="0"/>
        <w:ind w:left="0"/>
        <w:jc w:val="both"/>
      </w:pPr>
      <w:r>
        <w:rPr>
          <w:rFonts w:ascii="Times New Roman"/>
          <w:b w:val="false"/>
          <w:i w:val="false"/>
          <w:color w:val="000000"/>
          <w:sz w:val="28"/>
        </w:rPr>
        <w:t>
      Медальдің бет жағында ортада қылышпен, садақпен, жебелі қорамсақпен және аттың жалынан жасалған шашақпен безендірілген ұзын найзамен айқастырылған қалқанның бейнесі, төменгі жағында - қол алысуды білдіретін нышан орналасқан. Медаль бейнелерінің бедері жылтырақ.</w:t>
      </w:r>
    </w:p>
    <w:bookmarkEnd w:id="285"/>
    <w:bookmarkStart w:name="z501" w:id="286"/>
    <w:p>
      <w:pPr>
        <w:spacing w:after="0"/>
        <w:ind w:left="0"/>
        <w:jc w:val="both"/>
      </w:pPr>
      <w:r>
        <w:rPr>
          <w:rFonts w:ascii="Times New Roman"/>
          <w:b w:val="false"/>
          <w:i w:val="false"/>
          <w:color w:val="000000"/>
          <w:sz w:val="28"/>
        </w:rPr>
        <w:t>
      Медальдің жоғарғы ішкі жағын бойлай "ХАЛЫҚАРАЛЫҚ ЫНТЫМАҚТАСТЫҚТЫ ДАМЫТУҒА ҚОСҚАН ҮЛЕСІ ҮШІН" деген жазу орналасқан. Медальдің реңі ұсақ бедермен күңгірттелген. Медальдің сыртқы жағында ортада "ҚАЗАҚСТАН РЕСПУБЛИКАСЫНЫҢ ҚАРУЛЫ КҮШТЕРІ" деген жазу орналасқан, төменгі жағында - тегіс екі қырлы сәулелері бар бес ұшты жұлдыз, күн және қалықтаған қыран орналасқан.</w:t>
      </w:r>
    </w:p>
    <w:bookmarkEnd w:id="286"/>
    <w:bookmarkStart w:name="z502" w:id="287"/>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 шеттері ернеумен жиектелген.</w:t>
      </w:r>
    </w:p>
    <w:bookmarkEnd w:id="287"/>
    <w:bookmarkStart w:name="z503" w:id="288"/>
    <w:p>
      <w:pPr>
        <w:spacing w:after="0"/>
        <w:ind w:left="0"/>
        <w:jc w:val="both"/>
      </w:pPr>
      <w:r>
        <w:rPr>
          <w:rFonts w:ascii="Times New Roman"/>
          <w:b w:val="false"/>
          <w:i w:val="false"/>
          <w:color w:val="000000"/>
          <w:sz w:val="28"/>
        </w:rPr>
        <w:t>
      Медаль құлақша мен шығыршық арқылы Қазақстан Республикасы Мемлекеттік Туы түстес жібек қатқыл лентамен тысталған ені 32 мм және биіктігі 50 мм алты бұрышты нысандағы тағанға жалғанады. Лентаның шеттерін бойлай ені 8 мм көгілдір жолақтар орналасады. Лентаға солдан оңға қарай ені 4 мм ақ, сары және жасыл түсті үш жолақша жүргізілген. Жолақшалардың аралығы 2 мм.</w:t>
      </w:r>
    </w:p>
    <w:bookmarkEnd w:id="288"/>
    <w:bookmarkStart w:name="z504" w:id="28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89"/>
    <w:p>
      <w:pPr>
        <w:spacing w:after="0"/>
        <w:ind w:left="0"/>
        <w:jc w:val="left"/>
      </w:pPr>
      <w:r>
        <w:rPr>
          <w:rFonts w:ascii="Times New Roman"/>
          <w:b/>
          <w:i w:val="false"/>
          <w:color w:val="000000"/>
        </w:rPr>
        <w:t xml:space="preserve"> "Ел қорғаны" (54-1-қосымша)</w:t>
      </w:r>
    </w:p>
    <w:p>
      <w:pPr>
        <w:spacing w:after="0"/>
        <w:ind w:left="0"/>
        <w:jc w:val="both"/>
      </w:pPr>
      <w:r>
        <w:rPr>
          <w:rFonts w:ascii="Times New Roman"/>
          <w:b w:val="false"/>
          <w:i w:val="false"/>
          <w:color w:val="ff0000"/>
          <w:sz w:val="28"/>
        </w:rPr>
        <w:t xml:space="preserve">
      Ескерту. Бөлім кіші бөліммен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"Ел қорғаны" медалі алтын жалатылған сары түсті металдан дайындалады және диаметрі 42 мм он сәулелі айшықты жұлдыз болып табылады. Медальдағы бейнелер – бедерлі. Медаль аверсінің ортасында қызыл түстің аясында төменгі бөлігінде "ЕЛ ҚОРҒАНЫ" деген жазуы бар лента өткізілген лавр бұтақтарымен көмкерілген шеңбер бар. Шеңбер көгілдір түсті эмальмен боялған. Шеңбердің ортасында өткір жүзі жоғары қаратылып айқастырылған семсерлер аясында қалқан орналасқан, онда алқызыл аяда танк, ұшақ, корабль және десанттық әскерлер эмблемалары бейнеленген Қазақстан Республикасының картасы сұлбасының бейнесі бар. Жұлдыз сәулелерінің сәнді ұштары ұлттық ою-өрнек элементтерімен өрнектелген. Сәулелердің фрагменттері көк түсті эмальмен боялған. Бес сәуледе диаметрі 2 мм жасанды тастар орнатылған.</w:t>
      </w:r>
    </w:p>
    <w:p>
      <w:pPr>
        <w:spacing w:after="0"/>
        <w:ind w:left="0"/>
        <w:jc w:val="both"/>
      </w:pPr>
      <w:r>
        <w:rPr>
          <w:rFonts w:ascii="Times New Roman"/>
          <w:b w:val="false"/>
          <w:i w:val="false"/>
          <w:color w:val="000000"/>
          <w:sz w:val="28"/>
        </w:rPr>
        <w:t>
      Медальдің реверсінде бедерлі бейне бар. Ортасында үш жолға "ОТАНЫҢДЫ СҮЙ; ХАЛҚЫҢА; ҚЫЗМЕТ ЕТ" деген жазу орналасқан. Жазу шеңберін айналдыра "ҚАЗАҚСТАН РЕСПУБЛИКАСЫНЫҢ ҚАРУЛЫ КҮШТЕРІ"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мм және биіктігі 50 мм алты бұрышты тағанға бекітіледі. Таған ені 10 мм болатын сол жақ жиегінен қошқыл жусан түстес, оң жақ жиегінен қошқыл көк түсті, ортасында ені 12 мм қошқыл көк түсті үш жолағы бар сарғыш түсті жолақтан тұратын тік жолақты қатқыл лентамен тысталады.</w:t>
      </w:r>
    </w:p>
    <w:p>
      <w:pPr>
        <w:spacing w:after="0"/>
        <w:ind w:left="0"/>
        <w:jc w:val="both"/>
      </w:pPr>
      <w:r>
        <w:rPr>
          <w:rFonts w:ascii="Times New Roman"/>
          <w:b w:val="false"/>
          <w:i w:val="false"/>
          <w:color w:val="000000"/>
          <w:sz w:val="28"/>
        </w:rPr>
        <w:t>
      Медаль киімге түйреуіш арқылы бекітіледі.</w:t>
      </w:r>
    </w:p>
    <w:p>
      <w:pPr>
        <w:spacing w:after="0"/>
        <w:ind w:left="0"/>
        <w:jc w:val="left"/>
      </w:pPr>
      <w:r>
        <w:rPr>
          <w:rFonts w:ascii="Times New Roman"/>
          <w:b/>
          <w:i w:val="false"/>
          <w:color w:val="000000"/>
        </w:rPr>
        <w:t xml:space="preserve"> ІІ дәрежелі "Ел қорғаны" (54-2-қосымша)</w:t>
      </w:r>
    </w:p>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505" w:id="290"/>
    <w:p>
      <w:pPr>
        <w:spacing w:after="0"/>
        <w:ind w:left="0"/>
        <w:jc w:val="left"/>
      </w:pPr>
      <w:r>
        <w:rPr>
          <w:rFonts w:ascii="Times New Roman"/>
          <w:b/>
          <w:i w:val="false"/>
          <w:color w:val="000000"/>
        </w:rPr>
        <w:t xml:space="preserve"> Қазақстан Республикасы Ішкі істер министрлігінің медальдары</w:t>
      </w:r>
    </w:p>
    <w:bookmarkEnd w:id="290"/>
    <w:bookmarkStart w:name="z506" w:id="291"/>
    <w:p>
      <w:pPr>
        <w:spacing w:after="0"/>
        <w:ind w:left="0"/>
        <w:jc w:val="left"/>
      </w:pPr>
      <w:r>
        <w:rPr>
          <w:rFonts w:ascii="Times New Roman"/>
          <w:b/>
          <w:i w:val="false"/>
          <w:color w:val="000000"/>
        </w:rPr>
        <w:t xml:space="preserve"> "Ішкі істер органдарының ардагері" (55-қосымша)</w:t>
      </w:r>
    </w:p>
    <w:bookmarkEnd w:id="291"/>
    <w:bookmarkStart w:name="z507" w:id="292"/>
    <w:p>
      <w:pPr>
        <w:spacing w:after="0"/>
        <w:ind w:left="0"/>
        <w:jc w:val="both"/>
      </w:pPr>
      <w:r>
        <w:rPr>
          <w:rFonts w:ascii="Times New Roman"/>
          <w:b w:val="false"/>
          <w:i w:val="false"/>
          <w:color w:val="000000"/>
          <w:sz w:val="28"/>
        </w:rPr>
        <w:t>
      "Ішкі істер органдарының ардагері" медалі жезден дайындалады және жеті ұшты бедерлі жұлдыз нысанында болады. Медальдің бедері жылтырақ. Жұлдыздың ортасында Ішкі істер министрлігі нышанының бейнесі бар дөңгелек қалқан орналасқан. Жұлдыздың төменгі жағында бұтақтардың үстінен "ІІМ" деген аббревиатура бар қызыл эмальды лента орналасқан. Қалқанның аясы мөлдір көк эмальмен боялған. Әріптерге, лавр жапырақтарына мен қалқанның ернеуіне алтын жалатылған.</w:t>
      </w:r>
    </w:p>
    <w:bookmarkEnd w:id="292"/>
    <w:bookmarkStart w:name="z508" w:id="293"/>
    <w:p>
      <w:pPr>
        <w:spacing w:after="0"/>
        <w:ind w:left="0"/>
        <w:jc w:val="both"/>
      </w:pPr>
      <w:r>
        <w:rPr>
          <w:rFonts w:ascii="Times New Roman"/>
          <w:b w:val="false"/>
          <w:i w:val="false"/>
          <w:color w:val="000000"/>
          <w:sz w:val="28"/>
        </w:rPr>
        <w:t>
      Медальдің сыртқы жағында ортада "ІШКІ ІСТЕР ОРГАНДАРЫНЫҢ АРДАГЕРІ" деген жазу, төменгі жағында "25 ЖЫЛ" деген жазу орналасқан.</w:t>
      </w:r>
    </w:p>
    <w:bookmarkEnd w:id="293"/>
    <w:bookmarkStart w:name="z509" w:id="294"/>
    <w:p>
      <w:pPr>
        <w:spacing w:after="0"/>
        <w:ind w:left="0"/>
        <w:jc w:val="both"/>
      </w:pPr>
      <w:r>
        <w:rPr>
          <w:rFonts w:ascii="Times New Roman"/>
          <w:b w:val="false"/>
          <w:i w:val="false"/>
          <w:color w:val="000000"/>
          <w:sz w:val="28"/>
        </w:rPr>
        <w:t>
      Медальдағы барлық бейнелер мен жазулар шығыңқы.</w:t>
      </w:r>
    </w:p>
    <w:bookmarkEnd w:id="294"/>
    <w:bookmarkStart w:name="z510" w:id="295"/>
    <w:p>
      <w:pPr>
        <w:spacing w:after="0"/>
        <w:ind w:left="0"/>
        <w:jc w:val="both"/>
      </w:pPr>
      <w:r>
        <w:rPr>
          <w:rFonts w:ascii="Times New Roman"/>
          <w:b w:val="false"/>
          <w:i w:val="false"/>
          <w:color w:val="000000"/>
          <w:sz w:val="28"/>
        </w:rPr>
        <w:t>
      Медальдің жұлдыздың қарама-қарсы ұштары арасындағы мөлшері 37 мм.</w:t>
      </w:r>
    </w:p>
    <w:bookmarkEnd w:id="295"/>
    <w:bookmarkStart w:name="z511" w:id="296"/>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19 мм көгілдір жолақ, лентаның оң жағын бойлай ені 1 мм үш қара жолақшамен кезектескен ені 1 мм төрт сары жолақ орналасады. Лентаның сол жағында арасында ені 2 мм көгілдір жолағы бар ені 3 мм және 1 мм екі сары жолақ орналасады.</w:t>
      </w:r>
    </w:p>
    <w:bookmarkEnd w:id="296"/>
    <w:bookmarkStart w:name="z512" w:id="297"/>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97"/>
    <w:bookmarkStart w:name="z513" w:id="298"/>
    <w:p>
      <w:pPr>
        <w:spacing w:after="0"/>
        <w:ind w:left="0"/>
        <w:jc w:val="left"/>
      </w:pPr>
      <w:r>
        <w:rPr>
          <w:rFonts w:ascii="Times New Roman"/>
          <w:b/>
          <w:i w:val="false"/>
          <w:color w:val="000000"/>
        </w:rPr>
        <w:t xml:space="preserve"> I дәрежелі "Мінсіз қызметі үшін" (56-қосымша)</w:t>
      </w:r>
    </w:p>
    <w:bookmarkEnd w:id="298"/>
    <w:bookmarkStart w:name="z514" w:id="299"/>
    <w:p>
      <w:pPr>
        <w:spacing w:after="0"/>
        <w:ind w:left="0"/>
        <w:jc w:val="both"/>
      </w:pPr>
      <w:r>
        <w:rPr>
          <w:rFonts w:ascii="Times New Roman"/>
          <w:b w:val="false"/>
          <w:i w:val="false"/>
          <w:color w:val="000000"/>
          <w:sz w:val="28"/>
        </w:rPr>
        <w:t>
      I дәрежелі "Мінсіз қызметі үшін" медалі жезден дайындалады және диаметрі 34 мм дұрыс шеңбер нысанында болады. Медальдің реңі ұсақ бедермен күңгірттелген.</w:t>
      </w:r>
    </w:p>
    <w:bookmarkEnd w:id="299"/>
    <w:bookmarkStart w:name="z515" w:id="300"/>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Медаль бейнесінің бедері жылтырақ.</w:t>
      </w:r>
    </w:p>
    <w:bookmarkEnd w:id="300"/>
    <w:bookmarkStart w:name="z516" w:id="301"/>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"20 ЖЫЛ" деген жазу орналасқан.</w:t>
      </w:r>
    </w:p>
    <w:bookmarkEnd w:id="301"/>
    <w:bookmarkStart w:name="z517" w:id="302"/>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02"/>
    <w:bookmarkStart w:name="z518" w:id="303"/>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арасында ені 6 мм сары жолағы бар ені 5 мм екі қызыл жолақ орналасады.</w:t>
      </w:r>
    </w:p>
    <w:bookmarkEnd w:id="303"/>
    <w:bookmarkStart w:name="z519" w:id="30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04"/>
    <w:bookmarkStart w:name="z520" w:id="305"/>
    <w:p>
      <w:pPr>
        <w:spacing w:after="0"/>
        <w:ind w:left="0"/>
        <w:jc w:val="left"/>
      </w:pPr>
      <w:r>
        <w:rPr>
          <w:rFonts w:ascii="Times New Roman"/>
          <w:b/>
          <w:i w:val="false"/>
          <w:color w:val="000000"/>
        </w:rPr>
        <w:t xml:space="preserve"> II дәрежелі "Мінсіз қызметі үшін" (57-қосымша)</w:t>
      </w:r>
    </w:p>
    <w:bookmarkEnd w:id="305"/>
    <w:bookmarkStart w:name="z521" w:id="306"/>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дұрыс шеңбер нысанында болады. Медальдің реңі ұсақ бедермен күңгірттелген.</w:t>
      </w:r>
    </w:p>
    <w:bookmarkEnd w:id="306"/>
    <w:bookmarkStart w:name="z522" w:id="307"/>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Эмблемаға, жазу мен жұлдызға алтын жалатылған. Медаль бейнесінің бедері жылтырақ.</w:t>
      </w:r>
    </w:p>
    <w:bookmarkEnd w:id="307"/>
    <w:bookmarkStart w:name="z523" w:id="308"/>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"15 ЖЫЛ" деген жазу орналасқан.</w:t>
      </w:r>
    </w:p>
    <w:bookmarkEnd w:id="308"/>
    <w:bookmarkStart w:name="z524" w:id="309"/>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09"/>
    <w:bookmarkStart w:name="z525" w:id="310"/>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ортасындағысының ені 2 мм үш қызыл жолақпен кезек жүргізілген ені 3 мм екі сары жолақ орналасады.</w:t>
      </w:r>
    </w:p>
    <w:bookmarkEnd w:id="310"/>
    <w:bookmarkStart w:name="z526" w:id="31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11"/>
    <w:bookmarkStart w:name="z527" w:id="312"/>
    <w:p>
      <w:pPr>
        <w:spacing w:after="0"/>
        <w:ind w:left="0"/>
        <w:jc w:val="left"/>
      </w:pPr>
      <w:r>
        <w:rPr>
          <w:rFonts w:ascii="Times New Roman"/>
          <w:b/>
          <w:i w:val="false"/>
          <w:color w:val="000000"/>
        </w:rPr>
        <w:t xml:space="preserve"> III дәрежелі "Мінсіз қызметі үшін" (58-қосымша)</w:t>
      </w:r>
    </w:p>
    <w:bookmarkEnd w:id="312"/>
    <w:bookmarkStart w:name="z528" w:id="313"/>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дұрыс шеңбер нысанында болады. Медальдің реңі ұсақ бедермен күңгірттелген.</w:t>
      </w:r>
    </w:p>
    <w:bookmarkEnd w:id="313"/>
    <w:bookmarkStart w:name="z529" w:id="314"/>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Медаль бейнесінің бедері жылтырақ.</w:t>
      </w:r>
    </w:p>
    <w:bookmarkEnd w:id="314"/>
    <w:bookmarkStart w:name="z530" w:id="315"/>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"10 ЖЫЛ" деген жазу орналасқан.</w:t>
      </w:r>
    </w:p>
    <w:bookmarkEnd w:id="315"/>
    <w:bookmarkStart w:name="z531" w:id="316"/>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16"/>
    <w:bookmarkStart w:name="z532" w:id="317"/>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ал ортасындағысының ені 1 мм төрт қызыл жолақпен кезек жүргізілген ені 2 мм үш сары жолақ орналасады.</w:t>
      </w:r>
    </w:p>
    <w:bookmarkEnd w:id="317"/>
    <w:bookmarkStart w:name="z533" w:id="31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18"/>
    <w:bookmarkStart w:name="z1416" w:id="319"/>
    <w:p>
      <w:pPr>
        <w:spacing w:after="0"/>
        <w:ind w:left="0"/>
        <w:jc w:val="left"/>
      </w:pPr>
      <w:r>
        <w:rPr>
          <w:rFonts w:ascii="Times New Roman"/>
          <w:b/>
          <w:i w:val="false"/>
          <w:color w:val="000000"/>
        </w:rPr>
        <w:t xml:space="preserve"> "Құқық тәртібін қамтамасыз етуге қосқан үлесі үшін" (59-қосымша)</w:t>
      </w:r>
    </w:p>
    <w:bookmarkEnd w:id="319"/>
    <w:bookmarkStart w:name="z534" w:id="320"/>
    <w:p>
      <w:pPr>
        <w:spacing w:after="0"/>
        <w:ind w:left="0"/>
        <w:jc w:val="both"/>
      </w:pPr>
      <w:r>
        <w:rPr>
          <w:rFonts w:ascii="Times New Roman"/>
          <w:b w:val="false"/>
          <w:i w:val="false"/>
          <w:color w:val="000000"/>
          <w:sz w:val="28"/>
        </w:rPr>
        <w:t>
      "Құқық тәртібін қамтамасыз етуге қосқан үлесі үшін" медалі жезден дайындалады және диаметрі 34 мм дұрыс шеңбер нысанында болады. Медальдің реңі ұсақ бедермен күңгірттелген.</w:t>
      </w:r>
    </w:p>
    <w:bookmarkEnd w:id="320"/>
    <w:bookmarkStart w:name="z535" w:id="321"/>
    <w:p>
      <w:pPr>
        <w:spacing w:after="0"/>
        <w:ind w:left="0"/>
        <w:jc w:val="both"/>
      </w:pPr>
      <w:r>
        <w:rPr>
          <w:rFonts w:ascii="Times New Roman"/>
          <w:b w:val="false"/>
          <w:i w:val="false"/>
          <w:color w:val="000000"/>
          <w:sz w:val="28"/>
        </w:rPr>
        <w:t>
      Медальдің бет жағында Қазақстан Республикасы Ішкі істер министрлігінің нышаны орналасқан. Медаль бейнесінің бедері жылтырақ.</w:t>
      </w:r>
    </w:p>
    <w:bookmarkEnd w:id="321"/>
    <w:bookmarkStart w:name="z536" w:id="322"/>
    <w:p>
      <w:pPr>
        <w:spacing w:after="0"/>
        <w:ind w:left="0"/>
        <w:jc w:val="both"/>
      </w:pPr>
      <w:r>
        <w:rPr>
          <w:rFonts w:ascii="Times New Roman"/>
          <w:b w:val="false"/>
          <w:i w:val="false"/>
          <w:color w:val="000000"/>
          <w:sz w:val="28"/>
        </w:rPr>
        <w:t>
      Медальдің сыртқы жағында ортада "ҚҰҚЫҚ ТӘРТІБІН ҚАМТАМАСЫЗ ЕТУГЕ ҚОСҚАН ҮЛЕСІ ҮШІН" деген жазу орналасқан.</w:t>
      </w:r>
    </w:p>
    <w:bookmarkEnd w:id="322"/>
    <w:bookmarkStart w:name="z537" w:id="323"/>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23"/>
    <w:bookmarkStart w:name="z538" w:id="324"/>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3 мм екі қызыл жолақ орналасады, олардың ортасында ені 2 мм көгілдір жолақ, қызыл жолақтардың шеттерінде ені 9 мм көгілдір жолақтар орналасады. Лентаның шеттерін бойлай - ені 3 мм сары жолақтар бар.</w:t>
      </w:r>
    </w:p>
    <w:bookmarkEnd w:id="324"/>
    <w:bookmarkStart w:name="z539" w:id="32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25"/>
    <w:bookmarkStart w:name="z540" w:id="326"/>
    <w:p>
      <w:pPr>
        <w:spacing w:after="0"/>
        <w:ind w:left="0"/>
        <w:jc w:val="left"/>
      </w:pPr>
      <w:r>
        <w:rPr>
          <w:rFonts w:ascii="Times New Roman"/>
          <w:b/>
          <w:i w:val="false"/>
          <w:color w:val="000000"/>
        </w:rPr>
        <w:t xml:space="preserve"> "Халықаралық ынтымақтастықты дамытуға қосқан үлесі үшін" (60-қосымша)</w:t>
      </w:r>
    </w:p>
    <w:bookmarkEnd w:id="326"/>
    <w:bookmarkStart w:name="z541" w:id="327"/>
    <w:p>
      <w:pPr>
        <w:spacing w:after="0"/>
        <w:ind w:left="0"/>
        <w:jc w:val="both"/>
      </w:pPr>
      <w:r>
        <w:rPr>
          <w:rFonts w:ascii="Times New Roman"/>
          <w:b w:val="false"/>
          <w:i w:val="false"/>
          <w:color w:val="000000"/>
          <w:sz w:val="28"/>
        </w:rPr>
        <w:t>
      "Халықаралық ынтымақтастықты дамытуға қосқан үлесі үшін" медалі ою-өрнекті жеті ұшты, айшықты, үстіңгі беті шашыраған сәуле түріндегі диаметрі 45 мм айшықты жұлдызды білдіреді.</w:t>
      </w:r>
    </w:p>
    <w:bookmarkEnd w:id="327"/>
    <w:bookmarkStart w:name="z542" w:id="328"/>
    <w:p>
      <w:pPr>
        <w:spacing w:after="0"/>
        <w:ind w:left="0"/>
        <w:jc w:val="both"/>
      </w:pPr>
      <w:r>
        <w:rPr>
          <w:rFonts w:ascii="Times New Roman"/>
          <w:b w:val="false"/>
          <w:i w:val="false"/>
          <w:color w:val="000000"/>
          <w:sz w:val="28"/>
        </w:rPr>
        <w:t>
      Медаль негізіндегі сәулелерде жұлдыздың ортасында дөңгелек қалқан түріндегі қондырма орналасқан, одан 14 қырлы сәуле тарайды. Қондырманың әрбір екі сәулесі медаль негізінің жеті сәулесінің біріне ось бойымен параллельді бағытталған. Қондырманың сыртқы шеңберін бойлай шеті ширатылып өрілген түрдегі шығыңқы ою-өрнек орындалған. Шеңбермен бөлектелген қондырманың ортаңғы бөлігінде Қазақстан Республикасының Ішкі істер министрлігі нышанының бедерлі бейнесі орналасқан. Қондырманын орталық бөлігінің аясы көгілдір түсті эмальмен боялған. Қондырманың екі шеңберінің арасында қаракөк эмаль аясында "ХАЛЫҚАРАЛЫҚ ЫНТЫМАҚТАСТЫҚТЫ ДАМЫТУҒА ҚОСҚАН ҮЛЕСІ ҮШІН" деген бедерленген жазу орындалған.</w:t>
      </w:r>
    </w:p>
    <w:bookmarkEnd w:id="328"/>
    <w:bookmarkStart w:name="z543" w:id="329"/>
    <w:p>
      <w:pPr>
        <w:spacing w:after="0"/>
        <w:ind w:left="0"/>
        <w:jc w:val="both"/>
      </w:pPr>
      <w:r>
        <w:rPr>
          <w:rFonts w:ascii="Times New Roman"/>
          <w:b w:val="false"/>
          <w:i w:val="false"/>
          <w:color w:val="000000"/>
          <w:sz w:val="28"/>
        </w:rPr>
        <w:t>
      Медальдің негізі күмістен, қондырма алтын жалатылған күмістен дайындалады.</w:t>
      </w:r>
    </w:p>
    <w:bookmarkEnd w:id="329"/>
    <w:bookmarkStart w:name="z544" w:id="330"/>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бөлігінің бұрыштары кесілген тік бұрышты нысандағы тағанға жалғанады. Таған екі жағын әрқайсысының ені 2 мм жасыл, сары және ақ түсті жолақшалармен көмкерілген көгілдір түсті қатқыл лентамен тысталған. Лентаның ортасында ені 20 мм бір көгілдір жолақ орналасқан.</w:t>
      </w:r>
    </w:p>
    <w:bookmarkEnd w:id="330"/>
    <w:bookmarkStart w:name="z545" w:id="33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31"/>
    <w:bookmarkStart w:name="z546" w:id="332"/>
    <w:p>
      <w:pPr>
        <w:spacing w:after="0"/>
        <w:ind w:left="0"/>
        <w:jc w:val="left"/>
      </w:pPr>
      <w:r>
        <w:rPr>
          <w:rFonts w:ascii="Times New Roman"/>
          <w:b/>
          <w:i w:val="false"/>
          <w:color w:val="000000"/>
        </w:rPr>
        <w:t xml:space="preserve"> "Қылмыстық-атқару жүйесін дамытуға қосқан үлесі үшін" (61-қосымша)</w:t>
      </w:r>
    </w:p>
    <w:bookmarkEnd w:id="332"/>
    <w:bookmarkStart w:name="z547" w:id="333"/>
    <w:p>
      <w:pPr>
        <w:spacing w:after="0"/>
        <w:ind w:left="0"/>
        <w:jc w:val="both"/>
      </w:pPr>
      <w:r>
        <w:rPr>
          <w:rFonts w:ascii="Times New Roman"/>
          <w:b w:val="false"/>
          <w:i w:val="false"/>
          <w:color w:val="000000"/>
          <w:sz w:val="28"/>
        </w:rPr>
        <w:t>
      "Қылмыстық-атқару жүйесін дамытуға қосқан үлесі үшін" медалі алтын түстес металдан дайындалады және екі жағы шығыңқы ернеулі диаметрі 40 мм шеңбер нысанында болады.</w:t>
      </w:r>
    </w:p>
    <w:bookmarkEnd w:id="333"/>
    <w:bookmarkStart w:name="z548" w:id="334"/>
    <w:p>
      <w:pPr>
        <w:spacing w:after="0"/>
        <w:ind w:left="0"/>
        <w:jc w:val="both"/>
      </w:pPr>
      <w:r>
        <w:rPr>
          <w:rFonts w:ascii="Times New Roman"/>
          <w:b w:val="false"/>
          <w:i w:val="false"/>
          <w:color w:val="000000"/>
          <w:sz w:val="28"/>
        </w:rPr>
        <w:t>
      Медальдің бет жағында алтын түстес шеңбердің ортасында Қазақстан Республикасының ішкі істер органдары қылмыстық-атқару жүйесінің нышаны орналасқан. Шеңбердің айналасында ені 3 мм көк түсті жолақ орналасқан.</w:t>
      </w:r>
    </w:p>
    <w:bookmarkEnd w:id="334"/>
    <w:bookmarkStart w:name="z549" w:id="335"/>
    <w:p>
      <w:pPr>
        <w:spacing w:after="0"/>
        <w:ind w:left="0"/>
        <w:jc w:val="both"/>
      </w:pPr>
      <w:r>
        <w:rPr>
          <w:rFonts w:ascii="Times New Roman"/>
          <w:b w:val="false"/>
          <w:i w:val="false"/>
          <w:color w:val="000000"/>
          <w:sz w:val="28"/>
        </w:rPr>
        <w:t>
      Медальдің сыртқы жағында шеңбер бейнеленген, шеңбер бойына ені 3 мм көк түсті жолақ орналасқан. Шеңбер ішінде ортасында "ҚЫЛМЫСТЫҚ-АТҚАРУ ЖҮЙЕСІН ДАМЫТУҒА ҚОСҚАН ҮЛЕСІ ҮШІН" деген жазу жазылған.</w:t>
      </w:r>
    </w:p>
    <w:bookmarkEnd w:id="335"/>
    <w:bookmarkStart w:name="z550" w:id="336"/>
    <w:p>
      <w:pPr>
        <w:spacing w:after="0"/>
        <w:ind w:left="0"/>
        <w:jc w:val="both"/>
      </w:pPr>
      <w:r>
        <w:rPr>
          <w:rFonts w:ascii="Times New Roman"/>
          <w:b w:val="false"/>
          <w:i w:val="false"/>
          <w:color w:val="000000"/>
          <w:sz w:val="28"/>
        </w:rPr>
        <w:t>
      Медальдағы барлық бейнелер мен жазулар бедерленген. Медальдің шеттері алтын түстес ернеумен жиектелген.</w:t>
      </w:r>
    </w:p>
    <w:bookmarkEnd w:id="336"/>
    <w:bookmarkStart w:name="z551" w:id="337"/>
    <w:p>
      <w:pPr>
        <w:spacing w:after="0"/>
        <w:ind w:left="0"/>
        <w:jc w:val="both"/>
      </w:pPr>
      <w:r>
        <w:rPr>
          <w:rFonts w:ascii="Times New Roman"/>
          <w:b w:val="false"/>
          <w:i w:val="false"/>
          <w:color w:val="000000"/>
          <w:sz w:val="28"/>
        </w:rPr>
        <w:t>
      Медаль құлақша мен шығыршық арқылы қаракөк түсті жібек қатқыл лентамен тысталған алты бұрышты тағанға жалғанады.</w:t>
      </w:r>
    </w:p>
    <w:bookmarkEnd w:id="337"/>
    <w:bookmarkStart w:name="z552" w:id="33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38"/>
    <w:bookmarkStart w:name="z553" w:id="339"/>
    <w:p>
      <w:pPr>
        <w:spacing w:after="0"/>
        <w:ind w:left="0"/>
        <w:jc w:val="left"/>
      </w:pPr>
      <w:r>
        <w:rPr>
          <w:rFonts w:ascii="Times New Roman"/>
          <w:b/>
          <w:i w:val="false"/>
          <w:color w:val="000000"/>
        </w:rPr>
        <w:t xml:space="preserve"> Қазақстан Республикасының Ұлттық ұланы Бас қолбасшылығының</w:t>
      </w:r>
      <w:r>
        <w:br/>
      </w:r>
      <w:r>
        <w:rPr>
          <w:rFonts w:ascii="Times New Roman"/>
          <w:b/>
          <w:i w:val="false"/>
          <w:color w:val="000000"/>
        </w:rPr>
        <w:t>медальдары</w:t>
      </w:r>
    </w:p>
    <w:bookmarkEnd w:id="339"/>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554" w:id="340"/>
    <w:p>
      <w:pPr>
        <w:spacing w:after="0"/>
        <w:ind w:left="0"/>
        <w:jc w:val="left"/>
      </w:pPr>
      <w:r>
        <w:rPr>
          <w:rFonts w:ascii="Times New Roman"/>
          <w:b/>
          <w:i w:val="false"/>
          <w:color w:val="000000"/>
        </w:rPr>
        <w:t xml:space="preserve">  I дәрежелі "Мінсіз қызметі үшін" (62-қосымша)</w:t>
      </w:r>
    </w:p>
    <w:bookmarkEnd w:id="340"/>
    <w:bookmarkStart w:name="z555" w:id="341"/>
    <w:p>
      <w:pPr>
        <w:spacing w:after="0"/>
        <w:ind w:left="0"/>
        <w:jc w:val="both"/>
      </w:pPr>
      <w:r>
        <w:rPr>
          <w:rFonts w:ascii="Times New Roman"/>
          <w:b w:val="false"/>
          <w:i w:val="false"/>
          <w:color w:val="000000"/>
          <w:sz w:val="28"/>
        </w:rPr>
        <w:t>
      I дәрежелі "Мінсіз қызметі үшін" медалі жезден дайындалады және</w:t>
      </w:r>
    </w:p>
    <w:bookmarkEnd w:id="341"/>
    <w:p>
      <w:pPr>
        <w:spacing w:after="0"/>
        <w:ind w:left="0"/>
        <w:jc w:val="both"/>
      </w:pPr>
      <w:r>
        <w:rPr>
          <w:rFonts w:ascii="Times New Roman"/>
          <w:b w:val="false"/>
          <w:i w:val="false"/>
          <w:color w:val="000000"/>
          <w:sz w:val="28"/>
        </w:rPr>
        <w:t>
      диаметрі 34 мм шеңбер нысанында болады.</w:t>
      </w:r>
    </w:p>
    <w:bookmarkStart w:name="z556" w:id="342"/>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алтын түсті күн мен қалықтаған қыран, төменгі жағында қызыл түсті "XX" рим цифры және алтын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342"/>
    <w:bookmarkStart w:name="z557" w:id="343"/>
    <w:p>
      <w:pPr>
        <w:spacing w:after="0"/>
        <w:ind w:left="0"/>
        <w:jc w:val="both"/>
      </w:pPr>
      <w:r>
        <w:rPr>
          <w:rFonts w:ascii="Times New Roman"/>
          <w:b w:val="false"/>
          <w:i w:val="false"/>
          <w:color w:val="000000"/>
          <w:sz w:val="28"/>
        </w:rPr>
        <w:t>
      Медальдің сыртқы жағында жоғарғы бөлігінде "I" рим цифры орналасқан. Ортасында "ҚАЗАҚСТАН РЕСПУБЛИКАСЫ ҚАРУЛЫ КҮШТЕРІНДЕГІ МІНСІЗ ҚЫЗМЕТІ ҮШІН" деген жазу орналасқан.</w:t>
      </w:r>
    </w:p>
    <w:bookmarkEnd w:id="343"/>
    <w:bookmarkStart w:name="z558" w:id="344"/>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44"/>
    <w:bookmarkStart w:name="z559" w:id="345"/>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арасында ені 7 мм қызыл жолақшасы бар ені 5 мм екі сары жолақша орналасады.</w:t>
      </w:r>
    </w:p>
    <w:bookmarkEnd w:id="345"/>
    <w:bookmarkStart w:name="z560" w:id="346"/>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46"/>
    <w:bookmarkStart w:name="z561" w:id="347"/>
    <w:p>
      <w:pPr>
        <w:spacing w:after="0"/>
        <w:ind w:left="0"/>
        <w:jc w:val="left"/>
      </w:pPr>
      <w:r>
        <w:rPr>
          <w:rFonts w:ascii="Times New Roman"/>
          <w:b/>
          <w:i w:val="false"/>
          <w:color w:val="000000"/>
        </w:rPr>
        <w:t xml:space="preserve"> II дәрежелі "Мінсіз қызметі үшін" (63-қосымша)</w:t>
      </w:r>
    </w:p>
    <w:bookmarkEnd w:id="347"/>
    <w:bookmarkStart w:name="z562" w:id="348"/>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шеңбер нысанында болады.</w:t>
      </w:r>
    </w:p>
    <w:bookmarkEnd w:id="348"/>
    <w:bookmarkStart w:name="z563" w:id="349"/>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"XV"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349"/>
    <w:bookmarkStart w:name="z564" w:id="350"/>
    <w:p>
      <w:pPr>
        <w:spacing w:after="0"/>
        <w:ind w:left="0"/>
        <w:jc w:val="both"/>
      </w:pPr>
      <w:r>
        <w:rPr>
          <w:rFonts w:ascii="Times New Roman"/>
          <w:b w:val="false"/>
          <w:i w:val="false"/>
          <w:color w:val="000000"/>
          <w:sz w:val="28"/>
        </w:rPr>
        <w:t>
      Медальдің сыртқы жағында жоғары бөлігінде "II" рим цифры орналасқан. Ортасында "ҚАЗАҚСТАН РЕСПУБЛИКАСЫ ҚАРУЛЫ КҮШТЕРІНДЕГІ МІНСІЗ ҚЫЗМЕТІ ҮШІН" деген жазу орналасқан.</w:t>
      </w:r>
    </w:p>
    <w:bookmarkEnd w:id="350"/>
    <w:bookmarkStart w:name="z565" w:id="351"/>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51"/>
    <w:bookmarkStart w:name="z566" w:id="352"/>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 3 мм үш сары жолақшамен кезек жүргізілген ені 3 мм екі қызыл жолақша орналасады.</w:t>
      </w:r>
    </w:p>
    <w:bookmarkEnd w:id="35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67" w:id="353"/>
    <w:p>
      <w:pPr>
        <w:spacing w:after="0"/>
        <w:ind w:left="0"/>
        <w:jc w:val="left"/>
      </w:pPr>
      <w:r>
        <w:rPr>
          <w:rFonts w:ascii="Times New Roman"/>
          <w:b/>
          <w:i w:val="false"/>
          <w:color w:val="000000"/>
        </w:rPr>
        <w:t xml:space="preserve"> III дәрежелі "Мінсіз қызметі үшін" (64-қосымша)</w:t>
      </w:r>
    </w:p>
    <w:bookmarkEnd w:id="353"/>
    <w:bookmarkStart w:name="z568" w:id="354"/>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шеңбер нысанында болады.</w:t>
      </w:r>
    </w:p>
    <w:bookmarkEnd w:id="354"/>
    <w:bookmarkStart w:name="z569" w:id="355"/>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355"/>
    <w:bookmarkStart w:name="z570" w:id="356"/>
    <w:p>
      <w:pPr>
        <w:spacing w:after="0"/>
        <w:ind w:left="0"/>
        <w:jc w:val="both"/>
      </w:pPr>
      <w:r>
        <w:rPr>
          <w:rFonts w:ascii="Times New Roman"/>
          <w:b w:val="false"/>
          <w:i w:val="false"/>
          <w:color w:val="000000"/>
          <w:sz w:val="28"/>
        </w:rPr>
        <w:t>
      Медальдің сыртқы жағында жоғары бөлігінде "III" рим цифры орналасқан. Ортасында "ҚАЗАҚСТАН РЕСПУБЛИКАСЫ ҚАРУЛЫ КҮШТЕРІНДЕГІ МІНСІЗ ҚЫЗМЕТІ ҮШІН" деген жазу орналасқан.</w:t>
      </w:r>
    </w:p>
    <w:bookmarkEnd w:id="356"/>
    <w:bookmarkStart w:name="z571" w:id="357"/>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57"/>
    <w:bookmarkStart w:name="z572" w:id="358"/>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биіктігі 50 мм алты бұрышты тағанмен жалғанады. Лентаның шеттерін бойлай ені 8 мм көгілдір жолақтар орналасады, лентаның ортасында шеткілерінің ені 4 мм, ортасындағылары 3 мм төрт сары жолақшамен кезек жүргізілген ені 1 мм үш қызыл жолақша орналасады.</w:t>
      </w:r>
    </w:p>
    <w:bookmarkEnd w:id="358"/>
    <w:bookmarkStart w:name="z573" w:id="35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59"/>
    <w:bookmarkStart w:name="z574" w:id="360"/>
    <w:p>
      <w:pPr>
        <w:spacing w:after="0"/>
        <w:ind w:left="0"/>
        <w:jc w:val="left"/>
      </w:pPr>
      <w:r>
        <w:rPr>
          <w:rFonts w:ascii="Times New Roman"/>
          <w:b/>
          <w:i w:val="false"/>
          <w:color w:val="000000"/>
        </w:rPr>
        <w:t xml:space="preserve"> Қазақстан Республикасы Төтенше жағдайлар министрлігінің медальдары</w:t>
      </w:r>
    </w:p>
    <w:bookmarkEnd w:id="360"/>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575" w:id="361"/>
    <w:p>
      <w:pPr>
        <w:spacing w:after="0"/>
        <w:ind w:left="0"/>
        <w:jc w:val="left"/>
      </w:pPr>
      <w:r>
        <w:rPr>
          <w:rFonts w:ascii="Times New Roman"/>
          <w:b/>
          <w:i w:val="false"/>
          <w:color w:val="000000"/>
        </w:rPr>
        <w:t xml:space="preserve"> "Өртте көрсеткен қайсарлығы үшін" (65-қосымша)</w:t>
      </w:r>
    </w:p>
    <w:bookmarkEnd w:id="361"/>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576" w:id="362"/>
    <w:p>
      <w:pPr>
        <w:spacing w:after="0"/>
        <w:ind w:left="0"/>
        <w:jc w:val="both"/>
      </w:pPr>
      <w:r>
        <w:rPr>
          <w:rFonts w:ascii="Times New Roman"/>
          <w:b w:val="false"/>
          <w:i w:val="false"/>
          <w:color w:val="000000"/>
          <w:sz w:val="28"/>
        </w:rPr>
        <w:t>
       "Өртте көрсеткен қайсарлығы үшін" медалі мельхиордан жасалады және диаметрі 34 мм дұрыс шеңбер нысанында болады.</w:t>
      </w:r>
    </w:p>
    <w:bookmarkEnd w:id="362"/>
    <w:bookmarkStart w:name="z362" w:id="363"/>
    <w:p>
      <w:pPr>
        <w:spacing w:after="0"/>
        <w:ind w:left="0"/>
        <w:jc w:val="both"/>
      </w:pPr>
      <w:r>
        <w:rPr>
          <w:rFonts w:ascii="Times New Roman"/>
          <w:b w:val="false"/>
          <w:i w:val="false"/>
          <w:color w:val="000000"/>
          <w:sz w:val="28"/>
        </w:rPr>
        <w:t>
      Медальдің беткі жағының ортасында өртке оранған үй бейнесінің аясында қолына сәби ұстаған өрт сөндіруші бейнеленген. Медальдің шеттері ернеумен жиектелген, жоғарғы жиегінде "ӨРТТЕ КӨРСЕТКЕН ҚАЙСАРЛЫҒЫ ҮШІН" деген жазу жазылған, ал төменгі ішкі жиегінде лавр мен емен бұтақтарынан өрілген десте бейнеленген.</w:t>
      </w:r>
    </w:p>
    <w:bookmarkEnd w:id="363"/>
    <w:bookmarkStart w:name="z577" w:id="364"/>
    <w:p>
      <w:pPr>
        <w:spacing w:after="0"/>
        <w:ind w:left="0"/>
        <w:jc w:val="both"/>
      </w:pPr>
      <w:r>
        <w:rPr>
          <w:rFonts w:ascii="Times New Roman"/>
          <w:b w:val="false"/>
          <w:i w:val="false"/>
          <w:color w:val="000000"/>
          <w:sz w:val="28"/>
        </w:rPr>
        <w:t>
      Медальдағы барлық бейнелер мен жазулар бедерленген.</w:t>
      </w:r>
    </w:p>
    <w:bookmarkEnd w:id="364"/>
    <w:bookmarkStart w:name="z578" w:id="365"/>
    <w:p>
      <w:pPr>
        <w:spacing w:after="0"/>
        <w:ind w:left="0"/>
        <w:jc w:val="both"/>
      </w:pPr>
      <w:r>
        <w:rPr>
          <w:rFonts w:ascii="Times New Roman"/>
          <w:b w:val="false"/>
          <w:i w:val="false"/>
          <w:color w:val="000000"/>
          <w:sz w:val="28"/>
        </w:rPr>
        <w:t>
      Медаль шығыршықтар арқылы көгілдір түсті жібек қатқыл лентамен тысталған ені 32 мм және биіктігі 50 мм алты бұрышты тағанға жалғанады. Ортасында ені 6 мм қызыл түсті лента орналасады, лентаның шеткі жақтарында ені 2 мм көк және қызыл түсті жолақтар орналасады.</w:t>
      </w:r>
    </w:p>
    <w:bookmarkEnd w:id="365"/>
    <w:bookmarkStart w:name="z579" w:id="366"/>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366"/>
    <w:bookmarkStart w:name="z582" w:id="367"/>
    <w:p>
      <w:pPr>
        <w:spacing w:after="0"/>
        <w:ind w:left="0"/>
        <w:jc w:val="left"/>
      </w:pPr>
      <w:r>
        <w:rPr>
          <w:rFonts w:ascii="Times New Roman"/>
          <w:b/>
          <w:i w:val="false"/>
          <w:color w:val="000000"/>
        </w:rPr>
        <w:t xml:space="preserve"> І дәрежелі "Мінсіз қызметі үшін" (66-қосымша)</w:t>
      </w:r>
    </w:p>
    <w:bookmarkEnd w:id="36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20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5 мм қызыл жолақтар, олардың арасында ені 6 мм ақ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89" w:id="368"/>
    <w:p>
      <w:pPr>
        <w:spacing w:after="0"/>
        <w:ind w:left="0"/>
        <w:jc w:val="left"/>
      </w:pPr>
      <w:r>
        <w:rPr>
          <w:rFonts w:ascii="Times New Roman"/>
          <w:b/>
          <w:i w:val="false"/>
          <w:color w:val="000000"/>
        </w:rPr>
        <w:t xml:space="preserve"> ІІ дәрежелі "Мінсіз қызметі үшін" (67-қосымша)</w:t>
      </w:r>
    </w:p>
    <w:bookmarkEnd w:id="36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15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3 мм екі ақ жолақ, шеттегісінің ені 4 мм, ортадағысының ені 2 мм үш қызыл жолақпен бірінен кейін бірі кезектесіп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96" w:id="369"/>
    <w:p>
      <w:pPr>
        <w:spacing w:after="0"/>
        <w:ind w:left="0"/>
        <w:jc w:val="left"/>
      </w:pPr>
      <w:r>
        <w:rPr>
          <w:rFonts w:ascii="Times New Roman"/>
          <w:b/>
          <w:i w:val="false"/>
          <w:color w:val="000000"/>
        </w:rPr>
        <w:t xml:space="preserve"> ІІІ дәрежелі "Мінсіз қызметі үшін" (68-қосымша)</w:t>
      </w:r>
    </w:p>
    <w:bookmarkEnd w:id="36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ІІІ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10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2 мм үш ақ жолақ, шеттегісінің ені 4 мм, ортадағысының ені 1 мм төрт қызыл жолақпен бірінен кейін бірі кезектесіп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603" w:id="370"/>
    <w:p>
      <w:pPr>
        <w:spacing w:after="0"/>
        <w:ind w:left="0"/>
        <w:jc w:val="left"/>
      </w:pPr>
      <w:r>
        <w:rPr>
          <w:rFonts w:ascii="Times New Roman"/>
          <w:b/>
          <w:i w:val="false"/>
          <w:color w:val="000000"/>
        </w:rPr>
        <w:t xml:space="preserve"> "Суға батқандарды құтқарғаны үшін" (69-қосымша)</w:t>
      </w:r>
    </w:p>
    <w:bookmarkEnd w:id="370"/>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04" w:id="371"/>
    <w:p>
      <w:pPr>
        <w:spacing w:after="0"/>
        <w:ind w:left="0"/>
        <w:jc w:val="both"/>
      </w:pPr>
      <w:r>
        <w:rPr>
          <w:rFonts w:ascii="Times New Roman"/>
          <w:b w:val="false"/>
          <w:i w:val="false"/>
          <w:color w:val="000000"/>
          <w:sz w:val="28"/>
        </w:rPr>
        <w:t>
       "Суға батқандарды құтқарғаны үшін" медалі мельхиордан жасалады және диаметрі 34 мм дұрыс шеңбер нысанында болады.</w:t>
      </w:r>
    </w:p>
    <w:bookmarkEnd w:id="371"/>
    <w:bookmarkStart w:name="z580" w:id="372"/>
    <w:p>
      <w:pPr>
        <w:spacing w:after="0"/>
        <w:ind w:left="0"/>
        <w:jc w:val="both"/>
      </w:pPr>
      <w:r>
        <w:rPr>
          <w:rFonts w:ascii="Times New Roman"/>
          <w:b w:val="false"/>
          <w:i w:val="false"/>
          <w:color w:val="000000"/>
          <w:sz w:val="28"/>
        </w:rPr>
        <w:t>
      Медальдің бет жағының ортасында құтқарушының суға батушыны құтқарып жатқан бейнесі, ортасында азаматтық қорғаныстың халықаралық белгісі бар "жел бағыты" (ішінде үшбұрышы бар шеңбер) бейнеленген. Медальдің шеті ернеумен жиектелген, жоғарғы жиегінде "СУҒА БАТҚАНДАРДЫ ҚҰТҚАРҒАНЫ ҮШІН" деген жазу жазылған, ал төменгі ішкі жиегінде лавр мен емен бұтақтарынан өрілген десте бейнеленген.</w:t>
      </w:r>
    </w:p>
    <w:bookmarkEnd w:id="372"/>
    <w:bookmarkStart w:name="z581" w:id="373"/>
    <w:p>
      <w:pPr>
        <w:spacing w:after="0"/>
        <w:ind w:left="0"/>
        <w:jc w:val="both"/>
      </w:pPr>
      <w:r>
        <w:rPr>
          <w:rFonts w:ascii="Times New Roman"/>
          <w:b w:val="false"/>
          <w:i w:val="false"/>
          <w:color w:val="000000"/>
          <w:sz w:val="28"/>
        </w:rPr>
        <w:t>
      Медальдағы барлық бейнелер мен жазулар бедерленген.</w:t>
      </w:r>
    </w:p>
    <w:bookmarkEnd w:id="373"/>
    <w:bookmarkStart w:name="z605" w:id="374"/>
    <w:p>
      <w:pPr>
        <w:spacing w:after="0"/>
        <w:ind w:left="0"/>
        <w:jc w:val="both"/>
      </w:pPr>
      <w:r>
        <w:rPr>
          <w:rFonts w:ascii="Times New Roman"/>
          <w:b w:val="false"/>
          <w:i w:val="false"/>
          <w:color w:val="000000"/>
          <w:sz w:val="28"/>
        </w:rPr>
        <w:t>
      Медаль шығыршықтар арқылы қызғылт сары түсті жібек қатқыл лентамен тысталған ені 32 мм және биіктігі 50 мм алты бұрышты тағанға жалғанады. Ортасында ені 10 мм көк түсті жолақ орналасады.</w:t>
      </w:r>
    </w:p>
    <w:bookmarkEnd w:id="374"/>
    <w:bookmarkStart w:name="z606" w:id="375"/>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375"/>
    <w:bookmarkStart w:name="z609" w:id="376"/>
    <w:p>
      <w:pPr>
        <w:spacing w:after="0"/>
        <w:ind w:left="0"/>
        <w:jc w:val="left"/>
      </w:pPr>
      <w:r>
        <w:rPr>
          <w:rFonts w:ascii="Times New Roman"/>
          <w:b/>
          <w:i w:val="false"/>
          <w:color w:val="000000"/>
        </w:rPr>
        <w:t xml:space="preserve"> II дәрежелі "Өртке қарсы қызмет органдарындағы мінсіз қызметі үшін" (70-қосымша)</w:t>
      </w:r>
    </w:p>
    <w:bookmarkEnd w:id="376"/>
    <w:p>
      <w:pPr>
        <w:spacing w:after="0"/>
        <w:ind w:left="0"/>
        <w:jc w:val="both"/>
      </w:pPr>
      <w:r>
        <w:rPr>
          <w:rFonts w:ascii="Times New Roman"/>
          <w:b w:val="false"/>
          <w:i w:val="false"/>
          <w:color w:val="ff0000"/>
          <w:sz w:val="28"/>
        </w:rPr>
        <w:t xml:space="preserve">
      Ескерту. Кіші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16" w:id="377"/>
    <w:p>
      <w:pPr>
        <w:spacing w:after="0"/>
        <w:ind w:left="0"/>
        <w:jc w:val="left"/>
      </w:pPr>
      <w:r>
        <w:rPr>
          <w:rFonts w:ascii="Times New Roman"/>
          <w:b/>
          <w:i w:val="false"/>
          <w:color w:val="000000"/>
        </w:rPr>
        <w:t xml:space="preserve">  III дәрежелі "Өртке қарсы қызмет органдарындағы мінсіз қызметі үшін" (71-қосымша)</w:t>
      </w:r>
    </w:p>
    <w:bookmarkEnd w:id="377"/>
    <w:p>
      <w:pPr>
        <w:spacing w:after="0"/>
        <w:ind w:left="0"/>
        <w:jc w:val="both"/>
      </w:pPr>
      <w:r>
        <w:rPr>
          <w:rFonts w:ascii="Times New Roman"/>
          <w:b w:val="false"/>
          <w:i w:val="false"/>
          <w:color w:val="ff0000"/>
          <w:sz w:val="28"/>
        </w:rPr>
        <w:t xml:space="preserve">
      Ескерту. Кіші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23" w:id="378"/>
    <w:p>
      <w:pPr>
        <w:spacing w:after="0"/>
        <w:ind w:left="0"/>
        <w:jc w:val="left"/>
      </w:pPr>
      <w:r>
        <w:rPr>
          <w:rFonts w:ascii="Times New Roman"/>
          <w:b/>
          <w:i w:val="false"/>
          <w:color w:val="000000"/>
        </w:rPr>
        <w:t xml:space="preserve">  "Төтенше жағдайлардың алдын алуда және жоюда үздік шыққаны үшін" (72-қосымша)</w:t>
      </w:r>
    </w:p>
    <w:bookmarkEnd w:id="378"/>
    <w:bookmarkStart w:name="z624" w:id="379"/>
    <w:p>
      <w:pPr>
        <w:spacing w:after="0"/>
        <w:ind w:left="0"/>
        <w:jc w:val="both"/>
      </w:pPr>
      <w:r>
        <w:rPr>
          <w:rFonts w:ascii="Times New Roman"/>
          <w:b w:val="false"/>
          <w:i w:val="false"/>
          <w:color w:val="000000"/>
          <w:sz w:val="28"/>
        </w:rPr>
        <w:t>
      "Төтенше жағдайлардың алдын алуда және жоюда үздік шыққаны үшін" медалі мельхиордан дайындалады және диаметрі 34 мм дұрыс шеңбер нысанында болады.</w:t>
      </w:r>
    </w:p>
    <w:bookmarkEnd w:id="379"/>
    <w:bookmarkStart w:name="z625" w:id="380"/>
    <w:p>
      <w:pPr>
        <w:spacing w:after="0"/>
        <w:ind w:left="0"/>
        <w:jc w:val="both"/>
      </w:pPr>
      <w:r>
        <w:rPr>
          <w:rFonts w:ascii="Times New Roman"/>
          <w:b w:val="false"/>
          <w:i w:val="false"/>
          <w:color w:val="000000"/>
          <w:sz w:val="28"/>
        </w:rPr>
        <w:t>
      Медальдің бет жағында ортада - "жел бағыты" мен азаматтық қорғаныстың халықаралық белгісі (ішінде көгілдір үшбұрышы бар қызғылт-сары түсті шеңбер) жер шарының айшықты бейнесі, жер шары нобайының астында - қалықтаған қыран. Жер шарының аясы көк эмальмен боялған. Қалықтаған қыранның бейнесіне және жер шарының меридиандарына алтын жалатылған.</w:t>
      </w:r>
    </w:p>
    <w:bookmarkEnd w:id="380"/>
    <w:bookmarkStart w:name="z626" w:id="381"/>
    <w:p>
      <w:pPr>
        <w:spacing w:after="0"/>
        <w:ind w:left="0"/>
        <w:jc w:val="both"/>
      </w:pPr>
      <w:r>
        <w:rPr>
          <w:rFonts w:ascii="Times New Roman"/>
          <w:b w:val="false"/>
          <w:i w:val="false"/>
          <w:color w:val="000000"/>
          <w:sz w:val="28"/>
        </w:rPr>
        <w:t>
      Медальдің сыртқы жағында ортада "ТӨТЕНШЕ ЖАҒДАЙЛАРДЫҢ АЛДЫН АЛУДА ЖӘНЕ ЖОЮДА ҮЗДІК ШЫҚҚАНЫ ҮШІН" деген жазу орналасқан.</w:t>
      </w:r>
    </w:p>
    <w:bookmarkEnd w:id="381"/>
    <w:bookmarkStart w:name="z627" w:id="382"/>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82"/>
    <w:bookmarkStart w:name="z628" w:id="383"/>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тағанмен жалғанады. Лентаның ортасында ені 3 мм екі қызыл жолақ орналасады, олардың ортасында ені 2 мм көгілдір жолақ, қызыл жолақтардың шеттерінде ені 3 мм екі ақ жолақ орналасқан. Лентаның шеттерінде - ені 9 мм көгілдір жолақтар.</w:t>
      </w:r>
    </w:p>
    <w:bookmarkEnd w:id="383"/>
    <w:bookmarkStart w:name="z629" w:id="38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84"/>
    <w:bookmarkStart w:name="z1545" w:id="385"/>
    <w:p>
      <w:pPr>
        <w:spacing w:after="0"/>
        <w:ind w:left="0"/>
        <w:jc w:val="left"/>
      </w:pPr>
      <w:r>
        <w:rPr>
          <w:rFonts w:ascii="Times New Roman"/>
          <w:b/>
          <w:i w:val="false"/>
          <w:color w:val="000000"/>
        </w:rPr>
        <w:t xml:space="preserve"> Қазақстан Республикасы Мемлекеттік фельдъегерлік қызметінің медальдары</w:t>
      </w:r>
    </w:p>
    <w:bookmarkEnd w:id="385"/>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i w:val="false"/>
          <w:color w:val="000000"/>
        </w:rPr>
        <w:t xml:space="preserve"> "Фельдъегерлік байланыстың дамуына қосқан үлесі үшін" (128-қосымша)</w:t>
      </w:r>
    </w:p>
    <w:p>
      <w:pPr>
        <w:spacing w:after="0"/>
        <w:ind w:left="0"/>
        <w:jc w:val="both"/>
      </w:pPr>
      <w:r>
        <w:rPr>
          <w:rFonts w:ascii="Times New Roman"/>
          <w:b w:val="false"/>
          <w:i w:val="false"/>
          <w:color w:val="000000"/>
          <w:sz w:val="28"/>
        </w:rPr>
        <w:t>
      "Фельдъегерлік байланыстың дамуына қосқан үлесі үшін" медалі сары түсті жезден жасалған және ортасынан көлемді сәулелер тараған диаметрі 45 мм төрт бұрышты жұлдыз болып табылады, медальдің беткі жағы жылтыр.</w:t>
      </w:r>
    </w:p>
    <w:p>
      <w:pPr>
        <w:spacing w:after="0"/>
        <w:ind w:left="0"/>
        <w:jc w:val="both"/>
      </w:pPr>
      <w:r>
        <w:rPr>
          <w:rFonts w:ascii="Times New Roman"/>
          <w:b w:val="false"/>
          <w:i w:val="false"/>
          <w:color w:val="000000"/>
          <w:sz w:val="28"/>
        </w:rPr>
        <w:t>
      Медальдағы барлық бейнелер мен жазулар шығыңқы.</w:t>
      </w:r>
    </w:p>
    <w:p>
      <w:pPr>
        <w:spacing w:after="0"/>
        <w:ind w:left="0"/>
        <w:jc w:val="both"/>
      </w:pPr>
      <w:r>
        <w:rPr>
          <w:rFonts w:ascii="Times New Roman"/>
          <w:b w:val="false"/>
          <w:i w:val="false"/>
          <w:color w:val="000000"/>
          <w:sz w:val="28"/>
        </w:rPr>
        <w:t>
      Жұлдыздың ортасында "ФЕЛЬДЪЕГЕРЛІК БАЙЛАНЫСТЫҢ ДАМУЫНА ҚОСҚАН ҮЛЕСІ ҮШІН" деген жазуы бар, көк эмаль құйылған шеңбер түріндегі күміс түстес қондырма орналасқан. Қондырманың артқы жағында күміс түстес екі қылыш айқастырылып орналасқан. Қондырманың ортасында – қою көк эмаль құйылған қалқан, онда күміс түстес параллельдер мен меридиандар сызылған айшықты жер шары бейнеленген. Жер шарының ортасында қанаттары жайылған және тұяғында орамасы бар ұшып келе жатқан күміс түстес бүркіт бейнеленген, оның үстінде көгілдір эмаль құйылған күміс түсті айшықты шаңырақ орналасқан.</w:t>
      </w:r>
    </w:p>
    <w:p>
      <w:pPr>
        <w:spacing w:after="0"/>
        <w:ind w:left="0"/>
        <w:jc w:val="both"/>
      </w:pPr>
      <w:r>
        <w:rPr>
          <w:rFonts w:ascii="Times New Roman"/>
          <w:b w:val="false"/>
          <w:i w:val="false"/>
          <w:color w:val="000000"/>
          <w:sz w:val="28"/>
        </w:rPr>
        <w:t>
      Медаль құлақша мен шығыршық арқылы көгілдір түсті жібек қатқыл лентамен тысталған, ені 32 мм және биіктігі 50 мм алты бұрышты тағанға жалғанады. Лентаның ортасында – ені 5 мм сары түсті жолақ, шет жақтарында ені 3 мм көк түсті жолақтар орналасқан.</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2" w:id="386"/>
    <w:p>
      <w:pPr>
        <w:spacing w:after="0"/>
        <w:ind w:left="0"/>
        <w:jc w:val="left"/>
      </w:pPr>
      <w:r>
        <w:rPr>
          <w:rFonts w:ascii="Times New Roman"/>
          <w:b/>
          <w:i w:val="false"/>
          <w:color w:val="000000"/>
        </w:rPr>
        <w:t xml:space="preserve"> Қазақстан Республикасы Орталық сайлау комиссиясының медалі</w:t>
      </w:r>
    </w:p>
    <w:bookmarkEnd w:id="386"/>
    <w:p>
      <w:pPr>
        <w:spacing w:after="0"/>
        <w:ind w:left="0"/>
        <w:jc w:val="both"/>
      </w:pPr>
      <w:r>
        <w:rPr>
          <w:rFonts w:ascii="Times New Roman"/>
          <w:b w:val="false"/>
          <w:i w:val="false"/>
          <w:color w:val="ff0000"/>
          <w:sz w:val="28"/>
        </w:rPr>
        <w:t xml:space="preserve">
      Ескерту. Кіші бөліммен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"Сайлау органдары жүйесін дамытуға қосқан үлесі үшін" (</w:t>
      </w:r>
      <w:r>
        <w:rPr>
          <w:rFonts w:ascii="Times New Roman"/>
          <w:b w:val="false"/>
          <w:i w:val="false"/>
          <w:color w:val="000000"/>
          <w:sz w:val="28"/>
        </w:rPr>
        <w:t>72-1-қосымша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"Сайлау органдары жүйесін дамытуға қосқан үлесі үшін" медалі алтын түстес жезден диаметрі 32 мм шеңбер пішінінде жасалады. Медальдің беткі жағы жылтырақ.</w:t>
      </w:r>
    </w:p>
    <w:p>
      <w:pPr>
        <w:spacing w:after="0"/>
        <w:ind w:left="0"/>
        <w:jc w:val="both"/>
      </w:pPr>
      <w:r>
        <w:rPr>
          <w:rFonts w:ascii="Times New Roman"/>
          <w:b w:val="false"/>
          <w:i w:val="false"/>
          <w:color w:val="000000"/>
          <w:sz w:val="28"/>
        </w:rPr>
        <w:t>
      Медальдің сыртқы беті - сары түске, ал шеңбердің ішкі орталық бөлігі көгілдір түске боялған. Шеңбердің ішінде ортада сары түсті шаңырақтың бейнесі орналасқан. Шаңырақтың сыртқы шетін бойлай ұлттық ою-өрнектің бейнесі жайласқан.</w:t>
      </w:r>
    </w:p>
    <w:p>
      <w:pPr>
        <w:spacing w:after="0"/>
        <w:ind w:left="0"/>
        <w:jc w:val="both"/>
      </w:pPr>
      <w:r>
        <w:rPr>
          <w:rFonts w:ascii="Times New Roman"/>
          <w:b w:val="false"/>
          <w:i w:val="false"/>
          <w:color w:val="000000"/>
          <w:sz w:val="28"/>
        </w:rPr>
        <w:t>
      Шеңбердің сыртқы жоғарғы шетін бойлай "Сайлау органдары жүйесін дамытуға қосқан үлесі үшін" деген алтын түстес жазу жазылған. Шеңбердің сыртқы төменгі бөлігінде көгілдір түсті "қанатбелгі" түрінде дауыс беру белгісінің бейнесі орналасқан.</w:t>
      </w:r>
    </w:p>
    <w:p>
      <w:pPr>
        <w:spacing w:after="0"/>
        <w:ind w:left="0"/>
        <w:jc w:val="both"/>
      </w:pPr>
      <w:r>
        <w:rPr>
          <w:rFonts w:ascii="Times New Roman"/>
          <w:b w:val="false"/>
          <w:i w:val="false"/>
          <w:color w:val="000000"/>
          <w:sz w:val="28"/>
        </w:rPr>
        <w:t>
      Шеңбердің шеттері ернеумен жиектелген. Медальдағы барлық бейнелер мен жазулар бедерленген.</w:t>
      </w:r>
    </w:p>
    <w:p>
      <w:pPr>
        <w:spacing w:after="0"/>
        <w:ind w:left="0"/>
        <w:jc w:val="both"/>
      </w:pPr>
      <w:r>
        <w:rPr>
          <w:rFonts w:ascii="Times New Roman"/>
          <w:b w:val="false"/>
          <w:i w:val="false"/>
          <w:color w:val="000000"/>
          <w:sz w:val="28"/>
        </w:rPr>
        <w:t>
      Сыртқы жағында "ҚАЗАҚСТАН РЕСПУБЛИКАСЫНЫҢ ОРТАЛЫҚ САЙЛАУ КОМИССИЯСЫ"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көгілдір түсті жібек қатқыл лентамен тысталған, ені 24 мм және биіктігі 19 мм шаршы тағанға жалғанады.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630" w:id="387"/>
    <w:p>
      <w:pPr>
        <w:spacing w:after="0"/>
        <w:ind w:left="0"/>
        <w:jc w:val="left"/>
      </w:pPr>
      <w:r>
        <w:rPr>
          <w:rFonts w:ascii="Times New Roman"/>
          <w:b/>
          <w:i w:val="false"/>
          <w:color w:val="000000"/>
        </w:rPr>
        <w:t xml:space="preserve"> Қазақстан Республикасы Қаржы министрлігі</w:t>
      </w:r>
      <w:r>
        <w:br/>
      </w:r>
      <w:r>
        <w:rPr>
          <w:rFonts w:ascii="Times New Roman"/>
          <w:b/>
          <w:i w:val="false"/>
          <w:color w:val="000000"/>
        </w:rPr>
        <w:t>Кеден бақылау комитетінің медальдары</w:t>
      </w:r>
    </w:p>
    <w:bookmarkEnd w:id="387"/>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53" w:id="388"/>
    <w:p>
      <w:pPr>
        <w:spacing w:after="0"/>
        <w:ind w:left="0"/>
        <w:jc w:val="left"/>
      </w:pPr>
      <w:r>
        <w:rPr>
          <w:rFonts w:ascii="Times New Roman"/>
          <w:b/>
          <w:i w:val="false"/>
          <w:color w:val="000000"/>
        </w:rPr>
        <w:t xml:space="preserve">  Қазақстан Республикасы Жоғарғы Сотының төсбелгісі</w:t>
      </w:r>
    </w:p>
    <w:bookmarkEnd w:id="388"/>
    <w:bookmarkStart w:name="z654" w:id="389"/>
    <w:p>
      <w:pPr>
        <w:spacing w:after="0"/>
        <w:ind w:left="0"/>
        <w:jc w:val="left"/>
      </w:pPr>
      <w:r>
        <w:rPr>
          <w:rFonts w:ascii="Times New Roman"/>
          <w:b/>
          <w:i w:val="false"/>
          <w:color w:val="000000"/>
        </w:rPr>
        <w:t xml:space="preserve"> "Сот жүйесінің үздігі" (78-қосымша)</w:t>
      </w:r>
    </w:p>
    <w:bookmarkEnd w:id="38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"Сот жүйесінің үздігі" төсбелгісі диаметрі 32 мм болатын шеңбер нысанындағы алтын түстес жезден жасалады. Белгінің беті жылтырақ.</w:t>
      </w:r>
    </w:p>
    <w:p>
      <w:pPr>
        <w:spacing w:after="0"/>
        <w:ind w:left="0"/>
        <w:jc w:val="both"/>
      </w:pPr>
      <w:r>
        <w:rPr>
          <w:rFonts w:ascii="Times New Roman"/>
          <w:b w:val="false"/>
          <w:i w:val="false"/>
          <w:color w:val="000000"/>
          <w:sz w:val="28"/>
        </w:rPr>
        <w:t>
      Шеңбердің ішінде таразысы мен семсері бар сот төрелігі құдай анасының (Фемиданың) бейнесі бар. Шеңбердің жоғарғы ішкі шетінде "СОТ ЖҮЙЕСІНІҢ ҮЗДІГІ" деген алтын түстес жазу орналасқан. Белгі мәтіні мен бейнелерінің бедері шығыңқы жылтырақ.</w:t>
      </w:r>
    </w:p>
    <w:p>
      <w:pPr>
        <w:spacing w:after="0"/>
        <w:ind w:left="0"/>
        <w:jc w:val="both"/>
      </w:pPr>
      <w:r>
        <w:rPr>
          <w:rFonts w:ascii="Times New Roman"/>
          <w:b w:val="false"/>
          <w:i w:val="false"/>
          <w:color w:val="000000"/>
          <w:sz w:val="28"/>
        </w:rPr>
        <w:t>
      Шеті ернеумен жиектелген. Белгідегі барлық бейнелер мен жазулар бедерленген.</w:t>
      </w:r>
    </w:p>
    <w:p>
      <w:pPr>
        <w:spacing w:after="0"/>
        <w:ind w:left="0"/>
        <w:jc w:val="both"/>
      </w:pPr>
      <w:r>
        <w:rPr>
          <w:rFonts w:ascii="Times New Roman"/>
          <w:b w:val="false"/>
          <w:i w:val="false"/>
          <w:color w:val="000000"/>
          <w:sz w:val="28"/>
        </w:rPr>
        <w:t>
      Сыртқы жағында "ҚАЗАҚСТАН РЕСПУБЛИКАСЫНЫҢ ЖОҒАРҒЫ СОТЫ" деген жазу орналасқан.</w:t>
      </w:r>
    </w:p>
    <w:p>
      <w:pPr>
        <w:spacing w:after="0"/>
        <w:ind w:left="0"/>
        <w:jc w:val="both"/>
      </w:pPr>
      <w:r>
        <w:rPr>
          <w:rFonts w:ascii="Times New Roman"/>
          <w:b w:val="false"/>
          <w:i w:val="false"/>
          <w:color w:val="000000"/>
          <w:sz w:val="28"/>
        </w:rPr>
        <w:t>
      Белгі құлақша мен шығыршық арқылы көгілдір түсті жібек қатқыл лентамен тысталған ені 26 мм және биіктігі 16 мм тік бұрышты тағанға жалғанады.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659" w:id="390"/>
    <w:p>
      <w:pPr>
        <w:spacing w:after="0"/>
        <w:ind w:left="0"/>
        <w:jc w:val="left"/>
      </w:pPr>
      <w:r>
        <w:rPr>
          <w:rFonts w:ascii="Times New Roman"/>
          <w:b/>
          <w:i w:val="false"/>
          <w:color w:val="000000"/>
        </w:rPr>
        <w:t xml:space="preserve"> II дәрежелі "Сот жүйесінің үздігі" (79-қосымша)</w:t>
      </w:r>
    </w:p>
    <w:bookmarkEnd w:id="39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464" w:id="391"/>
    <w:p>
      <w:pPr>
        <w:spacing w:after="0"/>
        <w:ind w:left="0"/>
        <w:jc w:val="left"/>
      </w:pPr>
      <w:r>
        <w:rPr>
          <w:rFonts w:ascii="Times New Roman"/>
          <w:b/>
          <w:i w:val="false"/>
          <w:color w:val="000000"/>
        </w:rPr>
        <w:t xml:space="preserve"> Қазақстан Республикасы Президенті Әкімшілігінің төсбелгісі</w:t>
      </w:r>
    </w:p>
    <w:bookmarkEnd w:id="391"/>
    <w:bookmarkStart w:name="z1465" w:id="392"/>
    <w:p>
      <w:pPr>
        <w:spacing w:after="0"/>
        <w:ind w:left="0"/>
        <w:jc w:val="left"/>
      </w:pPr>
      <w:r>
        <w:rPr>
          <w:rFonts w:ascii="Times New Roman"/>
          <w:b/>
          <w:i w:val="false"/>
          <w:color w:val="000000"/>
        </w:rPr>
        <w:t xml:space="preserve"> "Мінсіз қызметі үшін" (79-1 қосымша)</w:t>
      </w:r>
    </w:p>
    <w:bookmarkEnd w:id="392"/>
    <w:bookmarkStart w:name="z1466" w:id="393"/>
    <w:p>
      <w:pPr>
        <w:spacing w:after="0"/>
        <w:ind w:left="0"/>
        <w:jc w:val="both"/>
      </w:pPr>
      <w:r>
        <w:rPr>
          <w:rFonts w:ascii="Times New Roman"/>
          <w:b w:val="false"/>
          <w:i w:val="false"/>
          <w:color w:val="000000"/>
          <w:sz w:val="28"/>
        </w:rPr>
        <w:t>
      "Мінсіз қызметі үшін" төсбелгісі үш элементтен тұрады (негізі және екі қондырмасы), жезден дайындалады және сегіз ұшты айшықты жұлдыз нысанында болады. Белгінің диаметрі 45 мм. Негізден таралған сәулелер аясында, жұлдыздың ортасында сегіз қырлы қондырма орналасқан. Сегіз қырлы қондырманың көгілдір түсті аясында алтын түсті сәндік шілтермен көмкерілген дөңгелекше орналасқан. Дөңгелекшенің ішінде қара көк түстің аясында "ҚАЗАҚСТАН РЕСПУБЛИКАСЫ ПРЕЗИДЕНТІНІҢ ӘКІМШІЛІГІ" деген жазу бар. Сегіз қырлы қондырманың ішкі бұрыштарында түссіз жасанды алмас – фианиттер орналасқан.</w:t>
      </w:r>
    </w:p>
    <w:bookmarkEnd w:id="393"/>
    <w:bookmarkStart w:name="z1467" w:id="394"/>
    <w:p>
      <w:pPr>
        <w:spacing w:after="0"/>
        <w:ind w:left="0"/>
        <w:jc w:val="both"/>
      </w:pPr>
      <w:r>
        <w:rPr>
          <w:rFonts w:ascii="Times New Roman"/>
          <w:b w:val="false"/>
          <w:i w:val="false"/>
          <w:color w:val="000000"/>
          <w:sz w:val="28"/>
        </w:rPr>
        <w:t>
      Екінші қондырмадағы ақ түстің аясында лавр жапырақтарының бұтақшаларымен көмкерілген Қазақстан Республикасы Президентінің Резиденциясы "Ақорда" ғимаратының бедерлі бейнесі орналасқан.</w:t>
      </w:r>
    </w:p>
    <w:bookmarkEnd w:id="394"/>
    <w:bookmarkStart w:name="z1468" w:id="395"/>
    <w:p>
      <w:pPr>
        <w:spacing w:after="0"/>
        <w:ind w:left="0"/>
        <w:jc w:val="both"/>
      </w:pPr>
      <w:r>
        <w:rPr>
          <w:rFonts w:ascii="Times New Roman"/>
          <w:b w:val="false"/>
          <w:i w:val="false"/>
          <w:color w:val="000000"/>
          <w:sz w:val="28"/>
        </w:rPr>
        <w:t>
      Сыртқы жағында, ортада "МІНСІЗ ҚЫЗМЕТІ ҮШІН" деген жазу орналасқан.</w:t>
      </w:r>
    </w:p>
    <w:bookmarkEnd w:id="395"/>
    <w:bookmarkStart w:name="z1469" w:id="396"/>
    <w:p>
      <w:pPr>
        <w:spacing w:after="0"/>
        <w:ind w:left="0"/>
        <w:jc w:val="both"/>
      </w:pPr>
      <w:r>
        <w:rPr>
          <w:rFonts w:ascii="Times New Roman"/>
          <w:b w:val="false"/>
          <w:i w:val="false"/>
          <w:color w:val="000000"/>
          <w:sz w:val="28"/>
        </w:rPr>
        <w:t>
      Белгі құлақша мен шығыршық арқылы жібек қатқыл лентамен тысталған, ені 32 мм бір көк, екі көгілдір, екі қызыл, екі жасыл және төрт ақ жолақшасы бар биіктігі 50 мм жезден жасалған алты бұрышты тағанға жалғанады.</w:t>
      </w:r>
    </w:p>
    <w:bookmarkEnd w:id="396"/>
    <w:bookmarkStart w:name="z1470" w:id="397"/>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1471" w:id="398"/>
    <w:p>
      <w:pPr>
        <w:spacing w:after="0"/>
        <w:ind w:left="0"/>
        <w:jc w:val="left"/>
      </w:pPr>
      <w:r>
        <w:rPr>
          <w:rFonts w:ascii="Times New Roman"/>
          <w:b/>
          <w:i w:val="false"/>
          <w:color w:val="000000"/>
        </w:rPr>
        <w:t xml:space="preserve"> Қазақстан Республикасы Мемлекеттік қызмет істері агенттігінің төсбелгісі</w:t>
      </w:r>
    </w:p>
    <w:bookmarkEnd w:id="398"/>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497" w:id="399"/>
    <w:p>
      <w:pPr>
        <w:spacing w:after="0"/>
        <w:ind w:left="0"/>
        <w:jc w:val="left"/>
      </w:pPr>
      <w:r>
        <w:rPr>
          <w:rFonts w:ascii="Times New Roman"/>
          <w:b/>
          <w:i w:val="false"/>
          <w:color w:val="000000"/>
        </w:rPr>
        <w:t xml:space="preserve"> Қазақстан Республикасы Мемлекеттік қызмет істері агенттігінің төсбелгісі</w:t>
      </w:r>
    </w:p>
    <w:bookmarkEnd w:id="399"/>
    <w:p>
      <w:pPr>
        <w:spacing w:after="0"/>
        <w:ind w:left="0"/>
        <w:jc w:val="both"/>
      </w:pPr>
      <w:r>
        <w:rPr>
          <w:rFonts w:ascii="Times New Roman"/>
          <w:b w:val="false"/>
          <w:i w:val="false"/>
          <w:color w:val="ff0000"/>
          <w:sz w:val="28"/>
        </w:rPr>
        <w:t xml:space="preserve">
      Ескерту. Тақырып жаңа редакцияда - ҚР Президентінің 22.07.2019 </w:t>
      </w:r>
      <w:r>
        <w:rPr>
          <w:rFonts w:ascii="Times New Roman"/>
          <w:b w:val="false"/>
          <w:i w:val="false"/>
          <w:color w:val="ff0000"/>
          <w:sz w:val="28"/>
        </w:rPr>
        <w:t>№ 74</w:t>
      </w:r>
      <w:r>
        <w:rPr>
          <w:rFonts w:ascii="Times New Roman"/>
          <w:b w:val="false"/>
          <w:i w:val="false"/>
          <w:color w:val="ff0000"/>
          <w:sz w:val="28"/>
        </w:rPr>
        <w:t xml:space="preserve"> Жарлығымен.</w:t>
      </w:r>
    </w:p>
    <w:bookmarkStart w:name="z107" w:id="400"/>
    <w:p>
      <w:pPr>
        <w:spacing w:after="0"/>
        <w:ind w:left="0"/>
        <w:jc w:val="left"/>
      </w:pPr>
      <w:r>
        <w:rPr>
          <w:rFonts w:ascii="Times New Roman"/>
          <w:b/>
          <w:i w:val="false"/>
          <w:color w:val="000000"/>
        </w:rPr>
        <w:t xml:space="preserve"> "Үздік мемлекеттік қызметші" (79-3-қосымша)</w:t>
      </w:r>
    </w:p>
    <w:bookmarkEnd w:id="400"/>
    <w:p>
      <w:pPr>
        <w:spacing w:after="0"/>
        <w:ind w:left="0"/>
        <w:jc w:val="both"/>
      </w:pPr>
      <w:r>
        <w:rPr>
          <w:rFonts w:ascii="Times New Roman"/>
          <w:b w:val="false"/>
          <w:i w:val="false"/>
          <w:color w:val="000000"/>
          <w:sz w:val="28"/>
        </w:rPr>
        <w:t>
      "Үздік мемлекеттік қызметші" төсбелгісі жезден жасалған және сегіз ұшты көп қырлы жұлдыз нысанында болады. Белгінің қарама-қарсы ұштары арасындағы өлшемі 35 мм.</w:t>
      </w:r>
    </w:p>
    <w:p>
      <w:pPr>
        <w:spacing w:after="0"/>
        <w:ind w:left="0"/>
        <w:jc w:val="both"/>
      </w:pPr>
      <w:r>
        <w:rPr>
          <w:rFonts w:ascii="Times New Roman"/>
          <w:b w:val="false"/>
          <w:i w:val="false"/>
          <w:color w:val="000000"/>
          <w:sz w:val="28"/>
        </w:rPr>
        <w:t>
      Жұлдыздың ортасында диаметрі 20 мм шеңбер орналасқан, оның аясы ақ эмальмен боялған, шеңбердің ортасында 24 сәулесі бар күн және астында қалықтаған бүркіттің бейнесі бар.</w:t>
      </w:r>
    </w:p>
    <w:p>
      <w:pPr>
        <w:spacing w:after="0"/>
        <w:ind w:left="0"/>
        <w:jc w:val="both"/>
      </w:pPr>
      <w:r>
        <w:rPr>
          <w:rFonts w:ascii="Times New Roman"/>
          <w:b w:val="false"/>
          <w:i w:val="false"/>
          <w:color w:val="000000"/>
          <w:sz w:val="28"/>
        </w:rPr>
        <w:t>
      Шеңбердің жоғары жағында "ҮЗДІК", ал төменгі жағында "МЕМЛЕКЕТТІК ҚЫЗМЕТШІ" деген жазу түсірілген, оның аясы көк эмальмен боялған. Жазулардың арасында ұлттық орнамент түсірілген.</w:t>
      </w:r>
    </w:p>
    <w:p>
      <w:pPr>
        <w:spacing w:after="0"/>
        <w:ind w:left="0"/>
        <w:jc w:val="both"/>
      </w:pPr>
      <w:r>
        <w:rPr>
          <w:rFonts w:ascii="Times New Roman"/>
          <w:b w:val="false"/>
          <w:i w:val="false"/>
          <w:color w:val="000000"/>
          <w:sz w:val="28"/>
        </w:rPr>
        <w:t>
      Айналасы ернеумен жиектелген. Белгідегі барлық бейнелер мен жазулар бедерленген.</w:t>
      </w:r>
    </w:p>
    <w:p>
      <w:pPr>
        <w:spacing w:after="0"/>
        <w:ind w:left="0"/>
        <w:jc w:val="both"/>
      </w:pPr>
      <w:r>
        <w:rPr>
          <w:rFonts w:ascii="Times New Roman"/>
          <w:b w:val="false"/>
          <w:i w:val="false"/>
          <w:color w:val="000000"/>
          <w:sz w:val="28"/>
        </w:rPr>
        <w:t>
      Белгі құлақша мен шығыршық арқылы Мемлекеттік Ту түсті жібек қатқыл лентамен тысталған ені 25 мм және биіктігі 15 мм тік бұрышты тағанға жалғанады.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05.10.2016 </w:t>
      </w:r>
      <w:r>
        <w:rPr>
          <w:rFonts w:ascii="Times New Roman"/>
          <w:b w:val="false"/>
          <w:i w:val="false"/>
          <w:color w:val="000000"/>
          <w:sz w:val="28"/>
        </w:rPr>
        <w:t>№ 349</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80" w:id="401"/>
    <w:p>
      <w:pPr>
        <w:spacing w:after="0"/>
        <w:ind w:left="0"/>
        <w:jc w:val="left"/>
      </w:pPr>
      <w:r>
        <w:rPr>
          <w:rFonts w:ascii="Times New Roman"/>
          <w:b/>
          <w:i w:val="false"/>
          <w:color w:val="000000"/>
        </w:rPr>
        <w:t xml:space="preserve"> "Мемлекеттік қызмет ардагері" (79-4-қосымша)</w:t>
      </w:r>
    </w:p>
    <w:bookmarkEnd w:id="401"/>
    <w:p>
      <w:pPr>
        <w:spacing w:after="0"/>
        <w:ind w:left="0"/>
        <w:jc w:val="both"/>
      </w:pPr>
      <w:r>
        <w:rPr>
          <w:rFonts w:ascii="Times New Roman"/>
          <w:b w:val="false"/>
          <w:i w:val="false"/>
          <w:color w:val="ff0000"/>
          <w:sz w:val="28"/>
        </w:rPr>
        <w:t xml:space="preserve">
      Ескерту. Кіші бөліммен толықтырылды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"Мемлекеттік қызмет ардагері" төсбелгісі сары түсті жезден диаметрі 35 мм шеңбер пішінінде жасалады. Төсбелгінің аверсі жылтырақ.</w:t>
      </w:r>
    </w:p>
    <w:p>
      <w:pPr>
        <w:spacing w:after="0"/>
        <w:ind w:left="0"/>
        <w:jc w:val="both"/>
      </w:pPr>
      <w:r>
        <w:rPr>
          <w:rFonts w:ascii="Times New Roman"/>
          <w:b w:val="false"/>
          <w:i w:val="false"/>
          <w:color w:val="000000"/>
          <w:sz w:val="28"/>
        </w:rPr>
        <w:t>
      Төсбелгі аверсінде екі шеңбер орналасқан. Ақ түсті ішкі шеңбердің ортасында сары түсті шұғылалы күн және күн дискісінің ортасында шаңырақ бейнеленген.</w:t>
      </w:r>
    </w:p>
    <w:p>
      <w:pPr>
        <w:spacing w:after="0"/>
        <w:ind w:left="0"/>
        <w:jc w:val="both"/>
      </w:pPr>
      <w:r>
        <w:rPr>
          <w:rFonts w:ascii="Times New Roman"/>
          <w:b w:val="false"/>
          <w:i w:val="false"/>
          <w:color w:val="000000"/>
          <w:sz w:val="28"/>
        </w:rPr>
        <w:t>
      Көгілдір түсті шеңбердің сыртқы шетін бойлай "MEMЛЕКЕТТІК ҚЫЗМЕТ АРДАГЕРІ" деген сары түсті жазу орналасқан, шеңбердің төменгі шетін бойлай ұлттық ою-өрнек бейнеленген. Шеңбердің шеттері ернеумен жиектелген. Төсбелгідегі барлық бейнелер мен жазулар бедерлі.</w:t>
      </w:r>
    </w:p>
    <w:p>
      <w:pPr>
        <w:spacing w:after="0"/>
        <w:ind w:left="0"/>
        <w:jc w:val="both"/>
      </w:pPr>
      <w:r>
        <w:rPr>
          <w:rFonts w:ascii="Times New Roman"/>
          <w:b w:val="false"/>
          <w:i w:val="false"/>
          <w:color w:val="000000"/>
          <w:sz w:val="28"/>
        </w:rPr>
        <w:t>
      Реверсінде төсбелгінің реттік нөмірі орналасқан.</w:t>
      </w:r>
    </w:p>
    <w:p>
      <w:pPr>
        <w:spacing w:after="0"/>
        <w:ind w:left="0"/>
        <w:jc w:val="both"/>
      </w:pPr>
      <w:r>
        <w:rPr>
          <w:rFonts w:ascii="Times New Roman"/>
          <w:b w:val="false"/>
          <w:i w:val="false"/>
          <w:color w:val="000000"/>
          <w:sz w:val="28"/>
        </w:rPr>
        <w:t>
      Төсбелгі құлақша мен шығыршық арқылы көгілдір түсті жібек қатқыл лентамен қапталған, ені 26 мм және биіктігі 22 мм тағанға жалғанады. Тағанның төменгі бөлігінің екі жағында сары түсті лавр бұтақтары бейнеленген.</w:t>
      </w:r>
    </w:p>
    <w:p>
      <w:pPr>
        <w:spacing w:after="0"/>
        <w:ind w:left="0"/>
        <w:jc w:val="both"/>
      </w:pPr>
      <w:r>
        <w:rPr>
          <w:rFonts w:ascii="Times New Roman"/>
          <w:b w:val="false"/>
          <w:i w:val="false"/>
          <w:color w:val="000000"/>
          <w:sz w:val="28"/>
        </w:rPr>
        <w:t>
      Төсбелгі киімге визорлы бекіткіші бар түйреуішпен бекітіледі.";</w:t>
      </w:r>
    </w:p>
    <w:p>
      <w:pPr>
        <w:spacing w:after="0"/>
        <w:ind w:left="0"/>
        <w:jc w:val="both"/>
      </w:pPr>
      <w:r>
        <w:rPr>
          <w:rFonts w:ascii="Times New Roman"/>
          <w:b w:val="false"/>
          <w:i w:val="false"/>
          <w:color w:val="000000"/>
          <w:sz w:val="28"/>
        </w:rPr>
        <w:t>
      "Қазақстан Республикасы Мемлекеттік күзет қызметінің төсбелгілері" деген бөлім мынадай редакцияда жазылсын:</w:t>
      </w:r>
    </w:p>
    <w:p>
      <w:pPr>
        <w:spacing w:after="0"/>
        <w:ind w:left="0"/>
        <w:jc w:val="both"/>
      </w:pPr>
      <w:r>
        <w:rPr>
          <w:rFonts w:ascii="Times New Roman"/>
          <w:b w:val="false"/>
          <w:i w:val="false"/>
          <w:color w:val="000000"/>
          <w:sz w:val="28"/>
        </w:rPr>
        <w:t>
      "Қазақстан Республикасы Мемлекеттік күзет қызметінің төсбелгілері "Қазақстан Республикасы Мемлекеттік күзет қызметінің құрметті қызметкері" (94-қосымша)</w:t>
      </w:r>
    </w:p>
    <w:p>
      <w:pPr>
        <w:spacing w:after="0"/>
        <w:ind w:left="0"/>
        <w:jc w:val="both"/>
      </w:pPr>
      <w:r>
        <w:rPr>
          <w:rFonts w:ascii="Times New Roman"/>
          <w:b w:val="false"/>
          <w:i w:val="false"/>
          <w:color w:val="000000"/>
          <w:sz w:val="28"/>
        </w:rPr>
        <w:t>
      "Қазақстан Республикасы Мемлекеттік күзет қызметінің құрметті қызметкері" төсбелгісі күмістен жасалады және беті шұғыла шашқан сәулелер түріндегі фигуралы қалқан бейнесінде болады. Белгінің габариттік өлшемдері 50 х 30 мм. Төсбелгінің аверсі жылтырақ.</w:t>
      </w:r>
    </w:p>
    <w:p>
      <w:pPr>
        <w:spacing w:after="0"/>
        <w:ind w:left="0"/>
        <w:jc w:val="both"/>
      </w:pPr>
      <w:r>
        <w:rPr>
          <w:rFonts w:ascii="Times New Roman"/>
          <w:b w:val="false"/>
          <w:i w:val="false"/>
          <w:color w:val="000000"/>
          <w:sz w:val="28"/>
        </w:rPr>
        <w:t>
      Төсбелгі аверсінің ішкі шеңберінде Қазақстан Республикасы Мемлекеттік күзет қызметінің кіші эмблемасы орналасқан. Эмблеманың артында ақ түсті фонда секірген қалыптағы барыс бейнеленген.</w:t>
      </w:r>
    </w:p>
    <w:p>
      <w:pPr>
        <w:spacing w:after="0"/>
        <w:ind w:left="0"/>
        <w:jc w:val="both"/>
      </w:pPr>
      <w:r>
        <w:rPr>
          <w:rFonts w:ascii="Times New Roman"/>
          <w:b w:val="false"/>
          <w:i w:val="false"/>
          <w:color w:val="000000"/>
          <w:sz w:val="28"/>
        </w:rPr>
        <w:t>
      Сыртқы көк түсті шеңберді бойлай "ҚАЗАҚСТАН РЕСПУБЛИКАСЫ МЕМЛЕКЕТТІК КҮЗЕТ ҚЫЗМЕТІНІҢ ҚҰРМЕТТІ ҚЫЗМЕТКЕРІ" деген сары түсті жазу жазылған.</w:t>
      </w:r>
    </w:p>
    <w:p>
      <w:pPr>
        <w:spacing w:after="0"/>
        <w:ind w:left="0"/>
        <w:jc w:val="both"/>
      </w:pPr>
      <w:r>
        <w:rPr>
          <w:rFonts w:ascii="Times New Roman"/>
          <w:b w:val="false"/>
          <w:i w:val="false"/>
          <w:color w:val="000000"/>
          <w:sz w:val="28"/>
        </w:rPr>
        <w:t>
      Шеңбердің артында сары түсті ту тұғыры, шеңбердің артында ту тұғыры сабының екі жағында лавр бұтақтары бейнеленген. Шеңбердің шеті ернеумен жиектелген. Төсбелгідегі барлық бейнелер мен жазулар бедерлі.</w:t>
      </w:r>
    </w:p>
    <w:p>
      <w:pPr>
        <w:spacing w:after="0"/>
        <w:ind w:left="0"/>
        <w:jc w:val="both"/>
      </w:pPr>
      <w:r>
        <w:rPr>
          <w:rFonts w:ascii="Times New Roman"/>
          <w:b w:val="false"/>
          <w:i w:val="false"/>
          <w:color w:val="000000"/>
          <w:sz w:val="28"/>
        </w:rPr>
        <w:t>
      Реверсінде төсбелгінің реттік нөмірі орналасқан.</w:t>
      </w:r>
    </w:p>
    <w:p>
      <w:pPr>
        <w:spacing w:after="0"/>
        <w:ind w:left="0"/>
        <w:jc w:val="both"/>
      </w:pPr>
      <w:r>
        <w:rPr>
          <w:rFonts w:ascii="Times New Roman"/>
          <w:b w:val="false"/>
          <w:i w:val="false"/>
          <w:color w:val="000000"/>
          <w:sz w:val="28"/>
        </w:rPr>
        <w:t>
      Төсбелгі киімге бұранда мен тегір арқылы бекітіледі.</w:t>
      </w:r>
    </w:p>
    <w:p>
      <w:pPr>
        <w:spacing w:after="0"/>
        <w:ind w:left="0"/>
        <w:jc w:val="both"/>
      </w:pPr>
      <w:r>
        <w:rPr>
          <w:rFonts w:ascii="Times New Roman"/>
          <w:b w:val="false"/>
          <w:i w:val="false"/>
          <w:color w:val="000000"/>
          <w:sz w:val="28"/>
        </w:rPr>
        <w:t>
      "Қазақстан Республикасы Мемлекеттік күзет қызметінің үздігі" (95-қосымша)</w:t>
      </w:r>
    </w:p>
    <w:p>
      <w:pPr>
        <w:spacing w:after="0"/>
        <w:ind w:left="0"/>
        <w:jc w:val="both"/>
      </w:pPr>
      <w:r>
        <w:rPr>
          <w:rFonts w:ascii="Times New Roman"/>
          <w:b w:val="false"/>
          <w:i w:val="false"/>
          <w:color w:val="000000"/>
          <w:sz w:val="28"/>
        </w:rPr>
        <w:t>
      "Қазақстан Республикасы Мемлекеттік күзет қызметінің үздігі" төсбелгісі сары түсті жезден диаметрі 40 мм Қазақстан Республикасы Мемлекеттік күзет қызметінің кіші эмблемасы пішінінде жасалады.</w:t>
      </w:r>
    </w:p>
    <w:p>
      <w:pPr>
        <w:spacing w:after="0"/>
        <w:ind w:left="0"/>
        <w:jc w:val="both"/>
      </w:pPr>
      <w:r>
        <w:rPr>
          <w:rFonts w:ascii="Times New Roman"/>
          <w:b w:val="false"/>
          <w:i w:val="false"/>
          <w:color w:val="000000"/>
          <w:sz w:val="28"/>
        </w:rPr>
        <w:t>
      Төсбелгінің аверсі жылтырақ. Шеңберлердің шеті ернеумен жиектелген. Төсбелгідегі барлық бейнелер мен жазулар бедерлі.</w:t>
      </w:r>
    </w:p>
    <w:p>
      <w:pPr>
        <w:spacing w:after="0"/>
        <w:ind w:left="0"/>
        <w:jc w:val="both"/>
      </w:pPr>
      <w:r>
        <w:rPr>
          <w:rFonts w:ascii="Times New Roman"/>
          <w:b w:val="false"/>
          <w:i w:val="false"/>
          <w:color w:val="000000"/>
          <w:sz w:val="28"/>
        </w:rPr>
        <w:t>
      Төсбелгінің реверсінде "ҚАЗАҚСТАН РЕСПУБЛИКАСЫ МЕМЛЕКЕТТІК КҮЗЕТ ҚЫЗМЕТІНІҢ ҮЗДІГІ" деген сары түсті жазу және төсбелгінің реттік нөмірі орналасқан.</w:t>
      </w:r>
    </w:p>
    <w:p>
      <w:pPr>
        <w:spacing w:after="0"/>
        <w:ind w:left="0"/>
        <w:jc w:val="both"/>
      </w:pPr>
      <w:r>
        <w:rPr>
          <w:rFonts w:ascii="Times New Roman"/>
          <w:b w:val="false"/>
          <w:i w:val="false"/>
          <w:color w:val="000000"/>
          <w:sz w:val="28"/>
        </w:rPr>
        <w:t>
      Төсбелгі құлақша мен шығыршық арқылы көк түсті жібек қатқыл лентамен қапталған, ені 28 мм және биіктігі 17 мм тағанға жалғанады. Тағанның екі жағының шетінен тереңдігі 1 мм, биіктігі 5 мм сары түсті ойықтар салынған.</w:t>
      </w:r>
    </w:p>
    <w:p>
      <w:pPr>
        <w:spacing w:after="0"/>
        <w:ind w:left="0"/>
        <w:jc w:val="both"/>
      </w:pPr>
      <w:r>
        <w:rPr>
          <w:rFonts w:ascii="Times New Roman"/>
          <w:b w:val="false"/>
          <w:i w:val="false"/>
          <w:color w:val="000000"/>
          <w:sz w:val="28"/>
        </w:rPr>
        <w:t>
      Төсбелгі киімге визорлы бекіткіші бар түйреуішпен бекітіледі.</w:t>
      </w:r>
    </w:p>
    <w:bookmarkStart w:name="z664" w:id="402"/>
    <w:p>
      <w:pPr>
        <w:spacing w:after="0"/>
        <w:ind w:left="0"/>
        <w:jc w:val="left"/>
      </w:pPr>
      <w:r>
        <w:rPr>
          <w:rFonts w:ascii="Times New Roman"/>
          <w:b/>
          <w:i w:val="false"/>
          <w:color w:val="000000"/>
        </w:rPr>
        <w:t xml:space="preserve">  Қазақстан Республикасы Бас прокуратурасының төсбелгілері "Прокуратураның құрметті қызметкері" (80-қосымша)</w:t>
      </w:r>
    </w:p>
    <w:bookmarkEnd w:id="402"/>
    <w:bookmarkStart w:name="z665" w:id="403"/>
    <w:p>
      <w:pPr>
        <w:spacing w:after="0"/>
        <w:ind w:left="0"/>
        <w:jc w:val="both"/>
      </w:pPr>
      <w:r>
        <w:rPr>
          <w:rFonts w:ascii="Times New Roman"/>
          <w:b w:val="false"/>
          <w:i w:val="false"/>
          <w:color w:val="000000"/>
          <w:sz w:val="28"/>
        </w:rPr>
        <w:t>
      "Прокуратураның құрметті қызметкері" төсбелгісі жеке қалыпталып, қолдан құрастырылған екі бөлек элементтен орындалады.</w:t>
      </w:r>
    </w:p>
    <w:bookmarkEnd w:id="403"/>
    <w:bookmarkStart w:name="z666" w:id="404"/>
    <w:p>
      <w:pPr>
        <w:spacing w:after="0"/>
        <w:ind w:left="0"/>
        <w:jc w:val="both"/>
      </w:pPr>
      <w:r>
        <w:rPr>
          <w:rFonts w:ascii="Times New Roman"/>
          <w:b w:val="false"/>
          <w:i w:val="false"/>
          <w:color w:val="000000"/>
          <w:sz w:val="28"/>
        </w:rPr>
        <w:t>
      Белгінің негізі алтын жалатылған күміс қорытпасынан (тотықтырылған) жасалған және ішкі бұрыштарынан жан-жаққа тараған бедерлі алтын түстес сәулелер бар биіктігі мен ені 50 мм дұрыс сегіз ұшты жұлдыз болып келеді. Сыртқы бұрыштарында ою-өрнек бар. Жұлдыздың ортасында көк түстің аясында Қазақстан Республикасының Мемлекеттік Елтаңбасы орналасқан, оның айналасында "ПРОКУРАТУРАНЫҢ ҚҰРМЕТТІ ҚЫЗМЕТКЕРІ" деген жазу орналасқан.</w:t>
      </w:r>
    </w:p>
    <w:bookmarkEnd w:id="404"/>
    <w:bookmarkStart w:name="z667" w:id="405"/>
    <w:p>
      <w:pPr>
        <w:spacing w:after="0"/>
        <w:ind w:left="0"/>
        <w:jc w:val="both"/>
      </w:pPr>
      <w:r>
        <w:rPr>
          <w:rFonts w:ascii="Times New Roman"/>
          <w:b w:val="false"/>
          <w:i w:val="false"/>
          <w:color w:val="000000"/>
          <w:sz w:val="28"/>
        </w:rPr>
        <w:t>
      Төсбелгідегі барлық бейнелер мен жазулар шығыңқы.</w:t>
      </w:r>
    </w:p>
    <w:bookmarkEnd w:id="405"/>
    <w:bookmarkStart w:name="z668" w:id="406"/>
    <w:p>
      <w:pPr>
        <w:spacing w:after="0"/>
        <w:ind w:left="0"/>
        <w:jc w:val="both"/>
      </w:pPr>
      <w:r>
        <w:rPr>
          <w:rFonts w:ascii="Times New Roman"/>
          <w:b w:val="false"/>
          <w:i w:val="false"/>
          <w:color w:val="000000"/>
          <w:sz w:val="28"/>
        </w:rPr>
        <w:t>
      Белгі киімге бұранда арқылы бекітіледі.</w:t>
      </w:r>
    </w:p>
    <w:bookmarkEnd w:id="406"/>
    <w:bookmarkStart w:name="z669" w:id="407"/>
    <w:p>
      <w:pPr>
        <w:spacing w:after="0"/>
        <w:ind w:left="0"/>
        <w:jc w:val="left"/>
      </w:pPr>
      <w:r>
        <w:rPr>
          <w:rFonts w:ascii="Times New Roman"/>
          <w:b/>
          <w:i w:val="false"/>
          <w:color w:val="000000"/>
        </w:rPr>
        <w:t xml:space="preserve"> "Прокуратура үздігі" (81-қосымша)</w:t>
      </w:r>
    </w:p>
    <w:bookmarkEnd w:id="40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"Прокуратура үздігі" төсбелгісі жеке қалыпталып, қолдан құрастырылған екі бөлек элементтен тұрады және жезден жасалады. Белгінің беті жылтырақ.</w:t>
      </w:r>
    </w:p>
    <w:p>
      <w:pPr>
        <w:spacing w:after="0"/>
        <w:ind w:left="0"/>
        <w:jc w:val="both"/>
      </w:pPr>
      <w:r>
        <w:rPr>
          <w:rFonts w:ascii="Times New Roman"/>
          <w:b w:val="false"/>
          <w:i w:val="false"/>
          <w:color w:val="000000"/>
          <w:sz w:val="28"/>
        </w:rPr>
        <w:t>
      Белгінің негізі ортасынан жан-жаққа тараған бедерлі үшкір сәулелерді лавр дестесі жиектеп тұратын биіктігі 55 мм, ені 41 мм сопақша болып келеді.</w:t>
      </w:r>
    </w:p>
    <w:p>
      <w:pPr>
        <w:spacing w:after="0"/>
        <w:ind w:left="0"/>
        <w:jc w:val="both"/>
      </w:pPr>
      <w:r>
        <w:rPr>
          <w:rFonts w:ascii="Times New Roman"/>
          <w:b w:val="false"/>
          <w:i w:val="false"/>
          <w:color w:val="000000"/>
          <w:sz w:val="28"/>
        </w:rPr>
        <w:t>
      Сәулелерде көк түсті эмальмен салынған қалқан түрінде қондырма орналасқан. Қалқанның артында айқастырылған қылыштар орналасқан. Қалқанның төменгі бөлігінде "ПРОКУРАТУРА ҮЗДІГІ" деген жазу бар көк лента орналасқан.</w:t>
      </w:r>
    </w:p>
    <w:p>
      <w:pPr>
        <w:spacing w:after="0"/>
        <w:ind w:left="0"/>
        <w:jc w:val="both"/>
      </w:pPr>
      <w:r>
        <w:rPr>
          <w:rFonts w:ascii="Times New Roman"/>
          <w:b w:val="false"/>
          <w:i w:val="false"/>
          <w:color w:val="000000"/>
          <w:sz w:val="28"/>
        </w:rPr>
        <w:t>
      Төсбелгідегі барлық бейнелер мен жазулар шығыңқы.</w:t>
      </w:r>
    </w:p>
    <w:p>
      <w:pPr>
        <w:spacing w:after="0"/>
        <w:ind w:left="0"/>
        <w:jc w:val="both"/>
      </w:pPr>
      <w:r>
        <w:rPr>
          <w:rFonts w:ascii="Times New Roman"/>
          <w:b w:val="false"/>
          <w:i w:val="false"/>
          <w:color w:val="000000"/>
          <w:sz w:val="28"/>
        </w:rPr>
        <w:t>
      Белгі киімге бұранда арқылы бекітіледі.</w:t>
      </w:r>
    </w:p>
    <w:bookmarkStart w:name="z675" w:id="408"/>
    <w:p>
      <w:pPr>
        <w:spacing w:after="0"/>
        <w:ind w:left="0"/>
        <w:jc w:val="left"/>
      </w:pPr>
      <w:r>
        <w:rPr>
          <w:rFonts w:ascii="Times New Roman"/>
          <w:b/>
          <w:i w:val="false"/>
          <w:color w:val="000000"/>
        </w:rPr>
        <w:t xml:space="preserve"> II дәрежелі "Прокуратура үздігі" (82-қосымша)</w:t>
      </w:r>
    </w:p>
    <w:bookmarkEnd w:id="408"/>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681" w:id="409"/>
    <w:p>
      <w:pPr>
        <w:spacing w:after="0"/>
        <w:ind w:left="0"/>
        <w:jc w:val="left"/>
      </w:pPr>
      <w:r>
        <w:rPr>
          <w:rFonts w:ascii="Times New Roman"/>
          <w:b/>
          <w:i w:val="false"/>
          <w:color w:val="000000"/>
        </w:rPr>
        <w:t xml:space="preserve"> Қазақстан Республикасы Жоғары аудиторлық палатасының төсбелгілері</w:t>
      </w:r>
    </w:p>
    <w:bookmarkEnd w:id="409"/>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26.11.2022 </w:t>
      </w:r>
      <w:r>
        <w:rPr>
          <w:rFonts w:ascii="Times New Roman"/>
          <w:b w:val="false"/>
          <w:i w:val="false"/>
          <w:color w:val="ff0000"/>
          <w:sz w:val="28"/>
        </w:rPr>
        <w:t>№ 5</w:t>
      </w:r>
      <w:r>
        <w:rPr>
          <w:rFonts w:ascii="Times New Roman"/>
          <w:b w:val="false"/>
          <w:i w:val="false"/>
          <w:color w:val="ff0000"/>
          <w:sz w:val="28"/>
        </w:rPr>
        <w:t xml:space="preserve"> Жарлығымен.</w:t>
      </w:r>
    </w:p>
    <w:bookmarkStart w:name="z682" w:id="410"/>
    <w:p>
      <w:pPr>
        <w:spacing w:after="0"/>
        <w:ind w:left="0"/>
        <w:jc w:val="left"/>
      </w:pPr>
      <w:r>
        <w:rPr>
          <w:rFonts w:ascii="Times New Roman"/>
          <w:b/>
          <w:i w:val="false"/>
          <w:color w:val="000000"/>
        </w:rPr>
        <w:t xml:space="preserve"> "Мемлекеттік аудит және қаржылық бақылау саласының құрметті қызметкері" (83-қосымша)</w:t>
      </w:r>
    </w:p>
    <w:bookmarkEnd w:id="410"/>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Кіші бөлімге өзгеріс енгізілді - ҚР Президентiнiң 29.08.2016 </w:t>
      </w:r>
      <w:r>
        <w:rPr>
          <w:rFonts w:ascii="Times New Roman"/>
          <w:b w:val="false"/>
          <w:i w:val="false"/>
          <w:color w:val="000000"/>
          <w:sz w:val="28"/>
        </w:rPr>
        <w:t>№ 312</w:t>
      </w:r>
      <w:r>
        <w:rPr>
          <w:rFonts w:ascii="Times New Roman"/>
          <w:b w:val="false"/>
          <w:i w:val="false"/>
          <w:color w:val="000000"/>
          <w:sz w:val="28"/>
        </w:rPr>
        <w:t xml:space="preserve"> Жарлығымен.</w:t>
      </w:r>
    </w:p>
    <w:bookmarkStart w:name="z683" w:id="411"/>
    <w:p>
      <w:pPr>
        <w:spacing w:after="0"/>
        <w:ind w:left="0"/>
        <w:jc w:val="both"/>
      </w:pPr>
      <w:r>
        <w:rPr>
          <w:rFonts w:ascii="Times New Roman"/>
          <w:b w:val="false"/>
          <w:i w:val="false"/>
          <w:color w:val="000000"/>
          <w:sz w:val="28"/>
        </w:rPr>
        <w:t>
       "Мемлекеттік аудит және қаржылық бақылау саласының құрметті қызметкері" төсбелгісі диаметрі 35 мм көлемді дөңгелек нысанында болады және жезден дайындалады. Шеңбердің ортасына Қазақстан Республикасы картасының сәулелері шашыраған айшықты бедерлі бейнесі орналасады. Картаның үстінде қалықтаған қыранның бедерлі бейнесі орналасқан. Белгінің жоғарғы бөлігінде қыран қанаттарының арасында ұлттық ою-өрнектің бедерлі бейнесі орналасады. Белгінің беті жылтырақ.</w:t>
      </w:r>
    </w:p>
    <w:bookmarkEnd w:id="411"/>
    <w:bookmarkStart w:name="z607" w:id="412"/>
    <w:p>
      <w:pPr>
        <w:spacing w:after="0"/>
        <w:ind w:left="0"/>
        <w:jc w:val="both"/>
      </w:pPr>
      <w:r>
        <w:rPr>
          <w:rFonts w:ascii="Times New Roman"/>
          <w:b w:val="false"/>
          <w:i w:val="false"/>
          <w:color w:val="000000"/>
          <w:sz w:val="28"/>
        </w:rPr>
        <w:t>
      Белгінің жоғарғы сыртқы бөлігі тоғыз кертешпен көмкерілген.</w:t>
      </w:r>
    </w:p>
    <w:bookmarkEnd w:id="412"/>
    <w:bookmarkStart w:name="z608" w:id="413"/>
    <w:p>
      <w:pPr>
        <w:spacing w:after="0"/>
        <w:ind w:left="0"/>
        <w:jc w:val="both"/>
      </w:pPr>
      <w:r>
        <w:rPr>
          <w:rFonts w:ascii="Times New Roman"/>
          <w:b w:val="false"/>
          <w:i w:val="false"/>
          <w:color w:val="000000"/>
          <w:sz w:val="28"/>
        </w:rPr>
        <w:t>
      Белгінің төменгі бөлігі үш сәндік шығыңқы элементтен тұратын жартылай дөңгелек кенере болып келеді. Кенеренің ішінде ұлттық ою-өрнек бейнесі орналасқан. Белгінің қалған қоршауында "МЕМЛЕКЕТТІК АУДИТ ЖӘНЕ ҚАРЖЫЛЫҚ БАҚЫЛАУ САЛАСЫНЫҢ ҚҰРМЕТТІ ҚЫЗМЕТКЕРІ" деген бедерленген жазу орналасады. Белгінің төменгі сыртқы бөлігі ұлттық ою-өрнек элементтері бар сәндік әшекеймен көмкерілген. Белгі бейнелерінің бедері шығыңқы күңгірт.</w:t>
      </w:r>
    </w:p>
    <w:bookmarkEnd w:id="413"/>
    <w:bookmarkStart w:name="z686" w:id="414"/>
    <w:p>
      <w:pPr>
        <w:spacing w:after="0"/>
        <w:ind w:left="0"/>
        <w:jc w:val="both"/>
      </w:pPr>
      <w:r>
        <w:rPr>
          <w:rFonts w:ascii="Times New Roman"/>
          <w:b w:val="false"/>
          <w:i w:val="false"/>
          <w:color w:val="000000"/>
          <w:sz w:val="28"/>
        </w:rPr>
        <w:t>
      Белгі құлақша мен шығыршық арқылы ені 28 мм тағанға бекітіледі.</w:t>
      </w:r>
    </w:p>
    <w:bookmarkEnd w:id="414"/>
    <w:p>
      <w:pPr>
        <w:spacing w:after="0"/>
        <w:ind w:left="0"/>
        <w:jc w:val="both"/>
      </w:pPr>
      <w:r>
        <w:rPr>
          <w:rFonts w:ascii="Times New Roman"/>
          <w:b w:val="false"/>
          <w:i w:val="false"/>
          <w:color w:val="000000"/>
          <w:sz w:val="28"/>
        </w:rPr>
        <w:t>
      Таған жезден дайындалады және тік бұрышты болып келеді, оның төменгі бөлігі лавр бұтақтарымен әшекейленген. Бұтақтар шығыңқы жылтырақ.</w:t>
      </w:r>
    </w:p>
    <w:bookmarkStart w:name="z687" w:id="415"/>
    <w:p>
      <w:pPr>
        <w:spacing w:after="0"/>
        <w:ind w:left="0"/>
        <w:jc w:val="both"/>
      </w:pPr>
      <w:r>
        <w:rPr>
          <w:rFonts w:ascii="Times New Roman"/>
          <w:b w:val="false"/>
          <w:i w:val="false"/>
          <w:color w:val="000000"/>
          <w:sz w:val="28"/>
        </w:rPr>
        <w:t>
      Тағанның ішкі алаңында көгілдір түсті эмаль жағылған. Көгілдір алаңның ортасында алтын түстес ұлттық ою-өрнек элементтерінің шығыңқы бейнесі орналасқан.</w:t>
      </w:r>
    </w:p>
    <w:bookmarkEnd w:id="415"/>
    <w:bookmarkStart w:name="z688" w:id="416"/>
    <w:p>
      <w:pPr>
        <w:spacing w:after="0"/>
        <w:ind w:left="0"/>
        <w:jc w:val="both"/>
      </w:pPr>
      <w:r>
        <w:rPr>
          <w:rFonts w:ascii="Times New Roman"/>
          <w:b w:val="false"/>
          <w:i w:val="false"/>
          <w:color w:val="000000"/>
          <w:sz w:val="28"/>
        </w:rPr>
        <w:t>
      Белгінің сыртқы жағында оның реттік нөмірі орналасады.</w:t>
      </w:r>
    </w:p>
    <w:bookmarkEnd w:id="416"/>
    <w:bookmarkStart w:name="z689" w:id="417"/>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417"/>
    <w:bookmarkStart w:name="z690" w:id="418"/>
    <w:p>
      <w:pPr>
        <w:spacing w:after="0"/>
        <w:ind w:left="0"/>
        <w:jc w:val="left"/>
      </w:pPr>
      <w:r>
        <w:rPr>
          <w:rFonts w:ascii="Times New Roman"/>
          <w:b/>
          <w:i w:val="false"/>
          <w:color w:val="000000"/>
        </w:rPr>
        <w:t xml:space="preserve"> "Мемлекеттік аудит және қаржылық бақылау саласының үздігі" (84-қосымша)</w:t>
      </w:r>
    </w:p>
    <w:bookmarkEnd w:id="41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"Мемлекеттік аудит және қаржылық бақылау саласының үздігі" төсбелгісі төменгі бөлігі биіктігі 35 мм көк түсті лентамен жиектелген көгілдір түсті геральдикалық қалқан нысанында болады. Белгінің жоғарғы бөлігі әр бүйірі төрт толқыннан тұратын алтын түстес шығыңқы жиекпен көмкерілген. Белгі алтын түстес, жиегі көгілдір түсті жолақпен көмкерілген бес бұрышты жұлдызбен тұйықталады. Белгінің жоғарғы бөлігінде жылтырақ алтын түстес шаңырақтың айшықталған шығыңқы бейнесі орналасады. Белгінің ортасында "МЕМЛЕКЕТТІК АУДИТ ЖӘНЕ ҚАРЖЫЛЫҚ БАҚЫЛАУ САЛАСЫНЫҢ ҮЗДІГІ" деген шығыңқы, алтын түстес жазу орналасқан.</w:t>
      </w:r>
    </w:p>
    <w:p>
      <w:pPr>
        <w:spacing w:after="0"/>
        <w:ind w:left="0"/>
        <w:jc w:val="both"/>
      </w:pPr>
      <w:r>
        <w:rPr>
          <w:rFonts w:ascii="Times New Roman"/>
          <w:b w:val="false"/>
          <w:i w:val="false"/>
          <w:color w:val="000000"/>
          <w:sz w:val="28"/>
        </w:rPr>
        <w:t>
      Көмкеруші лентаның шығыңқы бөліктері бойынша белгінің ені 31 мм. Көк түсті лентаның ішінде жылтырақ алтын түстес ұлттық ою-өрнектің шығыңқы бейнесі орналасқан. Қалқан мен лентаның арасында алтын түстес шығыңқы элемент орналасады. Лента белгінің ортасында кейін қарай бүгіліп, төмен түсіп тұрады.</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695" w:id="419"/>
    <w:p>
      <w:pPr>
        <w:spacing w:after="0"/>
        <w:ind w:left="0"/>
        <w:jc w:val="left"/>
      </w:pPr>
      <w:r>
        <w:rPr>
          <w:rFonts w:ascii="Times New Roman"/>
          <w:b/>
          <w:i w:val="false"/>
          <w:color w:val="000000"/>
        </w:rPr>
        <w:t xml:space="preserve"> II дәрежелі "Мемлекеттік аудит және қаржылық бақылау саласының</w:t>
      </w:r>
      <w:r>
        <w:br/>
      </w:r>
      <w:r>
        <w:rPr>
          <w:rFonts w:ascii="Times New Roman"/>
          <w:b/>
          <w:i w:val="false"/>
          <w:color w:val="000000"/>
        </w:rPr>
        <w:t>үздігі" (85-қосымша)</w:t>
      </w:r>
    </w:p>
    <w:bookmarkEnd w:id="41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69" w:id="420"/>
    <w:p>
      <w:pPr>
        <w:spacing w:after="0"/>
        <w:ind w:left="0"/>
        <w:jc w:val="left"/>
      </w:pPr>
      <w:r>
        <w:rPr>
          <w:rFonts w:ascii="Times New Roman"/>
          <w:b/>
          <w:i w:val="false"/>
          <w:color w:val="000000"/>
        </w:rPr>
        <w:t xml:space="preserve"> Қазақстан Республикасы Ұлттық қауіпсіздік комитетінің төсбелгілері</w:t>
      </w:r>
    </w:p>
    <w:bookmarkEnd w:id="420"/>
    <w:p>
      <w:pPr>
        <w:spacing w:after="0"/>
        <w:ind w:left="0"/>
        <w:jc w:val="both"/>
      </w:pPr>
      <w:r>
        <w:rPr>
          <w:rFonts w:ascii="Times New Roman"/>
          <w:b w:val="false"/>
          <w:i w:val="false"/>
          <w:color w:val="ff0000"/>
          <w:sz w:val="28"/>
        </w:rPr>
        <w:t xml:space="preserve">
      Ескерту. Бөлім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bookmarkStart w:name="z700" w:id="421"/>
    <w:p>
      <w:pPr>
        <w:spacing w:after="0"/>
        <w:ind w:left="0"/>
        <w:jc w:val="left"/>
      </w:pPr>
      <w:r>
        <w:rPr>
          <w:rFonts w:ascii="Times New Roman"/>
          <w:b/>
          <w:i w:val="false"/>
          <w:color w:val="000000"/>
        </w:rPr>
        <w:t xml:space="preserve">  "Ұлттық қауіпсіздік комитетінің құрметті қызметкері" (86-қосымша)</w:t>
      </w:r>
    </w:p>
    <w:bookmarkEnd w:id="421"/>
    <w:bookmarkStart w:name="z701" w:id="422"/>
    <w:p>
      <w:pPr>
        <w:spacing w:after="0"/>
        <w:ind w:left="0"/>
        <w:jc w:val="both"/>
      </w:pPr>
      <w:r>
        <w:rPr>
          <w:rFonts w:ascii="Times New Roman"/>
          <w:b w:val="false"/>
          <w:i w:val="false"/>
          <w:color w:val="000000"/>
          <w:sz w:val="28"/>
        </w:rPr>
        <w:t>
      "Ұлттық қауіпсіздік комитетінің құрметті қызметкері" деген төсбелгі символиканың ортаңғы эмблемасынан - әрқайсысының жеті шұғыласы бар, екі алтын (сары) негіздегі шұғылалы күрең қызыл (қою қызыл) түсті сәулелердің эмалімен боялған жеті ұшты айшықты жұлдыздан тұрады. Астыңғы негіздемесі - доғал сәулелі, үстіңгі негіздемесі - өткір сегіз қырлы сәулелі. Белгінің диаметр көлемі алтын негізді ұштары бойынша - 45 мм.</w:t>
      </w:r>
    </w:p>
    <w:bookmarkEnd w:id="422"/>
    <w:bookmarkStart w:name="z702" w:id="423"/>
    <w:p>
      <w:pPr>
        <w:spacing w:after="0"/>
        <w:ind w:left="0"/>
        <w:jc w:val="both"/>
      </w:pPr>
      <w:r>
        <w:rPr>
          <w:rFonts w:ascii="Times New Roman"/>
          <w:b w:val="false"/>
          <w:i w:val="false"/>
          <w:color w:val="000000"/>
          <w:sz w:val="28"/>
        </w:rPr>
        <w:t>
      Жақұтты жұлдыздың ортасында қондырма бөлшектер - құрыш түсті қылыш (42 мм) және алтын (сары) түсті және көктікен (көк) түсті екі шеңберлі кіші қалқан (диаметрі 25 мм) орналасқан.</w:t>
      </w:r>
    </w:p>
    <w:bookmarkEnd w:id="423"/>
    <w:bookmarkStart w:name="z703" w:id="424"/>
    <w:p>
      <w:pPr>
        <w:spacing w:after="0"/>
        <w:ind w:left="0"/>
        <w:jc w:val="both"/>
      </w:pPr>
      <w:r>
        <w:rPr>
          <w:rFonts w:ascii="Times New Roman"/>
          <w:b w:val="false"/>
          <w:i w:val="false"/>
          <w:color w:val="000000"/>
          <w:sz w:val="28"/>
        </w:rPr>
        <w:t>
      Қалқанның алтын (сары) жиекпен көмкерілген сыртқы алтын (сары) түсті шеңберін (диаметрі 25 мм) бойлай "ҚАЗАҚСТАН РЕСПУБЛИКАСЫ ҰЛТТЫҚ ҚАУІПСІЗДІК КОМИТЕТІ" деген мемлекеттік тілдегі жазу орналасқан.</w:t>
      </w:r>
    </w:p>
    <w:bookmarkEnd w:id="424"/>
    <w:bookmarkStart w:name="z704" w:id="425"/>
    <w:p>
      <w:pPr>
        <w:spacing w:after="0"/>
        <w:ind w:left="0"/>
        <w:jc w:val="both"/>
      </w:pPr>
      <w:r>
        <w:rPr>
          <w:rFonts w:ascii="Times New Roman"/>
          <w:b w:val="false"/>
          <w:i w:val="false"/>
          <w:color w:val="000000"/>
          <w:sz w:val="28"/>
        </w:rPr>
        <w:t>
      Қалқанның алтын (сары) жиекпен көмкерілген ішкі көктікен (көк) түсті шеңберін (диаметрі 18 мм) бойлай "ҚҰРМЕТТІ ҚЫЗМЕТКЕР" деген мемлекеттік тілдегі жазу жазылған.</w:t>
      </w:r>
    </w:p>
    <w:bookmarkEnd w:id="425"/>
    <w:bookmarkStart w:name="z705" w:id="426"/>
    <w:p>
      <w:pPr>
        <w:spacing w:after="0"/>
        <w:ind w:left="0"/>
        <w:jc w:val="both"/>
      </w:pPr>
      <w:r>
        <w:rPr>
          <w:rFonts w:ascii="Times New Roman"/>
          <w:b w:val="false"/>
          <w:i w:val="false"/>
          <w:color w:val="000000"/>
          <w:sz w:val="28"/>
        </w:rPr>
        <w:t>
      Жазулар күміс (ақ) түсте орындалған.</w:t>
      </w:r>
    </w:p>
    <w:bookmarkEnd w:id="426"/>
    <w:bookmarkStart w:name="z706" w:id="427"/>
    <w:p>
      <w:pPr>
        <w:spacing w:after="0"/>
        <w:ind w:left="0"/>
        <w:jc w:val="both"/>
      </w:pPr>
      <w:r>
        <w:rPr>
          <w:rFonts w:ascii="Times New Roman"/>
          <w:b w:val="false"/>
          <w:i w:val="false"/>
          <w:color w:val="000000"/>
          <w:sz w:val="28"/>
        </w:rPr>
        <w:t>
      Қалқанның ортасында жапсырмалы бөлшек - көгілдір (көк) эмаль құйылған алтын (сары) түсті айшықталған шаңырақ (диаметрі 12 мм) бейнесі орналасқан.</w:t>
      </w:r>
    </w:p>
    <w:bookmarkEnd w:id="427"/>
    <w:bookmarkStart w:name="z707" w:id="428"/>
    <w:p>
      <w:pPr>
        <w:spacing w:after="0"/>
        <w:ind w:left="0"/>
        <w:jc w:val="both"/>
      </w:pPr>
      <w:r>
        <w:rPr>
          <w:rFonts w:ascii="Times New Roman"/>
          <w:b w:val="false"/>
          <w:i w:val="false"/>
          <w:color w:val="000000"/>
          <w:sz w:val="28"/>
        </w:rPr>
        <w:t>
      Белгінің беті жылтыр.</w:t>
      </w:r>
    </w:p>
    <w:bookmarkEnd w:id="428"/>
    <w:bookmarkStart w:name="z1443" w:id="429"/>
    <w:p>
      <w:pPr>
        <w:spacing w:after="0"/>
        <w:ind w:left="0"/>
        <w:jc w:val="both"/>
      </w:pPr>
      <w:r>
        <w:rPr>
          <w:rFonts w:ascii="Times New Roman"/>
          <w:b w:val="false"/>
          <w:i w:val="false"/>
          <w:color w:val="000000"/>
          <w:sz w:val="28"/>
        </w:rPr>
        <w:t>
      Белгінің сыртқы жағында оның реттік нөмірі орналасады.</w:t>
      </w:r>
    </w:p>
    <w:bookmarkEnd w:id="429"/>
    <w:bookmarkStart w:name="z1444" w:id="430"/>
    <w:p>
      <w:pPr>
        <w:spacing w:after="0"/>
        <w:ind w:left="0"/>
        <w:jc w:val="both"/>
      </w:pPr>
      <w:r>
        <w:rPr>
          <w:rFonts w:ascii="Times New Roman"/>
          <w:b w:val="false"/>
          <w:i w:val="false"/>
          <w:color w:val="000000"/>
          <w:sz w:val="28"/>
        </w:rPr>
        <w:t>
      Белгі киімге бұранда арқылы бекітіледі.</w:t>
      </w:r>
    </w:p>
    <w:bookmarkEnd w:id="430"/>
    <w:bookmarkStart w:name="z1417" w:id="431"/>
    <w:p>
      <w:pPr>
        <w:spacing w:after="0"/>
        <w:ind w:left="0"/>
        <w:jc w:val="left"/>
      </w:pPr>
      <w:r>
        <w:rPr>
          <w:rFonts w:ascii="Times New Roman"/>
          <w:b/>
          <w:i w:val="false"/>
          <w:color w:val="000000"/>
        </w:rPr>
        <w:t xml:space="preserve"> "Ұлттық қауіпсіздік комитетінің үздігі" (87-қосымша)</w:t>
      </w:r>
    </w:p>
    <w:bookmarkEnd w:id="43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"Ұлттық қауіпсіздік комитетінің үздігі" төсбелгісі диаметрі 35 мм, күрең қызыл түсті эмальмен боялған шығыңқы қырлы ұштары бар жеті ұшты айшықты жұлдыз болып табылады.</w:t>
      </w:r>
    </w:p>
    <w:p>
      <w:pPr>
        <w:spacing w:after="0"/>
        <w:ind w:left="0"/>
        <w:jc w:val="both"/>
      </w:pPr>
      <w:r>
        <w:rPr>
          <w:rFonts w:ascii="Times New Roman"/>
          <w:b w:val="false"/>
          <w:i w:val="false"/>
          <w:color w:val="000000"/>
          <w:sz w:val="28"/>
        </w:rPr>
        <w:t>
      Жақұт жұлдыздың ортасында қондырма бөлшек – алтын түстес және көктікен түстес екі шеңберлі кіші қалқан (диаметрі 20 мм) орналасқан.</w:t>
      </w:r>
    </w:p>
    <w:p>
      <w:pPr>
        <w:spacing w:after="0"/>
        <w:ind w:left="0"/>
        <w:jc w:val="both"/>
      </w:pPr>
      <w:r>
        <w:rPr>
          <w:rFonts w:ascii="Times New Roman"/>
          <w:b w:val="false"/>
          <w:i w:val="false"/>
          <w:color w:val="000000"/>
          <w:sz w:val="28"/>
        </w:rPr>
        <w:t>
      Қалқанның алтын түстес жиекпен көмкерілген сыртқы алтын түстес шеңберін (диаметрі 20 мм) бойлай "ҰЛТТЫҚ ҚАУІПСІЗДІК КОМИТЕТІНІҢ ҮЗДІГІ" деген жазу орналасқан.</w:t>
      </w:r>
    </w:p>
    <w:p>
      <w:pPr>
        <w:spacing w:after="0"/>
        <w:ind w:left="0"/>
        <w:jc w:val="both"/>
      </w:pPr>
      <w:r>
        <w:rPr>
          <w:rFonts w:ascii="Times New Roman"/>
          <w:b w:val="false"/>
          <w:i w:val="false"/>
          <w:color w:val="000000"/>
          <w:sz w:val="28"/>
        </w:rPr>
        <w:t>
      Белгідегі барлық бейнелер мен жазулар шығыңқы, алтын түсте орындалған.</w:t>
      </w:r>
    </w:p>
    <w:p>
      <w:pPr>
        <w:spacing w:after="0"/>
        <w:ind w:left="0"/>
        <w:jc w:val="both"/>
      </w:pPr>
      <w:r>
        <w:rPr>
          <w:rFonts w:ascii="Times New Roman"/>
          <w:b w:val="false"/>
          <w:i w:val="false"/>
          <w:color w:val="000000"/>
          <w:sz w:val="28"/>
        </w:rPr>
        <w:t>
      Қалқанның ортасында көгілдір ақық түстес эмаль құйылған реңде диаметрі 11 мм алтын түстес айшықталған шаңырақтың бейнесі орналасқан.</w:t>
      </w:r>
    </w:p>
    <w:p>
      <w:pPr>
        <w:spacing w:after="0"/>
        <w:ind w:left="0"/>
        <w:jc w:val="both"/>
      </w:pPr>
      <w:r>
        <w:rPr>
          <w:rFonts w:ascii="Times New Roman"/>
          <w:b w:val="false"/>
          <w:i w:val="false"/>
          <w:color w:val="000000"/>
          <w:sz w:val="28"/>
        </w:rPr>
        <w:t>
      Белгі киімге бұранда арқылы бекітіледі.</w:t>
      </w:r>
    </w:p>
    <w:bookmarkStart w:name="z713" w:id="432"/>
    <w:p>
      <w:pPr>
        <w:spacing w:after="0"/>
        <w:ind w:left="0"/>
        <w:jc w:val="left"/>
      </w:pPr>
      <w:r>
        <w:rPr>
          <w:rFonts w:ascii="Times New Roman"/>
          <w:b/>
          <w:i w:val="false"/>
          <w:color w:val="000000"/>
        </w:rPr>
        <w:t xml:space="preserve"> II дәрежелі "Ұлттық қауіпсіздік комитетінің үздігі" (88-қосымша)</w:t>
      </w:r>
    </w:p>
    <w:bookmarkEnd w:id="432"/>
    <w:p>
      <w:pPr>
        <w:spacing w:after="0"/>
        <w:ind w:left="0"/>
        <w:jc w:val="both"/>
      </w:pPr>
      <w:bookmarkStart w:name="z720" w:id="433"/>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End w:id="4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Ескерту. Бөлімнің тақырыбы алып тасталды – ҚР Президентінің 31.05.2021 </w:t>
      </w:r>
      <w:r>
        <w:rPr>
          <w:rFonts w:ascii="Times New Roman"/>
          <w:b w:val="false"/>
          <w:i w:val="false"/>
          <w:color w:val="000000"/>
          <w:sz w:val="28"/>
        </w:rPr>
        <w:t>№ 583</w:t>
      </w:r>
      <w:r>
        <w:rPr>
          <w:rFonts w:ascii="Times New Roman"/>
          <w:b w:val="false"/>
          <w:i w:val="false"/>
          <w:color w:val="000000"/>
          <w:sz w:val="28"/>
        </w:rPr>
        <w:t xml:space="preserve"> Жарлығымен.</w:t>
      </w:r>
    </w:p>
    <w:bookmarkStart w:name="z721" w:id="434"/>
    <w:p>
      <w:pPr>
        <w:spacing w:after="0"/>
        <w:ind w:left="0"/>
        <w:jc w:val="left"/>
      </w:pPr>
      <w:r>
        <w:rPr>
          <w:rFonts w:ascii="Times New Roman"/>
          <w:b/>
          <w:i w:val="false"/>
          <w:color w:val="000000"/>
        </w:rPr>
        <w:t xml:space="preserve"> "Құрметті шекарашы" (89-қосымша)</w:t>
      </w:r>
    </w:p>
    <w:bookmarkEnd w:id="434"/>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"Құрметті шекарашы" төсбелгісі ені 1 мм қырлы ернеумен жиектелген алтын түстес бес бұрышты мәнерлі шығыңқы қалқан нысанында болады. Белгінің жоғарғы бөлігі (ортасынан оңға және солға қарай) 4 жапырақтан тұратын лавр бұтақтарымен симметриялы безендірілген. Белгінің беті жылтырақ.</w:t>
      </w:r>
    </w:p>
    <w:p>
      <w:pPr>
        <w:spacing w:after="0"/>
        <w:ind w:left="0"/>
        <w:jc w:val="both"/>
      </w:pPr>
      <w:r>
        <w:rPr>
          <w:rFonts w:ascii="Times New Roman"/>
          <w:b w:val="false"/>
          <w:i w:val="false"/>
          <w:color w:val="000000"/>
          <w:sz w:val="28"/>
        </w:rPr>
        <w:t>
      Белгінің бет жағы көк түсті эмальмен боялған. Қалқанға осі бойынша тігінен биіктігі 40 мм және ені 6 мм көгілдір түсті Қазақстан Республикасының шекара бағанының бейнесі салынған.</w:t>
      </w:r>
    </w:p>
    <w:p>
      <w:pPr>
        <w:spacing w:after="0"/>
        <w:ind w:left="0"/>
        <w:jc w:val="both"/>
      </w:pPr>
      <w:r>
        <w:rPr>
          <w:rFonts w:ascii="Times New Roman"/>
          <w:b w:val="false"/>
          <w:i w:val="false"/>
          <w:color w:val="000000"/>
          <w:sz w:val="28"/>
        </w:rPr>
        <w:t>
      Шекара бағанының жоғарғы бөлігі алтын түстес. Баған бейнесінің жоғарғы ұшы мен көк түске ауысатын сызыққа дейінгі аралығы 6 мм. Бағанға жасыл түсті шеңбер мен оған салынған көгілдір түсті бес ұшты жұлдыз түріндегі Шекара қызметінің эмблемасы салынған. Шеңбер мен жұлдыз ені 0,5 мм алтын түстес жолақпен жиектелген. Жұлдыздың ортасында диаметрі 5 мм алтын түстес күн бейнеленген. Жасыл шеңбердің диаметрі 12 мм, жұлдыз сәулелерінің ұзындығы 6 мм, жұлдыздың жоғарғы сәулесі мен белгінің жоғарғы ұшына дейінгі аралығы 8 мм.</w:t>
      </w:r>
    </w:p>
    <w:p>
      <w:pPr>
        <w:spacing w:after="0"/>
        <w:ind w:left="0"/>
        <w:jc w:val="both"/>
      </w:pPr>
      <w:r>
        <w:rPr>
          <w:rFonts w:ascii="Times New Roman"/>
          <w:b w:val="false"/>
          <w:i w:val="false"/>
          <w:color w:val="000000"/>
          <w:sz w:val="28"/>
        </w:rPr>
        <w:t>
      Эмблемадан төменірек алтын түстес қалықтаған қыран бейнесі орналасқан. Оның қанатының ұштары арасындағы ең көп қашықтық – 16 мм.</w:t>
      </w:r>
    </w:p>
    <w:p>
      <w:pPr>
        <w:spacing w:after="0"/>
        <w:ind w:left="0"/>
        <w:jc w:val="both"/>
      </w:pPr>
      <w:r>
        <w:rPr>
          <w:rFonts w:ascii="Times New Roman"/>
          <w:b w:val="false"/>
          <w:i w:val="false"/>
          <w:color w:val="000000"/>
          <w:sz w:val="28"/>
        </w:rPr>
        <w:t>
      Төменірек белгіні көк түспен екі жолға жазылған "ҚҰРМЕТТІ ШЕКАРАШЫ" деген жазуы бар алтын түстес лента жауып тұр. Лентаның ені 5 мм, әріптердің биіктігі 1,6 мм. Лентаның ұштары белгінің сыртқы жағында айшықталып айқаса, лентаның астынан оң және сол жақтан 2 мм болып бет жағына шығады.</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Белгінің өлшемі: биіктігі – 48 мм, ені – 27 мм.</w:t>
      </w:r>
    </w:p>
    <w:p>
      <w:pPr>
        <w:spacing w:after="0"/>
        <w:ind w:left="0"/>
        <w:jc w:val="both"/>
      </w:pPr>
      <w:r>
        <w:rPr>
          <w:rFonts w:ascii="Times New Roman"/>
          <w:b w:val="false"/>
          <w:i w:val="false"/>
          <w:color w:val="000000"/>
          <w:sz w:val="28"/>
        </w:rPr>
        <w:t>
      Белгі киімге бұранда арқылы бекітіледі.</w:t>
      </w:r>
    </w:p>
    <w:bookmarkStart w:name="z728" w:id="435"/>
    <w:p>
      <w:pPr>
        <w:spacing w:after="0"/>
        <w:ind w:left="0"/>
        <w:jc w:val="left"/>
      </w:pPr>
      <w:r>
        <w:rPr>
          <w:rFonts w:ascii="Times New Roman"/>
          <w:b/>
          <w:i w:val="false"/>
          <w:color w:val="000000"/>
        </w:rPr>
        <w:t xml:space="preserve"> "Шекара қызметінің үздігі" (90-қосымша)</w:t>
      </w:r>
    </w:p>
    <w:bookmarkEnd w:id="43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"Шекара қызметінің үздігі" төсбелгісі диаметрі 35 мм алтын түстес үлкен дөңгелек қалқан бейнесін білдіреді. Қалқанның шеті толқын тәрізді тәсілмен жасалған.</w:t>
      </w:r>
    </w:p>
    <w:p>
      <w:pPr>
        <w:spacing w:after="0"/>
        <w:ind w:left="0"/>
        <w:jc w:val="both"/>
      </w:pPr>
      <w:r>
        <w:rPr>
          <w:rFonts w:ascii="Times New Roman"/>
          <w:b w:val="false"/>
          <w:i w:val="false"/>
          <w:color w:val="000000"/>
          <w:sz w:val="28"/>
        </w:rPr>
        <w:t>
      Қалқанның ішінде диаметрі 25 мм жасыл зүбәржат түстес жиегі қоңыр түсті шеңбер орналасқан.</w:t>
      </w:r>
    </w:p>
    <w:p>
      <w:pPr>
        <w:spacing w:after="0"/>
        <w:ind w:left="0"/>
        <w:jc w:val="both"/>
      </w:pPr>
      <w:r>
        <w:rPr>
          <w:rFonts w:ascii="Times New Roman"/>
          <w:b w:val="false"/>
          <w:i w:val="false"/>
          <w:color w:val="000000"/>
          <w:sz w:val="28"/>
        </w:rPr>
        <w:t>
      Қалқанның ортаңғы бөлігінде ұзындығы 6 мм жебенің ұштығынан тұратын күміс түстес жеті бұрышты жұлдыз орналасқан.</w:t>
      </w:r>
    </w:p>
    <w:p>
      <w:pPr>
        <w:spacing w:after="0"/>
        <w:ind w:left="0"/>
        <w:jc w:val="both"/>
      </w:pPr>
      <w:r>
        <w:rPr>
          <w:rFonts w:ascii="Times New Roman"/>
          <w:b w:val="false"/>
          <w:i w:val="false"/>
          <w:color w:val="000000"/>
          <w:sz w:val="28"/>
        </w:rPr>
        <w:t>
      Жұлдызға диаметрі 15 мм күміс түстес жиектемесі бар жасыл зүбәржат түстес кіші қалқан қондырылған.</w:t>
      </w:r>
    </w:p>
    <w:p>
      <w:pPr>
        <w:spacing w:after="0"/>
        <w:ind w:left="0"/>
        <w:jc w:val="both"/>
      </w:pPr>
      <w:r>
        <w:rPr>
          <w:rFonts w:ascii="Times New Roman"/>
          <w:b w:val="false"/>
          <w:i w:val="false"/>
          <w:color w:val="000000"/>
          <w:sz w:val="28"/>
        </w:rPr>
        <w:t>
      Кіші қалқанның ортасында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Кіші қалқан шеңберін бойлай жоғарғы жағында биіктігі 4 мм "ШЕКАРА ҚЫЗМЕТІНІҢ", төменгі жағында "ҮЗДІГІ" деген жазу жазылған.</w:t>
      </w:r>
    </w:p>
    <w:p>
      <w:pPr>
        <w:spacing w:after="0"/>
        <w:ind w:left="0"/>
        <w:jc w:val="both"/>
      </w:pPr>
      <w:r>
        <w:rPr>
          <w:rFonts w:ascii="Times New Roman"/>
          <w:b w:val="false"/>
          <w:i w:val="false"/>
          <w:color w:val="000000"/>
          <w:sz w:val="28"/>
        </w:rPr>
        <w:t>
      Белгі киімге бұранда арқылы бекітіледі.</w:t>
      </w:r>
    </w:p>
    <w:p>
      <w:pPr>
        <w:spacing w:after="0"/>
        <w:ind w:left="0"/>
        <w:jc w:val="left"/>
      </w:pPr>
      <w:r>
        <w:rPr>
          <w:rFonts w:ascii="Times New Roman"/>
          <w:b/>
          <w:i w:val="false"/>
          <w:color w:val="000000"/>
        </w:rPr>
        <w:t xml:space="preserve"> Қазақстан Республикасы Сыбайлас жемқорлыққа қарсы іс-қимыл агенттігінің (Сыбайлас жемқорлыққа қарсы қызметтің) төсбелгілері</w:t>
      </w:r>
    </w:p>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22.07.2019 </w:t>
      </w:r>
      <w:r>
        <w:rPr>
          <w:rFonts w:ascii="Times New Roman"/>
          <w:b w:val="false"/>
          <w:i w:val="false"/>
          <w:color w:val="ff0000"/>
          <w:sz w:val="28"/>
        </w:rPr>
        <w:t>№ 74</w:t>
      </w:r>
      <w:r>
        <w:rPr>
          <w:rFonts w:ascii="Times New Roman"/>
          <w:b w:val="false"/>
          <w:i w:val="false"/>
          <w:color w:val="ff0000"/>
          <w:sz w:val="28"/>
        </w:rPr>
        <w:t xml:space="preserve"> Жарлығымен.</w:t>
      </w:r>
    </w:p>
    <w:bookmarkStart w:name="z735" w:id="436"/>
    <w:p>
      <w:pPr>
        <w:spacing w:after="0"/>
        <w:ind w:left="0"/>
        <w:jc w:val="left"/>
      </w:pPr>
      <w:r>
        <w:rPr>
          <w:rFonts w:ascii="Times New Roman"/>
          <w:b/>
          <w:i w:val="false"/>
          <w:color w:val="000000"/>
        </w:rPr>
        <w:t xml:space="preserve"> "Үздік қызметкер" (92-қосымша)</w:t>
      </w:r>
    </w:p>
    <w:bookmarkEnd w:id="43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"Үздік қызметкер" төсбелгісі сары түсті металдан (жезден) дайындалады. Төсбелгінің реңі жылтырақ.</w:t>
      </w:r>
    </w:p>
    <w:p>
      <w:pPr>
        <w:spacing w:after="0"/>
        <w:ind w:left="0"/>
        <w:jc w:val="both"/>
      </w:pPr>
      <w:r>
        <w:rPr>
          <w:rFonts w:ascii="Times New Roman"/>
          <w:b w:val="false"/>
          <w:i w:val="false"/>
          <w:color w:val="000000"/>
          <w:sz w:val="28"/>
        </w:rPr>
        <w:t>
      Белгінің негізі лавр дестесімен жиектелген бедерлі үшкір сәулелер ортасынан жан-жаққа тараған биіктігі 55 мм, ені 41 мм сопақша болып келеді.</w:t>
      </w:r>
    </w:p>
    <w:p>
      <w:pPr>
        <w:spacing w:after="0"/>
        <w:ind w:left="0"/>
        <w:jc w:val="both"/>
      </w:pPr>
      <w:r>
        <w:rPr>
          <w:rFonts w:ascii="Times New Roman"/>
          <w:b w:val="false"/>
          <w:i w:val="false"/>
          <w:color w:val="000000"/>
          <w:sz w:val="28"/>
        </w:rPr>
        <w:t>
      Төсбелгінің бет жағында Қазақстан Республикасы Сыбайлас жемқорлыққа қарсы іс-қимыл агенттігінің (Сыбайлас жемқорлыққа қарсы қызметтің) көк түсті эмаль құйылған эмблемасы орналасқан.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w:t>
      </w:r>
    </w:p>
    <w:p>
      <w:pPr>
        <w:spacing w:after="0"/>
        <w:ind w:left="0"/>
        <w:jc w:val="both"/>
      </w:pPr>
      <w:r>
        <w:rPr>
          <w:rFonts w:ascii="Times New Roman"/>
          <w:b w:val="false"/>
          <w:i w:val="false"/>
          <w:color w:val="000000"/>
          <w:sz w:val="28"/>
        </w:rPr>
        <w:t>
      Эмблеманың артында тігінен семсер орналасқан. Жұлдыздың төменгі сәулелері "ҮЗДІК ҚЫЗМЕТКЕР" деген жазу жазылған көк лентаға тіреледі.</w:t>
      </w:r>
    </w:p>
    <w:p>
      <w:pPr>
        <w:spacing w:after="0"/>
        <w:ind w:left="0"/>
        <w:jc w:val="both"/>
      </w:pPr>
      <w:r>
        <w:rPr>
          <w:rFonts w:ascii="Times New Roman"/>
          <w:b w:val="false"/>
          <w:i w:val="false"/>
          <w:color w:val="000000"/>
          <w:sz w:val="28"/>
        </w:rPr>
        <w:t>
      Белгінің сыртқы жағында "СЫБАЙЛАС ЖЕМҚОРЛЫҚҚА ҚАРСЫ ҚЫЗМЕТ" деген жазу жазылған.</w:t>
      </w:r>
    </w:p>
    <w:p>
      <w:pPr>
        <w:spacing w:after="0"/>
        <w:ind w:left="0"/>
        <w:jc w:val="both"/>
      </w:pPr>
      <w:r>
        <w:rPr>
          <w:rFonts w:ascii="Times New Roman"/>
          <w:b w:val="false"/>
          <w:i w:val="false"/>
          <w:color w:val="000000"/>
          <w:sz w:val="28"/>
        </w:rPr>
        <w:t>
      Төсбелгідегі барлық бейнелер мен жазулар шығыңқы.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741" w:id="437"/>
    <w:p>
      <w:pPr>
        <w:spacing w:after="0"/>
        <w:ind w:left="0"/>
        <w:jc w:val="left"/>
      </w:pPr>
      <w:r>
        <w:rPr>
          <w:rFonts w:ascii="Times New Roman"/>
          <w:b/>
          <w:i w:val="false"/>
          <w:color w:val="000000"/>
        </w:rPr>
        <w:t xml:space="preserve"> II дәрежелі "Үздік қызметкер" (93-қосымша)</w:t>
      </w:r>
    </w:p>
    <w:bookmarkEnd w:id="43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621" w:id="438"/>
    <w:p>
      <w:pPr>
        <w:spacing w:after="0"/>
        <w:ind w:left="0"/>
        <w:jc w:val="left"/>
      </w:pPr>
      <w:r>
        <w:rPr>
          <w:rFonts w:ascii="Times New Roman"/>
          <w:b/>
          <w:i w:val="false"/>
          <w:color w:val="000000"/>
        </w:rPr>
        <w:t xml:space="preserve"> "I дәрежелі "Үздік қызметші" (93-1-қосымша)</w:t>
      </w:r>
    </w:p>
    <w:bookmarkEnd w:id="438"/>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635" w:id="439"/>
    <w:p>
      <w:pPr>
        <w:spacing w:after="0"/>
        <w:ind w:left="0"/>
        <w:jc w:val="left"/>
      </w:pPr>
      <w:r>
        <w:rPr>
          <w:rFonts w:ascii="Times New Roman"/>
          <w:b/>
          <w:i w:val="false"/>
          <w:color w:val="000000"/>
        </w:rPr>
        <w:t xml:space="preserve"> II дәрежелі "Үздік қызметші" (93-2-қосымша)</w:t>
      </w:r>
    </w:p>
    <w:bookmarkEnd w:id="43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90" w:id="440"/>
    <w:p>
      <w:pPr>
        <w:spacing w:after="0"/>
        <w:ind w:left="0"/>
        <w:jc w:val="left"/>
      </w:pPr>
      <w:r>
        <w:rPr>
          <w:rFonts w:ascii="Times New Roman"/>
          <w:b/>
          <w:i w:val="false"/>
          <w:color w:val="000000"/>
        </w:rPr>
        <w:t xml:space="preserve"> Қазақстан Республикасы Қаржылық мониторинг агенттігінің төсбелгісі</w:t>
      </w:r>
    </w:p>
    <w:bookmarkEnd w:id="440"/>
    <w:p>
      <w:pPr>
        <w:spacing w:after="0"/>
        <w:ind w:left="0"/>
        <w:jc w:val="both"/>
      </w:pPr>
      <w:r>
        <w:rPr>
          <w:rFonts w:ascii="Times New Roman"/>
          <w:b w:val="false"/>
          <w:i w:val="false"/>
          <w:color w:val="ff0000"/>
          <w:sz w:val="28"/>
        </w:rPr>
        <w:t xml:space="preserve">
      Ескерту. Бөліммен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p>
      <w:pPr>
        <w:spacing w:after="0"/>
        <w:ind w:left="0"/>
        <w:jc w:val="left"/>
      </w:pPr>
      <w:r>
        <w:rPr>
          <w:rFonts w:ascii="Times New Roman"/>
          <w:b/>
          <w:i w:val="false"/>
          <w:color w:val="000000"/>
        </w:rPr>
        <w:t xml:space="preserve"> "Қаржылық мониторинг органдарының үздігі" (93-3-қосымша)</w:t>
      </w:r>
    </w:p>
    <w:p>
      <w:pPr>
        <w:spacing w:after="0"/>
        <w:ind w:left="0"/>
        <w:jc w:val="both"/>
      </w:pPr>
      <w:r>
        <w:rPr>
          <w:rFonts w:ascii="Times New Roman"/>
          <w:b w:val="false"/>
          <w:i w:val="false"/>
          <w:color w:val="000000"/>
          <w:sz w:val="28"/>
        </w:rPr>
        <w:t>
      "Қаржылық мониторинг органдарының үздігі" төсбелгісі жезден жасалған қондырмасы бар мельхиордан дайындалады және диаметрі 50 мм көпбұрышты жұлдыз пішінінде болады.</w:t>
      </w:r>
    </w:p>
    <w:p>
      <w:pPr>
        <w:spacing w:after="0"/>
        <w:ind w:left="0"/>
        <w:jc w:val="both"/>
      </w:pPr>
      <w:r>
        <w:rPr>
          <w:rFonts w:ascii="Times New Roman"/>
          <w:b w:val="false"/>
          <w:i w:val="false"/>
          <w:color w:val="000000"/>
          <w:sz w:val="28"/>
        </w:rPr>
        <w:t>
      Қондырма ернеуі бар көк түсті жеті бұрышты жұлдыз болып табылады, онда алтын түстес "ҚАРЖЫЛЫҚ МОНИТОРИНГ ОРГАНДАРЫНЫҢ ҮЗДІГІ" деген жазу орналасады.</w:t>
      </w:r>
    </w:p>
    <w:p>
      <w:pPr>
        <w:spacing w:after="0"/>
        <w:ind w:left="0"/>
        <w:jc w:val="both"/>
      </w:pPr>
      <w:r>
        <w:rPr>
          <w:rFonts w:ascii="Times New Roman"/>
          <w:b w:val="false"/>
          <w:i w:val="false"/>
          <w:color w:val="000000"/>
          <w:sz w:val="28"/>
        </w:rPr>
        <w:t>
      Төсбелгінің бет жағында Қазақстан Республикасы Қаржылық мониторинг агенттігінің көк түсті эмаль құйылған эмблемасы орналасады.</w:t>
      </w:r>
    </w:p>
    <w:p>
      <w:pPr>
        <w:spacing w:after="0"/>
        <w:ind w:left="0"/>
        <w:jc w:val="both"/>
      </w:pPr>
      <w:r>
        <w:rPr>
          <w:rFonts w:ascii="Times New Roman"/>
          <w:b w:val="false"/>
          <w:i w:val="false"/>
          <w:color w:val="000000"/>
          <w:sz w:val="28"/>
        </w:rPr>
        <w:t>
      Белгінің сыртқы жағында шеңберді бойлай "ҚАРЖЫЛЫҚ МОНИТОРИНГ ОРГАНДАРЫНЫҢ ҮЗДІГІ" деген жазу орналасады.</w:t>
      </w:r>
    </w:p>
    <w:p>
      <w:pPr>
        <w:spacing w:after="0"/>
        <w:ind w:left="0"/>
        <w:jc w:val="both"/>
      </w:pPr>
      <w:r>
        <w:rPr>
          <w:rFonts w:ascii="Times New Roman"/>
          <w:b w:val="false"/>
          <w:i w:val="false"/>
          <w:color w:val="000000"/>
          <w:sz w:val="28"/>
        </w:rPr>
        <w:t>
      Төсбелгідегі барлық бейнелер мен жазулар шығыңқы.</w:t>
      </w:r>
    </w:p>
    <w:p>
      <w:pPr>
        <w:spacing w:after="0"/>
        <w:ind w:left="0"/>
        <w:jc w:val="both"/>
      </w:pPr>
      <w:r>
        <w:rPr>
          <w:rFonts w:ascii="Times New Roman"/>
          <w:b w:val="false"/>
          <w:i w:val="false"/>
          <w:color w:val="000000"/>
          <w:sz w:val="28"/>
        </w:rPr>
        <w:t>
      Белгі киімге бұранда мен тегір арқылы бекітіледі.</w:t>
      </w:r>
    </w:p>
    <w:bookmarkStart w:name="z747" w:id="441"/>
    <w:p>
      <w:pPr>
        <w:spacing w:after="0"/>
        <w:ind w:left="0"/>
        <w:jc w:val="left"/>
      </w:pPr>
      <w:r>
        <w:rPr>
          <w:rFonts w:ascii="Times New Roman"/>
          <w:b/>
          <w:i w:val="false"/>
          <w:color w:val="000000"/>
        </w:rPr>
        <w:t xml:space="preserve"> Қазақстан Республикасы Мемлекеттік күзет қызметінің төсбелгілері</w:t>
      </w:r>
    </w:p>
    <w:bookmarkEnd w:id="441"/>
    <w:p>
      <w:pPr>
        <w:spacing w:after="0"/>
        <w:ind w:left="0"/>
        <w:jc w:val="both"/>
      </w:pPr>
      <w:r>
        <w:rPr>
          <w:rFonts w:ascii="Times New Roman"/>
          <w:b w:val="false"/>
          <w:i w:val="false"/>
          <w:color w:val="ff0000"/>
          <w:sz w:val="28"/>
        </w:rPr>
        <w:t xml:space="preserve">
      Ескерту: Кіші бөлім жаңа редакцияда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398" w:id="442"/>
    <w:p>
      <w:pPr>
        <w:spacing w:after="0"/>
        <w:ind w:left="0"/>
        <w:jc w:val="left"/>
      </w:pPr>
      <w:r>
        <w:rPr>
          <w:rFonts w:ascii="Times New Roman"/>
          <w:b/>
          <w:i w:val="false"/>
          <w:color w:val="000000"/>
        </w:rPr>
        <w:t xml:space="preserve">  "Елбасы қорғаны" (94-қосымша)</w:t>
      </w:r>
    </w:p>
    <w:bookmarkEnd w:id="442"/>
    <w:bookmarkStart w:name="z399" w:id="443"/>
    <w:p>
      <w:pPr>
        <w:spacing w:after="0"/>
        <w:ind w:left="0"/>
        <w:jc w:val="both"/>
      </w:pPr>
      <w:r>
        <w:rPr>
          <w:rFonts w:ascii="Times New Roman"/>
          <w:b w:val="false"/>
          <w:i w:val="false"/>
          <w:color w:val="000000"/>
          <w:sz w:val="28"/>
        </w:rPr>
        <w:t>
      "Елбасы қорғаны" төсбелгісі күмістен дайындалады және беті шашыраған сәулелер түрінде орындалған мәнерлі қалқан болып келеді. Мәнерлі қалқан тотықталған. Мәнерлі қалқан бетінің ортасында күміс қоспасынан жасалған тутұғыр және екі шоғырланған шеңбер түріндегі қондырма орналасқан. Ішкі шеңбердің ортасында - күн мен оның астында қалықтаған қыраны бар бес ұшты жұлдыз орналасқан. Жұлдыз көгілдір түсті эмальмен боялған. Жұлдыздың арт жағында ақ түсті аяда секіру қалпындағы барыс бейнеленген. Сыртқы шеңбердің жоғарғы бөлігінде "ҚАЗАҚСТАН" деген жазу, астыңғы бөлігінде "ЕЛБАСЫ ҚОРҒАНЫ" деген жазу орындалған. Сыртқы шеңбердің беті көк түсті эмальмен боялған. Тутұғыр тұтқасынан екі жаққа қарай қондырманың астында шашыраған лавр бұтақтары бейнеленген.</w:t>
      </w:r>
    </w:p>
    <w:bookmarkEnd w:id="443"/>
    <w:bookmarkStart w:name="z400" w:id="444"/>
    <w:p>
      <w:pPr>
        <w:spacing w:after="0"/>
        <w:ind w:left="0"/>
        <w:jc w:val="both"/>
      </w:pPr>
      <w:r>
        <w:rPr>
          <w:rFonts w:ascii="Times New Roman"/>
          <w:b w:val="false"/>
          <w:i w:val="false"/>
          <w:color w:val="000000"/>
          <w:sz w:val="28"/>
        </w:rPr>
        <w:t>
      Барыс, жұлдыз жиектемесі, жұлдыздың ішіндегі қыран мен күн, тутүғыр, лавр бұтақтары, қондырманың ішкі және сыртқы шеңберлері алтын жалатылған.</w:t>
      </w:r>
    </w:p>
    <w:bookmarkEnd w:id="444"/>
    <w:bookmarkStart w:name="z401" w:id="445"/>
    <w:p>
      <w:pPr>
        <w:spacing w:after="0"/>
        <w:ind w:left="0"/>
        <w:jc w:val="both"/>
      </w:pPr>
      <w:r>
        <w:rPr>
          <w:rFonts w:ascii="Times New Roman"/>
          <w:b w:val="false"/>
          <w:i w:val="false"/>
          <w:color w:val="000000"/>
          <w:sz w:val="28"/>
        </w:rPr>
        <w:t>
      Белгінің габариттік олшемдері 50 х 30 мм.</w:t>
      </w:r>
    </w:p>
    <w:bookmarkEnd w:id="445"/>
    <w:bookmarkStart w:name="z402" w:id="446"/>
    <w:p>
      <w:pPr>
        <w:spacing w:after="0"/>
        <w:ind w:left="0"/>
        <w:jc w:val="both"/>
      </w:pPr>
      <w:r>
        <w:rPr>
          <w:rFonts w:ascii="Times New Roman"/>
          <w:b w:val="false"/>
          <w:i w:val="false"/>
          <w:color w:val="000000"/>
          <w:sz w:val="28"/>
        </w:rPr>
        <w:t>
      Белгі киімге бұранда мен тегір арқылы бекітіледі.</w:t>
      </w:r>
    </w:p>
    <w:bookmarkEnd w:id="446"/>
    <w:bookmarkStart w:name="z753" w:id="447"/>
    <w:p>
      <w:pPr>
        <w:spacing w:after="0"/>
        <w:ind w:left="0"/>
        <w:jc w:val="left"/>
      </w:pPr>
      <w:r>
        <w:rPr>
          <w:rFonts w:ascii="Times New Roman"/>
          <w:b/>
          <w:i w:val="false"/>
          <w:color w:val="000000"/>
        </w:rPr>
        <w:t xml:space="preserve"> "Қазақстан Республикасы Мемлекеттік күзет қызметі Айрықша мақсаттағы күштерінің үздігі" (95-қосымша)</w:t>
      </w:r>
    </w:p>
    <w:bookmarkEnd w:id="44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 көгілдір ақық түсті бес ұшты жұлдыз нысанында сары түсті металдан дайындалады, ортасынан сәулелер таралған бес бұрышқа қондырылған. Бес бұрыштың қарама-қарсы ұштарының аралығы 37 мм, жұлдыздың қарама-қарсы ұштарының аралығы 30 мм. Жұлдыздың диаметрі 40 мм.</w:t>
      </w:r>
    </w:p>
    <w:p>
      <w:pPr>
        <w:spacing w:after="0"/>
        <w:ind w:left="0"/>
        <w:jc w:val="both"/>
      </w:pPr>
      <w:r>
        <w:rPr>
          <w:rFonts w:ascii="Times New Roman"/>
          <w:b w:val="false"/>
          <w:i w:val="false"/>
          <w:color w:val="000000"/>
          <w:sz w:val="28"/>
        </w:rPr>
        <w:t>
      Төсбелгінің ортасында шеңбер ішінде шабандоз жауынгер орналасқан, шеңбердің ішкі бөлігі сары түсті. Шеңбердің жоғарғы бөлігінде "МЕМЛЕКЕТТІК КҮЗЕТ ҚЫЗМЕТІ", шеңбер ішіндегі жұлдыздың төменгі бөлігінде "АЙРЫҚША МАҚСАТТАҒЫ КҮШТЕРІ" деген жазулар, сондай-ақ бір-біріне қарама-қарсы көлбеу орналасқан екі жұлдызша бар. Төсбелгінің төменгі жағындағы кішкентай шеңберде "Х" деген рим цифры жазылған.</w:t>
      </w:r>
    </w:p>
    <w:p>
      <w:pPr>
        <w:spacing w:after="0"/>
        <w:ind w:left="0"/>
        <w:jc w:val="both"/>
      </w:pPr>
      <w:r>
        <w:rPr>
          <w:rFonts w:ascii="Times New Roman"/>
          <w:b w:val="false"/>
          <w:i w:val="false"/>
          <w:color w:val="000000"/>
          <w:sz w:val="28"/>
        </w:rPr>
        <w:t>
      Жауынгер, шауып бара жатқан ат пен мен жұлдыздың қырлары – алтын түстес.</w:t>
      </w:r>
    </w:p>
    <w:p>
      <w:pPr>
        <w:spacing w:after="0"/>
        <w:ind w:left="0"/>
        <w:jc w:val="both"/>
      </w:pPr>
      <w:r>
        <w:rPr>
          <w:rFonts w:ascii="Times New Roman"/>
          <w:b w:val="false"/>
          <w:i w:val="false"/>
          <w:color w:val="000000"/>
          <w:sz w:val="28"/>
        </w:rPr>
        <w:t>
      Бес ұшты жұлдыз бекітілетін бесбұрыштың түсі – алтын түстес.</w:t>
      </w:r>
    </w:p>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 құлақша мен шығыршық арқылы жезден дайындалған тікбұрыш нысандағы тағанға жалғанады. Тағанның биіктігі 17 мм, ені 28 мм. Тағанның екі бүйірінде шеткі жағынан тереңдігі 1 мм, биіктігі 5 мм ойықтар бар. Таған алтын түстес. Төсбелгінің реверсінде екі жолға "ҚАЗАҚСТАН РЕСПУБЛИКАСЫ МЕМЛЕКЕТТІК КҮЗЕТ ҚЫЗМЕТІ АЙРЫҚША МАҚСАТТАҒЫ КҮШТЕРІНІҢ ҮЗДІГІ" деген жазу жазылған.</w:t>
      </w:r>
    </w:p>
    <w:p>
      <w:pPr>
        <w:spacing w:after="0"/>
        <w:ind w:left="0"/>
        <w:jc w:val="both"/>
      </w:pPr>
      <w:r>
        <w:rPr>
          <w:rFonts w:ascii="Times New Roman"/>
          <w:b w:val="false"/>
          <w:i w:val="false"/>
          <w:color w:val="000000"/>
          <w:sz w:val="28"/>
        </w:rPr>
        <w:t>
      Белгінің бекітпесі бекіткіші бар түйреуіш үлгісінде, тағанның сырт жағында орналасқан.</w:t>
      </w:r>
    </w:p>
    <w:bookmarkStart w:name="z412" w:id="448"/>
    <w:p>
      <w:pPr>
        <w:spacing w:after="0"/>
        <w:ind w:left="0"/>
        <w:jc w:val="left"/>
      </w:pPr>
      <w:r>
        <w:rPr>
          <w:rFonts w:ascii="Times New Roman"/>
          <w:b/>
          <w:i w:val="false"/>
          <w:color w:val="000000"/>
        </w:rPr>
        <w:t xml:space="preserve"> II дәрежелі "Қазақстан Республикасы Мемлекеттік күзет қызметі</w:t>
      </w:r>
      <w:r>
        <w:br/>
      </w:r>
      <w:r>
        <w:rPr>
          <w:rFonts w:ascii="Times New Roman"/>
          <w:b/>
          <w:i w:val="false"/>
          <w:color w:val="000000"/>
        </w:rPr>
        <w:t>Объектілерді қорғау қызметінің үздігі" (96-қосымша)</w:t>
      </w:r>
    </w:p>
    <w:bookmarkEnd w:id="448"/>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420" w:id="449"/>
    <w:p>
      <w:pPr>
        <w:spacing w:after="0"/>
        <w:ind w:left="0"/>
        <w:jc w:val="left"/>
      </w:pPr>
      <w:r>
        <w:rPr>
          <w:rFonts w:ascii="Times New Roman"/>
          <w:b/>
          <w:i w:val="false"/>
          <w:color w:val="000000"/>
        </w:rPr>
        <w:t xml:space="preserve"> "Үздік спортшы-жауынгер" (97-қосымша)</w:t>
      </w:r>
    </w:p>
    <w:bookmarkEnd w:id="449"/>
    <w:p>
      <w:pPr>
        <w:spacing w:after="0"/>
        <w:ind w:left="0"/>
        <w:jc w:val="both"/>
      </w:pPr>
      <w:r>
        <w:rPr>
          <w:rFonts w:ascii="Times New Roman"/>
          <w:b w:val="false"/>
          <w:i w:val="false"/>
          <w:color w:val="ff0000"/>
          <w:sz w:val="28"/>
        </w:rPr>
        <w:t xml:space="preserve">
      Ескерту. Кіші бөлім алып тасталды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426" w:id="450"/>
    <w:p>
      <w:pPr>
        <w:spacing w:after="0"/>
        <w:ind w:left="0"/>
        <w:jc w:val="left"/>
      </w:pPr>
      <w:r>
        <w:rPr>
          <w:rFonts w:ascii="Times New Roman"/>
          <w:b/>
          <w:i w:val="false"/>
          <w:color w:val="000000"/>
        </w:rPr>
        <w:t xml:space="preserve"> "Үздік спортшы" (98-қосымша)</w:t>
      </w:r>
    </w:p>
    <w:bookmarkEnd w:id="450"/>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"Үздік спортшы" төсбелгісі көлемі 4 мм жеті жапырақты сары түсті жезден жасалады. Төсбелгінің өлшемдері: ені - 28 мм, биіктігі - 32 мм. Төсбелгінің аверсі жылтырақ.</w:t>
      </w:r>
    </w:p>
    <w:p>
      <w:pPr>
        <w:spacing w:after="0"/>
        <w:ind w:left="0"/>
        <w:jc w:val="both"/>
      </w:pPr>
      <w:r>
        <w:rPr>
          <w:rFonts w:ascii="Times New Roman"/>
          <w:b w:val="false"/>
          <w:i w:val="false"/>
          <w:color w:val="000000"/>
          <w:sz w:val="28"/>
        </w:rPr>
        <w:t>
      Төсбелгі аверсінің ішкі шеңберінде көгілдір фонда жүгіріп бара жатқан адамның сары түсті бейнесі бейнеленген. Шеңбердің жоғарғы бөлігінде Қазақстан Республикасы Мемлекеттік күзет қызметінің кіші эмблемасы орналасқан, шеңбердің сыртқы шетін бойлай "ҮЗДІК СПОРТШЫ * АБЫРОЙ" деген сары түсті жазу жазылған.</w:t>
      </w:r>
    </w:p>
    <w:p>
      <w:pPr>
        <w:spacing w:after="0"/>
        <w:ind w:left="0"/>
        <w:jc w:val="both"/>
      </w:pPr>
      <w:r>
        <w:rPr>
          <w:rFonts w:ascii="Times New Roman"/>
          <w:b w:val="false"/>
          <w:i w:val="false"/>
          <w:color w:val="000000"/>
          <w:sz w:val="28"/>
        </w:rPr>
        <w:t>
      Шеңбердің шеті ернеумен жиектелген. Төсбелгідегі барлық бейнелер мен жазулар бедерлі. Реверсінде төсбелгінің реттік нөмірі орналасқан.</w:t>
      </w:r>
    </w:p>
    <w:p>
      <w:pPr>
        <w:spacing w:after="0"/>
        <w:ind w:left="0"/>
        <w:jc w:val="both"/>
      </w:pPr>
      <w:r>
        <w:rPr>
          <w:rFonts w:ascii="Times New Roman"/>
          <w:b w:val="false"/>
          <w:i w:val="false"/>
          <w:color w:val="000000"/>
          <w:sz w:val="28"/>
        </w:rPr>
        <w:t>
      Төсбелгі киімге бұранда мен тегір арқылы бекітіледі.</w:t>
      </w:r>
    </w:p>
    <w:bookmarkStart w:name="z779" w:id="451"/>
    <w:p>
      <w:pPr>
        <w:spacing w:after="0"/>
        <w:ind w:left="0"/>
        <w:jc w:val="left"/>
      </w:pPr>
      <w:r>
        <w:rPr>
          <w:rFonts w:ascii="Times New Roman"/>
          <w:b/>
          <w:i w:val="false"/>
          <w:color w:val="000000"/>
        </w:rPr>
        <w:t xml:space="preserve"> Қазақстан Республикасы "Сырбар" Сыртқы барлау қызметінің төсбелгілері</w:t>
      </w:r>
    </w:p>
    <w:bookmarkEnd w:id="451"/>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786" w:id="452"/>
    <w:p>
      <w:pPr>
        <w:spacing w:after="0"/>
        <w:ind w:left="0"/>
        <w:jc w:val="left"/>
      </w:pPr>
      <w:r>
        <w:rPr>
          <w:rFonts w:ascii="Times New Roman"/>
          <w:b/>
          <w:i w:val="false"/>
          <w:color w:val="000000"/>
        </w:rPr>
        <w:t xml:space="preserve"> Қазақстан Республикасы Қорғаныс министрлігінің төсбелгілері</w:t>
      </w:r>
    </w:p>
    <w:bookmarkEnd w:id="452"/>
    <w:p>
      <w:pPr>
        <w:spacing w:after="0"/>
        <w:ind w:left="0"/>
        <w:jc w:val="both"/>
      </w:pPr>
      <w:r>
        <w:rPr>
          <w:rFonts w:ascii="Times New Roman"/>
          <w:b w:val="false"/>
          <w:i w:val="false"/>
          <w:color w:val="ff0000"/>
          <w:sz w:val="28"/>
        </w:rPr>
        <w:t xml:space="preserve">
      Ескерту.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03" w:id="453"/>
    <w:p>
      <w:pPr>
        <w:spacing w:after="0"/>
        <w:ind w:left="0"/>
        <w:jc w:val="left"/>
      </w:pPr>
      <w:r>
        <w:rPr>
          <w:rFonts w:ascii="Times New Roman"/>
          <w:b/>
          <w:i w:val="false"/>
          <w:color w:val="000000"/>
        </w:rPr>
        <w:t xml:space="preserve"> Қазақстан Республикасы Ішкі істер министрлігінің төсбелгілері</w:t>
      </w:r>
      <w:r>
        <w:br/>
      </w:r>
      <w:r>
        <w:rPr>
          <w:rFonts w:ascii="Times New Roman"/>
          <w:b/>
          <w:i w:val="false"/>
          <w:color w:val="000000"/>
        </w:rPr>
        <w:t>"Ішкі істер органдарының құрметті қызметкері" (105-қосымша)</w:t>
      </w:r>
    </w:p>
    <w:bookmarkEnd w:id="453"/>
    <w:bookmarkStart w:name="z805" w:id="454"/>
    <w:p>
      <w:pPr>
        <w:spacing w:after="0"/>
        <w:ind w:left="0"/>
        <w:jc w:val="both"/>
      </w:pPr>
      <w:r>
        <w:rPr>
          <w:rFonts w:ascii="Times New Roman"/>
          <w:b w:val="false"/>
          <w:i w:val="false"/>
          <w:color w:val="000000"/>
          <w:sz w:val="28"/>
        </w:rPr>
        <w:t>
      "Ішкі істер органдарының құрметті қызметкері" төсбелгісі биіктігі 38,5 мм және ені 31 мм сопақша нысанда болады - белгінің негізі. Сопақшаның ортасында Қазақстан Республикасы Ішкі істер министрлігі нышанының бейнесі бар дөңгелек қалқан түріндегі салғы орналасқан. Қалқанның айналасында өрілген қызыл және жасыл ленталар түріндегі қондырма орналасқан. Қызыл лентада шығыңқы жылтырақ "ІІО ҚҰРМЕТТІ ҚЫЗМЕТКЕРІ" деген жазу. Қалқанның астында белгінің сопақша негізінде жазалаушы семсер орналасқан. Семсердің беті жылтырақ. Семсердің ұштары бойынша белгінің биіктігі 47 мм. Сопақша негіздің үсті көлденең бедерлі жолақтар түрінде жасалған.</w:t>
      </w:r>
    </w:p>
    <w:bookmarkEnd w:id="454"/>
    <w:bookmarkStart w:name="z806" w:id="455"/>
    <w:p>
      <w:pPr>
        <w:spacing w:after="0"/>
        <w:ind w:left="0"/>
        <w:jc w:val="both"/>
      </w:pPr>
      <w:r>
        <w:rPr>
          <w:rFonts w:ascii="Times New Roman"/>
          <w:b w:val="false"/>
          <w:i w:val="false"/>
          <w:color w:val="000000"/>
          <w:sz w:val="28"/>
        </w:rPr>
        <w:t>
      Қалқанның аясы мөлдір көгілдір түсті эмальмен боялған. Қалқанның беті фактуралық. Әріптерге, Мемлекеттік Тудың элементтеріне, қалқанның жиектері мен ленталарға алтын жалатылған. Семсердің сабы бар белгінің негізі тотықтырылған.</w:t>
      </w:r>
    </w:p>
    <w:bookmarkEnd w:id="455"/>
    <w:bookmarkStart w:name="z807" w:id="456"/>
    <w:p>
      <w:pPr>
        <w:spacing w:after="0"/>
        <w:ind w:left="0"/>
        <w:jc w:val="both"/>
      </w:pPr>
      <w:r>
        <w:rPr>
          <w:rFonts w:ascii="Times New Roman"/>
          <w:b w:val="false"/>
          <w:i w:val="false"/>
          <w:color w:val="000000"/>
          <w:sz w:val="28"/>
        </w:rPr>
        <w:t>
      Белгі күмістен дайындалады.</w:t>
      </w:r>
    </w:p>
    <w:bookmarkEnd w:id="456"/>
    <w:bookmarkStart w:name="z808" w:id="457"/>
    <w:p>
      <w:pPr>
        <w:spacing w:after="0"/>
        <w:ind w:left="0"/>
        <w:jc w:val="both"/>
      </w:pPr>
      <w:r>
        <w:rPr>
          <w:rFonts w:ascii="Times New Roman"/>
          <w:b w:val="false"/>
          <w:i w:val="false"/>
          <w:color w:val="000000"/>
          <w:sz w:val="28"/>
        </w:rPr>
        <w:t>
      Белгі киімге бұранда арқылы бекітіледі.</w:t>
      </w:r>
    </w:p>
    <w:bookmarkEnd w:id="457"/>
    <w:bookmarkStart w:name="z809" w:id="458"/>
    <w:p>
      <w:pPr>
        <w:spacing w:after="0"/>
        <w:ind w:left="0"/>
        <w:jc w:val="left"/>
      </w:pPr>
      <w:r>
        <w:rPr>
          <w:rFonts w:ascii="Times New Roman"/>
          <w:b/>
          <w:i w:val="false"/>
          <w:color w:val="000000"/>
        </w:rPr>
        <w:t xml:space="preserve"> "Ішкі істер органдарының үздігі" (106-қосымша)</w:t>
      </w:r>
    </w:p>
    <w:bookmarkEnd w:id="45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"Ішкі істер органдарының үздігі" төсбелгісі ортасынан сәуле тараған сопақша болып табылады. Сопақшаның бетіне оның шетінен шығып тұратын тігінен қойылған семсер орналасқан.</w:t>
      </w:r>
    </w:p>
    <w:p>
      <w:pPr>
        <w:spacing w:after="0"/>
        <w:ind w:left="0"/>
        <w:jc w:val="both"/>
      </w:pPr>
      <w:r>
        <w:rPr>
          <w:rFonts w:ascii="Times New Roman"/>
          <w:b w:val="false"/>
          <w:i w:val="false"/>
          <w:color w:val="000000"/>
          <w:sz w:val="28"/>
        </w:rPr>
        <w:t>
      Белгінің ортасында семсердің үстінде дөңгелек қалқан орналасқан, оның көк түсті аясында Қазақстан Республикасы Ішкі істер министрлігі нышанының бедерлі бейнесі салынған.</w:t>
      </w:r>
    </w:p>
    <w:p>
      <w:pPr>
        <w:spacing w:after="0"/>
        <w:ind w:left="0"/>
        <w:jc w:val="both"/>
      </w:pPr>
      <w:r>
        <w:rPr>
          <w:rFonts w:ascii="Times New Roman"/>
          <w:b w:val="false"/>
          <w:i w:val="false"/>
          <w:color w:val="000000"/>
          <w:sz w:val="28"/>
        </w:rPr>
        <w:t>
      Қалқан шетінде, шығыңқы екі ернеудің арасында жиегін бойлай реңі ақ түсті эмальмен боялған "ІШКІ ІСТЕР ОРГАНДАРЫНЫҢ ҮЗДІГІ" деген бедерлі жазу орналасқан. Қалқанның төменгі бөлігі қатпарлары бар лентамен қаусырылған. Лентаның реңі күрең қызыл эмальмен боялған.</w:t>
      </w:r>
    </w:p>
    <w:p>
      <w:pPr>
        <w:spacing w:after="0"/>
        <w:ind w:left="0"/>
        <w:jc w:val="both"/>
      </w:pPr>
      <w:r>
        <w:rPr>
          <w:rFonts w:ascii="Times New Roman"/>
          <w:b w:val="false"/>
          <w:i w:val="false"/>
          <w:color w:val="000000"/>
          <w:sz w:val="28"/>
        </w:rPr>
        <w:t>
      Төсбелгі сары түсті металдан (жез) жасалған.</w:t>
      </w:r>
    </w:p>
    <w:p>
      <w:pPr>
        <w:spacing w:after="0"/>
        <w:ind w:left="0"/>
        <w:jc w:val="both"/>
      </w:pPr>
      <w:r>
        <w:rPr>
          <w:rFonts w:ascii="Times New Roman"/>
          <w:b w:val="false"/>
          <w:i w:val="false"/>
          <w:color w:val="000000"/>
          <w:sz w:val="28"/>
        </w:rPr>
        <w:t>
      Белгінің габариттік мөлшері:</w:t>
      </w:r>
    </w:p>
    <w:p>
      <w:pPr>
        <w:spacing w:after="0"/>
        <w:ind w:left="0"/>
        <w:jc w:val="both"/>
      </w:pPr>
      <w:r>
        <w:rPr>
          <w:rFonts w:ascii="Times New Roman"/>
          <w:b w:val="false"/>
          <w:i w:val="false"/>
          <w:color w:val="000000"/>
          <w:sz w:val="28"/>
        </w:rPr>
        <w:t>
      биіктігі (семсердің ұштары бойынша) – 50 мм;</w:t>
      </w:r>
    </w:p>
    <w:p>
      <w:pPr>
        <w:spacing w:after="0"/>
        <w:ind w:left="0"/>
        <w:jc w:val="both"/>
      </w:pPr>
      <w:r>
        <w:rPr>
          <w:rFonts w:ascii="Times New Roman"/>
          <w:b w:val="false"/>
          <w:i w:val="false"/>
          <w:color w:val="000000"/>
          <w:sz w:val="28"/>
        </w:rPr>
        <w:t>
      ені – 30 мм.</w:t>
      </w:r>
    </w:p>
    <w:p>
      <w:pPr>
        <w:spacing w:after="0"/>
        <w:ind w:left="0"/>
        <w:jc w:val="both"/>
      </w:pPr>
      <w:r>
        <w:rPr>
          <w:rFonts w:ascii="Times New Roman"/>
          <w:b w:val="false"/>
          <w:i w:val="false"/>
          <w:color w:val="000000"/>
          <w:sz w:val="28"/>
        </w:rPr>
        <w:t>
      Белгі киімге бұранда мен тегір арқылы бекітіледі.</w:t>
      </w:r>
    </w:p>
    <w:bookmarkStart w:name="z815" w:id="459"/>
    <w:p>
      <w:pPr>
        <w:spacing w:after="0"/>
        <w:ind w:left="0"/>
        <w:jc w:val="left"/>
      </w:pPr>
      <w:r>
        <w:rPr>
          <w:rFonts w:ascii="Times New Roman"/>
          <w:b/>
          <w:i w:val="false"/>
          <w:color w:val="000000"/>
        </w:rPr>
        <w:t xml:space="preserve"> II дәрежелі "Ішкі істер органдарының үздігі" (107-қосымша)</w:t>
      </w:r>
    </w:p>
    <w:bookmarkEnd w:id="45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20" w:id="460"/>
    <w:p>
      <w:pPr>
        <w:spacing w:after="0"/>
        <w:ind w:left="0"/>
        <w:jc w:val="left"/>
      </w:pPr>
      <w:r>
        <w:rPr>
          <w:rFonts w:ascii="Times New Roman"/>
          <w:b/>
          <w:i w:val="false"/>
          <w:color w:val="000000"/>
        </w:rPr>
        <w:t xml:space="preserve"> "Оқу орнының үздігі" (108-қосымша)</w:t>
      </w:r>
    </w:p>
    <w:bookmarkEnd w:id="46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26" w:id="461"/>
    <w:p>
      <w:pPr>
        <w:spacing w:after="0"/>
        <w:ind w:left="0"/>
        <w:jc w:val="left"/>
      </w:pPr>
      <w:r>
        <w:rPr>
          <w:rFonts w:ascii="Times New Roman"/>
          <w:b/>
          <w:i w:val="false"/>
          <w:color w:val="000000"/>
        </w:rPr>
        <w:t xml:space="preserve"> "Қылмыстық-атқару жүйесінің үздігі" (109-қосымша)</w:t>
      </w:r>
    </w:p>
    <w:bookmarkEnd w:id="461"/>
    <w:bookmarkStart w:name="z827" w:id="462"/>
    <w:p>
      <w:pPr>
        <w:spacing w:after="0"/>
        <w:ind w:left="0"/>
        <w:jc w:val="both"/>
      </w:pPr>
      <w:r>
        <w:rPr>
          <w:rFonts w:ascii="Times New Roman"/>
          <w:b w:val="false"/>
          <w:i w:val="false"/>
          <w:color w:val="000000"/>
          <w:sz w:val="28"/>
        </w:rPr>
        <w:t>
      "Қылмыстық-атқару жүйесінің үздігі" төсбелгісі алтын түстес металдан дайындалады және Қазақстан Республикасы әділет органдары қылмыстық-атқару жүйесі нышанының бейнесі бар сегіз ұшты көп қырлы жұлдыз нысанында болады. Белгінің қарама-қарсы ұштары арасындағы өлшемі 40 мм.</w:t>
      </w:r>
    </w:p>
    <w:bookmarkEnd w:id="462"/>
    <w:bookmarkStart w:name="z828" w:id="463"/>
    <w:p>
      <w:pPr>
        <w:spacing w:after="0"/>
        <w:ind w:left="0"/>
        <w:jc w:val="both"/>
      </w:pPr>
      <w:r>
        <w:rPr>
          <w:rFonts w:ascii="Times New Roman"/>
          <w:b w:val="false"/>
          <w:i w:val="false"/>
          <w:color w:val="000000"/>
          <w:sz w:val="28"/>
        </w:rPr>
        <w:t>
      Жұлдыздың ортасында диаметрі 29 мм шеңбер орналасқан, оның аясы көгілдір эмальмен боялған.</w:t>
      </w:r>
    </w:p>
    <w:bookmarkEnd w:id="463"/>
    <w:bookmarkStart w:name="z829" w:id="464"/>
    <w:p>
      <w:pPr>
        <w:spacing w:after="0"/>
        <w:ind w:left="0"/>
        <w:jc w:val="both"/>
      </w:pPr>
      <w:r>
        <w:rPr>
          <w:rFonts w:ascii="Times New Roman"/>
          <w:b w:val="false"/>
          <w:i w:val="false"/>
          <w:color w:val="000000"/>
          <w:sz w:val="28"/>
        </w:rPr>
        <w:t>
      Шеңбердің айналасында "ҚЫЛМЫСТЫҚ-АТҚАРУ ЖҮЙЕСІ" деген жазу түсірілген, оның аясы көк эмальмен боялған.</w:t>
      </w:r>
    </w:p>
    <w:bookmarkEnd w:id="464"/>
    <w:bookmarkStart w:name="z830" w:id="465"/>
    <w:p>
      <w:pPr>
        <w:spacing w:after="0"/>
        <w:ind w:left="0"/>
        <w:jc w:val="both"/>
      </w:pPr>
      <w:r>
        <w:rPr>
          <w:rFonts w:ascii="Times New Roman"/>
          <w:b w:val="false"/>
          <w:i w:val="false"/>
          <w:color w:val="000000"/>
          <w:sz w:val="28"/>
        </w:rPr>
        <w:t>
      Белгінің жиектері мен ортасының айналасы ернеумен жиектелген. Сыртқы жағында белгінің ортасында "ҚЫЛМЫСТЫҚ-АТҚАРУ ЖҮЙЕСІНІҢ ҮЗДІГІ" деген жазу жазылған. Белгідегі барлық бейнелер мен жазулар бедерленген.</w:t>
      </w:r>
    </w:p>
    <w:bookmarkEnd w:id="465"/>
    <w:bookmarkStart w:name="z831" w:id="466"/>
    <w:p>
      <w:pPr>
        <w:spacing w:after="0"/>
        <w:ind w:left="0"/>
        <w:jc w:val="both"/>
      </w:pPr>
      <w:r>
        <w:rPr>
          <w:rFonts w:ascii="Times New Roman"/>
          <w:b w:val="false"/>
          <w:i w:val="false"/>
          <w:color w:val="000000"/>
          <w:sz w:val="28"/>
        </w:rPr>
        <w:t>
      Белгі құлақша мен шығыршық арқылы қаракөк түсті жібек қатқыл лентамен тысталған ені 30 мм және биіктігі 22 мм тік бұрышты тағанға жалғанады. Лентаға жылтырақ алтын түстес қалықтаған қыран кескіні кестеленеді.</w:t>
      </w:r>
    </w:p>
    <w:bookmarkEnd w:id="466"/>
    <w:bookmarkStart w:name="z832" w:id="467"/>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467"/>
    <w:bookmarkStart w:name="z833" w:id="468"/>
    <w:p>
      <w:pPr>
        <w:spacing w:after="0"/>
        <w:ind w:left="0"/>
        <w:jc w:val="left"/>
      </w:pPr>
      <w:r>
        <w:rPr>
          <w:rFonts w:ascii="Times New Roman"/>
          <w:b/>
          <w:i w:val="false"/>
          <w:color w:val="000000"/>
        </w:rPr>
        <w:t xml:space="preserve"> Қазақстан Республикасы Ұлттық ұланы Бас қолбасшылығының төсбелгілері</w:t>
      </w:r>
    </w:p>
    <w:bookmarkEnd w:id="468"/>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834" w:id="469"/>
    <w:p>
      <w:pPr>
        <w:spacing w:after="0"/>
        <w:ind w:left="0"/>
        <w:jc w:val="left"/>
      </w:pPr>
      <w:r>
        <w:rPr>
          <w:rFonts w:ascii="Times New Roman"/>
          <w:b/>
          <w:i w:val="false"/>
          <w:color w:val="000000"/>
        </w:rPr>
        <w:t xml:space="preserve"> "Ұлттық ұлан қызметінің үздігі" (110-қосымша)</w:t>
      </w:r>
    </w:p>
    <w:bookmarkEnd w:id="46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"Ұлттық ұлан қызметінің үздігі" төсбелгісі жезден жасалады және алқа мен тағаннан тұрады. Белгінің бедері шығыңқы жылтыр. Алқа сары түсті металдан жасалған, сипатталған диаметрі 38 мм, өрнектелген сегіз бұрышты жұлдыз болып табылады. Жұлдыздың сәулелері – шығыңқы. Сәулелерге айқастырылған семсерлердің бейнесі салынған. Жұлдыздың ортасында күрең қызыл эмаль құйылған диаметрі 14 мм шеңбер орналасқан. Шеңбердің ортасында найзалы салт аттының сары түсті металдан салынған сұлбасы бейнеленген. Шеңбердің жиегін бойлай "ҰЛТТЫҚ ҰЛАН ҚЫЗМЕТІНІҢ ҮЗДІГІ" деген жазу жазылған. Шығыршықтың реңі күрең қызыл эмальмен боялған.</w:t>
      </w:r>
    </w:p>
    <w:p>
      <w:pPr>
        <w:spacing w:after="0"/>
        <w:ind w:left="0"/>
        <w:jc w:val="both"/>
      </w:pPr>
      <w:r>
        <w:rPr>
          <w:rFonts w:ascii="Times New Roman"/>
          <w:b w:val="false"/>
          <w:i w:val="false"/>
          <w:color w:val="000000"/>
          <w:sz w:val="28"/>
        </w:rPr>
        <w:t>
      Белгі шығыршық арқылы ені 28 мм, биіктігі 17 мм мәнерлі тағанға бекітіледі. Тағанның ортаңғы бөлігі күрең қызыл эмальмен боялған.</w:t>
      </w:r>
    </w:p>
    <w:p>
      <w:pPr>
        <w:spacing w:after="0"/>
        <w:ind w:left="0"/>
        <w:jc w:val="both"/>
      </w:pPr>
      <w:r>
        <w:rPr>
          <w:rFonts w:ascii="Times New Roman"/>
          <w:b w:val="false"/>
          <w:i w:val="false"/>
          <w:color w:val="000000"/>
          <w:sz w:val="28"/>
        </w:rPr>
        <w:t>
      Белгі киімге бұранда арқылы бекітіледі.</w:t>
      </w:r>
    </w:p>
    <w:bookmarkStart w:name="z840" w:id="470"/>
    <w:p>
      <w:pPr>
        <w:spacing w:after="0"/>
        <w:ind w:left="0"/>
        <w:jc w:val="left"/>
      </w:pPr>
      <w:r>
        <w:rPr>
          <w:rFonts w:ascii="Times New Roman"/>
          <w:b/>
          <w:i w:val="false"/>
          <w:color w:val="000000"/>
        </w:rPr>
        <w:t xml:space="preserve"> II дәрежелі "Ұлттық ұлан қызметінің үздігі" (111-қосымша)</w:t>
      </w:r>
    </w:p>
    <w:bookmarkEnd w:id="47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46" w:id="471"/>
    <w:p>
      <w:pPr>
        <w:spacing w:after="0"/>
        <w:ind w:left="0"/>
        <w:jc w:val="left"/>
      </w:pPr>
      <w:r>
        <w:rPr>
          <w:rFonts w:ascii="Times New Roman"/>
          <w:b/>
          <w:i w:val="false"/>
          <w:color w:val="000000"/>
        </w:rPr>
        <w:t xml:space="preserve"> "Үздік спортшы-жауынгер" (112-қосымша)</w:t>
      </w:r>
    </w:p>
    <w:bookmarkEnd w:id="471"/>
    <w:bookmarkStart w:name="z847" w:id="472"/>
    <w:p>
      <w:pPr>
        <w:spacing w:after="0"/>
        <w:ind w:left="0"/>
        <w:jc w:val="both"/>
      </w:pPr>
      <w:r>
        <w:rPr>
          <w:rFonts w:ascii="Times New Roman"/>
          <w:b w:val="false"/>
          <w:i w:val="false"/>
          <w:color w:val="000000"/>
          <w:sz w:val="28"/>
        </w:rPr>
        <w:t>
      "Үздік спортшы-жауынгер" төсбелгісі екі бөліктен: белгі мен тағаннан тұрады және оған: жоғарыда Қазақстан Республикасы Қарулы Күштерінің нышаны - жұлдыз және екі жағында шығыңқы қырлар бар жылтырақ алтын түстес ұлттық ою-өрнегі бар жеті жапырақша салынған диаметрі 20 мм көгілдір түсті шеңбер болып келеді. Сыртқы шеңберден жапырақшаның ұшына дейінгі аралығы 4 мм.</w:t>
      </w:r>
    </w:p>
    <w:bookmarkEnd w:id="472"/>
    <w:bookmarkStart w:name="z848" w:id="473"/>
    <w:p>
      <w:pPr>
        <w:spacing w:after="0"/>
        <w:ind w:left="0"/>
        <w:jc w:val="both"/>
      </w:pPr>
      <w:r>
        <w:rPr>
          <w:rFonts w:ascii="Times New Roman"/>
          <w:b w:val="false"/>
          <w:i w:val="false"/>
          <w:color w:val="000000"/>
          <w:sz w:val="28"/>
        </w:rPr>
        <w:t>
      Екі шеңбердің (сыртқы және ішкі) арасында алтын түстес "СПОРТШЫ-ЖАУЫНГЕР" деген жазу бар. Ішкі шеңбердің диаметрі 14 мм. Жазу ортасында лавр бұтағы орналасқан. Шеңберлер жиектерінің қалыңдығы 1 мм алтын түстес. Шеңбердің ортасында алтын түстес жүгірушінің бейнесі бар.</w:t>
      </w:r>
    </w:p>
    <w:bookmarkEnd w:id="473"/>
    <w:bookmarkStart w:name="z849" w:id="474"/>
    <w:p>
      <w:pPr>
        <w:spacing w:after="0"/>
        <w:ind w:left="0"/>
        <w:jc w:val="both"/>
      </w:pPr>
      <w:r>
        <w:rPr>
          <w:rFonts w:ascii="Times New Roman"/>
          <w:b w:val="false"/>
          <w:i w:val="false"/>
          <w:color w:val="000000"/>
          <w:sz w:val="28"/>
        </w:rPr>
        <w:t>
      Бес ұшты жұлдыздың жоғары жағының диаметрі 12 мм қызыл түсті, оған мемлекеттің нышаны салынған. Жұлдыз қырлары мен нышан жылтырақ алтын түстес. Белгінің жазулары мен бейнелерінің бедері шығыңқы жылтырақ.</w:t>
      </w:r>
    </w:p>
    <w:bookmarkEnd w:id="474"/>
    <w:bookmarkStart w:name="z850" w:id="475"/>
    <w:p>
      <w:pPr>
        <w:spacing w:after="0"/>
        <w:ind w:left="0"/>
        <w:jc w:val="both"/>
      </w:pPr>
      <w:r>
        <w:rPr>
          <w:rFonts w:ascii="Times New Roman"/>
          <w:b w:val="false"/>
          <w:i w:val="false"/>
          <w:color w:val="000000"/>
          <w:sz w:val="28"/>
        </w:rPr>
        <w:t>
      Белгі құлақша мен шығыршық арқылы биіктігі 17 мм және ені 20 мм шығыңқы қырлары бар көгілдір түсті қалқан нысанындағы тағанға бекітіледі. Таған ортасына "ҮЗДІК" деген жазу орналасқан. Тағанның қырлары мен жазуы алтын түстес.</w:t>
      </w:r>
    </w:p>
    <w:bookmarkEnd w:id="475"/>
    <w:bookmarkStart w:name="z851" w:id="476"/>
    <w:p>
      <w:pPr>
        <w:spacing w:after="0"/>
        <w:ind w:left="0"/>
        <w:jc w:val="both"/>
      </w:pPr>
      <w:r>
        <w:rPr>
          <w:rFonts w:ascii="Times New Roman"/>
          <w:b w:val="false"/>
          <w:i w:val="false"/>
          <w:color w:val="000000"/>
          <w:sz w:val="28"/>
        </w:rPr>
        <w:t>
      Белгі киімге бұранда арқылы бекітіледі.</w:t>
      </w:r>
    </w:p>
    <w:bookmarkEnd w:id="476"/>
    <w:bookmarkStart w:name="z852" w:id="477"/>
    <w:p>
      <w:pPr>
        <w:spacing w:after="0"/>
        <w:ind w:left="0"/>
        <w:jc w:val="left"/>
      </w:pPr>
      <w:r>
        <w:rPr>
          <w:rFonts w:ascii="Times New Roman"/>
          <w:b/>
          <w:i w:val="false"/>
          <w:color w:val="000000"/>
        </w:rPr>
        <w:t xml:space="preserve"> I, II дәрежелі "Спортшы-жауынгер" (113, 114-қосымшалар)</w:t>
      </w:r>
    </w:p>
    <w:bookmarkEnd w:id="47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58" w:id="478"/>
    <w:p>
      <w:pPr>
        <w:spacing w:after="0"/>
        <w:ind w:left="0"/>
        <w:jc w:val="left"/>
      </w:pPr>
      <w:r>
        <w:rPr>
          <w:rFonts w:ascii="Times New Roman"/>
          <w:b/>
          <w:i w:val="false"/>
          <w:color w:val="000000"/>
        </w:rPr>
        <w:t xml:space="preserve"> Қазақстан Республикасының Төтенше жағдайлар министрлігінің төсбелгілері</w:t>
      </w:r>
    </w:p>
    <w:bookmarkEnd w:id="478"/>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59" w:id="479"/>
    <w:p>
      <w:pPr>
        <w:spacing w:after="0"/>
        <w:ind w:left="0"/>
        <w:jc w:val="left"/>
      </w:pPr>
      <w:r>
        <w:rPr>
          <w:rFonts w:ascii="Times New Roman"/>
          <w:b/>
          <w:i w:val="false"/>
          <w:color w:val="000000"/>
        </w:rPr>
        <w:t xml:space="preserve">  "Азаматтық қорғау органдарының құрметті қызметкері" (115-қосымша)</w:t>
      </w:r>
    </w:p>
    <w:bookmarkEnd w:id="479"/>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Кіші бөлімге өзгеріс енгізілді - ҚР Президентiнiң 29.08.2016 </w:t>
      </w:r>
      <w:r>
        <w:rPr>
          <w:rFonts w:ascii="Times New Roman"/>
          <w:b w:val="false"/>
          <w:i w:val="false"/>
          <w:color w:val="000000"/>
          <w:sz w:val="28"/>
        </w:rPr>
        <w:t>№ 312</w:t>
      </w:r>
      <w:r>
        <w:rPr>
          <w:rFonts w:ascii="Times New Roman"/>
          <w:b w:val="false"/>
          <w:i w:val="false"/>
          <w:color w:val="000000"/>
          <w:sz w:val="28"/>
        </w:rPr>
        <w:t xml:space="preserve"> Жарлығымен.</w:t>
      </w:r>
    </w:p>
    <w:bookmarkStart w:name="z860" w:id="480"/>
    <w:p>
      <w:pPr>
        <w:spacing w:after="0"/>
        <w:ind w:left="0"/>
        <w:jc w:val="both"/>
      </w:pPr>
      <w:r>
        <w:rPr>
          <w:rFonts w:ascii="Times New Roman"/>
          <w:b w:val="false"/>
          <w:i w:val="false"/>
          <w:color w:val="000000"/>
          <w:sz w:val="28"/>
        </w:rPr>
        <w:t>
       "Азаматтық қорғау органдарының құрметті қызметкері" төсбелгісі жезден қондырмасы бар мельхиордан жасалады және биіктігі 50 мм және ені 40 мм сопақша көп бұрыш нысанында болады.</w:t>
      </w:r>
    </w:p>
    <w:bookmarkEnd w:id="480"/>
    <w:bookmarkStart w:name="z861" w:id="481"/>
    <w:p>
      <w:pPr>
        <w:spacing w:after="0"/>
        <w:ind w:left="0"/>
        <w:jc w:val="both"/>
      </w:pPr>
      <w:r>
        <w:rPr>
          <w:rFonts w:ascii="Times New Roman"/>
          <w:b w:val="false"/>
          <w:i w:val="false"/>
          <w:color w:val="000000"/>
          <w:sz w:val="28"/>
        </w:rPr>
        <w:t>
      Төсбелгінің шеттері көк лентамен тысталған алтын түстес дестемен жиектелген. Орталық бөлігі көгілдір түсті бояумен жасалған.</w:t>
      </w:r>
    </w:p>
    <w:bookmarkEnd w:id="481"/>
    <w:bookmarkStart w:name="z862" w:id="482"/>
    <w:p>
      <w:pPr>
        <w:spacing w:after="0"/>
        <w:ind w:left="0"/>
        <w:jc w:val="both"/>
      </w:pPr>
      <w:r>
        <w:rPr>
          <w:rFonts w:ascii="Times New Roman"/>
          <w:b w:val="false"/>
          <w:i w:val="false"/>
          <w:color w:val="000000"/>
          <w:sz w:val="28"/>
        </w:rPr>
        <w:t>
      Төсбелгінің беткі жағының ортасында - "жел бағыты" мен азаматтық қорғаныстың халықаралық белгісі (шеңбер қызғылт сары түсті, ішіндегі үшбұрыш көгілдір түсті) салынған Қазақстан Республикасы картасының айшықты бейнесі. Белгінің төменгі бөлігінде қалықтаған қыранның бейнесі, жоғары жақта сопақшаны бойлай көк түсті "ҚҰРМЕТТІ" деген жазу жазылған алтын түстес сопақша жолақ бар. Төменде сопақшаны бойлай көк түсті "ҚЫЗМЕТКЕРІ" деген жазу жазылған алтын түстес сопақша жолақ орналасады, төменірек "ҚАЗАҚСТАН" деген жазу орналасқан. Лентаның ортасында "АҚО" (азаматтық қорғау органдары) деген аббревиатура орналасқан. Лентаның ортасында "ТЖМ" (Төтенше жағдайлар министрлігі) аббревиатурасы орналасқан.</w:t>
      </w:r>
    </w:p>
    <w:bookmarkEnd w:id="482"/>
    <w:bookmarkStart w:name="z863" w:id="483"/>
    <w:p>
      <w:pPr>
        <w:spacing w:after="0"/>
        <w:ind w:left="0"/>
        <w:jc w:val="both"/>
      </w:pPr>
      <w:r>
        <w:rPr>
          <w:rFonts w:ascii="Times New Roman"/>
          <w:b w:val="false"/>
          <w:i w:val="false"/>
          <w:color w:val="000000"/>
          <w:sz w:val="28"/>
        </w:rPr>
        <w:t>
      Сыртқы жағында белгінің реттік нөмірі бар.</w:t>
      </w:r>
    </w:p>
    <w:bookmarkEnd w:id="483"/>
    <w:bookmarkStart w:name="z864" w:id="484"/>
    <w:p>
      <w:pPr>
        <w:spacing w:after="0"/>
        <w:ind w:left="0"/>
        <w:jc w:val="both"/>
      </w:pPr>
      <w:r>
        <w:rPr>
          <w:rFonts w:ascii="Times New Roman"/>
          <w:b w:val="false"/>
          <w:i w:val="false"/>
          <w:color w:val="000000"/>
          <w:sz w:val="28"/>
        </w:rPr>
        <w:t>
      Белгідегі барлық бейнелер мен жазулар бедерленген.</w:t>
      </w:r>
    </w:p>
    <w:bookmarkEnd w:id="484"/>
    <w:bookmarkStart w:name="z865" w:id="485"/>
    <w:p>
      <w:pPr>
        <w:spacing w:after="0"/>
        <w:ind w:left="0"/>
        <w:jc w:val="both"/>
      </w:pPr>
      <w:r>
        <w:rPr>
          <w:rFonts w:ascii="Times New Roman"/>
          <w:b w:val="false"/>
          <w:i w:val="false"/>
          <w:color w:val="000000"/>
          <w:sz w:val="28"/>
        </w:rPr>
        <w:t>
      Белгі киімге бұранда арқылы бекітіледі.</w:t>
      </w:r>
    </w:p>
    <w:bookmarkEnd w:id="485"/>
    <w:bookmarkStart w:name="z866" w:id="486"/>
    <w:p>
      <w:pPr>
        <w:spacing w:after="0"/>
        <w:ind w:left="0"/>
        <w:jc w:val="left"/>
      </w:pPr>
      <w:r>
        <w:rPr>
          <w:rFonts w:ascii="Times New Roman"/>
          <w:b/>
          <w:i w:val="false"/>
          <w:color w:val="000000"/>
        </w:rPr>
        <w:t xml:space="preserve"> "Азаматтық қорғау жүйесін дамытуға қосқан үлесі үшін" (116-қосымша)</w:t>
      </w:r>
    </w:p>
    <w:bookmarkEnd w:id="48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"Азаматтық қорғау жүйесін дамытуға қосқан үлесі үшін" төсбелгісі жезден дайындалады және диаметрі 34 мм дұрыс шеңбер нысанында болады.</w:t>
      </w:r>
    </w:p>
    <w:p>
      <w:pPr>
        <w:spacing w:after="0"/>
        <w:ind w:left="0"/>
        <w:jc w:val="both"/>
      </w:pPr>
      <w:r>
        <w:rPr>
          <w:rFonts w:ascii="Times New Roman"/>
          <w:b w:val="false"/>
          <w:i w:val="false"/>
          <w:color w:val="000000"/>
          <w:sz w:val="28"/>
        </w:rPr>
        <w:t>
      Төсбелгінің бет жағының орталық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"ТЖМ" (Төтенше жағдайлар министрлігі) деген жазу жазылған көгілдір түске боялған лента бар.</w:t>
      </w:r>
    </w:p>
    <w:p>
      <w:pPr>
        <w:spacing w:after="0"/>
        <w:ind w:left="0"/>
        <w:jc w:val="both"/>
      </w:pPr>
      <w:r>
        <w:rPr>
          <w:rFonts w:ascii="Times New Roman"/>
          <w:b w:val="false"/>
          <w:i w:val="false"/>
          <w:color w:val="000000"/>
          <w:sz w:val="28"/>
        </w:rPr>
        <w:t>
      Төсбелгінің шеттері ернеумен және алтын түстес дестемен жиектелген. Дестенің жоғарғы ішкі жағын бойлай "ТӨТЕНШЕ ЖАҒДАЙЛАР ЖҮЙЕСІН ДАМЫТУҒА ҚОСҚАН ҮЛЕСІ ҮШІН" деген жазу, ішкі төменгі жағын бойлай "ҚАЗАҚСТАН" деген жазу орналасқан. Белгі жазулары көк түсті.</w:t>
      </w:r>
    </w:p>
    <w:p>
      <w:pPr>
        <w:spacing w:after="0"/>
        <w:ind w:left="0"/>
        <w:jc w:val="both"/>
      </w:pPr>
      <w:r>
        <w:rPr>
          <w:rFonts w:ascii="Times New Roman"/>
          <w:b w:val="false"/>
          <w:i w:val="false"/>
          <w:color w:val="000000"/>
          <w:sz w:val="28"/>
        </w:rPr>
        <w:t>
      Төсбелгідегі барлық бейнелер мен жазулар бедерлі. Белгінің шеттері шеңберді бойлай ернеумен және көгілдір түсті лентамен оралған лавр дестесімен жиектелген.</w:t>
      </w:r>
    </w:p>
    <w:p>
      <w:pPr>
        <w:spacing w:after="0"/>
        <w:ind w:left="0"/>
        <w:jc w:val="both"/>
      </w:pPr>
      <w:r>
        <w:rPr>
          <w:rFonts w:ascii="Times New Roman"/>
          <w:b w:val="false"/>
          <w:i w:val="false"/>
          <w:color w:val="000000"/>
          <w:sz w:val="28"/>
        </w:rPr>
        <w:t>
      Белгі шығыршықтар арқылы көгілдір түсті қатқыл жібек лентамен тысталған ені 32 мм және биіктігі 50 мм алты бұрышты тағанмен жалғанады. Лентаның сол жақ шетінде ені 3 мм көгілдір және ақ жолақтар, оң жақ шетінде ені 26 мм көгілдір жолақ орналасады.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1418" w:id="487"/>
    <w:p>
      <w:pPr>
        <w:spacing w:after="0"/>
        <w:ind w:left="0"/>
        <w:jc w:val="left"/>
      </w:pPr>
      <w:r>
        <w:rPr>
          <w:rFonts w:ascii="Times New Roman"/>
          <w:b/>
          <w:i w:val="false"/>
          <w:color w:val="000000"/>
        </w:rPr>
        <w:t xml:space="preserve"> "Үздік өрт сөндіруші-құтқарушы" (117-қосымша)</w:t>
      </w:r>
    </w:p>
    <w:bookmarkEnd w:id="48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79" w:id="488"/>
    <w:p>
      <w:pPr>
        <w:spacing w:after="0"/>
        <w:ind w:left="0"/>
        <w:jc w:val="left"/>
      </w:pPr>
      <w:r>
        <w:rPr>
          <w:rFonts w:ascii="Times New Roman"/>
          <w:b/>
          <w:i w:val="false"/>
          <w:color w:val="000000"/>
        </w:rPr>
        <w:t xml:space="preserve"> "Үздік құтқарушы-жауынгер" (118-қосымша)</w:t>
      </w:r>
    </w:p>
    <w:bookmarkEnd w:id="488"/>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86" w:id="489"/>
    <w:p>
      <w:pPr>
        <w:spacing w:after="0"/>
        <w:ind w:left="0"/>
        <w:jc w:val="left"/>
      </w:pPr>
      <w:r>
        <w:rPr>
          <w:rFonts w:ascii="Times New Roman"/>
          <w:b/>
          <w:i w:val="false"/>
          <w:color w:val="000000"/>
        </w:rPr>
        <w:t xml:space="preserve"> "Құтқару операцияларына белсенді қатысқаны үшін" (119-қосымша)</w:t>
      </w:r>
    </w:p>
    <w:bookmarkEnd w:id="48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"Құтқару операцияларына белсенді қатысқаны үшін" төсбелгісі жез қондырмалары бар мельхиордан дайындалады және диаметрі 34 мм шеңбер нысанында болады.</w:t>
      </w:r>
    </w:p>
    <w:p>
      <w:pPr>
        <w:spacing w:after="0"/>
        <w:ind w:left="0"/>
        <w:jc w:val="both"/>
      </w:pPr>
      <w:r>
        <w:rPr>
          <w:rFonts w:ascii="Times New Roman"/>
          <w:b w:val="false"/>
          <w:i w:val="false"/>
          <w:color w:val="000000"/>
          <w:sz w:val="28"/>
        </w:rPr>
        <w:t>
      Төсбелгінің бет жағының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"ТЖМ" (Төтенше жағдайлар министрлігі) деген жазу жазылған көк түсті лента бар.</w:t>
      </w:r>
    </w:p>
    <w:p>
      <w:pPr>
        <w:spacing w:after="0"/>
        <w:ind w:left="0"/>
        <w:jc w:val="both"/>
      </w:pPr>
      <w:r>
        <w:rPr>
          <w:rFonts w:ascii="Times New Roman"/>
          <w:b w:val="false"/>
          <w:i w:val="false"/>
          <w:color w:val="000000"/>
          <w:sz w:val="28"/>
        </w:rPr>
        <w:t>
      Төсбелгінің жиектері ернеумен және алтын түстес дестемен жиектелген. Белгінің төменгі бөлігінде ернеуінде "ҚҰТҚАРУ ОПЕРАЦИЯЛАРЫНА БЕЛСЕНДІ ҚАТЫСҚАНЫ ҮШІН" деген көк түсті жазу орналасқан.</w:t>
      </w:r>
    </w:p>
    <w:p>
      <w:pPr>
        <w:spacing w:after="0"/>
        <w:ind w:left="0"/>
        <w:jc w:val="both"/>
      </w:pPr>
      <w:r>
        <w:rPr>
          <w:rFonts w:ascii="Times New Roman"/>
          <w:b w:val="false"/>
          <w:i w:val="false"/>
          <w:color w:val="000000"/>
          <w:sz w:val="28"/>
        </w:rPr>
        <w:t>
      Төсбелгі шығыршықтар арқылы қатқыл жібек лентамен тысталған ені 32 мм және биіктігі 50 мм алты бұрышты тағанмен жалғанады. Лентаның шеттерінде тиісінше сол жағынан 2 мм және оң жағынан 11 мм екі қызғылт сары жолақ, лентаның ортасында ені 19 мм көк түсті жолақ орналасады.</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893" w:id="490"/>
    <w:p>
      <w:pPr>
        <w:spacing w:after="0"/>
        <w:ind w:left="0"/>
        <w:jc w:val="left"/>
      </w:pPr>
      <w:r>
        <w:rPr>
          <w:rFonts w:ascii="Times New Roman"/>
          <w:b/>
          <w:i w:val="false"/>
          <w:color w:val="000000"/>
        </w:rPr>
        <w:t xml:space="preserve"> "Төтенше жағдайдағы ерлігі үшін" (120-қосымша)</w:t>
      </w:r>
    </w:p>
    <w:bookmarkEnd w:id="490"/>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"Төтенше жағдайдағы ерлігі үшін" төсбелгісі жезден жасалған қондырмасы бар мельхиордан дайындалады және диаметрі 37 мм көпбұрышты жұлдыз нысанында болады.</w:t>
      </w:r>
    </w:p>
    <w:p>
      <w:pPr>
        <w:spacing w:after="0"/>
        <w:ind w:left="0"/>
        <w:jc w:val="both"/>
      </w:pPr>
      <w:r>
        <w:rPr>
          <w:rFonts w:ascii="Times New Roman"/>
          <w:b w:val="false"/>
          <w:i w:val="false"/>
          <w:color w:val="000000"/>
          <w:sz w:val="28"/>
        </w:rPr>
        <w:t>
      Бет жағы ернеуі бар сары түсті сегіз бұрышты жұлдыз болып табылады, оған көк түсті құймамен боялған "ТӨТЕНШЕ ЖАҒДАЙДАҒЫ ЕРЛІГІ ҮШІН" және "ҚАЗАҚСТАН РЕСПУБЛИКАСЫ" деген жазулар орналасқан.</w:t>
      </w:r>
    </w:p>
    <w:p>
      <w:pPr>
        <w:spacing w:after="0"/>
        <w:ind w:left="0"/>
        <w:jc w:val="both"/>
      </w:pPr>
      <w:r>
        <w:rPr>
          <w:rFonts w:ascii="Times New Roman"/>
          <w:b w:val="false"/>
          <w:i w:val="false"/>
          <w:color w:val="000000"/>
          <w:sz w:val="28"/>
        </w:rPr>
        <w:t>
      Төсбелгінің бет жағының ортаңғы бөлігінде көгілдір түсті құймада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көк түспен боялған лента бар, оған "ТЖМ" (Төтенше жағдайлар министрлігі) деген жазу жазылған.</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Төсбелгі шығыршықтар арқылы көгілдір түсті қатқыл жібек лентамен тысталған ені 32 мм және биіктігі 50 мм алты бұрышты тағанмен жалғанады. Лентаның шеттерінде сол жағынан ені 3 мм және оң жағынан 9 мм екі қызғылт сары түсті жолақ орналасады. Қызғылт сары түсті жолақта оң жағынан ені 2 мм ақ түсті екі жолақ өтеді.</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899" w:id="491"/>
    <w:p>
      <w:pPr>
        <w:spacing w:after="0"/>
        <w:ind w:left="0"/>
        <w:jc w:val="left"/>
      </w:pPr>
      <w:r>
        <w:rPr>
          <w:rFonts w:ascii="Times New Roman"/>
          <w:b/>
          <w:i w:val="false"/>
          <w:color w:val="000000"/>
        </w:rPr>
        <w:t xml:space="preserve"> "Құтқарушы" (121-қосымша)</w:t>
      </w:r>
    </w:p>
    <w:bookmarkEnd w:id="49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"Құтқарушы" төсбелгісі жезден жасалады және биіктігі 50 мм және ені 41 мм сопақша нысанында болады.</w:t>
      </w:r>
    </w:p>
    <w:p>
      <w:pPr>
        <w:spacing w:after="0"/>
        <w:ind w:left="0"/>
        <w:jc w:val="both"/>
      </w:pPr>
      <w:r>
        <w:rPr>
          <w:rFonts w:ascii="Times New Roman"/>
          <w:b w:val="false"/>
          <w:i w:val="false"/>
          <w:color w:val="000000"/>
          <w:sz w:val="28"/>
        </w:rPr>
        <w:t>
      Төсбелгінің жиектері мен шеңбері алтын түстес дестемен жиектелген. Төсбелгінің бет жағының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Төсбелгінің жиегі лавр дестесімен көмкерілген. Лентада төменгі ішкі жағын бойлай көгілдір түсті "ҚҰТҚАРУШЫ" деген, төменірек "ҚАЗАҚСТАН" деген жазу орналасқан.</w:t>
      </w:r>
    </w:p>
    <w:p>
      <w:pPr>
        <w:spacing w:after="0"/>
        <w:ind w:left="0"/>
        <w:jc w:val="both"/>
      </w:pPr>
      <w:r>
        <w:rPr>
          <w:rFonts w:ascii="Times New Roman"/>
          <w:b w:val="false"/>
          <w:i w:val="false"/>
          <w:color w:val="000000"/>
          <w:sz w:val="28"/>
        </w:rPr>
        <w:t>
      Төсбелгінің төменгі бөлігінде көк түсті лента лавр бұтақтарын жалғайды. Лентаның ортасында "ТЖМ" (Төтенше жағдайлар министрлігі) деген аббревиатура жазылған.</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Белгі киімге бұранда арқылы бекітіледі.</w:t>
      </w:r>
    </w:p>
    <w:bookmarkStart w:name="z906" w:id="492"/>
    <w:p>
      <w:pPr>
        <w:spacing w:after="0"/>
        <w:ind w:left="0"/>
        <w:jc w:val="left"/>
      </w:pPr>
      <w:r>
        <w:rPr>
          <w:rFonts w:ascii="Times New Roman"/>
          <w:b/>
          <w:i w:val="false"/>
          <w:color w:val="000000"/>
        </w:rPr>
        <w:t xml:space="preserve"> II дәрежелі "Құтқарушы" (122-қосымша)</w:t>
      </w:r>
    </w:p>
    <w:bookmarkEnd w:id="49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913" w:id="493"/>
    <w:p>
      <w:pPr>
        <w:spacing w:after="0"/>
        <w:ind w:left="0"/>
        <w:jc w:val="left"/>
      </w:pPr>
      <w:r>
        <w:rPr>
          <w:rFonts w:ascii="Times New Roman"/>
          <w:b/>
          <w:i w:val="false"/>
          <w:color w:val="000000"/>
        </w:rPr>
        <w:t xml:space="preserve"> III дәрежелі "Құтқарушы" (123-қосымша)</w:t>
      </w:r>
    </w:p>
    <w:bookmarkEnd w:id="49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920" w:id="494"/>
    <w:p>
      <w:pPr>
        <w:spacing w:after="0"/>
        <w:ind w:left="0"/>
        <w:jc w:val="left"/>
      </w:pPr>
      <w:r>
        <w:rPr>
          <w:rFonts w:ascii="Times New Roman"/>
          <w:b/>
          <w:i w:val="false"/>
          <w:color w:val="000000"/>
        </w:rPr>
        <w:t xml:space="preserve"> "Халықаралық дәрежелі құтқарушы" (124-қосымша)</w:t>
      </w:r>
    </w:p>
    <w:bookmarkEnd w:id="494"/>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46" w:id="495"/>
    <w:p>
      <w:pPr>
        <w:spacing w:after="0"/>
        <w:ind w:left="0"/>
        <w:jc w:val="left"/>
      </w:pPr>
      <w:r>
        <w:rPr>
          <w:rFonts w:ascii="Times New Roman"/>
          <w:b/>
          <w:i w:val="false"/>
          <w:color w:val="000000"/>
        </w:rPr>
        <w:t xml:space="preserve"> Қазақстан Республикасы Мемлекеттік фельдъегерлік қызметінің төсбелгілері</w:t>
      </w:r>
    </w:p>
    <w:bookmarkEnd w:id="495"/>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i w:val="false"/>
          <w:color w:val="000000"/>
        </w:rPr>
        <w:t xml:space="preserve"> "Мемлекеттік фельдъегерлік қызмет үздігі" (129-қосымша)</w:t>
      </w:r>
    </w:p>
    <w:p>
      <w:pPr>
        <w:spacing w:after="0"/>
        <w:ind w:left="0"/>
        <w:jc w:val="both"/>
      </w:pPr>
      <w:r>
        <w:rPr>
          <w:rFonts w:ascii="Times New Roman"/>
          <w:b w:val="false"/>
          <w:i w:val="false"/>
          <w:color w:val="000000"/>
          <w:sz w:val="28"/>
        </w:rPr>
        <w:t>
      "Мемлекеттік фельдъегерлік қызмет үздігі" төсбелгісі мельхиордан жасалған және бөлек қалыпталған екі элементтен тұрады. Күміс түстес негіз ортасынан бедерлі сәулелер тараған диаметрі 50 мм сегіз ұшты жұлдыз болып табылады. Жұлдыздың беткі жағы жылтыр.</w:t>
      </w:r>
    </w:p>
    <w:p>
      <w:pPr>
        <w:spacing w:after="0"/>
        <w:ind w:left="0"/>
        <w:jc w:val="both"/>
      </w:pPr>
      <w:r>
        <w:rPr>
          <w:rFonts w:ascii="Times New Roman"/>
          <w:b w:val="false"/>
          <w:i w:val="false"/>
          <w:color w:val="000000"/>
          <w:sz w:val="28"/>
        </w:rPr>
        <w:t>
      Жұлдыздың ортасында "МЕМЛЕКЕТТІК ФЕЛЬДЪЕГЕРЛІК ҚЫЗМЕТ ҮЗДІГІ" деген жазуы бар күрең эмаль құйылған шеңбер түріндегі алтын түстес қондырма орналасқан. Қондырманың артқы жағында алтын түстес екі қылыш айқастырылып орналасқан. Қондырманың ортасында – қою көк эмаль құйылған алтын түсті қалқан, онда алтын түстес параллельдер мен меридиандар сызылған айшықты жер шары бейнеленген. Жер шарының ортасында қанаттары жайылған және тұяғында орамасы бар ұшып келе жатқан алтын түстес бүркіт бейнеленген, оның үстінде көгілдір эмаль құйылған алтын түсті айшықты шаңырақ орналасқан.</w:t>
      </w:r>
    </w:p>
    <w:p>
      <w:pPr>
        <w:spacing w:after="0"/>
        <w:ind w:left="0"/>
        <w:jc w:val="both"/>
      </w:pPr>
      <w:r>
        <w:rPr>
          <w:rFonts w:ascii="Times New Roman"/>
          <w:b w:val="false"/>
          <w:i w:val="false"/>
          <w:color w:val="000000"/>
          <w:sz w:val="28"/>
        </w:rPr>
        <w:t>
      Қондырма алтын түстес зәйтүн жапырақты дестемен көмкерілген.</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 киімге бұранда арқылы бекітіледі.</w:t>
      </w:r>
    </w:p>
    <w:bookmarkStart w:name="z927" w:id="496"/>
    <w:p>
      <w:pPr>
        <w:spacing w:after="0"/>
        <w:ind w:left="0"/>
        <w:jc w:val="left"/>
      </w:pPr>
      <w:r>
        <w:rPr>
          <w:rFonts w:ascii="Times New Roman"/>
          <w:b/>
          <w:i w:val="false"/>
          <w:color w:val="000000"/>
        </w:rPr>
        <w:t xml:space="preserve"> Қазақстан Республикасы Қаржы министрлігі</w:t>
      </w:r>
      <w:r>
        <w:br/>
      </w:r>
      <w:r>
        <w:rPr>
          <w:rFonts w:ascii="Times New Roman"/>
          <w:b/>
          <w:i w:val="false"/>
          <w:color w:val="000000"/>
        </w:rPr>
        <w:t>Кеден бақылау комитетінің төсбелгісі</w:t>
      </w:r>
    </w:p>
    <w:bookmarkEnd w:id="496"/>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526" w:id="497"/>
    <w:p>
      <w:pPr>
        <w:spacing w:after="0"/>
        <w:ind w:left="0"/>
        <w:jc w:val="left"/>
      </w:pPr>
      <w:r>
        <w:rPr>
          <w:rFonts w:ascii="Times New Roman"/>
          <w:b/>
          <w:i w:val="false"/>
          <w:color w:val="000000"/>
        </w:rPr>
        <w:t xml:space="preserve"> Қазақстан Республикасының Стратегиялық жоспарлау және реформалар агенттігі Ұлттық статистика бюросының "Статистика үздігі" төсбелгісі (126-қосымша)</w:t>
      </w:r>
    </w:p>
    <w:bookmarkEnd w:id="497"/>
    <w:p>
      <w:pPr>
        <w:spacing w:after="0"/>
        <w:ind w:left="0"/>
        <w:jc w:val="both"/>
      </w:pPr>
      <w:r>
        <w:rPr>
          <w:rFonts w:ascii="Times New Roman"/>
          <w:b w:val="false"/>
          <w:i w:val="false"/>
          <w:color w:val="ff0000"/>
          <w:sz w:val="28"/>
        </w:rPr>
        <w:t xml:space="preserve">
      Ескерту. Кіші бөліммен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"Статистика үздігі" төсбелгісі жез қорытпасынан жасалады және біріне- бірі орнатылған әртүрлі түсті 2 (екі) бөліктен тұрады.</w:t>
      </w:r>
    </w:p>
    <w:p>
      <w:pPr>
        <w:spacing w:after="0"/>
        <w:ind w:left="0"/>
        <w:jc w:val="both"/>
      </w:pPr>
      <w:r>
        <w:rPr>
          <w:rFonts w:ascii="Times New Roman"/>
          <w:b w:val="false"/>
          <w:i w:val="false"/>
          <w:color w:val="000000"/>
          <w:sz w:val="28"/>
        </w:rPr>
        <w:t xml:space="preserve">
      Жоғарғы планкасы тік төртбұрыш пішінді және Қазақстан Республикасы Мемлекеттік Туы түсті қатқыл жібек лентамен көмкерілген. </w:t>
      </w:r>
    </w:p>
    <w:p>
      <w:pPr>
        <w:spacing w:after="0"/>
        <w:ind w:left="0"/>
        <w:jc w:val="both"/>
      </w:pPr>
      <w:r>
        <w:rPr>
          <w:rFonts w:ascii="Times New Roman"/>
          <w:b w:val="false"/>
          <w:i w:val="false"/>
          <w:color w:val="000000"/>
          <w:sz w:val="28"/>
        </w:rPr>
        <w:t xml:space="preserve">
      Төменгі жазықтығы диаметрі 32 мм дұрыс дөңгелек пішінді. Ортаңғы жазықтығы көк эмальмен боялған диаметрі 30 мм дұрыс дөңгелек пішінді. Жазықтық шеңберге жинақталған бірдей жеті фрагменттен жасалған. Фрагменттер жезден (сары түсті) ақ эмальда ою-өрнек түрінде жасалған. </w:t>
      </w:r>
    </w:p>
    <w:p>
      <w:pPr>
        <w:spacing w:after="0"/>
        <w:ind w:left="0"/>
        <w:jc w:val="both"/>
      </w:pPr>
      <w:r>
        <w:rPr>
          <w:rFonts w:ascii="Times New Roman"/>
          <w:b w:val="false"/>
          <w:i w:val="false"/>
          <w:color w:val="000000"/>
          <w:sz w:val="28"/>
        </w:rPr>
        <w:t>
      Ортасында диаметрі 24 мм дұрыс дөңгелек пішіндес үшінші жазықтық орналасқан. Дөңгелектің ортасында композиция орналасқан, онда бейнесі күн сәулелері шашылған диаграмма түрінде стильденген Қазақстан Республикасы Стратегиялық жоспарлау және реформалар агенттігі Ұлттық статистика бюросы эмблемасының фрагменті бар. Эмблеманың үсті – "Статистика үздігі" деген жазумен, төменгі жағы лавр бұтағымен көмкерілген.</w:t>
      </w:r>
    </w:p>
    <w:p>
      <w:pPr>
        <w:spacing w:after="0"/>
        <w:ind w:left="0"/>
        <w:jc w:val="both"/>
      </w:pPr>
      <w:r>
        <w:rPr>
          <w:rFonts w:ascii="Times New Roman"/>
          <w:b w:val="false"/>
          <w:i w:val="false"/>
          <w:color w:val="000000"/>
          <w:sz w:val="28"/>
        </w:rPr>
        <w:t>
      Жоғарғы және төменгі бөліктері құрамдас бөліктерінің тұтастығын білдіретіндей шығыршықпен бір-біріне жалғанған.</w:t>
      </w:r>
    </w:p>
    <w:p>
      <w:pPr>
        <w:spacing w:after="0"/>
        <w:ind w:left="0"/>
        <w:jc w:val="both"/>
      </w:pPr>
      <w:r>
        <w:rPr>
          <w:rFonts w:ascii="Times New Roman"/>
          <w:b w:val="false"/>
          <w:i w:val="false"/>
          <w:color w:val="000000"/>
          <w:sz w:val="28"/>
        </w:rPr>
        <w:t>
      Төбелгі киімге визорлы бекіткіші бар түйреуішпен бекітіледі.</w:t>
      </w:r>
    </w:p>
    <w:bookmarkStart w:name="z1532" w:id="498"/>
    <w:p>
      <w:pPr>
        <w:spacing w:after="0"/>
        <w:ind w:left="0"/>
        <w:jc w:val="left"/>
      </w:pPr>
      <w:r>
        <w:rPr>
          <w:rFonts w:ascii="Times New Roman"/>
          <w:b/>
          <w:i w:val="false"/>
          <w:color w:val="000000"/>
        </w:rPr>
        <w:t xml:space="preserve"> "Қазақстан Республикасы Бәсекелестікті қорғау және дамыту агенттігінің төсбелгісі" "Монополияға қарсы қызметтің үздігі" (127-қосымша)</w:t>
      </w:r>
    </w:p>
    <w:bookmarkEnd w:id="498"/>
    <w:p>
      <w:pPr>
        <w:spacing w:after="0"/>
        <w:ind w:left="0"/>
        <w:jc w:val="both"/>
      </w:pPr>
      <w:r>
        <w:rPr>
          <w:rFonts w:ascii="Times New Roman"/>
          <w:b w:val="false"/>
          <w:i w:val="false"/>
          <w:color w:val="ff0000"/>
          <w:sz w:val="28"/>
        </w:rPr>
        <w:t xml:space="preserve">
      Ескерту. Кіші бөліммен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"Монополияға қарсы қызметтің үздігі" төсбелгісі диаметрі 35 мм сегіз бұрышты пішінде болады және сары түсті металдан (латунь) жасалады.</w:t>
      </w:r>
    </w:p>
    <w:p>
      <w:pPr>
        <w:spacing w:after="0"/>
        <w:ind w:left="0"/>
        <w:jc w:val="both"/>
      </w:pPr>
      <w:r>
        <w:rPr>
          <w:rFonts w:ascii="Times New Roman"/>
          <w:b w:val="false"/>
          <w:i w:val="false"/>
          <w:color w:val="000000"/>
          <w:sz w:val="28"/>
        </w:rPr>
        <w:t>
      Төсбелгінің беткі жағында шаңырақ пен қалықтаған қыран орналасқан және айналасында – "Монополияға қарсы қызметтің үздігі" деген жазу бар. Эмблема және мәтін – шығыңқы жылтырақ.</w:t>
      </w:r>
    </w:p>
    <w:p>
      <w:pPr>
        <w:spacing w:after="0"/>
        <w:ind w:left="0"/>
        <w:jc w:val="both"/>
      </w:pPr>
      <w:r>
        <w:rPr>
          <w:rFonts w:ascii="Times New Roman"/>
          <w:b w:val="false"/>
          <w:i w:val="false"/>
          <w:color w:val="000000"/>
          <w:sz w:val="28"/>
        </w:rPr>
        <w:t>
      Төсбелгінің сыртқы жағында ортасында Қазақстан Республикасы шекарасының бейнесімен "ҚАЗАҚСТАН РЕСПУБЛИКАСЫ" деген жазу, жоғарғы және төменгі жағында ұлттық ою-өрнек орналасқан. Төсбелгінің сыртқы беті – күңгірт. Мәтін және ою-өрнек – шығыңқы жылтыр.</w:t>
      </w:r>
    </w:p>
    <w:p>
      <w:pPr>
        <w:spacing w:after="0"/>
        <w:ind w:left="0"/>
        <w:jc w:val="both"/>
      </w:pPr>
      <w:r>
        <w:rPr>
          <w:rFonts w:ascii="Times New Roman"/>
          <w:b w:val="false"/>
          <w:i w:val="false"/>
          <w:color w:val="000000"/>
          <w:sz w:val="28"/>
        </w:rPr>
        <w:t>
      Төсбелгі құлақша мен шығыршық арқылы көгілдір түсті қатқыл лентамен тысталған тік бұрышты тағанға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934" w:id="499"/>
    <w:p>
      <w:pPr>
        <w:spacing w:after="0"/>
        <w:ind w:left="0"/>
        <w:jc w:val="left"/>
      </w:pPr>
      <w:r>
        <w:rPr>
          <w:rFonts w:ascii="Times New Roman"/>
          <w:b/>
          <w:i w:val="false"/>
          <w:color w:val="000000"/>
        </w:rPr>
        <w:t xml:space="preserve"> "Сот жүйесінің ардагері" медалі</w:t>
      </w:r>
    </w:p>
    <w:bookmarkEnd w:id="499"/>
    <w:p>
      <w:pPr>
        <w:spacing w:after="0"/>
        <w:ind w:left="0"/>
        <w:jc w:val="left"/>
      </w:pPr>
      <w:r>
        <w:br/>
      </w:r>
    </w:p>
    <w:p>
      <w:pPr>
        <w:spacing w:after="0"/>
        <w:ind w:left="0"/>
        <w:jc w:val="both"/>
      </w:pPr>
      <w:r>
        <w:drawing>
          <wp:inline distT="0" distB="0" distL="0" distR="0">
            <wp:extent cx="48133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8133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36" w:id="500"/>
    <w:p>
      <w:pPr>
        <w:spacing w:after="0"/>
        <w:ind w:left="0"/>
        <w:jc w:val="left"/>
      </w:pPr>
      <w:r>
        <w:rPr>
          <w:rFonts w:ascii="Times New Roman"/>
          <w:b/>
          <w:i w:val="false"/>
          <w:color w:val="000000"/>
        </w:rPr>
        <w:t xml:space="preserve"> І дәрежелі "Мінсіз қызметі үшін" медалі</w:t>
      </w:r>
    </w:p>
    <w:bookmarkEnd w:id="500"/>
    <w:p>
      <w:pPr>
        <w:spacing w:after="0"/>
        <w:ind w:left="0"/>
        <w:jc w:val="left"/>
      </w:pPr>
      <w:r>
        <w:br/>
      </w:r>
    </w:p>
    <w:p>
      <w:pPr>
        <w:spacing w:after="0"/>
        <w:ind w:left="0"/>
        <w:jc w:val="both"/>
      </w:pPr>
      <w:r>
        <w:drawing>
          <wp:inline distT="0" distB="0" distL="0" distR="0">
            <wp:extent cx="4813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133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37" w:id="501"/>
          <w:p>
            <w:pPr>
              <w:spacing w:after="20"/>
              <w:ind w:left="20"/>
              <w:jc w:val="both"/>
            </w:pPr>
            <w:r>
              <w:rPr>
                <w:rFonts w:ascii="Times New Roman"/>
                <w:b w:val="false"/>
                <w:i w:val="false"/>
                <w:color w:val="000000"/>
                <w:sz w:val="20"/>
              </w:rPr>
              <w:t>
Сипаттамаларға</w:t>
            </w:r>
          </w:p>
          <w:bookmarkEnd w:id="501"/>
          <w:p>
            <w:pPr>
              <w:spacing w:after="20"/>
              <w:ind w:left="20"/>
              <w:jc w:val="both"/>
            </w:pPr>
            <w:r>
              <w:rPr>
                <w:rFonts w:ascii="Times New Roman"/>
                <w:b w:val="false"/>
                <w:i w:val="false"/>
                <w:color w:val="000000"/>
                <w:sz w:val="20"/>
              </w:rPr>
              <w:t>
3-қосымша</w:t>
            </w:r>
          </w:p>
        </w:tc>
      </w:tr>
    </w:tbl>
    <w:bookmarkStart w:name="z938" w:id="502"/>
    <w:p>
      <w:pPr>
        <w:spacing w:after="0"/>
        <w:ind w:left="0"/>
        <w:jc w:val="left"/>
      </w:pPr>
      <w:r>
        <w:rPr>
          <w:rFonts w:ascii="Times New Roman"/>
          <w:b/>
          <w:i w:val="false"/>
          <w:color w:val="000000"/>
        </w:rPr>
        <w:t xml:space="preserve"> ІІ дәрежелі "Мінсіз қызметі үшін" медалі</w:t>
      </w:r>
    </w:p>
    <w:bookmarkEnd w:id="502"/>
    <w:p>
      <w:pPr>
        <w:spacing w:after="0"/>
        <w:ind w:left="0"/>
        <w:jc w:val="left"/>
      </w:pPr>
      <w:r>
        <w:br/>
      </w:r>
    </w:p>
    <w:p>
      <w:pPr>
        <w:spacing w:after="0"/>
        <w:ind w:left="0"/>
        <w:jc w:val="both"/>
      </w:pPr>
      <w:r>
        <w:drawing>
          <wp:inline distT="0" distB="0" distL="0" distR="0">
            <wp:extent cx="4787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7879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39" w:id="503"/>
          <w:p>
            <w:pPr>
              <w:spacing w:after="20"/>
              <w:ind w:left="20"/>
              <w:jc w:val="both"/>
            </w:pPr>
            <w:r>
              <w:rPr>
                <w:rFonts w:ascii="Times New Roman"/>
                <w:b w:val="false"/>
                <w:i w:val="false"/>
                <w:color w:val="000000"/>
                <w:sz w:val="20"/>
              </w:rPr>
              <w:t>
Сипаттамаларға</w:t>
            </w:r>
          </w:p>
          <w:bookmarkEnd w:id="503"/>
          <w:p>
            <w:pPr>
              <w:spacing w:after="20"/>
              <w:ind w:left="20"/>
              <w:jc w:val="both"/>
            </w:pPr>
            <w:r>
              <w:rPr>
                <w:rFonts w:ascii="Times New Roman"/>
                <w:b w:val="false"/>
                <w:i w:val="false"/>
                <w:color w:val="000000"/>
                <w:sz w:val="20"/>
              </w:rPr>
              <w:t>
4-қосымша</w:t>
            </w:r>
          </w:p>
        </w:tc>
      </w:tr>
    </w:tbl>
    <w:bookmarkStart w:name="z940" w:id="504"/>
    <w:p>
      <w:pPr>
        <w:spacing w:after="0"/>
        <w:ind w:left="0"/>
        <w:jc w:val="left"/>
      </w:pPr>
      <w:r>
        <w:rPr>
          <w:rFonts w:ascii="Times New Roman"/>
          <w:b/>
          <w:i w:val="false"/>
          <w:color w:val="000000"/>
        </w:rPr>
        <w:t xml:space="preserve"> ІІІ дәрежелі "Мінсіз қызметі үшін" медалі</w:t>
      </w:r>
    </w:p>
    <w:bookmarkEnd w:id="504"/>
    <w:p>
      <w:pPr>
        <w:spacing w:after="0"/>
        <w:ind w:left="0"/>
        <w:jc w:val="left"/>
      </w:pPr>
      <w:r>
        <w:br/>
      </w:r>
    </w:p>
    <w:p>
      <w:pPr>
        <w:spacing w:after="0"/>
        <w:ind w:left="0"/>
        <w:jc w:val="both"/>
      </w:pPr>
      <w:r>
        <w:drawing>
          <wp:inline distT="0" distB="0" distL="0" distR="0">
            <wp:extent cx="48641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8641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1" w:id="505"/>
          <w:p>
            <w:pPr>
              <w:spacing w:after="20"/>
              <w:ind w:left="20"/>
              <w:jc w:val="both"/>
            </w:pPr>
            <w:r>
              <w:rPr>
                <w:rFonts w:ascii="Times New Roman"/>
                <w:b w:val="false"/>
                <w:i w:val="false"/>
                <w:color w:val="000000"/>
                <w:sz w:val="20"/>
              </w:rPr>
              <w:t>
Сипаттамаларға</w:t>
            </w:r>
          </w:p>
          <w:bookmarkEnd w:id="505"/>
          <w:p>
            <w:pPr>
              <w:spacing w:after="20"/>
              <w:ind w:left="20"/>
              <w:jc w:val="both"/>
            </w:pPr>
            <w:r>
              <w:rPr>
                <w:rFonts w:ascii="Times New Roman"/>
                <w:b w:val="false"/>
                <w:i w:val="false"/>
                <w:color w:val="000000"/>
                <w:sz w:val="20"/>
              </w:rPr>
              <w:t>
5-қосымша</w:t>
            </w:r>
          </w:p>
        </w:tc>
      </w:tr>
    </w:tbl>
    <w:bookmarkStart w:name="z942" w:id="506"/>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06"/>
    <w:p>
      <w:pPr>
        <w:spacing w:after="0"/>
        <w:ind w:left="0"/>
        <w:jc w:val="left"/>
      </w:pPr>
      <w:r>
        <w:br/>
      </w:r>
    </w:p>
    <w:p>
      <w:pPr>
        <w:spacing w:after="0"/>
        <w:ind w:left="0"/>
        <w:jc w:val="both"/>
      </w:pPr>
      <w:r>
        <w:drawing>
          <wp:inline distT="0" distB="0" distL="0" distR="0">
            <wp:extent cx="47244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7244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79" w:id="507"/>
          <w:p>
            <w:pPr>
              <w:spacing w:after="20"/>
              <w:ind w:left="20"/>
              <w:jc w:val="both"/>
            </w:pPr>
            <w:r>
              <w:rPr>
                <w:rFonts w:ascii="Times New Roman"/>
                <w:b w:val="false"/>
                <w:i w:val="false"/>
                <w:color w:val="000000"/>
                <w:sz w:val="20"/>
              </w:rPr>
              <w:t>
Сипаттамаларға</w:t>
            </w:r>
          </w:p>
          <w:bookmarkEnd w:id="507"/>
          <w:p>
            <w:pPr>
              <w:spacing w:after="20"/>
              <w:ind w:left="20"/>
              <w:jc w:val="both"/>
            </w:pPr>
            <w:r>
              <w:rPr>
                <w:rFonts w:ascii="Times New Roman"/>
                <w:b w:val="false"/>
                <w:i w:val="false"/>
                <w:color w:val="000000"/>
                <w:sz w:val="20"/>
              </w:rPr>
              <w:t>
5-1 қосымша</w:t>
            </w:r>
          </w:p>
        </w:tc>
      </w:tr>
    </w:tbl>
    <w:p>
      <w:pPr>
        <w:spacing w:after="0"/>
        <w:ind w:left="0"/>
        <w:jc w:val="left"/>
      </w:pPr>
      <w:r>
        <w:rPr>
          <w:rFonts w:ascii="Times New Roman"/>
          <w:b/>
          <w:i w:val="false"/>
          <w:color w:val="000000"/>
        </w:rPr>
        <w:t xml:space="preserve"> "Конституциялық заңдылықты нығайтуға қосқан үлес үшін" медалі</w:t>
      </w:r>
    </w:p>
    <w:p>
      <w:pPr>
        <w:spacing w:after="0"/>
        <w:ind w:left="0"/>
        <w:jc w:val="both"/>
      </w:pPr>
      <w:r>
        <w:rPr>
          <w:rFonts w:ascii="Times New Roman"/>
          <w:b w:val="false"/>
          <w:i w:val="false"/>
          <w:color w:val="ff0000"/>
          <w:sz w:val="28"/>
        </w:rPr>
        <w:t xml:space="preserve">
      Ескерту. Сипаттамалар 5-1-қосымшамен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3500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500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404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40400" cy="6350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3" w:id="508"/>
          <w:p>
            <w:pPr>
              <w:spacing w:after="20"/>
              <w:ind w:left="20"/>
              <w:jc w:val="both"/>
            </w:pPr>
            <w:r>
              <w:rPr>
                <w:rFonts w:ascii="Times New Roman"/>
                <w:b w:val="false"/>
                <w:i w:val="false"/>
                <w:color w:val="000000"/>
                <w:sz w:val="20"/>
              </w:rPr>
              <w:t>
Сипаттамаларға</w:t>
            </w:r>
          </w:p>
          <w:bookmarkEnd w:id="508"/>
          <w:p>
            <w:pPr>
              <w:spacing w:after="20"/>
              <w:ind w:left="20"/>
              <w:jc w:val="both"/>
            </w:pPr>
            <w:r>
              <w:rPr>
                <w:rFonts w:ascii="Times New Roman"/>
                <w:b w:val="false"/>
                <w:i w:val="false"/>
                <w:color w:val="000000"/>
                <w:sz w:val="20"/>
              </w:rPr>
              <w:t>
6-қосымша</w:t>
            </w:r>
          </w:p>
        </w:tc>
      </w:tr>
    </w:tbl>
    <w:p>
      <w:pPr>
        <w:spacing w:after="0"/>
        <w:ind w:left="0"/>
        <w:jc w:val="left"/>
      </w:pPr>
      <w:r>
        <w:rPr>
          <w:rFonts w:ascii="Times New Roman"/>
          <w:b w:val="false"/>
          <w:i w:val="false"/>
          <w:color w:val="ff0000"/>
          <w:sz w:val="28"/>
        </w:rPr>
        <w:t xml:space="preserve">      Ескерту. 6-қосымша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842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42000" cy="6692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5" w:id="509"/>
          <w:p>
            <w:pPr>
              <w:spacing w:after="20"/>
              <w:ind w:left="20"/>
              <w:jc w:val="both"/>
            </w:pPr>
            <w:r>
              <w:rPr>
                <w:rFonts w:ascii="Times New Roman"/>
                <w:b w:val="false"/>
                <w:i w:val="false"/>
                <w:color w:val="000000"/>
                <w:sz w:val="20"/>
              </w:rPr>
              <w:t>
Сипаттамаларға</w:t>
            </w:r>
          </w:p>
          <w:bookmarkEnd w:id="509"/>
          <w:p>
            <w:pPr>
              <w:spacing w:after="20"/>
              <w:ind w:left="20"/>
              <w:jc w:val="both"/>
            </w:pPr>
            <w:r>
              <w:rPr>
                <w:rFonts w:ascii="Times New Roman"/>
                <w:b w:val="false"/>
                <w:i w:val="false"/>
                <w:color w:val="000000"/>
                <w:sz w:val="20"/>
              </w:rPr>
              <w:t>
7-қосымша</w:t>
            </w:r>
          </w:p>
        </w:tc>
      </w:tr>
    </w:tbl>
    <w:bookmarkStart w:name="z946" w:id="510"/>
    <w:p>
      <w:pPr>
        <w:spacing w:after="0"/>
        <w:ind w:left="0"/>
        <w:jc w:val="left"/>
      </w:pPr>
      <w:r>
        <w:rPr>
          <w:rFonts w:ascii="Times New Roman"/>
          <w:b/>
          <w:i w:val="false"/>
          <w:color w:val="000000"/>
        </w:rPr>
        <w:t xml:space="preserve"> І дәрежелі "Мінсіз қызметі үшін" медалі</w:t>
      </w:r>
    </w:p>
    <w:bookmarkEnd w:id="510"/>
    <w:p>
      <w:pPr>
        <w:spacing w:after="0"/>
        <w:ind w:left="0"/>
        <w:jc w:val="left"/>
      </w:pPr>
      <w:r>
        <w:br/>
      </w:r>
    </w:p>
    <w:p>
      <w:pPr>
        <w:spacing w:after="0"/>
        <w:ind w:left="0"/>
        <w:jc w:val="both"/>
      </w:pPr>
      <w:r>
        <w:drawing>
          <wp:inline distT="0" distB="0" distL="0" distR="0">
            <wp:extent cx="46101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101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7" w:id="511"/>
          <w:p>
            <w:pPr>
              <w:spacing w:after="20"/>
              <w:ind w:left="20"/>
              <w:jc w:val="both"/>
            </w:pPr>
            <w:r>
              <w:rPr>
                <w:rFonts w:ascii="Times New Roman"/>
                <w:b w:val="false"/>
                <w:i w:val="false"/>
                <w:color w:val="000000"/>
                <w:sz w:val="20"/>
              </w:rPr>
              <w:t>
Сипаттамаларға</w:t>
            </w:r>
          </w:p>
          <w:bookmarkEnd w:id="511"/>
          <w:p>
            <w:pPr>
              <w:spacing w:after="20"/>
              <w:ind w:left="20"/>
              <w:jc w:val="both"/>
            </w:pPr>
            <w:r>
              <w:rPr>
                <w:rFonts w:ascii="Times New Roman"/>
                <w:b w:val="false"/>
                <w:i w:val="false"/>
                <w:color w:val="000000"/>
                <w:sz w:val="20"/>
              </w:rPr>
              <w:t>
8-қосымша</w:t>
            </w:r>
          </w:p>
        </w:tc>
      </w:tr>
    </w:tbl>
    <w:bookmarkStart w:name="z948" w:id="512"/>
    <w:p>
      <w:pPr>
        <w:spacing w:after="0"/>
        <w:ind w:left="0"/>
        <w:jc w:val="left"/>
      </w:pPr>
      <w:r>
        <w:rPr>
          <w:rFonts w:ascii="Times New Roman"/>
          <w:b/>
          <w:i w:val="false"/>
          <w:color w:val="000000"/>
        </w:rPr>
        <w:t xml:space="preserve"> ІІ дәрежелі "Мінсіз қызметі үшін" медалі</w:t>
      </w:r>
    </w:p>
    <w:bookmarkEnd w:id="512"/>
    <w:p>
      <w:pPr>
        <w:spacing w:after="0"/>
        <w:ind w:left="0"/>
        <w:jc w:val="left"/>
      </w:pPr>
      <w:r>
        <w:br/>
      </w:r>
    </w:p>
    <w:p>
      <w:pPr>
        <w:spacing w:after="0"/>
        <w:ind w:left="0"/>
        <w:jc w:val="both"/>
      </w:pPr>
      <w:r>
        <w:drawing>
          <wp:inline distT="0" distB="0" distL="0" distR="0">
            <wp:extent cx="46228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6228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9" w:id="513"/>
          <w:p>
            <w:pPr>
              <w:spacing w:after="20"/>
              <w:ind w:left="20"/>
              <w:jc w:val="both"/>
            </w:pPr>
            <w:r>
              <w:rPr>
                <w:rFonts w:ascii="Times New Roman"/>
                <w:b w:val="false"/>
                <w:i w:val="false"/>
                <w:color w:val="000000"/>
                <w:sz w:val="20"/>
              </w:rPr>
              <w:t>
Сипаттамаларға</w:t>
            </w:r>
          </w:p>
          <w:bookmarkEnd w:id="513"/>
          <w:p>
            <w:pPr>
              <w:spacing w:after="20"/>
              <w:ind w:left="20"/>
              <w:jc w:val="both"/>
            </w:pPr>
            <w:r>
              <w:rPr>
                <w:rFonts w:ascii="Times New Roman"/>
                <w:b w:val="false"/>
                <w:i w:val="false"/>
                <w:color w:val="000000"/>
                <w:sz w:val="20"/>
              </w:rPr>
              <w:t>
9-қосымша</w:t>
            </w:r>
          </w:p>
        </w:tc>
      </w:tr>
    </w:tbl>
    <w:bookmarkStart w:name="z950" w:id="514"/>
    <w:p>
      <w:pPr>
        <w:spacing w:after="0"/>
        <w:ind w:left="0"/>
        <w:jc w:val="left"/>
      </w:pPr>
      <w:r>
        <w:rPr>
          <w:rFonts w:ascii="Times New Roman"/>
          <w:b/>
          <w:i w:val="false"/>
          <w:color w:val="000000"/>
        </w:rPr>
        <w:t xml:space="preserve"> ІІІ дәрежелі "Мінсіз қызметі үшін" медалі</w:t>
      </w:r>
    </w:p>
    <w:bookmarkEnd w:id="514"/>
    <w:p>
      <w:pPr>
        <w:spacing w:after="0"/>
        <w:ind w:left="0"/>
        <w:jc w:val="left"/>
      </w:pPr>
      <w:r>
        <w:br/>
      </w:r>
    </w:p>
    <w:p>
      <w:pPr>
        <w:spacing w:after="0"/>
        <w:ind w:left="0"/>
        <w:jc w:val="both"/>
      </w:pPr>
      <w:r>
        <w:drawing>
          <wp:inline distT="0" distB="0" distL="0" distR="0">
            <wp:extent cx="45466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5466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1" w:id="515"/>
          <w:p>
            <w:pPr>
              <w:spacing w:after="20"/>
              <w:ind w:left="20"/>
              <w:jc w:val="both"/>
            </w:pPr>
            <w:r>
              <w:rPr>
                <w:rFonts w:ascii="Times New Roman"/>
                <w:b w:val="false"/>
                <w:i w:val="false"/>
                <w:color w:val="000000"/>
                <w:sz w:val="20"/>
              </w:rPr>
              <w:t>
Сипаттамаларға</w:t>
            </w:r>
          </w:p>
          <w:bookmarkEnd w:id="515"/>
          <w:p>
            <w:pPr>
              <w:spacing w:after="20"/>
              <w:ind w:left="20"/>
              <w:jc w:val="both"/>
            </w:pPr>
            <w:r>
              <w:rPr>
                <w:rFonts w:ascii="Times New Roman"/>
                <w:b w:val="false"/>
                <w:i w:val="false"/>
                <w:color w:val="000000"/>
                <w:sz w:val="20"/>
              </w:rPr>
              <w:t>
10-қосымша</w:t>
            </w:r>
          </w:p>
        </w:tc>
      </w:tr>
    </w:tbl>
    <w:bookmarkStart w:name="z952" w:id="516"/>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16"/>
    <w:p>
      <w:pPr>
        <w:spacing w:after="0"/>
        <w:ind w:left="0"/>
        <w:jc w:val="left"/>
      </w:pPr>
      <w:r>
        <w:br/>
      </w:r>
    </w:p>
    <w:p>
      <w:pPr>
        <w:spacing w:after="0"/>
        <w:ind w:left="0"/>
        <w:jc w:val="both"/>
      </w:pPr>
      <w:r>
        <w:drawing>
          <wp:inline distT="0" distB="0" distL="0" distR="0">
            <wp:extent cx="4610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610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3" w:id="517"/>
          <w:p>
            <w:pPr>
              <w:spacing w:after="20"/>
              <w:ind w:left="20"/>
              <w:jc w:val="both"/>
            </w:pPr>
            <w:r>
              <w:rPr>
                <w:rFonts w:ascii="Times New Roman"/>
                <w:b w:val="false"/>
                <w:i w:val="false"/>
                <w:color w:val="000000"/>
                <w:sz w:val="20"/>
              </w:rPr>
              <w:t>
Сипаттамаларға</w:t>
            </w:r>
          </w:p>
          <w:bookmarkEnd w:id="517"/>
          <w:p>
            <w:pPr>
              <w:spacing w:after="20"/>
              <w:ind w:left="20"/>
              <w:jc w:val="both"/>
            </w:pPr>
            <w:r>
              <w:rPr>
                <w:rFonts w:ascii="Times New Roman"/>
                <w:b w:val="false"/>
                <w:i w:val="false"/>
                <w:color w:val="000000"/>
                <w:sz w:val="20"/>
              </w:rPr>
              <w:t>
11-қосымша</w:t>
            </w:r>
          </w:p>
        </w:tc>
      </w:tr>
    </w:tbl>
    <w:bookmarkStart w:name="z954" w:id="518"/>
    <w:p>
      <w:pPr>
        <w:spacing w:after="0"/>
        <w:ind w:left="0"/>
        <w:jc w:val="left"/>
      </w:pPr>
      <w:r>
        <w:rPr>
          <w:rFonts w:ascii="Times New Roman"/>
          <w:b/>
          <w:i w:val="false"/>
          <w:color w:val="000000"/>
        </w:rPr>
        <w:t xml:space="preserve"> "Қаржы сақшысы" медалі</w:t>
      </w:r>
    </w:p>
    <w:bookmarkEnd w:id="518"/>
    <w:p>
      <w:pPr>
        <w:spacing w:after="0"/>
        <w:ind w:left="0"/>
        <w:jc w:val="both"/>
      </w:pPr>
      <w:r>
        <w:rPr>
          <w:rFonts w:ascii="Times New Roman"/>
          <w:b w:val="false"/>
          <w:i w:val="false"/>
          <w:color w:val="ff0000"/>
          <w:sz w:val="28"/>
        </w:rPr>
        <w:t xml:space="preserve">
      Ескерту. 11-қосымша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5" w:id="519"/>
          <w:p>
            <w:pPr>
              <w:spacing w:after="20"/>
              <w:ind w:left="20"/>
              <w:jc w:val="both"/>
            </w:pPr>
            <w:r>
              <w:rPr>
                <w:rFonts w:ascii="Times New Roman"/>
                <w:b w:val="false"/>
                <w:i w:val="false"/>
                <w:color w:val="000000"/>
                <w:sz w:val="20"/>
              </w:rPr>
              <w:t>
Сипаттамаларға</w:t>
            </w:r>
          </w:p>
          <w:bookmarkEnd w:id="519"/>
          <w:p>
            <w:pPr>
              <w:spacing w:after="20"/>
              <w:ind w:left="20"/>
              <w:jc w:val="both"/>
            </w:pPr>
            <w:r>
              <w:rPr>
                <w:rFonts w:ascii="Times New Roman"/>
                <w:b w:val="false"/>
                <w:i w:val="false"/>
                <w:color w:val="000000"/>
                <w:sz w:val="20"/>
              </w:rPr>
              <w:t>
12-қосымша</w:t>
            </w:r>
          </w:p>
        </w:tc>
      </w:tr>
    </w:tbl>
    <w:bookmarkStart w:name="z956" w:id="520"/>
    <w:p>
      <w:pPr>
        <w:spacing w:after="0"/>
        <w:ind w:left="0"/>
        <w:jc w:val="left"/>
      </w:pPr>
      <w:r>
        <w:rPr>
          <w:rFonts w:ascii="Times New Roman"/>
          <w:b/>
          <w:i w:val="false"/>
          <w:color w:val="000000"/>
        </w:rPr>
        <w:t xml:space="preserve"> ІІ дәрежелі "Қаржы сақшысы" медалі</w:t>
      </w:r>
    </w:p>
    <w:bookmarkEnd w:id="520"/>
    <w:p>
      <w:pPr>
        <w:spacing w:after="0"/>
        <w:ind w:left="0"/>
        <w:jc w:val="both"/>
      </w:pPr>
      <w:r>
        <w:rPr>
          <w:rFonts w:ascii="Times New Roman"/>
          <w:b w:val="false"/>
          <w:i w:val="false"/>
          <w:color w:val="ff0000"/>
          <w:sz w:val="28"/>
        </w:rPr>
        <w:t xml:space="preserve">
      Ескерту. 12-қосымша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7" w:id="521"/>
          <w:p>
            <w:pPr>
              <w:spacing w:after="20"/>
              <w:ind w:left="20"/>
              <w:jc w:val="both"/>
            </w:pPr>
            <w:r>
              <w:rPr>
                <w:rFonts w:ascii="Times New Roman"/>
                <w:b w:val="false"/>
                <w:i w:val="false"/>
                <w:color w:val="000000"/>
                <w:sz w:val="20"/>
              </w:rPr>
              <w:t>
Сипаттамаларға</w:t>
            </w:r>
          </w:p>
          <w:bookmarkEnd w:id="521"/>
          <w:p>
            <w:pPr>
              <w:spacing w:after="20"/>
              <w:ind w:left="20"/>
              <w:jc w:val="both"/>
            </w:pPr>
            <w:r>
              <w:rPr>
                <w:rFonts w:ascii="Times New Roman"/>
                <w:b w:val="false"/>
                <w:i w:val="false"/>
                <w:color w:val="000000"/>
                <w:sz w:val="20"/>
              </w:rPr>
              <w:t>
13-қосымша</w:t>
            </w:r>
          </w:p>
        </w:tc>
      </w:tr>
    </w:tbl>
    <w:bookmarkStart w:name="z958" w:id="522"/>
    <w:p>
      <w:pPr>
        <w:spacing w:after="0"/>
        <w:ind w:left="0"/>
        <w:jc w:val="left"/>
      </w:pPr>
      <w:r>
        <w:rPr>
          <w:rFonts w:ascii="Times New Roman"/>
          <w:b/>
          <w:i w:val="false"/>
          <w:color w:val="000000"/>
        </w:rPr>
        <w:t xml:space="preserve"> ІІІ дәрежелі "Қаржы сақшысы" медалі</w:t>
      </w:r>
    </w:p>
    <w:bookmarkEnd w:id="522"/>
    <w:p>
      <w:pPr>
        <w:spacing w:after="0"/>
        <w:ind w:left="0"/>
        <w:jc w:val="both"/>
      </w:pPr>
      <w:r>
        <w:rPr>
          <w:rFonts w:ascii="Times New Roman"/>
          <w:b w:val="false"/>
          <w:i w:val="false"/>
          <w:color w:val="ff0000"/>
          <w:sz w:val="28"/>
        </w:rPr>
        <w:t xml:space="preserve">
      Ескерту. 13-қосымша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9" w:id="523"/>
          <w:p>
            <w:pPr>
              <w:spacing w:after="20"/>
              <w:ind w:left="20"/>
              <w:jc w:val="both"/>
            </w:pPr>
            <w:r>
              <w:rPr>
                <w:rFonts w:ascii="Times New Roman"/>
                <w:b w:val="false"/>
                <w:i w:val="false"/>
                <w:color w:val="000000"/>
                <w:sz w:val="20"/>
              </w:rPr>
              <w:t>
Сипаттамаларға</w:t>
            </w:r>
          </w:p>
          <w:bookmarkEnd w:id="523"/>
          <w:p>
            <w:pPr>
              <w:spacing w:after="20"/>
              <w:ind w:left="20"/>
              <w:jc w:val="both"/>
            </w:pPr>
            <w:r>
              <w:rPr>
                <w:rFonts w:ascii="Times New Roman"/>
                <w:b w:val="false"/>
                <w:i w:val="false"/>
                <w:color w:val="000000"/>
                <w:sz w:val="20"/>
              </w:rPr>
              <w:t>
14-қосымша</w:t>
            </w:r>
          </w:p>
        </w:tc>
      </w:tr>
    </w:tbl>
    <w:bookmarkStart w:name="z960" w:id="524"/>
    <w:p>
      <w:pPr>
        <w:spacing w:after="0"/>
        <w:ind w:left="0"/>
        <w:jc w:val="left"/>
      </w:pPr>
      <w:r>
        <w:rPr>
          <w:rFonts w:ascii="Times New Roman"/>
          <w:b/>
          <w:i w:val="false"/>
          <w:color w:val="000000"/>
        </w:rPr>
        <w:t xml:space="preserve"> "Ұлттық қауіпсіздік комитетінің ардагері" медалі</w:t>
      </w:r>
    </w:p>
    <w:bookmarkEnd w:id="524"/>
    <w:p>
      <w:pPr>
        <w:spacing w:after="0"/>
        <w:ind w:left="0"/>
        <w:jc w:val="both"/>
      </w:pPr>
      <w:r>
        <w:rPr>
          <w:rFonts w:ascii="Times New Roman"/>
          <w:b w:val="false"/>
          <w:i w:val="false"/>
          <w:color w:val="ff0000"/>
          <w:sz w:val="28"/>
        </w:rPr>
        <w:t xml:space="preserve">
      Ескерту. 14-қосымша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1" w:id="525"/>
          <w:p>
            <w:pPr>
              <w:spacing w:after="20"/>
              <w:ind w:left="20"/>
              <w:jc w:val="both"/>
            </w:pPr>
            <w:r>
              <w:rPr>
                <w:rFonts w:ascii="Times New Roman"/>
                <w:b w:val="false"/>
                <w:i w:val="false"/>
                <w:color w:val="000000"/>
                <w:sz w:val="20"/>
              </w:rPr>
              <w:t>
Сипаттамаларға</w:t>
            </w:r>
          </w:p>
          <w:bookmarkEnd w:id="525"/>
          <w:p>
            <w:pPr>
              <w:spacing w:after="20"/>
              <w:ind w:left="20"/>
              <w:jc w:val="both"/>
            </w:pPr>
            <w:r>
              <w:rPr>
                <w:rFonts w:ascii="Times New Roman"/>
                <w:b w:val="false"/>
                <w:i w:val="false"/>
                <w:color w:val="000000"/>
                <w:sz w:val="20"/>
              </w:rPr>
              <w:t>
15-қосымша</w:t>
            </w:r>
          </w:p>
        </w:tc>
      </w:tr>
    </w:tbl>
    <w:bookmarkStart w:name="z962" w:id="526"/>
    <w:p>
      <w:pPr>
        <w:spacing w:after="0"/>
        <w:ind w:left="0"/>
        <w:jc w:val="left"/>
      </w:pPr>
      <w:r>
        <w:rPr>
          <w:rFonts w:ascii="Times New Roman"/>
          <w:b/>
          <w:i w:val="false"/>
          <w:color w:val="000000"/>
        </w:rPr>
        <w:t xml:space="preserve"> I дәрежелі "Мінсіз қызметі үшін" медалі</w:t>
      </w:r>
    </w:p>
    <w:bookmarkEnd w:id="526"/>
    <w:p>
      <w:pPr>
        <w:spacing w:after="0"/>
        <w:ind w:left="0"/>
        <w:jc w:val="both"/>
      </w:pPr>
      <w:r>
        <w:rPr>
          <w:rFonts w:ascii="Times New Roman"/>
          <w:b w:val="false"/>
          <w:i w:val="false"/>
          <w:color w:val="ff0000"/>
          <w:sz w:val="28"/>
        </w:rPr>
        <w:t xml:space="preserve">
      Ескерту. 15-қосымша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54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40500" cy="8407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3" w:id="527"/>
          <w:p>
            <w:pPr>
              <w:spacing w:after="20"/>
              <w:ind w:left="20"/>
              <w:jc w:val="both"/>
            </w:pPr>
            <w:r>
              <w:rPr>
                <w:rFonts w:ascii="Times New Roman"/>
                <w:b w:val="false"/>
                <w:i w:val="false"/>
                <w:color w:val="000000"/>
                <w:sz w:val="20"/>
              </w:rPr>
              <w:t>
Сипаттамаларға</w:t>
            </w:r>
          </w:p>
          <w:bookmarkEnd w:id="527"/>
          <w:p>
            <w:pPr>
              <w:spacing w:after="20"/>
              <w:ind w:left="20"/>
              <w:jc w:val="both"/>
            </w:pPr>
            <w:r>
              <w:rPr>
                <w:rFonts w:ascii="Times New Roman"/>
                <w:b w:val="false"/>
                <w:i w:val="false"/>
                <w:color w:val="000000"/>
                <w:sz w:val="20"/>
              </w:rPr>
              <w:t>
16-қосымша</w:t>
            </w:r>
          </w:p>
        </w:tc>
      </w:tr>
    </w:tbl>
    <w:bookmarkStart w:name="z964" w:id="528"/>
    <w:p>
      <w:pPr>
        <w:spacing w:after="0"/>
        <w:ind w:left="0"/>
        <w:jc w:val="left"/>
      </w:pPr>
      <w:r>
        <w:rPr>
          <w:rFonts w:ascii="Times New Roman"/>
          <w:b/>
          <w:i w:val="false"/>
          <w:color w:val="000000"/>
        </w:rPr>
        <w:t xml:space="preserve"> ІI дәрежелі "Мінсіз қызметі үшін" медалі</w:t>
      </w:r>
    </w:p>
    <w:bookmarkEnd w:id="528"/>
    <w:p>
      <w:pPr>
        <w:spacing w:after="0"/>
        <w:ind w:left="0"/>
        <w:jc w:val="both"/>
      </w:pPr>
      <w:r>
        <w:rPr>
          <w:rFonts w:ascii="Times New Roman"/>
          <w:b w:val="false"/>
          <w:i w:val="false"/>
          <w:color w:val="ff0000"/>
          <w:sz w:val="28"/>
        </w:rPr>
        <w:t xml:space="preserve">
      Ескерту. 16-қосымша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7056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05600" cy="8178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5" w:id="529"/>
          <w:p>
            <w:pPr>
              <w:spacing w:after="20"/>
              <w:ind w:left="20"/>
              <w:jc w:val="both"/>
            </w:pPr>
            <w:r>
              <w:rPr>
                <w:rFonts w:ascii="Times New Roman"/>
                <w:b w:val="false"/>
                <w:i w:val="false"/>
                <w:color w:val="000000"/>
                <w:sz w:val="20"/>
              </w:rPr>
              <w:t>
Сипаттамаларға</w:t>
            </w:r>
          </w:p>
          <w:bookmarkEnd w:id="529"/>
          <w:p>
            <w:pPr>
              <w:spacing w:after="20"/>
              <w:ind w:left="20"/>
              <w:jc w:val="both"/>
            </w:pPr>
            <w:r>
              <w:rPr>
                <w:rFonts w:ascii="Times New Roman"/>
                <w:b w:val="false"/>
                <w:i w:val="false"/>
                <w:color w:val="000000"/>
                <w:sz w:val="20"/>
              </w:rPr>
              <w:t>
17-қосымша</w:t>
            </w:r>
          </w:p>
        </w:tc>
      </w:tr>
    </w:tbl>
    <w:bookmarkStart w:name="z966" w:id="530"/>
    <w:p>
      <w:pPr>
        <w:spacing w:after="0"/>
        <w:ind w:left="0"/>
        <w:jc w:val="left"/>
      </w:pPr>
      <w:r>
        <w:rPr>
          <w:rFonts w:ascii="Times New Roman"/>
          <w:b/>
          <w:i w:val="false"/>
          <w:color w:val="000000"/>
        </w:rPr>
        <w:t xml:space="preserve"> ІІI дәрежелі "Мінсіз қызметі үшін" медалі</w:t>
      </w:r>
    </w:p>
    <w:bookmarkEnd w:id="530"/>
    <w:p>
      <w:pPr>
        <w:spacing w:after="0"/>
        <w:ind w:left="0"/>
        <w:jc w:val="both"/>
      </w:pPr>
      <w:r>
        <w:rPr>
          <w:rFonts w:ascii="Times New Roman"/>
          <w:b w:val="false"/>
          <w:i w:val="false"/>
          <w:color w:val="ff0000"/>
          <w:sz w:val="28"/>
        </w:rPr>
        <w:t xml:space="preserve">
      Ескерту. 17-қосымша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946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46900" cy="8521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7" w:id="531"/>
          <w:p>
            <w:pPr>
              <w:spacing w:after="20"/>
              <w:ind w:left="20"/>
              <w:jc w:val="both"/>
            </w:pPr>
            <w:r>
              <w:rPr>
                <w:rFonts w:ascii="Times New Roman"/>
                <w:b w:val="false"/>
                <w:i w:val="false"/>
                <w:color w:val="000000"/>
                <w:sz w:val="20"/>
              </w:rPr>
              <w:t>
Сипаттамаларға</w:t>
            </w:r>
          </w:p>
          <w:bookmarkEnd w:id="531"/>
          <w:p>
            <w:pPr>
              <w:spacing w:after="20"/>
              <w:ind w:left="20"/>
              <w:jc w:val="both"/>
            </w:pPr>
            <w:r>
              <w:rPr>
                <w:rFonts w:ascii="Times New Roman"/>
                <w:b w:val="false"/>
                <w:i w:val="false"/>
                <w:color w:val="000000"/>
                <w:sz w:val="20"/>
              </w:rPr>
              <w:t>
18-қосымша</w:t>
            </w:r>
          </w:p>
        </w:tc>
      </w:tr>
    </w:tbl>
    <w:bookmarkStart w:name="z968" w:id="532"/>
    <w:p>
      <w:pPr>
        <w:spacing w:after="0"/>
        <w:ind w:left="0"/>
        <w:jc w:val="left"/>
      </w:pPr>
      <w:r>
        <w:rPr>
          <w:rFonts w:ascii="Times New Roman"/>
          <w:b/>
          <w:i w:val="false"/>
          <w:color w:val="000000"/>
        </w:rPr>
        <w:t xml:space="preserve"> "Ұлттық қауіпсіздікті қамтамасыз етудегі үлесі үшін" медалі</w:t>
      </w:r>
    </w:p>
    <w:bookmarkEnd w:id="532"/>
    <w:p>
      <w:pPr>
        <w:spacing w:after="0"/>
        <w:ind w:left="0"/>
        <w:jc w:val="both"/>
      </w:pPr>
      <w:r>
        <w:rPr>
          <w:rFonts w:ascii="Times New Roman"/>
          <w:b w:val="false"/>
          <w:i w:val="false"/>
          <w:color w:val="ff0000"/>
          <w:sz w:val="28"/>
        </w:rPr>
        <w:t xml:space="preserve">
      Ескерту. 18-қосымша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9" w:id="533"/>
          <w:p>
            <w:pPr>
              <w:spacing w:after="20"/>
              <w:ind w:left="20"/>
              <w:jc w:val="both"/>
            </w:pPr>
            <w:r>
              <w:rPr>
                <w:rFonts w:ascii="Times New Roman"/>
                <w:b w:val="false"/>
                <w:i w:val="false"/>
                <w:color w:val="000000"/>
                <w:sz w:val="20"/>
              </w:rPr>
              <w:t>
Сипаттамаларға</w:t>
            </w:r>
          </w:p>
          <w:bookmarkEnd w:id="533"/>
          <w:p>
            <w:pPr>
              <w:spacing w:after="20"/>
              <w:ind w:left="20"/>
              <w:jc w:val="both"/>
            </w:pPr>
            <w:r>
              <w:rPr>
                <w:rFonts w:ascii="Times New Roman"/>
                <w:b w:val="false"/>
                <w:i w:val="false"/>
                <w:color w:val="000000"/>
                <w:sz w:val="20"/>
              </w:rPr>
              <w:t>
19-қосымша</w:t>
            </w:r>
          </w:p>
        </w:tc>
      </w:tr>
    </w:tbl>
    <w:bookmarkStart w:name="z970" w:id="534"/>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34"/>
    <w:p>
      <w:pPr>
        <w:spacing w:after="0"/>
        <w:ind w:left="0"/>
        <w:jc w:val="both"/>
      </w:pPr>
      <w:r>
        <w:rPr>
          <w:rFonts w:ascii="Times New Roman"/>
          <w:b w:val="false"/>
          <w:i w:val="false"/>
          <w:color w:val="ff0000"/>
          <w:sz w:val="28"/>
        </w:rPr>
        <w:t xml:space="preserve">
      Ескерту. 19-қосымша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1" w:id="535"/>
          <w:p>
            <w:pPr>
              <w:spacing w:after="20"/>
              <w:ind w:left="20"/>
              <w:jc w:val="both"/>
            </w:pPr>
            <w:r>
              <w:rPr>
                <w:rFonts w:ascii="Times New Roman"/>
                <w:b w:val="false"/>
                <w:i w:val="false"/>
                <w:color w:val="000000"/>
                <w:sz w:val="20"/>
              </w:rPr>
              <w:t>
Сипаттамаларға</w:t>
            </w:r>
          </w:p>
          <w:bookmarkEnd w:id="535"/>
          <w:p>
            <w:pPr>
              <w:spacing w:after="20"/>
              <w:ind w:left="20"/>
              <w:jc w:val="both"/>
            </w:pPr>
            <w:r>
              <w:rPr>
                <w:rFonts w:ascii="Times New Roman"/>
                <w:b w:val="false"/>
                <w:i w:val="false"/>
                <w:color w:val="000000"/>
                <w:sz w:val="20"/>
              </w:rPr>
              <w:t>
20-қосымша</w:t>
            </w:r>
          </w:p>
        </w:tc>
      </w:tr>
    </w:tbl>
    <w:bookmarkStart w:name="z972" w:id="536"/>
    <w:p>
      <w:pPr>
        <w:spacing w:after="0"/>
        <w:ind w:left="0"/>
        <w:jc w:val="left"/>
      </w:pPr>
      <w:r>
        <w:rPr>
          <w:rFonts w:ascii="Times New Roman"/>
          <w:b/>
          <w:i w:val="false"/>
          <w:color w:val="000000"/>
        </w:rPr>
        <w:t xml:space="preserve"> І дәрежелі "Ұлттық қауіпсіздік қалқаны" медалі</w:t>
      </w:r>
    </w:p>
    <w:bookmarkEnd w:id="536"/>
    <w:p>
      <w:pPr>
        <w:spacing w:after="0"/>
        <w:ind w:left="0"/>
        <w:jc w:val="both"/>
      </w:pPr>
      <w:r>
        <w:rPr>
          <w:rFonts w:ascii="Times New Roman"/>
          <w:b w:val="false"/>
          <w:i w:val="false"/>
          <w:color w:val="ff0000"/>
          <w:sz w:val="28"/>
        </w:rPr>
        <w:t xml:space="preserve">
      Ескерту. 20-қосымша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3" w:id="537"/>
          <w:p>
            <w:pPr>
              <w:spacing w:after="20"/>
              <w:ind w:left="20"/>
              <w:jc w:val="both"/>
            </w:pPr>
            <w:r>
              <w:rPr>
                <w:rFonts w:ascii="Times New Roman"/>
                <w:b w:val="false"/>
                <w:i w:val="false"/>
                <w:color w:val="000000"/>
                <w:sz w:val="20"/>
              </w:rPr>
              <w:t>
Сипаттамаларға</w:t>
            </w:r>
          </w:p>
          <w:bookmarkEnd w:id="537"/>
          <w:p>
            <w:pPr>
              <w:spacing w:after="20"/>
              <w:ind w:left="20"/>
              <w:jc w:val="both"/>
            </w:pPr>
            <w:r>
              <w:rPr>
                <w:rFonts w:ascii="Times New Roman"/>
                <w:b w:val="false"/>
                <w:i w:val="false"/>
                <w:color w:val="000000"/>
                <w:sz w:val="20"/>
              </w:rPr>
              <w:t>
21-қосымша</w:t>
            </w:r>
          </w:p>
        </w:tc>
      </w:tr>
    </w:tbl>
    <w:bookmarkStart w:name="z974" w:id="538"/>
    <w:p>
      <w:pPr>
        <w:spacing w:after="0"/>
        <w:ind w:left="0"/>
        <w:jc w:val="left"/>
      </w:pPr>
      <w:r>
        <w:rPr>
          <w:rFonts w:ascii="Times New Roman"/>
          <w:b/>
          <w:i w:val="false"/>
          <w:color w:val="000000"/>
        </w:rPr>
        <w:t xml:space="preserve"> ІІ дәрежелі "Ұлттық қауіпсіздік қалқаны" медалі</w:t>
      </w:r>
    </w:p>
    <w:bookmarkEnd w:id="538"/>
    <w:p>
      <w:pPr>
        <w:spacing w:after="0"/>
        <w:ind w:left="0"/>
        <w:jc w:val="both"/>
      </w:pPr>
      <w:r>
        <w:rPr>
          <w:rFonts w:ascii="Times New Roman"/>
          <w:b w:val="false"/>
          <w:i w:val="false"/>
          <w:color w:val="ff0000"/>
          <w:sz w:val="28"/>
        </w:rPr>
        <w:t xml:space="preserve">
      Ескерту. 21-қосымша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5" w:id="539"/>
          <w:p>
            <w:pPr>
              <w:spacing w:after="20"/>
              <w:ind w:left="20"/>
              <w:jc w:val="both"/>
            </w:pPr>
            <w:r>
              <w:rPr>
                <w:rFonts w:ascii="Times New Roman"/>
                <w:b w:val="false"/>
                <w:i w:val="false"/>
                <w:color w:val="000000"/>
                <w:sz w:val="20"/>
              </w:rPr>
              <w:t>
Сипаттамаларға</w:t>
            </w:r>
          </w:p>
          <w:bookmarkEnd w:id="539"/>
          <w:p>
            <w:pPr>
              <w:spacing w:after="20"/>
              <w:ind w:left="20"/>
              <w:jc w:val="both"/>
            </w:pPr>
            <w:r>
              <w:rPr>
                <w:rFonts w:ascii="Times New Roman"/>
                <w:b w:val="false"/>
                <w:i w:val="false"/>
                <w:color w:val="000000"/>
                <w:sz w:val="20"/>
              </w:rPr>
              <w:t>
22-қосымша</w:t>
            </w:r>
          </w:p>
        </w:tc>
      </w:tr>
    </w:tbl>
    <w:bookmarkStart w:name="z976" w:id="540"/>
    <w:p>
      <w:pPr>
        <w:spacing w:after="0"/>
        <w:ind w:left="0"/>
        <w:jc w:val="left"/>
      </w:pPr>
      <w:r>
        <w:rPr>
          <w:rFonts w:ascii="Times New Roman"/>
          <w:b/>
          <w:i w:val="false"/>
          <w:color w:val="000000"/>
        </w:rPr>
        <w:t xml:space="preserve"> ІІІ дәрежелі "Ұлттық қауіпсіздік қалқаны" медалі</w:t>
      </w:r>
    </w:p>
    <w:bookmarkEnd w:id="540"/>
    <w:p>
      <w:pPr>
        <w:spacing w:after="0"/>
        <w:ind w:left="0"/>
        <w:jc w:val="both"/>
      </w:pPr>
      <w:r>
        <w:rPr>
          <w:rFonts w:ascii="Times New Roman"/>
          <w:b w:val="false"/>
          <w:i w:val="false"/>
          <w:color w:val="ff0000"/>
          <w:sz w:val="28"/>
        </w:rPr>
        <w:t xml:space="preserve">
      Ескерту. 22-қосымша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7" w:id="541"/>
          <w:p>
            <w:pPr>
              <w:spacing w:after="20"/>
              <w:ind w:left="20"/>
              <w:jc w:val="both"/>
            </w:pPr>
            <w:r>
              <w:rPr>
                <w:rFonts w:ascii="Times New Roman"/>
                <w:b w:val="false"/>
                <w:i w:val="false"/>
                <w:color w:val="000000"/>
                <w:sz w:val="20"/>
              </w:rPr>
              <w:t>
Сипаттамаларға</w:t>
            </w:r>
          </w:p>
          <w:bookmarkEnd w:id="541"/>
          <w:p>
            <w:pPr>
              <w:spacing w:after="20"/>
              <w:ind w:left="20"/>
              <w:jc w:val="both"/>
            </w:pPr>
            <w:r>
              <w:rPr>
                <w:rFonts w:ascii="Times New Roman"/>
                <w:b w:val="false"/>
                <w:i w:val="false"/>
                <w:color w:val="000000"/>
                <w:sz w:val="20"/>
              </w:rPr>
              <w:t>
23-қосымша</w:t>
            </w:r>
          </w:p>
        </w:tc>
      </w:tr>
    </w:tbl>
    <w:bookmarkStart w:name="z978" w:id="542"/>
    <w:p>
      <w:pPr>
        <w:spacing w:after="0"/>
        <w:ind w:left="0"/>
        <w:jc w:val="left"/>
      </w:pPr>
      <w:r>
        <w:rPr>
          <w:rFonts w:ascii="Times New Roman"/>
          <w:b/>
          <w:i w:val="false"/>
          <w:color w:val="000000"/>
        </w:rPr>
        <w:t xml:space="preserve"> І дәрежелі "Мінсіз қызметі үшін" медалі</w:t>
      </w:r>
    </w:p>
    <w:bookmarkEnd w:id="542"/>
    <w:p>
      <w:pPr>
        <w:spacing w:after="0"/>
        <w:ind w:left="0"/>
        <w:jc w:val="both"/>
      </w:pPr>
      <w:r>
        <w:rPr>
          <w:rFonts w:ascii="Times New Roman"/>
          <w:b w:val="false"/>
          <w:i w:val="false"/>
          <w:color w:val="ff0000"/>
          <w:sz w:val="28"/>
        </w:rPr>
        <w:t xml:space="preserve">
      Ескерту. 23-қосымша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9" w:id="543"/>
          <w:p>
            <w:pPr>
              <w:spacing w:after="20"/>
              <w:ind w:left="20"/>
              <w:jc w:val="both"/>
            </w:pPr>
            <w:r>
              <w:rPr>
                <w:rFonts w:ascii="Times New Roman"/>
                <w:b w:val="false"/>
                <w:i w:val="false"/>
                <w:color w:val="000000"/>
                <w:sz w:val="20"/>
              </w:rPr>
              <w:t>
Сипаттамаларға</w:t>
            </w:r>
          </w:p>
          <w:bookmarkEnd w:id="543"/>
          <w:p>
            <w:pPr>
              <w:spacing w:after="20"/>
              <w:ind w:left="20"/>
              <w:jc w:val="both"/>
            </w:pPr>
            <w:r>
              <w:rPr>
                <w:rFonts w:ascii="Times New Roman"/>
                <w:b w:val="false"/>
                <w:i w:val="false"/>
                <w:color w:val="000000"/>
                <w:sz w:val="20"/>
              </w:rPr>
              <w:t>
24-қосымша</w:t>
            </w:r>
          </w:p>
        </w:tc>
      </w:tr>
    </w:tbl>
    <w:bookmarkStart w:name="z980" w:id="544"/>
    <w:p>
      <w:pPr>
        <w:spacing w:after="0"/>
        <w:ind w:left="0"/>
        <w:jc w:val="left"/>
      </w:pPr>
      <w:r>
        <w:rPr>
          <w:rFonts w:ascii="Times New Roman"/>
          <w:b/>
          <w:i w:val="false"/>
          <w:color w:val="000000"/>
        </w:rPr>
        <w:t xml:space="preserve"> ІІ дәрежелі "Мінсіз қызметі үшін" медалі</w:t>
      </w:r>
    </w:p>
    <w:bookmarkEnd w:id="544"/>
    <w:p>
      <w:pPr>
        <w:spacing w:after="0"/>
        <w:ind w:left="0"/>
        <w:jc w:val="both"/>
      </w:pPr>
      <w:r>
        <w:rPr>
          <w:rFonts w:ascii="Times New Roman"/>
          <w:b w:val="false"/>
          <w:i w:val="false"/>
          <w:color w:val="ff0000"/>
          <w:sz w:val="28"/>
        </w:rPr>
        <w:t xml:space="preserve">
      Ескерту. 24-қосымша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1" w:id="545"/>
          <w:p>
            <w:pPr>
              <w:spacing w:after="20"/>
              <w:ind w:left="20"/>
              <w:jc w:val="both"/>
            </w:pPr>
            <w:r>
              <w:rPr>
                <w:rFonts w:ascii="Times New Roman"/>
                <w:b w:val="false"/>
                <w:i w:val="false"/>
                <w:color w:val="000000"/>
                <w:sz w:val="20"/>
              </w:rPr>
              <w:t>
Сипаттамаларға</w:t>
            </w:r>
          </w:p>
          <w:bookmarkEnd w:id="545"/>
          <w:p>
            <w:pPr>
              <w:spacing w:after="20"/>
              <w:ind w:left="20"/>
              <w:jc w:val="both"/>
            </w:pPr>
            <w:r>
              <w:rPr>
                <w:rFonts w:ascii="Times New Roman"/>
                <w:b w:val="false"/>
                <w:i w:val="false"/>
                <w:color w:val="000000"/>
                <w:sz w:val="20"/>
              </w:rPr>
              <w:t>
25-қосымша</w:t>
            </w:r>
          </w:p>
        </w:tc>
      </w:tr>
    </w:tbl>
    <w:bookmarkStart w:name="z982" w:id="546"/>
    <w:p>
      <w:pPr>
        <w:spacing w:after="0"/>
        <w:ind w:left="0"/>
        <w:jc w:val="left"/>
      </w:pPr>
      <w:r>
        <w:rPr>
          <w:rFonts w:ascii="Times New Roman"/>
          <w:b/>
          <w:i w:val="false"/>
          <w:color w:val="000000"/>
        </w:rPr>
        <w:t xml:space="preserve"> ІІІ дәрежелі "Мінсіз қызметі үшін" медалі</w:t>
      </w:r>
    </w:p>
    <w:bookmarkEnd w:id="546"/>
    <w:p>
      <w:pPr>
        <w:spacing w:after="0"/>
        <w:ind w:left="0"/>
        <w:jc w:val="both"/>
      </w:pPr>
      <w:r>
        <w:rPr>
          <w:rFonts w:ascii="Times New Roman"/>
          <w:b w:val="false"/>
          <w:i w:val="false"/>
          <w:color w:val="ff0000"/>
          <w:sz w:val="28"/>
        </w:rPr>
        <w:t xml:space="preserve">
      Ескерту. 25-қосымша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3" w:id="547"/>
          <w:p>
            <w:pPr>
              <w:spacing w:after="20"/>
              <w:ind w:left="20"/>
              <w:jc w:val="both"/>
            </w:pPr>
            <w:r>
              <w:rPr>
                <w:rFonts w:ascii="Times New Roman"/>
                <w:b w:val="false"/>
                <w:i w:val="false"/>
                <w:color w:val="000000"/>
                <w:sz w:val="20"/>
              </w:rPr>
              <w:t>
Сипаттамаларға</w:t>
            </w:r>
          </w:p>
          <w:bookmarkEnd w:id="547"/>
          <w:p>
            <w:pPr>
              <w:spacing w:after="20"/>
              <w:ind w:left="20"/>
              <w:jc w:val="both"/>
            </w:pPr>
            <w:r>
              <w:rPr>
                <w:rFonts w:ascii="Times New Roman"/>
                <w:b w:val="false"/>
                <w:i w:val="false"/>
                <w:color w:val="000000"/>
                <w:sz w:val="20"/>
              </w:rPr>
              <w:t>
26-қосымша</w:t>
            </w:r>
          </w:p>
        </w:tc>
      </w:tr>
    </w:tbl>
    <w:bookmarkStart w:name="z984" w:id="548"/>
    <w:p>
      <w:pPr>
        <w:spacing w:after="0"/>
        <w:ind w:left="0"/>
        <w:jc w:val="left"/>
      </w:pPr>
      <w:r>
        <w:rPr>
          <w:rFonts w:ascii="Times New Roman"/>
          <w:b/>
          <w:i w:val="false"/>
          <w:color w:val="000000"/>
        </w:rPr>
        <w:t xml:space="preserve"> "Шекараны үздік күзеткен үшін" медалі</w:t>
      </w:r>
    </w:p>
    <w:bookmarkEnd w:id="548"/>
    <w:p>
      <w:pPr>
        <w:spacing w:after="0"/>
        <w:ind w:left="0"/>
        <w:jc w:val="both"/>
      </w:pPr>
      <w:r>
        <w:rPr>
          <w:rFonts w:ascii="Times New Roman"/>
          <w:b w:val="false"/>
          <w:i w:val="false"/>
          <w:color w:val="ff0000"/>
          <w:sz w:val="28"/>
        </w:rPr>
        <w:t xml:space="preserve">
      Ескерту. 26-қосымша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7183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18300" cy="861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5" w:id="549"/>
          <w:p>
            <w:pPr>
              <w:spacing w:after="20"/>
              <w:ind w:left="20"/>
              <w:jc w:val="both"/>
            </w:pPr>
            <w:r>
              <w:rPr>
                <w:rFonts w:ascii="Times New Roman"/>
                <w:b w:val="false"/>
                <w:i w:val="false"/>
                <w:color w:val="000000"/>
                <w:sz w:val="20"/>
              </w:rPr>
              <w:t>
Сипаттамаларға</w:t>
            </w:r>
          </w:p>
          <w:bookmarkEnd w:id="549"/>
          <w:p>
            <w:pPr>
              <w:spacing w:after="20"/>
              <w:ind w:left="20"/>
              <w:jc w:val="both"/>
            </w:pPr>
            <w:r>
              <w:rPr>
                <w:rFonts w:ascii="Times New Roman"/>
                <w:b w:val="false"/>
                <w:i w:val="false"/>
                <w:color w:val="000000"/>
                <w:sz w:val="20"/>
              </w:rPr>
              <w:t>
27-қосымша</w:t>
            </w:r>
          </w:p>
        </w:tc>
      </w:tr>
    </w:tbl>
    <w:bookmarkStart w:name="z986" w:id="550"/>
    <w:p>
      <w:pPr>
        <w:spacing w:after="0"/>
        <w:ind w:left="0"/>
        <w:jc w:val="left"/>
      </w:pPr>
      <w:r>
        <w:rPr>
          <w:rFonts w:ascii="Times New Roman"/>
          <w:b/>
          <w:i w:val="false"/>
          <w:color w:val="000000"/>
        </w:rPr>
        <w:t xml:space="preserve"> "Қаржы полициясының ардагері" медалі</w:t>
      </w:r>
    </w:p>
    <w:bookmarkEnd w:id="550"/>
    <w:p>
      <w:pPr>
        <w:spacing w:after="0"/>
        <w:ind w:left="0"/>
        <w:jc w:val="both"/>
      </w:pPr>
      <w:r>
        <w:rPr>
          <w:rFonts w:ascii="Times New Roman"/>
          <w:b w:val="false"/>
          <w:i w:val="false"/>
          <w:color w:val="ff0000"/>
          <w:sz w:val="28"/>
        </w:rPr>
        <w:t xml:space="preserve">
      Ескерту. 27-қосымша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7" w:id="551"/>
          <w:p>
            <w:pPr>
              <w:spacing w:after="20"/>
              <w:ind w:left="20"/>
              <w:jc w:val="both"/>
            </w:pPr>
            <w:r>
              <w:rPr>
                <w:rFonts w:ascii="Times New Roman"/>
                <w:b w:val="false"/>
                <w:i w:val="false"/>
                <w:color w:val="000000"/>
                <w:sz w:val="20"/>
              </w:rPr>
              <w:t>
Сипаттамаларға</w:t>
            </w:r>
          </w:p>
          <w:bookmarkEnd w:id="551"/>
          <w:p>
            <w:pPr>
              <w:spacing w:after="20"/>
              <w:ind w:left="20"/>
              <w:jc w:val="both"/>
            </w:pPr>
            <w:r>
              <w:rPr>
                <w:rFonts w:ascii="Times New Roman"/>
                <w:b w:val="false"/>
                <w:i w:val="false"/>
                <w:color w:val="000000"/>
                <w:sz w:val="20"/>
              </w:rPr>
              <w:t>
28-қосымша</w:t>
            </w:r>
          </w:p>
        </w:tc>
      </w:tr>
    </w:tbl>
    <w:p>
      <w:pPr>
        <w:spacing w:after="0"/>
        <w:ind w:left="0"/>
        <w:jc w:val="left"/>
      </w:pPr>
      <w:r>
        <w:rPr>
          <w:rFonts w:ascii="Times New Roman"/>
          <w:b w:val="false"/>
          <w:i w:val="false"/>
          <w:color w:val="ff0000"/>
          <w:sz w:val="28"/>
        </w:rPr>
        <w:t xml:space="preserve">      Ескерту. 28-қосымша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27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27700" cy="6527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9" w:id="552"/>
          <w:p>
            <w:pPr>
              <w:spacing w:after="20"/>
              <w:ind w:left="20"/>
              <w:jc w:val="both"/>
            </w:pPr>
            <w:r>
              <w:rPr>
                <w:rFonts w:ascii="Times New Roman"/>
                <w:b w:val="false"/>
                <w:i w:val="false"/>
                <w:color w:val="000000"/>
                <w:sz w:val="20"/>
              </w:rPr>
              <w:t>
Сипаттамаларға</w:t>
            </w:r>
          </w:p>
          <w:bookmarkEnd w:id="552"/>
          <w:p>
            <w:pPr>
              <w:spacing w:after="20"/>
              <w:ind w:left="20"/>
              <w:jc w:val="both"/>
            </w:pPr>
            <w:r>
              <w:rPr>
                <w:rFonts w:ascii="Times New Roman"/>
                <w:b w:val="false"/>
                <w:i w:val="false"/>
                <w:color w:val="000000"/>
                <w:sz w:val="20"/>
              </w:rPr>
              <w:t>
29-қосымша</w:t>
            </w:r>
          </w:p>
        </w:tc>
      </w:tr>
    </w:tbl>
    <w:p>
      <w:pPr>
        <w:spacing w:after="0"/>
        <w:ind w:left="0"/>
        <w:jc w:val="left"/>
      </w:pPr>
      <w:r>
        <w:rPr>
          <w:rFonts w:ascii="Times New Roman"/>
          <w:b w:val="false"/>
          <w:i w:val="false"/>
          <w:color w:val="ff0000"/>
          <w:sz w:val="28"/>
        </w:rPr>
        <w:t xml:space="preserve">      Ескерту. 29-қосымша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658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65800" cy="6565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1" w:id="553"/>
          <w:p>
            <w:pPr>
              <w:spacing w:after="20"/>
              <w:ind w:left="20"/>
              <w:jc w:val="both"/>
            </w:pPr>
            <w:r>
              <w:rPr>
                <w:rFonts w:ascii="Times New Roman"/>
                <w:b w:val="false"/>
                <w:i w:val="false"/>
                <w:color w:val="000000"/>
                <w:sz w:val="20"/>
              </w:rPr>
              <w:t>
Сипаттамаларға</w:t>
            </w:r>
          </w:p>
          <w:bookmarkEnd w:id="553"/>
          <w:p>
            <w:pPr>
              <w:spacing w:after="20"/>
              <w:ind w:left="20"/>
              <w:jc w:val="both"/>
            </w:pPr>
            <w:r>
              <w:rPr>
                <w:rFonts w:ascii="Times New Roman"/>
                <w:b w:val="false"/>
                <w:i w:val="false"/>
                <w:color w:val="000000"/>
                <w:sz w:val="20"/>
              </w:rPr>
              <w:t>
30-қосымша</w:t>
            </w:r>
          </w:p>
        </w:tc>
      </w:tr>
    </w:tbl>
    <w:p>
      <w:pPr>
        <w:spacing w:after="0"/>
        <w:ind w:left="0"/>
        <w:jc w:val="left"/>
      </w:pPr>
      <w:r>
        <w:rPr>
          <w:rFonts w:ascii="Times New Roman"/>
          <w:b w:val="false"/>
          <w:i w:val="false"/>
          <w:color w:val="ff0000"/>
          <w:sz w:val="28"/>
        </w:rPr>
        <w:t xml:space="preserve">      Ескерту. 30-қосымша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xml:space="preserve">
       </w:t>
      </w:r>
    </w:p>
    <w:p>
      <w:pPr>
        <w:spacing w:after="0"/>
        <w:ind w:left="0"/>
        <w:jc w:val="both"/>
      </w:pPr>
      <w:r>
        <w:drawing>
          <wp:inline distT="0" distB="0" distL="0" distR="0">
            <wp:extent cx="55880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5880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3" w:id="554"/>
          <w:p>
            <w:pPr>
              <w:spacing w:after="20"/>
              <w:ind w:left="20"/>
              <w:jc w:val="both"/>
            </w:pPr>
            <w:r>
              <w:rPr>
                <w:rFonts w:ascii="Times New Roman"/>
                <w:b w:val="false"/>
                <w:i w:val="false"/>
                <w:color w:val="000000"/>
                <w:sz w:val="20"/>
              </w:rPr>
              <w:t>
Сипаттамаларға</w:t>
            </w:r>
          </w:p>
          <w:bookmarkEnd w:id="554"/>
          <w:p>
            <w:pPr>
              <w:spacing w:after="20"/>
              <w:ind w:left="20"/>
              <w:jc w:val="both"/>
            </w:pPr>
            <w:r>
              <w:rPr>
                <w:rFonts w:ascii="Times New Roman"/>
                <w:b w:val="false"/>
                <w:i w:val="false"/>
                <w:color w:val="000000"/>
                <w:sz w:val="20"/>
              </w:rPr>
              <w:t>
31-қосымша</w:t>
            </w:r>
          </w:p>
        </w:tc>
      </w:tr>
    </w:tbl>
    <w:p>
      <w:pPr>
        <w:spacing w:after="0"/>
        <w:ind w:left="0"/>
        <w:jc w:val="left"/>
      </w:pPr>
      <w:r>
        <w:rPr>
          <w:rFonts w:ascii="Times New Roman"/>
          <w:b w:val="false"/>
          <w:i w:val="false"/>
          <w:color w:val="ff0000"/>
          <w:sz w:val="28"/>
        </w:rPr>
        <w:t xml:space="preserve">      Ескерту. 31-қосымша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5372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537200" cy="6667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31-1-қосымша</w:t>
            </w:r>
          </w:p>
        </w:tc>
      </w:tr>
    </w:tbl>
    <w:p>
      <w:pPr>
        <w:spacing w:after="0"/>
        <w:ind w:left="0"/>
        <w:jc w:val="left"/>
      </w:pPr>
      <w:r>
        <w:rPr>
          <w:rFonts w:ascii="Times New Roman"/>
          <w:b/>
          <w:i w:val="false"/>
          <w:color w:val="000000"/>
        </w:rPr>
        <w:t xml:space="preserve"> I дәрежелі "Мінсіз қызметі үшін" МЕДАЛІ</w:t>
      </w:r>
    </w:p>
    <w:p>
      <w:pPr>
        <w:spacing w:after="0"/>
        <w:ind w:left="0"/>
        <w:jc w:val="both"/>
      </w:pPr>
      <w:r>
        <w:rPr>
          <w:rFonts w:ascii="Times New Roman"/>
          <w:b w:val="false"/>
          <w:i w:val="false"/>
          <w:color w:val="ff0000"/>
          <w:sz w:val="28"/>
        </w:rPr>
        <w:t xml:space="preserve">
      Ескерту. 31-1-қосымшамен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52959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95900" cy="57531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31-2-қосымша</w:t>
            </w:r>
          </w:p>
        </w:tc>
      </w:tr>
    </w:tbl>
    <w:p>
      <w:pPr>
        <w:spacing w:after="0"/>
        <w:ind w:left="0"/>
        <w:jc w:val="left"/>
      </w:pPr>
      <w:r>
        <w:rPr>
          <w:rFonts w:ascii="Times New Roman"/>
          <w:b/>
          <w:i w:val="false"/>
          <w:color w:val="000000"/>
        </w:rPr>
        <w:t xml:space="preserve"> II дәрежелі "Мінсіз қызметі үшін" МЕДАЛІ</w:t>
      </w:r>
    </w:p>
    <w:p>
      <w:pPr>
        <w:spacing w:after="0"/>
        <w:ind w:left="0"/>
        <w:jc w:val="both"/>
      </w:pPr>
      <w:r>
        <w:rPr>
          <w:rFonts w:ascii="Times New Roman"/>
          <w:b w:val="false"/>
          <w:i w:val="false"/>
          <w:color w:val="ff0000"/>
          <w:sz w:val="28"/>
        </w:rPr>
        <w:t xml:space="preserve">
      Ескерту. 31-2-қосымшамен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51181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118100" cy="55499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31-3-қосымша</w:t>
            </w:r>
          </w:p>
        </w:tc>
      </w:tr>
    </w:tbl>
    <w:p>
      <w:pPr>
        <w:spacing w:after="0"/>
        <w:ind w:left="0"/>
        <w:jc w:val="left"/>
      </w:pPr>
      <w:r>
        <w:rPr>
          <w:rFonts w:ascii="Times New Roman"/>
          <w:b/>
          <w:i w:val="false"/>
          <w:color w:val="000000"/>
        </w:rPr>
        <w:t xml:space="preserve"> III дәрежелі "Мінсіз қызметі үшін" МЕДАЛІ</w:t>
      </w:r>
    </w:p>
    <w:p>
      <w:pPr>
        <w:spacing w:after="0"/>
        <w:ind w:left="0"/>
        <w:jc w:val="both"/>
      </w:pPr>
      <w:r>
        <w:rPr>
          <w:rFonts w:ascii="Times New Roman"/>
          <w:b w:val="false"/>
          <w:i w:val="false"/>
          <w:color w:val="ff0000"/>
          <w:sz w:val="28"/>
        </w:rPr>
        <w:t xml:space="preserve">
      Ескерту. 31-3-қосымшамен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50419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041900" cy="55372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31-4-қосымша</w:t>
            </w:r>
          </w:p>
        </w:tc>
      </w:tr>
    </w:tbl>
    <w:p>
      <w:pPr>
        <w:spacing w:after="0"/>
        <w:ind w:left="0"/>
        <w:jc w:val="left"/>
      </w:pPr>
      <w:r>
        <w:rPr>
          <w:rFonts w:ascii="Times New Roman"/>
          <w:b/>
          <w:i w:val="false"/>
          <w:color w:val="000000"/>
        </w:rPr>
        <w:t xml:space="preserve"> "Экономикалық қауіпсіздікті қамтамасыз етуге қосқан үлесі үшін" медалі</w:t>
      </w:r>
    </w:p>
    <w:p>
      <w:pPr>
        <w:spacing w:after="0"/>
        <w:ind w:left="0"/>
        <w:jc w:val="both"/>
      </w:pPr>
      <w:r>
        <w:rPr>
          <w:rFonts w:ascii="Times New Roman"/>
          <w:b w:val="false"/>
          <w:i w:val="false"/>
          <w:color w:val="ff0000"/>
          <w:sz w:val="28"/>
        </w:rPr>
        <w:t xml:space="preserve">
      Ескерту. 31-4-қосымшамен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51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8514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5" w:id="555"/>
          <w:p>
            <w:pPr>
              <w:spacing w:after="20"/>
              <w:ind w:left="20"/>
              <w:jc w:val="both"/>
            </w:pPr>
            <w:r>
              <w:rPr>
                <w:rFonts w:ascii="Times New Roman"/>
                <w:b w:val="false"/>
                <w:i w:val="false"/>
                <w:color w:val="000000"/>
                <w:sz w:val="20"/>
              </w:rPr>
              <w:t>
Сипаттамаларға</w:t>
            </w:r>
          </w:p>
          <w:bookmarkEnd w:id="555"/>
          <w:p>
            <w:pPr>
              <w:spacing w:after="20"/>
              <w:ind w:left="20"/>
              <w:jc w:val="both"/>
            </w:pPr>
            <w:r>
              <w:rPr>
                <w:rFonts w:ascii="Times New Roman"/>
                <w:b w:val="false"/>
                <w:i w:val="false"/>
                <w:color w:val="000000"/>
                <w:sz w:val="20"/>
              </w:rPr>
              <w:t>
32-қосымша</w:t>
            </w:r>
          </w:p>
        </w:tc>
      </w:tr>
    </w:tbl>
    <w:bookmarkStart w:name="z996" w:id="556"/>
    <w:p>
      <w:pPr>
        <w:spacing w:after="0"/>
        <w:ind w:left="0"/>
        <w:jc w:val="left"/>
      </w:pPr>
      <w:r>
        <w:rPr>
          <w:rFonts w:ascii="Times New Roman"/>
          <w:b/>
          <w:i w:val="false"/>
          <w:color w:val="000000"/>
        </w:rPr>
        <w:t xml:space="preserve"> "Қазақстан Республикасы Мемлекеттік күзет қызметінің ардагері" медалі</w:t>
      </w:r>
    </w:p>
    <w:bookmarkEnd w:id="556"/>
    <w:p>
      <w:pPr>
        <w:spacing w:after="0"/>
        <w:ind w:left="0"/>
        <w:jc w:val="both"/>
      </w:pPr>
      <w:r>
        <w:rPr>
          <w:rFonts w:ascii="Times New Roman"/>
          <w:b w:val="false"/>
          <w:i w:val="false"/>
          <w:color w:val="ff0000"/>
          <w:sz w:val="28"/>
        </w:rPr>
        <w:t xml:space="preserve">
      Ескерту. 32-қосымша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4643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643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7" w:id="557"/>
          <w:p>
            <w:pPr>
              <w:spacing w:after="20"/>
              <w:ind w:left="20"/>
              <w:jc w:val="both"/>
            </w:pPr>
            <w:r>
              <w:rPr>
                <w:rFonts w:ascii="Times New Roman"/>
                <w:b w:val="false"/>
                <w:i w:val="false"/>
                <w:color w:val="000000"/>
                <w:sz w:val="20"/>
              </w:rPr>
              <w:t>
Сипаттамаларға</w:t>
            </w:r>
          </w:p>
          <w:bookmarkEnd w:id="557"/>
          <w:p>
            <w:pPr>
              <w:spacing w:after="20"/>
              <w:ind w:left="20"/>
              <w:jc w:val="both"/>
            </w:pPr>
            <w:r>
              <w:rPr>
                <w:rFonts w:ascii="Times New Roman"/>
                <w:b w:val="false"/>
                <w:i w:val="false"/>
                <w:color w:val="000000"/>
                <w:sz w:val="20"/>
              </w:rPr>
              <w:t>
33-қосымша</w:t>
            </w:r>
          </w:p>
        </w:tc>
      </w:tr>
    </w:tbl>
    <w:bookmarkStart w:name="z998" w:id="558"/>
    <w:p>
      <w:pPr>
        <w:spacing w:after="0"/>
        <w:ind w:left="0"/>
        <w:jc w:val="left"/>
      </w:pPr>
      <w:r>
        <w:rPr>
          <w:rFonts w:ascii="Times New Roman"/>
          <w:b/>
          <w:i w:val="false"/>
          <w:color w:val="000000"/>
        </w:rPr>
        <w:t xml:space="preserve"> I дәрежелі "Мінсіз қызметі үшін" медалі</w:t>
      </w:r>
    </w:p>
    <w:bookmarkEnd w:id="558"/>
    <w:p>
      <w:pPr>
        <w:spacing w:after="0"/>
        <w:ind w:left="0"/>
        <w:jc w:val="both"/>
      </w:pPr>
      <w:r>
        <w:rPr>
          <w:rFonts w:ascii="Times New Roman"/>
          <w:b w:val="false"/>
          <w:i w:val="false"/>
          <w:color w:val="ff0000"/>
          <w:sz w:val="28"/>
        </w:rPr>
        <w:t xml:space="preserve">
      Ескерту. 33-қосымша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59944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994400" cy="655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9" w:id="559"/>
          <w:p>
            <w:pPr>
              <w:spacing w:after="20"/>
              <w:ind w:left="20"/>
              <w:jc w:val="both"/>
            </w:pPr>
            <w:r>
              <w:rPr>
                <w:rFonts w:ascii="Times New Roman"/>
                <w:b w:val="false"/>
                <w:i w:val="false"/>
                <w:color w:val="000000"/>
                <w:sz w:val="20"/>
              </w:rPr>
              <w:t>
Сипаттамаларға</w:t>
            </w:r>
          </w:p>
          <w:bookmarkEnd w:id="559"/>
          <w:p>
            <w:pPr>
              <w:spacing w:after="20"/>
              <w:ind w:left="20"/>
              <w:jc w:val="both"/>
            </w:pPr>
            <w:r>
              <w:rPr>
                <w:rFonts w:ascii="Times New Roman"/>
                <w:b w:val="false"/>
                <w:i w:val="false"/>
                <w:color w:val="000000"/>
                <w:sz w:val="20"/>
              </w:rPr>
              <w:t>
34-қосымша</w:t>
            </w:r>
          </w:p>
        </w:tc>
      </w:tr>
    </w:tbl>
    <w:bookmarkStart w:name="z1000" w:id="560"/>
    <w:p>
      <w:pPr>
        <w:spacing w:after="0"/>
        <w:ind w:left="0"/>
        <w:jc w:val="left"/>
      </w:pPr>
      <w:r>
        <w:rPr>
          <w:rFonts w:ascii="Times New Roman"/>
          <w:b/>
          <w:i w:val="false"/>
          <w:color w:val="000000"/>
        </w:rPr>
        <w:t xml:space="preserve"> II дәрежелі "Мінсіз қызметі үшін" медалі</w:t>
      </w:r>
    </w:p>
    <w:bookmarkEnd w:id="560"/>
    <w:p>
      <w:pPr>
        <w:spacing w:after="0"/>
        <w:ind w:left="0"/>
        <w:jc w:val="both"/>
      </w:pPr>
      <w:r>
        <w:rPr>
          <w:rFonts w:ascii="Times New Roman"/>
          <w:b w:val="false"/>
          <w:i w:val="false"/>
          <w:color w:val="ff0000"/>
          <w:sz w:val="28"/>
        </w:rPr>
        <w:t xml:space="preserve">
      Ескерту. 34-қосымша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59944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94400" cy="632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1" w:id="561"/>
          <w:p>
            <w:pPr>
              <w:spacing w:after="20"/>
              <w:ind w:left="20"/>
              <w:jc w:val="both"/>
            </w:pPr>
            <w:r>
              <w:rPr>
                <w:rFonts w:ascii="Times New Roman"/>
                <w:b w:val="false"/>
                <w:i w:val="false"/>
                <w:color w:val="000000"/>
                <w:sz w:val="20"/>
              </w:rPr>
              <w:t>
Сипаттамаларға</w:t>
            </w:r>
          </w:p>
          <w:bookmarkEnd w:id="561"/>
          <w:p>
            <w:pPr>
              <w:spacing w:after="20"/>
              <w:ind w:left="20"/>
              <w:jc w:val="both"/>
            </w:pPr>
            <w:r>
              <w:rPr>
                <w:rFonts w:ascii="Times New Roman"/>
                <w:b w:val="false"/>
                <w:i w:val="false"/>
                <w:color w:val="000000"/>
                <w:sz w:val="20"/>
              </w:rPr>
              <w:t>
35-қосымша</w:t>
            </w:r>
          </w:p>
        </w:tc>
      </w:tr>
    </w:tbl>
    <w:bookmarkStart w:name="z1002" w:id="562"/>
    <w:p>
      <w:pPr>
        <w:spacing w:after="0"/>
        <w:ind w:left="0"/>
        <w:jc w:val="left"/>
      </w:pPr>
      <w:r>
        <w:rPr>
          <w:rFonts w:ascii="Times New Roman"/>
          <w:b/>
          <w:i w:val="false"/>
          <w:color w:val="000000"/>
        </w:rPr>
        <w:t xml:space="preserve"> III дәрежелі "Мінсіз қызметі үшін" медалі</w:t>
      </w:r>
    </w:p>
    <w:bookmarkEnd w:id="562"/>
    <w:p>
      <w:pPr>
        <w:spacing w:after="0"/>
        <w:ind w:left="0"/>
        <w:jc w:val="both"/>
      </w:pPr>
      <w:r>
        <w:rPr>
          <w:rFonts w:ascii="Times New Roman"/>
          <w:b w:val="false"/>
          <w:i w:val="false"/>
          <w:color w:val="ff0000"/>
          <w:sz w:val="28"/>
        </w:rPr>
        <w:t xml:space="preserve">
      Ескерту. 35-қосымша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976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3" w:id="563"/>
          <w:p>
            <w:pPr>
              <w:spacing w:after="20"/>
              <w:ind w:left="20"/>
              <w:jc w:val="both"/>
            </w:pPr>
            <w:r>
              <w:rPr>
                <w:rFonts w:ascii="Times New Roman"/>
                <w:b w:val="false"/>
                <w:i w:val="false"/>
                <w:color w:val="000000"/>
                <w:sz w:val="20"/>
              </w:rPr>
              <w:t>
Сипаттамаларға</w:t>
            </w:r>
          </w:p>
          <w:bookmarkEnd w:id="563"/>
          <w:p>
            <w:pPr>
              <w:spacing w:after="20"/>
              <w:ind w:left="20"/>
              <w:jc w:val="both"/>
            </w:pPr>
            <w:r>
              <w:rPr>
                <w:rFonts w:ascii="Times New Roman"/>
                <w:b w:val="false"/>
                <w:i w:val="false"/>
                <w:color w:val="000000"/>
                <w:sz w:val="20"/>
              </w:rPr>
              <w:t>
36-қосымша</w:t>
            </w:r>
          </w:p>
        </w:tc>
      </w:tr>
    </w:tbl>
    <w:bookmarkStart w:name="z1004" w:id="564"/>
    <w:p>
      <w:pPr>
        <w:spacing w:after="0"/>
        <w:ind w:left="0"/>
        <w:jc w:val="left"/>
      </w:pPr>
      <w:r>
        <w:rPr>
          <w:rFonts w:ascii="Times New Roman"/>
          <w:b/>
          <w:i w:val="false"/>
          <w:color w:val="000000"/>
        </w:rPr>
        <w:t xml:space="preserve"> "Абыройлы қызметі үшін" медалі</w:t>
      </w:r>
    </w:p>
    <w:bookmarkEnd w:id="564"/>
    <w:p>
      <w:pPr>
        <w:spacing w:after="0"/>
        <w:ind w:left="0"/>
        <w:jc w:val="both"/>
      </w:pPr>
      <w:r>
        <w:rPr>
          <w:rFonts w:ascii="Times New Roman"/>
          <w:b w:val="false"/>
          <w:i w:val="false"/>
          <w:color w:val="ff0000"/>
          <w:sz w:val="28"/>
        </w:rPr>
        <w:t xml:space="preserve">
      Ескерту. 36-қосымша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641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8641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5" w:id="565"/>
          <w:p>
            <w:pPr>
              <w:spacing w:after="20"/>
              <w:ind w:left="20"/>
              <w:jc w:val="both"/>
            </w:pPr>
            <w:r>
              <w:rPr>
                <w:rFonts w:ascii="Times New Roman"/>
                <w:b w:val="false"/>
                <w:i w:val="false"/>
                <w:color w:val="000000"/>
                <w:sz w:val="20"/>
              </w:rPr>
              <w:t>
Сипаттамаларға</w:t>
            </w:r>
          </w:p>
          <w:bookmarkEnd w:id="565"/>
          <w:p>
            <w:pPr>
              <w:spacing w:after="20"/>
              <w:ind w:left="20"/>
              <w:jc w:val="both"/>
            </w:pPr>
            <w:r>
              <w:rPr>
                <w:rFonts w:ascii="Times New Roman"/>
                <w:b w:val="false"/>
                <w:i w:val="false"/>
                <w:color w:val="000000"/>
                <w:sz w:val="20"/>
              </w:rPr>
              <w:t>
37-қосымша</w:t>
            </w:r>
          </w:p>
        </w:tc>
      </w:tr>
    </w:tbl>
    <w:bookmarkStart w:name="z1006" w:id="566"/>
    <w:p>
      <w:pPr>
        <w:spacing w:after="0"/>
        <w:ind w:left="0"/>
        <w:jc w:val="left"/>
      </w:pPr>
      <w:r>
        <w:rPr>
          <w:rFonts w:ascii="Times New Roman"/>
          <w:b/>
          <w:i w:val="false"/>
          <w:color w:val="000000"/>
        </w:rPr>
        <w:t xml:space="preserve"> ІІ дәрежелі "Елбасының қауіпсіздігін айбынды атқарғаны үшін" медалі</w:t>
      </w:r>
    </w:p>
    <w:bookmarkEnd w:id="566"/>
    <w:p>
      <w:pPr>
        <w:spacing w:after="0"/>
        <w:ind w:left="0"/>
        <w:jc w:val="both"/>
      </w:pPr>
      <w:r>
        <w:rPr>
          <w:rFonts w:ascii="Times New Roman"/>
          <w:b w:val="false"/>
          <w:i w:val="false"/>
          <w:color w:val="ff0000"/>
          <w:sz w:val="28"/>
        </w:rPr>
        <w:t xml:space="preserve">
      Ескерту. 37-қосымша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7" w:id="567"/>
          <w:p>
            <w:pPr>
              <w:spacing w:after="20"/>
              <w:ind w:left="20"/>
              <w:jc w:val="both"/>
            </w:pPr>
            <w:r>
              <w:rPr>
                <w:rFonts w:ascii="Times New Roman"/>
                <w:b w:val="false"/>
                <w:i w:val="false"/>
                <w:color w:val="000000"/>
                <w:sz w:val="20"/>
              </w:rPr>
              <w:t>
Сипаттамаларға</w:t>
            </w:r>
          </w:p>
          <w:bookmarkEnd w:id="567"/>
          <w:p>
            <w:pPr>
              <w:spacing w:after="20"/>
              <w:ind w:left="20"/>
              <w:jc w:val="both"/>
            </w:pPr>
            <w:r>
              <w:rPr>
                <w:rFonts w:ascii="Times New Roman"/>
                <w:b w:val="false"/>
                <w:i w:val="false"/>
                <w:color w:val="000000"/>
                <w:sz w:val="20"/>
              </w:rPr>
              <w:t>
38-қосымша</w:t>
            </w:r>
          </w:p>
        </w:tc>
      </w:tr>
    </w:tbl>
    <w:bookmarkStart w:name="z1008" w:id="568"/>
    <w:p>
      <w:pPr>
        <w:spacing w:after="0"/>
        <w:ind w:left="0"/>
        <w:jc w:val="left"/>
      </w:pPr>
      <w:r>
        <w:rPr>
          <w:rFonts w:ascii="Times New Roman"/>
          <w:b/>
          <w:i w:val="false"/>
          <w:color w:val="000000"/>
        </w:rPr>
        <w:t xml:space="preserve"> ІІІ дәрежелі "Елбасының қауіпсіздігін айбынды атқарғаны үшін" медалі</w:t>
      </w:r>
    </w:p>
    <w:bookmarkEnd w:id="568"/>
    <w:p>
      <w:pPr>
        <w:spacing w:after="0"/>
        <w:ind w:left="0"/>
        <w:jc w:val="both"/>
      </w:pPr>
      <w:r>
        <w:rPr>
          <w:rFonts w:ascii="Times New Roman"/>
          <w:b w:val="false"/>
          <w:i w:val="false"/>
          <w:color w:val="ff0000"/>
          <w:sz w:val="28"/>
        </w:rPr>
        <w:t xml:space="preserve">
      Ескерту. 38-қосымша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9" w:id="569"/>
          <w:p>
            <w:pPr>
              <w:spacing w:after="20"/>
              <w:ind w:left="20"/>
              <w:jc w:val="both"/>
            </w:pPr>
            <w:r>
              <w:rPr>
                <w:rFonts w:ascii="Times New Roman"/>
                <w:b w:val="false"/>
                <w:i w:val="false"/>
                <w:color w:val="000000"/>
                <w:sz w:val="20"/>
              </w:rPr>
              <w:t>
Сипаттамаларға</w:t>
            </w:r>
          </w:p>
          <w:bookmarkEnd w:id="569"/>
          <w:p>
            <w:pPr>
              <w:spacing w:after="20"/>
              <w:ind w:left="20"/>
              <w:jc w:val="both"/>
            </w:pPr>
            <w:r>
              <w:rPr>
                <w:rFonts w:ascii="Times New Roman"/>
                <w:b w:val="false"/>
                <w:i w:val="false"/>
                <w:color w:val="000000"/>
                <w:sz w:val="20"/>
              </w:rPr>
              <w:t>
39-қосымша</w:t>
            </w:r>
          </w:p>
        </w:tc>
      </w:tr>
    </w:tbl>
    <w:bookmarkStart w:name="z1010" w:id="570"/>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70"/>
    <w:p>
      <w:pPr>
        <w:spacing w:after="0"/>
        <w:ind w:left="0"/>
        <w:jc w:val="both"/>
      </w:pPr>
      <w:r>
        <w:rPr>
          <w:rFonts w:ascii="Times New Roman"/>
          <w:b w:val="false"/>
          <w:i w:val="false"/>
          <w:color w:val="ff0000"/>
          <w:sz w:val="28"/>
        </w:rPr>
        <w:t xml:space="preserve">
      Ескерту. 39-қосымша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1341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341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1" w:id="571"/>
          <w:p>
            <w:pPr>
              <w:spacing w:after="20"/>
              <w:ind w:left="20"/>
              <w:jc w:val="both"/>
            </w:pPr>
            <w:r>
              <w:rPr>
                <w:rFonts w:ascii="Times New Roman"/>
                <w:b w:val="false"/>
                <w:i w:val="false"/>
                <w:color w:val="000000"/>
                <w:sz w:val="20"/>
              </w:rPr>
              <w:t>
Сипаттамаларға</w:t>
            </w:r>
          </w:p>
          <w:bookmarkEnd w:id="571"/>
          <w:p>
            <w:pPr>
              <w:spacing w:after="20"/>
              <w:ind w:left="20"/>
              <w:jc w:val="both"/>
            </w:pPr>
            <w:r>
              <w:rPr>
                <w:rFonts w:ascii="Times New Roman"/>
                <w:b w:val="false"/>
                <w:i w:val="false"/>
                <w:color w:val="000000"/>
                <w:sz w:val="20"/>
              </w:rPr>
              <w:t>
40-қосымша</w:t>
            </w:r>
          </w:p>
        </w:tc>
      </w:tr>
    </w:tbl>
    <w:bookmarkStart w:name="z1012" w:id="572"/>
    <w:p>
      <w:pPr>
        <w:spacing w:after="0"/>
        <w:ind w:left="0"/>
        <w:jc w:val="left"/>
      </w:pPr>
      <w:r>
        <w:rPr>
          <w:rFonts w:ascii="Times New Roman"/>
          <w:b/>
          <w:i w:val="false"/>
          <w:color w:val="000000"/>
        </w:rPr>
        <w:t xml:space="preserve"> "Республикалық ұлан ардагері" медалі</w:t>
      </w:r>
    </w:p>
    <w:bookmarkEnd w:id="572"/>
    <w:p>
      <w:pPr>
        <w:spacing w:after="0"/>
        <w:ind w:left="0"/>
        <w:jc w:val="left"/>
      </w:pPr>
      <w:r>
        <w:br/>
      </w:r>
    </w:p>
    <w:p>
      <w:pPr>
        <w:spacing w:after="0"/>
        <w:ind w:left="0"/>
        <w:jc w:val="both"/>
      </w:pPr>
      <w:r>
        <w:drawing>
          <wp:inline distT="0" distB="0" distL="0" distR="0">
            <wp:extent cx="4660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6609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3" w:id="573"/>
          <w:p>
            <w:pPr>
              <w:spacing w:after="20"/>
              <w:ind w:left="20"/>
              <w:jc w:val="both"/>
            </w:pPr>
            <w:r>
              <w:rPr>
                <w:rFonts w:ascii="Times New Roman"/>
                <w:b w:val="false"/>
                <w:i w:val="false"/>
                <w:color w:val="000000"/>
                <w:sz w:val="20"/>
              </w:rPr>
              <w:t>
Сипаттамаларға</w:t>
            </w:r>
          </w:p>
          <w:bookmarkEnd w:id="573"/>
          <w:p>
            <w:pPr>
              <w:spacing w:after="20"/>
              <w:ind w:left="20"/>
              <w:jc w:val="both"/>
            </w:pPr>
            <w:r>
              <w:rPr>
                <w:rFonts w:ascii="Times New Roman"/>
                <w:b w:val="false"/>
                <w:i w:val="false"/>
                <w:color w:val="000000"/>
                <w:sz w:val="20"/>
              </w:rPr>
              <w:t>
41-қосымша</w:t>
            </w:r>
          </w:p>
        </w:tc>
      </w:tr>
    </w:tbl>
    <w:bookmarkStart w:name="z1014" w:id="574"/>
    <w:p>
      <w:pPr>
        <w:spacing w:after="0"/>
        <w:ind w:left="0"/>
        <w:jc w:val="left"/>
      </w:pPr>
      <w:r>
        <w:rPr>
          <w:rFonts w:ascii="Times New Roman"/>
          <w:b/>
          <w:i w:val="false"/>
          <w:color w:val="000000"/>
        </w:rPr>
        <w:t xml:space="preserve"> І дәрежелі "Мінсіз қызметі үшін" медалі</w:t>
      </w:r>
    </w:p>
    <w:bookmarkEnd w:id="574"/>
    <w:p>
      <w:pPr>
        <w:spacing w:after="0"/>
        <w:ind w:left="0"/>
        <w:jc w:val="left"/>
      </w:pPr>
      <w:r>
        <w:br/>
      </w:r>
    </w:p>
    <w:p>
      <w:pPr>
        <w:spacing w:after="0"/>
        <w:ind w:left="0"/>
        <w:jc w:val="both"/>
      </w:pPr>
      <w:r>
        <w:drawing>
          <wp:inline distT="0" distB="0" distL="0" distR="0">
            <wp:extent cx="46863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6863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5" w:id="575"/>
          <w:p>
            <w:pPr>
              <w:spacing w:after="20"/>
              <w:ind w:left="20"/>
              <w:jc w:val="both"/>
            </w:pPr>
            <w:r>
              <w:rPr>
                <w:rFonts w:ascii="Times New Roman"/>
                <w:b w:val="false"/>
                <w:i w:val="false"/>
                <w:color w:val="000000"/>
                <w:sz w:val="20"/>
              </w:rPr>
              <w:t>
Сипаттамаларға</w:t>
            </w:r>
          </w:p>
          <w:bookmarkEnd w:id="575"/>
          <w:p>
            <w:pPr>
              <w:spacing w:after="20"/>
              <w:ind w:left="20"/>
              <w:jc w:val="both"/>
            </w:pPr>
            <w:r>
              <w:rPr>
                <w:rFonts w:ascii="Times New Roman"/>
                <w:b w:val="false"/>
                <w:i w:val="false"/>
                <w:color w:val="000000"/>
                <w:sz w:val="20"/>
              </w:rPr>
              <w:t>
42-қосымша</w:t>
            </w:r>
          </w:p>
        </w:tc>
      </w:tr>
    </w:tbl>
    <w:bookmarkStart w:name="z1016" w:id="576"/>
    <w:p>
      <w:pPr>
        <w:spacing w:after="0"/>
        <w:ind w:left="0"/>
        <w:jc w:val="left"/>
      </w:pPr>
      <w:r>
        <w:rPr>
          <w:rFonts w:ascii="Times New Roman"/>
          <w:b/>
          <w:i w:val="false"/>
          <w:color w:val="000000"/>
        </w:rPr>
        <w:t xml:space="preserve"> ІІ дәрежелі "Мінсіз қызметі үшін" медалі</w:t>
      </w:r>
    </w:p>
    <w:bookmarkEnd w:id="576"/>
    <w:p>
      <w:pPr>
        <w:spacing w:after="0"/>
        <w:ind w:left="0"/>
        <w:jc w:val="left"/>
      </w:pPr>
      <w:r>
        <w:br/>
      </w:r>
    </w:p>
    <w:p>
      <w:pPr>
        <w:spacing w:after="0"/>
        <w:ind w:left="0"/>
        <w:jc w:val="both"/>
      </w:pPr>
      <w:r>
        <w:drawing>
          <wp:inline distT="0" distB="0" distL="0" distR="0">
            <wp:extent cx="47117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7117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7" w:id="577"/>
          <w:p>
            <w:pPr>
              <w:spacing w:after="20"/>
              <w:ind w:left="20"/>
              <w:jc w:val="both"/>
            </w:pPr>
            <w:r>
              <w:rPr>
                <w:rFonts w:ascii="Times New Roman"/>
                <w:b w:val="false"/>
                <w:i w:val="false"/>
                <w:color w:val="000000"/>
                <w:sz w:val="20"/>
              </w:rPr>
              <w:t>
Сипаттамаларға</w:t>
            </w:r>
          </w:p>
          <w:bookmarkEnd w:id="577"/>
          <w:p>
            <w:pPr>
              <w:spacing w:after="20"/>
              <w:ind w:left="20"/>
              <w:jc w:val="both"/>
            </w:pPr>
            <w:r>
              <w:rPr>
                <w:rFonts w:ascii="Times New Roman"/>
                <w:b w:val="false"/>
                <w:i w:val="false"/>
                <w:color w:val="000000"/>
                <w:sz w:val="20"/>
              </w:rPr>
              <w:t>
43-қосымша</w:t>
            </w:r>
          </w:p>
        </w:tc>
      </w:tr>
    </w:tbl>
    <w:bookmarkStart w:name="z1018" w:id="578"/>
    <w:p>
      <w:pPr>
        <w:spacing w:after="0"/>
        <w:ind w:left="0"/>
        <w:jc w:val="left"/>
      </w:pPr>
      <w:r>
        <w:rPr>
          <w:rFonts w:ascii="Times New Roman"/>
          <w:b/>
          <w:i w:val="false"/>
          <w:color w:val="000000"/>
        </w:rPr>
        <w:t xml:space="preserve"> ІІІ дәрежелі "Мінсіз қызметі үшін" медалі</w:t>
      </w:r>
    </w:p>
    <w:bookmarkEnd w:id="578"/>
    <w:p>
      <w:pPr>
        <w:spacing w:after="0"/>
        <w:ind w:left="0"/>
        <w:jc w:val="left"/>
      </w:pPr>
      <w:r>
        <w:br/>
      </w:r>
    </w:p>
    <w:p>
      <w:pPr>
        <w:spacing w:after="0"/>
        <w:ind w:left="0"/>
        <w:jc w:val="both"/>
      </w:pPr>
      <w:r>
        <w:drawing>
          <wp:inline distT="0" distB="0" distL="0" distR="0">
            <wp:extent cx="4762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762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9" w:id="579"/>
          <w:p>
            <w:pPr>
              <w:spacing w:after="20"/>
              <w:ind w:left="20"/>
              <w:jc w:val="both"/>
            </w:pPr>
            <w:r>
              <w:rPr>
                <w:rFonts w:ascii="Times New Roman"/>
                <w:b w:val="false"/>
                <w:i w:val="false"/>
                <w:color w:val="000000"/>
                <w:sz w:val="20"/>
              </w:rPr>
              <w:t>
Сипаттамаларға</w:t>
            </w:r>
          </w:p>
          <w:bookmarkEnd w:id="579"/>
          <w:p>
            <w:pPr>
              <w:spacing w:after="20"/>
              <w:ind w:left="20"/>
              <w:jc w:val="both"/>
            </w:pPr>
            <w:r>
              <w:rPr>
                <w:rFonts w:ascii="Times New Roman"/>
                <w:b w:val="false"/>
                <w:i w:val="false"/>
                <w:color w:val="000000"/>
                <w:sz w:val="20"/>
              </w:rPr>
              <w:t>
44-қосымша</w:t>
            </w:r>
          </w:p>
        </w:tc>
      </w:tr>
    </w:tbl>
    <w:bookmarkStart w:name="z1020" w:id="580"/>
    <w:p>
      <w:pPr>
        <w:spacing w:after="0"/>
        <w:ind w:left="0"/>
        <w:jc w:val="left"/>
      </w:pPr>
      <w:r>
        <w:rPr>
          <w:rFonts w:ascii="Times New Roman"/>
          <w:b/>
          <w:i w:val="false"/>
          <w:color w:val="000000"/>
        </w:rPr>
        <w:t xml:space="preserve"> "Сырбар" қызметінің ардагері" медалі</w:t>
      </w:r>
    </w:p>
    <w:bookmarkEnd w:id="580"/>
    <w:p>
      <w:pPr>
        <w:spacing w:after="0"/>
        <w:ind w:left="0"/>
        <w:jc w:val="both"/>
      </w:pPr>
      <w:r>
        <w:rPr>
          <w:rFonts w:ascii="Times New Roman"/>
          <w:b w:val="false"/>
          <w:i w:val="false"/>
          <w:color w:val="ff0000"/>
          <w:sz w:val="28"/>
        </w:rPr>
        <w:t xml:space="preserve">
      Ескерту. 44-қосымша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1" w:id="581"/>
          <w:p>
            <w:pPr>
              <w:spacing w:after="20"/>
              <w:ind w:left="20"/>
              <w:jc w:val="both"/>
            </w:pPr>
            <w:r>
              <w:rPr>
                <w:rFonts w:ascii="Times New Roman"/>
                <w:b w:val="false"/>
                <w:i w:val="false"/>
                <w:color w:val="000000"/>
                <w:sz w:val="20"/>
              </w:rPr>
              <w:t>
Сипаттамаларға</w:t>
            </w:r>
          </w:p>
          <w:bookmarkEnd w:id="581"/>
          <w:p>
            <w:pPr>
              <w:spacing w:after="20"/>
              <w:ind w:left="20"/>
              <w:jc w:val="both"/>
            </w:pPr>
            <w:r>
              <w:rPr>
                <w:rFonts w:ascii="Times New Roman"/>
                <w:b w:val="false"/>
                <w:i w:val="false"/>
                <w:color w:val="000000"/>
                <w:sz w:val="20"/>
              </w:rPr>
              <w:t>
45-қосымша</w:t>
            </w:r>
          </w:p>
        </w:tc>
      </w:tr>
    </w:tbl>
    <w:bookmarkStart w:name="z1022" w:id="582"/>
    <w:p>
      <w:pPr>
        <w:spacing w:after="0"/>
        <w:ind w:left="0"/>
        <w:jc w:val="left"/>
      </w:pPr>
      <w:r>
        <w:rPr>
          <w:rFonts w:ascii="Times New Roman"/>
          <w:b/>
          <w:i w:val="false"/>
          <w:color w:val="000000"/>
        </w:rPr>
        <w:t xml:space="preserve"> І дәрежелі "Мінсіз қызметі үшін" медалі</w:t>
      </w:r>
    </w:p>
    <w:bookmarkEnd w:id="582"/>
    <w:p>
      <w:pPr>
        <w:spacing w:after="0"/>
        <w:ind w:left="0"/>
        <w:jc w:val="both"/>
      </w:pPr>
      <w:r>
        <w:rPr>
          <w:rFonts w:ascii="Times New Roman"/>
          <w:b w:val="false"/>
          <w:i w:val="false"/>
          <w:color w:val="ff0000"/>
          <w:sz w:val="28"/>
        </w:rPr>
        <w:t xml:space="preserve">
      Ескерту. 45-қосымша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3" w:id="583"/>
          <w:p>
            <w:pPr>
              <w:spacing w:after="20"/>
              <w:ind w:left="20"/>
              <w:jc w:val="both"/>
            </w:pPr>
            <w:r>
              <w:rPr>
                <w:rFonts w:ascii="Times New Roman"/>
                <w:b w:val="false"/>
                <w:i w:val="false"/>
                <w:color w:val="000000"/>
                <w:sz w:val="20"/>
              </w:rPr>
              <w:t>
Сипаттамаларға</w:t>
            </w:r>
          </w:p>
          <w:bookmarkEnd w:id="583"/>
          <w:p>
            <w:pPr>
              <w:spacing w:after="20"/>
              <w:ind w:left="20"/>
              <w:jc w:val="both"/>
            </w:pPr>
            <w:r>
              <w:rPr>
                <w:rFonts w:ascii="Times New Roman"/>
                <w:b w:val="false"/>
                <w:i w:val="false"/>
                <w:color w:val="000000"/>
                <w:sz w:val="20"/>
              </w:rPr>
              <w:t>
46-қосымша</w:t>
            </w:r>
          </w:p>
        </w:tc>
      </w:tr>
    </w:tbl>
    <w:bookmarkStart w:name="z1024" w:id="584"/>
    <w:p>
      <w:pPr>
        <w:spacing w:after="0"/>
        <w:ind w:left="0"/>
        <w:jc w:val="left"/>
      </w:pPr>
      <w:r>
        <w:rPr>
          <w:rFonts w:ascii="Times New Roman"/>
          <w:b/>
          <w:i w:val="false"/>
          <w:color w:val="000000"/>
        </w:rPr>
        <w:t xml:space="preserve"> ІІ дәрежелі "Мінсіз қызметі үшін" медалі</w:t>
      </w:r>
    </w:p>
    <w:bookmarkEnd w:id="584"/>
    <w:p>
      <w:pPr>
        <w:spacing w:after="0"/>
        <w:ind w:left="0"/>
        <w:jc w:val="both"/>
      </w:pPr>
      <w:r>
        <w:rPr>
          <w:rFonts w:ascii="Times New Roman"/>
          <w:b w:val="false"/>
          <w:i w:val="false"/>
          <w:color w:val="ff0000"/>
          <w:sz w:val="28"/>
        </w:rPr>
        <w:t xml:space="preserve">
      Ескерту. 46-қосымша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5" w:id="585"/>
          <w:p>
            <w:pPr>
              <w:spacing w:after="20"/>
              <w:ind w:left="20"/>
              <w:jc w:val="both"/>
            </w:pPr>
            <w:r>
              <w:rPr>
                <w:rFonts w:ascii="Times New Roman"/>
                <w:b w:val="false"/>
                <w:i w:val="false"/>
                <w:color w:val="000000"/>
                <w:sz w:val="20"/>
              </w:rPr>
              <w:t>
Сипаттамаларға</w:t>
            </w:r>
          </w:p>
          <w:bookmarkEnd w:id="585"/>
          <w:p>
            <w:pPr>
              <w:spacing w:after="20"/>
              <w:ind w:left="20"/>
              <w:jc w:val="both"/>
            </w:pPr>
            <w:r>
              <w:rPr>
                <w:rFonts w:ascii="Times New Roman"/>
                <w:b w:val="false"/>
                <w:i w:val="false"/>
                <w:color w:val="000000"/>
                <w:sz w:val="20"/>
              </w:rPr>
              <w:t>
47-қосымша</w:t>
            </w:r>
          </w:p>
        </w:tc>
      </w:tr>
    </w:tbl>
    <w:bookmarkStart w:name="z1026" w:id="586"/>
    <w:p>
      <w:pPr>
        <w:spacing w:after="0"/>
        <w:ind w:left="0"/>
        <w:jc w:val="left"/>
      </w:pPr>
      <w:r>
        <w:rPr>
          <w:rFonts w:ascii="Times New Roman"/>
          <w:b/>
          <w:i w:val="false"/>
          <w:color w:val="000000"/>
        </w:rPr>
        <w:t xml:space="preserve"> ІІІ дәрежелі "Мінсіз қызметі үшін" медалі</w:t>
      </w:r>
    </w:p>
    <w:bookmarkEnd w:id="586"/>
    <w:p>
      <w:pPr>
        <w:spacing w:after="0"/>
        <w:ind w:left="0"/>
        <w:jc w:val="both"/>
      </w:pPr>
      <w:r>
        <w:rPr>
          <w:rFonts w:ascii="Times New Roman"/>
          <w:b w:val="false"/>
          <w:i w:val="false"/>
          <w:color w:val="ff0000"/>
          <w:sz w:val="28"/>
        </w:rPr>
        <w:t xml:space="preserve">
      Ескерту. 47-қосымша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7" w:id="587"/>
          <w:p>
            <w:pPr>
              <w:spacing w:after="20"/>
              <w:ind w:left="20"/>
              <w:jc w:val="both"/>
            </w:pPr>
            <w:r>
              <w:rPr>
                <w:rFonts w:ascii="Times New Roman"/>
                <w:b w:val="false"/>
                <w:i w:val="false"/>
                <w:color w:val="000000"/>
                <w:sz w:val="20"/>
              </w:rPr>
              <w:t>
Сипаттамаларға</w:t>
            </w:r>
          </w:p>
          <w:bookmarkEnd w:id="587"/>
          <w:p>
            <w:pPr>
              <w:spacing w:after="20"/>
              <w:ind w:left="20"/>
              <w:jc w:val="both"/>
            </w:pPr>
            <w:r>
              <w:rPr>
                <w:rFonts w:ascii="Times New Roman"/>
                <w:b w:val="false"/>
                <w:i w:val="false"/>
                <w:color w:val="000000"/>
                <w:sz w:val="20"/>
              </w:rPr>
              <w:t>
48-қосымша</w:t>
            </w:r>
          </w:p>
        </w:tc>
      </w:tr>
    </w:tbl>
    <w:bookmarkStart w:name="z1028" w:id="588"/>
    <w:p>
      <w:pPr>
        <w:spacing w:after="0"/>
        <w:ind w:left="0"/>
        <w:jc w:val="left"/>
      </w:pPr>
      <w:r>
        <w:rPr>
          <w:rFonts w:ascii="Times New Roman"/>
          <w:b/>
          <w:i w:val="false"/>
          <w:color w:val="000000"/>
        </w:rPr>
        <w:t xml:space="preserve"> "Сыртқы барлауға қосқан үлесі үшін" медалі</w:t>
      </w:r>
    </w:p>
    <w:bookmarkEnd w:id="588"/>
    <w:p>
      <w:pPr>
        <w:spacing w:after="0"/>
        <w:ind w:left="0"/>
        <w:jc w:val="both"/>
      </w:pPr>
      <w:r>
        <w:rPr>
          <w:rFonts w:ascii="Times New Roman"/>
          <w:b w:val="false"/>
          <w:i w:val="false"/>
          <w:color w:val="ff0000"/>
          <w:sz w:val="28"/>
        </w:rPr>
        <w:t xml:space="preserve">
      Ескерту. 48-қосымша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48-1-қосымша</w:t>
            </w:r>
          </w:p>
        </w:tc>
      </w:tr>
    </w:tbl>
    <w:p>
      <w:pPr>
        <w:spacing w:after="0"/>
        <w:ind w:left="0"/>
        <w:jc w:val="left"/>
      </w:pPr>
      <w:r>
        <w:rPr>
          <w:rFonts w:ascii="Times New Roman"/>
          <w:b/>
          <w:i w:val="false"/>
          <w:color w:val="000000"/>
        </w:rPr>
        <w:t xml:space="preserve"> "Халықаралық ынтымақтастықты дамытуға қосқан үлесі үшін" медалі</w:t>
      </w:r>
    </w:p>
    <w:p>
      <w:pPr>
        <w:spacing w:after="0"/>
        <w:ind w:left="0"/>
        <w:jc w:val="both"/>
      </w:pPr>
      <w:r>
        <w:rPr>
          <w:rFonts w:ascii="Times New Roman"/>
          <w:b w:val="false"/>
          <w:i w:val="false"/>
          <w:color w:val="ff0000"/>
          <w:sz w:val="28"/>
        </w:rPr>
        <w:t xml:space="preserve">
      Ескерту. Сипаттамалар 48-1-қосымшамен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9" w:id="589"/>
          <w:p>
            <w:pPr>
              <w:spacing w:after="20"/>
              <w:ind w:left="20"/>
              <w:jc w:val="both"/>
            </w:pPr>
            <w:r>
              <w:rPr>
                <w:rFonts w:ascii="Times New Roman"/>
                <w:b w:val="false"/>
                <w:i w:val="false"/>
                <w:color w:val="000000"/>
                <w:sz w:val="20"/>
              </w:rPr>
              <w:t>
Сипаттамаларға</w:t>
            </w:r>
          </w:p>
          <w:bookmarkEnd w:id="589"/>
          <w:p>
            <w:pPr>
              <w:spacing w:after="20"/>
              <w:ind w:left="20"/>
              <w:jc w:val="both"/>
            </w:pPr>
            <w:r>
              <w:rPr>
                <w:rFonts w:ascii="Times New Roman"/>
                <w:b w:val="false"/>
                <w:i w:val="false"/>
                <w:color w:val="000000"/>
                <w:sz w:val="20"/>
              </w:rPr>
              <w:t>
49-қосымша</w:t>
            </w:r>
          </w:p>
        </w:tc>
      </w:tr>
    </w:tbl>
    <w:bookmarkStart w:name="z1030" w:id="590"/>
    <w:p>
      <w:pPr>
        <w:spacing w:after="0"/>
        <w:ind w:left="0"/>
        <w:jc w:val="left"/>
      </w:pPr>
      <w:r>
        <w:rPr>
          <w:rFonts w:ascii="Times New Roman"/>
          <w:b/>
          <w:i w:val="false"/>
          <w:color w:val="000000"/>
        </w:rPr>
        <w:t xml:space="preserve"> "Қазақстан Республикасы Қарулы Күштерінің ардагері" медалі</w:t>
      </w:r>
    </w:p>
    <w:bookmarkEnd w:id="590"/>
    <w:p>
      <w:pPr>
        <w:spacing w:after="0"/>
        <w:ind w:left="0"/>
        <w:jc w:val="left"/>
      </w:pPr>
      <w:r>
        <w:br/>
      </w:r>
    </w:p>
    <w:p>
      <w:pPr>
        <w:spacing w:after="0"/>
        <w:ind w:left="0"/>
        <w:jc w:val="both"/>
      </w:pPr>
      <w:r>
        <w:drawing>
          <wp:inline distT="0" distB="0" distL="0" distR="0">
            <wp:extent cx="46482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6482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1" w:id="591"/>
          <w:p>
            <w:pPr>
              <w:spacing w:after="20"/>
              <w:ind w:left="20"/>
              <w:jc w:val="both"/>
            </w:pPr>
            <w:r>
              <w:rPr>
                <w:rFonts w:ascii="Times New Roman"/>
                <w:b w:val="false"/>
                <w:i w:val="false"/>
                <w:color w:val="000000"/>
                <w:sz w:val="20"/>
              </w:rPr>
              <w:t>
Сипаттамаларға</w:t>
            </w:r>
          </w:p>
          <w:bookmarkEnd w:id="591"/>
          <w:p>
            <w:pPr>
              <w:spacing w:after="20"/>
              <w:ind w:left="20"/>
              <w:jc w:val="both"/>
            </w:pPr>
            <w:r>
              <w:rPr>
                <w:rFonts w:ascii="Times New Roman"/>
                <w:b w:val="false"/>
                <w:i w:val="false"/>
                <w:color w:val="000000"/>
                <w:sz w:val="20"/>
              </w:rPr>
              <w:t>
50-қосымша</w:t>
            </w:r>
          </w:p>
        </w:tc>
      </w:tr>
    </w:tbl>
    <w:bookmarkStart w:name="z1032" w:id="592"/>
    <w:p>
      <w:pPr>
        <w:spacing w:after="0"/>
        <w:ind w:left="0"/>
        <w:jc w:val="left"/>
      </w:pPr>
      <w:r>
        <w:rPr>
          <w:rFonts w:ascii="Times New Roman"/>
          <w:b/>
          <w:i w:val="false"/>
          <w:color w:val="000000"/>
        </w:rPr>
        <w:t xml:space="preserve"> І дәрежелі "Мінсіз қызметі үшін" медалі</w:t>
      </w:r>
    </w:p>
    <w:bookmarkEnd w:id="592"/>
    <w:p>
      <w:pPr>
        <w:spacing w:after="0"/>
        <w:ind w:left="0"/>
        <w:jc w:val="left"/>
      </w:pPr>
      <w:r>
        <w:br/>
      </w:r>
    </w:p>
    <w:p>
      <w:pPr>
        <w:spacing w:after="0"/>
        <w:ind w:left="0"/>
        <w:jc w:val="both"/>
      </w:pPr>
      <w:r>
        <w:drawing>
          <wp:inline distT="0" distB="0" distL="0" distR="0">
            <wp:extent cx="4635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635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3" w:id="593"/>
          <w:p>
            <w:pPr>
              <w:spacing w:after="20"/>
              <w:ind w:left="20"/>
              <w:jc w:val="both"/>
            </w:pPr>
            <w:r>
              <w:rPr>
                <w:rFonts w:ascii="Times New Roman"/>
                <w:b w:val="false"/>
                <w:i w:val="false"/>
                <w:color w:val="000000"/>
                <w:sz w:val="20"/>
              </w:rPr>
              <w:t>
Сипаттамаларға</w:t>
            </w:r>
          </w:p>
          <w:bookmarkEnd w:id="593"/>
          <w:p>
            <w:pPr>
              <w:spacing w:after="20"/>
              <w:ind w:left="20"/>
              <w:jc w:val="both"/>
            </w:pPr>
            <w:r>
              <w:rPr>
                <w:rFonts w:ascii="Times New Roman"/>
                <w:b w:val="false"/>
                <w:i w:val="false"/>
                <w:color w:val="000000"/>
                <w:sz w:val="20"/>
              </w:rPr>
              <w:t>
51-қосымша</w:t>
            </w:r>
          </w:p>
        </w:tc>
      </w:tr>
    </w:tbl>
    <w:bookmarkStart w:name="z1034" w:id="594"/>
    <w:p>
      <w:pPr>
        <w:spacing w:after="0"/>
        <w:ind w:left="0"/>
        <w:jc w:val="left"/>
      </w:pPr>
      <w:r>
        <w:rPr>
          <w:rFonts w:ascii="Times New Roman"/>
          <w:b/>
          <w:i w:val="false"/>
          <w:color w:val="000000"/>
        </w:rPr>
        <w:t xml:space="preserve"> ІІ дәрежелі "Мінсіз қызметі үшін" медалі</w:t>
      </w:r>
    </w:p>
    <w:bookmarkEnd w:id="594"/>
    <w:p>
      <w:pPr>
        <w:spacing w:after="0"/>
        <w:ind w:left="0"/>
        <w:jc w:val="left"/>
      </w:pPr>
      <w:r>
        <w:br/>
      </w:r>
    </w:p>
    <w:p>
      <w:pPr>
        <w:spacing w:after="0"/>
        <w:ind w:left="0"/>
        <w:jc w:val="both"/>
      </w:pPr>
      <w:r>
        <w:drawing>
          <wp:inline distT="0" distB="0" distL="0" distR="0">
            <wp:extent cx="46990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6990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5" w:id="595"/>
          <w:p>
            <w:pPr>
              <w:spacing w:after="20"/>
              <w:ind w:left="20"/>
              <w:jc w:val="both"/>
            </w:pPr>
            <w:r>
              <w:rPr>
                <w:rFonts w:ascii="Times New Roman"/>
                <w:b w:val="false"/>
                <w:i w:val="false"/>
                <w:color w:val="000000"/>
                <w:sz w:val="20"/>
              </w:rPr>
              <w:t>
Сипаттамаларға</w:t>
            </w:r>
          </w:p>
          <w:bookmarkEnd w:id="595"/>
          <w:p>
            <w:pPr>
              <w:spacing w:after="20"/>
              <w:ind w:left="20"/>
              <w:jc w:val="both"/>
            </w:pPr>
            <w:r>
              <w:rPr>
                <w:rFonts w:ascii="Times New Roman"/>
                <w:b w:val="false"/>
                <w:i w:val="false"/>
                <w:color w:val="000000"/>
                <w:sz w:val="20"/>
              </w:rPr>
              <w:t>
52-қосымша</w:t>
            </w:r>
          </w:p>
        </w:tc>
      </w:tr>
    </w:tbl>
    <w:bookmarkStart w:name="z1036" w:id="596"/>
    <w:p>
      <w:pPr>
        <w:spacing w:after="0"/>
        <w:ind w:left="0"/>
        <w:jc w:val="left"/>
      </w:pPr>
      <w:r>
        <w:rPr>
          <w:rFonts w:ascii="Times New Roman"/>
          <w:b/>
          <w:i w:val="false"/>
          <w:color w:val="000000"/>
        </w:rPr>
        <w:t xml:space="preserve"> ІІІ дәрежелі "Мінсіз қызметі үшін" медалі</w:t>
      </w:r>
    </w:p>
    <w:bookmarkEnd w:id="596"/>
    <w:p>
      <w:pPr>
        <w:spacing w:after="0"/>
        <w:ind w:left="0"/>
        <w:jc w:val="left"/>
      </w:pPr>
      <w:r>
        <w:br/>
      </w:r>
    </w:p>
    <w:p>
      <w:pPr>
        <w:spacing w:after="0"/>
        <w:ind w:left="0"/>
        <w:jc w:val="both"/>
      </w:pPr>
      <w:r>
        <w:drawing>
          <wp:inline distT="0" distB="0" distL="0" distR="0">
            <wp:extent cx="47117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7117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7" w:id="597"/>
          <w:p>
            <w:pPr>
              <w:spacing w:after="20"/>
              <w:ind w:left="20"/>
              <w:jc w:val="both"/>
            </w:pPr>
            <w:r>
              <w:rPr>
                <w:rFonts w:ascii="Times New Roman"/>
                <w:b w:val="false"/>
                <w:i w:val="false"/>
                <w:color w:val="000000"/>
                <w:sz w:val="20"/>
              </w:rPr>
              <w:t>
Сипаттамаларға</w:t>
            </w:r>
          </w:p>
          <w:bookmarkEnd w:id="597"/>
          <w:p>
            <w:pPr>
              <w:spacing w:after="20"/>
              <w:ind w:left="20"/>
              <w:jc w:val="both"/>
            </w:pPr>
            <w:r>
              <w:rPr>
                <w:rFonts w:ascii="Times New Roman"/>
                <w:b w:val="false"/>
                <w:i w:val="false"/>
                <w:color w:val="000000"/>
                <w:sz w:val="20"/>
              </w:rPr>
              <w:t>
53-қосымша</w:t>
            </w:r>
          </w:p>
        </w:tc>
      </w:tr>
    </w:tbl>
    <w:bookmarkStart w:name="z1038" w:id="598"/>
    <w:p>
      <w:pPr>
        <w:spacing w:after="0"/>
        <w:ind w:left="0"/>
        <w:jc w:val="left"/>
      </w:pPr>
      <w:r>
        <w:rPr>
          <w:rFonts w:ascii="Times New Roman"/>
          <w:b/>
          <w:i w:val="false"/>
          <w:color w:val="000000"/>
        </w:rPr>
        <w:t xml:space="preserve"> "Бітімгершілік операцияларына қатысқаны үшін" медалі</w:t>
      </w:r>
    </w:p>
    <w:bookmarkEnd w:id="598"/>
    <w:p>
      <w:pPr>
        <w:spacing w:after="0"/>
        <w:ind w:left="0"/>
        <w:jc w:val="left"/>
      </w:pPr>
      <w:r>
        <w:br/>
      </w:r>
    </w:p>
    <w:p>
      <w:pPr>
        <w:spacing w:after="0"/>
        <w:ind w:left="0"/>
        <w:jc w:val="both"/>
      </w:pPr>
      <w:r>
        <w:drawing>
          <wp:inline distT="0" distB="0" distL="0" distR="0">
            <wp:extent cx="4711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7117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9" w:id="599"/>
          <w:p>
            <w:pPr>
              <w:spacing w:after="20"/>
              <w:ind w:left="20"/>
              <w:jc w:val="both"/>
            </w:pPr>
            <w:r>
              <w:rPr>
                <w:rFonts w:ascii="Times New Roman"/>
                <w:b w:val="false"/>
                <w:i w:val="false"/>
                <w:color w:val="000000"/>
                <w:sz w:val="20"/>
              </w:rPr>
              <w:t>
Сипаттамаларға</w:t>
            </w:r>
          </w:p>
          <w:bookmarkEnd w:id="599"/>
          <w:p>
            <w:pPr>
              <w:spacing w:after="20"/>
              <w:ind w:left="20"/>
              <w:jc w:val="both"/>
            </w:pPr>
            <w:r>
              <w:rPr>
                <w:rFonts w:ascii="Times New Roman"/>
                <w:b w:val="false"/>
                <w:i w:val="false"/>
                <w:color w:val="000000"/>
                <w:sz w:val="20"/>
              </w:rPr>
              <w:t>
54-қосымша</w:t>
            </w:r>
          </w:p>
        </w:tc>
      </w:tr>
    </w:tbl>
    <w:bookmarkStart w:name="z1040" w:id="600"/>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600"/>
    <w:p>
      <w:pPr>
        <w:spacing w:after="0"/>
        <w:ind w:left="0"/>
        <w:jc w:val="left"/>
      </w:pPr>
      <w:r>
        <w:br/>
      </w:r>
    </w:p>
    <w:p>
      <w:pPr>
        <w:spacing w:after="0"/>
        <w:ind w:left="0"/>
        <w:jc w:val="both"/>
      </w:pPr>
      <w:r>
        <w:drawing>
          <wp:inline distT="0" distB="0" distL="0" distR="0">
            <wp:extent cx="47752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7752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54-1-қосымша </w:t>
            </w:r>
          </w:p>
        </w:tc>
      </w:tr>
    </w:tbl>
    <w:bookmarkStart w:name="z1502" w:id="601"/>
    <w:p>
      <w:pPr>
        <w:spacing w:after="0"/>
        <w:ind w:left="0"/>
        <w:jc w:val="left"/>
      </w:pPr>
      <w:r>
        <w:rPr>
          <w:rFonts w:ascii="Times New Roman"/>
          <w:b/>
          <w:i w:val="false"/>
          <w:color w:val="000000"/>
        </w:rPr>
        <w:t xml:space="preserve"> "Ел қорғаны" медалі</w:t>
      </w:r>
    </w:p>
    <w:bookmarkEnd w:id="601"/>
    <w:p>
      <w:pPr>
        <w:spacing w:after="0"/>
        <w:ind w:left="0"/>
        <w:jc w:val="both"/>
      </w:pPr>
      <w:r>
        <w:rPr>
          <w:rFonts w:ascii="Times New Roman"/>
          <w:b w:val="false"/>
          <w:i w:val="false"/>
          <w:color w:val="ff0000"/>
          <w:sz w:val="28"/>
        </w:rPr>
        <w:t xml:space="preserve">
      Ескерту. Сипаттамалар 54-1-қосымшамен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Жарлықтарымен.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54-2-қосымша </w:t>
            </w:r>
          </w:p>
        </w:tc>
      </w:tr>
    </w:tbl>
    <w:bookmarkStart w:name="z1504" w:id="602"/>
    <w:p>
      <w:pPr>
        <w:spacing w:after="0"/>
        <w:ind w:left="0"/>
        <w:jc w:val="left"/>
      </w:pPr>
      <w:r>
        <w:rPr>
          <w:rFonts w:ascii="Times New Roman"/>
          <w:b/>
          <w:i w:val="false"/>
          <w:color w:val="000000"/>
        </w:rPr>
        <w:t xml:space="preserve"> ІІ дәрежелі "Ел қорғаны" медалі</w:t>
      </w:r>
    </w:p>
    <w:bookmarkEnd w:id="602"/>
    <w:p>
      <w:pPr>
        <w:spacing w:after="0"/>
        <w:ind w:left="0"/>
        <w:jc w:val="both"/>
      </w:pPr>
      <w:r>
        <w:rPr>
          <w:rFonts w:ascii="Times New Roman"/>
          <w:b w:val="false"/>
          <w:i w:val="false"/>
          <w:color w:val="ff0000"/>
          <w:sz w:val="28"/>
        </w:rPr>
        <w:t xml:space="preserve">
      Ескерту. 54-2-қосымша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1" w:id="603"/>
          <w:p>
            <w:pPr>
              <w:spacing w:after="20"/>
              <w:ind w:left="20"/>
              <w:jc w:val="both"/>
            </w:pPr>
            <w:r>
              <w:rPr>
                <w:rFonts w:ascii="Times New Roman"/>
                <w:b w:val="false"/>
                <w:i w:val="false"/>
                <w:color w:val="000000"/>
                <w:sz w:val="20"/>
              </w:rPr>
              <w:t>
Сипаттамаларға</w:t>
            </w:r>
          </w:p>
          <w:bookmarkEnd w:id="603"/>
          <w:p>
            <w:pPr>
              <w:spacing w:after="20"/>
              <w:ind w:left="20"/>
              <w:jc w:val="both"/>
            </w:pPr>
            <w:r>
              <w:rPr>
                <w:rFonts w:ascii="Times New Roman"/>
                <w:b w:val="false"/>
                <w:i w:val="false"/>
                <w:color w:val="000000"/>
                <w:sz w:val="20"/>
              </w:rPr>
              <w:t>
55-қосымша</w:t>
            </w:r>
          </w:p>
        </w:tc>
      </w:tr>
    </w:tbl>
    <w:bookmarkStart w:name="z1042" w:id="604"/>
    <w:p>
      <w:pPr>
        <w:spacing w:after="0"/>
        <w:ind w:left="0"/>
        <w:jc w:val="left"/>
      </w:pPr>
      <w:r>
        <w:rPr>
          <w:rFonts w:ascii="Times New Roman"/>
          <w:b/>
          <w:i w:val="false"/>
          <w:color w:val="000000"/>
        </w:rPr>
        <w:t xml:space="preserve"> "Ішкі істер органдарының ардагері" медалі</w:t>
      </w:r>
    </w:p>
    <w:bookmarkEnd w:id="604"/>
    <w:p>
      <w:pPr>
        <w:spacing w:after="0"/>
        <w:ind w:left="0"/>
        <w:jc w:val="left"/>
      </w:pPr>
      <w:r>
        <w:br/>
      </w:r>
    </w:p>
    <w:p>
      <w:pPr>
        <w:spacing w:after="0"/>
        <w:ind w:left="0"/>
        <w:jc w:val="both"/>
      </w:pPr>
      <w:r>
        <w:drawing>
          <wp:inline distT="0" distB="0" distL="0" distR="0">
            <wp:extent cx="48006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8006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3" w:id="605"/>
          <w:p>
            <w:pPr>
              <w:spacing w:after="20"/>
              <w:ind w:left="20"/>
              <w:jc w:val="both"/>
            </w:pPr>
            <w:r>
              <w:rPr>
                <w:rFonts w:ascii="Times New Roman"/>
                <w:b w:val="false"/>
                <w:i w:val="false"/>
                <w:color w:val="000000"/>
                <w:sz w:val="20"/>
              </w:rPr>
              <w:t>
Сипаттамаларға</w:t>
            </w:r>
          </w:p>
          <w:bookmarkEnd w:id="605"/>
          <w:p>
            <w:pPr>
              <w:spacing w:after="20"/>
              <w:ind w:left="20"/>
              <w:jc w:val="both"/>
            </w:pPr>
            <w:r>
              <w:rPr>
                <w:rFonts w:ascii="Times New Roman"/>
                <w:b w:val="false"/>
                <w:i w:val="false"/>
                <w:color w:val="000000"/>
                <w:sz w:val="20"/>
              </w:rPr>
              <w:t>
56-қосымша</w:t>
            </w:r>
          </w:p>
        </w:tc>
      </w:tr>
    </w:tbl>
    <w:bookmarkStart w:name="z1044" w:id="606"/>
    <w:p>
      <w:pPr>
        <w:spacing w:after="0"/>
        <w:ind w:left="0"/>
        <w:jc w:val="left"/>
      </w:pPr>
      <w:r>
        <w:rPr>
          <w:rFonts w:ascii="Times New Roman"/>
          <w:b/>
          <w:i w:val="false"/>
          <w:color w:val="000000"/>
        </w:rPr>
        <w:t xml:space="preserve"> І дәрежелі "Мінсіз қызметі үшін" медалі</w:t>
      </w:r>
    </w:p>
    <w:bookmarkEnd w:id="606"/>
    <w:p>
      <w:pPr>
        <w:spacing w:after="0"/>
        <w:ind w:left="0"/>
        <w:jc w:val="left"/>
      </w:pPr>
      <w:r>
        <w:br/>
      </w:r>
    </w:p>
    <w:p>
      <w:pPr>
        <w:spacing w:after="0"/>
        <w:ind w:left="0"/>
        <w:jc w:val="both"/>
      </w:pPr>
      <w:r>
        <w:drawing>
          <wp:inline distT="0" distB="0" distL="0" distR="0">
            <wp:extent cx="47371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7371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5" w:id="607"/>
          <w:p>
            <w:pPr>
              <w:spacing w:after="20"/>
              <w:ind w:left="20"/>
              <w:jc w:val="both"/>
            </w:pPr>
            <w:r>
              <w:rPr>
                <w:rFonts w:ascii="Times New Roman"/>
                <w:b w:val="false"/>
                <w:i w:val="false"/>
                <w:color w:val="000000"/>
                <w:sz w:val="20"/>
              </w:rPr>
              <w:t>
Сипаттамаларға</w:t>
            </w:r>
          </w:p>
          <w:bookmarkEnd w:id="607"/>
          <w:p>
            <w:pPr>
              <w:spacing w:after="20"/>
              <w:ind w:left="20"/>
              <w:jc w:val="both"/>
            </w:pPr>
            <w:r>
              <w:rPr>
                <w:rFonts w:ascii="Times New Roman"/>
                <w:b w:val="false"/>
                <w:i w:val="false"/>
                <w:color w:val="000000"/>
                <w:sz w:val="20"/>
              </w:rPr>
              <w:t>
57-қосымша</w:t>
            </w:r>
          </w:p>
        </w:tc>
      </w:tr>
    </w:tbl>
    <w:bookmarkStart w:name="z1046" w:id="608"/>
    <w:p>
      <w:pPr>
        <w:spacing w:after="0"/>
        <w:ind w:left="0"/>
        <w:jc w:val="left"/>
      </w:pPr>
      <w:r>
        <w:rPr>
          <w:rFonts w:ascii="Times New Roman"/>
          <w:b/>
          <w:i w:val="false"/>
          <w:color w:val="000000"/>
        </w:rPr>
        <w:t xml:space="preserve"> ІІ дәрежелі "Мінсіз қызметі үшін" медалі</w:t>
      </w:r>
    </w:p>
    <w:bookmarkEnd w:id="608"/>
    <w:p>
      <w:pPr>
        <w:spacing w:after="0"/>
        <w:ind w:left="0"/>
        <w:jc w:val="left"/>
      </w:pPr>
      <w:r>
        <w:br/>
      </w:r>
    </w:p>
    <w:p>
      <w:pPr>
        <w:spacing w:after="0"/>
        <w:ind w:left="0"/>
        <w:jc w:val="both"/>
      </w:pPr>
      <w:r>
        <w:drawing>
          <wp:inline distT="0" distB="0" distL="0" distR="0">
            <wp:extent cx="46609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6609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7" w:id="609"/>
          <w:p>
            <w:pPr>
              <w:spacing w:after="20"/>
              <w:ind w:left="20"/>
              <w:jc w:val="both"/>
            </w:pPr>
            <w:r>
              <w:rPr>
                <w:rFonts w:ascii="Times New Roman"/>
                <w:b w:val="false"/>
                <w:i w:val="false"/>
                <w:color w:val="000000"/>
                <w:sz w:val="20"/>
              </w:rPr>
              <w:t>
Сипаттамаларға</w:t>
            </w:r>
          </w:p>
          <w:bookmarkEnd w:id="609"/>
          <w:p>
            <w:pPr>
              <w:spacing w:after="20"/>
              <w:ind w:left="20"/>
              <w:jc w:val="both"/>
            </w:pPr>
            <w:r>
              <w:rPr>
                <w:rFonts w:ascii="Times New Roman"/>
                <w:b w:val="false"/>
                <w:i w:val="false"/>
                <w:color w:val="000000"/>
                <w:sz w:val="20"/>
              </w:rPr>
              <w:t>
58-қосымша</w:t>
            </w:r>
          </w:p>
        </w:tc>
      </w:tr>
    </w:tbl>
    <w:bookmarkStart w:name="z1048" w:id="610"/>
    <w:p>
      <w:pPr>
        <w:spacing w:after="0"/>
        <w:ind w:left="0"/>
        <w:jc w:val="left"/>
      </w:pPr>
      <w:r>
        <w:rPr>
          <w:rFonts w:ascii="Times New Roman"/>
          <w:b/>
          <w:i w:val="false"/>
          <w:color w:val="000000"/>
        </w:rPr>
        <w:t xml:space="preserve"> ІІІ дәрежелі "Мінсіз қызметі үшін" медалі</w:t>
      </w:r>
    </w:p>
    <w:bookmarkEnd w:id="610"/>
    <w:p>
      <w:pPr>
        <w:spacing w:after="0"/>
        <w:ind w:left="0"/>
        <w:jc w:val="left"/>
      </w:pPr>
      <w:r>
        <w:br/>
      </w:r>
    </w:p>
    <w:p>
      <w:pPr>
        <w:spacing w:after="0"/>
        <w:ind w:left="0"/>
        <w:jc w:val="both"/>
      </w:pPr>
      <w:r>
        <w:drawing>
          <wp:inline distT="0" distB="0" distL="0" distR="0">
            <wp:extent cx="46228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6228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9" w:id="611"/>
          <w:p>
            <w:pPr>
              <w:spacing w:after="20"/>
              <w:ind w:left="20"/>
              <w:jc w:val="both"/>
            </w:pPr>
            <w:r>
              <w:rPr>
                <w:rFonts w:ascii="Times New Roman"/>
                <w:b w:val="false"/>
                <w:i w:val="false"/>
                <w:color w:val="000000"/>
                <w:sz w:val="20"/>
              </w:rPr>
              <w:t>
Сипаттамаларға</w:t>
            </w:r>
          </w:p>
          <w:bookmarkEnd w:id="611"/>
          <w:p>
            <w:pPr>
              <w:spacing w:after="20"/>
              <w:ind w:left="20"/>
              <w:jc w:val="both"/>
            </w:pPr>
            <w:r>
              <w:rPr>
                <w:rFonts w:ascii="Times New Roman"/>
                <w:b w:val="false"/>
                <w:i w:val="false"/>
                <w:color w:val="000000"/>
                <w:sz w:val="20"/>
              </w:rPr>
              <w:t>
59-қосымша</w:t>
            </w:r>
          </w:p>
        </w:tc>
      </w:tr>
    </w:tbl>
    <w:bookmarkStart w:name="z1050" w:id="612"/>
    <w:p>
      <w:pPr>
        <w:spacing w:after="0"/>
        <w:ind w:left="0"/>
        <w:jc w:val="left"/>
      </w:pPr>
      <w:r>
        <w:rPr>
          <w:rFonts w:ascii="Times New Roman"/>
          <w:b/>
          <w:i w:val="false"/>
          <w:color w:val="000000"/>
        </w:rPr>
        <w:t xml:space="preserve"> "Құқық тәртібін қамтамасыз етуге қосқан үлесі үшін" медалі</w:t>
      </w:r>
    </w:p>
    <w:bookmarkEnd w:id="612"/>
    <w:p>
      <w:pPr>
        <w:spacing w:after="0"/>
        <w:ind w:left="0"/>
        <w:jc w:val="left"/>
      </w:pPr>
      <w:r>
        <w:br/>
      </w:r>
    </w:p>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7371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1" w:id="613"/>
          <w:p>
            <w:pPr>
              <w:spacing w:after="20"/>
              <w:ind w:left="20"/>
              <w:jc w:val="both"/>
            </w:pPr>
            <w:r>
              <w:rPr>
                <w:rFonts w:ascii="Times New Roman"/>
                <w:b w:val="false"/>
                <w:i w:val="false"/>
                <w:color w:val="000000"/>
                <w:sz w:val="20"/>
              </w:rPr>
              <w:t>
Сипаттамаларға</w:t>
            </w:r>
          </w:p>
          <w:bookmarkEnd w:id="613"/>
          <w:p>
            <w:pPr>
              <w:spacing w:after="20"/>
              <w:ind w:left="20"/>
              <w:jc w:val="both"/>
            </w:pPr>
            <w:r>
              <w:rPr>
                <w:rFonts w:ascii="Times New Roman"/>
                <w:b w:val="false"/>
                <w:i w:val="false"/>
                <w:color w:val="000000"/>
                <w:sz w:val="20"/>
              </w:rPr>
              <w:t>
60-қосымша</w:t>
            </w:r>
          </w:p>
        </w:tc>
      </w:tr>
    </w:tbl>
    <w:bookmarkStart w:name="z1052" w:id="614"/>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614"/>
    <w:p>
      <w:pPr>
        <w:spacing w:after="0"/>
        <w:ind w:left="0"/>
        <w:jc w:val="left"/>
      </w:pPr>
      <w:r>
        <w:br/>
      </w:r>
    </w:p>
    <w:p>
      <w:pPr>
        <w:spacing w:after="0"/>
        <w:ind w:left="0"/>
        <w:jc w:val="both"/>
      </w:pPr>
      <w:r>
        <w:drawing>
          <wp:inline distT="0" distB="0" distL="0" distR="0">
            <wp:extent cx="47117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7117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3" w:id="615"/>
          <w:p>
            <w:pPr>
              <w:spacing w:after="20"/>
              <w:ind w:left="20"/>
              <w:jc w:val="both"/>
            </w:pPr>
            <w:r>
              <w:rPr>
                <w:rFonts w:ascii="Times New Roman"/>
                <w:b w:val="false"/>
                <w:i w:val="false"/>
                <w:color w:val="000000"/>
                <w:sz w:val="20"/>
              </w:rPr>
              <w:t>
Сипаттамаларға</w:t>
            </w:r>
          </w:p>
          <w:bookmarkEnd w:id="615"/>
          <w:p>
            <w:pPr>
              <w:spacing w:after="20"/>
              <w:ind w:left="20"/>
              <w:jc w:val="both"/>
            </w:pPr>
            <w:r>
              <w:rPr>
                <w:rFonts w:ascii="Times New Roman"/>
                <w:b w:val="false"/>
                <w:i w:val="false"/>
                <w:color w:val="000000"/>
                <w:sz w:val="20"/>
              </w:rPr>
              <w:t>
61-қосымша</w:t>
            </w:r>
          </w:p>
        </w:tc>
      </w:tr>
    </w:tbl>
    <w:bookmarkStart w:name="z1054" w:id="616"/>
    <w:p>
      <w:pPr>
        <w:spacing w:after="0"/>
        <w:ind w:left="0"/>
        <w:jc w:val="left"/>
      </w:pPr>
      <w:r>
        <w:rPr>
          <w:rFonts w:ascii="Times New Roman"/>
          <w:b/>
          <w:i w:val="false"/>
          <w:color w:val="000000"/>
        </w:rPr>
        <w:t xml:space="preserve"> "Қылмыстық-атқару жүйесін дамытуға қосқан үлесі үшін" медалі</w:t>
      </w:r>
    </w:p>
    <w:bookmarkEnd w:id="616"/>
    <w:p>
      <w:pPr>
        <w:spacing w:after="0"/>
        <w:ind w:left="0"/>
        <w:jc w:val="left"/>
      </w:pPr>
      <w:r>
        <w:br/>
      </w:r>
    </w:p>
    <w:p>
      <w:pPr>
        <w:spacing w:after="0"/>
        <w:ind w:left="0"/>
        <w:jc w:val="both"/>
      </w:pPr>
      <w:r>
        <w:drawing>
          <wp:inline distT="0" distB="0" distL="0" distR="0">
            <wp:extent cx="45974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5974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5" w:id="617"/>
          <w:p>
            <w:pPr>
              <w:spacing w:after="20"/>
              <w:ind w:left="20"/>
              <w:jc w:val="both"/>
            </w:pPr>
            <w:r>
              <w:rPr>
                <w:rFonts w:ascii="Times New Roman"/>
                <w:b w:val="false"/>
                <w:i w:val="false"/>
                <w:color w:val="000000"/>
                <w:sz w:val="20"/>
              </w:rPr>
              <w:t>
Сипаттамаларға</w:t>
            </w:r>
          </w:p>
          <w:bookmarkEnd w:id="617"/>
          <w:p>
            <w:pPr>
              <w:spacing w:after="20"/>
              <w:ind w:left="20"/>
              <w:jc w:val="both"/>
            </w:pPr>
            <w:r>
              <w:rPr>
                <w:rFonts w:ascii="Times New Roman"/>
                <w:b w:val="false"/>
                <w:i w:val="false"/>
                <w:color w:val="000000"/>
                <w:sz w:val="20"/>
              </w:rPr>
              <w:t>
62-қосымша</w:t>
            </w:r>
          </w:p>
        </w:tc>
      </w:tr>
    </w:tbl>
    <w:bookmarkStart w:name="z1056" w:id="618"/>
    <w:p>
      <w:pPr>
        <w:spacing w:after="0"/>
        <w:ind w:left="0"/>
        <w:jc w:val="left"/>
      </w:pPr>
      <w:r>
        <w:rPr>
          <w:rFonts w:ascii="Times New Roman"/>
          <w:b/>
          <w:i w:val="false"/>
          <w:color w:val="000000"/>
        </w:rPr>
        <w:t xml:space="preserve"> І дәрежелі "Мінсіз қызметі үшін" медалі</w:t>
      </w:r>
    </w:p>
    <w:bookmarkEnd w:id="618"/>
    <w:p>
      <w:pPr>
        <w:spacing w:after="0"/>
        <w:ind w:left="0"/>
        <w:jc w:val="left"/>
      </w:pPr>
      <w:r>
        <w:br/>
      </w:r>
    </w:p>
    <w:p>
      <w:pPr>
        <w:spacing w:after="0"/>
        <w:ind w:left="0"/>
        <w:jc w:val="both"/>
      </w:pPr>
      <w:r>
        <w:drawing>
          <wp:inline distT="0" distB="0" distL="0" distR="0">
            <wp:extent cx="46482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6482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7" w:id="619"/>
          <w:p>
            <w:pPr>
              <w:spacing w:after="20"/>
              <w:ind w:left="20"/>
              <w:jc w:val="both"/>
            </w:pPr>
            <w:r>
              <w:rPr>
                <w:rFonts w:ascii="Times New Roman"/>
                <w:b w:val="false"/>
                <w:i w:val="false"/>
                <w:color w:val="000000"/>
                <w:sz w:val="20"/>
              </w:rPr>
              <w:t>
Сипаттамаларға</w:t>
            </w:r>
          </w:p>
          <w:bookmarkEnd w:id="619"/>
          <w:p>
            <w:pPr>
              <w:spacing w:after="20"/>
              <w:ind w:left="20"/>
              <w:jc w:val="both"/>
            </w:pPr>
            <w:r>
              <w:rPr>
                <w:rFonts w:ascii="Times New Roman"/>
                <w:b w:val="false"/>
                <w:i w:val="false"/>
                <w:color w:val="000000"/>
                <w:sz w:val="20"/>
              </w:rPr>
              <w:t>
63-қосымша</w:t>
            </w:r>
          </w:p>
        </w:tc>
      </w:tr>
    </w:tbl>
    <w:bookmarkStart w:name="z1058" w:id="620"/>
    <w:p>
      <w:pPr>
        <w:spacing w:after="0"/>
        <w:ind w:left="0"/>
        <w:jc w:val="left"/>
      </w:pPr>
      <w:r>
        <w:rPr>
          <w:rFonts w:ascii="Times New Roman"/>
          <w:b/>
          <w:i w:val="false"/>
          <w:color w:val="000000"/>
        </w:rPr>
        <w:t xml:space="preserve"> ІІ дәрежелі "Мінсіз қызметі үшін" медалі</w:t>
      </w:r>
    </w:p>
    <w:bookmarkEnd w:id="620"/>
    <w:p>
      <w:pPr>
        <w:spacing w:after="0"/>
        <w:ind w:left="0"/>
        <w:jc w:val="left"/>
      </w:pPr>
      <w:r>
        <w:br/>
      </w:r>
    </w:p>
    <w:p>
      <w:pPr>
        <w:spacing w:after="0"/>
        <w:ind w:left="0"/>
        <w:jc w:val="both"/>
      </w:pPr>
      <w:r>
        <w:drawing>
          <wp:inline distT="0" distB="0" distL="0" distR="0">
            <wp:extent cx="46863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6863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9" w:id="621"/>
          <w:p>
            <w:pPr>
              <w:spacing w:after="20"/>
              <w:ind w:left="20"/>
              <w:jc w:val="both"/>
            </w:pPr>
            <w:r>
              <w:rPr>
                <w:rFonts w:ascii="Times New Roman"/>
                <w:b w:val="false"/>
                <w:i w:val="false"/>
                <w:color w:val="000000"/>
                <w:sz w:val="20"/>
              </w:rPr>
              <w:t>
Сипаттамаларға</w:t>
            </w:r>
          </w:p>
          <w:bookmarkEnd w:id="621"/>
          <w:p>
            <w:pPr>
              <w:spacing w:after="20"/>
              <w:ind w:left="20"/>
              <w:jc w:val="both"/>
            </w:pPr>
            <w:r>
              <w:rPr>
                <w:rFonts w:ascii="Times New Roman"/>
                <w:b w:val="false"/>
                <w:i w:val="false"/>
                <w:color w:val="000000"/>
                <w:sz w:val="20"/>
              </w:rPr>
              <w:t>
64-қосымша</w:t>
            </w:r>
          </w:p>
        </w:tc>
      </w:tr>
    </w:tbl>
    <w:bookmarkStart w:name="z1060" w:id="622"/>
    <w:p>
      <w:pPr>
        <w:spacing w:after="0"/>
        <w:ind w:left="0"/>
        <w:jc w:val="left"/>
      </w:pPr>
      <w:r>
        <w:rPr>
          <w:rFonts w:ascii="Times New Roman"/>
          <w:b/>
          <w:i w:val="false"/>
          <w:color w:val="000000"/>
        </w:rPr>
        <w:t xml:space="preserve"> ІІІ дәрежелі "Мінсіз қызметі үшін" медалі</w:t>
      </w:r>
    </w:p>
    <w:bookmarkEnd w:id="622"/>
    <w:p>
      <w:pPr>
        <w:spacing w:after="0"/>
        <w:ind w:left="0"/>
        <w:jc w:val="left"/>
      </w:pPr>
      <w:r>
        <w:br/>
      </w:r>
    </w:p>
    <w:p>
      <w:pPr>
        <w:spacing w:after="0"/>
        <w:ind w:left="0"/>
        <w:jc w:val="both"/>
      </w:pPr>
      <w:r>
        <w:drawing>
          <wp:inline distT="0" distB="0" distL="0" distR="0">
            <wp:extent cx="47117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7117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1" w:id="623"/>
          <w:p>
            <w:pPr>
              <w:spacing w:after="20"/>
              <w:ind w:left="20"/>
              <w:jc w:val="both"/>
            </w:pPr>
            <w:r>
              <w:rPr>
                <w:rFonts w:ascii="Times New Roman"/>
                <w:b w:val="false"/>
                <w:i w:val="false"/>
                <w:color w:val="000000"/>
                <w:sz w:val="20"/>
              </w:rPr>
              <w:t>
Сипаттамаларға</w:t>
            </w:r>
          </w:p>
          <w:bookmarkEnd w:id="623"/>
          <w:p>
            <w:pPr>
              <w:spacing w:after="20"/>
              <w:ind w:left="20"/>
              <w:jc w:val="both"/>
            </w:pPr>
            <w:r>
              <w:rPr>
                <w:rFonts w:ascii="Times New Roman"/>
                <w:b w:val="false"/>
                <w:i w:val="false"/>
                <w:color w:val="000000"/>
                <w:sz w:val="20"/>
              </w:rPr>
              <w:t>
65-қосымша</w:t>
            </w:r>
          </w:p>
        </w:tc>
      </w:tr>
    </w:tbl>
    <w:p>
      <w:pPr>
        <w:spacing w:after="0"/>
        <w:ind w:left="0"/>
        <w:jc w:val="left"/>
      </w:pPr>
      <w:r>
        <w:rPr>
          <w:rFonts w:ascii="Times New Roman"/>
          <w:b w:val="false"/>
          <w:i w:val="false"/>
          <w:color w:val="ff0000"/>
          <w:sz w:val="28"/>
        </w:rPr>
        <w:t xml:space="preserve">      Ескерту. 65-қосымша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40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740400" cy="6667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3" w:id="624"/>
          <w:p>
            <w:pPr>
              <w:spacing w:after="20"/>
              <w:ind w:left="20"/>
              <w:jc w:val="both"/>
            </w:pPr>
            <w:r>
              <w:rPr>
                <w:rFonts w:ascii="Times New Roman"/>
                <w:b w:val="false"/>
                <w:i w:val="false"/>
                <w:color w:val="000000"/>
                <w:sz w:val="20"/>
              </w:rPr>
              <w:t>
Сипаттамаларға</w:t>
            </w:r>
          </w:p>
          <w:bookmarkEnd w:id="624"/>
          <w:p>
            <w:pPr>
              <w:spacing w:after="20"/>
              <w:ind w:left="20"/>
              <w:jc w:val="both"/>
            </w:pPr>
            <w:r>
              <w:rPr>
                <w:rFonts w:ascii="Times New Roman"/>
                <w:b w:val="false"/>
                <w:i w:val="false"/>
                <w:color w:val="000000"/>
                <w:sz w:val="20"/>
              </w:rPr>
              <w:t>
66-қосымша</w:t>
            </w:r>
          </w:p>
        </w:tc>
      </w:tr>
    </w:tbl>
    <w:bookmarkStart w:name="z1064" w:id="625"/>
    <w:p>
      <w:pPr>
        <w:spacing w:after="0"/>
        <w:ind w:left="0"/>
        <w:jc w:val="left"/>
      </w:pPr>
      <w:r>
        <w:rPr>
          <w:rFonts w:ascii="Times New Roman"/>
          <w:b/>
          <w:i w:val="false"/>
          <w:color w:val="000000"/>
        </w:rPr>
        <w:t xml:space="preserve"> І дәрежелі "Мінсіз қызметі үшін" медалі</w:t>
      </w:r>
    </w:p>
    <w:bookmarkEnd w:id="625"/>
    <w:p>
      <w:pPr>
        <w:spacing w:after="0"/>
        <w:ind w:left="0"/>
        <w:jc w:val="both"/>
      </w:pPr>
      <w:r>
        <w:rPr>
          <w:rFonts w:ascii="Times New Roman"/>
          <w:b w:val="false"/>
          <w:i w:val="false"/>
          <w:color w:val="ff0000"/>
          <w:sz w:val="28"/>
        </w:rPr>
        <w:t xml:space="preserve">
      Ескерту. 66-қосымша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089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5" w:id="626"/>
          <w:p>
            <w:pPr>
              <w:spacing w:after="20"/>
              <w:ind w:left="20"/>
              <w:jc w:val="both"/>
            </w:pPr>
            <w:r>
              <w:rPr>
                <w:rFonts w:ascii="Times New Roman"/>
                <w:b w:val="false"/>
                <w:i w:val="false"/>
                <w:color w:val="000000"/>
                <w:sz w:val="20"/>
              </w:rPr>
              <w:t>
Сипаттамаларға</w:t>
            </w:r>
          </w:p>
          <w:bookmarkEnd w:id="626"/>
          <w:p>
            <w:pPr>
              <w:spacing w:after="20"/>
              <w:ind w:left="20"/>
              <w:jc w:val="both"/>
            </w:pPr>
            <w:r>
              <w:rPr>
                <w:rFonts w:ascii="Times New Roman"/>
                <w:b w:val="false"/>
                <w:i w:val="false"/>
                <w:color w:val="000000"/>
                <w:sz w:val="20"/>
              </w:rPr>
              <w:t>
67-қосымша</w:t>
            </w:r>
          </w:p>
        </w:tc>
      </w:tr>
    </w:tbl>
    <w:bookmarkStart w:name="z1066" w:id="627"/>
    <w:p>
      <w:pPr>
        <w:spacing w:after="0"/>
        <w:ind w:left="0"/>
        <w:jc w:val="left"/>
      </w:pPr>
      <w:r>
        <w:rPr>
          <w:rFonts w:ascii="Times New Roman"/>
          <w:b/>
          <w:i w:val="false"/>
          <w:color w:val="000000"/>
        </w:rPr>
        <w:t xml:space="preserve"> ІІ дәрежелі "Мінсіз қызметі үшін" медалі</w:t>
      </w:r>
    </w:p>
    <w:bookmarkEnd w:id="627"/>
    <w:p>
      <w:pPr>
        <w:spacing w:after="0"/>
        <w:ind w:left="0"/>
        <w:jc w:val="both"/>
      </w:pPr>
      <w:r>
        <w:rPr>
          <w:rFonts w:ascii="Times New Roman"/>
          <w:b w:val="false"/>
          <w:i w:val="false"/>
          <w:color w:val="ff0000"/>
          <w:sz w:val="28"/>
        </w:rPr>
        <w:t xml:space="preserve">
      Ескерту. 67-қосымша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686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7" w:id="628"/>
          <w:p>
            <w:pPr>
              <w:spacing w:after="20"/>
              <w:ind w:left="20"/>
              <w:jc w:val="both"/>
            </w:pPr>
            <w:r>
              <w:rPr>
                <w:rFonts w:ascii="Times New Roman"/>
                <w:b w:val="false"/>
                <w:i w:val="false"/>
                <w:color w:val="000000"/>
                <w:sz w:val="20"/>
              </w:rPr>
              <w:t>
Сипаттамаларға</w:t>
            </w:r>
          </w:p>
          <w:bookmarkEnd w:id="628"/>
          <w:p>
            <w:pPr>
              <w:spacing w:after="20"/>
              <w:ind w:left="20"/>
              <w:jc w:val="both"/>
            </w:pPr>
            <w:r>
              <w:rPr>
                <w:rFonts w:ascii="Times New Roman"/>
                <w:b w:val="false"/>
                <w:i w:val="false"/>
                <w:color w:val="000000"/>
                <w:sz w:val="20"/>
              </w:rPr>
              <w:t>
68-қосымша</w:t>
            </w:r>
          </w:p>
        </w:tc>
      </w:tr>
    </w:tbl>
    <w:bookmarkStart w:name="z1068" w:id="629"/>
    <w:p>
      <w:pPr>
        <w:spacing w:after="0"/>
        <w:ind w:left="0"/>
        <w:jc w:val="left"/>
      </w:pPr>
      <w:r>
        <w:rPr>
          <w:rFonts w:ascii="Times New Roman"/>
          <w:b/>
          <w:i w:val="false"/>
          <w:color w:val="000000"/>
        </w:rPr>
        <w:t xml:space="preserve"> ІІІ дәрежелі "Мінсіз қызметі үшін" медалі</w:t>
      </w:r>
    </w:p>
    <w:bookmarkEnd w:id="629"/>
    <w:p>
      <w:pPr>
        <w:spacing w:after="0"/>
        <w:ind w:left="0"/>
        <w:jc w:val="both"/>
      </w:pPr>
      <w:r>
        <w:rPr>
          <w:rFonts w:ascii="Times New Roman"/>
          <w:b w:val="false"/>
          <w:i w:val="false"/>
          <w:color w:val="ff0000"/>
          <w:sz w:val="28"/>
        </w:rPr>
        <w:t xml:space="preserve">
      Ескерту. 68-қосымша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191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9" w:id="630"/>
          <w:p>
            <w:pPr>
              <w:spacing w:after="20"/>
              <w:ind w:left="20"/>
              <w:jc w:val="both"/>
            </w:pPr>
            <w:r>
              <w:rPr>
                <w:rFonts w:ascii="Times New Roman"/>
                <w:b w:val="false"/>
                <w:i w:val="false"/>
                <w:color w:val="000000"/>
                <w:sz w:val="20"/>
              </w:rPr>
              <w:t>
Сипаттамаларға</w:t>
            </w:r>
          </w:p>
          <w:bookmarkEnd w:id="630"/>
          <w:p>
            <w:pPr>
              <w:spacing w:after="20"/>
              <w:ind w:left="20"/>
              <w:jc w:val="both"/>
            </w:pPr>
            <w:r>
              <w:rPr>
                <w:rFonts w:ascii="Times New Roman"/>
                <w:b w:val="false"/>
                <w:i w:val="false"/>
                <w:color w:val="000000"/>
                <w:sz w:val="20"/>
              </w:rPr>
              <w:t>
69-қосымша</w:t>
            </w:r>
          </w:p>
        </w:tc>
      </w:tr>
    </w:tbl>
    <w:p>
      <w:pPr>
        <w:spacing w:after="0"/>
        <w:ind w:left="0"/>
        <w:jc w:val="left"/>
      </w:pPr>
      <w:r>
        <w:rPr>
          <w:rFonts w:ascii="Times New Roman"/>
          <w:b w:val="false"/>
          <w:i w:val="false"/>
          <w:color w:val="ff0000"/>
          <w:sz w:val="28"/>
        </w:rPr>
        <w:t xml:space="preserve">      Ескерту. 69-қосымша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143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143500" cy="6756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1" w:id="631"/>
          <w:p>
            <w:pPr>
              <w:spacing w:after="20"/>
              <w:ind w:left="20"/>
              <w:jc w:val="both"/>
            </w:pPr>
            <w:r>
              <w:rPr>
                <w:rFonts w:ascii="Times New Roman"/>
                <w:b w:val="false"/>
                <w:i w:val="false"/>
                <w:color w:val="000000"/>
                <w:sz w:val="20"/>
              </w:rPr>
              <w:t>
Сипаттамаларға</w:t>
            </w:r>
          </w:p>
          <w:bookmarkEnd w:id="631"/>
          <w:p>
            <w:pPr>
              <w:spacing w:after="20"/>
              <w:ind w:left="20"/>
              <w:jc w:val="both"/>
            </w:pPr>
            <w:r>
              <w:rPr>
                <w:rFonts w:ascii="Times New Roman"/>
                <w:b w:val="false"/>
                <w:i w:val="false"/>
                <w:color w:val="000000"/>
                <w:sz w:val="20"/>
              </w:rPr>
              <w:t>
70-қосымша</w:t>
            </w:r>
          </w:p>
        </w:tc>
      </w:tr>
    </w:tbl>
    <w:bookmarkStart w:name="z1072" w:id="632"/>
    <w:p>
      <w:pPr>
        <w:spacing w:after="0"/>
        <w:ind w:left="0"/>
        <w:jc w:val="left"/>
      </w:pPr>
      <w:r>
        <w:rPr>
          <w:rFonts w:ascii="Times New Roman"/>
          <w:b/>
          <w:i w:val="false"/>
          <w:color w:val="000000"/>
        </w:rPr>
        <w:t xml:space="preserve"> ІІ дәрежелі "Өртке қарсы қызмет органдарындағы мінсіз қызметі үшін" медалі</w:t>
      </w:r>
    </w:p>
    <w:bookmarkEnd w:id="632"/>
    <w:p>
      <w:pPr>
        <w:spacing w:after="0"/>
        <w:ind w:left="0"/>
        <w:jc w:val="both"/>
      </w:pPr>
      <w:r>
        <w:rPr>
          <w:rFonts w:ascii="Times New Roman"/>
          <w:b w:val="false"/>
          <w:i w:val="false"/>
          <w:color w:val="ff0000"/>
          <w:sz w:val="28"/>
        </w:rPr>
        <w:t xml:space="preserve">
      Ескерту. 70-қосымша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3" w:id="633"/>
          <w:p>
            <w:pPr>
              <w:spacing w:after="20"/>
              <w:ind w:left="20"/>
              <w:jc w:val="both"/>
            </w:pPr>
            <w:r>
              <w:rPr>
                <w:rFonts w:ascii="Times New Roman"/>
                <w:b w:val="false"/>
                <w:i w:val="false"/>
                <w:color w:val="000000"/>
                <w:sz w:val="20"/>
              </w:rPr>
              <w:t>
Сипаттамаларға</w:t>
            </w:r>
          </w:p>
          <w:bookmarkEnd w:id="633"/>
          <w:p>
            <w:pPr>
              <w:spacing w:after="20"/>
              <w:ind w:left="20"/>
              <w:jc w:val="both"/>
            </w:pPr>
            <w:r>
              <w:rPr>
                <w:rFonts w:ascii="Times New Roman"/>
                <w:b w:val="false"/>
                <w:i w:val="false"/>
                <w:color w:val="000000"/>
                <w:sz w:val="20"/>
              </w:rPr>
              <w:t>
71-қосымша</w:t>
            </w:r>
          </w:p>
        </w:tc>
      </w:tr>
    </w:tbl>
    <w:bookmarkStart w:name="z1074" w:id="634"/>
    <w:p>
      <w:pPr>
        <w:spacing w:after="0"/>
        <w:ind w:left="0"/>
        <w:jc w:val="left"/>
      </w:pPr>
      <w:r>
        <w:rPr>
          <w:rFonts w:ascii="Times New Roman"/>
          <w:b/>
          <w:i w:val="false"/>
          <w:color w:val="000000"/>
        </w:rPr>
        <w:t xml:space="preserve"> ІІІ дәрежелі "Өртке қарсы қызмет органдарындағы мінсіз қызметі үшін" медалі</w:t>
      </w:r>
    </w:p>
    <w:bookmarkEnd w:id="634"/>
    <w:p>
      <w:pPr>
        <w:spacing w:after="0"/>
        <w:ind w:left="0"/>
        <w:jc w:val="both"/>
      </w:pPr>
      <w:r>
        <w:rPr>
          <w:rFonts w:ascii="Times New Roman"/>
          <w:b w:val="false"/>
          <w:i w:val="false"/>
          <w:color w:val="ff0000"/>
          <w:sz w:val="28"/>
        </w:rPr>
        <w:t xml:space="preserve">
      Ескерту. 71-қосымша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5" w:id="635"/>
          <w:p>
            <w:pPr>
              <w:spacing w:after="20"/>
              <w:ind w:left="20"/>
              <w:jc w:val="both"/>
            </w:pPr>
            <w:r>
              <w:rPr>
                <w:rFonts w:ascii="Times New Roman"/>
                <w:b w:val="false"/>
                <w:i w:val="false"/>
                <w:color w:val="000000"/>
                <w:sz w:val="20"/>
              </w:rPr>
              <w:t>
Сипаттамаларға</w:t>
            </w:r>
          </w:p>
          <w:bookmarkEnd w:id="635"/>
          <w:p>
            <w:pPr>
              <w:spacing w:after="20"/>
              <w:ind w:left="20"/>
              <w:jc w:val="both"/>
            </w:pPr>
            <w:r>
              <w:rPr>
                <w:rFonts w:ascii="Times New Roman"/>
                <w:b w:val="false"/>
                <w:i w:val="false"/>
                <w:color w:val="000000"/>
                <w:sz w:val="20"/>
              </w:rPr>
              <w:t>
72-қосымша</w:t>
            </w:r>
          </w:p>
        </w:tc>
      </w:tr>
    </w:tbl>
    <w:bookmarkStart w:name="z1076" w:id="636"/>
    <w:p>
      <w:pPr>
        <w:spacing w:after="0"/>
        <w:ind w:left="0"/>
        <w:jc w:val="left"/>
      </w:pPr>
      <w:r>
        <w:rPr>
          <w:rFonts w:ascii="Times New Roman"/>
          <w:b/>
          <w:i w:val="false"/>
          <w:color w:val="000000"/>
        </w:rPr>
        <w:t xml:space="preserve"> "Төтенше жағдайлардың алдын алуда және жоюда үздік шыққаны үшін" медалі</w:t>
      </w:r>
    </w:p>
    <w:bookmarkEnd w:id="636"/>
    <w:p>
      <w:pPr>
        <w:spacing w:after="0"/>
        <w:ind w:left="0"/>
        <w:jc w:val="left"/>
      </w:pPr>
      <w:r>
        <w:br/>
      </w:r>
    </w:p>
    <w:p>
      <w:pPr>
        <w:spacing w:after="0"/>
        <w:ind w:left="0"/>
        <w:jc w:val="both"/>
      </w:pPr>
      <w:r>
        <w:drawing>
          <wp:inline distT="0" distB="0" distL="0" distR="0">
            <wp:extent cx="46863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6863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72-1-қосымша</w:t>
            </w:r>
          </w:p>
        </w:tc>
      </w:tr>
    </w:tbl>
    <w:p>
      <w:pPr>
        <w:spacing w:after="0"/>
        <w:ind w:left="0"/>
        <w:jc w:val="left"/>
      </w:pPr>
      <w:r>
        <w:rPr>
          <w:rFonts w:ascii="Times New Roman"/>
          <w:b/>
          <w:i w:val="false"/>
          <w:color w:val="000000"/>
        </w:rPr>
        <w:t xml:space="preserve"> МЕДАЛЬ</w:t>
      </w:r>
      <w:r>
        <w:br/>
      </w:r>
      <w:r>
        <w:rPr>
          <w:rFonts w:ascii="Times New Roman"/>
          <w:b/>
          <w:i w:val="false"/>
          <w:color w:val="000000"/>
        </w:rPr>
        <w:t>"Сайлау органдары жүйесін дамытуға қосқан үлесі үшін"</w:t>
      </w:r>
    </w:p>
    <w:p>
      <w:pPr>
        <w:spacing w:after="0"/>
        <w:ind w:left="0"/>
        <w:jc w:val="both"/>
      </w:pPr>
      <w:r>
        <w:rPr>
          <w:rFonts w:ascii="Times New Roman"/>
          <w:b w:val="false"/>
          <w:i w:val="false"/>
          <w:color w:val="ff0000"/>
          <w:sz w:val="28"/>
        </w:rPr>
        <w:t xml:space="preserve">
      Ескерту. Сипаттамалар 72-1-қосымшамен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56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7" w:id="637"/>
          <w:p>
            <w:pPr>
              <w:spacing w:after="20"/>
              <w:ind w:left="20"/>
              <w:jc w:val="both"/>
            </w:pPr>
            <w:r>
              <w:rPr>
                <w:rFonts w:ascii="Times New Roman"/>
                <w:b w:val="false"/>
                <w:i w:val="false"/>
                <w:color w:val="000000"/>
                <w:sz w:val="20"/>
              </w:rPr>
              <w:t>
Сипаттамаларға</w:t>
            </w:r>
          </w:p>
          <w:bookmarkEnd w:id="637"/>
          <w:p>
            <w:pPr>
              <w:spacing w:after="20"/>
              <w:ind w:left="20"/>
              <w:jc w:val="both"/>
            </w:pPr>
            <w:r>
              <w:rPr>
                <w:rFonts w:ascii="Times New Roman"/>
                <w:b w:val="false"/>
                <w:i w:val="false"/>
                <w:color w:val="000000"/>
                <w:sz w:val="20"/>
              </w:rPr>
              <w:t>
73-қосымша</w:t>
            </w:r>
          </w:p>
        </w:tc>
      </w:tr>
    </w:tbl>
    <w:bookmarkStart w:name="z1078" w:id="638"/>
    <w:p>
      <w:pPr>
        <w:spacing w:after="0"/>
        <w:ind w:left="0"/>
        <w:jc w:val="left"/>
      </w:pPr>
      <w:r>
        <w:rPr>
          <w:rFonts w:ascii="Times New Roman"/>
          <w:b/>
          <w:i w:val="false"/>
          <w:color w:val="000000"/>
        </w:rPr>
        <w:t xml:space="preserve"> "Кеден қызметінің ардагері" медалі</w:t>
      </w:r>
    </w:p>
    <w:bookmarkEnd w:id="638"/>
    <w:p>
      <w:pPr>
        <w:spacing w:after="0"/>
        <w:ind w:left="0"/>
        <w:jc w:val="both"/>
      </w:pPr>
      <w:r>
        <w:rPr>
          <w:rFonts w:ascii="Times New Roman"/>
          <w:b w:val="false"/>
          <w:i w:val="false"/>
          <w:color w:val="ff0000"/>
          <w:sz w:val="28"/>
        </w:rPr>
        <w:t xml:space="preserve">
      Ескерту. 73-қосымша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9" w:id="639"/>
          <w:p>
            <w:pPr>
              <w:spacing w:after="20"/>
              <w:ind w:left="20"/>
              <w:jc w:val="both"/>
            </w:pPr>
            <w:r>
              <w:rPr>
                <w:rFonts w:ascii="Times New Roman"/>
                <w:b w:val="false"/>
                <w:i w:val="false"/>
                <w:color w:val="000000"/>
                <w:sz w:val="20"/>
              </w:rPr>
              <w:t>
Сипаттамаларға</w:t>
            </w:r>
          </w:p>
          <w:bookmarkEnd w:id="639"/>
          <w:p>
            <w:pPr>
              <w:spacing w:after="20"/>
              <w:ind w:left="20"/>
              <w:jc w:val="both"/>
            </w:pPr>
            <w:r>
              <w:rPr>
                <w:rFonts w:ascii="Times New Roman"/>
                <w:b w:val="false"/>
                <w:i w:val="false"/>
                <w:color w:val="000000"/>
                <w:sz w:val="20"/>
              </w:rPr>
              <w:t>
74-қосымша</w:t>
            </w:r>
          </w:p>
        </w:tc>
      </w:tr>
    </w:tbl>
    <w:bookmarkStart w:name="z1080" w:id="640"/>
    <w:p>
      <w:pPr>
        <w:spacing w:after="0"/>
        <w:ind w:left="0"/>
        <w:jc w:val="left"/>
      </w:pPr>
      <w:r>
        <w:rPr>
          <w:rFonts w:ascii="Times New Roman"/>
          <w:b/>
          <w:i w:val="false"/>
          <w:color w:val="000000"/>
        </w:rPr>
        <w:t xml:space="preserve"> І дәрежелі "Кеден органдарындағы мінсіз қызметі үшін" медалі</w:t>
      </w:r>
    </w:p>
    <w:bookmarkEnd w:id="640"/>
    <w:p>
      <w:pPr>
        <w:spacing w:after="0"/>
        <w:ind w:left="0"/>
        <w:jc w:val="both"/>
      </w:pPr>
      <w:r>
        <w:rPr>
          <w:rFonts w:ascii="Times New Roman"/>
          <w:b w:val="false"/>
          <w:i w:val="false"/>
          <w:color w:val="ff0000"/>
          <w:sz w:val="28"/>
        </w:rPr>
        <w:t xml:space="preserve">
      Ескерту. 74-қосымша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1" w:id="641"/>
          <w:p>
            <w:pPr>
              <w:spacing w:after="20"/>
              <w:ind w:left="20"/>
              <w:jc w:val="both"/>
            </w:pPr>
            <w:r>
              <w:rPr>
                <w:rFonts w:ascii="Times New Roman"/>
                <w:b w:val="false"/>
                <w:i w:val="false"/>
                <w:color w:val="000000"/>
                <w:sz w:val="20"/>
              </w:rPr>
              <w:t>
Сипаттамаларға</w:t>
            </w:r>
          </w:p>
          <w:bookmarkEnd w:id="641"/>
          <w:p>
            <w:pPr>
              <w:spacing w:after="20"/>
              <w:ind w:left="20"/>
              <w:jc w:val="both"/>
            </w:pPr>
            <w:r>
              <w:rPr>
                <w:rFonts w:ascii="Times New Roman"/>
                <w:b w:val="false"/>
                <w:i w:val="false"/>
                <w:color w:val="000000"/>
                <w:sz w:val="20"/>
              </w:rPr>
              <w:t>
75-қосымша</w:t>
            </w:r>
          </w:p>
        </w:tc>
      </w:tr>
    </w:tbl>
    <w:bookmarkStart w:name="z1082" w:id="642"/>
    <w:p>
      <w:pPr>
        <w:spacing w:after="0"/>
        <w:ind w:left="0"/>
        <w:jc w:val="left"/>
      </w:pPr>
      <w:r>
        <w:rPr>
          <w:rFonts w:ascii="Times New Roman"/>
          <w:b/>
          <w:i w:val="false"/>
          <w:color w:val="000000"/>
        </w:rPr>
        <w:t xml:space="preserve"> ІІ дәрежелі "Кеден органдарындағы мінсіз қызметі үшін" медалі</w:t>
      </w:r>
    </w:p>
    <w:bookmarkEnd w:id="642"/>
    <w:p>
      <w:pPr>
        <w:spacing w:after="0"/>
        <w:ind w:left="0"/>
        <w:jc w:val="both"/>
      </w:pPr>
      <w:r>
        <w:rPr>
          <w:rFonts w:ascii="Times New Roman"/>
          <w:b w:val="false"/>
          <w:i w:val="false"/>
          <w:color w:val="ff0000"/>
          <w:sz w:val="28"/>
        </w:rPr>
        <w:t xml:space="preserve">
      Ескерту. 75-қосымша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3" w:id="643"/>
          <w:p>
            <w:pPr>
              <w:spacing w:after="20"/>
              <w:ind w:left="20"/>
              <w:jc w:val="both"/>
            </w:pPr>
            <w:r>
              <w:rPr>
                <w:rFonts w:ascii="Times New Roman"/>
                <w:b w:val="false"/>
                <w:i w:val="false"/>
                <w:color w:val="000000"/>
                <w:sz w:val="20"/>
              </w:rPr>
              <w:t>
Сипаттамаларға</w:t>
            </w:r>
          </w:p>
          <w:bookmarkEnd w:id="643"/>
          <w:p>
            <w:pPr>
              <w:spacing w:after="20"/>
              <w:ind w:left="20"/>
              <w:jc w:val="both"/>
            </w:pPr>
            <w:r>
              <w:rPr>
                <w:rFonts w:ascii="Times New Roman"/>
                <w:b w:val="false"/>
                <w:i w:val="false"/>
                <w:color w:val="000000"/>
                <w:sz w:val="20"/>
              </w:rPr>
              <w:t>
76-қосымша</w:t>
            </w:r>
          </w:p>
        </w:tc>
      </w:tr>
    </w:tbl>
    <w:bookmarkStart w:name="z1084" w:id="644"/>
    <w:p>
      <w:pPr>
        <w:spacing w:after="0"/>
        <w:ind w:left="0"/>
        <w:jc w:val="left"/>
      </w:pPr>
      <w:r>
        <w:rPr>
          <w:rFonts w:ascii="Times New Roman"/>
          <w:b/>
          <w:i w:val="false"/>
          <w:color w:val="000000"/>
        </w:rPr>
        <w:t xml:space="preserve"> ІІІ дәрежелі "Кеден органдарындағы мінсіз қызметі үшін" медалі</w:t>
      </w:r>
    </w:p>
    <w:bookmarkEnd w:id="644"/>
    <w:p>
      <w:pPr>
        <w:spacing w:after="0"/>
        <w:ind w:left="0"/>
        <w:jc w:val="both"/>
      </w:pPr>
      <w:r>
        <w:rPr>
          <w:rFonts w:ascii="Times New Roman"/>
          <w:b w:val="false"/>
          <w:i w:val="false"/>
          <w:color w:val="ff0000"/>
          <w:sz w:val="28"/>
        </w:rPr>
        <w:t xml:space="preserve">
      Ескерту. 76-қосымша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5" w:id="645"/>
          <w:p>
            <w:pPr>
              <w:spacing w:after="20"/>
              <w:ind w:left="20"/>
              <w:jc w:val="both"/>
            </w:pPr>
            <w:r>
              <w:rPr>
                <w:rFonts w:ascii="Times New Roman"/>
                <w:b w:val="false"/>
                <w:i w:val="false"/>
                <w:color w:val="000000"/>
                <w:sz w:val="20"/>
              </w:rPr>
              <w:t>
Сипаттамаларға</w:t>
            </w:r>
          </w:p>
          <w:bookmarkEnd w:id="645"/>
          <w:p>
            <w:pPr>
              <w:spacing w:after="20"/>
              <w:ind w:left="20"/>
              <w:jc w:val="both"/>
            </w:pPr>
            <w:r>
              <w:rPr>
                <w:rFonts w:ascii="Times New Roman"/>
                <w:b w:val="false"/>
                <w:i w:val="false"/>
                <w:color w:val="000000"/>
                <w:sz w:val="20"/>
              </w:rPr>
              <w:t>
77-қосымша</w:t>
            </w:r>
          </w:p>
        </w:tc>
      </w:tr>
    </w:tbl>
    <w:bookmarkStart w:name="z1086" w:id="646"/>
    <w:p>
      <w:pPr>
        <w:spacing w:after="0"/>
        <w:ind w:left="0"/>
        <w:jc w:val="left"/>
      </w:pPr>
      <w:r>
        <w:rPr>
          <w:rFonts w:ascii="Times New Roman"/>
          <w:b/>
          <w:i w:val="false"/>
          <w:color w:val="000000"/>
        </w:rPr>
        <w:t xml:space="preserve"> "Кедендік ынтымақтастықты дамытқаны үшін" медалі</w:t>
      </w:r>
    </w:p>
    <w:bookmarkEnd w:id="646"/>
    <w:p>
      <w:pPr>
        <w:spacing w:after="0"/>
        <w:ind w:left="0"/>
        <w:jc w:val="both"/>
      </w:pPr>
      <w:r>
        <w:rPr>
          <w:rFonts w:ascii="Times New Roman"/>
          <w:b w:val="false"/>
          <w:i w:val="false"/>
          <w:color w:val="ff0000"/>
          <w:sz w:val="28"/>
        </w:rPr>
        <w:t xml:space="preserve">
      Ескерту. 77-қосымша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7" w:id="647"/>
          <w:p>
            <w:pPr>
              <w:spacing w:after="20"/>
              <w:ind w:left="20"/>
              <w:jc w:val="both"/>
            </w:pPr>
            <w:r>
              <w:rPr>
                <w:rFonts w:ascii="Times New Roman"/>
                <w:b w:val="false"/>
                <w:i w:val="false"/>
                <w:color w:val="000000"/>
                <w:sz w:val="20"/>
              </w:rPr>
              <w:t>
Сипаттамаларға</w:t>
            </w:r>
          </w:p>
          <w:bookmarkEnd w:id="647"/>
          <w:p>
            <w:pPr>
              <w:spacing w:after="20"/>
              <w:ind w:left="20"/>
              <w:jc w:val="both"/>
            </w:pPr>
            <w:r>
              <w:rPr>
                <w:rFonts w:ascii="Times New Roman"/>
                <w:b w:val="false"/>
                <w:i w:val="false"/>
                <w:color w:val="000000"/>
                <w:sz w:val="20"/>
              </w:rPr>
              <w:t>
78-қосымша</w:t>
            </w:r>
          </w:p>
        </w:tc>
      </w:tr>
    </w:tbl>
    <w:bookmarkStart w:name="z1088" w:id="648"/>
    <w:p>
      <w:pPr>
        <w:spacing w:after="0"/>
        <w:ind w:left="0"/>
        <w:jc w:val="left"/>
      </w:pPr>
      <w:r>
        <w:rPr>
          <w:rFonts w:ascii="Times New Roman"/>
          <w:b/>
          <w:i w:val="false"/>
          <w:color w:val="000000"/>
        </w:rPr>
        <w:t xml:space="preserve"> "Сот жүйесінің үздігі" төсбелгісі</w:t>
      </w:r>
    </w:p>
    <w:bookmarkEnd w:id="648"/>
    <w:p>
      <w:pPr>
        <w:spacing w:after="0"/>
        <w:ind w:left="0"/>
        <w:jc w:val="both"/>
      </w:pPr>
      <w:r>
        <w:rPr>
          <w:rFonts w:ascii="Times New Roman"/>
          <w:b w:val="false"/>
          <w:i w:val="false"/>
          <w:color w:val="ff0000"/>
          <w:sz w:val="28"/>
        </w:rPr>
        <w:t xml:space="preserve">
      Ескерту. 78-қосымша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1036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9" w:id="649"/>
          <w:p>
            <w:pPr>
              <w:spacing w:after="20"/>
              <w:ind w:left="20"/>
              <w:jc w:val="both"/>
            </w:pPr>
            <w:r>
              <w:rPr>
                <w:rFonts w:ascii="Times New Roman"/>
                <w:b w:val="false"/>
                <w:i w:val="false"/>
                <w:color w:val="000000"/>
                <w:sz w:val="20"/>
              </w:rPr>
              <w:t>
Сипаттамаларға</w:t>
            </w:r>
          </w:p>
          <w:bookmarkEnd w:id="649"/>
          <w:p>
            <w:pPr>
              <w:spacing w:after="20"/>
              <w:ind w:left="20"/>
              <w:jc w:val="both"/>
            </w:pPr>
            <w:r>
              <w:rPr>
                <w:rFonts w:ascii="Times New Roman"/>
                <w:b w:val="false"/>
                <w:i w:val="false"/>
                <w:color w:val="000000"/>
                <w:sz w:val="20"/>
              </w:rPr>
              <w:t>
79-қосымша</w:t>
            </w:r>
          </w:p>
        </w:tc>
      </w:tr>
    </w:tbl>
    <w:bookmarkStart w:name="z1090" w:id="650"/>
    <w:p>
      <w:pPr>
        <w:spacing w:after="0"/>
        <w:ind w:left="0"/>
        <w:jc w:val="left"/>
      </w:pPr>
      <w:r>
        <w:rPr>
          <w:rFonts w:ascii="Times New Roman"/>
          <w:b/>
          <w:i w:val="false"/>
          <w:color w:val="000000"/>
        </w:rPr>
        <w:t xml:space="preserve"> ІІ дәрежелі "Сот жүйесінің үздігі" төсбелгісі</w:t>
      </w:r>
    </w:p>
    <w:bookmarkEnd w:id="650"/>
    <w:p>
      <w:pPr>
        <w:spacing w:after="0"/>
        <w:ind w:left="0"/>
        <w:jc w:val="both"/>
      </w:pPr>
      <w:r>
        <w:rPr>
          <w:rFonts w:ascii="Times New Roman"/>
          <w:b w:val="false"/>
          <w:i w:val="false"/>
          <w:color w:val="ff0000"/>
          <w:sz w:val="28"/>
        </w:rPr>
        <w:t xml:space="preserve">
      Ескерту. 79-қосымша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80" w:id="651"/>
          <w:p>
            <w:pPr>
              <w:spacing w:after="20"/>
              <w:ind w:left="20"/>
              <w:jc w:val="both"/>
            </w:pPr>
            <w:r>
              <w:rPr>
                <w:rFonts w:ascii="Times New Roman"/>
                <w:b w:val="false"/>
                <w:i w:val="false"/>
                <w:color w:val="000000"/>
                <w:sz w:val="20"/>
              </w:rPr>
              <w:t>
Сипаттамаларға</w:t>
            </w:r>
          </w:p>
          <w:bookmarkEnd w:id="651"/>
          <w:p>
            <w:pPr>
              <w:spacing w:after="20"/>
              <w:ind w:left="20"/>
              <w:jc w:val="both"/>
            </w:pPr>
            <w:r>
              <w:rPr>
                <w:rFonts w:ascii="Times New Roman"/>
                <w:b w:val="false"/>
                <w:i w:val="false"/>
                <w:color w:val="000000"/>
                <w:sz w:val="20"/>
              </w:rPr>
              <w:t>
79-1 қосымша</w:t>
            </w:r>
          </w:p>
        </w:tc>
      </w:tr>
    </w:tbl>
    <w:p>
      <w:pPr>
        <w:spacing w:after="0"/>
        <w:ind w:left="0"/>
        <w:jc w:val="left"/>
      </w:pPr>
      <w:r>
        <w:rPr>
          <w:rFonts w:ascii="Times New Roman"/>
          <w:b/>
          <w:i w:val="false"/>
          <w:color w:val="000000"/>
        </w:rPr>
        <w:t xml:space="preserve"> "Мінсіз қызметі үшін" төсбелгісі</w:t>
      </w:r>
    </w:p>
    <w:p>
      <w:pPr>
        <w:spacing w:after="0"/>
        <w:ind w:left="0"/>
        <w:jc w:val="both"/>
      </w:pPr>
      <w:r>
        <w:rPr>
          <w:rFonts w:ascii="Times New Roman"/>
          <w:b w:val="false"/>
          <w:i w:val="false"/>
          <w:color w:val="ff0000"/>
          <w:sz w:val="28"/>
        </w:rPr>
        <w:t xml:space="preserve">
      Ескерту. Сипаттамалар 79-1-қосымшамен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108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1087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3086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308600" cy="6350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81" w:id="652"/>
          <w:p>
            <w:pPr>
              <w:spacing w:after="20"/>
              <w:ind w:left="20"/>
              <w:jc w:val="both"/>
            </w:pPr>
            <w:r>
              <w:rPr>
                <w:rFonts w:ascii="Times New Roman"/>
                <w:b w:val="false"/>
                <w:i w:val="false"/>
                <w:color w:val="000000"/>
                <w:sz w:val="20"/>
              </w:rPr>
              <w:t>
Сипаттамаларға</w:t>
            </w:r>
          </w:p>
          <w:bookmarkEnd w:id="652"/>
          <w:p>
            <w:pPr>
              <w:spacing w:after="20"/>
              <w:ind w:left="20"/>
              <w:jc w:val="both"/>
            </w:pPr>
            <w:r>
              <w:rPr>
                <w:rFonts w:ascii="Times New Roman"/>
                <w:b w:val="false"/>
                <w:i w:val="false"/>
                <w:color w:val="000000"/>
                <w:sz w:val="20"/>
              </w:rPr>
              <w:t>
79-2 қосымша</w:t>
            </w:r>
          </w:p>
        </w:tc>
      </w:tr>
    </w:tbl>
    <w:p>
      <w:pPr>
        <w:spacing w:after="0"/>
        <w:ind w:left="0"/>
        <w:jc w:val="left"/>
      </w:pPr>
      <w:r>
        <w:rPr>
          <w:rFonts w:ascii="Times New Roman"/>
          <w:b/>
          <w:i w:val="false"/>
          <w:color w:val="000000"/>
        </w:rPr>
        <w:t xml:space="preserve"> "Үздік мемлекеттік қызметші" төсбелгісі</w:t>
      </w:r>
    </w:p>
    <w:p>
      <w:pPr>
        <w:spacing w:after="0"/>
        <w:ind w:left="0"/>
        <w:jc w:val="both"/>
      </w:pPr>
      <w:r>
        <w:rPr>
          <w:rFonts w:ascii="Times New Roman"/>
          <w:b w:val="false"/>
          <w:i w:val="false"/>
          <w:color w:val="ff0000"/>
          <w:sz w:val="28"/>
        </w:rPr>
        <w:t xml:space="preserve">
      Ескерту. 79-2-қосымша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98" w:id="653"/>
          <w:p>
            <w:pPr>
              <w:spacing w:after="20"/>
              <w:ind w:left="20"/>
              <w:jc w:val="both"/>
            </w:pPr>
            <w:r>
              <w:rPr>
                <w:rFonts w:ascii="Times New Roman"/>
                <w:b w:val="false"/>
                <w:i w:val="false"/>
                <w:color w:val="000000"/>
                <w:sz w:val="20"/>
              </w:rPr>
              <w:t>
Сипаттамаларға</w:t>
            </w:r>
          </w:p>
          <w:bookmarkEnd w:id="653"/>
          <w:p>
            <w:pPr>
              <w:spacing w:after="20"/>
              <w:ind w:left="20"/>
              <w:jc w:val="both"/>
            </w:pPr>
            <w:r>
              <w:rPr>
                <w:rFonts w:ascii="Times New Roman"/>
                <w:b w:val="false"/>
                <w:i w:val="false"/>
                <w:color w:val="000000"/>
                <w:sz w:val="20"/>
              </w:rPr>
              <w:t>
79-3-қосымша</w:t>
            </w:r>
          </w:p>
        </w:tc>
      </w:tr>
    </w:tbl>
    <w:bookmarkStart w:name="z187" w:id="654"/>
    <w:p>
      <w:pPr>
        <w:spacing w:after="0"/>
        <w:ind w:left="0"/>
        <w:jc w:val="left"/>
      </w:pPr>
      <w:r>
        <w:rPr>
          <w:rFonts w:ascii="Times New Roman"/>
          <w:b/>
          <w:i w:val="false"/>
          <w:color w:val="000000"/>
        </w:rPr>
        <w:t xml:space="preserve"> "Үздік мемлекеттік қызметші" төсбелгісі</w:t>
      </w:r>
    </w:p>
    <w:bookmarkEnd w:id="654"/>
    <w:p>
      <w:pPr>
        <w:spacing w:after="0"/>
        <w:ind w:left="0"/>
        <w:jc w:val="both"/>
      </w:pPr>
      <w:r>
        <w:rPr>
          <w:rFonts w:ascii="Times New Roman"/>
          <w:b w:val="false"/>
          <w:i w:val="false"/>
          <w:color w:val="ff0000"/>
          <w:sz w:val="28"/>
        </w:rPr>
        <w:t xml:space="preserve">
      Ескерту. Сипаттамалар 79-3-қосымшамен толықтырылды- ҚР Президентiнiң 05.10.2016 </w:t>
      </w:r>
      <w:r>
        <w:rPr>
          <w:rFonts w:ascii="Times New Roman"/>
          <w:b w:val="false"/>
          <w:i w:val="false"/>
          <w:color w:val="ff0000"/>
          <w:sz w:val="28"/>
        </w:rPr>
        <w:t>№ 349</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4864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79-4-қосымша</w:t>
            </w:r>
          </w:p>
        </w:tc>
      </w:tr>
    </w:tbl>
    <w:p>
      <w:pPr>
        <w:spacing w:after="0"/>
        <w:ind w:left="0"/>
        <w:jc w:val="left"/>
      </w:pPr>
      <w:r>
        <w:rPr>
          <w:rFonts w:ascii="Times New Roman"/>
          <w:b/>
          <w:i w:val="false"/>
          <w:color w:val="000000"/>
        </w:rPr>
        <w:t xml:space="preserve"> "Мемлекеттік қызмет ардагері" төсбелгісі</w:t>
      </w:r>
    </w:p>
    <w:p>
      <w:pPr>
        <w:spacing w:after="0"/>
        <w:ind w:left="0"/>
        <w:jc w:val="both"/>
      </w:pPr>
      <w:r>
        <w:rPr>
          <w:rFonts w:ascii="Times New Roman"/>
          <w:b w:val="false"/>
          <w:i w:val="false"/>
          <w:color w:val="ff0000"/>
          <w:sz w:val="28"/>
        </w:rPr>
        <w:t xml:space="preserve">
      Ескерту. 79-4-қосымшамен толықтырылды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59690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969000" cy="6553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1" w:id="655"/>
          <w:p>
            <w:pPr>
              <w:spacing w:after="20"/>
              <w:ind w:left="20"/>
              <w:jc w:val="both"/>
            </w:pPr>
            <w:r>
              <w:rPr>
                <w:rFonts w:ascii="Times New Roman"/>
                <w:b w:val="false"/>
                <w:i w:val="false"/>
                <w:color w:val="000000"/>
                <w:sz w:val="20"/>
              </w:rPr>
              <w:t>
Сипаттамаларға</w:t>
            </w:r>
          </w:p>
          <w:bookmarkEnd w:id="655"/>
          <w:p>
            <w:pPr>
              <w:spacing w:after="20"/>
              <w:ind w:left="20"/>
              <w:jc w:val="both"/>
            </w:pPr>
            <w:r>
              <w:rPr>
                <w:rFonts w:ascii="Times New Roman"/>
                <w:b w:val="false"/>
                <w:i w:val="false"/>
                <w:color w:val="000000"/>
                <w:sz w:val="20"/>
              </w:rPr>
              <w:t>
80-қосымша</w:t>
            </w:r>
          </w:p>
        </w:tc>
      </w:tr>
    </w:tbl>
    <w:bookmarkStart w:name="z1092" w:id="656"/>
    <w:p>
      <w:pPr>
        <w:spacing w:after="0"/>
        <w:ind w:left="0"/>
        <w:jc w:val="left"/>
      </w:pPr>
      <w:r>
        <w:rPr>
          <w:rFonts w:ascii="Times New Roman"/>
          <w:b/>
          <w:i w:val="false"/>
          <w:color w:val="000000"/>
        </w:rPr>
        <w:t xml:space="preserve"> "Прокуратураның құрметті қызметкері" төсбелгісі</w:t>
      </w:r>
    </w:p>
    <w:bookmarkEnd w:id="656"/>
    <w:p>
      <w:pPr>
        <w:spacing w:after="0"/>
        <w:ind w:left="0"/>
        <w:jc w:val="left"/>
      </w:pPr>
      <w:r>
        <w:br/>
      </w:r>
    </w:p>
    <w:p>
      <w:pPr>
        <w:spacing w:after="0"/>
        <w:ind w:left="0"/>
        <w:jc w:val="both"/>
      </w:pPr>
      <w:r>
        <w:drawing>
          <wp:inline distT="0" distB="0" distL="0" distR="0">
            <wp:extent cx="46228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6228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3" w:id="657"/>
          <w:p>
            <w:pPr>
              <w:spacing w:after="20"/>
              <w:ind w:left="20"/>
              <w:jc w:val="both"/>
            </w:pPr>
            <w:r>
              <w:rPr>
                <w:rFonts w:ascii="Times New Roman"/>
                <w:b w:val="false"/>
                <w:i w:val="false"/>
                <w:color w:val="000000"/>
                <w:sz w:val="20"/>
              </w:rPr>
              <w:t>
Сипаттамаларға</w:t>
            </w:r>
          </w:p>
          <w:bookmarkEnd w:id="657"/>
          <w:p>
            <w:pPr>
              <w:spacing w:after="20"/>
              <w:ind w:left="20"/>
              <w:jc w:val="both"/>
            </w:pPr>
            <w:r>
              <w:rPr>
                <w:rFonts w:ascii="Times New Roman"/>
                <w:b w:val="false"/>
                <w:i w:val="false"/>
                <w:color w:val="000000"/>
                <w:sz w:val="20"/>
              </w:rPr>
              <w:t>
81-қосымша</w:t>
            </w:r>
          </w:p>
        </w:tc>
      </w:tr>
    </w:tbl>
    <w:bookmarkStart w:name="z1094" w:id="658"/>
    <w:p>
      <w:pPr>
        <w:spacing w:after="0"/>
        <w:ind w:left="0"/>
        <w:jc w:val="left"/>
      </w:pPr>
      <w:r>
        <w:rPr>
          <w:rFonts w:ascii="Times New Roman"/>
          <w:b/>
          <w:i w:val="false"/>
          <w:color w:val="000000"/>
        </w:rPr>
        <w:t xml:space="preserve"> "Прокуратура үздігі" төсбелгісі</w:t>
      </w:r>
    </w:p>
    <w:bookmarkEnd w:id="658"/>
    <w:p>
      <w:pPr>
        <w:spacing w:after="0"/>
        <w:ind w:left="0"/>
        <w:jc w:val="both"/>
      </w:pPr>
      <w:r>
        <w:rPr>
          <w:rFonts w:ascii="Times New Roman"/>
          <w:b w:val="false"/>
          <w:i w:val="false"/>
          <w:color w:val="ff0000"/>
          <w:sz w:val="28"/>
        </w:rPr>
        <w:t xml:space="preserve">
      Ескерту. 81-қосымша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4803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480300" cy="8267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5" w:id="659"/>
          <w:p>
            <w:pPr>
              <w:spacing w:after="20"/>
              <w:ind w:left="20"/>
              <w:jc w:val="both"/>
            </w:pPr>
            <w:r>
              <w:rPr>
                <w:rFonts w:ascii="Times New Roman"/>
                <w:b w:val="false"/>
                <w:i w:val="false"/>
                <w:color w:val="000000"/>
                <w:sz w:val="20"/>
              </w:rPr>
              <w:t>
Сипаттамаларға</w:t>
            </w:r>
          </w:p>
          <w:bookmarkEnd w:id="659"/>
          <w:p>
            <w:pPr>
              <w:spacing w:after="20"/>
              <w:ind w:left="20"/>
              <w:jc w:val="both"/>
            </w:pPr>
            <w:r>
              <w:rPr>
                <w:rFonts w:ascii="Times New Roman"/>
                <w:b w:val="false"/>
                <w:i w:val="false"/>
                <w:color w:val="000000"/>
                <w:sz w:val="20"/>
              </w:rPr>
              <w:t>
82-қосымша</w:t>
            </w:r>
          </w:p>
        </w:tc>
      </w:tr>
    </w:tbl>
    <w:bookmarkStart w:name="z1096" w:id="660"/>
    <w:p>
      <w:pPr>
        <w:spacing w:after="0"/>
        <w:ind w:left="0"/>
        <w:jc w:val="left"/>
      </w:pPr>
      <w:r>
        <w:rPr>
          <w:rFonts w:ascii="Times New Roman"/>
          <w:b/>
          <w:i w:val="false"/>
          <w:color w:val="000000"/>
        </w:rPr>
        <w:t xml:space="preserve"> II дәрежелі "Прокуратура үздігі" төсбелгісі</w:t>
      </w:r>
    </w:p>
    <w:bookmarkEnd w:id="660"/>
    <w:p>
      <w:pPr>
        <w:spacing w:after="0"/>
        <w:ind w:left="0"/>
        <w:jc w:val="both"/>
      </w:pPr>
      <w:r>
        <w:rPr>
          <w:rFonts w:ascii="Times New Roman"/>
          <w:b w:val="false"/>
          <w:i w:val="false"/>
          <w:color w:val="ff0000"/>
          <w:sz w:val="28"/>
        </w:rPr>
        <w:t xml:space="preserve">
      Ескерту. 82-қосымша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7" w:id="661"/>
          <w:p>
            <w:pPr>
              <w:spacing w:after="20"/>
              <w:ind w:left="20"/>
              <w:jc w:val="both"/>
            </w:pPr>
            <w:r>
              <w:rPr>
                <w:rFonts w:ascii="Times New Roman"/>
                <w:b w:val="false"/>
                <w:i w:val="false"/>
                <w:color w:val="000000"/>
                <w:sz w:val="20"/>
              </w:rPr>
              <w:t>
Сипаттамаларға</w:t>
            </w:r>
          </w:p>
          <w:bookmarkEnd w:id="661"/>
          <w:p>
            <w:pPr>
              <w:spacing w:after="20"/>
              <w:ind w:left="20"/>
              <w:jc w:val="both"/>
            </w:pPr>
            <w:r>
              <w:rPr>
                <w:rFonts w:ascii="Times New Roman"/>
                <w:b w:val="false"/>
                <w:i w:val="false"/>
                <w:color w:val="000000"/>
                <w:sz w:val="20"/>
              </w:rPr>
              <w:t>
83-қосымша</w:t>
            </w:r>
          </w:p>
        </w:tc>
      </w:tr>
    </w:tbl>
    <w:p>
      <w:pPr>
        <w:spacing w:after="0"/>
        <w:ind w:left="0"/>
        <w:jc w:val="left"/>
      </w:pPr>
      <w:r>
        <w:rPr>
          <w:rFonts w:ascii="Times New Roman"/>
          <w:b w:val="false"/>
          <w:i w:val="false"/>
          <w:color w:val="ff0000"/>
          <w:sz w:val="28"/>
        </w:rPr>
        <w:t xml:space="preserve">      Ескерту. 83-қосымша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5626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562600" cy="6629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9" w:id="662"/>
          <w:p>
            <w:pPr>
              <w:spacing w:after="20"/>
              <w:ind w:left="20"/>
              <w:jc w:val="both"/>
            </w:pPr>
            <w:r>
              <w:rPr>
                <w:rFonts w:ascii="Times New Roman"/>
                <w:b w:val="false"/>
                <w:i w:val="false"/>
                <w:color w:val="000000"/>
                <w:sz w:val="20"/>
              </w:rPr>
              <w:t>
Сипаттамаларға</w:t>
            </w:r>
          </w:p>
          <w:bookmarkEnd w:id="662"/>
          <w:p>
            <w:pPr>
              <w:spacing w:after="20"/>
              <w:ind w:left="20"/>
              <w:jc w:val="both"/>
            </w:pPr>
            <w:r>
              <w:rPr>
                <w:rFonts w:ascii="Times New Roman"/>
                <w:b w:val="false"/>
                <w:i w:val="false"/>
                <w:color w:val="000000"/>
                <w:sz w:val="20"/>
              </w:rPr>
              <w:t>
84-қосымша</w:t>
            </w:r>
          </w:p>
        </w:tc>
      </w:tr>
    </w:tbl>
    <w:p>
      <w:pPr>
        <w:spacing w:after="0"/>
        <w:ind w:left="0"/>
        <w:jc w:val="left"/>
      </w:pPr>
      <w:r>
        <w:rPr>
          <w:rFonts w:ascii="Times New Roman"/>
          <w:b/>
          <w:i w:val="false"/>
          <w:color w:val="000000"/>
        </w:rPr>
        <w:t xml:space="preserve"> "Мемлекеттік аудит және қаржылық бақылау саласының үздігі" төсбелгісі</w:t>
      </w:r>
    </w:p>
    <w:p>
      <w:pPr>
        <w:spacing w:after="0"/>
        <w:ind w:left="0"/>
        <w:jc w:val="both"/>
      </w:pPr>
      <w:r>
        <w:rPr>
          <w:rFonts w:ascii="Times New Roman"/>
          <w:b w:val="false"/>
          <w:i w:val="false"/>
          <w:color w:val="ff0000"/>
          <w:sz w:val="28"/>
        </w:rPr>
        <w:t xml:space="preserve">
      Ескерту. 84-қосымша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1" w:id="663"/>
          <w:p>
            <w:pPr>
              <w:spacing w:after="20"/>
              <w:ind w:left="20"/>
              <w:jc w:val="both"/>
            </w:pPr>
            <w:r>
              <w:rPr>
                <w:rFonts w:ascii="Times New Roman"/>
                <w:b w:val="false"/>
                <w:i w:val="false"/>
                <w:color w:val="000000"/>
                <w:sz w:val="20"/>
              </w:rPr>
              <w:t>
Сипаттамаларға</w:t>
            </w:r>
          </w:p>
          <w:bookmarkEnd w:id="663"/>
          <w:p>
            <w:pPr>
              <w:spacing w:after="20"/>
              <w:ind w:left="20"/>
              <w:jc w:val="both"/>
            </w:pPr>
            <w:r>
              <w:rPr>
                <w:rFonts w:ascii="Times New Roman"/>
                <w:b w:val="false"/>
                <w:i w:val="false"/>
                <w:color w:val="000000"/>
                <w:sz w:val="20"/>
              </w:rPr>
              <w:t>
85-қосымша</w:t>
            </w:r>
          </w:p>
        </w:tc>
      </w:tr>
    </w:tbl>
    <w:p>
      <w:pPr>
        <w:spacing w:after="0"/>
        <w:ind w:left="0"/>
        <w:jc w:val="left"/>
      </w:pPr>
      <w:r>
        <w:rPr>
          <w:rFonts w:ascii="Times New Roman"/>
          <w:b w:val="false"/>
          <w:i w:val="false"/>
          <w:color w:val="ff0000"/>
          <w:sz w:val="28"/>
        </w:rPr>
        <w:t xml:space="preserve">      Ескерту. 85-қосымша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3" w:id="664"/>
          <w:p>
            <w:pPr>
              <w:spacing w:after="20"/>
              <w:ind w:left="20"/>
              <w:jc w:val="both"/>
            </w:pPr>
            <w:r>
              <w:rPr>
                <w:rFonts w:ascii="Times New Roman"/>
                <w:b w:val="false"/>
                <w:i w:val="false"/>
                <w:color w:val="000000"/>
                <w:sz w:val="20"/>
              </w:rPr>
              <w:t>
Сипаттамаларға</w:t>
            </w:r>
          </w:p>
          <w:bookmarkEnd w:id="664"/>
          <w:p>
            <w:pPr>
              <w:spacing w:after="20"/>
              <w:ind w:left="20"/>
              <w:jc w:val="both"/>
            </w:pPr>
            <w:r>
              <w:rPr>
                <w:rFonts w:ascii="Times New Roman"/>
                <w:b w:val="false"/>
                <w:i w:val="false"/>
                <w:color w:val="000000"/>
                <w:sz w:val="20"/>
              </w:rPr>
              <w:t>
86-қосымша</w:t>
            </w:r>
          </w:p>
        </w:tc>
      </w:tr>
    </w:tbl>
    <w:bookmarkStart w:name="z1104" w:id="665"/>
    <w:p>
      <w:pPr>
        <w:spacing w:after="0"/>
        <w:ind w:left="0"/>
        <w:jc w:val="left"/>
      </w:pPr>
      <w:r>
        <w:rPr>
          <w:rFonts w:ascii="Times New Roman"/>
          <w:b/>
          <w:i w:val="false"/>
          <w:color w:val="000000"/>
        </w:rPr>
        <w:t xml:space="preserve"> "Ұлттық қауіпсіздік комитетінің құрметті қызметкері" төсбелгісі</w:t>
      </w:r>
    </w:p>
    <w:bookmarkEnd w:id="665"/>
    <w:p>
      <w:pPr>
        <w:spacing w:after="0"/>
        <w:ind w:left="0"/>
        <w:jc w:val="both"/>
      </w:pPr>
      <w:r>
        <w:rPr>
          <w:rFonts w:ascii="Times New Roman"/>
          <w:b w:val="false"/>
          <w:i w:val="false"/>
          <w:color w:val="ff0000"/>
          <w:sz w:val="28"/>
        </w:rPr>
        <w:t xml:space="preserve">
      Ескерту. 86-қосымша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5" w:id="666"/>
          <w:p>
            <w:pPr>
              <w:spacing w:after="20"/>
              <w:ind w:left="20"/>
              <w:jc w:val="both"/>
            </w:pPr>
            <w:r>
              <w:rPr>
                <w:rFonts w:ascii="Times New Roman"/>
                <w:b w:val="false"/>
                <w:i w:val="false"/>
                <w:color w:val="000000"/>
                <w:sz w:val="20"/>
              </w:rPr>
              <w:t>
Сипаттамаларға</w:t>
            </w:r>
          </w:p>
          <w:bookmarkEnd w:id="666"/>
          <w:p>
            <w:pPr>
              <w:spacing w:after="20"/>
              <w:ind w:left="20"/>
              <w:jc w:val="both"/>
            </w:pPr>
            <w:r>
              <w:rPr>
                <w:rFonts w:ascii="Times New Roman"/>
                <w:b w:val="false"/>
                <w:i w:val="false"/>
                <w:color w:val="000000"/>
                <w:sz w:val="20"/>
              </w:rPr>
              <w:t>
87-қосымша</w:t>
            </w:r>
          </w:p>
        </w:tc>
      </w:tr>
    </w:tbl>
    <w:bookmarkStart w:name="z1106" w:id="667"/>
    <w:p>
      <w:pPr>
        <w:spacing w:after="0"/>
        <w:ind w:left="0"/>
        <w:jc w:val="left"/>
      </w:pPr>
      <w:r>
        <w:rPr>
          <w:rFonts w:ascii="Times New Roman"/>
          <w:b/>
          <w:i w:val="false"/>
          <w:color w:val="000000"/>
        </w:rPr>
        <w:t xml:space="preserve"> "Ұлттық қауіпсіздік комитетінің үздігі" төсбелгісі</w:t>
      </w:r>
    </w:p>
    <w:bookmarkEnd w:id="667"/>
    <w:p>
      <w:pPr>
        <w:spacing w:after="0"/>
        <w:ind w:left="0"/>
        <w:jc w:val="both"/>
      </w:pPr>
      <w:r>
        <w:rPr>
          <w:rFonts w:ascii="Times New Roman"/>
          <w:b w:val="false"/>
          <w:i w:val="false"/>
          <w:color w:val="ff0000"/>
          <w:sz w:val="28"/>
        </w:rPr>
        <w:t xml:space="preserve">
      Ескерту. 87-қосымша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7" w:id="668"/>
          <w:p>
            <w:pPr>
              <w:spacing w:after="20"/>
              <w:ind w:left="20"/>
              <w:jc w:val="both"/>
            </w:pPr>
            <w:r>
              <w:rPr>
                <w:rFonts w:ascii="Times New Roman"/>
                <w:b w:val="false"/>
                <w:i w:val="false"/>
                <w:color w:val="000000"/>
                <w:sz w:val="20"/>
              </w:rPr>
              <w:t>
Сипаттамаларға</w:t>
            </w:r>
          </w:p>
          <w:bookmarkEnd w:id="668"/>
          <w:p>
            <w:pPr>
              <w:spacing w:after="20"/>
              <w:ind w:left="20"/>
              <w:jc w:val="both"/>
            </w:pPr>
            <w:r>
              <w:rPr>
                <w:rFonts w:ascii="Times New Roman"/>
                <w:b w:val="false"/>
                <w:i w:val="false"/>
                <w:color w:val="000000"/>
                <w:sz w:val="20"/>
              </w:rPr>
              <w:t>
88-қосымша</w:t>
            </w:r>
          </w:p>
        </w:tc>
      </w:tr>
    </w:tbl>
    <w:bookmarkStart w:name="z1108" w:id="669"/>
    <w:p>
      <w:pPr>
        <w:spacing w:after="0"/>
        <w:ind w:left="0"/>
        <w:jc w:val="left"/>
      </w:pPr>
      <w:r>
        <w:rPr>
          <w:rFonts w:ascii="Times New Roman"/>
          <w:b/>
          <w:i w:val="false"/>
          <w:color w:val="000000"/>
        </w:rPr>
        <w:t xml:space="preserve"> II дәрежелі "Ұлттық қауіпсіздік комитетінің үздігі" төсбелгісі</w:t>
      </w:r>
    </w:p>
    <w:bookmarkEnd w:id="669"/>
    <w:p>
      <w:pPr>
        <w:spacing w:after="0"/>
        <w:ind w:left="0"/>
        <w:jc w:val="both"/>
      </w:pPr>
      <w:r>
        <w:rPr>
          <w:rFonts w:ascii="Times New Roman"/>
          <w:b w:val="false"/>
          <w:i w:val="false"/>
          <w:color w:val="ff0000"/>
          <w:sz w:val="28"/>
        </w:rPr>
        <w:t xml:space="preserve">
      Ескерту. 88-қосымша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9" w:id="670"/>
          <w:p>
            <w:pPr>
              <w:spacing w:after="20"/>
              <w:ind w:left="20"/>
              <w:jc w:val="both"/>
            </w:pPr>
            <w:r>
              <w:rPr>
                <w:rFonts w:ascii="Times New Roman"/>
                <w:b w:val="false"/>
                <w:i w:val="false"/>
                <w:color w:val="000000"/>
                <w:sz w:val="20"/>
              </w:rPr>
              <w:t>
Сипаттамаларға</w:t>
            </w:r>
          </w:p>
          <w:bookmarkEnd w:id="670"/>
          <w:p>
            <w:pPr>
              <w:spacing w:after="20"/>
              <w:ind w:left="20"/>
              <w:jc w:val="both"/>
            </w:pPr>
            <w:r>
              <w:rPr>
                <w:rFonts w:ascii="Times New Roman"/>
                <w:b w:val="false"/>
                <w:i w:val="false"/>
                <w:color w:val="000000"/>
                <w:sz w:val="20"/>
              </w:rPr>
              <w:t>
89-қосымша</w:t>
            </w:r>
          </w:p>
        </w:tc>
      </w:tr>
    </w:tbl>
    <w:bookmarkStart w:name="z1110" w:id="671"/>
    <w:p>
      <w:pPr>
        <w:spacing w:after="0"/>
        <w:ind w:left="0"/>
        <w:jc w:val="left"/>
      </w:pPr>
      <w:r>
        <w:rPr>
          <w:rFonts w:ascii="Times New Roman"/>
          <w:b/>
          <w:i w:val="false"/>
          <w:color w:val="000000"/>
        </w:rPr>
        <w:t xml:space="preserve"> "Құрметті шекарашы" төсбелгісі</w:t>
      </w:r>
    </w:p>
    <w:bookmarkEnd w:id="671"/>
    <w:p>
      <w:pPr>
        <w:spacing w:after="0"/>
        <w:ind w:left="0"/>
        <w:jc w:val="left"/>
      </w:pPr>
      <w:r>
        <w:br/>
      </w:r>
    </w:p>
    <w:p>
      <w:pPr>
        <w:spacing w:after="0"/>
        <w:ind w:left="0"/>
        <w:jc w:val="both"/>
      </w:pPr>
      <w:r>
        <w:drawing>
          <wp:inline distT="0" distB="0" distL="0" distR="0">
            <wp:extent cx="68453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453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Сипаттамаларға</w:t>
            </w:r>
          </w:p>
          <w:p>
            <w:pPr>
              <w:spacing w:after="20"/>
              <w:ind w:left="20"/>
              <w:jc w:val="both"/>
            </w:pPr>
            <w:r>
              <w:rPr>
                <w:rFonts w:ascii="Times New Roman"/>
                <w:b w:val="false"/>
                <w:i w:val="false"/>
                <w:color w:val="000000"/>
                <w:sz w:val="20"/>
              </w:rPr>
              <w:t>
90-қосымша</w:t>
            </w:r>
          </w:p>
        </w:tc>
      </w:tr>
    </w:tbl>
    <w:bookmarkStart w:name="z1111" w:id="672"/>
    <w:p>
      <w:pPr>
        <w:spacing w:after="0"/>
        <w:ind w:left="0"/>
        <w:jc w:val="left"/>
      </w:pPr>
      <w:r>
        <w:rPr>
          <w:rFonts w:ascii="Times New Roman"/>
          <w:b/>
          <w:i w:val="false"/>
          <w:color w:val="000000"/>
        </w:rPr>
        <w:t xml:space="preserve"> "Шекара қызметінің үздігі" төсбелгісі</w:t>
      </w:r>
    </w:p>
    <w:bookmarkEnd w:id="672"/>
    <w:p>
      <w:pPr>
        <w:spacing w:after="0"/>
        <w:ind w:left="0"/>
        <w:jc w:val="both"/>
      </w:pPr>
      <w:r>
        <w:rPr>
          <w:rFonts w:ascii="Times New Roman"/>
          <w:b w:val="false"/>
          <w:i w:val="false"/>
          <w:color w:val="ff0000"/>
          <w:sz w:val="28"/>
        </w:rPr>
        <w:t xml:space="preserve">
      Ескерту. 90-қосымша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1036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2" w:id="673"/>
          <w:p>
            <w:pPr>
              <w:spacing w:after="20"/>
              <w:ind w:left="20"/>
              <w:jc w:val="both"/>
            </w:pPr>
            <w:r>
              <w:rPr>
                <w:rFonts w:ascii="Times New Roman"/>
                <w:b w:val="false"/>
                <w:i w:val="false"/>
                <w:color w:val="000000"/>
                <w:sz w:val="20"/>
              </w:rPr>
              <w:t>
Сипаттамаларға</w:t>
            </w:r>
          </w:p>
          <w:bookmarkEnd w:id="673"/>
          <w:p>
            <w:pPr>
              <w:spacing w:after="20"/>
              <w:ind w:left="20"/>
              <w:jc w:val="both"/>
            </w:pPr>
            <w:r>
              <w:rPr>
                <w:rFonts w:ascii="Times New Roman"/>
                <w:b w:val="false"/>
                <w:i w:val="false"/>
                <w:color w:val="000000"/>
                <w:sz w:val="20"/>
              </w:rPr>
              <w:t>
91-қосымша</w:t>
            </w:r>
          </w:p>
        </w:tc>
      </w:tr>
    </w:tbl>
    <w:bookmarkStart w:name="z1113" w:id="674"/>
    <w:p>
      <w:pPr>
        <w:spacing w:after="0"/>
        <w:ind w:left="0"/>
        <w:jc w:val="left"/>
      </w:pPr>
      <w:r>
        <w:rPr>
          <w:rFonts w:ascii="Times New Roman"/>
          <w:b/>
          <w:i w:val="false"/>
          <w:color w:val="000000"/>
        </w:rPr>
        <w:t xml:space="preserve"> II дәрежелі "Шекара қызметінің үздігі" төсбелгісі</w:t>
      </w:r>
    </w:p>
    <w:bookmarkEnd w:id="674"/>
    <w:p>
      <w:pPr>
        <w:spacing w:after="0"/>
        <w:ind w:left="0"/>
        <w:jc w:val="both"/>
      </w:pPr>
      <w:r>
        <w:rPr>
          <w:rFonts w:ascii="Times New Roman"/>
          <w:b w:val="false"/>
          <w:i w:val="false"/>
          <w:color w:val="ff0000"/>
          <w:sz w:val="28"/>
        </w:rPr>
        <w:t xml:space="preserve">
      Ескерту. 91-қосымша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4" w:id="675"/>
          <w:p>
            <w:pPr>
              <w:spacing w:after="20"/>
              <w:ind w:left="20"/>
              <w:jc w:val="both"/>
            </w:pPr>
            <w:r>
              <w:rPr>
                <w:rFonts w:ascii="Times New Roman"/>
                <w:b w:val="false"/>
                <w:i w:val="false"/>
                <w:color w:val="000000"/>
                <w:sz w:val="20"/>
              </w:rPr>
              <w:t>
Сипаттамаларға</w:t>
            </w:r>
          </w:p>
          <w:bookmarkEnd w:id="675"/>
          <w:p>
            <w:pPr>
              <w:spacing w:after="20"/>
              <w:ind w:left="20"/>
              <w:jc w:val="both"/>
            </w:pPr>
            <w:r>
              <w:rPr>
                <w:rFonts w:ascii="Times New Roman"/>
                <w:b w:val="false"/>
                <w:i w:val="false"/>
                <w:color w:val="000000"/>
                <w:sz w:val="20"/>
              </w:rPr>
              <w:t>
92-қосымша</w:t>
            </w:r>
          </w:p>
        </w:tc>
      </w:tr>
    </w:tbl>
    <w:p>
      <w:pPr>
        <w:spacing w:after="0"/>
        <w:ind w:left="0"/>
        <w:jc w:val="left"/>
      </w:pPr>
      <w:r>
        <w:rPr>
          <w:rFonts w:ascii="Times New Roman"/>
          <w:b/>
          <w:i w:val="false"/>
          <w:color w:val="000000"/>
        </w:rPr>
        <w:t xml:space="preserve"> "Үздік қызметкер" төсбелгісі</w:t>
      </w:r>
    </w:p>
    <w:p>
      <w:pPr>
        <w:spacing w:after="0"/>
        <w:ind w:left="0"/>
        <w:jc w:val="both"/>
      </w:pPr>
      <w:r>
        <w:rPr>
          <w:rFonts w:ascii="Times New Roman"/>
          <w:b w:val="false"/>
          <w:i w:val="false"/>
          <w:color w:val="ff0000"/>
          <w:sz w:val="28"/>
        </w:rPr>
        <w:t xml:space="preserve">
      Ескерту. 92-қосымша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6" w:id="676"/>
          <w:p>
            <w:pPr>
              <w:spacing w:after="20"/>
              <w:ind w:left="20"/>
              <w:jc w:val="both"/>
            </w:pPr>
            <w:r>
              <w:rPr>
                <w:rFonts w:ascii="Times New Roman"/>
                <w:b w:val="false"/>
                <w:i w:val="false"/>
                <w:color w:val="000000"/>
                <w:sz w:val="20"/>
              </w:rPr>
              <w:t>
Сипаттамаларға</w:t>
            </w:r>
          </w:p>
          <w:bookmarkEnd w:id="676"/>
          <w:p>
            <w:pPr>
              <w:spacing w:after="20"/>
              <w:ind w:left="20"/>
              <w:jc w:val="both"/>
            </w:pPr>
            <w:r>
              <w:rPr>
                <w:rFonts w:ascii="Times New Roman"/>
                <w:b w:val="false"/>
                <w:i w:val="false"/>
                <w:color w:val="000000"/>
                <w:sz w:val="20"/>
              </w:rPr>
              <w:t>
93-қосымша</w:t>
            </w:r>
          </w:p>
        </w:tc>
      </w:tr>
    </w:tbl>
    <w:p>
      <w:pPr>
        <w:spacing w:after="0"/>
        <w:ind w:left="0"/>
        <w:jc w:val="left"/>
      </w:pPr>
      <w:r>
        <w:rPr>
          <w:rFonts w:ascii="Times New Roman"/>
          <w:b w:val="false"/>
          <w:i w:val="false"/>
          <w:color w:val="ff0000"/>
          <w:sz w:val="28"/>
        </w:rPr>
        <w:t xml:space="preserve">      Ескерту. 93-қосымша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37" w:id="677"/>
          <w:p>
            <w:pPr>
              <w:spacing w:after="20"/>
              <w:ind w:left="20"/>
              <w:jc w:val="both"/>
            </w:pPr>
            <w:r>
              <w:rPr>
                <w:rFonts w:ascii="Times New Roman"/>
                <w:b w:val="false"/>
                <w:i w:val="false"/>
                <w:color w:val="000000"/>
                <w:sz w:val="20"/>
              </w:rPr>
              <w:t>
Сипаттамаларға</w:t>
            </w:r>
          </w:p>
          <w:bookmarkEnd w:id="677"/>
          <w:p>
            <w:pPr>
              <w:spacing w:after="20"/>
              <w:ind w:left="20"/>
              <w:jc w:val="both"/>
            </w:pPr>
            <w:r>
              <w:rPr>
                <w:rFonts w:ascii="Times New Roman"/>
                <w:b w:val="false"/>
                <w:i w:val="false"/>
                <w:color w:val="000000"/>
                <w:sz w:val="20"/>
              </w:rPr>
              <w:t>
93-1-қосымша</w:t>
            </w:r>
          </w:p>
        </w:tc>
      </w:tr>
    </w:tbl>
    <w:p>
      <w:pPr>
        <w:spacing w:after="0"/>
        <w:ind w:left="0"/>
        <w:jc w:val="left"/>
      </w:pPr>
      <w:r>
        <w:rPr>
          <w:rFonts w:ascii="Times New Roman"/>
          <w:b w:val="false"/>
          <w:i w:val="false"/>
          <w:color w:val="ff0000"/>
          <w:sz w:val="28"/>
        </w:rPr>
        <w:t xml:space="preserve">      Ескерту. 93-1-қосымша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38" w:id="678"/>
          <w:p>
            <w:pPr>
              <w:spacing w:after="20"/>
              <w:ind w:left="20"/>
              <w:jc w:val="both"/>
            </w:pPr>
            <w:r>
              <w:rPr>
                <w:rFonts w:ascii="Times New Roman"/>
                <w:b w:val="false"/>
                <w:i w:val="false"/>
                <w:color w:val="000000"/>
                <w:sz w:val="20"/>
              </w:rPr>
              <w:t>
Сипаттамаларға</w:t>
            </w:r>
          </w:p>
          <w:bookmarkEnd w:id="678"/>
          <w:p>
            <w:pPr>
              <w:spacing w:after="20"/>
              <w:ind w:left="20"/>
              <w:jc w:val="both"/>
            </w:pPr>
            <w:r>
              <w:rPr>
                <w:rFonts w:ascii="Times New Roman"/>
                <w:b w:val="false"/>
                <w:i w:val="false"/>
                <w:color w:val="000000"/>
                <w:sz w:val="20"/>
              </w:rPr>
              <w:t>
93-2-қосымша</w:t>
            </w:r>
          </w:p>
        </w:tc>
      </w:tr>
    </w:tbl>
    <w:p>
      <w:pPr>
        <w:spacing w:after="0"/>
        <w:ind w:left="0"/>
        <w:jc w:val="left"/>
      </w:pPr>
      <w:r>
        <w:rPr>
          <w:rFonts w:ascii="Times New Roman"/>
          <w:b w:val="false"/>
          <w:i w:val="false"/>
          <w:color w:val="ff0000"/>
          <w:sz w:val="28"/>
        </w:rPr>
        <w:t xml:space="preserve">      Ескерту. 93-2-қосымша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93-3-қосымша</w:t>
            </w:r>
          </w:p>
        </w:tc>
      </w:tr>
    </w:tbl>
    <w:p>
      <w:pPr>
        <w:spacing w:after="0"/>
        <w:ind w:left="0"/>
        <w:jc w:val="left"/>
      </w:pPr>
      <w:r>
        <w:rPr>
          <w:rFonts w:ascii="Times New Roman"/>
          <w:b/>
          <w:i w:val="false"/>
          <w:color w:val="000000"/>
        </w:rPr>
        <w:t xml:space="preserve"> "Қаржылық мониторинг органдарының үздігі" төсбелгісі</w:t>
      </w:r>
    </w:p>
    <w:p>
      <w:pPr>
        <w:spacing w:after="0"/>
        <w:ind w:left="0"/>
        <w:jc w:val="both"/>
      </w:pPr>
      <w:r>
        <w:rPr>
          <w:rFonts w:ascii="Times New Roman"/>
          <w:b w:val="false"/>
          <w:i w:val="false"/>
          <w:color w:val="ff0000"/>
          <w:sz w:val="28"/>
        </w:rPr>
        <w:t xml:space="preserve">
      Ескерту. 93-3-қосымшамен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5461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461000" cy="56007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8" w:id="679"/>
          <w:p>
            <w:pPr>
              <w:spacing w:after="20"/>
              <w:ind w:left="20"/>
              <w:jc w:val="both"/>
            </w:pPr>
            <w:r>
              <w:rPr>
                <w:rFonts w:ascii="Times New Roman"/>
                <w:b w:val="false"/>
                <w:i w:val="false"/>
                <w:color w:val="000000"/>
                <w:sz w:val="20"/>
              </w:rPr>
              <w:t>
Сипаттамаларға</w:t>
            </w:r>
          </w:p>
          <w:bookmarkEnd w:id="679"/>
          <w:p>
            <w:pPr>
              <w:spacing w:after="20"/>
              <w:ind w:left="20"/>
              <w:jc w:val="both"/>
            </w:pPr>
            <w:r>
              <w:rPr>
                <w:rFonts w:ascii="Times New Roman"/>
                <w:b w:val="false"/>
                <w:i w:val="false"/>
                <w:color w:val="000000"/>
                <w:sz w:val="20"/>
              </w:rPr>
              <w:t>
94-қосымша</w:t>
            </w:r>
          </w:p>
        </w:tc>
      </w:tr>
    </w:tbl>
    <w:bookmarkStart w:name="z1119" w:id="680"/>
    <w:p>
      <w:pPr>
        <w:spacing w:after="0"/>
        <w:ind w:left="0"/>
        <w:jc w:val="left"/>
      </w:pPr>
      <w:r>
        <w:rPr>
          <w:rFonts w:ascii="Times New Roman"/>
          <w:b/>
          <w:i w:val="false"/>
          <w:color w:val="000000"/>
        </w:rPr>
        <w:t xml:space="preserve"> "Қазақстан Республикасы Мемлекеттік күзет қызметінің құрметті қызметкері" төсбелгісі</w:t>
      </w:r>
    </w:p>
    <w:bookmarkEnd w:id="680"/>
    <w:p>
      <w:pPr>
        <w:spacing w:after="0"/>
        <w:ind w:left="0"/>
        <w:jc w:val="both"/>
      </w:pPr>
      <w:r>
        <w:rPr>
          <w:rFonts w:ascii="Times New Roman"/>
          <w:b w:val="false"/>
          <w:i w:val="false"/>
          <w:color w:val="ff0000"/>
          <w:sz w:val="28"/>
        </w:rPr>
        <w:t xml:space="preserve">
      Ескерту. 94-қосымша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5105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105400" cy="5003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0" w:id="681"/>
          <w:p>
            <w:pPr>
              <w:spacing w:after="20"/>
              <w:ind w:left="20"/>
              <w:jc w:val="both"/>
            </w:pPr>
            <w:r>
              <w:rPr>
                <w:rFonts w:ascii="Times New Roman"/>
                <w:b w:val="false"/>
                <w:i w:val="false"/>
                <w:color w:val="000000"/>
                <w:sz w:val="20"/>
              </w:rPr>
              <w:t>
Сипаттамаларға</w:t>
            </w:r>
          </w:p>
          <w:bookmarkEnd w:id="681"/>
          <w:p>
            <w:pPr>
              <w:spacing w:after="20"/>
              <w:ind w:left="20"/>
              <w:jc w:val="both"/>
            </w:pPr>
            <w:r>
              <w:rPr>
                <w:rFonts w:ascii="Times New Roman"/>
                <w:b w:val="false"/>
                <w:i w:val="false"/>
                <w:color w:val="000000"/>
                <w:sz w:val="20"/>
              </w:rPr>
              <w:t>
95-қосымша</w:t>
            </w:r>
          </w:p>
        </w:tc>
      </w:tr>
    </w:tbl>
    <w:bookmarkStart w:name="z1121" w:id="682"/>
    <w:p>
      <w:pPr>
        <w:spacing w:after="0"/>
        <w:ind w:left="0"/>
        <w:jc w:val="left"/>
      </w:pPr>
      <w:r>
        <w:rPr>
          <w:rFonts w:ascii="Times New Roman"/>
          <w:b/>
          <w:i w:val="false"/>
          <w:color w:val="000000"/>
        </w:rPr>
        <w:t xml:space="preserve"> "Қазақстан Республикасы Мемлекеттік күзет қызметінің үздігі" төсбелгісі</w:t>
      </w:r>
    </w:p>
    <w:bookmarkEnd w:id="682"/>
    <w:p>
      <w:pPr>
        <w:spacing w:after="0"/>
        <w:ind w:left="0"/>
        <w:jc w:val="both"/>
      </w:pPr>
      <w:r>
        <w:rPr>
          <w:rFonts w:ascii="Times New Roman"/>
          <w:b w:val="false"/>
          <w:i w:val="false"/>
          <w:color w:val="ff0000"/>
          <w:sz w:val="28"/>
        </w:rPr>
        <w:t xml:space="preserve">
      Ескерту. 95-қосымша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0071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0071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2" w:id="683"/>
          <w:p>
            <w:pPr>
              <w:spacing w:after="20"/>
              <w:ind w:left="20"/>
              <w:jc w:val="both"/>
            </w:pPr>
            <w:r>
              <w:rPr>
                <w:rFonts w:ascii="Times New Roman"/>
                <w:b w:val="false"/>
                <w:i w:val="false"/>
                <w:color w:val="000000"/>
                <w:sz w:val="20"/>
              </w:rPr>
              <w:t>
Сипаттамаларға</w:t>
            </w:r>
          </w:p>
          <w:bookmarkEnd w:id="683"/>
          <w:p>
            <w:pPr>
              <w:spacing w:after="20"/>
              <w:ind w:left="20"/>
              <w:jc w:val="both"/>
            </w:pPr>
            <w:r>
              <w:rPr>
                <w:rFonts w:ascii="Times New Roman"/>
                <w:b w:val="false"/>
                <w:i w:val="false"/>
                <w:color w:val="000000"/>
                <w:sz w:val="20"/>
              </w:rPr>
              <w:t>
96-қосымша</w:t>
            </w:r>
          </w:p>
        </w:tc>
      </w:tr>
    </w:tbl>
    <w:bookmarkStart w:name="z1123" w:id="684"/>
    <w:p>
      <w:pPr>
        <w:spacing w:after="0"/>
        <w:ind w:left="0"/>
        <w:jc w:val="left"/>
      </w:pPr>
      <w:r>
        <w:rPr>
          <w:rFonts w:ascii="Times New Roman"/>
          <w:b/>
          <w:i w:val="false"/>
          <w:color w:val="000000"/>
        </w:rPr>
        <w:t xml:space="preserve"> "Қазақстан Республикасы Мемлекеттік күзет қызметі Объектілерді қорғау қызметінің үздігі" II дәрежелі төсбелгісі</w:t>
      </w:r>
    </w:p>
    <w:bookmarkEnd w:id="684"/>
    <w:p>
      <w:pPr>
        <w:spacing w:after="0"/>
        <w:ind w:left="0"/>
        <w:jc w:val="both"/>
      </w:pPr>
      <w:r>
        <w:rPr>
          <w:rFonts w:ascii="Times New Roman"/>
          <w:b w:val="false"/>
          <w:i w:val="false"/>
          <w:color w:val="ff0000"/>
          <w:sz w:val="28"/>
        </w:rPr>
        <w:t xml:space="preserve">
      Ескерту. 96-қосымша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4" w:id="685"/>
          <w:p>
            <w:pPr>
              <w:spacing w:after="20"/>
              <w:ind w:left="20"/>
              <w:jc w:val="both"/>
            </w:pPr>
            <w:r>
              <w:rPr>
                <w:rFonts w:ascii="Times New Roman"/>
                <w:b w:val="false"/>
                <w:i w:val="false"/>
                <w:color w:val="000000"/>
                <w:sz w:val="20"/>
              </w:rPr>
              <w:t>
Сипаттамаларға</w:t>
            </w:r>
          </w:p>
          <w:bookmarkEnd w:id="685"/>
          <w:p>
            <w:pPr>
              <w:spacing w:after="20"/>
              <w:ind w:left="20"/>
              <w:jc w:val="both"/>
            </w:pPr>
            <w:r>
              <w:rPr>
                <w:rFonts w:ascii="Times New Roman"/>
                <w:b w:val="false"/>
                <w:i w:val="false"/>
                <w:color w:val="000000"/>
                <w:sz w:val="20"/>
              </w:rPr>
              <w:t>
97-қосымша</w:t>
            </w:r>
          </w:p>
        </w:tc>
      </w:tr>
    </w:tbl>
    <w:bookmarkStart w:name="z1125" w:id="686"/>
    <w:p>
      <w:pPr>
        <w:spacing w:after="0"/>
        <w:ind w:left="0"/>
        <w:jc w:val="left"/>
      </w:pPr>
      <w:r>
        <w:rPr>
          <w:rFonts w:ascii="Times New Roman"/>
          <w:b/>
          <w:i w:val="false"/>
          <w:color w:val="000000"/>
        </w:rPr>
        <w:t xml:space="preserve"> "Үздік спортшы-жауынгер" төсбелгісі</w:t>
      </w:r>
    </w:p>
    <w:bookmarkEnd w:id="686"/>
    <w:p>
      <w:pPr>
        <w:spacing w:after="0"/>
        <w:ind w:left="0"/>
        <w:jc w:val="both"/>
      </w:pPr>
      <w:r>
        <w:rPr>
          <w:rFonts w:ascii="Times New Roman"/>
          <w:b w:val="false"/>
          <w:i w:val="false"/>
          <w:color w:val="ff0000"/>
          <w:sz w:val="28"/>
        </w:rPr>
        <w:t xml:space="preserve">
      Ескерту. 97-қосымша алып тасталды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6" w:id="687"/>
          <w:p>
            <w:pPr>
              <w:spacing w:after="20"/>
              <w:ind w:left="20"/>
              <w:jc w:val="both"/>
            </w:pPr>
            <w:r>
              <w:rPr>
                <w:rFonts w:ascii="Times New Roman"/>
                <w:b w:val="false"/>
                <w:i w:val="false"/>
                <w:color w:val="000000"/>
                <w:sz w:val="20"/>
              </w:rPr>
              <w:t>
Сипаттамаларға</w:t>
            </w:r>
          </w:p>
          <w:bookmarkEnd w:id="687"/>
          <w:p>
            <w:pPr>
              <w:spacing w:after="20"/>
              <w:ind w:left="20"/>
              <w:jc w:val="both"/>
            </w:pPr>
            <w:r>
              <w:rPr>
                <w:rFonts w:ascii="Times New Roman"/>
                <w:b w:val="false"/>
                <w:i w:val="false"/>
                <w:color w:val="000000"/>
                <w:sz w:val="20"/>
              </w:rPr>
              <w:t>
98-қосымша</w:t>
            </w:r>
          </w:p>
        </w:tc>
      </w:tr>
    </w:tbl>
    <w:bookmarkStart w:name="z1127" w:id="688"/>
    <w:p>
      <w:pPr>
        <w:spacing w:after="0"/>
        <w:ind w:left="0"/>
        <w:jc w:val="left"/>
      </w:pPr>
      <w:r>
        <w:rPr>
          <w:rFonts w:ascii="Times New Roman"/>
          <w:b/>
          <w:i w:val="false"/>
          <w:color w:val="000000"/>
        </w:rPr>
        <w:t xml:space="preserve"> "Үздік спортшы" төсбелгісі</w:t>
      </w:r>
    </w:p>
    <w:bookmarkEnd w:id="688"/>
    <w:p>
      <w:pPr>
        <w:spacing w:after="0"/>
        <w:ind w:left="0"/>
        <w:jc w:val="both"/>
      </w:pPr>
      <w:r>
        <w:rPr>
          <w:rFonts w:ascii="Times New Roman"/>
          <w:b w:val="false"/>
          <w:i w:val="false"/>
          <w:color w:val="ff0000"/>
          <w:sz w:val="28"/>
        </w:rPr>
        <w:t xml:space="preserve">
      Ескерту. 98-қосымша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6294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6294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8" w:id="689"/>
          <w:p>
            <w:pPr>
              <w:spacing w:after="20"/>
              <w:ind w:left="20"/>
              <w:jc w:val="both"/>
            </w:pPr>
            <w:r>
              <w:rPr>
                <w:rFonts w:ascii="Times New Roman"/>
                <w:b w:val="false"/>
                <w:i w:val="false"/>
                <w:color w:val="000000"/>
                <w:sz w:val="20"/>
              </w:rPr>
              <w:t>
Сипаттамаларға</w:t>
            </w:r>
          </w:p>
          <w:bookmarkEnd w:id="689"/>
          <w:p>
            <w:pPr>
              <w:spacing w:after="20"/>
              <w:ind w:left="20"/>
              <w:jc w:val="both"/>
            </w:pPr>
            <w:r>
              <w:rPr>
                <w:rFonts w:ascii="Times New Roman"/>
                <w:b w:val="false"/>
                <w:i w:val="false"/>
                <w:color w:val="000000"/>
                <w:sz w:val="20"/>
              </w:rPr>
              <w:t>
99-қосымша</w:t>
            </w:r>
          </w:p>
        </w:tc>
      </w:tr>
    </w:tbl>
    <w:bookmarkStart w:name="z1129" w:id="690"/>
    <w:p>
      <w:pPr>
        <w:spacing w:after="0"/>
        <w:ind w:left="0"/>
        <w:jc w:val="left"/>
      </w:pPr>
      <w:r>
        <w:rPr>
          <w:rFonts w:ascii="Times New Roman"/>
          <w:b/>
          <w:i w:val="false"/>
          <w:color w:val="000000"/>
        </w:rPr>
        <w:t xml:space="preserve"> II дәрежелі "Спортшы-жауынгер" төсбелгісі</w:t>
      </w:r>
    </w:p>
    <w:bookmarkEnd w:id="690"/>
    <w:p>
      <w:pPr>
        <w:spacing w:after="0"/>
        <w:ind w:left="0"/>
        <w:jc w:val="both"/>
      </w:pPr>
      <w:r>
        <w:rPr>
          <w:rFonts w:ascii="Times New Roman"/>
          <w:b w:val="false"/>
          <w:i w:val="false"/>
          <w:color w:val="ff0000"/>
          <w:sz w:val="28"/>
        </w:rPr>
        <w:t xml:space="preserve">
      Ескерту. 99-қосымша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0" w:id="691"/>
          <w:p>
            <w:pPr>
              <w:spacing w:after="20"/>
              <w:ind w:left="20"/>
              <w:jc w:val="both"/>
            </w:pPr>
            <w:r>
              <w:rPr>
                <w:rFonts w:ascii="Times New Roman"/>
                <w:b w:val="false"/>
                <w:i w:val="false"/>
                <w:color w:val="000000"/>
                <w:sz w:val="20"/>
              </w:rPr>
              <w:t>
Сипаттамаларға</w:t>
            </w:r>
          </w:p>
          <w:bookmarkEnd w:id="691"/>
          <w:p>
            <w:pPr>
              <w:spacing w:after="20"/>
              <w:ind w:left="20"/>
              <w:jc w:val="both"/>
            </w:pPr>
            <w:r>
              <w:rPr>
                <w:rFonts w:ascii="Times New Roman"/>
                <w:b w:val="false"/>
                <w:i w:val="false"/>
                <w:color w:val="000000"/>
                <w:sz w:val="20"/>
              </w:rPr>
              <w:t>
100-қосымша</w:t>
            </w:r>
          </w:p>
        </w:tc>
      </w:tr>
    </w:tbl>
    <w:bookmarkStart w:name="z1131" w:id="692"/>
    <w:p>
      <w:pPr>
        <w:spacing w:after="0"/>
        <w:ind w:left="0"/>
        <w:jc w:val="left"/>
      </w:pPr>
      <w:r>
        <w:rPr>
          <w:rFonts w:ascii="Times New Roman"/>
          <w:b/>
          <w:i w:val="false"/>
          <w:color w:val="000000"/>
        </w:rPr>
        <w:t xml:space="preserve"> "Сырбар қызметінің үздігі" төсбелгісі</w:t>
      </w:r>
    </w:p>
    <w:bookmarkEnd w:id="692"/>
    <w:p>
      <w:pPr>
        <w:spacing w:after="0"/>
        <w:ind w:left="0"/>
        <w:jc w:val="both"/>
      </w:pPr>
      <w:r>
        <w:rPr>
          <w:rFonts w:ascii="Times New Roman"/>
          <w:b w:val="false"/>
          <w:i w:val="false"/>
          <w:color w:val="ff0000"/>
          <w:sz w:val="28"/>
        </w:rPr>
        <w:t xml:space="preserve">
      Ескерту. 100-қосымша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100-1-қосымша</w:t>
            </w:r>
          </w:p>
        </w:tc>
      </w:tr>
    </w:tbl>
    <w:p>
      <w:pPr>
        <w:spacing w:after="0"/>
        <w:ind w:left="0"/>
        <w:jc w:val="left"/>
      </w:pPr>
      <w:r>
        <w:rPr>
          <w:rFonts w:ascii="Times New Roman"/>
          <w:b/>
          <w:i w:val="false"/>
          <w:color w:val="000000"/>
        </w:rPr>
        <w:t xml:space="preserve"> "Сыртқы барлау құрметті қызметкері" төсбелгісі</w:t>
      </w:r>
    </w:p>
    <w:p>
      <w:pPr>
        <w:spacing w:after="0"/>
        <w:ind w:left="0"/>
        <w:jc w:val="both"/>
      </w:pPr>
      <w:r>
        <w:rPr>
          <w:rFonts w:ascii="Times New Roman"/>
          <w:b w:val="false"/>
          <w:i w:val="false"/>
          <w:color w:val="ff0000"/>
          <w:sz w:val="28"/>
        </w:rPr>
        <w:t xml:space="preserve">
      Ескерту. Сипаттамалар 100-1-қосымшамен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2" w:id="693"/>
          <w:p>
            <w:pPr>
              <w:spacing w:after="20"/>
              <w:ind w:left="20"/>
              <w:jc w:val="both"/>
            </w:pPr>
            <w:r>
              <w:rPr>
                <w:rFonts w:ascii="Times New Roman"/>
                <w:b w:val="false"/>
                <w:i w:val="false"/>
                <w:color w:val="000000"/>
                <w:sz w:val="20"/>
              </w:rPr>
              <w:t>
Сипаттамаларға</w:t>
            </w:r>
          </w:p>
          <w:bookmarkEnd w:id="693"/>
          <w:p>
            <w:pPr>
              <w:spacing w:after="20"/>
              <w:ind w:left="20"/>
              <w:jc w:val="both"/>
            </w:pPr>
            <w:r>
              <w:rPr>
                <w:rFonts w:ascii="Times New Roman"/>
                <w:b w:val="false"/>
                <w:i w:val="false"/>
                <w:color w:val="000000"/>
                <w:sz w:val="20"/>
              </w:rPr>
              <w:t>
101-қосымша</w:t>
            </w:r>
          </w:p>
        </w:tc>
      </w:tr>
    </w:tbl>
    <w:bookmarkStart w:name="z1133" w:id="694"/>
    <w:p>
      <w:pPr>
        <w:spacing w:after="0"/>
        <w:ind w:left="0"/>
        <w:jc w:val="left"/>
      </w:pPr>
      <w:r>
        <w:rPr>
          <w:rFonts w:ascii="Times New Roman"/>
          <w:b/>
          <w:i w:val="false"/>
          <w:color w:val="000000"/>
        </w:rPr>
        <w:t xml:space="preserve"> "Қазақстан Республикасы Қарулы Күштерінің үздігі" төсбелгісі</w:t>
      </w:r>
    </w:p>
    <w:bookmarkEnd w:id="694"/>
    <w:p>
      <w:pPr>
        <w:spacing w:after="0"/>
        <w:ind w:left="0"/>
        <w:jc w:val="both"/>
      </w:pPr>
      <w:r>
        <w:rPr>
          <w:rFonts w:ascii="Times New Roman"/>
          <w:b w:val="false"/>
          <w:i w:val="false"/>
          <w:color w:val="ff0000"/>
          <w:sz w:val="28"/>
        </w:rPr>
        <w:t xml:space="preserve">
      Ескерту. 101-қосымша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4" w:id="695"/>
          <w:p>
            <w:pPr>
              <w:spacing w:after="20"/>
              <w:ind w:left="20"/>
              <w:jc w:val="both"/>
            </w:pPr>
            <w:r>
              <w:rPr>
                <w:rFonts w:ascii="Times New Roman"/>
                <w:b w:val="false"/>
                <w:i w:val="false"/>
                <w:color w:val="000000"/>
                <w:sz w:val="20"/>
              </w:rPr>
              <w:t>
Сипаттамаларға</w:t>
            </w:r>
          </w:p>
          <w:bookmarkEnd w:id="695"/>
          <w:p>
            <w:pPr>
              <w:spacing w:after="20"/>
              <w:ind w:left="20"/>
              <w:jc w:val="both"/>
            </w:pPr>
            <w:r>
              <w:rPr>
                <w:rFonts w:ascii="Times New Roman"/>
                <w:b w:val="false"/>
                <w:i w:val="false"/>
                <w:color w:val="000000"/>
                <w:sz w:val="20"/>
              </w:rPr>
              <w:t>
102-қосымша</w:t>
            </w:r>
          </w:p>
        </w:tc>
      </w:tr>
    </w:tbl>
    <w:bookmarkStart w:name="z1135" w:id="696"/>
    <w:p>
      <w:pPr>
        <w:spacing w:after="0"/>
        <w:ind w:left="0"/>
        <w:jc w:val="left"/>
      </w:pPr>
      <w:r>
        <w:rPr>
          <w:rFonts w:ascii="Times New Roman"/>
          <w:b/>
          <w:i w:val="false"/>
          <w:color w:val="000000"/>
        </w:rPr>
        <w:t xml:space="preserve"> "Үздік спортшы-жауынгер" төсбелгісі</w:t>
      </w:r>
    </w:p>
    <w:bookmarkEnd w:id="696"/>
    <w:p>
      <w:pPr>
        <w:spacing w:after="0"/>
        <w:ind w:left="0"/>
        <w:jc w:val="both"/>
      </w:pPr>
      <w:r>
        <w:rPr>
          <w:rFonts w:ascii="Times New Roman"/>
          <w:b w:val="false"/>
          <w:i w:val="false"/>
          <w:color w:val="ff0000"/>
          <w:sz w:val="28"/>
        </w:rPr>
        <w:t xml:space="preserve">
      Ескерту. 102-қосымша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6" w:id="697"/>
          <w:p>
            <w:pPr>
              <w:spacing w:after="20"/>
              <w:ind w:left="20"/>
              <w:jc w:val="both"/>
            </w:pPr>
            <w:r>
              <w:rPr>
                <w:rFonts w:ascii="Times New Roman"/>
                <w:b w:val="false"/>
                <w:i w:val="false"/>
                <w:color w:val="000000"/>
                <w:sz w:val="20"/>
              </w:rPr>
              <w:t>
Сипаттамаларға</w:t>
            </w:r>
          </w:p>
          <w:bookmarkEnd w:id="697"/>
          <w:p>
            <w:pPr>
              <w:spacing w:after="20"/>
              <w:ind w:left="20"/>
              <w:jc w:val="both"/>
            </w:pPr>
            <w:r>
              <w:rPr>
                <w:rFonts w:ascii="Times New Roman"/>
                <w:b w:val="false"/>
                <w:i w:val="false"/>
                <w:color w:val="000000"/>
                <w:sz w:val="20"/>
              </w:rPr>
              <w:t>
103-қосымша</w:t>
            </w:r>
          </w:p>
        </w:tc>
      </w:tr>
    </w:tbl>
    <w:bookmarkStart w:name="z1137" w:id="698"/>
    <w:p>
      <w:pPr>
        <w:spacing w:after="0"/>
        <w:ind w:left="0"/>
        <w:jc w:val="left"/>
      </w:pPr>
      <w:r>
        <w:rPr>
          <w:rFonts w:ascii="Times New Roman"/>
          <w:b/>
          <w:i w:val="false"/>
          <w:color w:val="000000"/>
        </w:rPr>
        <w:t xml:space="preserve"> I дәрежелі "Спортшы-жауынгер" төсбелгісі</w:t>
      </w:r>
    </w:p>
    <w:bookmarkEnd w:id="698"/>
    <w:p>
      <w:pPr>
        <w:spacing w:after="0"/>
        <w:ind w:left="0"/>
        <w:jc w:val="both"/>
      </w:pPr>
      <w:r>
        <w:rPr>
          <w:rFonts w:ascii="Times New Roman"/>
          <w:b w:val="false"/>
          <w:i w:val="false"/>
          <w:color w:val="ff0000"/>
          <w:sz w:val="28"/>
        </w:rPr>
        <w:t xml:space="preserve">
      Ескерту. 103-қосымша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8" w:id="699"/>
          <w:p>
            <w:pPr>
              <w:spacing w:after="20"/>
              <w:ind w:left="20"/>
              <w:jc w:val="both"/>
            </w:pPr>
            <w:r>
              <w:rPr>
                <w:rFonts w:ascii="Times New Roman"/>
                <w:b w:val="false"/>
                <w:i w:val="false"/>
                <w:color w:val="000000"/>
                <w:sz w:val="20"/>
              </w:rPr>
              <w:t>
Сипаттамаларға</w:t>
            </w:r>
          </w:p>
          <w:bookmarkEnd w:id="699"/>
          <w:p>
            <w:pPr>
              <w:spacing w:after="20"/>
              <w:ind w:left="20"/>
              <w:jc w:val="both"/>
            </w:pPr>
            <w:r>
              <w:rPr>
                <w:rFonts w:ascii="Times New Roman"/>
                <w:b w:val="false"/>
                <w:i w:val="false"/>
                <w:color w:val="000000"/>
                <w:sz w:val="20"/>
              </w:rPr>
              <w:t>
104-қосымша</w:t>
            </w:r>
          </w:p>
        </w:tc>
      </w:tr>
    </w:tbl>
    <w:bookmarkStart w:name="z1139" w:id="700"/>
    <w:p>
      <w:pPr>
        <w:spacing w:after="0"/>
        <w:ind w:left="0"/>
        <w:jc w:val="left"/>
      </w:pPr>
      <w:r>
        <w:rPr>
          <w:rFonts w:ascii="Times New Roman"/>
          <w:b/>
          <w:i w:val="false"/>
          <w:color w:val="000000"/>
        </w:rPr>
        <w:t xml:space="preserve"> II дәрежелі "Спортшы-жауынгер" төсбелгісі</w:t>
      </w:r>
    </w:p>
    <w:bookmarkEnd w:id="700"/>
    <w:p>
      <w:pPr>
        <w:spacing w:after="0"/>
        <w:ind w:left="0"/>
        <w:jc w:val="both"/>
      </w:pPr>
      <w:r>
        <w:rPr>
          <w:rFonts w:ascii="Times New Roman"/>
          <w:b w:val="false"/>
          <w:i w:val="false"/>
          <w:color w:val="ff0000"/>
          <w:sz w:val="28"/>
        </w:rPr>
        <w:t xml:space="preserve">
      Ескерту. 104-қосымша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0" w:id="701"/>
          <w:p>
            <w:pPr>
              <w:spacing w:after="20"/>
              <w:ind w:left="20"/>
              <w:jc w:val="both"/>
            </w:pPr>
            <w:r>
              <w:rPr>
                <w:rFonts w:ascii="Times New Roman"/>
                <w:b w:val="false"/>
                <w:i w:val="false"/>
                <w:color w:val="000000"/>
                <w:sz w:val="20"/>
              </w:rPr>
              <w:t>
Сипаттамаларға</w:t>
            </w:r>
          </w:p>
          <w:bookmarkEnd w:id="701"/>
          <w:p>
            <w:pPr>
              <w:spacing w:after="20"/>
              <w:ind w:left="20"/>
              <w:jc w:val="both"/>
            </w:pPr>
            <w:r>
              <w:rPr>
                <w:rFonts w:ascii="Times New Roman"/>
                <w:b w:val="false"/>
                <w:i w:val="false"/>
                <w:color w:val="000000"/>
                <w:sz w:val="20"/>
              </w:rPr>
              <w:t>
105-қосымша</w:t>
            </w:r>
          </w:p>
        </w:tc>
      </w:tr>
    </w:tbl>
    <w:bookmarkStart w:name="z1141" w:id="702"/>
    <w:p>
      <w:pPr>
        <w:spacing w:after="0"/>
        <w:ind w:left="0"/>
        <w:jc w:val="left"/>
      </w:pPr>
      <w:r>
        <w:rPr>
          <w:rFonts w:ascii="Times New Roman"/>
          <w:b/>
          <w:i w:val="false"/>
          <w:color w:val="000000"/>
        </w:rPr>
        <w:t xml:space="preserve"> "Ішкі істер органдарының құрметті қызметкері" төсбелгісі</w:t>
      </w:r>
    </w:p>
    <w:bookmarkEnd w:id="702"/>
    <w:p>
      <w:pPr>
        <w:spacing w:after="0"/>
        <w:ind w:left="0"/>
        <w:jc w:val="left"/>
      </w:pPr>
      <w:r>
        <w:br/>
      </w:r>
    </w:p>
    <w:p>
      <w:pPr>
        <w:spacing w:after="0"/>
        <w:ind w:left="0"/>
        <w:jc w:val="both"/>
      </w:pPr>
      <w:r>
        <w:drawing>
          <wp:inline distT="0" distB="0" distL="0" distR="0">
            <wp:extent cx="70612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0612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2" w:id="703"/>
          <w:p>
            <w:pPr>
              <w:spacing w:after="20"/>
              <w:ind w:left="20"/>
              <w:jc w:val="both"/>
            </w:pPr>
            <w:r>
              <w:rPr>
                <w:rFonts w:ascii="Times New Roman"/>
                <w:b w:val="false"/>
                <w:i w:val="false"/>
                <w:color w:val="000000"/>
                <w:sz w:val="20"/>
              </w:rPr>
              <w:t>
Сипаттамаларға</w:t>
            </w:r>
          </w:p>
          <w:bookmarkEnd w:id="703"/>
          <w:p>
            <w:pPr>
              <w:spacing w:after="20"/>
              <w:ind w:left="20"/>
              <w:jc w:val="both"/>
            </w:pPr>
            <w:r>
              <w:rPr>
                <w:rFonts w:ascii="Times New Roman"/>
                <w:b w:val="false"/>
                <w:i w:val="false"/>
                <w:color w:val="000000"/>
                <w:sz w:val="20"/>
              </w:rPr>
              <w:t>
106-қосымша</w:t>
            </w:r>
          </w:p>
        </w:tc>
      </w:tr>
    </w:tbl>
    <w:bookmarkStart w:name="z1143" w:id="704"/>
    <w:p>
      <w:pPr>
        <w:spacing w:after="0"/>
        <w:ind w:left="0"/>
        <w:jc w:val="left"/>
      </w:pPr>
      <w:r>
        <w:rPr>
          <w:rFonts w:ascii="Times New Roman"/>
          <w:b/>
          <w:i w:val="false"/>
          <w:color w:val="000000"/>
        </w:rPr>
        <w:t xml:space="preserve"> "Ішкі істер органдарының үздігі" төсбелгісі</w:t>
      </w:r>
    </w:p>
    <w:bookmarkEnd w:id="704"/>
    <w:p>
      <w:pPr>
        <w:spacing w:after="0"/>
        <w:ind w:left="0"/>
        <w:jc w:val="both"/>
      </w:pPr>
      <w:r>
        <w:rPr>
          <w:rFonts w:ascii="Times New Roman"/>
          <w:b w:val="false"/>
          <w:i w:val="false"/>
          <w:color w:val="ff0000"/>
          <w:sz w:val="28"/>
        </w:rPr>
        <w:t xml:space="preserve">
      Ескерту. 106-қосымша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089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4" w:id="705"/>
          <w:p>
            <w:pPr>
              <w:spacing w:after="20"/>
              <w:ind w:left="20"/>
              <w:jc w:val="both"/>
            </w:pPr>
            <w:r>
              <w:rPr>
                <w:rFonts w:ascii="Times New Roman"/>
                <w:b w:val="false"/>
                <w:i w:val="false"/>
                <w:color w:val="000000"/>
                <w:sz w:val="20"/>
              </w:rPr>
              <w:t>
Сипаттамаларға</w:t>
            </w:r>
          </w:p>
          <w:bookmarkEnd w:id="705"/>
          <w:p>
            <w:pPr>
              <w:spacing w:after="20"/>
              <w:ind w:left="20"/>
              <w:jc w:val="both"/>
            </w:pPr>
            <w:r>
              <w:rPr>
                <w:rFonts w:ascii="Times New Roman"/>
                <w:b w:val="false"/>
                <w:i w:val="false"/>
                <w:color w:val="000000"/>
                <w:sz w:val="20"/>
              </w:rPr>
              <w:t>
107-қосымша</w:t>
            </w:r>
          </w:p>
        </w:tc>
      </w:tr>
    </w:tbl>
    <w:bookmarkStart w:name="z1145" w:id="706"/>
    <w:p>
      <w:pPr>
        <w:spacing w:after="0"/>
        <w:ind w:left="0"/>
        <w:jc w:val="left"/>
      </w:pPr>
      <w:r>
        <w:rPr>
          <w:rFonts w:ascii="Times New Roman"/>
          <w:b/>
          <w:i w:val="false"/>
          <w:color w:val="000000"/>
        </w:rPr>
        <w:t xml:space="preserve"> II дәрежелі "Ішкі істер органдарының үздігі" төсбелгісі</w:t>
      </w:r>
    </w:p>
    <w:bookmarkEnd w:id="706"/>
    <w:p>
      <w:pPr>
        <w:spacing w:after="0"/>
        <w:ind w:left="0"/>
        <w:jc w:val="both"/>
      </w:pPr>
      <w:r>
        <w:rPr>
          <w:rFonts w:ascii="Times New Roman"/>
          <w:b w:val="false"/>
          <w:i w:val="false"/>
          <w:color w:val="ff0000"/>
          <w:sz w:val="28"/>
        </w:rPr>
        <w:t xml:space="preserve">
      Ескерту. 107-қосымша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6" w:id="707"/>
          <w:p>
            <w:pPr>
              <w:spacing w:after="20"/>
              <w:ind w:left="20"/>
              <w:jc w:val="both"/>
            </w:pPr>
            <w:r>
              <w:rPr>
                <w:rFonts w:ascii="Times New Roman"/>
                <w:b w:val="false"/>
                <w:i w:val="false"/>
                <w:color w:val="000000"/>
                <w:sz w:val="20"/>
              </w:rPr>
              <w:t>
Сипаттамаларға</w:t>
            </w:r>
          </w:p>
          <w:bookmarkEnd w:id="707"/>
          <w:p>
            <w:pPr>
              <w:spacing w:after="20"/>
              <w:ind w:left="20"/>
              <w:jc w:val="both"/>
            </w:pPr>
            <w:r>
              <w:rPr>
                <w:rFonts w:ascii="Times New Roman"/>
                <w:b w:val="false"/>
                <w:i w:val="false"/>
                <w:color w:val="000000"/>
                <w:sz w:val="20"/>
              </w:rPr>
              <w:t>
108-қосымша</w:t>
            </w:r>
          </w:p>
        </w:tc>
      </w:tr>
    </w:tbl>
    <w:bookmarkStart w:name="z1147" w:id="708"/>
    <w:p>
      <w:pPr>
        <w:spacing w:after="0"/>
        <w:ind w:left="0"/>
        <w:jc w:val="left"/>
      </w:pPr>
      <w:r>
        <w:rPr>
          <w:rFonts w:ascii="Times New Roman"/>
          <w:b/>
          <w:i w:val="false"/>
          <w:color w:val="000000"/>
        </w:rPr>
        <w:t xml:space="preserve"> "Оқу орнының үздігі" төсбелгісі</w:t>
      </w:r>
    </w:p>
    <w:bookmarkEnd w:id="708"/>
    <w:p>
      <w:pPr>
        <w:spacing w:after="0"/>
        <w:ind w:left="0"/>
        <w:jc w:val="both"/>
      </w:pPr>
      <w:r>
        <w:rPr>
          <w:rFonts w:ascii="Times New Roman"/>
          <w:b w:val="false"/>
          <w:i w:val="false"/>
          <w:color w:val="ff0000"/>
          <w:sz w:val="28"/>
        </w:rPr>
        <w:t xml:space="preserve">
      Ескерту. 108-қосымша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8" w:id="709"/>
          <w:p>
            <w:pPr>
              <w:spacing w:after="20"/>
              <w:ind w:left="20"/>
              <w:jc w:val="both"/>
            </w:pPr>
            <w:r>
              <w:rPr>
                <w:rFonts w:ascii="Times New Roman"/>
                <w:b w:val="false"/>
                <w:i w:val="false"/>
                <w:color w:val="000000"/>
                <w:sz w:val="20"/>
              </w:rPr>
              <w:t>
Сипаттамаларға</w:t>
            </w:r>
          </w:p>
          <w:bookmarkEnd w:id="709"/>
          <w:p>
            <w:pPr>
              <w:spacing w:after="20"/>
              <w:ind w:left="20"/>
              <w:jc w:val="both"/>
            </w:pPr>
            <w:r>
              <w:rPr>
                <w:rFonts w:ascii="Times New Roman"/>
                <w:b w:val="false"/>
                <w:i w:val="false"/>
                <w:color w:val="000000"/>
                <w:sz w:val="20"/>
              </w:rPr>
              <w:t>
109-қосымша</w:t>
            </w:r>
          </w:p>
        </w:tc>
      </w:tr>
    </w:tbl>
    <w:bookmarkStart w:name="z1149" w:id="710"/>
    <w:p>
      <w:pPr>
        <w:spacing w:after="0"/>
        <w:ind w:left="0"/>
        <w:jc w:val="left"/>
      </w:pPr>
      <w:r>
        <w:rPr>
          <w:rFonts w:ascii="Times New Roman"/>
          <w:b/>
          <w:i w:val="false"/>
          <w:color w:val="000000"/>
        </w:rPr>
        <w:t xml:space="preserve"> "Қылмыстық-атқару жүйесінің үздігі" төсбелгісі</w:t>
      </w:r>
    </w:p>
    <w:bookmarkEnd w:id="710"/>
    <w:p>
      <w:pPr>
        <w:spacing w:after="0"/>
        <w:ind w:left="0"/>
        <w:jc w:val="left"/>
      </w:pPr>
      <w:r>
        <w:br/>
      </w:r>
    </w:p>
    <w:p>
      <w:pPr>
        <w:spacing w:after="0"/>
        <w:ind w:left="0"/>
        <w:jc w:val="both"/>
      </w:pPr>
      <w:r>
        <w:drawing>
          <wp:inline distT="0" distB="0" distL="0" distR="0">
            <wp:extent cx="7023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023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0" w:id="711"/>
          <w:p>
            <w:pPr>
              <w:spacing w:after="20"/>
              <w:ind w:left="20"/>
              <w:jc w:val="both"/>
            </w:pPr>
            <w:r>
              <w:rPr>
                <w:rFonts w:ascii="Times New Roman"/>
                <w:b w:val="false"/>
                <w:i w:val="false"/>
                <w:color w:val="000000"/>
                <w:sz w:val="20"/>
              </w:rPr>
              <w:t>
Сипаттамаларға</w:t>
            </w:r>
          </w:p>
          <w:bookmarkEnd w:id="711"/>
          <w:p>
            <w:pPr>
              <w:spacing w:after="20"/>
              <w:ind w:left="20"/>
              <w:jc w:val="both"/>
            </w:pPr>
            <w:r>
              <w:rPr>
                <w:rFonts w:ascii="Times New Roman"/>
                <w:b w:val="false"/>
                <w:i w:val="false"/>
                <w:color w:val="000000"/>
                <w:sz w:val="20"/>
              </w:rPr>
              <w:t>
110-қосымша</w:t>
            </w:r>
          </w:p>
        </w:tc>
      </w:tr>
    </w:tbl>
    <w:p>
      <w:pPr>
        <w:spacing w:after="0"/>
        <w:ind w:left="0"/>
        <w:jc w:val="left"/>
      </w:pPr>
      <w:r>
        <w:rPr>
          <w:rFonts w:ascii="Times New Roman"/>
          <w:b/>
          <w:i w:val="false"/>
          <w:color w:val="000000"/>
        </w:rPr>
        <w:t xml:space="preserve"> "Ұлттық ұлан қызметінің үздігі" төсбелгісі</w:t>
      </w:r>
    </w:p>
    <w:p>
      <w:pPr>
        <w:spacing w:after="0"/>
        <w:ind w:left="0"/>
        <w:jc w:val="both"/>
      </w:pPr>
      <w:r>
        <w:rPr>
          <w:rFonts w:ascii="Times New Roman"/>
          <w:b w:val="false"/>
          <w:i w:val="false"/>
          <w:color w:val="ff0000"/>
          <w:sz w:val="28"/>
        </w:rPr>
        <w:t xml:space="preserve">
      Ескерту. 110-қосымша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2" w:id="712"/>
          <w:p>
            <w:pPr>
              <w:spacing w:after="20"/>
              <w:ind w:left="20"/>
              <w:jc w:val="both"/>
            </w:pPr>
            <w:r>
              <w:rPr>
                <w:rFonts w:ascii="Times New Roman"/>
                <w:b w:val="false"/>
                <w:i w:val="false"/>
                <w:color w:val="000000"/>
                <w:sz w:val="20"/>
              </w:rPr>
              <w:t>
Сипаттамаларға</w:t>
            </w:r>
          </w:p>
          <w:bookmarkEnd w:id="712"/>
          <w:p>
            <w:pPr>
              <w:spacing w:after="20"/>
              <w:ind w:left="20"/>
              <w:jc w:val="both"/>
            </w:pPr>
            <w:r>
              <w:rPr>
                <w:rFonts w:ascii="Times New Roman"/>
                <w:b w:val="false"/>
                <w:i w:val="false"/>
                <w:color w:val="000000"/>
                <w:sz w:val="20"/>
              </w:rPr>
              <w:t>
111-қосымша</w:t>
            </w:r>
          </w:p>
        </w:tc>
      </w:tr>
    </w:tbl>
    <w:p>
      <w:pPr>
        <w:spacing w:after="0"/>
        <w:ind w:left="0"/>
        <w:jc w:val="left"/>
      </w:pPr>
      <w:r>
        <w:rPr>
          <w:rFonts w:ascii="Times New Roman"/>
          <w:b w:val="false"/>
          <w:i w:val="false"/>
          <w:color w:val="ff0000"/>
          <w:sz w:val="28"/>
        </w:rPr>
        <w:t xml:space="preserve">      Ескерту. 111-қосымша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4" w:id="713"/>
          <w:p>
            <w:pPr>
              <w:spacing w:after="20"/>
              <w:ind w:left="20"/>
              <w:jc w:val="both"/>
            </w:pPr>
            <w:r>
              <w:rPr>
                <w:rFonts w:ascii="Times New Roman"/>
                <w:b w:val="false"/>
                <w:i w:val="false"/>
                <w:color w:val="000000"/>
                <w:sz w:val="20"/>
              </w:rPr>
              <w:t>
Сипаттамаларға</w:t>
            </w:r>
          </w:p>
          <w:bookmarkEnd w:id="713"/>
          <w:p>
            <w:pPr>
              <w:spacing w:after="20"/>
              <w:ind w:left="20"/>
              <w:jc w:val="both"/>
            </w:pPr>
            <w:r>
              <w:rPr>
                <w:rFonts w:ascii="Times New Roman"/>
                <w:b w:val="false"/>
                <w:i w:val="false"/>
                <w:color w:val="000000"/>
                <w:sz w:val="20"/>
              </w:rPr>
              <w:t>
112-қосымша</w:t>
            </w:r>
          </w:p>
        </w:tc>
      </w:tr>
    </w:tbl>
    <w:bookmarkStart w:name="z1155" w:id="714"/>
    <w:p>
      <w:pPr>
        <w:spacing w:after="0"/>
        <w:ind w:left="0"/>
        <w:jc w:val="left"/>
      </w:pPr>
      <w:r>
        <w:rPr>
          <w:rFonts w:ascii="Times New Roman"/>
          <w:b/>
          <w:i w:val="false"/>
          <w:color w:val="000000"/>
        </w:rPr>
        <w:t xml:space="preserve"> "Үздік спортшы-жауынгер" төсбелгісі</w:t>
      </w:r>
    </w:p>
    <w:bookmarkEnd w:id="714"/>
    <w:p>
      <w:pPr>
        <w:spacing w:after="0"/>
        <w:ind w:left="0"/>
        <w:jc w:val="left"/>
      </w:pPr>
      <w:r>
        <w:br/>
      </w:r>
    </w:p>
    <w:p>
      <w:pPr>
        <w:spacing w:after="0"/>
        <w:ind w:left="0"/>
        <w:jc w:val="both"/>
      </w:pPr>
      <w:r>
        <w:drawing>
          <wp:inline distT="0" distB="0" distL="0" distR="0">
            <wp:extent cx="68961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8961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6" w:id="715"/>
          <w:p>
            <w:pPr>
              <w:spacing w:after="20"/>
              <w:ind w:left="20"/>
              <w:jc w:val="both"/>
            </w:pPr>
            <w:r>
              <w:rPr>
                <w:rFonts w:ascii="Times New Roman"/>
                <w:b w:val="false"/>
                <w:i w:val="false"/>
                <w:color w:val="000000"/>
                <w:sz w:val="20"/>
              </w:rPr>
              <w:t>
Сипаттамаларға</w:t>
            </w:r>
          </w:p>
          <w:bookmarkEnd w:id="715"/>
          <w:p>
            <w:pPr>
              <w:spacing w:after="20"/>
              <w:ind w:left="20"/>
              <w:jc w:val="both"/>
            </w:pPr>
            <w:r>
              <w:rPr>
                <w:rFonts w:ascii="Times New Roman"/>
                <w:b w:val="false"/>
                <w:i w:val="false"/>
                <w:color w:val="000000"/>
                <w:sz w:val="20"/>
              </w:rPr>
              <w:t>
113-қосымша</w:t>
            </w:r>
          </w:p>
        </w:tc>
      </w:tr>
    </w:tbl>
    <w:bookmarkStart w:name="z1157" w:id="716"/>
    <w:p>
      <w:pPr>
        <w:spacing w:after="0"/>
        <w:ind w:left="0"/>
        <w:jc w:val="left"/>
      </w:pPr>
      <w:r>
        <w:rPr>
          <w:rFonts w:ascii="Times New Roman"/>
          <w:b/>
          <w:i w:val="false"/>
          <w:color w:val="000000"/>
        </w:rPr>
        <w:t xml:space="preserve"> I дәрежелі "Спортшы-жауынгер" төсбелгісі</w:t>
      </w:r>
    </w:p>
    <w:bookmarkEnd w:id="716"/>
    <w:p>
      <w:pPr>
        <w:spacing w:after="0"/>
        <w:ind w:left="0"/>
        <w:jc w:val="both"/>
      </w:pPr>
      <w:r>
        <w:rPr>
          <w:rFonts w:ascii="Times New Roman"/>
          <w:b w:val="false"/>
          <w:i w:val="false"/>
          <w:color w:val="ff0000"/>
          <w:sz w:val="28"/>
        </w:rPr>
        <w:t xml:space="preserve">
      Ескерту. 113-қосымша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8" w:id="717"/>
          <w:p>
            <w:pPr>
              <w:spacing w:after="20"/>
              <w:ind w:left="20"/>
              <w:jc w:val="both"/>
            </w:pPr>
            <w:r>
              <w:rPr>
                <w:rFonts w:ascii="Times New Roman"/>
                <w:b w:val="false"/>
                <w:i w:val="false"/>
                <w:color w:val="000000"/>
                <w:sz w:val="20"/>
              </w:rPr>
              <w:t>
Сипаттамаларға</w:t>
            </w:r>
          </w:p>
          <w:bookmarkEnd w:id="717"/>
          <w:p>
            <w:pPr>
              <w:spacing w:after="20"/>
              <w:ind w:left="20"/>
              <w:jc w:val="both"/>
            </w:pPr>
            <w:r>
              <w:rPr>
                <w:rFonts w:ascii="Times New Roman"/>
                <w:b w:val="false"/>
                <w:i w:val="false"/>
                <w:color w:val="000000"/>
                <w:sz w:val="20"/>
              </w:rPr>
              <w:t>
114-қосымша</w:t>
            </w:r>
          </w:p>
        </w:tc>
      </w:tr>
    </w:tbl>
    <w:bookmarkStart w:name="z1159" w:id="718"/>
    <w:p>
      <w:pPr>
        <w:spacing w:after="0"/>
        <w:ind w:left="0"/>
        <w:jc w:val="left"/>
      </w:pPr>
      <w:r>
        <w:rPr>
          <w:rFonts w:ascii="Times New Roman"/>
          <w:b/>
          <w:i w:val="false"/>
          <w:color w:val="000000"/>
        </w:rPr>
        <w:t xml:space="preserve"> II дәрежелі "Спортшы-жауынгер" төсбелгісі</w:t>
      </w:r>
    </w:p>
    <w:bookmarkEnd w:id="718"/>
    <w:p>
      <w:pPr>
        <w:spacing w:after="0"/>
        <w:ind w:left="0"/>
        <w:jc w:val="both"/>
      </w:pPr>
      <w:r>
        <w:rPr>
          <w:rFonts w:ascii="Times New Roman"/>
          <w:b w:val="false"/>
          <w:i w:val="false"/>
          <w:color w:val="ff0000"/>
          <w:sz w:val="28"/>
        </w:rPr>
        <w:t xml:space="preserve">
      Ескерту. 114-қосымша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0" w:id="719"/>
          <w:p>
            <w:pPr>
              <w:spacing w:after="20"/>
              <w:ind w:left="20"/>
              <w:jc w:val="both"/>
            </w:pPr>
            <w:r>
              <w:rPr>
                <w:rFonts w:ascii="Times New Roman"/>
                <w:b w:val="false"/>
                <w:i w:val="false"/>
                <w:color w:val="000000"/>
                <w:sz w:val="20"/>
              </w:rPr>
              <w:t>
Сипаттамаларға</w:t>
            </w:r>
          </w:p>
          <w:bookmarkEnd w:id="719"/>
          <w:p>
            <w:pPr>
              <w:spacing w:after="20"/>
              <w:ind w:left="20"/>
              <w:jc w:val="both"/>
            </w:pPr>
            <w:r>
              <w:rPr>
                <w:rFonts w:ascii="Times New Roman"/>
                <w:b w:val="false"/>
                <w:i w:val="false"/>
                <w:color w:val="000000"/>
                <w:sz w:val="20"/>
              </w:rPr>
              <w:t>
115-қосымша</w:t>
            </w:r>
          </w:p>
        </w:tc>
      </w:tr>
    </w:tbl>
    <w:p>
      <w:pPr>
        <w:spacing w:after="0"/>
        <w:ind w:left="0"/>
        <w:jc w:val="left"/>
      </w:pPr>
      <w:r>
        <w:rPr>
          <w:rFonts w:ascii="Times New Roman"/>
          <w:b w:val="false"/>
          <w:i w:val="false"/>
          <w:color w:val="ff0000"/>
          <w:sz w:val="28"/>
        </w:rPr>
        <w:t xml:space="preserve">      Ескерту. 115-қосымша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854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854700" cy="65786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2" w:id="720"/>
          <w:p>
            <w:pPr>
              <w:spacing w:after="20"/>
              <w:ind w:left="20"/>
              <w:jc w:val="both"/>
            </w:pPr>
            <w:r>
              <w:rPr>
                <w:rFonts w:ascii="Times New Roman"/>
                <w:b w:val="false"/>
                <w:i w:val="false"/>
                <w:color w:val="000000"/>
                <w:sz w:val="20"/>
              </w:rPr>
              <w:t>
Сипаттамаларға</w:t>
            </w:r>
          </w:p>
          <w:bookmarkEnd w:id="720"/>
          <w:p>
            <w:pPr>
              <w:spacing w:after="20"/>
              <w:ind w:left="20"/>
              <w:jc w:val="both"/>
            </w:pPr>
            <w:r>
              <w:rPr>
                <w:rFonts w:ascii="Times New Roman"/>
                <w:b w:val="false"/>
                <w:i w:val="false"/>
                <w:color w:val="000000"/>
                <w:sz w:val="20"/>
              </w:rPr>
              <w:t>
116-қосымша</w:t>
            </w:r>
          </w:p>
        </w:tc>
      </w:tr>
    </w:tbl>
    <w:p>
      <w:pPr>
        <w:spacing w:after="0"/>
        <w:ind w:left="0"/>
        <w:jc w:val="left"/>
      </w:pPr>
      <w:r>
        <w:rPr>
          <w:rFonts w:ascii="Times New Roman"/>
          <w:b/>
          <w:i w:val="false"/>
          <w:color w:val="000000"/>
        </w:rPr>
        <w:t xml:space="preserve"> "Азаматтық қорғау жүйесін дамытуға қосқан үлесі үшін" төсбелгісі</w:t>
      </w:r>
    </w:p>
    <w:p>
      <w:pPr>
        <w:spacing w:after="0"/>
        <w:ind w:left="0"/>
        <w:jc w:val="both"/>
      </w:pPr>
      <w:r>
        <w:rPr>
          <w:rFonts w:ascii="Times New Roman"/>
          <w:b w:val="false"/>
          <w:i w:val="false"/>
          <w:color w:val="ff0000"/>
          <w:sz w:val="28"/>
        </w:rPr>
        <w:t xml:space="preserve">
      Ескерту. 116-қосымша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4" w:id="721"/>
          <w:p>
            <w:pPr>
              <w:spacing w:after="20"/>
              <w:ind w:left="20"/>
              <w:jc w:val="both"/>
            </w:pPr>
            <w:r>
              <w:rPr>
                <w:rFonts w:ascii="Times New Roman"/>
                <w:b w:val="false"/>
                <w:i w:val="false"/>
                <w:color w:val="000000"/>
                <w:sz w:val="20"/>
              </w:rPr>
              <w:t>
Сипаттамаларға</w:t>
            </w:r>
          </w:p>
          <w:bookmarkEnd w:id="721"/>
          <w:p>
            <w:pPr>
              <w:spacing w:after="20"/>
              <w:ind w:left="20"/>
              <w:jc w:val="both"/>
            </w:pPr>
            <w:r>
              <w:rPr>
                <w:rFonts w:ascii="Times New Roman"/>
                <w:b w:val="false"/>
                <w:i w:val="false"/>
                <w:color w:val="000000"/>
                <w:sz w:val="20"/>
              </w:rPr>
              <w:t>
117-қосымша</w:t>
            </w:r>
          </w:p>
        </w:tc>
      </w:tr>
    </w:tbl>
    <w:p>
      <w:pPr>
        <w:spacing w:after="0"/>
        <w:ind w:left="0"/>
        <w:jc w:val="left"/>
      </w:pPr>
      <w:r>
        <w:rPr>
          <w:rFonts w:ascii="Times New Roman"/>
          <w:b w:val="false"/>
          <w:i w:val="false"/>
          <w:color w:val="ff0000"/>
          <w:sz w:val="28"/>
        </w:rPr>
        <w:t xml:space="preserve">      Ескерту. 117-қосымша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6" w:id="722"/>
          <w:p>
            <w:pPr>
              <w:spacing w:after="20"/>
              <w:ind w:left="20"/>
              <w:jc w:val="both"/>
            </w:pPr>
            <w:r>
              <w:rPr>
                <w:rFonts w:ascii="Times New Roman"/>
                <w:b w:val="false"/>
                <w:i w:val="false"/>
                <w:color w:val="000000"/>
                <w:sz w:val="20"/>
              </w:rPr>
              <w:t>
Сипаттамаларға</w:t>
            </w:r>
          </w:p>
          <w:bookmarkEnd w:id="722"/>
          <w:p>
            <w:pPr>
              <w:spacing w:after="20"/>
              <w:ind w:left="20"/>
              <w:jc w:val="both"/>
            </w:pPr>
            <w:r>
              <w:rPr>
                <w:rFonts w:ascii="Times New Roman"/>
                <w:b w:val="false"/>
                <w:i w:val="false"/>
                <w:color w:val="000000"/>
                <w:sz w:val="20"/>
              </w:rPr>
              <w:t>
118-қосымша</w:t>
            </w:r>
          </w:p>
        </w:tc>
      </w:tr>
    </w:tbl>
    <w:p>
      <w:pPr>
        <w:spacing w:after="0"/>
        <w:ind w:left="0"/>
        <w:jc w:val="left"/>
      </w:pPr>
      <w:r>
        <w:rPr>
          <w:rFonts w:ascii="Times New Roman"/>
          <w:b w:val="false"/>
          <w:i w:val="false"/>
          <w:color w:val="ff0000"/>
          <w:sz w:val="28"/>
        </w:rPr>
        <w:t xml:space="preserve">      Ескерту. 118-қосымша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8" w:id="723"/>
          <w:p>
            <w:pPr>
              <w:spacing w:after="20"/>
              <w:ind w:left="20"/>
              <w:jc w:val="both"/>
            </w:pPr>
            <w:r>
              <w:rPr>
                <w:rFonts w:ascii="Times New Roman"/>
                <w:b w:val="false"/>
                <w:i w:val="false"/>
                <w:color w:val="000000"/>
                <w:sz w:val="20"/>
              </w:rPr>
              <w:t>
Сипаттамаларға</w:t>
            </w:r>
          </w:p>
          <w:bookmarkEnd w:id="723"/>
          <w:p>
            <w:pPr>
              <w:spacing w:after="20"/>
              <w:ind w:left="20"/>
              <w:jc w:val="both"/>
            </w:pPr>
            <w:r>
              <w:rPr>
                <w:rFonts w:ascii="Times New Roman"/>
                <w:b w:val="false"/>
                <w:i w:val="false"/>
                <w:color w:val="000000"/>
                <w:sz w:val="20"/>
              </w:rPr>
              <w:t>
119-қосымша</w:t>
            </w:r>
          </w:p>
        </w:tc>
      </w:tr>
    </w:tbl>
    <w:p>
      <w:pPr>
        <w:spacing w:after="0"/>
        <w:ind w:left="0"/>
        <w:jc w:val="left"/>
      </w:pPr>
      <w:r>
        <w:rPr>
          <w:rFonts w:ascii="Times New Roman"/>
          <w:b/>
          <w:i w:val="false"/>
          <w:color w:val="000000"/>
        </w:rPr>
        <w:t xml:space="preserve"> "Құтқару операцияларына белсенді қатысқаны үшін" төсбелгісі</w:t>
      </w:r>
    </w:p>
    <w:p>
      <w:pPr>
        <w:spacing w:after="0"/>
        <w:ind w:left="0"/>
        <w:jc w:val="both"/>
      </w:pPr>
      <w:r>
        <w:rPr>
          <w:rFonts w:ascii="Times New Roman"/>
          <w:b w:val="false"/>
          <w:i w:val="false"/>
          <w:color w:val="ff0000"/>
          <w:sz w:val="28"/>
        </w:rPr>
        <w:t xml:space="preserve">
      Ескерту. 119-қосымша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0" w:id="724"/>
          <w:p>
            <w:pPr>
              <w:spacing w:after="20"/>
              <w:ind w:left="20"/>
              <w:jc w:val="both"/>
            </w:pPr>
            <w:r>
              <w:rPr>
                <w:rFonts w:ascii="Times New Roman"/>
                <w:b w:val="false"/>
                <w:i w:val="false"/>
                <w:color w:val="000000"/>
                <w:sz w:val="20"/>
              </w:rPr>
              <w:t>
Сипаттамаларға</w:t>
            </w:r>
          </w:p>
          <w:bookmarkEnd w:id="724"/>
          <w:p>
            <w:pPr>
              <w:spacing w:after="20"/>
              <w:ind w:left="20"/>
              <w:jc w:val="both"/>
            </w:pPr>
            <w:r>
              <w:rPr>
                <w:rFonts w:ascii="Times New Roman"/>
                <w:b w:val="false"/>
                <w:i w:val="false"/>
                <w:color w:val="000000"/>
                <w:sz w:val="20"/>
              </w:rPr>
              <w:t>
120-қосымша</w:t>
            </w:r>
          </w:p>
        </w:tc>
      </w:tr>
    </w:tbl>
    <w:p>
      <w:pPr>
        <w:spacing w:after="0"/>
        <w:ind w:left="0"/>
        <w:jc w:val="left"/>
      </w:pPr>
      <w:r>
        <w:rPr>
          <w:rFonts w:ascii="Times New Roman"/>
          <w:b/>
          <w:i w:val="false"/>
          <w:color w:val="000000"/>
        </w:rPr>
        <w:t xml:space="preserve"> "Төтенше жағдайдағы ерлігі үшін" төсбелгісі</w:t>
      </w:r>
    </w:p>
    <w:p>
      <w:pPr>
        <w:spacing w:after="0"/>
        <w:ind w:left="0"/>
        <w:jc w:val="both"/>
      </w:pPr>
      <w:r>
        <w:rPr>
          <w:rFonts w:ascii="Times New Roman"/>
          <w:b w:val="false"/>
          <w:i w:val="false"/>
          <w:color w:val="ff0000"/>
          <w:sz w:val="28"/>
        </w:rPr>
        <w:t xml:space="preserve">
      Ескерту. 120-қосымша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2" w:id="725"/>
          <w:p>
            <w:pPr>
              <w:spacing w:after="20"/>
              <w:ind w:left="20"/>
              <w:jc w:val="both"/>
            </w:pPr>
            <w:r>
              <w:rPr>
                <w:rFonts w:ascii="Times New Roman"/>
                <w:b w:val="false"/>
                <w:i w:val="false"/>
                <w:color w:val="000000"/>
                <w:sz w:val="20"/>
              </w:rPr>
              <w:t>
Сипаттамаларға</w:t>
            </w:r>
          </w:p>
          <w:bookmarkEnd w:id="725"/>
          <w:p>
            <w:pPr>
              <w:spacing w:after="20"/>
              <w:ind w:left="20"/>
              <w:jc w:val="both"/>
            </w:pPr>
            <w:r>
              <w:rPr>
                <w:rFonts w:ascii="Times New Roman"/>
                <w:b w:val="false"/>
                <w:i w:val="false"/>
                <w:color w:val="000000"/>
                <w:sz w:val="20"/>
              </w:rPr>
              <w:t>
121-қосымша</w:t>
            </w:r>
          </w:p>
        </w:tc>
      </w:tr>
    </w:tbl>
    <w:p>
      <w:pPr>
        <w:spacing w:after="0"/>
        <w:ind w:left="0"/>
        <w:jc w:val="left"/>
      </w:pPr>
      <w:r>
        <w:rPr>
          <w:rFonts w:ascii="Times New Roman"/>
          <w:b/>
          <w:i w:val="false"/>
          <w:color w:val="000000"/>
        </w:rPr>
        <w:t xml:space="preserve"> "Құтқарушы" төсбелгісі</w:t>
      </w:r>
    </w:p>
    <w:p>
      <w:pPr>
        <w:spacing w:after="0"/>
        <w:ind w:left="0"/>
        <w:jc w:val="both"/>
      </w:pPr>
      <w:r>
        <w:rPr>
          <w:rFonts w:ascii="Times New Roman"/>
          <w:b w:val="false"/>
          <w:i w:val="false"/>
          <w:color w:val="ff0000"/>
          <w:sz w:val="28"/>
        </w:rPr>
        <w:t xml:space="preserve">
      Ескерту. 121-қосымша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4" w:id="726"/>
          <w:p>
            <w:pPr>
              <w:spacing w:after="20"/>
              <w:ind w:left="20"/>
              <w:jc w:val="both"/>
            </w:pPr>
            <w:r>
              <w:rPr>
                <w:rFonts w:ascii="Times New Roman"/>
                <w:b w:val="false"/>
                <w:i w:val="false"/>
                <w:color w:val="000000"/>
                <w:sz w:val="20"/>
              </w:rPr>
              <w:t>
Сипаттамаларға</w:t>
            </w:r>
          </w:p>
          <w:bookmarkEnd w:id="726"/>
          <w:p>
            <w:pPr>
              <w:spacing w:after="20"/>
              <w:ind w:left="20"/>
              <w:jc w:val="both"/>
            </w:pPr>
            <w:r>
              <w:rPr>
                <w:rFonts w:ascii="Times New Roman"/>
                <w:b w:val="false"/>
                <w:i w:val="false"/>
                <w:color w:val="000000"/>
                <w:sz w:val="20"/>
              </w:rPr>
              <w:t>
122-қосымша</w:t>
            </w:r>
          </w:p>
        </w:tc>
      </w:tr>
    </w:tbl>
    <w:p>
      <w:pPr>
        <w:spacing w:after="0"/>
        <w:ind w:left="0"/>
        <w:jc w:val="left"/>
      </w:pPr>
      <w:r>
        <w:rPr>
          <w:rFonts w:ascii="Times New Roman"/>
          <w:b w:val="false"/>
          <w:i w:val="false"/>
          <w:color w:val="ff0000"/>
          <w:sz w:val="28"/>
        </w:rPr>
        <w:t xml:space="preserve">      Ескерту. 122-қосымша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6" w:id="727"/>
          <w:p>
            <w:pPr>
              <w:spacing w:after="20"/>
              <w:ind w:left="20"/>
              <w:jc w:val="both"/>
            </w:pPr>
            <w:r>
              <w:rPr>
                <w:rFonts w:ascii="Times New Roman"/>
                <w:b w:val="false"/>
                <w:i w:val="false"/>
                <w:color w:val="000000"/>
                <w:sz w:val="20"/>
              </w:rPr>
              <w:t>
Сипаттамаларға</w:t>
            </w:r>
          </w:p>
          <w:bookmarkEnd w:id="727"/>
          <w:p>
            <w:pPr>
              <w:spacing w:after="20"/>
              <w:ind w:left="20"/>
              <w:jc w:val="both"/>
            </w:pPr>
            <w:r>
              <w:rPr>
                <w:rFonts w:ascii="Times New Roman"/>
                <w:b w:val="false"/>
                <w:i w:val="false"/>
                <w:color w:val="000000"/>
                <w:sz w:val="20"/>
              </w:rPr>
              <w:t>
123-қосымша</w:t>
            </w:r>
          </w:p>
        </w:tc>
      </w:tr>
    </w:tbl>
    <w:p>
      <w:pPr>
        <w:spacing w:after="0"/>
        <w:ind w:left="0"/>
        <w:jc w:val="left"/>
      </w:pPr>
      <w:r>
        <w:rPr>
          <w:rFonts w:ascii="Times New Roman"/>
          <w:b w:val="false"/>
          <w:i w:val="false"/>
          <w:color w:val="ff0000"/>
          <w:sz w:val="28"/>
        </w:rPr>
        <w:t xml:space="preserve">      Ескерту. 123-қосымша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8" w:id="728"/>
          <w:p>
            <w:pPr>
              <w:spacing w:after="20"/>
              <w:ind w:left="20"/>
              <w:jc w:val="both"/>
            </w:pPr>
            <w:r>
              <w:rPr>
                <w:rFonts w:ascii="Times New Roman"/>
                <w:b w:val="false"/>
                <w:i w:val="false"/>
                <w:color w:val="000000"/>
                <w:sz w:val="20"/>
              </w:rPr>
              <w:t>
Сипаттамаларға</w:t>
            </w:r>
          </w:p>
          <w:bookmarkEnd w:id="728"/>
          <w:p>
            <w:pPr>
              <w:spacing w:after="20"/>
              <w:ind w:left="20"/>
              <w:jc w:val="both"/>
            </w:pPr>
            <w:r>
              <w:rPr>
                <w:rFonts w:ascii="Times New Roman"/>
                <w:b w:val="false"/>
                <w:i w:val="false"/>
                <w:color w:val="000000"/>
                <w:sz w:val="20"/>
              </w:rPr>
              <w:t>
124-қосымша</w:t>
            </w:r>
          </w:p>
        </w:tc>
      </w:tr>
    </w:tbl>
    <w:p>
      <w:pPr>
        <w:spacing w:after="0"/>
        <w:ind w:left="0"/>
        <w:jc w:val="left"/>
      </w:pPr>
      <w:r>
        <w:rPr>
          <w:rFonts w:ascii="Times New Roman"/>
          <w:b w:val="false"/>
          <w:i w:val="false"/>
          <w:color w:val="ff0000"/>
          <w:sz w:val="28"/>
        </w:rPr>
        <w:t xml:space="preserve">      Ескерту. 124-қосымша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80" w:id="729"/>
          <w:p>
            <w:pPr>
              <w:spacing w:after="20"/>
              <w:ind w:left="20"/>
              <w:jc w:val="both"/>
            </w:pPr>
            <w:r>
              <w:rPr>
                <w:rFonts w:ascii="Times New Roman"/>
                <w:b w:val="false"/>
                <w:i w:val="false"/>
                <w:color w:val="000000"/>
                <w:sz w:val="20"/>
              </w:rPr>
              <w:t>
Сипаттамаларға</w:t>
            </w:r>
          </w:p>
          <w:bookmarkEnd w:id="729"/>
          <w:p>
            <w:pPr>
              <w:spacing w:after="20"/>
              <w:ind w:left="20"/>
              <w:jc w:val="both"/>
            </w:pPr>
            <w:r>
              <w:rPr>
                <w:rFonts w:ascii="Times New Roman"/>
                <w:b w:val="false"/>
                <w:i w:val="false"/>
                <w:color w:val="000000"/>
                <w:sz w:val="20"/>
              </w:rPr>
              <w:t>
125-қосымша</w:t>
            </w:r>
          </w:p>
        </w:tc>
      </w:tr>
    </w:tbl>
    <w:bookmarkStart w:name="z1181" w:id="730"/>
    <w:p>
      <w:pPr>
        <w:spacing w:after="0"/>
        <w:ind w:left="0"/>
        <w:jc w:val="left"/>
      </w:pPr>
      <w:r>
        <w:rPr>
          <w:rFonts w:ascii="Times New Roman"/>
          <w:b/>
          <w:i w:val="false"/>
          <w:color w:val="000000"/>
        </w:rPr>
        <w:t xml:space="preserve"> "Кеден қызметінің үздік қызметкері" төсбелгісі</w:t>
      </w:r>
    </w:p>
    <w:bookmarkEnd w:id="730"/>
    <w:p>
      <w:pPr>
        <w:spacing w:after="0"/>
        <w:ind w:left="0"/>
        <w:jc w:val="both"/>
      </w:pPr>
      <w:r>
        <w:rPr>
          <w:rFonts w:ascii="Times New Roman"/>
          <w:b w:val="false"/>
          <w:i w:val="false"/>
          <w:color w:val="ff0000"/>
          <w:sz w:val="28"/>
        </w:rPr>
        <w:t xml:space="preserve">
      Ескерту. 125-қосымша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126-қосымша</w:t>
            </w:r>
          </w:p>
        </w:tc>
      </w:tr>
    </w:tbl>
    <w:p>
      <w:pPr>
        <w:spacing w:after="0"/>
        <w:ind w:left="0"/>
        <w:jc w:val="left"/>
      </w:pPr>
      <w:r>
        <w:rPr>
          <w:rFonts w:ascii="Times New Roman"/>
          <w:b/>
          <w:i w:val="false"/>
          <w:color w:val="000000"/>
        </w:rPr>
        <w:t xml:space="preserve"> "Статистика үздігі" төсбелгісі</w:t>
      </w:r>
    </w:p>
    <w:p>
      <w:pPr>
        <w:spacing w:after="0"/>
        <w:ind w:left="0"/>
        <w:jc w:val="both"/>
      </w:pPr>
      <w:r>
        <w:rPr>
          <w:rFonts w:ascii="Times New Roman"/>
          <w:b w:val="false"/>
          <w:i w:val="false"/>
          <w:color w:val="ff0000"/>
          <w:sz w:val="28"/>
        </w:rPr>
        <w:t xml:space="preserve">
      Ескерту. Сипаттамалар 126-қосымшамен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3627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3627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127-қосымша</w:t>
            </w:r>
          </w:p>
        </w:tc>
      </w:tr>
    </w:tbl>
    <w:p>
      <w:pPr>
        <w:spacing w:after="0"/>
        <w:ind w:left="0"/>
        <w:jc w:val="left"/>
      </w:pPr>
      <w:r>
        <w:rPr>
          <w:rFonts w:ascii="Times New Roman"/>
          <w:b/>
          <w:i w:val="false"/>
          <w:color w:val="000000"/>
        </w:rPr>
        <w:t xml:space="preserve"> "Монополияға қарсы қызметтің үздігі" төсбелгісі</w:t>
      </w:r>
    </w:p>
    <w:p>
      <w:pPr>
        <w:spacing w:after="0"/>
        <w:ind w:left="0"/>
        <w:jc w:val="both"/>
      </w:pPr>
      <w:r>
        <w:rPr>
          <w:rFonts w:ascii="Times New Roman"/>
          <w:b w:val="false"/>
          <w:i w:val="false"/>
          <w:color w:val="ff0000"/>
          <w:sz w:val="28"/>
        </w:rPr>
        <w:t xml:space="preserve">
      Ескерту. Сипаттамалар 127-қосымшамен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128-қосымша</w:t>
            </w:r>
          </w:p>
        </w:tc>
      </w:tr>
    </w:tbl>
    <w:p>
      <w:pPr>
        <w:spacing w:after="0"/>
        <w:ind w:left="0"/>
        <w:jc w:val="left"/>
      </w:pPr>
      <w:r>
        <w:rPr>
          <w:rFonts w:ascii="Times New Roman"/>
          <w:b/>
          <w:i w:val="false"/>
          <w:color w:val="000000"/>
        </w:rPr>
        <w:t xml:space="preserve"> "Фельдъегерлік байланыстың дамуына қосқан үлесі үшін" медалі</w:t>
      </w:r>
    </w:p>
    <w:p>
      <w:pPr>
        <w:spacing w:after="0"/>
        <w:ind w:left="0"/>
        <w:jc w:val="both"/>
      </w:pPr>
      <w:r>
        <w:rPr>
          <w:rFonts w:ascii="Times New Roman"/>
          <w:b w:val="false"/>
          <w:i w:val="false"/>
          <w:color w:val="ff0000"/>
          <w:sz w:val="28"/>
        </w:rPr>
        <w:t xml:space="preserve">
      Ескерту. 128-қосымшамен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129-қосымша</w:t>
            </w:r>
          </w:p>
        </w:tc>
      </w:tr>
    </w:tbl>
    <w:p>
      <w:pPr>
        <w:spacing w:after="0"/>
        <w:ind w:left="0"/>
        <w:jc w:val="left"/>
      </w:pPr>
      <w:r>
        <w:rPr>
          <w:rFonts w:ascii="Times New Roman"/>
          <w:b/>
          <w:i w:val="false"/>
          <w:color w:val="000000"/>
        </w:rPr>
        <w:t xml:space="preserve"> "Мемлекеттік фельдъегерлік қызмет үздігі" төсбелгісі</w:t>
      </w:r>
    </w:p>
    <w:p>
      <w:pPr>
        <w:spacing w:after="0"/>
        <w:ind w:left="0"/>
        <w:jc w:val="both"/>
      </w:pPr>
      <w:r>
        <w:rPr>
          <w:rFonts w:ascii="Times New Roman"/>
          <w:b w:val="false"/>
          <w:i w:val="false"/>
          <w:color w:val="ff0000"/>
          <w:sz w:val="28"/>
        </w:rPr>
        <w:t xml:space="preserve">
      Ескерту. 129-қосымшамен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bookmarkStart w:name="z1183" w:id="731"/>
    <w:p>
      <w:pPr>
        <w:spacing w:after="0"/>
        <w:ind w:left="0"/>
        <w:jc w:val="left"/>
      </w:pPr>
      <w:r>
        <w:rPr>
          <w:rFonts w:ascii="Times New Roman"/>
          <w:b/>
          <w:i w:val="false"/>
          <w:color w:val="000000"/>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w:t>
      </w:r>
    </w:p>
    <w:bookmarkEnd w:id="731"/>
    <w:p>
      <w:pPr>
        <w:spacing w:after="0"/>
        <w:ind w:left="0"/>
        <w:jc w:val="both"/>
      </w:pPr>
      <w:r>
        <w:rPr>
          <w:rFonts w:ascii="Times New Roman"/>
          <w:b w:val="false"/>
          <w:i w:val="false"/>
          <w:color w:val="ff0000"/>
          <w:sz w:val="28"/>
        </w:rPr>
        <w:t xml:space="preserve">
      Ескерту. Қағидалардың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1184" w:id="732"/>
    <w:p>
      <w:pPr>
        <w:spacing w:after="0"/>
        <w:ind w:left="0"/>
        <w:jc w:val="left"/>
      </w:pPr>
      <w:r>
        <w:rPr>
          <w:rFonts w:ascii="Times New Roman"/>
          <w:b/>
          <w:i w:val="false"/>
          <w:color w:val="000000"/>
        </w:rPr>
        <w:t xml:space="preserve"> 1. Жалпы ережелер</w:t>
      </w:r>
    </w:p>
    <w:bookmarkEnd w:id="732"/>
    <w:bookmarkStart w:name="z1185" w:id="733"/>
    <w:p>
      <w:pPr>
        <w:spacing w:after="0"/>
        <w:ind w:left="0"/>
        <w:jc w:val="both"/>
      </w:pPr>
      <w:r>
        <w:rPr>
          <w:rFonts w:ascii="Times New Roman"/>
          <w:b w:val="false"/>
          <w:i w:val="false"/>
          <w:color w:val="000000"/>
          <w:sz w:val="28"/>
        </w:rPr>
        <w:t>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марапаттаудың (ведомстволық және оларға теңестірілген өзге де наградаларынан айырудың) осы қағидалары (бұдан әрі - Қағидалар)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(бұдан әрі - ведомстволық наградалар) марапаттаудың (ведомстволық наградаларынан айырудың) бірыңғай тәртібі мен қағидаттарын айқындайды.</w:t>
      </w:r>
    </w:p>
    <w:bookmarkEnd w:id="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186" w:id="734"/>
    <w:p>
      <w:pPr>
        <w:spacing w:after="0"/>
        <w:ind w:left="0"/>
        <w:jc w:val="both"/>
      </w:pPr>
      <w:r>
        <w:rPr>
          <w:rFonts w:ascii="Times New Roman"/>
          <w:b w:val="false"/>
          <w:i w:val="false"/>
          <w:color w:val="000000"/>
          <w:sz w:val="28"/>
        </w:rPr>
        <w:t>
      2. Ведомстволық наградалар қызметтік міндеттерін үлгілі орындағаны, шығармашылық белсенділігі, мінсіз қызметі, еңбек қызметіндегі басқа да жетістіктері мен сіңірген өзге де еңбегі үшін қызметкерлердің, жұмыскерлердің және өзге де адамдардың еңбегін көтермелеу мен ынталандыру нысандарының бірі болып табылады.</w:t>
      </w:r>
    </w:p>
    <w:bookmarkEnd w:id="734"/>
    <w:bookmarkStart w:name="z1187" w:id="735"/>
    <w:p>
      <w:pPr>
        <w:spacing w:after="0"/>
        <w:ind w:left="0"/>
        <w:jc w:val="both"/>
      </w:pPr>
      <w:r>
        <w:rPr>
          <w:rFonts w:ascii="Times New Roman"/>
          <w:b w:val="false"/>
          <w:i w:val="false"/>
          <w:color w:val="000000"/>
          <w:sz w:val="28"/>
        </w:rPr>
        <w:t>
      3. Ведомстволық наградалар: медальдар, төсбелгілер болып табылады.</w:t>
      </w:r>
    </w:p>
    <w:bookmarkEnd w:id="735"/>
    <w:bookmarkStart w:name="z1188" w:id="736"/>
    <w:p>
      <w:pPr>
        <w:spacing w:after="0"/>
        <w:ind w:left="0"/>
        <w:jc w:val="both"/>
      </w:pPr>
      <w:r>
        <w:rPr>
          <w:rFonts w:ascii="Times New Roman"/>
          <w:b w:val="false"/>
          <w:i w:val="false"/>
          <w:color w:val="000000"/>
          <w:sz w:val="28"/>
        </w:rPr>
        <w:t>
      4. Мемлекеттік рәміздердің бейнесін (Мемлекеттік Ту және Мемлекеттік Елтаңба) ведомстволық наградалардың элементі немесе геральдикалық негізі ретінде пайдалануға болмайды.</w:t>
      </w:r>
    </w:p>
    <w:bookmarkEnd w:id="736"/>
    <w:p>
      <w:pPr>
        <w:spacing w:after="0"/>
        <w:ind w:left="0"/>
        <w:jc w:val="both"/>
      </w:pPr>
      <w:r>
        <w:rPr>
          <w:rFonts w:ascii="Times New Roman"/>
          <w:b w:val="false"/>
          <w:i w:val="false"/>
          <w:color w:val="000000"/>
          <w:sz w:val="28"/>
        </w:rPr>
        <w:t>
      Бұл талап ведомстволық наградалардың геральдикалық негізінің құрамдас бөлігі Қазақстан Республикасының заңнамасына сәйкес мемлекеттік рәміздер бейнесі пайдаланылатын объектілер бейнесі болған жағдайда қолданылмайды.</w:t>
      </w:r>
    </w:p>
    <w:bookmarkStart w:name="z1189" w:id="737"/>
    <w:p>
      <w:pPr>
        <w:spacing w:after="0"/>
        <w:ind w:left="0"/>
        <w:jc w:val="left"/>
      </w:pPr>
      <w:r>
        <w:rPr>
          <w:rFonts w:ascii="Times New Roman"/>
          <w:b/>
          <w:i w:val="false"/>
          <w:color w:val="000000"/>
        </w:rPr>
        <w:t xml:space="preserve"> 2. Ведомстволық наградалармен марапаттау (ведомстволық наградалардан айыру) тәртібі</w:t>
      </w:r>
    </w:p>
    <w:bookmarkEnd w:id="737"/>
    <w:bookmarkStart w:name="z1190" w:id="738"/>
    <w:p>
      <w:pPr>
        <w:spacing w:after="0"/>
        <w:ind w:left="0"/>
        <w:jc w:val="both"/>
      </w:pPr>
      <w:r>
        <w:rPr>
          <w:rFonts w:ascii="Times New Roman"/>
          <w:b w:val="false"/>
          <w:i w:val="false"/>
          <w:color w:val="000000"/>
          <w:sz w:val="28"/>
        </w:rPr>
        <w:t>
      5. Қазақстан Республикасының Президентіне тікелей бағынатын және есеп беретін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қызметкерлерін, жұмыскерлерін, судьяларды және өзге де адамдарын ведомстволық наградаларымен марапаттау (ведомстволық наградаларынан айыру) туралы ұсыныстарға (бұдан әрі - ведомстволық наградаларымен марапаттау (ведомстволық наградаларынан айыру) туралы ұсыныстар) олардың басшылары бастамашылық етеді, олар тиісті ұсыныстарды орталық мемлекеттік органның кадр қызметіне жібереді.</w:t>
      </w:r>
    </w:p>
    <w:bookmarkEnd w:id="738"/>
    <w:p>
      <w:pPr>
        <w:spacing w:after="0"/>
        <w:ind w:left="0"/>
        <w:jc w:val="both"/>
      </w:pPr>
      <w:r>
        <w:rPr>
          <w:rFonts w:ascii="Times New Roman"/>
          <w:b w:val="false"/>
          <w:i w:val="false"/>
          <w:color w:val="000000"/>
          <w:sz w:val="28"/>
        </w:rPr>
        <w:t>
      Қазақстан Республикасының азаматтарын шетелдік азаматтарды және азаматтығы жоқ адамдарды ведомстволық наградалармен марапаттау (ведомстволық наградалардан айыру) туралы ұсыныстарға Қазақстан Республикасының Президентіне тікелей бағынатын және есеп беретін орталық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олардың құрылымдық, ведомстволық бағынысты және аумақтық бөлімшелерінің басшылары бастамашылық етеді, олар тиісті ұсыныстарды орталық мемлекеттік органның кадр қызметіне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191" w:id="739"/>
    <w:p>
      <w:pPr>
        <w:spacing w:after="0"/>
        <w:ind w:left="0"/>
        <w:jc w:val="both"/>
      </w:pPr>
      <w:r>
        <w:rPr>
          <w:rFonts w:ascii="Times New Roman"/>
          <w:b w:val="false"/>
          <w:i w:val="false"/>
          <w:color w:val="000000"/>
          <w:sz w:val="28"/>
        </w:rPr>
        <w:t>
      6. Ведомстволық наградамен марапаттау туралы ұсыныстар</w:t>
      </w:r>
    </w:p>
    <w:bookmarkEnd w:id="739"/>
    <w:p>
      <w:pPr>
        <w:spacing w:after="0"/>
        <w:ind w:left="0"/>
        <w:jc w:val="both"/>
      </w:pPr>
      <w:r>
        <w:rPr>
          <w:rFonts w:ascii="Times New Roman"/>
          <w:b w:val="false"/>
          <w:i w:val="false"/>
          <w:color w:val="000000"/>
          <w:sz w:val="28"/>
        </w:rPr>
        <w:t>
      мемлекеттік, кәсіби, өзге де мерекелер мен мерейтой күндерін мерекелеу жағдайы, Қазақстан Республикасының заңнамасымен белгіленген еңбек сіңірген жылдарға жетуі бойынша қаралады.</w:t>
      </w:r>
    </w:p>
    <w:p>
      <w:pPr>
        <w:spacing w:after="0"/>
        <w:ind w:left="0"/>
        <w:jc w:val="both"/>
      </w:pPr>
      <w:r>
        <w:rPr>
          <w:rFonts w:ascii="Times New Roman"/>
          <w:b w:val="false"/>
          <w:i w:val="false"/>
          <w:color w:val="000000"/>
          <w:sz w:val="28"/>
        </w:rPr>
        <w:t>
      Ведомстволық наградалармен марапаттау туралы ұсыныстар сіңірген өзге де еңбегі үшін ерекше жағдайларда да енгізіледі.</w:t>
      </w:r>
    </w:p>
    <w:bookmarkStart w:name="z1192" w:id="740"/>
    <w:p>
      <w:pPr>
        <w:spacing w:after="0"/>
        <w:ind w:left="0"/>
        <w:jc w:val="both"/>
      </w:pPr>
      <w:r>
        <w:rPr>
          <w:rFonts w:ascii="Times New Roman"/>
          <w:b w:val="false"/>
          <w:i w:val="false"/>
          <w:color w:val="000000"/>
          <w:sz w:val="28"/>
        </w:rPr>
        <w:t>
      7. Ведомстволық наградалармен марапаттау туралы мәселені шешу үшін кадр қызметіне мынадай құжаттар ұсынылады:</w:t>
      </w:r>
    </w:p>
    <w:bookmarkEnd w:id="740"/>
    <w:bookmarkStart w:name="z1193" w:id="741"/>
    <w:p>
      <w:pPr>
        <w:spacing w:after="0"/>
        <w:ind w:left="0"/>
        <w:jc w:val="both"/>
      </w:pPr>
      <w:r>
        <w:rPr>
          <w:rFonts w:ascii="Times New Roman"/>
          <w:b w:val="false"/>
          <w:i w:val="false"/>
          <w:color w:val="000000"/>
          <w:sz w:val="28"/>
        </w:rPr>
        <w:t>
      1) ведомстволық наградалармен марапаттау туралы ұсыныс;</w:t>
      </w:r>
    </w:p>
    <w:bookmarkEnd w:id="741"/>
    <w:bookmarkStart w:name="z1194" w:id="742"/>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белгіленген үлгідегі награда қағазы.</w:t>
      </w:r>
    </w:p>
    <w:bookmarkEnd w:id="742"/>
    <w:bookmarkStart w:name="z1195" w:id="743"/>
    <w:p>
      <w:pPr>
        <w:spacing w:after="0"/>
        <w:ind w:left="0"/>
        <w:jc w:val="both"/>
      </w:pPr>
      <w:r>
        <w:rPr>
          <w:rFonts w:ascii="Times New Roman"/>
          <w:b w:val="false"/>
          <w:i w:val="false"/>
          <w:color w:val="000000"/>
          <w:sz w:val="28"/>
        </w:rPr>
        <w:t>
      8. Ведомстволық наградалар жөніндегі комиссияның (бұдан әрі - Комиссия) қарауына ведомстволық наградалардан айыру туралы мәселені енгізу үшін:</w:t>
      </w:r>
    </w:p>
    <w:bookmarkEnd w:id="743"/>
    <w:bookmarkStart w:name="z1196" w:id="744"/>
    <w:p>
      <w:pPr>
        <w:spacing w:after="0"/>
        <w:ind w:left="0"/>
        <w:jc w:val="both"/>
      </w:pPr>
      <w:r>
        <w:rPr>
          <w:rFonts w:ascii="Times New Roman"/>
          <w:b w:val="false"/>
          <w:i w:val="false"/>
          <w:color w:val="000000"/>
          <w:sz w:val="28"/>
        </w:rPr>
        <w:t>
      1) мемлекеттік органның беделін түсіретін теріс қылық жасағаны, қызметтік борышын өрескел бұзғаны;</w:t>
      </w:r>
    </w:p>
    <w:bookmarkEnd w:id="744"/>
    <w:bookmarkStart w:name="z1197" w:id="745"/>
    <w:p>
      <w:pPr>
        <w:spacing w:after="0"/>
        <w:ind w:left="0"/>
        <w:jc w:val="both"/>
      </w:pPr>
      <w:r>
        <w:rPr>
          <w:rFonts w:ascii="Times New Roman"/>
          <w:b w:val="false"/>
          <w:i w:val="false"/>
          <w:color w:val="000000"/>
          <w:sz w:val="28"/>
        </w:rPr>
        <w:t>
      2) соттың заңды күшіне енген айыптау үкімі болуы негіздер болып табылады.</w:t>
      </w:r>
    </w:p>
    <w:bookmarkEnd w:id="745"/>
    <w:bookmarkStart w:name="z1198" w:id="746"/>
    <w:p>
      <w:pPr>
        <w:spacing w:after="0"/>
        <w:ind w:left="0"/>
        <w:jc w:val="both"/>
      </w:pPr>
      <w:r>
        <w:rPr>
          <w:rFonts w:ascii="Times New Roman"/>
          <w:b w:val="false"/>
          <w:i w:val="false"/>
          <w:color w:val="000000"/>
          <w:sz w:val="28"/>
        </w:rPr>
        <w:t>
      9. Ведомстволық наградалармен марапатталған адамдар осы Қағидаларда көзделген тәртіппен тиісті ведомстволық наградалардан айырылуы мүмкін.</w:t>
      </w:r>
    </w:p>
    <w:bookmarkEnd w:id="746"/>
    <w:bookmarkStart w:name="z1199" w:id="747"/>
    <w:p>
      <w:pPr>
        <w:spacing w:after="0"/>
        <w:ind w:left="0"/>
        <w:jc w:val="both"/>
      </w:pPr>
      <w:r>
        <w:rPr>
          <w:rFonts w:ascii="Times New Roman"/>
          <w:b w:val="false"/>
          <w:i w:val="false"/>
          <w:color w:val="000000"/>
          <w:sz w:val="28"/>
        </w:rPr>
        <w:t>
      10. Ведомстволық наградалардан айыру туралы мәселені шешу үшін кадр қызметіне мынадай құжаттар ұсынылады:</w:t>
      </w:r>
    </w:p>
    <w:bookmarkEnd w:id="747"/>
    <w:bookmarkStart w:name="z1200" w:id="748"/>
    <w:p>
      <w:pPr>
        <w:spacing w:after="0"/>
        <w:ind w:left="0"/>
        <w:jc w:val="both"/>
      </w:pPr>
      <w:r>
        <w:rPr>
          <w:rFonts w:ascii="Times New Roman"/>
          <w:b w:val="false"/>
          <w:i w:val="false"/>
          <w:color w:val="000000"/>
          <w:sz w:val="28"/>
        </w:rPr>
        <w:t>
      1) айыру туралы ұсыныс;</w:t>
      </w:r>
    </w:p>
    <w:bookmarkEnd w:id="748"/>
    <w:bookmarkStart w:name="z1201" w:id="749"/>
    <w:p>
      <w:pPr>
        <w:spacing w:after="0"/>
        <w:ind w:left="0"/>
        <w:jc w:val="both"/>
      </w:pPr>
      <w:r>
        <w:rPr>
          <w:rFonts w:ascii="Times New Roman"/>
          <w:b w:val="false"/>
          <w:i w:val="false"/>
          <w:color w:val="000000"/>
          <w:sz w:val="28"/>
        </w:rPr>
        <w:t>
      2) мемлекеттік органдардың беделін түсіретін теріс қылық жасағаны, қызметтік борышын өрескел бұзғаны немесе лайықсыз мінез-құлқы үшін жұмыстан шығарылуы туралы бұйрықтың көшірмесі немесе соттың заңды күшіне енген айыптау үкімінің көшірмесі.</w:t>
      </w:r>
    </w:p>
    <w:bookmarkEnd w:id="749"/>
    <w:bookmarkStart w:name="z1202" w:id="750"/>
    <w:p>
      <w:pPr>
        <w:spacing w:after="0"/>
        <w:ind w:left="0"/>
        <w:jc w:val="both"/>
      </w:pPr>
      <w:r>
        <w:rPr>
          <w:rFonts w:ascii="Times New Roman"/>
          <w:b w:val="false"/>
          <w:i w:val="false"/>
          <w:color w:val="000000"/>
          <w:sz w:val="28"/>
        </w:rPr>
        <w:t>
      11. Кадр қызметі қажетті құжаттарды дайындайды және ведомстволық наградалармен марапаттау (ведомстволық наградалардан айыру) туралы мәселені Комиссияның қарауына енгізеді.</w:t>
      </w:r>
    </w:p>
    <w:bookmarkEnd w:id="750"/>
    <w:p>
      <w:pPr>
        <w:spacing w:after="0"/>
        <w:ind w:left="0"/>
        <w:jc w:val="both"/>
      </w:pPr>
      <w:r>
        <w:rPr>
          <w:rFonts w:ascii="Times New Roman"/>
          <w:b w:val="false"/>
          <w:i w:val="false"/>
          <w:color w:val="000000"/>
          <w:sz w:val="28"/>
        </w:rPr>
        <w:t>
      Осы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наградаларының тізбесінде айқындалған орталық мемлекеттік органдарда ведомстволық наградалармен марапаттауға (ведомстволық наградалардан айыруға) объективті көзқарасты қамтамасыз ету үшін бірінші басшының бұйрығымен Комиссия тұрақты негізде құрылады.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өзгерістер енгізілді - ҚР Президентiнiң 19.02.2013 </w:t>
      </w:r>
      <w:r>
        <w:rPr>
          <w:rFonts w:ascii="Times New Roman"/>
          <w:b w:val="false"/>
          <w:i w:val="false"/>
          <w:color w:val="000000"/>
          <w:sz w:val="28"/>
        </w:rPr>
        <w:t>№ 505</w:t>
      </w:r>
      <w:r>
        <w:rPr>
          <w:rFonts w:ascii="Times New Roman"/>
          <w:b w:val="false"/>
          <w:i w:val="false"/>
          <w:color w:val="ff0000"/>
          <w:sz w:val="28"/>
        </w:rPr>
        <w:t xml:space="preserve">; 02.01.2023 </w:t>
      </w:r>
      <w:r>
        <w:rPr>
          <w:rFonts w:ascii="Times New Roman"/>
          <w:b w:val="false"/>
          <w:i w:val="false"/>
          <w:color w:val="000000"/>
          <w:sz w:val="28"/>
        </w:rPr>
        <w:t>№ 78</w:t>
      </w:r>
      <w:r>
        <w:rPr>
          <w:rFonts w:ascii="Times New Roman"/>
          <w:b w:val="false"/>
          <w:i w:val="false"/>
          <w:color w:val="ff0000"/>
          <w:sz w:val="28"/>
        </w:rPr>
        <w:t xml:space="preserve"> (01.01.2023 бастап қолданысқа енгізіледі); 16.11.2023 </w:t>
      </w:r>
      <w:r>
        <w:rPr>
          <w:rFonts w:ascii="Times New Roman"/>
          <w:b w:val="false"/>
          <w:i w:val="false"/>
          <w:color w:val="000000"/>
          <w:sz w:val="28"/>
        </w:rPr>
        <w:t>№ 398</w:t>
      </w:r>
      <w:r>
        <w:rPr>
          <w:rFonts w:ascii="Times New Roman"/>
          <w:b w:val="false"/>
          <w:i w:val="false"/>
          <w:color w:val="ff0000"/>
          <w:sz w:val="28"/>
        </w:rPr>
        <w:t xml:space="preserve"> Жарлықтарымен.</w:t>
      </w:r>
      <w:r>
        <w:br/>
      </w:r>
      <w:r>
        <w:rPr>
          <w:rFonts w:ascii="Times New Roman"/>
          <w:b w:val="false"/>
          <w:i w:val="false"/>
          <w:color w:val="000000"/>
          <w:sz w:val="28"/>
        </w:rPr>
        <w:t>
</w:t>
      </w:r>
    </w:p>
    <w:bookmarkStart w:name="z1203" w:id="751"/>
    <w:p>
      <w:pPr>
        <w:spacing w:after="0"/>
        <w:ind w:left="0"/>
        <w:jc w:val="both"/>
      </w:pPr>
      <w:r>
        <w:rPr>
          <w:rFonts w:ascii="Times New Roman"/>
          <w:b w:val="false"/>
          <w:i w:val="false"/>
          <w:color w:val="000000"/>
          <w:sz w:val="28"/>
        </w:rPr>
        <w:t>
      12. Комиссия шешімді ашық дауыс беру арқылы алқалы түрде ведомстволық наградалармен марапаттау (ведомстволық наградалардан айыру) туралы ұсыныс енгізілгеннен бастап бір айдың ішінде қабылдайды. Егер Комиссия мүшелері даусының жалпы санынан көп дауыс берген жағдайда, шешім қабылданды деп есептеледі. Комиссия шешімдері хаттамамен ресімделеді. Дауыстар тең болған жағдайда Комиссия төрағасы дауыс берген шешім қабылданды деп есептеледі.</w:t>
      </w:r>
    </w:p>
    <w:bookmarkEnd w:id="751"/>
    <w:bookmarkStart w:name="z1204" w:id="752"/>
    <w:p>
      <w:pPr>
        <w:spacing w:after="0"/>
        <w:ind w:left="0"/>
        <w:jc w:val="both"/>
      </w:pPr>
      <w:r>
        <w:rPr>
          <w:rFonts w:ascii="Times New Roman"/>
          <w:b w:val="false"/>
          <w:i w:val="false"/>
          <w:color w:val="000000"/>
          <w:sz w:val="28"/>
        </w:rPr>
        <w:t>
      13. Комиссия хаттамамен ресімделетін мына шешімдердің бірін қабылдауы мүмкін:</w:t>
      </w:r>
    </w:p>
    <w:bookmarkEnd w:id="752"/>
    <w:bookmarkStart w:name="z1205" w:id="753"/>
    <w:p>
      <w:pPr>
        <w:spacing w:after="0"/>
        <w:ind w:left="0"/>
        <w:jc w:val="both"/>
      </w:pPr>
      <w:r>
        <w:rPr>
          <w:rFonts w:ascii="Times New Roman"/>
          <w:b w:val="false"/>
          <w:i w:val="false"/>
          <w:color w:val="000000"/>
          <w:sz w:val="28"/>
        </w:rPr>
        <w:t>
      1) ведомстволық наградалармен марапаттау (ведомстволық наградалардан айыру) туралы ұсынысты қанағаттандыру;</w:t>
      </w:r>
    </w:p>
    <w:bookmarkEnd w:id="753"/>
    <w:bookmarkStart w:name="z1206" w:id="754"/>
    <w:p>
      <w:pPr>
        <w:spacing w:after="0"/>
        <w:ind w:left="0"/>
        <w:jc w:val="both"/>
      </w:pPr>
      <w:r>
        <w:rPr>
          <w:rFonts w:ascii="Times New Roman"/>
          <w:b w:val="false"/>
          <w:i w:val="false"/>
          <w:color w:val="000000"/>
          <w:sz w:val="28"/>
        </w:rPr>
        <w:t>
      2) ведомстволық наградалармен марапаттау (ведомстволық наградалардан айыру) туралы ұсынысты қабылдамау;</w:t>
      </w:r>
    </w:p>
    <w:bookmarkEnd w:id="754"/>
    <w:bookmarkStart w:name="z1207" w:id="755"/>
    <w:p>
      <w:pPr>
        <w:spacing w:after="0"/>
        <w:ind w:left="0"/>
        <w:jc w:val="both"/>
      </w:pPr>
      <w:r>
        <w:rPr>
          <w:rFonts w:ascii="Times New Roman"/>
          <w:b w:val="false"/>
          <w:i w:val="false"/>
          <w:color w:val="000000"/>
          <w:sz w:val="28"/>
        </w:rPr>
        <w:t>
      3) ведомстволық наградалармен марапаттау (ведомстволық наградалардан айыру) туралы ұсынысты материалдарды қосымша ресімдеу үшін кері қайтару.</w:t>
      </w:r>
    </w:p>
    <w:bookmarkEnd w:id="755"/>
    <w:bookmarkStart w:name="z1208" w:id="756"/>
    <w:p>
      <w:pPr>
        <w:spacing w:after="0"/>
        <w:ind w:left="0"/>
        <w:jc w:val="both"/>
      </w:pPr>
      <w:r>
        <w:rPr>
          <w:rFonts w:ascii="Times New Roman"/>
          <w:b w:val="false"/>
          <w:i w:val="false"/>
          <w:color w:val="000000"/>
          <w:sz w:val="28"/>
        </w:rPr>
        <w:t>
      14. Орталық мемлекеттік органның басшысы Комиссия шешімін енгізгеннен бастап 10 күннің ішінде:</w:t>
      </w:r>
    </w:p>
    <w:bookmarkEnd w:id="756"/>
    <w:bookmarkStart w:name="z1209" w:id="757"/>
    <w:p>
      <w:pPr>
        <w:spacing w:after="0"/>
        <w:ind w:left="0"/>
        <w:jc w:val="both"/>
      </w:pPr>
      <w:r>
        <w:rPr>
          <w:rFonts w:ascii="Times New Roman"/>
          <w:b w:val="false"/>
          <w:i w:val="false"/>
          <w:color w:val="000000"/>
          <w:sz w:val="28"/>
        </w:rPr>
        <w:t>
      1) Комиссия шешімінің негізінде;</w:t>
      </w:r>
    </w:p>
    <w:bookmarkEnd w:id="757"/>
    <w:bookmarkStart w:name="z1210" w:id="758"/>
    <w:p>
      <w:pPr>
        <w:spacing w:after="0"/>
        <w:ind w:left="0"/>
        <w:jc w:val="both"/>
      </w:pPr>
      <w:r>
        <w:rPr>
          <w:rFonts w:ascii="Times New Roman"/>
          <w:b w:val="false"/>
          <w:i w:val="false"/>
          <w:color w:val="000000"/>
          <w:sz w:val="28"/>
        </w:rPr>
        <w:t>
      2) осы мәселе Мемлекет басшысының актілерінен туындаған жағдайда - оны Комиссия қарауына енгізбестен ведомстволық наградалармен марапаттау (ведомстволық наградалардан айыру) туралы бұйрық шығарады.</w:t>
      </w:r>
    </w:p>
    <w:bookmarkEnd w:id="758"/>
    <w:bookmarkStart w:name="z1211" w:id="759"/>
    <w:p>
      <w:pPr>
        <w:spacing w:after="0"/>
        <w:ind w:left="0"/>
        <w:jc w:val="both"/>
      </w:pPr>
      <w:r>
        <w:rPr>
          <w:rFonts w:ascii="Times New Roman"/>
          <w:b w:val="false"/>
          <w:i w:val="false"/>
          <w:color w:val="000000"/>
          <w:sz w:val="28"/>
        </w:rPr>
        <w:t>
      15. Ведомстволық наградадан айырылған адам оны мемлекеттік орган басшысының тиісті бұйрығын қабылдаған күннен бастап мемлекеттік органға бір ай ішінде қайтарады.</w:t>
      </w:r>
    </w:p>
    <w:bookmarkEnd w:id="759"/>
    <w:bookmarkStart w:name="z1212" w:id="760"/>
    <w:p>
      <w:pPr>
        <w:spacing w:after="0"/>
        <w:ind w:left="0"/>
        <w:jc w:val="both"/>
      </w:pPr>
      <w:r>
        <w:rPr>
          <w:rFonts w:ascii="Times New Roman"/>
          <w:b w:val="false"/>
          <w:i w:val="false"/>
          <w:color w:val="000000"/>
          <w:sz w:val="28"/>
        </w:rPr>
        <w:t>
      16. Ведомстволық наградаларды тапсыру салтанатты жағдайда жүргізіледі және марапатталушының өзіне табыс етіледі.</w:t>
      </w:r>
    </w:p>
    <w:bookmarkEnd w:id="760"/>
    <w:bookmarkStart w:name="z1213" w:id="761"/>
    <w:p>
      <w:pPr>
        <w:spacing w:after="0"/>
        <w:ind w:left="0"/>
        <w:jc w:val="both"/>
      </w:pPr>
      <w:r>
        <w:rPr>
          <w:rFonts w:ascii="Times New Roman"/>
          <w:b w:val="false"/>
          <w:i w:val="false"/>
          <w:color w:val="000000"/>
          <w:sz w:val="28"/>
        </w:rPr>
        <w:t>
      17. Ведомстволық наградаларды тапсыруды орталық мемлекеттік органның бірінші басшысы немесе оның тапсырмасы бойынша басқа да лауазымды адамдар жүзеге асырады.</w:t>
      </w:r>
    </w:p>
    <w:bookmarkEnd w:id="761"/>
    <w:bookmarkStart w:name="z1214" w:id="762"/>
    <w:p>
      <w:pPr>
        <w:spacing w:after="0"/>
        <w:ind w:left="0"/>
        <w:jc w:val="both"/>
      </w:pPr>
      <w:r>
        <w:rPr>
          <w:rFonts w:ascii="Times New Roman"/>
          <w:b w:val="false"/>
          <w:i w:val="false"/>
          <w:color w:val="000000"/>
          <w:sz w:val="28"/>
        </w:rPr>
        <w:t xml:space="preserve">
      18. Әрбір награда алушыға ведомстволық наградаларды тапсырумен бір мезгілде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мемлекеттік органның бірінші басшысы немесе оның тапсырмасы бойынша басқа да лауазымды адамдар қол қойған тиісті куәлік беріледі.</w:t>
      </w:r>
    </w:p>
    <w:bookmarkEnd w:id="762"/>
    <w:bookmarkStart w:name="z1215" w:id="763"/>
    <w:p>
      <w:pPr>
        <w:spacing w:after="0"/>
        <w:ind w:left="0"/>
        <w:jc w:val="both"/>
      </w:pPr>
      <w:r>
        <w:rPr>
          <w:rFonts w:ascii="Times New Roman"/>
          <w:b w:val="false"/>
          <w:i w:val="false"/>
          <w:color w:val="000000"/>
          <w:sz w:val="28"/>
        </w:rPr>
        <w:t>
      19. Дәрежелері бар наградалармен марапаттауды қоспағанда, бір наградаға қайталап ұсынуға жол берілмейді.</w:t>
      </w:r>
    </w:p>
    <w:bookmarkEnd w:id="763"/>
    <w:bookmarkStart w:name="z1216" w:id="764"/>
    <w:p>
      <w:pPr>
        <w:spacing w:after="0"/>
        <w:ind w:left="0"/>
        <w:jc w:val="both"/>
      </w:pPr>
      <w:r>
        <w:rPr>
          <w:rFonts w:ascii="Times New Roman"/>
          <w:b w:val="false"/>
          <w:i w:val="false"/>
          <w:color w:val="000000"/>
          <w:sz w:val="28"/>
        </w:rPr>
        <w:t>
      20. Дәрежелері бар ведомстволық наградалармен марапаттау төменгі дәрежеден жоғарыға қарай сатыланып жүргізіледі. Алдыңғы дәрежелі ведомстволық награданы алмай тұрып одан жоғары дәрежелі ведомстволық наградамен марапаттауға жол берілмейді.</w:t>
      </w:r>
    </w:p>
    <w:bookmarkEnd w:id="764"/>
    <w:bookmarkStart w:name="z1217" w:id="765"/>
    <w:p>
      <w:pPr>
        <w:spacing w:after="0"/>
        <w:ind w:left="0"/>
        <w:jc w:val="both"/>
      </w:pPr>
      <w:r>
        <w:rPr>
          <w:rFonts w:ascii="Times New Roman"/>
          <w:b w:val="false"/>
          <w:i w:val="false"/>
          <w:color w:val="000000"/>
          <w:sz w:val="28"/>
        </w:rPr>
        <w:t>
      21. Ведомстволық наградалардың жоғары дәрежелісі I дәрежелі болып табылады.</w:t>
      </w:r>
    </w:p>
    <w:bookmarkEnd w:id="765"/>
    <w:bookmarkStart w:name="z1218" w:id="766"/>
    <w:p>
      <w:pPr>
        <w:spacing w:after="0"/>
        <w:ind w:left="0"/>
        <w:jc w:val="both"/>
      </w:pPr>
      <w:r>
        <w:rPr>
          <w:rFonts w:ascii="Times New Roman"/>
          <w:b w:val="false"/>
          <w:i w:val="false"/>
          <w:color w:val="000000"/>
          <w:sz w:val="28"/>
        </w:rPr>
        <w:t>
      22. Медальдар кеуденің сол жағына тағылады, Қазақстан Республикасының мемлекеттік наградалары болған ретте олар солардан кейін орналасады.</w:t>
      </w:r>
    </w:p>
    <w:bookmarkEnd w:id="766"/>
    <w:p>
      <w:pPr>
        <w:spacing w:after="0"/>
        <w:ind w:left="0"/>
        <w:jc w:val="both"/>
      </w:pPr>
      <w:r>
        <w:rPr>
          <w:rFonts w:ascii="Times New Roman"/>
          <w:b w:val="false"/>
          <w:i w:val="false"/>
          <w:color w:val="000000"/>
          <w:sz w:val="28"/>
        </w:rPr>
        <w:t>
      Төсбелгілер кеуденің оң жағына тағылады. Нысаны және өлшемі бойынша медальдарға арналған тағандарға сәйкес келетін тағандар болған ретте төсбелгілер кеуденің сол жағына тағылады.</w:t>
      </w:r>
    </w:p>
    <w:bookmarkStart w:name="z1219" w:id="767"/>
    <w:p>
      <w:pPr>
        <w:spacing w:after="0"/>
        <w:ind w:left="0"/>
        <w:jc w:val="left"/>
      </w:pPr>
      <w:r>
        <w:rPr>
          <w:rFonts w:ascii="Times New Roman"/>
          <w:b/>
          <w:i w:val="false"/>
          <w:color w:val="000000"/>
        </w:rPr>
        <w:t xml:space="preserve"> 3. Ведомстволық наградалармен марапаттау негіздері</w:t>
      </w:r>
      <w:r>
        <w:br/>
      </w:r>
      <w:r>
        <w:rPr>
          <w:rFonts w:ascii="Times New Roman"/>
          <w:b/>
          <w:i w:val="false"/>
          <w:color w:val="000000"/>
        </w:rPr>
        <w:t>I, II, III дәрежелі "Мінсіз қызметі үшін" медалі</w:t>
      </w:r>
    </w:p>
    <w:bookmarkEnd w:id="767"/>
    <w:bookmarkStart w:name="z1220" w:id="768"/>
    <w:p>
      <w:pPr>
        <w:spacing w:after="0"/>
        <w:ind w:left="0"/>
        <w:jc w:val="both"/>
      </w:pPr>
      <w:r>
        <w:rPr>
          <w:rFonts w:ascii="Times New Roman"/>
          <w:b w:val="false"/>
          <w:i w:val="false"/>
          <w:color w:val="000000"/>
          <w:sz w:val="28"/>
        </w:rPr>
        <w:t>
      23. "Мінсіз қызметі үшін" медалімен қызметі бойынша оң мінездемесі бар және өзінің қызметтік борышын үлгілі орындап жүрген Қарулы Күштердің, басқа да әскерлер мен әскери құралымдардың әскери қызметшілері, Қазақстан Республикасы арнаулы мемлекеттік органдарының қызметкерлері мен әскери қызметшілері, судьялар, Қазақстан Республикасы Сот әкімшілігінің және оның аумақтық бөлімшелерінің қызметкерлері, прокуратура, ішкі істер, азаматтық қорғау органдары, сыбайлас жемқорлыққа қарсы қызмет қызметкерлері марапатталады.</w:t>
      </w:r>
    </w:p>
    <w:bookmarkEnd w:id="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23-тармақ жаңа редакцияда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21" w:id="769"/>
    <w:p>
      <w:pPr>
        <w:spacing w:after="0"/>
        <w:ind w:left="0"/>
        <w:jc w:val="both"/>
      </w:pPr>
      <w:r>
        <w:rPr>
          <w:rFonts w:ascii="Times New Roman"/>
          <w:b w:val="false"/>
          <w:i w:val="false"/>
          <w:color w:val="000000"/>
          <w:sz w:val="28"/>
        </w:rPr>
        <w:t>
      24. "Мінсіз қызметі үшін" медалі үш дәрежеден тұрады:</w:t>
      </w:r>
    </w:p>
    <w:bookmarkEnd w:id="769"/>
    <w:bookmarkStart w:name="z1222" w:id="770"/>
    <w:p>
      <w:pPr>
        <w:spacing w:after="0"/>
        <w:ind w:left="0"/>
        <w:jc w:val="both"/>
      </w:pPr>
      <w:r>
        <w:rPr>
          <w:rFonts w:ascii="Times New Roman"/>
          <w:b w:val="false"/>
          <w:i w:val="false"/>
          <w:color w:val="000000"/>
          <w:sz w:val="28"/>
        </w:rPr>
        <w:t>
      1) 20 жыл мінсіз қызметі үшін марапаттауға - I дәрежелі "Мінсіз қызметі үшін" медалі;</w:t>
      </w:r>
    </w:p>
    <w:bookmarkEnd w:id="770"/>
    <w:bookmarkStart w:name="z1223" w:id="771"/>
    <w:p>
      <w:pPr>
        <w:spacing w:after="0"/>
        <w:ind w:left="0"/>
        <w:jc w:val="both"/>
      </w:pPr>
      <w:r>
        <w:rPr>
          <w:rFonts w:ascii="Times New Roman"/>
          <w:b w:val="false"/>
          <w:i w:val="false"/>
          <w:color w:val="000000"/>
          <w:sz w:val="28"/>
        </w:rPr>
        <w:t>
      2) 15 жыл мінсіз қызметі үшін марапаттауға - II дәрежелі "Мінсіз қызметі үшін" медалі;</w:t>
      </w:r>
    </w:p>
    <w:bookmarkEnd w:id="771"/>
    <w:bookmarkStart w:name="z1224" w:id="772"/>
    <w:p>
      <w:pPr>
        <w:spacing w:after="0"/>
        <w:ind w:left="0"/>
        <w:jc w:val="both"/>
      </w:pPr>
      <w:r>
        <w:rPr>
          <w:rFonts w:ascii="Times New Roman"/>
          <w:b w:val="false"/>
          <w:i w:val="false"/>
          <w:color w:val="000000"/>
          <w:sz w:val="28"/>
        </w:rPr>
        <w:t>
      3) 10 жыл мінсіз қызметі үшін марапаттауға - III дәрежелі "Мінсіз қызметі үшін" медалі.</w:t>
      </w:r>
    </w:p>
    <w:bookmarkEnd w:id="772"/>
    <w:bookmarkStart w:name="z1483" w:id="773"/>
    <w:p>
      <w:pPr>
        <w:spacing w:after="0"/>
        <w:ind w:left="0"/>
        <w:jc w:val="left"/>
      </w:pPr>
      <w:r>
        <w:rPr>
          <w:rFonts w:ascii="Times New Roman"/>
          <w:b/>
          <w:i w:val="false"/>
          <w:color w:val="000000"/>
        </w:rPr>
        <w:t xml:space="preserve"> "Конституциялық заңдылықты нығайтуға қосқан үлесі үшін" медалі</w:t>
      </w:r>
    </w:p>
    <w:bookmarkEnd w:id="773"/>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bookmarkStart w:name="z1484" w:id="774"/>
    <w:p>
      <w:pPr>
        <w:spacing w:after="0"/>
        <w:ind w:left="0"/>
        <w:jc w:val="both"/>
      </w:pPr>
      <w:r>
        <w:rPr>
          <w:rFonts w:ascii="Times New Roman"/>
          <w:b w:val="false"/>
          <w:i w:val="false"/>
          <w:color w:val="000000"/>
          <w:sz w:val="28"/>
        </w:rPr>
        <w:t>
      24-1. "Конституциялық заңдылықты нығайтуға қосқан үлесі үшін" медалімен:</w:t>
      </w:r>
    </w:p>
    <w:bookmarkEnd w:id="774"/>
    <w:bookmarkStart w:name="z62" w:id="775"/>
    <w:p>
      <w:pPr>
        <w:spacing w:after="0"/>
        <w:ind w:left="0"/>
        <w:jc w:val="both"/>
      </w:pPr>
      <w:r>
        <w:rPr>
          <w:rFonts w:ascii="Times New Roman"/>
          <w:b w:val="false"/>
          <w:i w:val="false"/>
          <w:color w:val="000000"/>
          <w:sz w:val="28"/>
        </w:rPr>
        <w:t>
      Қазақстан Республикасы Конституциясының үстемдігін қамтамасыз етуге сіңірген ерекше еңбегі үшін Қазақстан Республикасы Конституциялық Сотының судьялары (бұрынғы судьялары), Қазақстан Республикасы Конституциялық Кеңесінің бұрынғы мүшелері, Қазақстан Республикасы Конституциялық Соты Аппаратының қызметкерлері;</w:t>
      </w:r>
    </w:p>
    <w:bookmarkEnd w:id="775"/>
    <w:bookmarkStart w:name="z63" w:id="776"/>
    <w:p>
      <w:pPr>
        <w:spacing w:after="0"/>
        <w:ind w:left="0"/>
        <w:jc w:val="both"/>
      </w:pPr>
      <w:r>
        <w:rPr>
          <w:rFonts w:ascii="Times New Roman"/>
          <w:b w:val="false"/>
          <w:i w:val="false"/>
          <w:color w:val="000000"/>
          <w:sz w:val="28"/>
        </w:rPr>
        <w:t>
      Қазақстан Республикасында конституционализмнің қалыптасуы мен дамуына, Қазақстан Республикасының Конституциялық Соты мен халықаралық ұйымдардың, сондай-ақ шет мемлекеттердің конституциялық бақылау органдарының арасындағы достық пен ынтымақтастықты нығайтуға қосқан салмақты үлесі үшін шетелдердің конституциялық бақылау органдарының қызметкерлері, халықаралық ұйымдардың өкілдері, заңгер-ғалымдар, сондай-ақ өзге де адамдар марапатталады.</w:t>
      </w:r>
    </w:p>
    <w:bookmarkEnd w:id="7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24-1-тармақ жаңа редакцияда - ҚР Президентiнiң 02.01.2023 </w:t>
      </w:r>
      <w:r>
        <w:rPr>
          <w:rFonts w:ascii="Times New Roman"/>
          <w:b w:val="false"/>
          <w:i w:val="false"/>
          <w:color w:val="000000"/>
          <w:sz w:val="28"/>
        </w:rPr>
        <w:t>№ 78</w:t>
      </w:r>
      <w:r>
        <w:rPr>
          <w:rFonts w:ascii="Times New Roman"/>
          <w:b w:val="false"/>
          <w:i w:val="false"/>
          <w:color w:val="ff0000"/>
          <w:sz w:val="28"/>
        </w:rPr>
        <w:t xml:space="preserve"> (01.01.2023 бастап қолданысқа енгізіледі) Жарлығымен.</w:t>
      </w:r>
      <w:r>
        <w:br/>
      </w:r>
      <w:r>
        <w:rPr>
          <w:rFonts w:ascii="Times New Roman"/>
          <w:b w:val="false"/>
          <w:i w:val="false"/>
          <w:color w:val="000000"/>
          <w:sz w:val="28"/>
        </w:rPr>
        <w:t>
</w:t>
      </w:r>
    </w:p>
    <w:bookmarkStart w:name="z1225" w:id="777"/>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777"/>
    <w:bookmarkStart w:name="z1226" w:id="778"/>
    <w:p>
      <w:pPr>
        <w:spacing w:after="0"/>
        <w:ind w:left="0"/>
        <w:jc w:val="both"/>
      </w:pPr>
      <w:r>
        <w:rPr>
          <w:rFonts w:ascii="Times New Roman"/>
          <w:b w:val="false"/>
          <w:i w:val="false"/>
          <w:color w:val="000000"/>
          <w:sz w:val="28"/>
        </w:rPr>
        <w:t>
      25. "Халықаралық ынтымақтастықты дамытуға қосқан үлесі үшін" медалімен шетелдік құқық қорғау және ұқсас функцияларды орындайтын өзге де органдармен адам құқықтары мен бостандықтарын қорғау саласындағы тату көршілік қатынастарды нығайту бойынша халықаралық ынтымақтастықты дамытуда сіңірген еңбегі үшін Қарулы Күштердің, басқа да әскерлер мен әскери құралымдардың әскери қызметшілері, судьялар, Қазақстан Республикасы Сот әкімшілігінің және оның аумақтық бөлімшелерінің қызметкерлері, Қазақстан Республикасы арнаулы мемлекеттік органдарының, прокуратурасы мен ішкі істер органдарының қызметкерлері, сондай-ақ басқа да адамдар және басқа мемлекеттердің азаматтары марапатталады.</w:t>
      </w:r>
    </w:p>
    <w:bookmarkEnd w:id="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 жаңа редакцияда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27" w:id="779"/>
    <w:p>
      <w:pPr>
        <w:spacing w:after="0"/>
        <w:ind w:left="0"/>
        <w:jc w:val="left"/>
      </w:pPr>
      <w:r>
        <w:rPr>
          <w:rFonts w:ascii="Times New Roman"/>
          <w:b/>
          <w:i w:val="false"/>
          <w:color w:val="000000"/>
        </w:rPr>
        <w:t xml:space="preserve">  "Құқық тәртібін қамтамасыз етуге қосқан үлесі үшін" медалі</w:t>
      </w:r>
    </w:p>
    <w:bookmarkEnd w:id="779"/>
    <w:bookmarkStart w:name="z1228" w:id="780"/>
    <w:p>
      <w:pPr>
        <w:spacing w:after="0"/>
        <w:ind w:left="0"/>
        <w:jc w:val="both"/>
      </w:pPr>
      <w:r>
        <w:rPr>
          <w:rFonts w:ascii="Times New Roman"/>
          <w:b w:val="false"/>
          <w:i w:val="false"/>
          <w:color w:val="000000"/>
          <w:sz w:val="28"/>
        </w:rPr>
        <w:t>
      26. "Құқық тәртібін қамтамасыз етуге қосқан үлесі үшін" медалімен қызметі бойынша оң мінездемеге ие, заңдылықты және құқық тәртібін қамтамасыз етуде өзінің қызметтік міндеттерін үлгілі орындайтын ішкі істер органдарының, сыбайлас жемқорлыққа қарсы қызметтің қызметкерлері, сондай-ақ құқық тәртібін қорғауға белсенді қатысқаны үшін басқа да адамдар марапатталады.</w:t>
      </w:r>
    </w:p>
    <w:bookmarkEnd w:id="7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96" w:id="781"/>
    <w:p>
      <w:pPr>
        <w:spacing w:after="0"/>
        <w:ind w:left="0"/>
        <w:jc w:val="left"/>
      </w:pPr>
      <w:r>
        <w:rPr>
          <w:rFonts w:ascii="Times New Roman"/>
          <w:b/>
          <w:i w:val="false"/>
          <w:color w:val="000000"/>
        </w:rPr>
        <w:t xml:space="preserve"> "Экономикалық қауіпсіздікті қамтамасыз етуге қосқан үлесі үшін" медалі</w:t>
      </w:r>
    </w:p>
    <w:bookmarkEnd w:id="781"/>
    <w:p>
      <w:pPr>
        <w:spacing w:after="0"/>
        <w:ind w:left="0"/>
        <w:jc w:val="both"/>
      </w:pPr>
      <w:r>
        <w:rPr>
          <w:rFonts w:ascii="Times New Roman"/>
          <w:b w:val="false"/>
          <w:i w:val="false"/>
          <w:color w:val="ff0000"/>
          <w:sz w:val="28"/>
        </w:rPr>
        <w:t xml:space="preserve">
      Ескерту. Кіші бөліммен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26-1. "Экономикалық қауіпсіздікті қамтамасыз етуге қосқан үлесі үшін" медалімен қызметі бойынша оң мінездемесі бар, заңдылықты және экономикалық қауіпсіздікті қамтамасыз ету бойынша өзінің қызметтік борышын үлгілі орындайтын қаржылық мониторинг органдарының қызметкерлері мен жұмыскерлері, сондай-ақ экономикалық қауіпсіздікті қамтамасыз етуге белсенді қатысқаны үшін басқа да адамдар марапатталады.</w:t>
      </w:r>
    </w:p>
    <w:bookmarkStart w:name="z1229" w:id="782"/>
    <w:p>
      <w:pPr>
        <w:spacing w:after="0"/>
        <w:ind w:left="0"/>
        <w:jc w:val="left"/>
      </w:pPr>
      <w:r>
        <w:rPr>
          <w:rFonts w:ascii="Times New Roman"/>
          <w:b/>
          <w:i w:val="false"/>
          <w:color w:val="000000"/>
        </w:rPr>
        <w:t xml:space="preserve">  "Сот жүйесінің ардагері" медалі</w:t>
      </w:r>
    </w:p>
    <w:bookmarkEnd w:id="782"/>
    <w:bookmarkStart w:name="z1230" w:id="783"/>
    <w:p>
      <w:pPr>
        <w:spacing w:after="0"/>
        <w:ind w:left="0"/>
        <w:jc w:val="both"/>
      </w:pPr>
      <w:r>
        <w:rPr>
          <w:rFonts w:ascii="Times New Roman"/>
          <w:b w:val="false"/>
          <w:i w:val="false"/>
          <w:color w:val="000000"/>
          <w:sz w:val="28"/>
        </w:rPr>
        <w:t>
      27. "Сот жүйесінің ардагері" медалімен сот жүйесінің дамуына елеулі үлес қосқаны, ұзақ жылғы және жемісті жұмысы үшін:</w:t>
      </w:r>
    </w:p>
    <w:bookmarkEnd w:id="783"/>
    <w:p>
      <w:pPr>
        <w:spacing w:after="0"/>
        <w:ind w:left="0"/>
        <w:jc w:val="both"/>
      </w:pPr>
      <w:r>
        <w:rPr>
          <w:rFonts w:ascii="Times New Roman"/>
          <w:b w:val="false"/>
          <w:i w:val="false"/>
          <w:color w:val="000000"/>
          <w:sz w:val="28"/>
        </w:rPr>
        <w:t>
      сот жүйесінде Қазақстан Республикасының қолданыстағы заңнамасына сәйкес күнтізбелік есептеуде 15 және одан да көп жыл мінсіз жұмыс істеген, оның ішінде өкілеттіктері тоқтатылған судьялар;</w:t>
      </w:r>
    </w:p>
    <w:p>
      <w:pPr>
        <w:spacing w:after="0"/>
        <w:ind w:left="0"/>
        <w:jc w:val="both"/>
      </w:pPr>
      <w:r>
        <w:rPr>
          <w:rFonts w:ascii="Times New Roman"/>
          <w:b w:val="false"/>
          <w:i w:val="false"/>
          <w:color w:val="000000"/>
          <w:sz w:val="28"/>
        </w:rPr>
        <w:t>
      Қазақстан Республикасы Сот әкімшілігінің және оның аумақтық бөлімшелерінің қызметкерлері, сондай-ақ сот қызметін қамтамасыз еткен, сот жүйесінің игілігі үшін күнтізбелік есептеуде 25 және одан да көп жыл жұмыс істеген өзге де адамдар Қазақстан Республикасының қолданыстағы заңнамасына сәйкес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27-тармаққа өзгеріс енгізілді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1" w:id="784"/>
    <w:p>
      <w:pPr>
        <w:spacing w:after="0"/>
        <w:ind w:left="0"/>
        <w:jc w:val="left"/>
      </w:pPr>
      <w:r>
        <w:rPr>
          <w:rFonts w:ascii="Times New Roman"/>
          <w:b/>
          <w:i w:val="false"/>
          <w:color w:val="000000"/>
        </w:rPr>
        <w:t xml:space="preserve"> "Прокуратура ардагері" медалі</w:t>
      </w:r>
    </w:p>
    <w:bookmarkEnd w:id="784"/>
    <w:bookmarkStart w:name="z1232" w:id="785"/>
    <w:p>
      <w:pPr>
        <w:spacing w:after="0"/>
        <w:ind w:left="0"/>
        <w:jc w:val="both"/>
      </w:pPr>
      <w:r>
        <w:rPr>
          <w:rFonts w:ascii="Times New Roman"/>
          <w:b w:val="false"/>
          <w:i w:val="false"/>
          <w:color w:val="000000"/>
          <w:sz w:val="28"/>
        </w:rPr>
        <w:t>
      28. "Прокуратура ардагері" медалімен ұзақ жылғы және жемісті еңбегі үшін Қазақстан Республикасының қолданыстағы заңнамасына сәйкес прокуратура органдарында күнтізбелік есептеуде 25 және одан да көп жыл мінсіз қызмет еткен прокуратура органдарының қызметкерлері және зейнеткерлері марапатталады.</w:t>
      </w:r>
    </w:p>
    <w:bookmarkEnd w:id="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3" w:id="786"/>
    <w:p>
      <w:pPr>
        <w:spacing w:after="0"/>
        <w:ind w:left="0"/>
        <w:jc w:val="left"/>
      </w:pPr>
      <w:r>
        <w:rPr>
          <w:rFonts w:ascii="Times New Roman"/>
          <w:b/>
          <w:i w:val="false"/>
          <w:color w:val="000000"/>
        </w:rPr>
        <w:t xml:space="preserve"> "Қаржы сақшысы" медалі</w:t>
      </w:r>
    </w:p>
    <w:bookmarkEnd w:id="78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34" w:id="787"/>
    <w:p>
      <w:pPr>
        <w:spacing w:after="0"/>
        <w:ind w:left="0"/>
        <w:jc w:val="both"/>
      </w:pPr>
      <w:r>
        <w:rPr>
          <w:rFonts w:ascii="Times New Roman"/>
          <w:b w:val="false"/>
          <w:i w:val="false"/>
          <w:color w:val="000000"/>
          <w:sz w:val="28"/>
        </w:rPr>
        <w:t>
      29. "Қаржы сақшысы" медалімен мемлекеттік аудит және қаржылық бақылау жүйесінде 10 жылдан астам жұмыс істеген Қазақстан Республикасы Жоғары аудиторлық палатасының қызметкерлері, сондай-ақ өзге де адамдар мемлекеттік аудит және қаржылық бақылау жоғары органының рөлін нығайтуға ықпал ететін жоғары жетістіктері үшін, қаржылық бұзушылықтардың алдын алудағы, жолын кесудегі және (немесе) анықтаудағы белсенді қызметі үшін, мінсіз қызметі, қызметтік міндеттерін үлгілі орындағаны, мемлекеттік аудит және қаржылық бақылау органы қызметінің нәтижесіне және оның имиджін көтеруге қосқан елеулі үлесі үшін марапатталады.</w:t>
      </w:r>
    </w:p>
    <w:bookmarkEnd w:id="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9" w:id="788"/>
    <w:p>
      <w:pPr>
        <w:spacing w:after="0"/>
        <w:ind w:left="0"/>
        <w:jc w:val="left"/>
      </w:pPr>
      <w:r>
        <w:rPr>
          <w:rFonts w:ascii="Times New Roman"/>
          <w:b/>
          <w:i w:val="false"/>
          <w:color w:val="000000"/>
        </w:rPr>
        <w:t xml:space="preserve"> "Ұлттық қауіпсіздік комитетінің ардагері" медалі</w:t>
      </w:r>
    </w:p>
    <w:bookmarkEnd w:id="788"/>
    <w:bookmarkStart w:name="z1240" w:id="789"/>
    <w:p>
      <w:pPr>
        <w:spacing w:after="0"/>
        <w:ind w:left="0"/>
        <w:jc w:val="both"/>
      </w:pPr>
      <w:r>
        <w:rPr>
          <w:rFonts w:ascii="Times New Roman"/>
          <w:b w:val="false"/>
          <w:i w:val="false"/>
          <w:color w:val="000000"/>
          <w:sz w:val="28"/>
        </w:rPr>
        <w:t>
      31. "Ұлттық қауіпсіздік комитетінің ардагері" медалімен ұзақ жылғы және жемісті жұмысы үшін қызметі бойынша оң мінездемесі бар және Қазақстан Республикасының арнаулы мемлекеттік органдарында 25 және одан да көп күнтізбелік жыл қызмет атқарған Қазақстан Республикасы ұлттық қауіпсіздік органдарының қызметкерлері мен әскери қызметшілері марапатталады.</w:t>
      </w:r>
    </w:p>
    <w:bookmarkEnd w:id="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41" w:id="790"/>
    <w:p>
      <w:pPr>
        <w:spacing w:after="0"/>
        <w:ind w:left="0"/>
        <w:jc w:val="left"/>
      </w:pPr>
      <w:r>
        <w:rPr>
          <w:rFonts w:ascii="Times New Roman"/>
          <w:b/>
          <w:i w:val="false"/>
          <w:color w:val="000000"/>
        </w:rPr>
        <w:t xml:space="preserve"> "Ұлттық қауіпсіздікті қамтамасыз етудегі үлесі үшін" медалі</w:t>
      </w:r>
    </w:p>
    <w:bookmarkEnd w:id="790"/>
    <w:bookmarkStart w:name="z1242" w:id="791"/>
    <w:p>
      <w:pPr>
        <w:spacing w:after="0"/>
        <w:ind w:left="0"/>
        <w:jc w:val="both"/>
      </w:pPr>
      <w:r>
        <w:rPr>
          <w:rFonts w:ascii="Times New Roman"/>
          <w:b w:val="false"/>
          <w:i w:val="false"/>
          <w:color w:val="000000"/>
          <w:sz w:val="28"/>
        </w:rPr>
        <w:t>
      32. "Ұлттық қауіпсіздікті қамтамасыз етудегі үлесі үшін" медалімен:</w:t>
      </w:r>
    </w:p>
    <w:bookmarkEnd w:id="791"/>
    <w:bookmarkStart w:name="z1446" w:id="792"/>
    <w:p>
      <w:pPr>
        <w:spacing w:after="0"/>
        <w:ind w:left="0"/>
        <w:jc w:val="both"/>
      </w:pPr>
      <w:r>
        <w:rPr>
          <w:rFonts w:ascii="Times New Roman"/>
          <w:b w:val="false"/>
          <w:i w:val="false"/>
          <w:color w:val="000000"/>
          <w:sz w:val="28"/>
        </w:rPr>
        <w:t>
      жеке адам мен қоғамның қауіпсіздігін конституциялық құрылысты, мемлекеттік егемендікті, аумақтық тұтастықты, мемлекеттің экономикалық, ғылыми-техникалық және қорғаныс әлеуетін қорғауды қамтамасыз етуде жедел-қызметтік іс-қимылды шебер ұйымдастырғаны; Қазақстан Республикасының ұлттық қауіпсіздігінің мүдделерін қорғауда барлау, қарсы барлау және әскери операцияны (оның ішінде тергеуді) табысты ұйымдастырғаны, өткізгені және іске асырғаны; үкіметтік байланыспен сенімді қамтамасыз еткені; күрделі арнайы техникалық іс-шараларды кәсіби өткізгені; республиканың қауіпсіздік органдары үшін жоғары білікті кадрларды даярлағаны және қайта даярлағаны; ұлттық қауіпсіздікті қамтамасыз ету мәселелері бойынша іргелі және қолданбалы ғылыми зерттеулердегі жетістіктері, сондай-ақ Қазақстан Республикасының ұлттық қауіпсіздік органдарының жедел-қызметтік жұмысын қамтамасыз еткендігі үшін Қазақстан Республикасы ұлттық қауіпсіздік органдарының қызметкерлері мен әскери қызметшілері; Қазақстан Республикасы ұлттық қауіпсіздігін қамтамасыз етудегі міндеттерді шешуге қосқан үлесі және оны іске асыруға жәрдемдескені үшін Қазақстан Республикасының және шет мемлекеттердің азаматтары марапатталады.</w:t>
      </w:r>
    </w:p>
    <w:bookmarkEnd w:id="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 жаңа редакцияда - ҚР Президентінің 2012.09.14 </w:t>
      </w:r>
      <w:r>
        <w:rPr>
          <w:rFonts w:ascii="Times New Roman"/>
          <w:b w:val="false"/>
          <w:i w:val="false"/>
          <w:color w:val="000000"/>
          <w:sz w:val="28"/>
        </w:rPr>
        <w:t>№ 377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43" w:id="793"/>
    <w:p>
      <w:pPr>
        <w:spacing w:after="0"/>
        <w:ind w:left="0"/>
        <w:jc w:val="left"/>
      </w:pPr>
      <w:r>
        <w:rPr>
          <w:rFonts w:ascii="Times New Roman"/>
          <w:b/>
          <w:i w:val="false"/>
          <w:color w:val="000000"/>
        </w:rPr>
        <w:t xml:space="preserve"> I, II, III дәрежелі "Ұлттық қауіпсіздік қалқаны" медалі</w:t>
      </w:r>
    </w:p>
    <w:bookmarkEnd w:id="79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49" w:id="794"/>
    <w:p>
      <w:pPr>
        <w:spacing w:after="0"/>
        <w:ind w:left="0"/>
        <w:jc w:val="left"/>
      </w:pPr>
      <w:r>
        <w:rPr>
          <w:rFonts w:ascii="Times New Roman"/>
          <w:b/>
          <w:i w:val="false"/>
          <w:color w:val="000000"/>
        </w:rPr>
        <w:t xml:space="preserve"> "Шекараны үздік күзеткені үшін" медалі</w:t>
      </w:r>
    </w:p>
    <w:bookmarkEnd w:id="794"/>
    <w:bookmarkStart w:name="z1250" w:id="795"/>
    <w:p>
      <w:pPr>
        <w:spacing w:after="0"/>
        <w:ind w:left="0"/>
        <w:jc w:val="both"/>
      </w:pPr>
      <w:r>
        <w:rPr>
          <w:rFonts w:ascii="Times New Roman"/>
          <w:b w:val="false"/>
          <w:i w:val="false"/>
          <w:color w:val="000000"/>
          <w:sz w:val="28"/>
        </w:rPr>
        <w:t>
      35. "Шекараны үздік күзеткені үшін" медалімен:</w:t>
      </w:r>
    </w:p>
    <w:bookmarkEnd w:id="795"/>
    <w:bookmarkStart w:name="z1447" w:id="796"/>
    <w:p>
      <w:pPr>
        <w:spacing w:after="0"/>
        <w:ind w:left="0"/>
        <w:jc w:val="both"/>
      </w:pPr>
      <w:r>
        <w:rPr>
          <w:rFonts w:ascii="Times New Roman"/>
          <w:b w:val="false"/>
          <w:i w:val="false"/>
          <w:color w:val="000000"/>
          <w:sz w:val="28"/>
        </w:rPr>
        <w:t>
      Қазақстан Республикасының Мемлекеттік шекарасын бұзушыларды ұстау кезінде диверсиялық-барлау топтарына қарсы болған ұрыс қимылдарында көрсеткен ерлігі мен қайсарлығы; Қазақстан Республикасының шекарасына қол сұқпаушылықты қорғау барысында шекара нарядының ұрыс қимылдарына шебер басшылық жасағаны; Қазақстан Республикасының Мемлекеттік шекарасын бұзушыларды ұстау кезінде аса қырағылығы және бастамашылық іс-қимылы; мемлекеттік шекараны нығайтудағы қызметті ұйымдастырудағы шеберлігі және үлгілі жұмысы; Қазақстан Республикасының Мемлекеттік шекарасын күзетуде мінсіз қызмет атқарғаны; Қазақстан Республикасы ұлттық қауіпсіздік органдарының әскери қызметшілерін оқыту мен тәрбиелеуде сіңірген еңбегі үшін Қазақстан Республикасы ұлттық қауіпсіздік органдарының қызметкерлері мен әскери қызметшілері;</w:t>
      </w:r>
    </w:p>
    <w:bookmarkEnd w:id="796"/>
    <w:bookmarkStart w:name="z1448" w:id="797"/>
    <w:p>
      <w:pPr>
        <w:spacing w:after="0"/>
        <w:ind w:left="0"/>
        <w:jc w:val="both"/>
      </w:pPr>
      <w:r>
        <w:rPr>
          <w:rFonts w:ascii="Times New Roman"/>
          <w:b w:val="false"/>
          <w:i w:val="false"/>
          <w:color w:val="000000"/>
          <w:sz w:val="28"/>
        </w:rPr>
        <w:t>
      Қазақстан Республикасының Мемлекеттік шекарасын нығайтуға қосқан үлесі, Қазақстан Республикасының Мемлекеттік шекарасын күзетудегі Шекара қызметінің құрамалары мен бөлімдеріне олардың қызметтік-жауынгерлік әрекеттерінде белсенді көмек көрсеткені үшін Қазақстан Республикасының және шет мемлекеттердің азаматтары марапатталады.</w:t>
      </w:r>
    </w:p>
    <w:bookmarkEnd w:id="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 жаңа редакцияда - ҚР Президентінің 2012.09.14 </w:t>
      </w:r>
      <w:r>
        <w:rPr>
          <w:rFonts w:ascii="Times New Roman"/>
          <w:b w:val="false"/>
          <w:i w:val="false"/>
          <w:color w:val="000000"/>
          <w:sz w:val="28"/>
        </w:rPr>
        <w:t>№ 377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51" w:id="798"/>
    <w:p>
      <w:pPr>
        <w:spacing w:after="0"/>
        <w:ind w:left="0"/>
        <w:jc w:val="left"/>
      </w:pPr>
      <w:r>
        <w:rPr>
          <w:rFonts w:ascii="Times New Roman"/>
          <w:b/>
          <w:i w:val="false"/>
          <w:color w:val="000000"/>
        </w:rPr>
        <w:t xml:space="preserve"> "Қаржы полициясының ардагері" медалі</w:t>
      </w:r>
    </w:p>
    <w:bookmarkEnd w:id="798"/>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53" w:id="799"/>
    <w:p>
      <w:pPr>
        <w:spacing w:after="0"/>
        <w:ind w:left="0"/>
        <w:jc w:val="left"/>
      </w:pPr>
      <w:r>
        <w:rPr>
          <w:rFonts w:ascii="Times New Roman"/>
          <w:b/>
          <w:i w:val="false"/>
          <w:color w:val="000000"/>
        </w:rPr>
        <w:t xml:space="preserve">  "Қазақстан Республикасы Мемлекеттік күзет қызметінің ардагері" медалі</w:t>
      </w:r>
    </w:p>
    <w:bookmarkEnd w:id="799"/>
    <w:bookmarkStart w:name="z1254" w:id="800"/>
    <w:p>
      <w:pPr>
        <w:spacing w:after="0"/>
        <w:ind w:left="0"/>
        <w:jc w:val="both"/>
      </w:pPr>
      <w:r>
        <w:rPr>
          <w:rFonts w:ascii="Times New Roman"/>
          <w:b w:val="false"/>
          <w:i w:val="false"/>
          <w:color w:val="000000"/>
          <w:sz w:val="28"/>
        </w:rPr>
        <w:t>
      37. "Қазақстан Республикасы Мемлекеттік күзет қызметінің ардагері" медалімен:</w:t>
      </w:r>
    </w:p>
    <w:bookmarkEnd w:id="800"/>
    <w:p>
      <w:pPr>
        <w:spacing w:after="0"/>
        <w:ind w:left="0"/>
        <w:jc w:val="both"/>
      </w:pPr>
      <w:r>
        <w:rPr>
          <w:rFonts w:ascii="Times New Roman"/>
          <w:b w:val="false"/>
          <w:i w:val="false"/>
          <w:color w:val="000000"/>
          <w:sz w:val="28"/>
        </w:rPr>
        <w:t>
      ұзақ жылғы және жемісті еңбегі үшін, қызметі бойынша оң мінездеме берілетін және жалпы әскери қызметі мен арнаулы мемлекеттік органдардағы қызметінің ұзақтығы (еңбек сіңірген жылдары) 25 және одан да көп күнтізбелік жыл болатын, оның ішінде Қазақстан Республикасы Президентінің Күзет қызметінде, Республикалық ұланда және (немесе) Мемлекеттік күзет қызметінде кемінде 10 жыл болатын Қазақстан Республикасы Мемлекеттік күзет қызметінің әскери қызметшілері мен қызметкерлері;</w:t>
      </w:r>
    </w:p>
    <w:p>
      <w:pPr>
        <w:spacing w:after="0"/>
        <w:ind w:left="0"/>
        <w:jc w:val="both"/>
      </w:pPr>
      <w:r>
        <w:rPr>
          <w:rFonts w:ascii="Times New Roman"/>
          <w:b w:val="false"/>
          <w:i w:val="false"/>
          <w:color w:val="000000"/>
          <w:sz w:val="28"/>
        </w:rPr>
        <w:t>
      күзетілетін адамдардың қауіпсіздігін қамтамасыз ету жөніндегі міндеттерді шешуге қосқан үлесі үшін жалпы әскери қызметінің ұзақтығы кемінде 10 жыл болатын және бұдан бұрын Қазақстан Республикасы Президентінің Күзет қызметінде, Республикалық ұланда және (немесе) Мемлекеттік күзет қызметінде қызмет атқарған Қазақстан Республикасының азаматтары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37-тармақ жаңа редакцияда – ҚР Президентінің 25.06.2024 </w:t>
      </w:r>
      <w:r>
        <w:rPr>
          <w:rFonts w:ascii="Times New Roman"/>
          <w:b w:val="false"/>
          <w:i w:val="false"/>
          <w:color w:val="000000"/>
          <w:sz w:val="28"/>
        </w:rPr>
        <w:t>№ 585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55" w:id="801"/>
    <w:p>
      <w:pPr>
        <w:spacing w:after="0"/>
        <w:ind w:left="0"/>
        <w:jc w:val="left"/>
      </w:pPr>
      <w:r>
        <w:rPr>
          <w:rFonts w:ascii="Times New Roman"/>
          <w:b/>
          <w:i w:val="false"/>
          <w:color w:val="000000"/>
        </w:rPr>
        <w:t xml:space="preserve"> "Абыройлы қызметі үшін" медалі</w:t>
      </w:r>
    </w:p>
    <w:bookmarkEnd w:id="801"/>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1570" w:id="802"/>
    <w:p>
      <w:pPr>
        <w:spacing w:after="0"/>
        <w:ind w:left="0"/>
        <w:jc w:val="both"/>
      </w:pPr>
      <w:r>
        <w:rPr>
          <w:rFonts w:ascii="Times New Roman"/>
          <w:b w:val="false"/>
          <w:i w:val="false"/>
          <w:color w:val="000000"/>
          <w:sz w:val="28"/>
        </w:rPr>
        <w:t>
      38. "Абыройлы қызметі үшін" медалімен:</w:t>
      </w:r>
    </w:p>
    <w:bookmarkEnd w:id="802"/>
    <w:p>
      <w:pPr>
        <w:spacing w:after="0"/>
        <w:ind w:left="0"/>
        <w:jc w:val="both"/>
      </w:pPr>
      <w:r>
        <w:rPr>
          <w:rFonts w:ascii="Times New Roman"/>
          <w:b w:val="false"/>
          <w:i w:val="false"/>
          <w:color w:val="000000"/>
          <w:sz w:val="28"/>
        </w:rPr>
        <w:t>
      қызметтік міндеттерін үлгілі орындағаны, үлгілі тәртібі және күнтізбелік есептеуде 7 жыл қызмет өткергені үшін Қазақстан Республикасы Мемлекеттік күзет қызметінің қызметкерлері мен әскери қызметшілері, сондай-ақ жеделқызметтік іс-әрекетте жоғары нәтижелерге қол жеткізгені үшін Қазақстан Республикасы Мемлекеттік күзет қызметі бастығының шешімі бойынша күзетілетін адамдардың қауіпсіздігін қамтамасыз етуге елеулі үлес қосқан, ерекше көзге түскен қызметкерлер мен әскери қызметшілер;</w:t>
      </w:r>
    </w:p>
    <w:p>
      <w:pPr>
        <w:spacing w:after="0"/>
        <w:ind w:left="0"/>
        <w:jc w:val="both"/>
      </w:pPr>
      <w:r>
        <w:rPr>
          <w:rFonts w:ascii="Times New Roman"/>
          <w:b w:val="false"/>
          <w:i w:val="false"/>
          <w:color w:val="000000"/>
          <w:sz w:val="28"/>
        </w:rPr>
        <w:t>
      күзетілетін адамдардың қауіпсіздігін қамтамасыз етуге және Қазақстан Республикасы Мемлекеттік күзет қызметінің дамуына елеулі үлес қосқан мемлекеттік және жекеше ұйымдардың басшылары мен қызметкерлері, соның ішінде шет мемлекеттердің азаматтары марапатталады.</w:t>
      </w:r>
    </w:p>
    <w:bookmarkStart w:name="z1261" w:id="803"/>
    <w:p>
      <w:pPr>
        <w:spacing w:after="0"/>
        <w:ind w:left="0"/>
        <w:jc w:val="left"/>
      </w:pPr>
      <w:r>
        <w:rPr>
          <w:rFonts w:ascii="Times New Roman"/>
          <w:b/>
          <w:i w:val="false"/>
          <w:color w:val="000000"/>
        </w:rPr>
        <w:t xml:space="preserve"> "Республикалық ұлан ардагері" медалі</w:t>
      </w:r>
    </w:p>
    <w:bookmarkEnd w:id="803"/>
    <w:bookmarkStart w:name="z1262" w:id="804"/>
    <w:p>
      <w:pPr>
        <w:spacing w:after="0"/>
        <w:ind w:left="0"/>
        <w:jc w:val="both"/>
      </w:pPr>
      <w:r>
        <w:rPr>
          <w:rFonts w:ascii="Times New Roman"/>
          <w:b w:val="false"/>
          <w:i w:val="false"/>
          <w:color w:val="ff0000"/>
          <w:sz w:val="28"/>
        </w:rPr>
        <w:t xml:space="preserve">
      40. Алынып тасталды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End w:id="804"/>
    <w:bookmarkStart w:name="z1263" w:id="805"/>
    <w:p>
      <w:pPr>
        <w:spacing w:after="0"/>
        <w:ind w:left="0"/>
        <w:jc w:val="left"/>
      </w:pPr>
      <w:r>
        <w:rPr>
          <w:rFonts w:ascii="Times New Roman"/>
          <w:b/>
          <w:i w:val="false"/>
          <w:color w:val="000000"/>
        </w:rPr>
        <w:t xml:space="preserve"> "Сырбар" қызметінің ардагері" медалі</w:t>
      </w:r>
    </w:p>
    <w:bookmarkEnd w:id="805"/>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265" w:id="806"/>
    <w:p>
      <w:pPr>
        <w:spacing w:after="0"/>
        <w:ind w:left="0"/>
        <w:jc w:val="left"/>
      </w:pPr>
      <w:r>
        <w:rPr>
          <w:rFonts w:ascii="Times New Roman"/>
          <w:b/>
          <w:i w:val="false"/>
          <w:color w:val="000000"/>
        </w:rPr>
        <w:t xml:space="preserve"> "Сыртқы барлауға қосқан үлесі үшін" медалі</w:t>
      </w:r>
    </w:p>
    <w:bookmarkEnd w:id="806"/>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267" w:id="807"/>
    <w:p>
      <w:pPr>
        <w:spacing w:after="0"/>
        <w:ind w:left="0"/>
        <w:jc w:val="left"/>
      </w:pPr>
      <w:r>
        <w:rPr>
          <w:rFonts w:ascii="Times New Roman"/>
          <w:b/>
          <w:i w:val="false"/>
          <w:color w:val="000000"/>
        </w:rPr>
        <w:t xml:space="preserve"> "Қазақстан Республикасы Қарулы Күштерінің ардагері" медалі</w:t>
      </w:r>
    </w:p>
    <w:bookmarkEnd w:id="807"/>
    <w:bookmarkStart w:name="z1268" w:id="808"/>
    <w:p>
      <w:pPr>
        <w:spacing w:after="0"/>
        <w:ind w:left="0"/>
        <w:jc w:val="both"/>
      </w:pPr>
      <w:r>
        <w:rPr>
          <w:rFonts w:ascii="Times New Roman"/>
          <w:b w:val="false"/>
          <w:i w:val="false"/>
          <w:color w:val="000000"/>
          <w:sz w:val="28"/>
        </w:rPr>
        <w:t>
      43. "Қазақстан Республикасы Қарулы Күштерінің ардагері" медалімен қызметінде оң мінездемеге ие, Қазақстан Республикасы Қарулы Күштерінде, басқа да әскерлері мен әскери құралымдарында Қазақстан Республикасының қолданыстағы заңнамасына сәйкес күнтізбелік есептеуде жалпы еңбек сіңірген жылдары 25 және одан да көп болатын әскери қызметшілер марапатталады.</w:t>
      </w:r>
    </w:p>
    <w:bookmarkEnd w:id="808"/>
    <w:bookmarkStart w:name="z1269" w:id="809"/>
    <w:p>
      <w:pPr>
        <w:spacing w:after="0"/>
        <w:ind w:left="0"/>
        <w:jc w:val="left"/>
      </w:pPr>
      <w:r>
        <w:rPr>
          <w:rFonts w:ascii="Times New Roman"/>
          <w:b/>
          <w:i w:val="false"/>
          <w:color w:val="000000"/>
        </w:rPr>
        <w:t xml:space="preserve"> "Бітімгершілік операцияларына қатысқаны үшін" медалі</w:t>
      </w:r>
    </w:p>
    <w:bookmarkEnd w:id="809"/>
    <w:bookmarkStart w:name="z1270" w:id="810"/>
    <w:p>
      <w:pPr>
        <w:spacing w:after="0"/>
        <w:ind w:left="0"/>
        <w:jc w:val="both"/>
      </w:pPr>
      <w:r>
        <w:rPr>
          <w:rFonts w:ascii="Times New Roman"/>
          <w:b w:val="false"/>
          <w:i w:val="false"/>
          <w:color w:val="000000"/>
          <w:sz w:val="28"/>
        </w:rPr>
        <w:t>
      44. "Бітімгершілік операцияларына қатысқаны үшін" медалімен ұзақ жылғы және жемісті еңбегі үшін, Қазақстан Республикасының шегінен тысқары жерлерде жүргізілетін бітімгершілік операцияларына қатысқан Қазақстан Республикасы Қарулы Күштерінің, басқа да әскерлері мен әскери құралымдарының әскери қызметшілері, сондай-ақ Қазақстан Республикасының басқа да адамдары және басқа да мемлекеттердің азаматтары марапатталады.</w:t>
      </w:r>
    </w:p>
    <w:bookmarkEnd w:id="810"/>
    <w:bookmarkStart w:name="z1505" w:id="811"/>
    <w:p>
      <w:pPr>
        <w:spacing w:after="0"/>
        <w:ind w:left="0"/>
        <w:jc w:val="left"/>
      </w:pPr>
      <w:r>
        <w:rPr>
          <w:rFonts w:ascii="Times New Roman"/>
          <w:b/>
          <w:i w:val="false"/>
          <w:color w:val="000000"/>
        </w:rPr>
        <w:t xml:space="preserve"> "Ел қорғаны" медалі</w:t>
      </w:r>
    </w:p>
    <w:bookmarkEnd w:id="811"/>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Жарлығымен.</w:t>
      </w:r>
    </w:p>
    <w:bookmarkStart w:name="z1506" w:id="812"/>
    <w:p>
      <w:pPr>
        <w:spacing w:after="0"/>
        <w:ind w:left="0"/>
        <w:jc w:val="both"/>
      </w:pPr>
      <w:r>
        <w:rPr>
          <w:rFonts w:ascii="Times New Roman"/>
          <w:b w:val="false"/>
          <w:i w:val="false"/>
          <w:color w:val="000000"/>
          <w:sz w:val="28"/>
        </w:rPr>
        <w:t>
      44-1. "Ел қорғаны" медалімен:</w:t>
      </w:r>
    </w:p>
    <w:bookmarkEnd w:id="812"/>
    <w:p>
      <w:pPr>
        <w:spacing w:after="0"/>
        <w:ind w:left="0"/>
        <w:jc w:val="both"/>
      </w:pPr>
      <w:r>
        <w:rPr>
          <w:rFonts w:ascii="Times New Roman"/>
          <w:b w:val="false"/>
          <w:i w:val="false"/>
          <w:color w:val="000000"/>
          <w:sz w:val="28"/>
        </w:rPr>
        <w:t>
      әскерлерге басшылық жасауда және қойылған міндеттерді орындауда, оқу-жаттығуларда, жауынгерлік кезекшілікті атқару кезінде, жаңа жауынгерлік және арнайы техниканы меңгеруде, қару-жарақ пен әскери техниканы ұдайы жауынгерлік әзірлікті қамтамасыз ету жай-күйінде ұстауда, қолбасшылықтың арнайы (жедел) тапсырмаларын орындау кезінде, жұмылдыру даярлығында, әскери-патриоттық, педагогикалық, ғылыми-зерттеу, емдеу және өзге де әскери (әскери-қолданбалы) қызметте, мерзімді әскери қызмет өткеру кезеңінде әскери мамандықты меңгеруде ерекше көзге түскені үшін Қазақстан Республикасы Қарулы Күштерінің әскери қызметшілері, сондай-ақ Қазақстан Республикасының қорғаныс қабілетін, әскери қауіпсіздігін нығайтуға елеулі үлес қосқан азаматтар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44-2.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71" w:id="813"/>
    <w:p>
      <w:pPr>
        <w:spacing w:after="0"/>
        <w:ind w:left="0"/>
        <w:jc w:val="left"/>
      </w:pPr>
      <w:r>
        <w:rPr>
          <w:rFonts w:ascii="Times New Roman"/>
          <w:b/>
          <w:i w:val="false"/>
          <w:color w:val="000000"/>
        </w:rPr>
        <w:t xml:space="preserve"> "Ішкі істер органдарының ардагері" медалі</w:t>
      </w:r>
    </w:p>
    <w:bookmarkEnd w:id="813"/>
    <w:bookmarkStart w:name="z1272" w:id="814"/>
    <w:p>
      <w:pPr>
        <w:spacing w:after="0"/>
        <w:ind w:left="0"/>
        <w:jc w:val="both"/>
      </w:pPr>
      <w:r>
        <w:rPr>
          <w:rFonts w:ascii="Times New Roman"/>
          <w:b w:val="false"/>
          <w:i w:val="false"/>
          <w:color w:val="000000"/>
          <w:sz w:val="28"/>
        </w:rPr>
        <w:t>
      45. "Ішкі істер органдарының ардагері" медалімен ұзақ жылғы және жемісті еңбегі үшін, қызметінде оң мінездемеге ие және Қазақстан Республикасының қолданыстағы заңнамасына сәйкес күнтізбелік есептеуде жалпы еңбек сіңірген жылдары 25 және одан да көп болатын Қазақстан Республикасы ішкі істер органдарының қызметкерлері марапатталады.</w:t>
      </w:r>
    </w:p>
    <w:bookmarkEnd w:id="814"/>
    <w:bookmarkStart w:name="z1273" w:id="815"/>
    <w:p>
      <w:pPr>
        <w:spacing w:after="0"/>
        <w:ind w:left="0"/>
        <w:jc w:val="left"/>
      </w:pPr>
      <w:r>
        <w:rPr>
          <w:rFonts w:ascii="Times New Roman"/>
          <w:b/>
          <w:i w:val="false"/>
          <w:color w:val="000000"/>
        </w:rPr>
        <w:t xml:space="preserve"> "Қылмыстық-атқару жүйесін дамытуға қосқан үлесі үшін" медалі</w:t>
      </w:r>
    </w:p>
    <w:bookmarkEnd w:id="815"/>
    <w:bookmarkStart w:name="z1274" w:id="816"/>
    <w:p>
      <w:pPr>
        <w:spacing w:after="0"/>
        <w:ind w:left="0"/>
        <w:jc w:val="both"/>
      </w:pPr>
      <w:r>
        <w:rPr>
          <w:rFonts w:ascii="Times New Roman"/>
          <w:b w:val="false"/>
          <w:i w:val="false"/>
          <w:color w:val="000000"/>
          <w:sz w:val="28"/>
        </w:rPr>
        <w:t>
      46. "Қылмыстық-атқару жүйесін дамытуға қосқан үлесі үшін" медалімен Қазақстан Республикасы ішкі істер органдары қылмыстық-атқару жүйесінің қызметкерлері және қылмыстық-атқару жүйесін дамытуға, оның ішінде халықаралық ынтымақтастық саласына, сондай-ақ қылмыстық-атқару жүйесінің өндірістік, ғылыми, әлеуметтік-мәдени және қоғамдық қызметіне үлес қосқан адамдар марапатталады.</w:t>
      </w:r>
    </w:p>
    <w:bookmarkEnd w:id="816"/>
    <w:bookmarkStart w:name="z1275" w:id="817"/>
    <w:p>
      <w:pPr>
        <w:spacing w:after="0"/>
        <w:ind w:left="0"/>
        <w:jc w:val="left"/>
      </w:pPr>
      <w:r>
        <w:rPr>
          <w:rFonts w:ascii="Times New Roman"/>
          <w:b/>
          <w:i w:val="false"/>
          <w:color w:val="000000"/>
        </w:rPr>
        <w:t xml:space="preserve"> "Өртте көрсеткен қайсарлығы үшін" медалі</w:t>
      </w:r>
    </w:p>
    <w:bookmarkEnd w:id="817"/>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76" w:id="818"/>
    <w:p>
      <w:pPr>
        <w:spacing w:after="0"/>
        <w:ind w:left="0"/>
        <w:jc w:val="both"/>
      </w:pPr>
      <w:r>
        <w:rPr>
          <w:rFonts w:ascii="Times New Roman"/>
          <w:b w:val="false"/>
          <w:i w:val="false"/>
          <w:color w:val="000000"/>
          <w:sz w:val="28"/>
        </w:rPr>
        <w:t>
       47. "Өртте көрсеткен қайсарлығы үшін" медалімен Қазақстан Республикасының азаматтары өрт сөндіру, адамдарды және азаматтардың мүлкін оттан құтқару кезінде көрсеткен батылдығы, ерлігі және жанқиярлығы үшін марапатталады.</w:t>
      </w:r>
    </w:p>
    <w:bookmarkEnd w:id="818"/>
    <w:bookmarkStart w:name="z744" w:id="819"/>
    <w:p>
      <w:pPr>
        <w:spacing w:after="0"/>
        <w:ind w:left="0"/>
        <w:jc w:val="left"/>
      </w:pPr>
      <w:r>
        <w:rPr>
          <w:rFonts w:ascii="Times New Roman"/>
          <w:b/>
          <w:i w:val="false"/>
          <w:color w:val="000000"/>
        </w:rPr>
        <w:t xml:space="preserve"> "Суға батқандарды құтқарғаны үшін" медалі</w:t>
      </w:r>
    </w:p>
    <w:bookmarkEnd w:id="819"/>
    <w:p>
      <w:pPr>
        <w:spacing w:after="0"/>
        <w:ind w:left="0"/>
        <w:jc w:val="both"/>
      </w:pPr>
      <w:r>
        <w:rPr>
          <w:rFonts w:ascii="Times New Roman"/>
          <w:b w:val="false"/>
          <w:i w:val="false"/>
          <w:color w:val="ff0000"/>
          <w:sz w:val="28"/>
        </w:rPr>
        <w:t xml:space="preserve">
      Ескерту. Қағидалар бөліммен толықтырылды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745" w:id="820"/>
    <w:p>
      <w:pPr>
        <w:spacing w:after="0"/>
        <w:ind w:left="0"/>
        <w:jc w:val="both"/>
      </w:pPr>
      <w:r>
        <w:rPr>
          <w:rFonts w:ascii="Times New Roman"/>
          <w:b w:val="false"/>
          <w:i w:val="false"/>
          <w:color w:val="000000"/>
          <w:sz w:val="28"/>
        </w:rPr>
        <w:t>
       47-1. "Суға батқандарды құтқарғаны үшін" медалімен адамдарды суда құтқару кезіндегі батылдығы, ерлігі және жанқиярлығы үшін, аса қырағылығы мен тапқырлығының нәтижесінде суда адамдармен болатын жазатайым оқиғалардың алдын алғаны үшін Қазақстан Республикасының және шет мемлекеттердің азаматтары марапатталады.</w:t>
      </w:r>
    </w:p>
    <w:bookmarkEnd w:id="820"/>
    <w:bookmarkStart w:name="z1277" w:id="821"/>
    <w:p>
      <w:pPr>
        <w:spacing w:after="0"/>
        <w:ind w:left="0"/>
        <w:jc w:val="left"/>
      </w:pPr>
      <w:r>
        <w:rPr>
          <w:rFonts w:ascii="Times New Roman"/>
          <w:b/>
          <w:i w:val="false"/>
          <w:color w:val="000000"/>
        </w:rPr>
        <w:t xml:space="preserve"> "Төтенше жағдайлардың алдын алуда және жоюда үздік шыққаны үшін" медалі</w:t>
      </w:r>
    </w:p>
    <w:bookmarkEnd w:id="821"/>
    <w:bookmarkStart w:name="z1278" w:id="822"/>
    <w:p>
      <w:pPr>
        <w:spacing w:after="0"/>
        <w:ind w:left="0"/>
        <w:jc w:val="both"/>
      </w:pPr>
      <w:r>
        <w:rPr>
          <w:rFonts w:ascii="Times New Roman"/>
          <w:b w:val="false"/>
          <w:i w:val="false"/>
          <w:color w:val="000000"/>
          <w:sz w:val="28"/>
        </w:rPr>
        <w:t>
      48. "Төтенше жағдайлардың алдын алуда және жоюда үздік шыққаны үшін" медалімен:</w:t>
      </w:r>
    </w:p>
    <w:bookmarkEnd w:id="822"/>
    <w:p>
      <w:pPr>
        <w:spacing w:after="0"/>
        <w:ind w:left="0"/>
        <w:jc w:val="both"/>
      </w:pPr>
      <w:r>
        <w:rPr>
          <w:rFonts w:ascii="Times New Roman"/>
          <w:b w:val="false"/>
          <w:i w:val="false"/>
          <w:color w:val="000000"/>
          <w:sz w:val="28"/>
        </w:rPr>
        <w:t>
      халықты авариялардан, апаттардан, өрттен және дүлей зілзалалардан қорғауда өзінің борышын үлгілі орындайтын азаматтық қорғаныс органдарының қызметкерлері, Қазақстан Республикасы Ұлттық ұланының азаматтық қорғаныс әскери бөлімдерінің әскери қызметшілері;</w:t>
      </w:r>
    </w:p>
    <w:p>
      <w:pPr>
        <w:spacing w:after="0"/>
        <w:ind w:left="0"/>
        <w:jc w:val="both"/>
      </w:pPr>
      <w:r>
        <w:rPr>
          <w:rFonts w:ascii="Times New Roman"/>
          <w:b w:val="false"/>
          <w:i w:val="false"/>
          <w:color w:val="000000"/>
          <w:sz w:val="28"/>
        </w:rPr>
        <w:t>
      төтенше жағдайлардың алдын алу және жою жөніндегі іс-шараларға белсене қатысқан және осы жағдайда батылдық пен жанқиярлық көрсеткен басқа да адамдар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48-тармаққа өзгеріс енгізілді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49" w:id="823"/>
    <w:p>
      <w:pPr>
        <w:spacing w:after="0"/>
        <w:ind w:left="0"/>
        <w:jc w:val="left"/>
      </w:pPr>
      <w:r>
        <w:rPr>
          <w:rFonts w:ascii="Times New Roman"/>
          <w:b/>
          <w:i w:val="false"/>
          <w:color w:val="000000"/>
        </w:rPr>
        <w:t xml:space="preserve"> "Фельдъегерлік байланыстың дамуына қосқан үлесі үшін" медалі</w:t>
      </w:r>
    </w:p>
    <w:bookmarkEnd w:id="823"/>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bookmarkStart w:name="z1550" w:id="824"/>
    <w:p>
      <w:pPr>
        <w:spacing w:after="0"/>
        <w:ind w:left="0"/>
        <w:jc w:val="both"/>
      </w:pPr>
      <w:r>
        <w:rPr>
          <w:rFonts w:ascii="Times New Roman"/>
          <w:b w:val="false"/>
          <w:i w:val="false"/>
          <w:color w:val="000000"/>
          <w:sz w:val="28"/>
        </w:rPr>
        <w:t>
      48-1. "Фельдъегерлік байланыстың дамуына қосқан үлесі үшін" медалімен фельдъегерлік байланысты, оның ішінде халықаралық ынтымақтастық саласында дамытуға үлес қосқан Қазақстан Республикасы Мемлекеттік фельдъегерлік қызметінің қызметкерлері мен адамдар марапатталады.</w:t>
      </w:r>
    </w:p>
    <w:bookmarkEnd w:id="824"/>
    <w:bookmarkStart w:name="z1574" w:id="825"/>
    <w:p>
      <w:pPr>
        <w:spacing w:after="0"/>
        <w:ind w:left="0"/>
        <w:jc w:val="left"/>
      </w:pPr>
      <w:r>
        <w:rPr>
          <w:rFonts w:ascii="Times New Roman"/>
          <w:b/>
          <w:i w:val="false"/>
          <w:color w:val="000000"/>
        </w:rPr>
        <w:t xml:space="preserve"> "Сайлау органдары жүйесін дамытуға қосқан үлесі үшін" медалі</w:t>
      </w:r>
    </w:p>
    <w:bookmarkEnd w:id="825"/>
    <w:p>
      <w:pPr>
        <w:spacing w:after="0"/>
        <w:ind w:left="0"/>
        <w:jc w:val="both"/>
      </w:pPr>
      <w:r>
        <w:rPr>
          <w:rFonts w:ascii="Times New Roman"/>
          <w:b w:val="false"/>
          <w:i w:val="false"/>
          <w:color w:val="ff0000"/>
          <w:sz w:val="28"/>
        </w:rPr>
        <w:t xml:space="preserve">
      Ескерту. Кіші бөліммен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48-2. "Сайлау органдары жүйесін дамытуға қосқан үлесі үшін" медалімен:</w:t>
      </w:r>
    </w:p>
    <w:p>
      <w:pPr>
        <w:spacing w:after="0"/>
        <w:ind w:left="0"/>
        <w:jc w:val="both"/>
      </w:pPr>
      <w:r>
        <w:rPr>
          <w:rFonts w:ascii="Times New Roman"/>
          <w:b w:val="false"/>
          <w:i w:val="false"/>
          <w:color w:val="000000"/>
          <w:sz w:val="28"/>
        </w:rPr>
        <w:t>
      Қазақстан Республикасының сайлау жүйесін дамытуға, сайлау мен республикалық референдумдарды өткізуді ұйымдастыруға және дайындауға елеулі жеке үлес қосқан сайлау комиссияларының мүшелері, оның ішінде өкілеттіктері тоқтатылған сайлау комиссияларының мүшелері;</w:t>
      </w:r>
    </w:p>
    <w:p>
      <w:pPr>
        <w:spacing w:after="0"/>
        <w:ind w:left="0"/>
        <w:jc w:val="both"/>
      </w:pPr>
      <w:r>
        <w:rPr>
          <w:rFonts w:ascii="Times New Roman"/>
          <w:b w:val="false"/>
          <w:i w:val="false"/>
          <w:color w:val="000000"/>
          <w:sz w:val="28"/>
        </w:rPr>
        <w:t>
      Қазақстан Республикасы Орталық сайлау комиссиясы аппаратының, Қазақстан Республикасы Орталық сайлау комиссиясының ведомстволық бағынысты ұйымдарының сайлау жүйесінде кемінде 5 жыл жұмыс істеген, кәсіптік қызметте жоғары көрсеткіштерге қол жеткізген жұмыскерлері қызметтік міндеттерін үлгілі атқарғаны үшін;</w:t>
      </w:r>
    </w:p>
    <w:p>
      <w:pPr>
        <w:spacing w:after="0"/>
        <w:ind w:left="0"/>
        <w:jc w:val="both"/>
      </w:pPr>
      <w:r>
        <w:rPr>
          <w:rFonts w:ascii="Times New Roman"/>
          <w:b w:val="false"/>
          <w:i w:val="false"/>
          <w:color w:val="000000"/>
          <w:sz w:val="28"/>
        </w:rPr>
        <w:t>
      Қазақстан Республикасының сайлау жүйесін дамытуға, сайлау саласындағы халықаралық ынтымақтастықты ұйымдастыруға айтарлықтай үлес қосқан, сайлау туралы заңнаманы жетілдіру, сайлау процесіне қатысушыларды электоралдық оқыту жөніндегі қызметке белсенді түрде қатысқан саяси партиялардың және басқа да қоғамдық бірлестіктердің өкілдері, орталық және жергілікті мемлекеттік органдардың мемлекеттік қызметшілері және өзге де адамдар. шетелдік азаматтар мен халықаралық ұйымдардың өкілдері марапатталады.</w:t>
      </w:r>
    </w:p>
    <w:bookmarkStart w:name="z1279" w:id="826"/>
    <w:p>
      <w:pPr>
        <w:spacing w:after="0"/>
        <w:ind w:left="0"/>
        <w:jc w:val="left"/>
      </w:pPr>
      <w:r>
        <w:rPr>
          <w:rFonts w:ascii="Times New Roman"/>
          <w:b/>
          <w:i w:val="false"/>
          <w:color w:val="000000"/>
        </w:rPr>
        <w:t xml:space="preserve"> "Кеден қызметінің ардагері" медалі</w:t>
      </w:r>
    </w:p>
    <w:bookmarkEnd w:id="826"/>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1" w:id="827"/>
    <w:p>
      <w:pPr>
        <w:spacing w:after="0"/>
        <w:ind w:left="0"/>
        <w:jc w:val="left"/>
      </w:pPr>
      <w:r>
        <w:rPr>
          <w:rFonts w:ascii="Times New Roman"/>
          <w:b/>
          <w:i w:val="false"/>
          <w:color w:val="000000"/>
        </w:rPr>
        <w:t xml:space="preserve"> I, II, III дәрежелі "Кеден органдарындағы мінсіз қызметі үшін" медалі</w:t>
      </w:r>
    </w:p>
    <w:bookmarkEnd w:id="827"/>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7" w:id="828"/>
    <w:p>
      <w:pPr>
        <w:spacing w:after="0"/>
        <w:ind w:left="0"/>
        <w:jc w:val="left"/>
      </w:pPr>
      <w:r>
        <w:rPr>
          <w:rFonts w:ascii="Times New Roman"/>
          <w:b/>
          <w:i w:val="false"/>
          <w:color w:val="000000"/>
        </w:rPr>
        <w:t xml:space="preserve"> "Кедендік ынтымақтастықты дамытқаны үшін" медалі</w:t>
      </w:r>
    </w:p>
    <w:bookmarkEnd w:id="828"/>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9" w:id="829"/>
    <w:p>
      <w:pPr>
        <w:spacing w:after="0"/>
        <w:ind w:left="0"/>
        <w:jc w:val="left"/>
      </w:pPr>
      <w:r>
        <w:rPr>
          <w:rFonts w:ascii="Times New Roman"/>
          <w:b/>
          <w:i w:val="false"/>
          <w:color w:val="000000"/>
        </w:rPr>
        <w:t xml:space="preserve"> "Сот жүйесінің үздігі" төсбелгісі</w:t>
      </w:r>
    </w:p>
    <w:bookmarkEnd w:id="82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90" w:id="830"/>
    <w:p>
      <w:pPr>
        <w:spacing w:after="0"/>
        <w:ind w:left="0"/>
        <w:jc w:val="both"/>
      </w:pPr>
      <w:r>
        <w:rPr>
          <w:rFonts w:ascii="Times New Roman"/>
          <w:b w:val="false"/>
          <w:i w:val="false"/>
          <w:color w:val="000000"/>
          <w:sz w:val="28"/>
        </w:rPr>
        <w:t>
      53. "Сот жүйесінің үздігі" төсбелгісімен сот жүйесінің игілігі үшін кемінде 5 жыл жұмыс істеген судьялар, Қазақстан Республикасы Сот әкімшілігінің және оның аумақтық бөлімшелерінің қызметкерлері, сондай-ақ сот жүйесін дамытуға қосқан жеке үлкен үлесі үшін өзге де адамдар марапатталады.</w:t>
      </w:r>
    </w:p>
    <w:bookmarkEnd w:id="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 жаңа редакцияда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487" w:id="831"/>
    <w:p>
      <w:pPr>
        <w:spacing w:after="0"/>
        <w:ind w:left="0"/>
        <w:jc w:val="left"/>
      </w:pPr>
      <w:r>
        <w:rPr>
          <w:rFonts w:ascii="Times New Roman"/>
          <w:b/>
          <w:i w:val="false"/>
          <w:color w:val="000000"/>
        </w:rPr>
        <w:t xml:space="preserve"> "Мінсіз қызметі үшін" төсбелгісі</w:t>
      </w:r>
    </w:p>
    <w:bookmarkEnd w:id="831"/>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bookmarkStart w:name="z1488" w:id="832"/>
    <w:p>
      <w:pPr>
        <w:spacing w:after="0"/>
        <w:ind w:left="0"/>
        <w:jc w:val="both"/>
      </w:pPr>
      <w:r>
        <w:rPr>
          <w:rFonts w:ascii="Times New Roman"/>
          <w:b w:val="false"/>
          <w:i w:val="false"/>
          <w:color w:val="000000"/>
          <w:sz w:val="28"/>
        </w:rPr>
        <w:t>
      53-1. "Мінсіз қызметі үшін" төсбелгісімен Қазақстан Республикасы Президентінің Әкімшілігінде тиісінше, кемінде 5 және 10 жыл жұмыс өтілі бар, мінсіз қызметі, қызметтік міндеттерін үлгілі орындағаны, Қазақстан Республикасының Президенті Әкімшілігі қызметінің нәтижесіне және оның имиджін көтеруге қосқан елеулі үлесі үшін саяси және әкімшілік мемлекеттік қызметшілер марапатталады.</w:t>
      </w:r>
    </w:p>
    <w:bookmarkEnd w:id="832"/>
    <w:bookmarkStart w:name="z1489" w:id="833"/>
    <w:p>
      <w:pPr>
        <w:spacing w:after="0"/>
        <w:ind w:left="0"/>
        <w:jc w:val="left"/>
      </w:pPr>
      <w:r>
        <w:rPr>
          <w:rFonts w:ascii="Times New Roman"/>
          <w:b/>
          <w:i w:val="false"/>
          <w:color w:val="000000"/>
        </w:rPr>
        <w:t xml:space="preserve"> "Үздік мемлекеттік қызметші" төсбелгісі</w:t>
      </w:r>
    </w:p>
    <w:bookmarkEnd w:id="833"/>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499" w:id="834"/>
    <w:p>
      <w:pPr>
        <w:spacing w:after="0"/>
        <w:ind w:left="0"/>
        <w:jc w:val="left"/>
      </w:pPr>
      <w:r>
        <w:rPr>
          <w:rFonts w:ascii="Times New Roman"/>
          <w:b/>
          <w:i w:val="false"/>
          <w:color w:val="000000"/>
        </w:rPr>
        <w:t xml:space="preserve">  "Үздік мемлекеттік қызметші" төсбелгісі</w:t>
      </w:r>
    </w:p>
    <w:bookmarkEnd w:id="834"/>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05.10.2016 </w:t>
      </w:r>
      <w:r>
        <w:rPr>
          <w:rFonts w:ascii="Times New Roman"/>
          <w:b w:val="false"/>
          <w:i w:val="false"/>
          <w:color w:val="ff0000"/>
          <w:sz w:val="28"/>
        </w:rPr>
        <w:t>№ 349</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53-3. "Үздік мемлекеттік қызметші" төсбелгісімен мемлекеттік қызметті дамытуға елеулі үлес қосқан, кемінде 15 жыл мінсіз қызмет өтілі бар мемлекеттік қызметшілер марапатталады.</w:t>
      </w:r>
    </w:p>
    <w:bookmarkStart w:name="z1582" w:id="835"/>
    <w:p>
      <w:pPr>
        <w:spacing w:after="0"/>
        <w:ind w:left="0"/>
        <w:jc w:val="left"/>
      </w:pPr>
      <w:r>
        <w:rPr>
          <w:rFonts w:ascii="Times New Roman"/>
          <w:b/>
          <w:i w:val="false"/>
          <w:color w:val="000000"/>
        </w:rPr>
        <w:t xml:space="preserve"> "Мемлекеттік қызмет ардагері" төсбелгісі</w:t>
      </w:r>
    </w:p>
    <w:bookmarkEnd w:id="835"/>
    <w:p>
      <w:pPr>
        <w:spacing w:after="0"/>
        <w:ind w:left="0"/>
        <w:jc w:val="both"/>
      </w:pPr>
      <w:r>
        <w:rPr>
          <w:rFonts w:ascii="Times New Roman"/>
          <w:b w:val="false"/>
          <w:i w:val="false"/>
          <w:color w:val="ff0000"/>
          <w:sz w:val="28"/>
        </w:rPr>
        <w:t xml:space="preserve">
      Ескерту. Кіші бөліммен толықтырылды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53-4. "Мемлекеттік қызмет ардагері" төсбелгісімен мемлекеттік қызметте күнтізбелік есептеуде кемінде 25 жыл мінсіз жұмыс істеген не зейнеткерлік жасқа толған мемлекеттік қызметшілер марапатталады.</w:t>
      </w:r>
    </w:p>
    <w:bookmarkStart w:name="z1293" w:id="836"/>
    <w:p>
      <w:pPr>
        <w:spacing w:after="0"/>
        <w:ind w:left="0"/>
        <w:jc w:val="left"/>
      </w:pPr>
      <w:r>
        <w:rPr>
          <w:rFonts w:ascii="Times New Roman"/>
          <w:b/>
          <w:i w:val="false"/>
          <w:color w:val="000000"/>
        </w:rPr>
        <w:t xml:space="preserve"> "Прокуратураның құрметті қызметкері" төсбелгісі</w:t>
      </w:r>
    </w:p>
    <w:bookmarkEnd w:id="836"/>
    <w:bookmarkStart w:name="z1294" w:id="837"/>
    <w:p>
      <w:pPr>
        <w:spacing w:after="0"/>
        <w:ind w:left="0"/>
        <w:jc w:val="both"/>
      </w:pPr>
      <w:r>
        <w:rPr>
          <w:rFonts w:ascii="Times New Roman"/>
          <w:b w:val="false"/>
          <w:i w:val="false"/>
          <w:color w:val="000000"/>
          <w:sz w:val="28"/>
        </w:rPr>
        <w:t>
      54. "Прокуратураның құрметті қызметкері" төсбелгісімен Қазақстан Республикасының прокуратура органдарында кемінде 20 жыл жұмыс істеген прокуратура органдарының қызметкерлері, заңдылық және құқық тәртібін нығайтуға сіңірген еңбегі, ұзақ жылғы және мінсіз қызметі, қызметтік борышын үлгілі атқарғаны, сондай-ақ прокурорлық қадағалауды күшейтуге қосқан өзге де үлесі үшін марапатталады.</w:t>
      </w:r>
    </w:p>
    <w:bookmarkEnd w:id="837"/>
    <w:bookmarkStart w:name="z1295" w:id="838"/>
    <w:p>
      <w:pPr>
        <w:spacing w:after="0"/>
        <w:ind w:left="0"/>
        <w:jc w:val="left"/>
      </w:pPr>
      <w:r>
        <w:rPr>
          <w:rFonts w:ascii="Times New Roman"/>
          <w:b/>
          <w:i w:val="false"/>
          <w:color w:val="000000"/>
        </w:rPr>
        <w:t xml:space="preserve"> "Прокуратура үздігі" төсбелгісі</w:t>
      </w:r>
    </w:p>
    <w:bookmarkEnd w:id="83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96" w:id="839"/>
    <w:p>
      <w:pPr>
        <w:spacing w:after="0"/>
        <w:ind w:left="0"/>
        <w:jc w:val="both"/>
      </w:pPr>
      <w:r>
        <w:rPr>
          <w:rFonts w:ascii="Times New Roman"/>
          <w:b w:val="false"/>
          <w:i w:val="false"/>
          <w:color w:val="000000"/>
          <w:sz w:val="28"/>
        </w:rPr>
        <w:t>
      55. "Прокуратура үздігі" төсбелгісімен прокуратура органдарында кемінде 5 жыл мінсіз қызмет атқарған прокуратура қызметкерлері аса маңызды әрі күрделі тапсырмаларды орындағаны, сондай-ақ Қазақстан Республикасында заңдылық пен құқықтық тәртіпті нығайтудағы табыстары үшін марапатталады.</w:t>
      </w:r>
    </w:p>
    <w:bookmarkEnd w:id="839"/>
    <w:bookmarkStart w:name="z1299" w:id="840"/>
    <w:p>
      <w:pPr>
        <w:spacing w:after="0"/>
        <w:ind w:left="0"/>
        <w:jc w:val="left"/>
      </w:pPr>
      <w:r>
        <w:rPr>
          <w:rFonts w:ascii="Times New Roman"/>
          <w:b/>
          <w:i w:val="false"/>
          <w:color w:val="000000"/>
        </w:rPr>
        <w:t xml:space="preserve"> "Мемлекеттік аудит және қаржылық бақылау саласының құрметті қызметкері" төсбелгісі</w:t>
      </w:r>
    </w:p>
    <w:bookmarkEnd w:id="840"/>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00" w:id="841"/>
    <w:p>
      <w:pPr>
        <w:spacing w:after="0"/>
        <w:ind w:left="0"/>
        <w:jc w:val="both"/>
      </w:pPr>
      <w:r>
        <w:rPr>
          <w:rFonts w:ascii="Times New Roman"/>
          <w:b w:val="false"/>
          <w:i w:val="false"/>
          <w:color w:val="000000"/>
          <w:sz w:val="28"/>
        </w:rPr>
        <w:t>
      56. "Мемлекеттік аудит және қаржылық бақылау саласының құрметті қызметкері" төсбелгісімен Қазақстан Республикасы Жоғары аудиторлық палатасының қызметкерлері, сондай-ақ өзге де адамдар мемлекеттік аудит және қаржылық бақылау органдарында кемінде 10 жыл ұзақ әрі мінсіз қызмет атқарғаны үшін марапатталады.</w:t>
      </w:r>
    </w:p>
    <w:bookmarkEnd w:id="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1" w:id="842"/>
    <w:p>
      <w:pPr>
        <w:spacing w:after="0"/>
        <w:ind w:left="0"/>
        <w:jc w:val="left"/>
      </w:pPr>
      <w:r>
        <w:rPr>
          <w:rFonts w:ascii="Times New Roman"/>
          <w:b/>
          <w:i w:val="false"/>
          <w:color w:val="000000"/>
        </w:rPr>
        <w:t xml:space="preserve"> "Мемлекеттік аудит және қаржылық бақылау саласының үздігі" төсбелгісі</w:t>
      </w:r>
    </w:p>
    <w:bookmarkEnd w:id="84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02" w:id="843"/>
    <w:p>
      <w:pPr>
        <w:spacing w:after="0"/>
        <w:ind w:left="0"/>
        <w:jc w:val="both"/>
      </w:pPr>
      <w:r>
        <w:rPr>
          <w:rFonts w:ascii="Times New Roman"/>
          <w:b w:val="false"/>
          <w:i w:val="false"/>
          <w:color w:val="000000"/>
          <w:sz w:val="28"/>
        </w:rPr>
        <w:t>
      57. "Мемлекеттік аудит және қаржылық бақылау саласының үздігі" төсбелгісімен мемлекеттік аудит және қаржылық бақылау органдарында кемінде 5 жыл, соның ішінде атқарып отырған лауазымында кемінде 1 жыл мінсіз жұмыс өтілі бар Қазақстан Республикасы Жоғары аудиторлық палатасының қызметкерлері, сондай-ақ өзге де адамдар мемлекеттік аудит және қаржылық бақылау органының дамуына қосқан елеулі үлесі үшін, мемлекеттік аудит және қаржылық бақылау жоғары органының функцияларын іске асырудың жаңа нысандарын, әдістері мен тәсілдерін дамытуда және енгізуде қол жеткізген табыстары үшін марапатталады.</w:t>
      </w:r>
    </w:p>
    <w:bookmarkEnd w:id="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6" w:id="844"/>
    <w:p>
      <w:pPr>
        <w:spacing w:after="0"/>
        <w:ind w:left="0"/>
        <w:jc w:val="left"/>
      </w:pPr>
      <w:r>
        <w:rPr>
          <w:rFonts w:ascii="Times New Roman"/>
          <w:b/>
          <w:i w:val="false"/>
          <w:color w:val="000000"/>
        </w:rPr>
        <w:t xml:space="preserve"> "Ұлттық қауіпсіздік комитетінің құрметті қызметкері" төсбелгісі</w:t>
      </w:r>
    </w:p>
    <w:bookmarkEnd w:id="844"/>
    <w:bookmarkStart w:name="z1307" w:id="845"/>
    <w:p>
      <w:pPr>
        <w:spacing w:after="0"/>
        <w:ind w:left="0"/>
        <w:jc w:val="both"/>
      </w:pPr>
      <w:r>
        <w:rPr>
          <w:rFonts w:ascii="Times New Roman"/>
          <w:b w:val="false"/>
          <w:i w:val="false"/>
          <w:color w:val="000000"/>
          <w:sz w:val="28"/>
        </w:rPr>
        <w:t>
      59. "Ұлттық қауіпсіздік комитетінің құрметті қызметкері" төсбелгісімен:</w:t>
      </w:r>
    </w:p>
    <w:bookmarkEnd w:id="845"/>
    <w:p>
      <w:pPr>
        <w:spacing w:after="0"/>
        <w:ind w:left="0"/>
        <w:jc w:val="both"/>
      </w:pPr>
      <w:r>
        <w:rPr>
          <w:rFonts w:ascii="Times New Roman"/>
          <w:b w:val="false"/>
          <w:i w:val="false"/>
          <w:color w:val="000000"/>
          <w:sz w:val="28"/>
        </w:rPr>
        <w:t>
      Қазақстан Республикасының арнаулы мемлекеттік органдарында (мемлекеттік қауіпсіздік органдарында) күнтізбелік есептеуде кемінде 20 жыл қызмет атқарған Қазақстан Республикасы ұлттық қауіпсіздік органдарының қызметкерлер мен әскери қызметшілер ұлттық қауіпсіздікті қамтамасыз етуге елеулі үлес қосқаны, сондай-ақ жедел-қызметтік іс-қимылда, жауынгерлік және кәсіби дайындықта, жедел және жауынгерлік тапсырмаларды үздік орындап, бұл орайда көрсеткен бастамашылдығы мен табандылығы, кадрларды тәрбиелеу мен оқытуда, қызметтік (әскери) тәртіпті нығайтуда жеткен жетістіктері үшін;</w:t>
      </w:r>
    </w:p>
    <w:p>
      <w:pPr>
        <w:spacing w:after="0"/>
        <w:ind w:left="0"/>
        <w:jc w:val="both"/>
      </w:pPr>
      <w:r>
        <w:rPr>
          <w:rFonts w:ascii="Times New Roman"/>
          <w:b w:val="false"/>
          <w:i w:val="false"/>
          <w:color w:val="000000"/>
          <w:sz w:val="28"/>
        </w:rPr>
        <w:t>
      Қазақстан Республикасының ұлттық қауіпсіздігін қамтамасыз етуге елеулі үлес қосқан өзге де адамдар, оның ішінде шет мемлекеттердің азаматтары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59-тармақ жаңа редакцияда - ҚР Президентінің 18.09.2019 </w:t>
      </w:r>
      <w:r>
        <w:rPr>
          <w:rFonts w:ascii="Times New Roman"/>
          <w:b w:val="false"/>
          <w:i w:val="false"/>
          <w:color w:val="000000"/>
          <w:sz w:val="28"/>
        </w:rPr>
        <w:t>№ 163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8" w:id="846"/>
    <w:p>
      <w:pPr>
        <w:spacing w:after="0"/>
        <w:ind w:left="0"/>
        <w:jc w:val="left"/>
      </w:pPr>
      <w:r>
        <w:rPr>
          <w:rFonts w:ascii="Times New Roman"/>
          <w:b/>
          <w:i w:val="false"/>
          <w:color w:val="000000"/>
        </w:rPr>
        <w:t xml:space="preserve"> "Ұлттық қауіпсіздік комитетінің үздігі" төсбелгісі</w:t>
      </w:r>
    </w:p>
    <w:bookmarkEnd w:id="84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09" w:id="847"/>
    <w:p>
      <w:pPr>
        <w:spacing w:after="0"/>
        <w:ind w:left="0"/>
        <w:jc w:val="both"/>
      </w:pPr>
      <w:r>
        <w:rPr>
          <w:rFonts w:ascii="Times New Roman"/>
          <w:b w:val="false"/>
          <w:i w:val="false"/>
          <w:color w:val="000000"/>
          <w:sz w:val="28"/>
        </w:rPr>
        <w:t>
      60. "Ұлттық қауіпсіздік комитетінің үздігі" төсбелгісімен қызметінде нақты оң нәтижелерге қол жеткізген, бұл орайда кәсібилік, шығармашылық, бастамашылық және табандылық танытқан Қазақстан Республикасы ұлттық қауіпсіздік органдарының қызметкерлері мен әскери қызметшілері марапатталады.</w:t>
      </w:r>
    </w:p>
    <w:bookmarkEnd w:id="847"/>
    <w:bookmarkStart w:name="z1313" w:id="848"/>
    <w:p>
      <w:pPr>
        <w:spacing w:after="0"/>
        <w:ind w:left="0"/>
        <w:jc w:val="left"/>
      </w:pPr>
      <w:r>
        <w:rPr>
          <w:rFonts w:ascii="Times New Roman"/>
          <w:b/>
          <w:i w:val="false"/>
          <w:color w:val="000000"/>
        </w:rPr>
        <w:t xml:space="preserve">  "Құрметті шекарашы" төсбелгісі</w:t>
      </w:r>
    </w:p>
    <w:bookmarkEnd w:id="848"/>
    <w:bookmarkStart w:name="z1314" w:id="849"/>
    <w:p>
      <w:pPr>
        <w:spacing w:after="0"/>
        <w:ind w:left="0"/>
        <w:jc w:val="both"/>
      </w:pPr>
      <w:r>
        <w:rPr>
          <w:rFonts w:ascii="Times New Roman"/>
          <w:b w:val="false"/>
          <w:i w:val="false"/>
          <w:color w:val="000000"/>
          <w:sz w:val="28"/>
        </w:rPr>
        <w:t>
      62. "Құрметті шекарашы" төсбелгісімен Қазақстан Республикасының Мемлекеттік шекарасын қорғаудағы жеке құрамды оқыту мен тәрбиелеудегі, жауынгерлік дайындықты және әскери тәртіпті нығайтудағы сіңірген еңбегі үшін, Қазақстан Республикасының Мемлекеттік шекарасын қорғауды қамтамасыз етудегі үлесі үшін және бұл орайда Қазақстан Республикасының, ұлттық қауіпсіздік органдарында, сондай-ақ Шекара қызметінде күнтізбелік есептеуде кемінде 20 жылдан аса қызмет атқарған Қазақстан Республикасы ұлттық қауіпсіздік органдарының қызметкерлері мен әскери қызметшілері марапатталады.</w:t>
      </w:r>
    </w:p>
    <w:bookmarkEnd w:id="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62-тармақ жаңа редакцияда - ҚР Президентінің 2012.09.14 </w:t>
      </w:r>
      <w:r>
        <w:rPr>
          <w:rFonts w:ascii="Times New Roman"/>
          <w:b w:val="false"/>
          <w:i w:val="false"/>
          <w:color w:val="000000"/>
          <w:sz w:val="28"/>
        </w:rPr>
        <w:t>№ 377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15" w:id="850"/>
    <w:p>
      <w:pPr>
        <w:spacing w:after="0"/>
        <w:ind w:left="0"/>
        <w:jc w:val="left"/>
      </w:pPr>
      <w:r>
        <w:rPr>
          <w:rFonts w:ascii="Times New Roman"/>
          <w:b/>
          <w:i w:val="false"/>
          <w:color w:val="000000"/>
        </w:rPr>
        <w:t xml:space="preserve"> "Шекара қызметінің үздігі" төсбелгісі</w:t>
      </w:r>
    </w:p>
    <w:bookmarkEnd w:id="850"/>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16" w:id="851"/>
    <w:p>
      <w:pPr>
        <w:spacing w:after="0"/>
        <w:ind w:left="0"/>
        <w:jc w:val="both"/>
      </w:pPr>
      <w:r>
        <w:rPr>
          <w:rFonts w:ascii="Times New Roman"/>
          <w:b w:val="false"/>
          <w:i w:val="false"/>
          <w:color w:val="000000"/>
          <w:sz w:val="28"/>
        </w:rPr>
        <w:t>
      63. "Шекара қызметінің үздігі" төсбелгісімен:</w:t>
      </w:r>
    </w:p>
    <w:bookmarkEnd w:id="851"/>
    <w:p>
      <w:pPr>
        <w:spacing w:after="0"/>
        <w:ind w:left="0"/>
        <w:jc w:val="both"/>
      </w:pPr>
      <w:r>
        <w:rPr>
          <w:rFonts w:ascii="Times New Roman"/>
          <w:b w:val="false"/>
          <w:i w:val="false"/>
          <w:color w:val="000000"/>
          <w:sz w:val="28"/>
        </w:rPr>
        <w:t>
      Қазақстан Республикасының Мемлекеттік шекарасын қорғау ісіндегі сіңірген еңбегі мен мінсіз қызмет атқарғаны, асқан қырағылығы және Қазақстан Республикасының Мемлекеттік шекарасын бұзушыларды ұстаудағы, жауынгерлік даярлық пен әскери тәртіпті нығайтудағы бастамашыл іс-қимылы үшін Қазақстан Республикасы ұлттық қауіпсіздік органдарының қызметкерлері мен әскери қызметкерлері;</w:t>
      </w:r>
    </w:p>
    <w:p>
      <w:pPr>
        <w:spacing w:after="0"/>
        <w:ind w:left="0"/>
        <w:jc w:val="both"/>
      </w:pPr>
      <w:r>
        <w:rPr>
          <w:rFonts w:ascii="Times New Roman"/>
          <w:b w:val="false"/>
          <w:i w:val="false"/>
          <w:color w:val="000000"/>
          <w:sz w:val="28"/>
        </w:rPr>
        <w:t>
      Қазақстан Республикасының Мемлекеттік шекарасын күшейтуге қосқан үлесі, Қазақстан Республикасының Мемлекеттік шекарасын күзету бойынша Шекара қызметі бөлімшелерінің қызметтік-жауынгерлік іс-әрекетінде белсенді көмек көрсеткені үшін Қазақстан Республикасының, шет мемлекеттердің азаматтары және азаматтығы жоқ адамдар марапатталады.</w:t>
      </w:r>
    </w:p>
    <w:p>
      <w:pPr>
        <w:spacing w:after="0"/>
        <w:ind w:left="0"/>
        <w:jc w:val="both"/>
      </w:pPr>
      <w:r>
        <w:rPr>
          <w:rFonts w:ascii="Times New Roman"/>
          <w:b w:val="false"/>
          <w:i w:val="false"/>
          <w:color w:val="000000"/>
          <w:sz w:val="28"/>
        </w:rPr>
        <w:t>
      Марапаттау Қазақстан Республикасы Ұлттық қауіпсіздік комитеті төрағасының орынбасары – Шекара қызметі директорының бұйрығы негізінде жүзеге асырылады.</w:t>
      </w:r>
    </w:p>
    <w:bookmarkStart w:name="z1319" w:id="852"/>
    <w:p>
      <w:pPr>
        <w:spacing w:after="0"/>
        <w:ind w:left="0"/>
        <w:jc w:val="left"/>
      </w:pPr>
      <w:r>
        <w:rPr>
          <w:rFonts w:ascii="Times New Roman"/>
          <w:b/>
          <w:i w:val="false"/>
          <w:color w:val="000000"/>
        </w:rPr>
        <w:t xml:space="preserve"> "Үздік қызметкер" төсбелгісі</w:t>
      </w:r>
    </w:p>
    <w:bookmarkEnd w:id="85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20" w:id="853"/>
    <w:p>
      <w:pPr>
        <w:spacing w:after="0"/>
        <w:ind w:left="0"/>
        <w:jc w:val="both"/>
      </w:pPr>
      <w:r>
        <w:rPr>
          <w:rFonts w:ascii="Times New Roman"/>
          <w:b w:val="false"/>
          <w:i w:val="false"/>
          <w:color w:val="000000"/>
          <w:sz w:val="28"/>
        </w:rPr>
        <w:t>
      64. "Үздік қызметкер" төсбелгісімен құқық қорғау органдарында 5 және одан да көп жыл, оның ішінде сыбайлас жемқорлыққа қарсы қызметте кемінде 2 жыл еңбек сіңірген сыбайлас жемқорлыққа қарсы қызмет қызметкерлері марапатталады.</w:t>
      </w:r>
    </w:p>
    <w:bookmarkEnd w:id="853"/>
    <w:bookmarkStart w:name="z1597" w:id="854"/>
    <w:p>
      <w:pPr>
        <w:spacing w:after="0"/>
        <w:ind w:left="0"/>
        <w:jc w:val="left"/>
      </w:pPr>
      <w:r>
        <w:rPr>
          <w:rFonts w:ascii="Times New Roman"/>
          <w:b/>
          <w:i w:val="false"/>
          <w:color w:val="000000"/>
        </w:rPr>
        <w:t xml:space="preserve"> "Қаржылық мониторинг органдарының үздігі" төсбелгісі</w:t>
      </w:r>
    </w:p>
    <w:bookmarkEnd w:id="854"/>
    <w:p>
      <w:pPr>
        <w:spacing w:after="0"/>
        <w:ind w:left="0"/>
        <w:jc w:val="both"/>
      </w:pPr>
      <w:r>
        <w:rPr>
          <w:rFonts w:ascii="Times New Roman"/>
          <w:b w:val="false"/>
          <w:i w:val="false"/>
          <w:color w:val="ff0000"/>
          <w:sz w:val="28"/>
        </w:rPr>
        <w:t xml:space="preserve">
      Ескерту. Кіші бөліммен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64-1. "Қаржылық мониторинг органдарының үздігі" төсбелгісімен кемінде 10 жыл мемлекеттік қызмет өтілі бар, марапаттау алдында 1 жыл ішінде тәртіптік жауапкершілікке тартылмаған, өзінің қызметтік міндеттерін үлгілі орындайтын, қызметіндегі жоғары көрсеткіштері және мінсіз қызметі үшін қаржылық мониторинг органдарының қызметкерлері мен жұмыскерлері марапатталады.</w:t>
      </w:r>
    </w:p>
    <w:bookmarkStart w:name="z764" w:id="855"/>
    <w:p>
      <w:pPr>
        <w:spacing w:after="0"/>
        <w:ind w:left="0"/>
        <w:jc w:val="left"/>
      </w:pPr>
      <w:r>
        <w:rPr>
          <w:rFonts w:ascii="Times New Roman"/>
          <w:b/>
          <w:i w:val="false"/>
          <w:color w:val="000000"/>
        </w:rPr>
        <w:t xml:space="preserve"> I, II дәрежелі "Үздік қызметші" төсбелгісі</w:t>
      </w:r>
    </w:p>
    <w:bookmarkEnd w:id="855"/>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24" w:id="856"/>
    <w:p>
      <w:pPr>
        <w:spacing w:after="0"/>
        <w:ind w:left="0"/>
        <w:jc w:val="left"/>
      </w:pPr>
      <w:r>
        <w:rPr>
          <w:rFonts w:ascii="Times New Roman"/>
          <w:b/>
          <w:i w:val="false"/>
          <w:color w:val="000000"/>
        </w:rPr>
        <w:t xml:space="preserve"> "Қазақстан Республикасы Мемлекеттік күзет қызметінің құрметті қызметкері" төсбелгісі</w:t>
      </w:r>
    </w:p>
    <w:bookmarkEnd w:id="856"/>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752" w:id="857"/>
    <w:p>
      <w:pPr>
        <w:spacing w:after="0"/>
        <w:ind w:left="0"/>
        <w:jc w:val="both"/>
      </w:pPr>
      <w:r>
        <w:rPr>
          <w:rFonts w:ascii="Times New Roman"/>
          <w:b w:val="false"/>
          <w:i w:val="false"/>
          <w:color w:val="000000"/>
          <w:sz w:val="28"/>
        </w:rPr>
        <w:t>
      66. "Қазақстан Республикасы Мемлекеттік күзет қызметінің құрметті қызметкері" төсбелгісімен:</w:t>
      </w:r>
    </w:p>
    <w:bookmarkEnd w:id="857"/>
    <w:p>
      <w:pPr>
        <w:spacing w:after="0"/>
        <w:ind w:left="0"/>
        <w:jc w:val="both"/>
      </w:pPr>
      <w:r>
        <w:rPr>
          <w:rFonts w:ascii="Times New Roman"/>
          <w:b w:val="false"/>
          <w:i w:val="false"/>
          <w:color w:val="000000"/>
          <w:sz w:val="28"/>
        </w:rPr>
        <w:t>
      күзетілетін адамдарды қорғау жөніндегі қызметтік міндеттерін атқару кезінде ерлік, батылдық және тапқырлық танытқан, әдетте әскери қызметтегі және арнаулы мемлекеттік органдардағы жалпы қызмет өтілі күнтізбелік есептеуде кемінде 20 жыл, оның ішінде Қазақстан Республикасы Президентінің Күзет қызметінде және (немесе) Мемлекеттік күзет қызметінде кемінде 10 жыл болатын Қазақстан Республикасы Мемлекеттік күзет қызметінің қызметкерлері мен әскери қызметшілері;</w:t>
      </w:r>
    </w:p>
    <w:p>
      <w:pPr>
        <w:spacing w:after="0"/>
        <w:ind w:left="0"/>
        <w:jc w:val="both"/>
      </w:pPr>
      <w:r>
        <w:rPr>
          <w:rFonts w:ascii="Times New Roman"/>
          <w:b w:val="false"/>
          <w:i w:val="false"/>
          <w:color w:val="000000"/>
          <w:sz w:val="28"/>
        </w:rPr>
        <w:t>
      Қазақстан Республикасы Мемлекеттік күзет қызметіне міндеттерді шешуде көмек көрсеткен басқа мемлекеттердің қауіпсіздік қызметтерінің басшылары және қызметкерлері; Қазақстан Республикасының министрліктері және ведомстволарының басшылары және қызметкерлері; мемлекеттік және жекеше кәсіпорындар мен ұйымдардың басшылары мен қызметкерлері марапатталады.</w:t>
      </w:r>
    </w:p>
    <w:bookmarkStart w:name="z1326" w:id="858"/>
    <w:p>
      <w:pPr>
        <w:spacing w:after="0"/>
        <w:ind w:left="0"/>
        <w:jc w:val="left"/>
      </w:pPr>
      <w:r>
        <w:rPr>
          <w:rFonts w:ascii="Times New Roman"/>
          <w:b/>
          <w:i w:val="false"/>
          <w:color w:val="000000"/>
        </w:rPr>
        <w:t xml:space="preserve"> "Қазақстан Республикасы Мемлекеттік күзет қызметінің үздігі" төсбелгісі</w:t>
      </w:r>
    </w:p>
    <w:bookmarkEnd w:id="858"/>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756" w:id="859"/>
    <w:p>
      <w:pPr>
        <w:spacing w:after="0"/>
        <w:ind w:left="0"/>
        <w:jc w:val="both"/>
      </w:pPr>
      <w:r>
        <w:rPr>
          <w:rFonts w:ascii="Times New Roman"/>
          <w:b w:val="false"/>
          <w:i w:val="false"/>
          <w:color w:val="000000"/>
          <w:sz w:val="28"/>
        </w:rPr>
        <w:t>
      67. "Қазақстан Республикасы Мемлекеттік күзет қызметінің үздігі" төсбелгісімен жедел-қызметтік іс-әрекетте жоғары нәтижелерге қол жеткізгені үшін Қазақстан Республикасы Мемлекеттік күзет қызметі бастығының шешімі бойынша күзетілетін адамдардың қауіпсіздігін қамтамасыз етуге елеулі үлес қосқан, қызметтік міндеттерін атқару кезінде ерлік, батылдық және тапқырлық танытқан, ерекше көзге түскен қызметкерлер мен әскери қызметшілер марапатталады.</w:t>
      </w:r>
    </w:p>
    <w:bookmarkEnd w:id="859"/>
    <w:bookmarkStart w:name="z1331" w:id="860"/>
    <w:p>
      <w:pPr>
        <w:spacing w:after="0"/>
        <w:ind w:left="0"/>
        <w:jc w:val="left"/>
      </w:pPr>
      <w:r>
        <w:rPr>
          <w:rFonts w:ascii="Times New Roman"/>
          <w:b/>
          <w:i w:val="false"/>
          <w:color w:val="000000"/>
        </w:rPr>
        <w:t xml:space="preserve">  "Сырбар" қызметінің үздігі" төсбелгісі</w:t>
      </w:r>
    </w:p>
    <w:bookmarkEnd w:id="860"/>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525" w:id="861"/>
    <w:p>
      <w:pPr>
        <w:spacing w:after="0"/>
        <w:ind w:left="0"/>
        <w:jc w:val="left"/>
      </w:pPr>
      <w:r>
        <w:rPr>
          <w:rFonts w:ascii="Times New Roman"/>
          <w:b/>
          <w:i w:val="false"/>
          <w:color w:val="000000"/>
        </w:rPr>
        <w:t xml:space="preserve"> "Сыртқы барлау құрметті қызметкері" төсбелгісі</w:t>
      </w:r>
    </w:p>
    <w:bookmarkEnd w:id="861"/>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333" w:id="862"/>
    <w:p>
      <w:pPr>
        <w:spacing w:after="0"/>
        <w:ind w:left="0"/>
        <w:jc w:val="left"/>
      </w:pPr>
      <w:r>
        <w:rPr>
          <w:rFonts w:ascii="Times New Roman"/>
          <w:b/>
          <w:i w:val="false"/>
          <w:color w:val="000000"/>
        </w:rPr>
        <w:t xml:space="preserve"> "Қазақстан Республикасы Қарулы Күштерінің үздігі" төсбелгісі</w:t>
      </w:r>
    </w:p>
    <w:bookmarkEnd w:id="86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35" w:id="863"/>
    <w:p>
      <w:pPr>
        <w:spacing w:after="0"/>
        <w:ind w:left="0"/>
        <w:jc w:val="left"/>
      </w:pPr>
      <w:r>
        <w:rPr>
          <w:rFonts w:ascii="Times New Roman"/>
          <w:b/>
          <w:i w:val="false"/>
          <w:color w:val="000000"/>
        </w:rPr>
        <w:t xml:space="preserve"> "Үздік спортшы-жауынгер" төсбелгісі</w:t>
      </w:r>
    </w:p>
    <w:bookmarkEnd w:id="86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37" w:id="864"/>
    <w:p>
      <w:pPr>
        <w:spacing w:after="0"/>
        <w:ind w:left="0"/>
        <w:jc w:val="left"/>
      </w:pPr>
      <w:r>
        <w:rPr>
          <w:rFonts w:ascii="Times New Roman"/>
          <w:b/>
          <w:i w:val="false"/>
          <w:color w:val="000000"/>
        </w:rPr>
        <w:t xml:space="preserve"> "Үздік спортшы" төсбелгісі</w:t>
      </w:r>
    </w:p>
    <w:bookmarkEnd w:id="864"/>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1338" w:id="865"/>
    <w:p>
      <w:pPr>
        <w:spacing w:after="0"/>
        <w:ind w:left="0"/>
        <w:jc w:val="both"/>
      </w:pPr>
      <w:r>
        <w:rPr>
          <w:rFonts w:ascii="Times New Roman"/>
          <w:b w:val="false"/>
          <w:i w:val="false"/>
          <w:color w:val="000000"/>
          <w:sz w:val="28"/>
        </w:rPr>
        <w:t>
      72. "Үздік спортшы" төсбелгісімен спорттық жарыстарға белсенді қатысатын және Қазақстан Республикасы Мемлекеттік күзет қызметі атынан сайысқа түсетін, жүлделі орындарға ие болған немесе спорттық атағы, разряды бар, сондай-ақ спортты дамытуға және ілгерілетуге қатысқан қызметкерлер мен әскери қызметшілер марапатталады.</w:t>
      </w:r>
    </w:p>
    <w:bookmarkEnd w:id="865"/>
    <w:bookmarkStart w:name="z1342" w:id="866"/>
    <w:p>
      <w:pPr>
        <w:spacing w:after="0"/>
        <w:ind w:left="0"/>
        <w:jc w:val="left"/>
      </w:pPr>
      <w:r>
        <w:rPr>
          <w:rFonts w:ascii="Times New Roman"/>
          <w:b/>
          <w:i w:val="false"/>
          <w:color w:val="000000"/>
        </w:rPr>
        <w:t xml:space="preserve"> "Ішкі істер органдарының құрметті қызметкері" төсбелгісі</w:t>
      </w:r>
    </w:p>
    <w:bookmarkEnd w:id="866"/>
    <w:bookmarkStart w:name="z1343" w:id="867"/>
    <w:p>
      <w:pPr>
        <w:spacing w:after="0"/>
        <w:ind w:left="0"/>
        <w:jc w:val="both"/>
      </w:pPr>
      <w:r>
        <w:rPr>
          <w:rFonts w:ascii="Times New Roman"/>
          <w:b w:val="false"/>
          <w:i w:val="false"/>
          <w:color w:val="000000"/>
          <w:sz w:val="28"/>
        </w:rPr>
        <w:t>
      74. "Ішкі істер органдарының құрметті қызметкері" төсбелгісімен:</w:t>
      </w:r>
    </w:p>
    <w:bookmarkEnd w:id="867"/>
    <w:bookmarkStart w:name="z769" w:id="868"/>
    <w:p>
      <w:pPr>
        <w:spacing w:after="0"/>
        <w:ind w:left="0"/>
        <w:jc w:val="both"/>
      </w:pPr>
      <w:r>
        <w:rPr>
          <w:rFonts w:ascii="Times New Roman"/>
          <w:b w:val="false"/>
          <w:i w:val="false"/>
          <w:color w:val="000000"/>
          <w:sz w:val="28"/>
        </w:rPr>
        <w:t>
      Қазақстан Республикасы ішкі істер органдарының аға және жоғары басшы құрамының, Ұлттық ұланның аға және жоғары офицерлік құрамының ішкі істер органдарында, Ұлттық ұланда кемінде 20 жыл қызметте болған, марапаттаудан бұрын 1 жыл ішінде тәртіптік жауапкершілікке тартылмаған, қызметінде жоғары көрсеткіштерге қол жеткізген және Ішкі істер министрінің орынбасарлары, Ішкі істер министрлігінің аппарат басшысы, комитеттердің төрағалары мен олардың орынбасарлары, Ұлттық ұлан өңірлік қолбасшылығының қолбасшылары мен олардың орынбасарлары, Ішкі істер министрлігі департаменттерінің бастықтары мен олардың орынбасарлары, дербес басқармалардың бастықтары мен олардың орынбасарлары, Астана, Алматы және Шымкент қалаларының, облыстардың және көліктегі полиция департаменттерінің, қылмыстық-атқару жүйесінің, Ішкі істер министрлігінің жоғары оқу орындарының бастықтары мен олардың орынбасарлары лауазымдарында кемінде 1 жыл болған адамдар;</w:t>
      </w:r>
    </w:p>
    <w:bookmarkEnd w:id="868"/>
    <w:bookmarkStart w:name="z770" w:id="869"/>
    <w:p>
      <w:pPr>
        <w:spacing w:after="0"/>
        <w:ind w:left="0"/>
        <w:jc w:val="both"/>
      </w:pPr>
      <w:r>
        <w:rPr>
          <w:rFonts w:ascii="Times New Roman"/>
          <w:b w:val="false"/>
          <w:i w:val="false"/>
          <w:color w:val="000000"/>
          <w:sz w:val="28"/>
        </w:rPr>
        <w:t>
      айрықша жағдайларда Ішкі істер министрінің шешімі бойынша - 25 және одан көп жыл мінсіз қызмет атқарған, марапаттаудан бұрын бір жыл ішінде тәртіптік жауапкершілікке тартылмаған, қызметінде жоғары көрсеткіштерге қол жеткізген, қоғамдық тәртіп пен қоғамдық қауіпсіздікті сақтау, қылмысқа қарсы күрес жөніндегі қызметтік міндеттерін орындау кезінде көрсеткен ерлігі мен батылдығы үшін ішкі істер органдарының қызметкерлері мен Ұлттық ұланның әскери қызметшілері марапатталады.</w:t>
      </w:r>
    </w:p>
    <w:bookmarkEnd w:id="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өзгеріс енгізілді - ҚР Президентінің 01.06.2019 </w:t>
      </w:r>
      <w:r>
        <w:rPr>
          <w:rFonts w:ascii="Times New Roman"/>
          <w:b w:val="false"/>
          <w:i w:val="false"/>
          <w:color w:val="000000"/>
          <w:sz w:val="28"/>
        </w:rPr>
        <w:t>№ 57</w:t>
      </w:r>
      <w:r>
        <w:rPr>
          <w:rFonts w:ascii="Times New Roman"/>
          <w:b w:val="false"/>
          <w:i w:val="false"/>
          <w:color w:val="ff0000"/>
          <w:sz w:val="28"/>
        </w:rPr>
        <w:t xml:space="preserve">; 13.04.2023 </w:t>
      </w:r>
      <w:r>
        <w:rPr>
          <w:rFonts w:ascii="Times New Roman"/>
          <w:b w:val="false"/>
          <w:i w:val="false"/>
          <w:color w:val="000000"/>
          <w:sz w:val="28"/>
        </w:rPr>
        <w:t>№ 195</w:t>
      </w:r>
      <w:r>
        <w:rPr>
          <w:rFonts w:ascii="Times New Roman"/>
          <w:b w:val="false"/>
          <w:i w:val="false"/>
          <w:color w:val="ff0000"/>
          <w:sz w:val="28"/>
        </w:rPr>
        <w:t xml:space="preserve"> (алғашқы ресми жарияланған күнінен бастап қолданысқа енгізіледі) Жарлықтарымен.</w:t>
      </w:r>
      <w:r>
        <w:br/>
      </w:r>
      <w:r>
        <w:rPr>
          <w:rFonts w:ascii="Times New Roman"/>
          <w:b w:val="false"/>
          <w:i w:val="false"/>
          <w:color w:val="000000"/>
          <w:sz w:val="28"/>
        </w:rPr>
        <w:t>
</w:t>
      </w:r>
    </w:p>
    <w:bookmarkStart w:name="z1344" w:id="870"/>
    <w:p>
      <w:pPr>
        <w:spacing w:after="0"/>
        <w:ind w:left="0"/>
        <w:jc w:val="left"/>
      </w:pPr>
      <w:r>
        <w:rPr>
          <w:rFonts w:ascii="Times New Roman"/>
          <w:b/>
          <w:i w:val="false"/>
          <w:color w:val="000000"/>
        </w:rPr>
        <w:t xml:space="preserve"> "Ішкі істер органдарының үздігі" төсбелгісі</w:t>
      </w:r>
    </w:p>
    <w:bookmarkEnd w:id="870"/>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45" w:id="871"/>
    <w:p>
      <w:pPr>
        <w:spacing w:after="0"/>
        <w:ind w:left="0"/>
        <w:jc w:val="both"/>
      </w:pPr>
      <w:r>
        <w:rPr>
          <w:rFonts w:ascii="Times New Roman"/>
          <w:b w:val="false"/>
          <w:i w:val="false"/>
          <w:color w:val="000000"/>
          <w:sz w:val="28"/>
        </w:rPr>
        <w:t>
      75. "Ішкі істер органдарының үздігі" төсбелгісімен ішкі істер органдарында, Ұлттық ұланда кемінде 10 жыл қызмет өткерген, марапаттау алдында 1 жыл ішінде тәртіптік жауапкершілікке тартылмаған, қоғамдық тәртіпті қорғау жөніндегі жедел-қызметтік қызметте жоғары көрсеткіштерге қол жеткізген, қызметтік борышын атқару кезінде бастамашылдық, батылдық танытқаны, жанқиярлық әрекеттері үшін Қазақстан Республикасы ішкі істер органдарының қызметкерлері марапатталады.</w:t>
      </w:r>
    </w:p>
    <w:bookmarkEnd w:id="871"/>
    <w:bookmarkStart w:name="z1349" w:id="872"/>
    <w:p>
      <w:pPr>
        <w:spacing w:after="0"/>
        <w:ind w:left="0"/>
        <w:jc w:val="left"/>
      </w:pPr>
      <w:r>
        <w:rPr>
          <w:rFonts w:ascii="Times New Roman"/>
          <w:b/>
          <w:i w:val="false"/>
          <w:color w:val="000000"/>
        </w:rPr>
        <w:t xml:space="preserve">  "Оқу орнының үздігі" төсбелгісі</w:t>
      </w:r>
    </w:p>
    <w:bookmarkEnd w:id="87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51" w:id="873"/>
    <w:p>
      <w:pPr>
        <w:spacing w:after="0"/>
        <w:ind w:left="0"/>
        <w:jc w:val="left"/>
      </w:pPr>
      <w:r>
        <w:rPr>
          <w:rFonts w:ascii="Times New Roman"/>
          <w:b/>
          <w:i w:val="false"/>
          <w:color w:val="000000"/>
        </w:rPr>
        <w:t xml:space="preserve"> "Қылмыстық-атқару жүйесінің үздігі" төсбелгісі</w:t>
      </w:r>
    </w:p>
    <w:bookmarkEnd w:id="873"/>
    <w:bookmarkStart w:name="z1352" w:id="874"/>
    <w:p>
      <w:pPr>
        <w:spacing w:after="0"/>
        <w:ind w:left="0"/>
        <w:jc w:val="both"/>
      </w:pPr>
      <w:r>
        <w:rPr>
          <w:rFonts w:ascii="Times New Roman"/>
          <w:b w:val="false"/>
          <w:i w:val="false"/>
          <w:color w:val="000000"/>
          <w:sz w:val="28"/>
        </w:rPr>
        <w:t>
      78. "Қылмыстық-атқару жүйесінің үздігі" төсбелгісімен қызметтік міндеттерін үлгілі атқарғаны, орындайтын тапсырмаларының жоғары сапасы, белсенділігі, мінсіз қызметі, аса маңызды және күрделі тапсырмаларды орындағаны үшін және жұмыстағы басқа да жетістіктері үшін, арнайы атақтары жоқ қызметкерлерді қоса, Қазақстан Республикасы ішкі істер органдарының қылмыстық-атқару жүйесінің қызметкерлері марапатталады.</w:t>
      </w:r>
    </w:p>
    <w:bookmarkEnd w:id="874"/>
    <w:bookmarkStart w:name="z1353" w:id="875"/>
    <w:p>
      <w:pPr>
        <w:spacing w:after="0"/>
        <w:ind w:left="0"/>
        <w:jc w:val="left"/>
      </w:pPr>
      <w:r>
        <w:rPr>
          <w:rFonts w:ascii="Times New Roman"/>
          <w:b/>
          <w:i w:val="false"/>
          <w:color w:val="000000"/>
        </w:rPr>
        <w:t xml:space="preserve"> "Ұлттық ұлан қызметінің үздігі" төсбелгісі</w:t>
      </w:r>
    </w:p>
    <w:bookmarkEnd w:id="87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54" w:id="876"/>
    <w:p>
      <w:pPr>
        <w:spacing w:after="0"/>
        <w:ind w:left="0"/>
        <w:jc w:val="both"/>
      </w:pPr>
      <w:r>
        <w:rPr>
          <w:rFonts w:ascii="Times New Roman"/>
          <w:b w:val="false"/>
          <w:i w:val="false"/>
          <w:color w:val="000000"/>
          <w:sz w:val="28"/>
        </w:rPr>
        <w:t>
      79. "Ұлттық ұлан қызметінің үздігі" төсбелгісімен жеке адамның, қоғам мен мемлекеттің қауіпсіздігін қамтамасыз ету, адамның және азаматтың құқықтары мен бостандықтарын қылмыстық және өзге де құқыққа қарсы қол сұғушылықтардан қорғау ісінде сіңірген еңбегі үшін Ұлттық ұланда кемінде 10 жыл қызмет өткерген, бұрын Қазақстан Республикасы Ішкі істер министрлігінің ішкі әскерлерінде әскери қызмет өткерген Ұлттық ұланның әскери қызметшілері Қазақстан Республикасының өзара іс-қимыл жасайтын органдар мен құрылымдарының қызметкерлері, Ұлттық ұланның алдына қойылған қызметтік-әскери міндеттерді шешуге, жеке құрамды әскери-патриоттыққа тәрбиелеуге белсене қатысқан Қазақстан Республикасының азаматтары марапатталады.</w:t>
      </w:r>
    </w:p>
    <w:bookmarkEnd w:id="876"/>
    <w:p>
      <w:pPr>
        <w:spacing w:after="0"/>
        <w:ind w:left="0"/>
        <w:jc w:val="both"/>
      </w:pPr>
      <w:r>
        <w:rPr>
          <w:rFonts w:ascii="Times New Roman"/>
          <w:b w:val="false"/>
          <w:i w:val="false"/>
          <w:color w:val="000000"/>
          <w:sz w:val="28"/>
        </w:rPr>
        <w:t>
      Марапаттау Қазақстан Республикасы Ішкі істер министрінің орынбасары – Ұлттық ұлан Бас қолбасшысының бұйрығы негізінде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79-тармаққа өзгеріс енгізілді – ҚР Президентінің 22.11.2021 </w:t>
      </w:r>
      <w:r>
        <w:rPr>
          <w:rFonts w:ascii="Times New Roman"/>
          <w:b w:val="false"/>
          <w:i w:val="false"/>
          <w:color w:val="000000"/>
          <w:sz w:val="28"/>
        </w:rPr>
        <w:t>№ 693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57" w:id="877"/>
    <w:p>
      <w:pPr>
        <w:spacing w:after="0"/>
        <w:ind w:left="0"/>
        <w:jc w:val="left"/>
      </w:pPr>
      <w:r>
        <w:rPr>
          <w:rFonts w:ascii="Times New Roman"/>
          <w:b/>
          <w:i w:val="false"/>
          <w:color w:val="000000"/>
        </w:rPr>
        <w:t xml:space="preserve"> "Азаматтық қорғау органдарының құрметті қызметкері" төсбелгісі</w:t>
      </w:r>
    </w:p>
    <w:bookmarkEnd w:id="877"/>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58" w:id="878"/>
    <w:p>
      <w:pPr>
        <w:spacing w:after="0"/>
        <w:ind w:left="0"/>
        <w:jc w:val="both"/>
      </w:pPr>
      <w:r>
        <w:rPr>
          <w:rFonts w:ascii="Times New Roman"/>
          <w:b w:val="false"/>
          <w:i w:val="false"/>
          <w:color w:val="000000"/>
          <w:sz w:val="28"/>
        </w:rPr>
        <w:t>
       80. "Азаматтық қорғау органдарының құрметті қызметкері" төсбелгісімен көп жылғы жемісті еңбегі үшін, азаматтық қорғау мемлекеттік жүйесін дамыту мен нығайтуға ерекше үлес қосқан, кемінде 10 жыл жұмыс (қызмет) өтілі бар азаматтық қорғаныс органдарының басшылығы мен қызметкерлері, Қазақстан Республикасы Ұлттық ұланының азаматтық қорғаныс әскери бөлімдерінің әскери қызметшілері марапатталады.</w:t>
      </w:r>
    </w:p>
    <w:bookmarkEnd w:id="878"/>
    <w:bookmarkStart w:name="z1359" w:id="879"/>
    <w:p>
      <w:pPr>
        <w:spacing w:after="0"/>
        <w:ind w:left="0"/>
        <w:jc w:val="left"/>
      </w:pPr>
      <w:r>
        <w:rPr>
          <w:rFonts w:ascii="Times New Roman"/>
          <w:b/>
          <w:i w:val="false"/>
          <w:color w:val="000000"/>
        </w:rPr>
        <w:t xml:space="preserve"> "Азаматтық қорғау жүйесін дамытуға қосқан үлесі үшін"</w:t>
      </w:r>
      <w:r>
        <w:br/>
      </w:r>
      <w:r>
        <w:rPr>
          <w:rFonts w:ascii="Times New Roman"/>
          <w:b/>
          <w:i w:val="false"/>
          <w:color w:val="000000"/>
        </w:rPr>
        <w:t>төсбелгісі</w:t>
      </w:r>
    </w:p>
    <w:bookmarkEnd w:id="879"/>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0" w:id="880"/>
    <w:p>
      <w:pPr>
        <w:spacing w:after="0"/>
        <w:ind w:left="0"/>
        <w:jc w:val="both"/>
      </w:pPr>
      <w:r>
        <w:rPr>
          <w:rFonts w:ascii="Times New Roman"/>
          <w:b w:val="false"/>
          <w:i w:val="false"/>
          <w:color w:val="000000"/>
          <w:sz w:val="28"/>
        </w:rPr>
        <w:t>
      81. "Азаматтық қорғау жүйесін дамытуға қосқан үлесі үшін" төсбелгісімен белсенді қоғамдық қызметі және азаматтық қорғаудың мемлекеттік жүйесін дамытуға қосқан қомақты үлесі үшін азаматтық қорғау органдарының қызметкерлері, әскери бөлімдердің әскери қызметшілері, сондай-ақ Қазақстан Республикасының және шет мемлекеттердің азаматтары марапатталады.</w:t>
      </w:r>
    </w:p>
    <w:bookmarkEnd w:id="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1" w:id="881"/>
    <w:p>
      <w:pPr>
        <w:spacing w:after="0"/>
        <w:ind w:left="0"/>
        <w:jc w:val="left"/>
      </w:pPr>
      <w:r>
        <w:rPr>
          <w:rFonts w:ascii="Times New Roman"/>
          <w:b/>
          <w:i w:val="false"/>
          <w:color w:val="000000"/>
        </w:rPr>
        <w:t xml:space="preserve"> "Үздік өрт сөндіруші-құтқарушы" төсбелгісі</w:t>
      </w:r>
    </w:p>
    <w:bookmarkEnd w:id="881"/>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63" w:id="882"/>
    <w:p>
      <w:pPr>
        <w:spacing w:after="0"/>
        <w:ind w:left="0"/>
        <w:jc w:val="left"/>
      </w:pPr>
      <w:r>
        <w:rPr>
          <w:rFonts w:ascii="Times New Roman"/>
          <w:b/>
          <w:i w:val="false"/>
          <w:color w:val="000000"/>
        </w:rPr>
        <w:t xml:space="preserve"> "Үздік құтқарушы-жауынгер" төсбелгісі</w:t>
      </w:r>
    </w:p>
    <w:bookmarkEnd w:id="88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65" w:id="883"/>
    <w:p>
      <w:pPr>
        <w:spacing w:after="0"/>
        <w:ind w:left="0"/>
        <w:jc w:val="left"/>
      </w:pPr>
      <w:r>
        <w:rPr>
          <w:rFonts w:ascii="Times New Roman"/>
          <w:b/>
          <w:i w:val="false"/>
          <w:color w:val="000000"/>
        </w:rPr>
        <w:t xml:space="preserve"> "Құтқару операцияларына белсенді қатысқаны үшін" төсбелгісі</w:t>
      </w:r>
    </w:p>
    <w:bookmarkEnd w:id="883"/>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6" w:id="884"/>
    <w:p>
      <w:pPr>
        <w:spacing w:after="0"/>
        <w:ind w:left="0"/>
        <w:jc w:val="both"/>
      </w:pPr>
      <w:r>
        <w:rPr>
          <w:rFonts w:ascii="Times New Roman"/>
          <w:b w:val="false"/>
          <w:i w:val="false"/>
          <w:color w:val="000000"/>
          <w:sz w:val="28"/>
        </w:rPr>
        <w:t>
      84. "Құтқару операцияларына белсенді қатысқаны үшін" төсбелгісімен төтенше жағдайлардың алдын алуға және оларды жоюға белсене қатысқан, бұл ретте ерлік пен батылдық, авариялық-құтқару жұмыстарын жүргізу кезінде әскери бөлімдерге, бөлімшелерге басшылық жасауда шебер және бастамашыл іс-қимылдар көрсеткен азаматтық қорғау органдарының қызметкерлері, әскери бөлімдерінің әскери қызметшілері және Қазақстан Республикасының азаматтары марапатталады.</w:t>
      </w:r>
    </w:p>
    <w:bookmarkEnd w:id="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84-тармақ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7" w:id="885"/>
    <w:p>
      <w:pPr>
        <w:spacing w:after="0"/>
        <w:ind w:left="0"/>
        <w:jc w:val="left"/>
      </w:pPr>
      <w:r>
        <w:rPr>
          <w:rFonts w:ascii="Times New Roman"/>
          <w:b/>
          <w:i w:val="false"/>
          <w:color w:val="000000"/>
        </w:rPr>
        <w:t xml:space="preserve"> "Төтенше жағдайдағы ерлігі үшін" төсбелгісі</w:t>
      </w:r>
    </w:p>
    <w:bookmarkEnd w:id="885"/>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8" w:id="886"/>
    <w:p>
      <w:pPr>
        <w:spacing w:after="0"/>
        <w:ind w:left="0"/>
        <w:jc w:val="both"/>
      </w:pPr>
      <w:r>
        <w:rPr>
          <w:rFonts w:ascii="Times New Roman"/>
          <w:b w:val="false"/>
          <w:i w:val="false"/>
          <w:color w:val="000000"/>
          <w:sz w:val="28"/>
        </w:rPr>
        <w:t>
      85. "Төтенше жағдайдағы ерлігі үшін" төсбелгісімен азаматтық және қызметтік борышын орындау кезінде сіңірген еңбегі, адам өмірін құтқаруда көрсеткен батылдығы үшін азаматтық қорғау органдарының қызметкерлері, әскери бөлімдердің әскери қызметшілері және Қазақстан Республикасының азаматтары марапатталады.</w:t>
      </w:r>
    </w:p>
    <w:bookmarkEnd w:id="8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85-тармақ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9" w:id="887"/>
    <w:p>
      <w:pPr>
        <w:spacing w:after="0"/>
        <w:ind w:left="0"/>
        <w:jc w:val="left"/>
      </w:pPr>
      <w:r>
        <w:rPr>
          <w:rFonts w:ascii="Times New Roman"/>
          <w:b/>
          <w:i w:val="false"/>
          <w:color w:val="000000"/>
        </w:rPr>
        <w:t xml:space="preserve"> "Құтқарушы" төсбелгісі</w:t>
      </w:r>
    </w:p>
    <w:bookmarkEnd w:id="88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70" w:id="888"/>
    <w:p>
      <w:pPr>
        <w:spacing w:after="0"/>
        <w:ind w:left="0"/>
        <w:jc w:val="both"/>
      </w:pPr>
      <w:r>
        <w:rPr>
          <w:rFonts w:ascii="Times New Roman"/>
          <w:b w:val="false"/>
          <w:i w:val="false"/>
          <w:color w:val="000000"/>
          <w:sz w:val="28"/>
        </w:rPr>
        <w:t>
      86. "Құтқарушы" төсбелгісімен төтенше жағдайларды жоюға белсенді қатысқан азаматтық қорғау органдарының қызметкерлері, әскери бөлімдердің әскери қызметшілері және жедел-құтқару жасағының құтқарушылары марапатталады.</w:t>
      </w:r>
    </w:p>
    <w:bookmarkEnd w:id="888"/>
    <w:bookmarkStart w:name="z1374" w:id="889"/>
    <w:p>
      <w:pPr>
        <w:spacing w:after="0"/>
        <w:ind w:left="0"/>
        <w:jc w:val="left"/>
      </w:pPr>
      <w:r>
        <w:rPr>
          <w:rFonts w:ascii="Times New Roman"/>
          <w:b/>
          <w:i w:val="false"/>
          <w:color w:val="000000"/>
        </w:rPr>
        <w:t xml:space="preserve"> "Халықаралық дәрежелі құтқарушы" төсбелгісі</w:t>
      </w:r>
    </w:p>
    <w:bookmarkEnd w:id="88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53" w:id="890"/>
    <w:p>
      <w:pPr>
        <w:spacing w:after="0"/>
        <w:ind w:left="0"/>
        <w:jc w:val="left"/>
      </w:pPr>
      <w:r>
        <w:rPr>
          <w:rFonts w:ascii="Times New Roman"/>
          <w:b/>
          <w:i w:val="false"/>
          <w:color w:val="000000"/>
        </w:rPr>
        <w:t xml:space="preserve">  "Мемлекеттік фельдъегерлік қызмет үздігі" төсбелгісі</w:t>
      </w:r>
    </w:p>
    <w:bookmarkEnd w:id="890"/>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bookmarkStart w:name="z1552" w:id="891"/>
    <w:p>
      <w:pPr>
        <w:spacing w:after="0"/>
        <w:ind w:left="0"/>
        <w:jc w:val="both"/>
      </w:pPr>
      <w:r>
        <w:rPr>
          <w:rFonts w:ascii="Times New Roman"/>
          <w:b w:val="false"/>
          <w:i w:val="false"/>
          <w:color w:val="000000"/>
          <w:sz w:val="28"/>
        </w:rPr>
        <w:t>
      91. "Мемлекеттік фельдъегерлік қызмет үздігі" төсбелгісімен кемінде үздіксіз 10 жыл қызметте болған, марапаттау алдында 1 жыл ішінде тәртіптік жауапкершілікке тартылмаған, фельдъегерлік байланысты қамтамасыз ету жөніндегі жедел-қызметтік жұмысында жоғары көрсеткіштерге жеткен қызметкерлер қызметтік борышын атқару кезінде көрсеткен бастамасы, батылдығы, жанқиярлық әрекеттері, фельдъегерлік қызметті дамытуға елеулі үлес қосқаны үшін марапатталады.</w:t>
      </w:r>
    </w:p>
    <w:bookmarkEnd w:id="891"/>
    <w:bookmarkStart w:name="z1528" w:id="892"/>
    <w:p>
      <w:pPr>
        <w:spacing w:after="0"/>
        <w:ind w:left="0"/>
        <w:jc w:val="left"/>
      </w:pPr>
      <w:r>
        <w:rPr>
          <w:rFonts w:ascii="Times New Roman"/>
          <w:b/>
          <w:i w:val="false"/>
          <w:color w:val="000000"/>
        </w:rPr>
        <w:t xml:space="preserve"> "Статистика үздігі" төсбелгісі</w:t>
      </w:r>
    </w:p>
    <w:bookmarkEnd w:id="892"/>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bookmarkStart w:name="z1529" w:id="893"/>
    <w:p>
      <w:pPr>
        <w:spacing w:after="0"/>
        <w:ind w:left="0"/>
        <w:jc w:val="both"/>
      </w:pPr>
      <w:r>
        <w:rPr>
          <w:rFonts w:ascii="Times New Roman"/>
          <w:b w:val="false"/>
          <w:i w:val="false"/>
          <w:color w:val="000000"/>
          <w:sz w:val="28"/>
        </w:rPr>
        <w:t>
      89. "Статистика үздігі" төсбелгісімен статистика саласының қызметкерлері жұмысында ең жоғарғы нәтижелерге жеткені, қызметтік міндеттерін үлгілі атқарғаны, ерекше маңызды және күрделі тапсырманы орындағаны, статистика саласында заң жобалары мен заңға тәуелді актілерді әзірлеуге қатысқаны, практикада статистика қызметін жетілдіру бойынша теориялық білімдерін енгізгені және осы саладағы басқа да жетістіктері үшін наградталады.</w:t>
      </w:r>
    </w:p>
    <w:bookmarkEnd w:id="893"/>
    <w:bookmarkStart w:name="z1537" w:id="894"/>
    <w:p>
      <w:pPr>
        <w:spacing w:after="0"/>
        <w:ind w:left="0"/>
        <w:jc w:val="left"/>
      </w:pPr>
      <w:r>
        <w:rPr>
          <w:rFonts w:ascii="Times New Roman"/>
          <w:b/>
          <w:i w:val="false"/>
          <w:color w:val="000000"/>
        </w:rPr>
        <w:t xml:space="preserve"> "Монополияға қарсы қызметтің үздігі" төсбелгісі</w:t>
      </w:r>
    </w:p>
    <w:bookmarkEnd w:id="894"/>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bookmarkStart w:name="z1538" w:id="895"/>
    <w:p>
      <w:pPr>
        <w:spacing w:after="0"/>
        <w:ind w:left="0"/>
        <w:jc w:val="both"/>
      </w:pPr>
      <w:r>
        <w:rPr>
          <w:rFonts w:ascii="Times New Roman"/>
          <w:b w:val="false"/>
          <w:i w:val="false"/>
          <w:color w:val="000000"/>
          <w:sz w:val="28"/>
        </w:rPr>
        <w:t>
      90. "Монополияға қарсы қызметтің үздігі" төсбелгісімен монополияға қарсы органды басқарған Қазақстан Республикасының азаматтары, монополияға қарсы органда кемінде 5 жыл жұмыс істеген, республикадағы монополияға қарсы қызметті дамытуға зор үлес қосқан монополияға қарсы органның қызметкерлері лауазымдық міндеттерін үлгілі орындағаны, мінсіз мемлекеттік қызметі, ерекше маңызды және күрделі тапсырмаларды орындағаны, жемісті еңбек қызметі және жұмыстағы басқа да жетістіктері үшін, сондай-ақ Қазақстан Республикасының монополияға қарсы қызметінің жүйесін дамытуға үлес қосқан шетелдік адамдар марапатталады.</w:t>
      </w:r>
    </w:p>
    <w:bookmarkEnd w:id="895"/>
    <w:bookmarkStart w:name="z1376" w:id="896"/>
    <w:p>
      <w:pPr>
        <w:spacing w:after="0"/>
        <w:ind w:left="0"/>
        <w:jc w:val="left"/>
      </w:pPr>
      <w:r>
        <w:rPr>
          <w:rFonts w:ascii="Times New Roman"/>
          <w:b/>
          <w:i w:val="false"/>
          <w:color w:val="000000"/>
        </w:rPr>
        <w:t xml:space="preserve">  "Кеден қызметінің үздік қызметкері" төсбелгісі</w:t>
      </w:r>
    </w:p>
    <w:bookmarkEnd w:id="896"/>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1-қосымшаның оң жақ бұрышы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өзгеріс енгізілді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bookmarkStart w:name="z1379" w:id="897"/>
    <w:p>
      <w:pPr>
        <w:spacing w:after="0"/>
        <w:ind w:left="0"/>
        <w:jc w:val="left"/>
      </w:pPr>
      <w:r>
        <w:rPr>
          <w:rFonts w:ascii="Times New Roman"/>
          <w:b/>
          <w:i w:val="false"/>
          <w:color w:val="000000"/>
        </w:rPr>
        <w:t xml:space="preserve"> Награда қағазы</w:t>
      </w:r>
    </w:p>
    <w:bookmarkEnd w:id="897"/>
    <w:p>
      <w:pPr>
        <w:spacing w:after="0"/>
        <w:ind w:left="0"/>
        <w:jc w:val="both"/>
      </w:pPr>
      <w:r>
        <w:rPr>
          <w:rFonts w:ascii="Times New Roman"/>
          <w:b w:val="false"/>
          <w:i w:val="false"/>
          <w:color w:val="ff0000"/>
          <w:sz w:val="28"/>
        </w:rPr>
        <w:t xml:space="preserve">
      Ескерту. 1-қосымшаға өзгеріс енгізілді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1. Тегі, аты, әкесінің аты __________________________________________</w:t>
      </w:r>
    </w:p>
    <w:p>
      <w:pPr>
        <w:spacing w:after="0"/>
        <w:ind w:left="0"/>
        <w:jc w:val="both"/>
      </w:pPr>
      <w:r>
        <w:rPr>
          <w:rFonts w:ascii="Times New Roman"/>
          <w:b w:val="false"/>
          <w:i w:val="false"/>
          <w:color w:val="000000"/>
          <w:sz w:val="28"/>
        </w:rPr>
        <w:t>
      2. Лауазымы, жұмыс, қызмет орны _____________________________________</w:t>
      </w:r>
    </w:p>
    <w:p>
      <w:pPr>
        <w:spacing w:after="0"/>
        <w:ind w:left="0"/>
        <w:jc w:val="both"/>
      </w:pPr>
      <w:r>
        <w:rPr>
          <w:rFonts w:ascii="Times New Roman"/>
          <w:b w:val="false"/>
          <w:i w:val="false"/>
          <w:color w:val="000000"/>
          <w:sz w:val="28"/>
        </w:rPr>
        <w:t>
      (кәсіпорын, мекеме, ұйым бөлімшесінің дәл атауы көрсетіледі)</w:t>
      </w:r>
    </w:p>
    <w:p>
      <w:pPr>
        <w:spacing w:after="0"/>
        <w:ind w:left="0"/>
        <w:jc w:val="both"/>
      </w:pPr>
      <w:r>
        <w:rPr>
          <w:rFonts w:ascii="Times New Roman"/>
          <w:b w:val="false"/>
          <w:i w:val="false"/>
          <w:color w:val="000000"/>
          <w:sz w:val="28"/>
        </w:rPr>
        <w:t>
      3. Жынысы ___________________________________________________________</w:t>
      </w:r>
    </w:p>
    <w:p>
      <w:pPr>
        <w:spacing w:after="0"/>
        <w:ind w:left="0"/>
        <w:jc w:val="both"/>
      </w:pPr>
      <w:r>
        <w:rPr>
          <w:rFonts w:ascii="Times New Roman"/>
          <w:b w:val="false"/>
          <w:i w:val="false"/>
          <w:color w:val="000000"/>
          <w:sz w:val="28"/>
        </w:rPr>
        <w:t>
      4. Туған жылы мен туған жері ________________________________________</w:t>
      </w:r>
    </w:p>
    <w:p>
      <w:pPr>
        <w:spacing w:after="0"/>
        <w:ind w:left="0"/>
        <w:jc w:val="both"/>
      </w:pPr>
      <w:r>
        <w:rPr>
          <w:rFonts w:ascii="Times New Roman"/>
          <w:b w:val="false"/>
          <w:i w:val="false"/>
          <w:color w:val="000000"/>
          <w:sz w:val="28"/>
        </w:rPr>
        <w:t>
      5. Ұлты _____________________________________________________________</w:t>
      </w:r>
    </w:p>
    <w:p>
      <w:pPr>
        <w:spacing w:after="0"/>
        <w:ind w:left="0"/>
        <w:jc w:val="both"/>
      </w:pPr>
      <w:r>
        <w:rPr>
          <w:rFonts w:ascii="Times New Roman"/>
          <w:b w:val="false"/>
          <w:i w:val="false"/>
          <w:color w:val="000000"/>
          <w:sz w:val="28"/>
        </w:rPr>
        <w:t>
      6. Білімі ___________________________________________________________</w:t>
      </w:r>
    </w:p>
    <w:p>
      <w:pPr>
        <w:spacing w:after="0"/>
        <w:ind w:left="0"/>
        <w:jc w:val="both"/>
      </w:pPr>
      <w:r>
        <w:rPr>
          <w:rFonts w:ascii="Times New Roman"/>
          <w:b w:val="false"/>
          <w:i w:val="false"/>
          <w:color w:val="000000"/>
          <w:sz w:val="28"/>
        </w:rPr>
        <w:t>
      7. Ғылыми дәрежесі, ғылыми атағы ____________________________________</w:t>
      </w:r>
    </w:p>
    <w:p>
      <w:pPr>
        <w:spacing w:after="0"/>
        <w:ind w:left="0"/>
        <w:jc w:val="both"/>
      </w:pPr>
      <w:r>
        <w:rPr>
          <w:rFonts w:ascii="Times New Roman"/>
          <w:b w:val="false"/>
          <w:i w:val="false"/>
          <w:color w:val="000000"/>
          <w:sz w:val="28"/>
        </w:rPr>
        <w:t>
      8. Қазақстан Республикасының қандай мемлекеттік наградаларымен</w:t>
      </w:r>
    </w:p>
    <w:p>
      <w:pPr>
        <w:spacing w:after="0"/>
        <w:ind w:left="0"/>
        <w:jc w:val="both"/>
      </w:pPr>
      <w:r>
        <w:rPr>
          <w:rFonts w:ascii="Times New Roman"/>
          <w:b w:val="false"/>
          <w:i w:val="false"/>
          <w:color w:val="000000"/>
          <w:sz w:val="28"/>
        </w:rPr>
        <w:t>
      марапатталған және марапатталған уақыты: ____________________________</w:t>
      </w:r>
    </w:p>
    <w:p>
      <w:pPr>
        <w:spacing w:after="0"/>
        <w:ind w:left="0"/>
        <w:jc w:val="both"/>
      </w:pPr>
      <w:r>
        <w:rPr>
          <w:rFonts w:ascii="Times New Roman"/>
          <w:b w:val="false"/>
          <w:i w:val="false"/>
          <w:color w:val="000000"/>
          <w:sz w:val="28"/>
        </w:rPr>
        <w:t>
      9. Үйінің мекенжайы: ________________________________________________</w:t>
      </w:r>
    </w:p>
    <w:p>
      <w:pPr>
        <w:spacing w:after="0"/>
        <w:ind w:left="0"/>
        <w:jc w:val="both"/>
      </w:pPr>
      <w:r>
        <w:rPr>
          <w:rFonts w:ascii="Times New Roman"/>
          <w:b w:val="false"/>
          <w:i w:val="false"/>
          <w:color w:val="000000"/>
          <w:sz w:val="28"/>
        </w:rPr>
        <w:t>
      10. Жалпы жұмыс өтілі _______________________________________________</w:t>
      </w:r>
    </w:p>
    <w:p>
      <w:pPr>
        <w:spacing w:after="0"/>
        <w:ind w:left="0"/>
        <w:jc w:val="both"/>
      </w:pPr>
      <w:r>
        <w:rPr>
          <w:rFonts w:ascii="Times New Roman"/>
          <w:b w:val="false"/>
          <w:i w:val="false"/>
          <w:color w:val="000000"/>
          <w:sz w:val="28"/>
        </w:rPr>
        <w:t>
      11. Саладағы жұмыс өтілі ____________________________________________</w:t>
      </w:r>
    </w:p>
    <w:p>
      <w:pPr>
        <w:spacing w:after="0"/>
        <w:ind w:left="0"/>
        <w:jc w:val="both"/>
      </w:pPr>
      <w:r>
        <w:rPr>
          <w:rFonts w:ascii="Times New Roman"/>
          <w:b w:val="false"/>
          <w:i w:val="false"/>
          <w:color w:val="000000"/>
          <w:sz w:val="28"/>
        </w:rPr>
        <w:t>
      12. Осы еңбек ұжымындағы жұмыс өтілі ________________________________</w:t>
      </w:r>
    </w:p>
    <w:p>
      <w:pPr>
        <w:spacing w:after="0"/>
        <w:ind w:left="0"/>
        <w:jc w:val="both"/>
      </w:pPr>
      <w:r>
        <w:rPr>
          <w:rFonts w:ascii="Times New Roman"/>
          <w:b w:val="false"/>
          <w:i w:val="false"/>
          <w:color w:val="000000"/>
          <w:sz w:val="28"/>
        </w:rPr>
        <w:t>
      13. Марапатталушының нақты айрықша еңбегі көрсетілген мінездеме: ____</w:t>
      </w:r>
    </w:p>
    <w:p>
      <w:pPr>
        <w:spacing w:after="0"/>
        <w:ind w:left="0"/>
        <w:jc w:val="both"/>
      </w:pPr>
      <w:r>
        <w:rPr>
          <w:rFonts w:ascii="Times New Roman"/>
          <w:b w:val="false"/>
          <w:i w:val="false"/>
          <w:color w:val="000000"/>
          <w:sz w:val="28"/>
        </w:rPr>
        <w:t>
      Кандидатура _________________________________________________________</w:t>
      </w:r>
    </w:p>
    <w:p>
      <w:pPr>
        <w:spacing w:after="0"/>
        <w:ind w:left="0"/>
        <w:jc w:val="both"/>
      </w:pPr>
      <w:r>
        <w:rPr>
          <w:rFonts w:ascii="Times New Roman"/>
          <w:b w:val="false"/>
          <w:i w:val="false"/>
          <w:color w:val="000000"/>
          <w:sz w:val="28"/>
        </w:rPr>
        <w:t>
      (кәсіпорынның, мекеменің, ұйымның атауы, талқылау датасы, хаттаманың №)</w:t>
      </w:r>
    </w:p>
    <w:p>
      <w:pPr>
        <w:spacing w:after="0"/>
        <w:ind w:left="0"/>
        <w:jc w:val="both"/>
      </w:pPr>
      <w:r>
        <w:rPr>
          <w:rFonts w:ascii="Times New Roman"/>
          <w:b w:val="false"/>
          <w:i w:val="false"/>
          <w:color w:val="000000"/>
          <w:sz w:val="28"/>
        </w:rPr>
        <w:t>
      __________________________________________ талқылап, ұсыным жасалады.</w:t>
      </w:r>
    </w:p>
    <w:p>
      <w:pPr>
        <w:spacing w:after="0"/>
        <w:ind w:left="0"/>
        <w:jc w:val="both"/>
      </w:pPr>
      <w:r>
        <w:rPr>
          <w:rFonts w:ascii="Times New Roman"/>
          <w:b w:val="false"/>
          <w:i w:val="false"/>
          <w:color w:val="000000"/>
          <w:sz w:val="28"/>
        </w:rPr>
        <w:t>
      Мына наградаға ұсынылады ____________________________________________</w:t>
      </w:r>
    </w:p>
    <w:p>
      <w:pPr>
        <w:spacing w:after="0"/>
        <w:ind w:left="0"/>
        <w:jc w:val="both"/>
      </w:pPr>
      <w:r>
        <w:rPr>
          <w:rFonts w:ascii="Times New Roman"/>
          <w:b w:val="false"/>
          <w:i w:val="false"/>
          <w:color w:val="000000"/>
          <w:sz w:val="28"/>
        </w:rPr>
        <w:t>
      (награданын түрі)</w:t>
      </w:r>
    </w:p>
    <w:p>
      <w:pPr>
        <w:spacing w:after="0"/>
        <w:ind w:left="0"/>
        <w:jc w:val="both"/>
      </w:pPr>
      <w:r>
        <w:rPr>
          <w:rFonts w:ascii="Times New Roman"/>
          <w:b w:val="false"/>
          <w:i w:val="false"/>
          <w:color w:val="000000"/>
          <w:sz w:val="28"/>
        </w:rPr>
        <w:t>
      Кәсіпорынның, мекеменің,</w:t>
      </w:r>
    </w:p>
    <w:p>
      <w:pPr>
        <w:spacing w:after="0"/>
        <w:ind w:left="0"/>
        <w:jc w:val="both"/>
      </w:pPr>
      <w:r>
        <w:rPr>
          <w:rFonts w:ascii="Times New Roman"/>
          <w:b w:val="false"/>
          <w:i w:val="false"/>
          <w:color w:val="000000"/>
          <w:sz w:val="28"/>
        </w:rPr>
        <w:t>
      ұйымның басшысы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_____ жылғы "___"_______</w:t>
      </w:r>
    </w:p>
    <w:p>
      <w:pPr>
        <w:spacing w:after="0"/>
        <w:ind w:left="0"/>
        <w:jc w:val="both"/>
      </w:pPr>
      <w:r>
        <w:rPr>
          <w:rFonts w:ascii="Times New Roman"/>
          <w:b w:val="false"/>
          <w:i w:val="false"/>
          <w:color w:val="000000"/>
          <w:sz w:val="28"/>
        </w:rPr>
        <w:t>
      (толтыру датасы)</w:t>
      </w:r>
    </w:p>
    <w:p>
      <w:pPr>
        <w:spacing w:after="0"/>
        <w:ind w:left="0"/>
        <w:jc w:val="both"/>
      </w:pPr>
      <w:r>
        <w:rPr>
          <w:rFonts w:ascii="Times New Roman"/>
          <w:b w:val="false"/>
          <w:i w:val="false"/>
          <w:color w:val="000000"/>
          <w:sz w:val="28"/>
        </w:rPr>
        <w:t>
      Ескертпе: марапатталушының тегі, аты, әкесінің аты жеке куәлік бойынша толтырылады және міндетті түрде қазақ және орыс тілдеріндегі транскрипциясы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оң жақ бұрышы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өзгеріс енгізілді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xml:space="preserve">
      Ескерту. 2-қосымшаға өзгеріс енгізілді - ҚР Президентiнiң 19.02.2013 </w:t>
      </w:r>
      <w:r>
        <w:rPr>
          <w:rFonts w:ascii="Times New Roman"/>
          <w:b w:val="false"/>
          <w:i w:val="false"/>
          <w:color w:val="000000"/>
          <w:sz w:val="28"/>
        </w:rPr>
        <w:t>№ 505</w:t>
      </w:r>
      <w:r>
        <w:rPr>
          <w:rFonts w:ascii="Times New Roman"/>
          <w:b w:val="false"/>
          <w:i w:val="false"/>
          <w:color w:val="000000"/>
          <w:sz w:val="28"/>
        </w:rPr>
        <w:t xml:space="preserve"> Жарлығымен (алғашқы ресми жарияланған күнінен бастап қолданысқа енгізіледі).</w:t>
      </w:r>
    </w:p>
    <w:p>
      <w:pPr>
        <w:spacing w:after="0"/>
        <w:ind w:left="0"/>
        <w:jc w:val="left"/>
      </w:pPr>
      <w:r>
        <w:rPr>
          <w:rFonts w:ascii="Times New Roman"/>
          <w:b/>
          <w:i w:val="false"/>
          <w:color w:val="000000"/>
        </w:rPr>
        <w:t xml:space="preserve"> КУӘЛІК</w:t>
      </w:r>
    </w:p>
    <w:p>
      <w:pPr>
        <w:spacing w:after="0"/>
        <w:ind w:left="0"/>
        <w:jc w:val="both"/>
      </w:pPr>
      <w:r>
        <w:rPr>
          <w:rFonts w:ascii="Times New Roman"/>
          <w:b w:val="false"/>
          <w:i w:val="false"/>
          <w:color w:val="000000"/>
          <w:sz w:val="28"/>
        </w:rPr>
        <w:t>
      Үстіңгі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КУӘЛІК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(органның атауы) (наименование органа)</w:t>
            </w:r>
          </w:p>
          <w:p>
            <w:pPr>
              <w:spacing w:after="20"/>
              <w:ind w:left="20"/>
              <w:jc w:val="both"/>
            </w:pPr>
            <w:r>
              <w:rPr>
                <w:rFonts w:ascii="Times New Roman"/>
                <w:b w:val="false"/>
                <w:i w:val="false"/>
                <w:color w:val="000000"/>
                <w:sz w:val="20"/>
              </w:rPr>
              <w:t xml:space="preserve">
_________________________________ </w:t>
            </w:r>
            <w:r>
              <w:rPr>
                <w:rFonts w:ascii="Times New Roman"/>
                <w:b/>
                <w:i w:val="false"/>
                <w:color w:val="000000"/>
                <w:sz w:val="20"/>
              </w:rPr>
              <w:t xml:space="preserve">Удостоверение № __ </w:t>
            </w:r>
            <w:r>
              <w:rPr>
                <w:rFonts w:ascii="Times New Roman"/>
                <w:b w:val="false"/>
                <w:i w:val="false"/>
                <w:color w:val="000000"/>
                <w:sz w:val="20"/>
              </w:rPr>
              <w:t>к медали</w:t>
            </w:r>
          </w:p>
          <w:p>
            <w:pPr>
              <w:spacing w:after="20"/>
              <w:ind w:left="20"/>
              <w:jc w:val="both"/>
            </w:pPr>
            <w:r>
              <w:rPr>
                <w:rFonts w:ascii="Times New Roman"/>
                <w:b w:val="false"/>
                <w:i w:val="false"/>
                <w:color w:val="000000"/>
                <w:sz w:val="20"/>
              </w:rPr>
              <w:t>
медаліне (төсбелгісіне) (нагрудному знаку)</w:t>
            </w:r>
          </w:p>
          <w:p>
            <w:pPr>
              <w:spacing w:after="20"/>
              <w:ind w:left="20"/>
              <w:jc w:val="both"/>
            </w:pPr>
            <w:r>
              <w:rPr>
                <w:rFonts w:ascii="Times New Roman"/>
                <w:b w:val="false"/>
                <w:i w:val="false"/>
                <w:color w:val="000000"/>
                <w:sz w:val="20"/>
              </w:rPr>
              <w:t>
</w:t>
            </w:r>
            <w:r>
              <w:rPr>
                <w:rFonts w:ascii="Times New Roman"/>
                <w:b/>
                <w:i w:val="false"/>
                <w:color w:val="000000"/>
                <w:sz w:val="20"/>
              </w:rPr>
              <w:t>№ ____ куәлігі</w:t>
            </w:r>
            <w:r>
              <w:rPr>
                <w:rFonts w:ascii="Times New Roman"/>
                <w:b w:val="false"/>
                <w:i w:val="false"/>
                <w:color w:val="000000"/>
                <w:sz w:val="20"/>
              </w:rPr>
              <w:t xml:space="preserve"> ________________________________ _________________________________ _________________________________</w:t>
            </w:r>
          </w:p>
          <w:p>
            <w:pPr>
              <w:spacing w:after="20"/>
              <w:ind w:left="20"/>
              <w:jc w:val="both"/>
            </w:pPr>
            <w:r>
              <w:rPr>
                <w:rFonts w:ascii="Times New Roman"/>
                <w:b w:val="false"/>
                <w:i w:val="false"/>
                <w:color w:val="000000"/>
                <w:sz w:val="20"/>
              </w:rPr>
              <w:t>
атағы (біліктілік сыныбы, сыныптық звание (квалификационный класс,</w:t>
            </w:r>
          </w:p>
          <w:p>
            <w:pPr>
              <w:spacing w:after="20"/>
              <w:ind w:left="20"/>
              <w:jc w:val="both"/>
            </w:pPr>
            <w:r>
              <w:rPr>
                <w:rFonts w:ascii="Times New Roman"/>
                <w:b w:val="false"/>
                <w:i w:val="false"/>
                <w:color w:val="000000"/>
                <w:sz w:val="20"/>
              </w:rPr>
              <w:t>
шен, әскери атағы) классный чин, воинское звание)</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(тегі) (фамилия)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(аты) (имя)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(әкесінің аты) (отчество)</w:t>
            </w:r>
          </w:p>
          <w:p>
            <w:pPr>
              <w:spacing w:after="20"/>
              <w:ind w:left="20"/>
              <w:jc w:val="both"/>
            </w:pPr>
            <w:r>
              <w:rPr>
                <w:rFonts w:ascii="Times New Roman"/>
                <w:b w:val="false"/>
                <w:i w:val="false"/>
                <w:color w:val="000000"/>
                <w:sz w:val="20"/>
              </w:rPr>
              <w:t>
Берілді _________________________ Выдано __________________________</w:t>
            </w:r>
          </w:p>
          <w:p>
            <w:pPr>
              <w:spacing w:after="20"/>
              <w:ind w:left="20"/>
              <w:jc w:val="both"/>
            </w:pPr>
            <w:r>
              <w:rPr>
                <w:rFonts w:ascii="Times New Roman"/>
                <w:b w:val="false"/>
                <w:i w:val="false"/>
                <w:color w:val="000000"/>
                <w:sz w:val="20"/>
              </w:rPr>
              <w:t>
(датасы, бұйрықтың №) (дата, № приказа)</w:t>
            </w:r>
          </w:p>
          <w:p>
            <w:pPr>
              <w:spacing w:after="20"/>
              <w:ind w:left="20"/>
              <w:jc w:val="both"/>
            </w:pPr>
            <w:r>
              <w:rPr>
                <w:rFonts w:ascii="Times New Roman"/>
                <w:b w:val="false"/>
                <w:i w:val="false"/>
                <w:color w:val="000000"/>
                <w:sz w:val="20"/>
              </w:rPr>
              <w:t>
Бірінші басшысы _________________ Первый руководитель _____________</w:t>
            </w:r>
          </w:p>
          <w:p>
            <w:pPr>
              <w:spacing w:after="20"/>
              <w:ind w:left="20"/>
              <w:jc w:val="both"/>
            </w:pPr>
            <w:r>
              <w:rPr>
                <w:rFonts w:ascii="Times New Roman"/>
                <w:b w:val="false"/>
                <w:i w:val="false"/>
                <w:color w:val="000000"/>
                <w:sz w:val="20"/>
              </w:rPr>
              <w:t>
(қолы) (подпись)</w:t>
            </w:r>
          </w:p>
          <w:p>
            <w:pPr>
              <w:spacing w:after="20"/>
              <w:ind w:left="20"/>
              <w:jc w:val="both"/>
            </w:pPr>
            <w:r>
              <w:rPr>
                <w:rFonts w:ascii="Times New Roman"/>
                <w:b w:val="false"/>
                <w:i w:val="false"/>
                <w:color w:val="000000"/>
                <w:sz w:val="20"/>
              </w:rPr>
              <w:t>
М.О. М.П.</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Жарлығына</w:t>
            </w:r>
            <w:r>
              <w:br/>
            </w:r>
            <w:r>
              <w:rPr>
                <w:rFonts w:ascii="Times New Roman"/>
                <w:b w:val="false"/>
                <w:i w:val="false"/>
                <w:color w:val="000000"/>
                <w:sz w:val="20"/>
              </w:rPr>
              <w:t>1-ҚОСЫМША</w:t>
            </w:r>
          </w:p>
        </w:tc>
      </w:tr>
    </w:tbl>
    <w:bookmarkStart w:name="z1382" w:id="898"/>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өзге де наградалар геральдикасы мәселелері жөніндегі</w:t>
      </w:r>
      <w:r>
        <w:br/>
      </w:r>
      <w:r>
        <w:rPr>
          <w:rFonts w:ascii="Times New Roman"/>
          <w:b/>
          <w:i w:val="false"/>
          <w:color w:val="000000"/>
        </w:rPr>
        <w:t>республикалық комиссияның</w:t>
      </w:r>
      <w:r>
        <w:br/>
      </w:r>
      <w:r>
        <w:rPr>
          <w:rFonts w:ascii="Times New Roman"/>
          <w:b/>
          <w:i w:val="false"/>
          <w:color w:val="000000"/>
        </w:rPr>
        <w:t>ҚҰРАМЫ</w:t>
      </w:r>
    </w:p>
    <w:bookmarkEnd w:id="898"/>
    <w:p>
      <w:pPr>
        <w:spacing w:after="0"/>
        <w:ind w:left="0"/>
        <w:jc w:val="both"/>
      </w:pPr>
      <w:r>
        <w:rPr>
          <w:rFonts w:ascii="Times New Roman"/>
          <w:b w:val="false"/>
          <w:i w:val="false"/>
          <w:color w:val="ff0000"/>
          <w:sz w:val="28"/>
        </w:rPr>
        <w:t xml:space="preserve">
      Ескерту. Құрам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10.10.2016 </w:t>
      </w:r>
      <w:r>
        <w:rPr>
          <w:rFonts w:ascii="Times New Roman"/>
          <w:b w:val="false"/>
          <w:i w:val="false"/>
          <w:color w:val="ff0000"/>
          <w:sz w:val="28"/>
        </w:rPr>
        <w:t>№ 357</w:t>
      </w:r>
      <w:r>
        <w:rPr>
          <w:rFonts w:ascii="Times New Roman"/>
          <w:b w:val="false"/>
          <w:i w:val="false"/>
          <w:color w:val="ff0000"/>
          <w:sz w:val="28"/>
        </w:rPr>
        <w:t xml:space="preserve">; 14.03.2017 </w:t>
      </w:r>
      <w:r>
        <w:rPr>
          <w:rFonts w:ascii="Times New Roman"/>
          <w:b w:val="false"/>
          <w:i w:val="false"/>
          <w:color w:val="ff0000"/>
          <w:sz w:val="28"/>
        </w:rPr>
        <w:t>№ 446</w:t>
      </w:r>
      <w:r>
        <w:rPr>
          <w:rFonts w:ascii="Times New Roman"/>
          <w:b w:val="false"/>
          <w:i w:val="false"/>
          <w:color w:val="ff0000"/>
          <w:sz w:val="28"/>
        </w:rPr>
        <w:t xml:space="preserve">; 20.10.2017 </w:t>
      </w:r>
      <w:r>
        <w:rPr>
          <w:rFonts w:ascii="Times New Roman"/>
          <w:b w:val="false"/>
          <w:i w:val="false"/>
          <w:color w:val="ff0000"/>
          <w:sz w:val="28"/>
        </w:rPr>
        <w:t>№ 568</w:t>
      </w:r>
      <w:r>
        <w:rPr>
          <w:rFonts w:ascii="Times New Roman"/>
          <w:b w:val="false"/>
          <w:i w:val="false"/>
          <w:color w:val="ff0000"/>
          <w:sz w:val="28"/>
        </w:rPr>
        <w:t xml:space="preserve">; 21.02.2018 </w:t>
      </w:r>
      <w:r>
        <w:rPr>
          <w:rFonts w:ascii="Times New Roman"/>
          <w:b w:val="false"/>
          <w:i w:val="false"/>
          <w:color w:val="ff0000"/>
          <w:sz w:val="28"/>
        </w:rPr>
        <w:t>№ 642</w:t>
      </w:r>
      <w:r>
        <w:rPr>
          <w:rFonts w:ascii="Times New Roman"/>
          <w:b w:val="false"/>
          <w:i w:val="false"/>
          <w:color w:val="ff0000"/>
          <w:sz w:val="28"/>
        </w:rPr>
        <w:t xml:space="preserve">; 13.06.2018 </w:t>
      </w:r>
      <w:r>
        <w:rPr>
          <w:rFonts w:ascii="Times New Roman"/>
          <w:b w:val="false"/>
          <w:i w:val="false"/>
          <w:color w:val="ff0000"/>
          <w:sz w:val="28"/>
        </w:rPr>
        <w:t>№ 701</w:t>
      </w:r>
      <w:r>
        <w:rPr>
          <w:rFonts w:ascii="Times New Roman"/>
          <w:b w:val="false"/>
          <w:i w:val="false"/>
          <w:color w:val="ff0000"/>
          <w:sz w:val="28"/>
        </w:rPr>
        <w:t xml:space="preserve">; 01.06.2019 </w:t>
      </w:r>
      <w:r>
        <w:rPr>
          <w:rFonts w:ascii="Times New Roman"/>
          <w:b w:val="false"/>
          <w:i w:val="false"/>
          <w:color w:val="ff0000"/>
          <w:sz w:val="28"/>
        </w:rPr>
        <w:t>№ 57</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28.10.2019 </w:t>
      </w:r>
      <w:r>
        <w:rPr>
          <w:rFonts w:ascii="Times New Roman"/>
          <w:b w:val="false"/>
          <w:i w:val="false"/>
          <w:color w:val="ff0000"/>
          <w:sz w:val="28"/>
        </w:rPr>
        <w:t>№ 195</w:t>
      </w:r>
      <w:r>
        <w:rPr>
          <w:rFonts w:ascii="Times New Roman"/>
          <w:b w:val="false"/>
          <w:i w:val="false"/>
          <w:color w:val="ff0000"/>
          <w:sz w:val="28"/>
        </w:rPr>
        <w:t xml:space="preserve">; 18.01.2021 </w:t>
      </w:r>
      <w:r>
        <w:rPr>
          <w:rFonts w:ascii="Times New Roman"/>
          <w:b w:val="false"/>
          <w:i w:val="false"/>
          <w:color w:val="ff0000"/>
          <w:sz w:val="28"/>
        </w:rPr>
        <w:t>№ 495</w:t>
      </w:r>
      <w:r>
        <w:rPr>
          <w:rFonts w:ascii="Times New Roman"/>
          <w:b w:val="false"/>
          <w:i w:val="false"/>
          <w:color w:val="ff0000"/>
          <w:sz w:val="28"/>
        </w:rPr>
        <w:t xml:space="preserve"> (алғаш ресми жарияланған күнінен бастап қолданысқа енгізіледі); 01.07.2022 </w:t>
      </w:r>
      <w:r>
        <w:rPr>
          <w:rFonts w:ascii="Times New Roman"/>
          <w:b w:val="false"/>
          <w:i w:val="false"/>
          <w:color w:val="ff0000"/>
          <w:sz w:val="28"/>
        </w:rPr>
        <w:t>№ 952</w:t>
      </w:r>
      <w:r>
        <w:rPr>
          <w:rFonts w:ascii="Times New Roman"/>
          <w:b w:val="false"/>
          <w:i w:val="false"/>
          <w:color w:val="ff0000"/>
          <w:sz w:val="28"/>
        </w:rPr>
        <w:t xml:space="preserve">; 13.04.2023 </w:t>
      </w:r>
      <w:r>
        <w:rPr>
          <w:rFonts w:ascii="Times New Roman"/>
          <w:b w:val="false"/>
          <w:i w:val="false"/>
          <w:color w:val="ff0000"/>
          <w:sz w:val="28"/>
        </w:rPr>
        <w:t>№ 195</w:t>
      </w:r>
      <w:r>
        <w:rPr>
          <w:rFonts w:ascii="Times New Roman"/>
          <w:b w:val="false"/>
          <w:i w:val="false"/>
          <w:color w:val="ff0000"/>
          <w:sz w:val="28"/>
        </w:rPr>
        <w:t xml:space="preserve"> (алғашқы ресми жарияланған күнінен бастап қолданысқа енгізіледі);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Қазақстан Республикасының Мемлекеттік кеңесшісі, төраға</w:t>
      </w:r>
    </w:p>
    <w:p>
      <w:pPr>
        <w:spacing w:after="0"/>
        <w:ind w:left="0"/>
        <w:jc w:val="both"/>
      </w:pPr>
      <w:r>
        <w:rPr>
          <w:rFonts w:ascii="Times New Roman"/>
          <w:b w:val="false"/>
          <w:i w:val="false"/>
          <w:color w:val="000000"/>
          <w:sz w:val="28"/>
        </w:rPr>
        <w:t>
      Қазақстан Республикасының Мәдениет және ақпарат министрі, төрағаның орынбасары</w:t>
      </w:r>
    </w:p>
    <w:p>
      <w:pPr>
        <w:spacing w:after="0"/>
        <w:ind w:left="0"/>
        <w:jc w:val="both"/>
      </w:pPr>
      <w:r>
        <w:rPr>
          <w:rFonts w:ascii="Times New Roman"/>
          <w:b w:val="false"/>
          <w:i w:val="false"/>
          <w:color w:val="000000"/>
          <w:sz w:val="28"/>
        </w:rPr>
        <w:t>
      Қазақстан Республикасы Мәдениет және ақпарат министрлігінің аппарат басшысы, хатшы</w:t>
      </w:r>
    </w:p>
    <w:bookmarkStart w:name="z837" w:id="899"/>
    <w:p>
      <w:pPr>
        <w:spacing w:after="0"/>
        <w:ind w:left="0"/>
        <w:jc w:val="left"/>
      </w:pPr>
      <w:r>
        <w:rPr>
          <w:rFonts w:ascii="Times New Roman"/>
          <w:b/>
          <w:i w:val="false"/>
          <w:color w:val="000000"/>
        </w:rPr>
        <w:t xml:space="preserve"> Комиссия құрамы:</w:t>
      </w:r>
    </w:p>
    <w:bookmarkEnd w:id="899"/>
    <w:p>
      <w:pPr>
        <w:spacing w:after="0"/>
        <w:ind w:left="0"/>
        <w:jc w:val="both"/>
      </w:pPr>
      <w:r>
        <w:rPr>
          <w:rFonts w:ascii="Times New Roman"/>
          <w:b w:val="false"/>
          <w:i w:val="false"/>
          <w:color w:val="000000"/>
          <w:sz w:val="28"/>
        </w:rPr>
        <w:t>
      Қазақстан Республикасы Премьер-Министрінің орынбасары – Үкімет Аппаратының Басшысы</w:t>
      </w:r>
    </w:p>
    <w:p>
      <w:pPr>
        <w:spacing w:after="0"/>
        <w:ind w:left="0"/>
        <w:jc w:val="both"/>
      </w:pPr>
      <w:r>
        <w:rPr>
          <w:rFonts w:ascii="Times New Roman"/>
          <w:b w:val="false"/>
          <w:i w:val="false"/>
          <w:color w:val="000000"/>
          <w:sz w:val="28"/>
        </w:rPr>
        <w:t>
      Қазақстан Республикасының Қорғаныс министрі</w:t>
      </w:r>
    </w:p>
    <w:p>
      <w:pPr>
        <w:spacing w:after="0"/>
        <w:ind w:left="0"/>
        <w:jc w:val="both"/>
      </w:pPr>
      <w:r>
        <w:rPr>
          <w:rFonts w:ascii="Times New Roman"/>
          <w:b w:val="false"/>
          <w:i w:val="false"/>
          <w:color w:val="000000"/>
          <w:sz w:val="28"/>
        </w:rPr>
        <w:t>
      Қазақстан Республикасының Ішкі істер министрі</w:t>
      </w:r>
    </w:p>
    <w:p>
      <w:pPr>
        <w:spacing w:after="0"/>
        <w:ind w:left="0"/>
        <w:jc w:val="both"/>
      </w:pPr>
      <w:r>
        <w:rPr>
          <w:rFonts w:ascii="Times New Roman"/>
          <w:b w:val="false"/>
          <w:i w:val="false"/>
          <w:color w:val="000000"/>
          <w:sz w:val="28"/>
        </w:rPr>
        <w:t>
      Қазақстан Республикасының Туризм және спорт министрі</w:t>
      </w:r>
    </w:p>
    <w:p>
      <w:pPr>
        <w:spacing w:after="0"/>
        <w:ind w:left="0"/>
        <w:jc w:val="both"/>
      </w:pPr>
      <w:r>
        <w:rPr>
          <w:rFonts w:ascii="Times New Roman"/>
          <w:b w:val="false"/>
          <w:i w:val="false"/>
          <w:color w:val="000000"/>
          <w:sz w:val="28"/>
        </w:rPr>
        <w:t>
      Қазақстан Республикасының Ғылым және жоғары білім министрлігі</w:t>
      </w:r>
    </w:p>
    <w:p>
      <w:pPr>
        <w:spacing w:after="0"/>
        <w:ind w:left="0"/>
        <w:jc w:val="both"/>
      </w:pPr>
      <w:r>
        <w:rPr>
          <w:rFonts w:ascii="Times New Roman"/>
          <w:b w:val="false"/>
          <w:i w:val="false"/>
          <w:color w:val="000000"/>
          <w:sz w:val="28"/>
        </w:rPr>
        <w:t>
      Қазақстан Республикасының Оқу-ағарту министрлігі</w:t>
      </w:r>
    </w:p>
    <w:p>
      <w:pPr>
        <w:spacing w:after="0"/>
        <w:ind w:left="0"/>
        <w:jc w:val="both"/>
      </w:pPr>
      <w:r>
        <w:rPr>
          <w:rFonts w:ascii="Times New Roman"/>
          <w:b w:val="false"/>
          <w:i w:val="false"/>
          <w:color w:val="000000"/>
          <w:sz w:val="28"/>
        </w:rPr>
        <w:t>
      Қазақстан Республикасының Денсаулық сақтау министрі</w:t>
      </w:r>
    </w:p>
    <w:p>
      <w:pPr>
        <w:spacing w:after="0"/>
        <w:ind w:left="0"/>
        <w:jc w:val="both"/>
      </w:pPr>
      <w:r>
        <w:rPr>
          <w:rFonts w:ascii="Times New Roman"/>
          <w:b w:val="false"/>
          <w:i w:val="false"/>
          <w:color w:val="000000"/>
          <w:sz w:val="28"/>
        </w:rPr>
        <w:t>
      Қазақстан Республикасының Еңбек және халықты әлеуметтік қорғау министрі</w:t>
      </w:r>
    </w:p>
    <w:p>
      <w:pPr>
        <w:spacing w:after="0"/>
        <w:ind w:left="0"/>
        <w:jc w:val="both"/>
      </w:pPr>
      <w:r>
        <w:rPr>
          <w:rFonts w:ascii="Times New Roman"/>
          <w:b w:val="false"/>
          <w:i w:val="false"/>
          <w:color w:val="000000"/>
          <w:sz w:val="28"/>
        </w:rPr>
        <w:t>
      Қазақстан Республикасының Сауда жəне интеграция министрі</w:t>
      </w:r>
    </w:p>
    <w:p>
      <w:pPr>
        <w:spacing w:after="0"/>
        <w:ind w:left="0"/>
        <w:jc w:val="both"/>
      </w:pPr>
      <w:r>
        <w:rPr>
          <w:rFonts w:ascii="Times New Roman"/>
          <w:b w:val="false"/>
          <w:i w:val="false"/>
          <w:color w:val="000000"/>
          <w:sz w:val="28"/>
        </w:rPr>
        <w:t>
      Қазақстан Республикасы Мемлекеттік қызмет істері агенттігінің төрағасы</w:t>
      </w:r>
    </w:p>
    <w:p>
      <w:pPr>
        <w:spacing w:after="0"/>
        <w:ind w:left="0"/>
        <w:jc w:val="both"/>
      </w:pPr>
      <w:r>
        <w:rPr>
          <w:rFonts w:ascii="Times New Roman"/>
          <w:b w:val="false"/>
          <w:i w:val="false"/>
          <w:color w:val="000000"/>
          <w:sz w:val="28"/>
        </w:rPr>
        <w:t>
      Қазақстан Республикасы Парламенті Сенатының Әлеуметтік-мәдени даму және ғылым комитетінің төрағасы (келісім бойынша)</w:t>
      </w:r>
    </w:p>
    <w:p>
      <w:pPr>
        <w:spacing w:after="0"/>
        <w:ind w:left="0"/>
        <w:jc w:val="both"/>
      </w:pPr>
      <w:r>
        <w:rPr>
          <w:rFonts w:ascii="Times New Roman"/>
          <w:b w:val="false"/>
          <w:i w:val="false"/>
          <w:color w:val="000000"/>
          <w:sz w:val="28"/>
        </w:rPr>
        <w:t>
      Қазақстан Республикасы Парламенті Мәжілісінің Әлеуметтік-мәдени даму комитетінің төрағасы (келісім бойынша)</w:t>
      </w:r>
    </w:p>
    <w:p>
      <w:pPr>
        <w:spacing w:after="0"/>
        <w:ind w:left="0"/>
        <w:jc w:val="both"/>
      </w:pPr>
      <w:r>
        <w:rPr>
          <w:rFonts w:ascii="Times New Roman"/>
          <w:b w:val="false"/>
          <w:i w:val="false"/>
          <w:color w:val="000000"/>
          <w:sz w:val="28"/>
        </w:rPr>
        <w:t>
      Қазақстан Республикасы Президентінің Әкімшілігі Ішкі саясат бөлімінің меңгерушісі</w:t>
      </w:r>
    </w:p>
    <w:p>
      <w:pPr>
        <w:spacing w:after="0"/>
        <w:ind w:left="0"/>
        <w:jc w:val="both"/>
      </w:pPr>
      <w:r>
        <w:rPr>
          <w:rFonts w:ascii="Times New Roman"/>
          <w:b w:val="false"/>
          <w:i w:val="false"/>
          <w:color w:val="000000"/>
          <w:sz w:val="28"/>
        </w:rPr>
        <w:t>
      Қазақстан Республикасы Президенті Әкімшілігінің Қазақстан халқы Ассамблеясы хатшылығының меңгерушісі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Еркімбеков</w:t>
            </w:r>
          </w:p>
          <w:p>
            <w:pPr>
              <w:spacing w:after="20"/>
              <w:ind w:left="20"/>
              <w:jc w:val="both"/>
            </w:pPr>
            <w:r>
              <w:rPr>
                <w:rFonts w:ascii="Times New Roman"/>
                <w:b w:val="false"/>
                <w:i w:val="false"/>
                <w:color w:val="000000"/>
                <w:sz w:val="20"/>
              </w:rPr>
              <w:t>
Серік Жексембекұлы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Қазақстан Республикасының еңбек сіңірген қайраткері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Мәлібеков</w:t>
            </w:r>
          </w:p>
          <w:p>
            <w:pPr>
              <w:spacing w:after="20"/>
              <w:ind w:left="20"/>
              <w:jc w:val="both"/>
            </w:pPr>
            <w:r>
              <w:rPr>
                <w:rFonts w:ascii="Times New Roman"/>
                <w:b w:val="false"/>
                <w:i w:val="false"/>
                <w:color w:val="000000"/>
                <w:sz w:val="20"/>
              </w:rPr>
              <w:t>
Жандарбек Мәлібекұлы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Елтаңбасының авторы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Мұқашев</w:t>
            </w:r>
          </w:p>
          <w:p>
            <w:pPr>
              <w:spacing w:after="20"/>
              <w:ind w:left="20"/>
              <w:jc w:val="both"/>
            </w:pPr>
            <w:r>
              <w:rPr>
                <w:rFonts w:ascii="Times New Roman"/>
                <w:b w:val="false"/>
                <w:i w:val="false"/>
                <w:color w:val="000000"/>
                <w:sz w:val="20"/>
              </w:rPr>
              <w:t>
Төлеубек Төлеуұлы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Парламенті Сенатының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Транов</w:t>
            </w:r>
          </w:p>
          <w:p>
            <w:pPr>
              <w:spacing w:after="20"/>
              <w:ind w:left="20"/>
              <w:jc w:val="both"/>
            </w:pPr>
            <w:r>
              <w:rPr>
                <w:rFonts w:ascii="Times New Roman"/>
                <w:b w:val="false"/>
                <w:i w:val="false"/>
                <w:color w:val="000000"/>
                <w:sz w:val="20"/>
              </w:rPr>
              <w:t>
Александр Юрьевич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Банкінің Қазақстан теңге сарайы" шаруашылық жүргізу құқығындағы республикалық мемлекеттік кәсіпорнының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Қамзабекұлы</w:t>
            </w:r>
          </w:p>
          <w:p>
            <w:pPr>
              <w:spacing w:after="20"/>
              <w:ind w:left="20"/>
              <w:jc w:val="both"/>
            </w:pPr>
            <w:r>
              <w:rPr>
                <w:rFonts w:ascii="Times New Roman"/>
                <w:b w:val="false"/>
                <w:i w:val="false"/>
                <w:color w:val="000000"/>
                <w:sz w:val="20"/>
              </w:rPr>
              <w:t>
Дихан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газеттері" жауапкершілігі шектеулі серіктестігінің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Ерниязова</w:t>
            </w:r>
          </w:p>
          <w:p>
            <w:pPr>
              <w:spacing w:after="20"/>
              <w:ind w:left="20"/>
              <w:jc w:val="both"/>
            </w:pPr>
            <w:r>
              <w:rPr>
                <w:rFonts w:ascii="Times New Roman"/>
                <w:b w:val="false"/>
                <w:i w:val="false"/>
                <w:color w:val="000000"/>
                <w:sz w:val="20"/>
              </w:rPr>
              <w:t>
Айсұлу Әлімжанқызы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ғылыми-зерттеу орталығы" жауапкершілігі шектеулі серіктестігінің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Меңдіғалиев</w:t>
            </w:r>
          </w:p>
          <w:p>
            <w:pPr>
              <w:spacing w:after="20"/>
              <w:ind w:left="20"/>
              <w:jc w:val="both"/>
            </w:pPr>
            <w:r>
              <w:rPr>
                <w:rFonts w:ascii="Times New Roman"/>
                <w:b w:val="false"/>
                <w:i w:val="false"/>
                <w:color w:val="000000"/>
                <w:sz w:val="20"/>
              </w:rPr>
              <w:t>
Мейірбек Оразұлы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сарбаз" балалар-жасөспірімдер әскери-патриоттық қозғалысы" республикалық қоғамдық бірлестігінің төрағасы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w:t>
            </w:r>
          </w:p>
          <w:p>
            <w:pPr>
              <w:spacing w:after="20"/>
              <w:ind w:left="20"/>
              <w:jc w:val="both"/>
            </w:pPr>
            <w:r>
              <w:rPr>
                <w:rFonts w:ascii="Times New Roman"/>
                <w:b w:val="false"/>
                <w:i w:val="false"/>
                <w:color w:val="000000"/>
                <w:sz w:val="20"/>
              </w:rPr>
              <w:t>
Айдос Әміроллаұлы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 Мәжілісінің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w:t>
            </w:r>
          </w:p>
          <w:p>
            <w:pPr>
              <w:spacing w:after="20"/>
              <w:ind w:left="20"/>
              <w:jc w:val="both"/>
            </w:pPr>
            <w:r>
              <w:rPr>
                <w:rFonts w:ascii="Times New Roman"/>
                <w:b w:val="false"/>
                <w:i w:val="false"/>
                <w:color w:val="000000"/>
                <w:sz w:val="20"/>
              </w:rPr>
              <w:t>
Елнұр Сабыржанұлы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 Мәжілісінің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Кенжеханұлы Рауан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"Қазақ тілі" қоғамы" қоғамдық бірлестігінің президент) (келісім бойынша)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bookmarkStart w:name="z1384" w:id="900"/>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өзге де наградалар геральдикасы мәселелері жөніндегі</w:t>
      </w:r>
      <w:r>
        <w:br/>
      </w:r>
      <w:r>
        <w:rPr>
          <w:rFonts w:ascii="Times New Roman"/>
          <w:b/>
          <w:i w:val="false"/>
          <w:color w:val="000000"/>
        </w:rPr>
        <w:t>республикалық комиссия туралы</w:t>
      </w:r>
      <w:r>
        <w:br/>
      </w:r>
      <w:r>
        <w:rPr>
          <w:rFonts w:ascii="Times New Roman"/>
          <w:b/>
          <w:i w:val="false"/>
          <w:color w:val="000000"/>
        </w:rPr>
        <w:t>ЕРЕЖЕ</w:t>
      </w:r>
    </w:p>
    <w:bookmarkEnd w:id="900"/>
    <w:p>
      <w:pPr>
        <w:spacing w:after="0"/>
        <w:ind w:left="0"/>
        <w:jc w:val="both"/>
      </w:pPr>
      <w:r>
        <w:rPr>
          <w:rFonts w:ascii="Times New Roman"/>
          <w:b w:val="false"/>
          <w:i w:val="false"/>
          <w:color w:val="ff0000"/>
          <w:sz w:val="28"/>
        </w:rPr>
        <w:t xml:space="preserve">
      Ескерту. Ереже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Ережеде "Мемлекеттік хатшысының" деген сөздер "Мемлекеттік кеңесшісінің" деген сөздермен ауыстырылды – ҚР Президентінің 01.07.2022 </w:t>
      </w:r>
      <w:r>
        <w:rPr>
          <w:rFonts w:ascii="Times New Roman"/>
          <w:b w:val="false"/>
          <w:i w:val="false"/>
          <w:color w:val="000000"/>
          <w:sz w:val="28"/>
        </w:rPr>
        <w:t>№ 952</w:t>
      </w:r>
      <w:r>
        <w:rPr>
          <w:rFonts w:ascii="Times New Roman"/>
          <w:b w:val="false"/>
          <w:i w:val="false"/>
          <w:color w:val="000000"/>
          <w:sz w:val="28"/>
        </w:rPr>
        <w:t xml:space="preserve"> Жарлығымен.</w:t>
      </w:r>
    </w:p>
    <w:p>
      <w:pPr>
        <w:spacing w:after="0"/>
        <w:ind w:left="0"/>
        <w:jc w:val="left"/>
      </w:pPr>
      <w:r>
        <w:rPr>
          <w:rFonts w:ascii="Times New Roman"/>
          <w:b/>
          <w:i w:val="false"/>
          <w:color w:val="000000"/>
        </w:rPr>
        <w:t xml:space="preserve"> 1. Жалпы ережелер</w:t>
      </w:r>
    </w:p>
    <w:bookmarkStart w:name="z1385" w:id="901"/>
    <w:p>
      <w:pPr>
        <w:spacing w:after="0"/>
        <w:ind w:left="0"/>
        <w:jc w:val="both"/>
      </w:pPr>
      <w:r>
        <w:rPr>
          <w:rFonts w:ascii="Times New Roman"/>
          <w:b w:val="false"/>
          <w:i w:val="false"/>
          <w:color w:val="000000"/>
          <w:sz w:val="28"/>
        </w:rPr>
        <w:t>
      1. Мемлекеттік рәміздер мен ведомстволық және оларға теңестірілген өзге де наградалар геральдикасы мәселелері жөніндегі республикалық комиссия (бұдан әрі - Комиссия) Қазақстан Республикасының Президенті жанындағы консультативтік-кеңесші орган болып табылады.</w:t>
      </w:r>
    </w:p>
    <w:bookmarkEnd w:id="901"/>
    <w:bookmarkStart w:name="z838" w:id="902"/>
    <w:p>
      <w:pPr>
        <w:spacing w:after="0"/>
        <w:ind w:left="0"/>
        <w:jc w:val="both"/>
      </w:pPr>
      <w:r>
        <w:rPr>
          <w:rFonts w:ascii="Times New Roman"/>
          <w:b w:val="false"/>
          <w:i w:val="false"/>
          <w:color w:val="000000"/>
          <w:sz w:val="28"/>
        </w:rPr>
        <w:t xml:space="preserve">
      2. Комиссия өз қызметінде Қазақстан Республикасының </w:t>
      </w:r>
      <w:r>
        <w:rPr>
          <w:rFonts w:ascii="Times New Roman"/>
          <w:b w:val="false"/>
          <w:i w:val="false"/>
          <w:color w:val="000000"/>
          <w:sz w:val="28"/>
        </w:rPr>
        <w:t>Конституциясын</w:t>
      </w:r>
      <w:r>
        <w:rPr>
          <w:rFonts w:ascii="Times New Roman"/>
          <w:b w:val="false"/>
          <w:i w:val="false"/>
          <w:color w:val="000000"/>
          <w:sz w:val="28"/>
        </w:rPr>
        <w:t>, Қазақстан Республикасының заңдарын және Қазақстан Республикасының өзге де нормативтік құқықтық актілерін, сондай-ақ осы Ережені басшылыққа алады.</w:t>
      </w:r>
    </w:p>
    <w:bookmarkEnd w:id="902"/>
    <w:bookmarkStart w:name="z839" w:id="903"/>
    <w:p>
      <w:pPr>
        <w:spacing w:after="0"/>
        <w:ind w:left="0"/>
        <w:jc w:val="left"/>
      </w:pPr>
      <w:r>
        <w:rPr>
          <w:rFonts w:ascii="Times New Roman"/>
          <w:b/>
          <w:i w:val="false"/>
          <w:color w:val="000000"/>
        </w:rPr>
        <w:t xml:space="preserve"> 2. Комиссияның міндеттері</w:t>
      </w:r>
    </w:p>
    <w:bookmarkEnd w:id="903"/>
    <w:bookmarkStart w:name="z842" w:id="904"/>
    <w:p>
      <w:pPr>
        <w:spacing w:after="0"/>
        <w:ind w:left="0"/>
        <w:jc w:val="both"/>
      </w:pPr>
      <w:r>
        <w:rPr>
          <w:rFonts w:ascii="Times New Roman"/>
          <w:b w:val="false"/>
          <w:i w:val="false"/>
          <w:color w:val="000000"/>
          <w:sz w:val="28"/>
        </w:rPr>
        <w:t>
      3. Комиссияның негізгі міндеттері:</w:t>
      </w:r>
    </w:p>
    <w:bookmarkEnd w:id="904"/>
    <w:p>
      <w:pPr>
        <w:spacing w:after="0"/>
        <w:ind w:left="0"/>
        <w:jc w:val="both"/>
      </w:pPr>
      <w:r>
        <w:rPr>
          <w:rFonts w:ascii="Times New Roman"/>
          <w:b w:val="false"/>
          <w:i w:val="false"/>
          <w:color w:val="000000"/>
          <w:sz w:val="28"/>
        </w:rPr>
        <w:t xml:space="preserve">
      1) мемлекеттік рәміздерді зерделеу, насихаттау және қолдану саласындағы мемлекеттік саясатты іске асыру бойынша ұсыныстар әзірлеу, мемлекеттік стиль қалыптастыру; </w:t>
      </w:r>
    </w:p>
    <w:p>
      <w:pPr>
        <w:spacing w:after="0"/>
        <w:ind w:left="0"/>
        <w:jc w:val="both"/>
      </w:pPr>
      <w:r>
        <w:rPr>
          <w:rFonts w:ascii="Times New Roman"/>
          <w:b w:val="false"/>
          <w:i w:val="false"/>
          <w:color w:val="000000"/>
          <w:sz w:val="28"/>
        </w:rPr>
        <w:t xml:space="preserve">
      2) Қазақстан Республикасы азаматтарының мемлекеттік рәміздерге құрметпен қарауын қалыптастыру жөнінде ұсынымдар тұжырымдау; </w:t>
      </w:r>
    </w:p>
    <w:p>
      <w:pPr>
        <w:spacing w:after="0"/>
        <w:ind w:left="0"/>
        <w:jc w:val="both"/>
      </w:pPr>
      <w:r>
        <w:rPr>
          <w:rFonts w:ascii="Times New Roman"/>
          <w:b w:val="false"/>
          <w:i w:val="false"/>
          <w:color w:val="000000"/>
          <w:sz w:val="28"/>
        </w:rPr>
        <w:t xml:space="preserve">
      3) Мемлекет басшысына мемлекеттік рәміздерді насихаттау және қолдану, мемлекеттік стиль қалыптастыру саласындағы мемлекеттік саясатты іске асыру бойынша ұсынымдар мен ұсыныстар дайындау; </w:t>
      </w:r>
    </w:p>
    <w:p>
      <w:pPr>
        <w:spacing w:after="0"/>
        <w:ind w:left="0"/>
        <w:jc w:val="both"/>
      </w:pPr>
      <w:r>
        <w:rPr>
          <w:rFonts w:ascii="Times New Roman"/>
          <w:b w:val="false"/>
          <w:i w:val="false"/>
          <w:color w:val="000000"/>
          <w:sz w:val="28"/>
        </w:rPr>
        <w:t xml:space="preserve">
      4) мемлекеттің өзін-өзі сәйкестендіру процестерін зерделеу, мемлекеттік сәйкестендіру рәміздері мен геральдикалық белгілерді насихаттау және енгізу бойынша ұсынымдар тұжырымдау болып табылады; </w:t>
      </w:r>
    </w:p>
    <w:p>
      <w:pPr>
        <w:spacing w:after="0"/>
        <w:ind w:left="0"/>
        <w:jc w:val="both"/>
      </w:pPr>
      <w:r>
        <w:rPr>
          <w:rFonts w:ascii="Times New Roman"/>
          <w:b w:val="false"/>
          <w:i w:val="false"/>
          <w:color w:val="000000"/>
          <w:sz w:val="28"/>
        </w:rPr>
        <w:t>
      5) Қазақстан Республикасының ведомстволық наградаларының геральдикалық сипаттамасын жетілдіру бойынша ұсыныстарды дайындау.</w:t>
      </w:r>
    </w:p>
    <w:bookmarkStart w:name="z843" w:id="905"/>
    <w:p>
      <w:pPr>
        <w:spacing w:after="0"/>
        <w:ind w:left="0"/>
        <w:jc w:val="left"/>
      </w:pPr>
      <w:r>
        <w:rPr>
          <w:rFonts w:ascii="Times New Roman"/>
          <w:b/>
          <w:i w:val="false"/>
          <w:color w:val="000000"/>
        </w:rPr>
        <w:t xml:space="preserve"> 3. Комиссияның функциялары</w:t>
      </w:r>
    </w:p>
    <w:bookmarkEnd w:id="905"/>
    <w:bookmarkStart w:name="z844" w:id="906"/>
    <w:p>
      <w:pPr>
        <w:spacing w:after="0"/>
        <w:ind w:left="0"/>
        <w:jc w:val="both"/>
      </w:pPr>
      <w:r>
        <w:rPr>
          <w:rFonts w:ascii="Times New Roman"/>
          <w:b w:val="false"/>
          <w:i w:val="false"/>
          <w:color w:val="000000"/>
          <w:sz w:val="28"/>
        </w:rPr>
        <w:t>
      4. Осы Ережеде айқындалған негізгі міндеттерді іске асыру үшін Комиссия мынадай функцияларды жүзеге асырады:</w:t>
      </w:r>
    </w:p>
    <w:bookmarkEnd w:id="906"/>
    <w:p>
      <w:pPr>
        <w:spacing w:after="0"/>
        <w:ind w:left="0"/>
        <w:jc w:val="both"/>
      </w:pPr>
      <w:r>
        <w:rPr>
          <w:rFonts w:ascii="Times New Roman"/>
          <w:b w:val="false"/>
          <w:i w:val="false"/>
          <w:color w:val="000000"/>
          <w:sz w:val="28"/>
        </w:rPr>
        <w:t xml:space="preserve">
      1) мемлекеттік өзін-өзі сәйкестендіру рәміздері мен Қазақстан Республикасы қатысатын және олар бойынша консультативтік қорытынды беретін халықаралық ұйымдар рәміздерінің жобаларын қарайды; </w:t>
      </w:r>
    </w:p>
    <w:p>
      <w:pPr>
        <w:spacing w:after="0"/>
        <w:ind w:left="0"/>
        <w:jc w:val="both"/>
      </w:pPr>
      <w:r>
        <w:rPr>
          <w:rFonts w:ascii="Times New Roman"/>
          <w:b w:val="false"/>
          <w:i w:val="false"/>
          <w:color w:val="000000"/>
          <w:sz w:val="28"/>
        </w:rPr>
        <w:t xml:space="preserve">
      2) орталық атқарушы органдарға мемлекеттік стиль қалыптастыру проблемалары жөнінде зерттеулер жүргізу туралы ұсыныстар енгізеді; </w:t>
      </w:r>
    </w:p>
    <w:p>
      <w:pPr>
        <w:spacing w:after="0"/>
        <w:ind w:left="0"/>
        <w:jc w:val="both"/>
      </w:pPr>
      <w:r>
        <w:rPr>
          <w:rFonts w:ascii="Times New Roman"/>
          <w:b w:val="false"/>
          <w:i w:val="false"/>
          <w:color w:val="000000"/>
          <w:sz w:val="28"/>
        </w:rPr>
        <w:t xml:space="preserve">
      3) қоғам қызметінің әртүрлі салаларында ресми іс-шараларды жүргізу кезінде мемлекеттік рәміздерді, сондай-ақ әскери және басқа да атрибутиканы қолдану жөніндегі рәсімдік қағидаларын әзірлеуге қатысады; </w:t>
      </w:r>
    </w:p>
    <w:p>
      <w:pPr>
        <w:spacing w:after="0"/>
        <w:ind w:left="0"/>
        <w:jc w:val="both"/>
      </w:pPr>
      <w:r>
        <w:rPr>
          <w:rFonts w:ascii="Times New Roman"/>
          <w:b w:val="false"/>
          <w:i w:val="false"/>
          <w:color w:val="000000"/>
          <w:sz w:val="28"/>
        </w:rPr>
        <w:t xml:space="preserve">
      4) мемлекеттік рәміздерді насихаттау және қолдану бойынша жұмыс процесінде туындайтын мәселелерді шешуде орталық және жергілікті атқарушы органдарға консультивтік көмек көрсетеді; </w:t>
      </w:r>
    </w:p>
    <w:p>
      <w:pPr>
        <w:spacing w:after="0"/>
        <w:ind w:left="0"/>
        <w:jc w:val="both"/>
      </w:pPr>
      <w:r>
        <w:rPr>
          <w:rFonts w:ascii="Times New Roman"/>
          <w:b w:val="false"/>
          <w:i w:val="false"/>
          <w:color w:val="000000"/>
          <w:sz w:val="28"/>
        </w:rPr>
        <w:t xml:space="preserve">
      5) геральдикалық белгілердің жобаларын талқылауға қатысады және олар бойынша қорытындылар береді; </w:t>
      </w:r>
    </w:p>
    <w:p>
      <w:pPr>
        <w:spacing w:after="0"/>
        <w:ind w:left="0"/>
        <w:jc w:val="both"/>
      </w:pPr>
      <w:r>
        <w:rPr>
          <w:rFonts w:ascii="Times New Roman"/>
          <w:b w:val="false"/>
          <w:i w:val="false"/>
          <w:color w:val="000000"/>
          <w:sz w:val="28"/>
        </w:rPr>
        <w:t xml:space="preserve">
      6) мемлекеттік билік органдарымен, үкіметтік емес ұйымдармен, сондай-ақ бұқаралық ақпарат құралдарымен белгіленген тәртіппен өзара іс-қимыл жасайды; </w:t>
      </w:r>
    </w:p>
    <w:p>
      <w:pPr>
        <w:spacing w:after="0"/>
        <w:ind w:left="0"/>
        <w:jc w:val="both"/>
      </w:pPr>
      <w:r>
        <w:rPr>
          <w:rFonts w:ascii="Times New Roman"/>
          <w:b w:val="false"/>
          <w:i w:val="false"/>
          <w:color w:val="000000"/>
          <w:sz w:val="28"/>
        </w:rPr>
        <w:t xml:space="preserve">
      7) мемлекеттік рәміздерді насихаттау және қолдану мәселелері бойынша халықаралық ұйымдармен ынтымақтастық жасайды, конференцияларға, кеңестерге, семинарларға қатысады; </w:t>
      </w:r>
    </w:p>
    <w:p>
      <w:pPr>
        <w:spacing w:after="0"/>
        <w:ind w:left="0"/>
        <w:jc w:val="both"/>
      </w:pPr>
      <w:r>
        <w:rPr>
          <w:rFonts w:ascii="Times New Roman"/>
          <w:b w:val="false"/>
          <w:i w:val="false"/>
          <w:color w:val="000000"/>
          <w:sz w:val="28"/>
        </w:rPr>
        <w:t>
      8) ведомстволық наградалардың және оларға теңестірілген өзге де наградалардың (бұдан әрі - ведомстволық наградалар) геральдикалық сипаттамасын жетілдіру бойынша ұсыныстар әзірлейді.</w:t>
      </w:r>
    </w:p>
    <w:bookmarkStart w:name="z845" w:id="907"/>
    <w:p>
      <w:pPr>
        <w:spacing w:after="0"/>
        <w:ind w:left="0"/>
        <w:jc w:val="left"/>
      </w:pPr>
      <w:r>
        <w:rPr>
          <w:rFonts w:ascii="Times New Roman"/>
          <w:b/>
          <w:i w:val="false"/>
          <w:color w:val="000000"/>
        </w:rPr>
        <w:t xml:space="preserve"> 4. Комиссияның құқықтары</w:t>
      </w:r>
    </w:p>
    <w:bookmarkEnd w:id="907"/>
    <w:bookmarkStart w:name="z868" w:id="908"/>
    <w:p>
      <w:pPr>
        <w:spacing w:after="0"/>
        <w:ind w:left="0"/>
        <w:jc w:val="both"/>
      </w:pPr>
      <w:r>
        <w:rPr>
          <w:rFonts w:ascii="Times New Roman"/>
          <w:b w:val="false"/>
          <w:i w:val="false"/>
          <w:color w:val="000000"/>
          <w:sz w:val="28"/>
        </w:rPr>
        <w:t>
      5. Комиссия белгіленген тәртіппен және өз құзыретіне кіретін мәселелер бойынша:</w:t>
      </w:r>
    </w:p>
    <w:bookmarkEnd w:id="908"/>
    <w:p>
      <w:pPr>
        <w:spacing w:after="0"/>
        <w:ind w:left="0"/>
        <w:jc w:val="both"/>
      </w:pPr>
      <w:r>
        <w:rPr>
          <w:rFonts w:ascii="Times New Roman"/>
          <w:b w:val="false"/>
          <w:i w:val="false"/>
          <w:color w:val="000000"/>
          <w:sz w:val="28"/>
        </w:rPr>
        <w:t xml:space="preserve">
      1) Мемлекет басшысына мемлекеттік рәміздерді насихаттау және қолдану саласындағы заңнаманы жетілдіру жөнінде ұсыныстар енгізуге; </w:t>
      </w:r>
    </w:p>
    <w:p>
      <w:pPr>
        <w:spacing w:after="0"/>
        <w:ind w:left="0"/>
        <w:jc w:val="both"/>
      </w:pPr>
      <w:r>
        <w:rPr>
          <w:rFonts w:ascii="Times New Roman"/>
          <w:b w:val="false"/>
          <w:i w:val="false"/>
          <w:color w:val="000000"/>
          <w:sz w:val="28"/>
        </w:rPr>
        <w:t xml:space="preserve">
      2) Қазақстан Республикасы Президентінің Әкімшілігі мен Үкіметіне ведомстволық наградалар мәселелері бойынша заңнаманы жетілдіру жөнінде ұсыныстар енгізуге; </w:t>
      </w:r>
    </w:p>
    <w:p>
      <w:pPr>
        <w:spacing w:after="0"/>
        <w:ind w:left="0"/>
        <w:jc w:val="both"/>
      </w:pPr>
      <w:r>
        <w:rPr>
          <w:rFonts w:ascii="Times New Roman"/>
          <w:b w:val="false"/>
          <w:i w:val="false"/>
          <w:color w:val="000000"/>
          <w:sz w:val="28"/>
        </w:rPr>
        <w:t>
      3) мемлекеттік органдардың Қазақстан Республикасының мемлекеттік рәміздерін насихаттау және қолдану жөніндегі қызметін уәкілетті мемлекеттік органдардың тексеруіне бастама жасауға;</w:t>
      </w:r>
    </w:p>
    <w:p>
      <w:pPr>
        <w:spacing w:after="0"/>
        <w:ind w:left="0"/>
        <w:jc w:val="both"/>
      </w:pPr>
      <w:r>
        <w:rPr>
          <w:rFonts w:ascii="Times New Roman"/>
          <w:b w:val="false"/>
          <w:i w:val="false"/>
          <w:color w:val="000000"/>
          <w:sz w:val="28"/>
        </w:rPr>
        <w:t>
      4) мемлекеттік рәміздерді насихаттау және қолдану мәселелері жөнінде мемлекеттік органдар мен ұйымдардың жұмыс қорытындыларын зерделеуге, талдауға, жинақтауға;</w:t>
      </w:r>
    </w:p>
    <w:p>
      <w:pPr>
        <w:spacing w:after="0"/>
        <w:ind w:left="0"/>
        <w:jc w:val="both"/>
      </w:pPr>
      <w:r>
        <w:rPr>
          <w:rFonts w:ascii="Times New Roman"/>
          <w:b w:val="false"/>
          <w:i w:val="false"/>
          <w:color w:val="000000"/>
          <w:sz w:val="28"/>
        </w:rPr>
        <w:t xml:space="preserve">
      5) тиісті мемлекеттік органдардың басшыларына мемлекеттік рәміздерді қолдану бөлігінде Қазақстан Республикасының заңнамасын бұзу фактілері бойынша тексеру және қызметтік тергеп-тексеру жүргізуді ұсынуға; </w:t>
      </w:r>
    </w:p>
    <w:p>
      <w:pPr>
        <w:spacing w:after="0"/>
        <w:ind w:left="0"/>
        <w:jc w:val="both"/>
      </w:pPr>
      <w:r>
        <w:rPr>
          <w:rFonts w:ascii="Times New Roman"/>
          <w:b w:val="false"/>
          <w:i w:val="false"/>
          <w:color w:val="000000"/>
          <w:sz w:val="28"/>
        </w:rPr>
        <w:t>
      6) Астана, Алматы және Шымкент қалаларының, облыстардың әкімдері жанындағы мемлекеттік рәміздер жөніндегі комиссиялардың қызметін үйлестіруге және бақылауға, олардың қызметі туралы есептерін тыңдауға;</w:t>
      </w:r>
    </w:p>
    <w:p>
      <w:pPr>
        <w:spacing w:after="0"/>
        <w:ind w:left="0"/>
        <w:jc w:val="both"/>
      </w:pPr>
      <w:r>
        <w:rPr>
          <w:rFonts w:ascii="Times New Roman"/>
          <w:b w:val="false"/>
          <w:i w:val="false"/>
          <w:color w:val="000000"/>
          <w:sz w:val="28"/>
        </w:rPr>
        <w:t xml:space="preserve">
      7) қоғамдық бастамалар негізінде жұмыс істейтін ғылыми мекемелер, білім беру ұйымдары, үкіметтік емес ұйымдар өкілдерінен: </w:t>
      </w:r>
    </w:p>
    <w:p>
      <w:pPr>
        <w:spacing w:after="0"/>
        <w:ind w:left="0"/>
        <w:jc w:val="both"/>
      </w:pPr>
      <w:r>
        <w:rPr>
          <w:rFonts w:ascii="Times New Roman"/>
          <w:b w:val="false"/>
          <w:i w:val="false"/>
          <w:color w:val="000000"/>
          <w:sz w:val="28"/>
        </w:rPr>
        <w:t>
      сараптамалық-талдамалық зерттеу жүргізу үшін сарапшылық кеңес;</w:t>
      </w:r>
    </w:p>
    <w:p>
      <w:pPr>
        <w:spacing w:after="0"/>
        <w:ind w:left="0"/>
        <w:jc w:val="both"/>
      </w:pPr>
      <w:r>
        <w:rPr>
          <w:rFonts w:ascii="Times New Roman"/>
          <w:b w:val="false"/>
          <w:i w:val="false"/>
          <w:color w:val="000000"/>
          <w:sz w:val="28"/>
        </w:rPr>
        <w:t>
      Комиссия құзыретіне кіретін жекелеген мәселелерді қарау үшін жұмыс топтарын құруға;</w:t>
      </w:r>
    </w:p>
    <w:p>
      <w:pPr>
        <w:spacing w:after="0"/>
        <w:ind w:left="0"/>
        <w:jc w:val="both"/>
      </w:pPr>
      <w:r>
        <w:rPr>
          <w:rFonts w:ascii="Times New Roman"/>
          <w:b w:val="false"/>
          <w:i w:val="false"/>
          <w:color w:val="000000"/>
          <w:sz w:val="28"/>
        </w:rPr>
        <w:t xml:space="preserve">
      8) мемлекеттік рәміздерді қолдану мен насихаттау практикасына байланысты мәселелерді талқылау үшін Тәуелсіз Мемлекеттер Достастығына қатысушы мемлекеттердің, сондай-ақ өзге де мемлекеттердің ұқсас құрылымдарымен ынтымақтастық жасауға; </w:t>
      </w:r>
    </w:p>
    <w:p>
      <w:pPr>
        <w:spacing w:after="0"/>
        <w:ind w:left="0"/>
        <w:jc w:val="both"/>
      </w:pPr>
      <w:r>
        <w:rPr>
          <w:rFonts w:ascii="Times New Roman"/>
          <w:b w:val="false"/>
          <w:i w:val="false"/>
          <w:color w:val="000000"/>
          <w:sz w:val="28"/>
        </w:rPr>
        <w:t xml:space="preserve">
      9) Комиссия құзыретіне кіретін мәселелерді шешу үшін мүдделі мемлекеттік органдардың, шығармашылық, ғылыми, білім беру және басқа да ұйымдардың мамандарын тартуға; </w:t>
      </w:r>
    </w:p>
    <w:p>
      <w:pPr>
        <w:spacing w:after="0"/>
        <w:ind w:left="0"/>
        <w:jc w:val="both"/>
      </w:pPr>
      <w:r>
        <w:rPr>
          <w:rFonts w:ascii="Times New Roman"/>
          <w:b w:val="false"/>
          <w:i w:val="false"/>
          <w:color w:val="000000"/>
          <w:sz w:val="28"/>
        </w:rPr>
        <w:t xml:space="preserve">
      10) Комиссия құзыретіне кіретін мәселелер жөнінде мемлекеттік органдардан, ведомстволардан, лауазымды адамдар мен ұйымдардан қажетті ақпарат сұратуға; </w:t>
      </w:r>
    </w:p>
    <w:p>
      <w:pPr>
        <w:spacing w:after="0"/>
        <w:ind w:left="0"/>
        <w:jc w:val="both"/>
      </w:pPr>
      <w:r>
        <w:rPr>
          <w:rFonts w:ascii="Times New Roman"/>
          <w:b w:val="false"/>
          <w:i w:val="false"/>
          <w:color w:val="000000"/>
          <w:sz w:val="28"/>
        </w:rPr>
        <w:t>
      11) Комиссия құзыретіне кіретін мәселелер бойынша мемлекеттік органдардың жауапты өкілдерін Комиссия отырыстарында тыңдауға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01.06.2019 </w:t>
      </w:r>
      <w:r>
        <w:rPr>
          <w:rFonts w:ascii="Times New Roman"/>
          <w:b w:val="false"/>
          <w:i w:val="false"/>
          <w:color w:val="000000"/>
          <w:sz w:val="28"/>
        </w:rPr>
        <w:t>№ 57</w:t>
      </w:r>
      <w:r>
        <w:rPr>
          <w:rFonts w:ascii="Times New Roman"/>
          <w:b w:val="false"/>
          <w:i w:val="false"/>
          <w:color w:val="ff0000"/>
          <w:sz w:val="28"/>
        </w:rPr>
        <w:t xml:space="preserve">; 13.04.2023 </w:t>
      </w:r>
      <w:r>
        <w:rPr>
          <w:rFonts w:ascii="Times New Roman"/>
          <w:b w:val="false"/>
          <w:i w:val="false"/>
          <w:color w:val="000000"/>
          <w:sz w:val="28"/>
        </w:rPr>
        <w:t>№ 195</w:t>
      </w:r>
      <w:r>
        <w:rPr>
          <w:rFonts w:ascii="Times New Roman"/>
          <w:b w:val="false"/>
          <w:i w:val="false"/>
          <w:color w:val="ff0000"/>
          <w:sz w:val="28"/>
        </w:rPr>
        <w:t xml:space="preserve"> (алғашқы ресми жарияланған күнінен бастап қолданысқа енгізіледі) Жарлықтарымен.</w:t>
      </w:r>
      <w:r>
        <w:br/>
      </w:r>
      <w:r>
        <w:rPr>
          <w:rFonts w:ascii="Times New Roman"/>
          <w:b w:val="false"/>
          <w:i w:val="false"/>
          <w:color w:val="000000"/>
          <w:sz w:val="28"/>
        </w:rPr>
        <w:t>
</w:t>
      </w:r>
    </w:p>
    <w:bookmarkStart w:name="z874" w:id="909"/>
    <w:p>
      <w:pPr>
        <w:spacing w:after="0"/>
        <w:ind w:left="0"/>
        <w:jc w:val="left"/>
      </w:pPr>
      <w:r>
        <w:rPr>
          <w:rFonts w:ascii="Times New Roman"/>
          <w:b/>
          <w:i w:val="false"/>
          <w:color w:val="000000"/>
        </w:rPr>
        <w:t xml:space="preserve"> 5. Комиссияның қызметін ұйымдастыру</w:t>
      </w:r>
    </w:p>
    <w:bookmarkEnd w:id="909"/>
    <w:bookmarkStart w:name="z875" w:id="910"/>
    <w:p>
      <w:pPr>
        <w:spacing w:after="0"/>
        <w:ind w:left="0"/>
        <w:jc w:val="both"/>
      </w:pPr>
      <w:r>
        <w:rPr>
          <w:rFonts w:ascii="Times New Roman"/>
          <w:b w:val="false"/>
          <w:i w:val="false"/>
          <w:color w:val="000000"/>
          <w:sz w:val="28"/>
        </w:rPr>
        <w:t xml:space="preserve">
      6. Комиссияның құрамын Қазақстан Республикасының Президенті бекітеді. </w:t>
      </w:r>
    </w:p>
    <w:bookmarkEnd w:id="910"/>
    <w:bookmarkStart w:name="z876" w:id="911"/>
    <w:p>
      <w:pPr>
        <w:spacing w:after="0"/>
        <w:ind w:left="0"/>
        <w:jc w:val="both"/>
      </w:pPr>
      <w:r>
        <w:rPr>
          <w:rFonts w:ascii="Times New Roman"/>
          <w:b w:val="false"/>
          <w:i w:val="false"/>
          <w:color w:val="000000"/>
          <w:sz w:val="28"/>
        </w:rPr>
        <w:t xml:space="preserve">
      7. Комиссия төрағадан, төрағаның орынбасарынан, хатшыдан және Комиссия мүшелерінен тұрады. </w:t>
      </w:r>
    </w:p>
    <w:bookmarkEnd w:id="911"/>
    <w:p>
      <w:pPr>
        <w:spacing w:after="0"/>
        <w:ind w:left="0"/>
        <w:jc w:val="both"/>
      </w:pPr>
      <w:r>
        <w:rPr>
          <w:rFonts w:ascii="Times New Roman"/>
          <w:b w:val="false"/>
          <w:i w:val="false"/>
          <w:color w:val="000000"/>
          <w:sz w:val="28"/>
        </w:rPr>
        <w:t>
      Комиссия мүшелері отырыстарға алмастыру құқығынсыз қатысады.</w:t>
      </w:r>
    </w:p>
    <w:bookmarkStart w:name="z877" w:id="912"/>
    <w:p>
      <w:pPr>
        <w:spacing w:after="0"/>
        <w:ind w:left="0"/>
        <w:jc w:val="both"/>
      </w:pPr>
      <w:r>
        <w:rPr>
          <w:rFonts w:ascii="Times New Roman"/>
          <w:b w:val="false"/>
          <w:i w:val="false"/>
          <w:color w:val="000000"/>
          <w:sz w:val="28"/>
        </w:rPr>
        <w:t xml:space="preserve">
      8. Комиссияны төраға басқарады. </w:t>
      </w:r>
    </w:p>
    <w:bookmarkEnd w:id="912"/>
    <w:bookmarkStart w:name="z878" w:id="913"/>
    <w:p>
      <w:pPr>
        <w:spacing w:after="0"/>
        <w:ind w:left="0"/>
        <w:jc w:val="both"/>
      </w:pPr>
      <w:r>
        <w:rPr>
          <w:rFonts w:ascii="Times New Roman"/>
          <w:b w:val="false"/>
          <w:i w:val="false"/>
          <w:color w:val="000000"/>
          <w:sz w:val="28"/>
        </w:rPr>
        <w:t>
      9. Қазақстан Республикасының Мәдениет және ақпарат министрлігі Комиссияның жұмыс органы болып табылады.</w:t>
      </w:r>
    </w:p>
    <w:bookmarkEnd w:id="913"/>
    <w:p>
      <w:pPr>
        <w:spacing w:after="0"/>
        <w:ind w:left="0"/>
        <w:jc w:val="both"/>
      </w:pPr>
      <w:r>
        <w:rPr>
          <w:rFonts w:ascii="Times New Roman"/>
          <w:b w:val="false"/>
          <w:i w:val="false"/>
          <w:color w:val="000000"/>
          <w:sz w:val="28"/>
        </w:rPr>
        <w:t>
      Жұмыс органы:</w:t>
      </w:r>
    </w:p>
    <w:p>
      <w:pPr>
        <w:spacing w:after="0"/>
        <w:ind w:left="0"/>
        <w:jc w:val="both"/>
      </w:pPr>
      <w:r>
        <w:rPr>
          <w:rFonts w:ascii="Times New Roman"/>
          <w:b w:val="false"/>
          <w:i w:val="false"/>
          <w:color w:val="000000"/>
          <w:sz w:val="28"/>
        </w:rPr>
        <w:t>
      1) Комиссияның қызметін ақпараттық-талдамалық және материалдық-техникалық жағынан қамтамасыз етуді;</w:t>
      </w:r>
    </w:p>
    <w:p>
      <w:pPr>
        <w:spacing w:after="0"/>
        <w:ind w:left="0"/>
        <w:jc w:val="both"/>
      </w:pPr>
      <w:r>
        <w:rPr>
          <w:rFonts w:ascii="Times New Roman"/>
          <w:b w:val="false"/>
          <w:i w:val="false"/>
          <w:color w:val="000000"/>
          <w:sz w:val="28"/>
        </w:rPr>
        <w:t>
      2) ақпаратты жинауды, өңдеуді, мемлекеттік рәміздерді қолдану және насихаттау практикасын талдауды, осы саладағы жұмысты жетілдіру жөніндегі ұсыныстарды тұжырымдауды;</w:t>
      </w:r>
    </w:p>
    <w:p>
      <w:pPr>
        <w:spacing w:after="0"/>
        <w:ind w:left="0"/>
        <w:jc w:val="both"/>
      </w:pPr>
      <w:r>
        <w:rPr>
          <w:rFonts w:ascii="Times New Roman"/>
          <w:b w:val="false"/>
          <w:i w:val="false"/>
          <w:color w:val="000000"/>
          <w:sz w:val="28"/>
        </w:rPr>
        <w:t>
      3) Комиссияның құзыретіне жатқызылған мәселелер бойынша мемлекеттік органдармен, лауазымды адамдармен және ұйымдармен хат жазысуды;</w:t>
      </w:r>
    </w:p>
    <w:p>
      <w:pPr>
        <w:spacing w:after="0"/>
        <w:ind w:left="0"/>
        <w:jc w:val="both"/>
      </w:pPr>
      <w:r>
        <w:rPr>
          <w:rFonts w:ascii="Times New Roman"/>
          <w:b w:val="false"/>
          <w:i w:val="false"/>
          <w:color w:val="000000"/>
          <w:sz w:val="28"/>
        </w:rPr>
        <w:t>
      4) Комиссия отырысының күн тәртібі бойынша ұсыныстарды, қажетті құжаттарды, материалдарды дайындауды және Комиссияның хаттамасын ресімдеуді;</w:t>
      </w:r>
    </w:p>
    <w:p>
      <w:pPr>
        <w:spacing w:after="0"/>
        <w:ind w:left="0"/>
        <w:jc w:val="both"/>
      </w:pPr>
      <w:r>
        <w:rPr>
          <w:rFonts w:ascii="Times New Roman"/>
          <w:b w:val="false"/>
          <w:i w:val="false"/>
          <w:color w:val="000000"/>
          <w:sz w:val="28"/>
        </w:rPr>
        <w:t>
      5) мемлекеттік органдардың ұсыныстары негізінде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сондай-ақ Қазақстан Республикасы Үкіметінің құрылымына кіретін кейбір мемлекеттік органдардың ведомстволық наградаларының тізбесін регламенттейтін нормативтік құқықтық актілерді әзірлеуді;</w:t>
      </w:r>
    </w:p>
    <w:p>
      <w:pPr>
        <w:spacing w:after="0"/>
        <w:ind w:left="0"/>
        <w:jc w:val="both"/>
      </w:pPr>
      <w:r>
        <w:rPr>
          <w:rFonts w:ascii="Times New Roman"/>
          <w:b w:val="false"/>
          <w:i w:val="false"/>
          <w:color w:val="000000"/>
          <w:sz w:val="28"/>
        </w:rPr>
        <w:t>
      6) Астана, Алматы, Шымкент қалаларының және облыстардың әкімдері жанындағы мемлекеттік рәміздер жөніндегі комиссиялар туралы үлгілік ережені әзірлеуді және бекітуді;</w:t>
      </w:r>
    </w:p>
    <w:p>
      <w:pPr>
        <w:spacing w:after="0"/>
        <w:ind w:left="0"/>
        <w:jc w:val="both"/>
      </w:pPr>
      <w:r>
        <w:rPr>
          <w:rFonts w:ascii="Times New Roman"/>
          <w:b w:val="false"/>
          <w:i w:val="false"/>
          <w:color w:val="000000"/>
          <w:sz w:val="28"/>
        </w:rPr>
        <w:t>
      6-1) ведомстволық және оларға теңестірілген өзге де наградалардың жобаларын әзірлеу қағидаларын бекітуді;</w:t>
      </w:r>
    </w:p>
    <w:p>
      <w:pPr>
        <w:spacing w:after="0"/>
        <w:ind w:left="0"/>
        <w:jc w:val="both"/>
      </w:pPr>
      <w:r>
        <w:rPr>
          <w:rFonts w:ascii="Times New Roman"/>
          <w:b w:val="false"/>
          <w:i w:val="false"/>
          <w:color w:val="000000"/>
          <w:sz w:val="28"/>
        </w:rPr>
        <w:t>
      7) Комиссияның кызметін қамтамасыз етуге қажетті өзге де өкілеттіктерді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 өзгеріс енгізілді - ҚР Президентінің 25.12.2024 </w:t>
      </w:r>
      <w:r>
        <w:rPr>
          <w:rFonts w:ascii="Times New Roman"/>
          <w:b w:val="false"/>
          <w:i w:val="false"/>
          <w:color w:val="000000"/>
          <w:sz w:val="28"/>
        </w:rPr>
        <w:t>№ 743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928" w:id="914"/>
    <w:p>
      <w:pPr>
        <w:spacing w:after="0"/>
        <w:ind w:left="0"/>
        <w:jc w:val="both"/>
      </w:pPr>
      <w:r>
        <w:rPr>
          <w:rFonts w:ascii="Times New Roman"/>
          <w:b w:val="false"/>
          <w:i w:val="false"/>
          <w:color w:val="000000"/>
          <w:sz w:val="28"/>
        </w:rPr>
        <w:t xml:space="preserve">
      10. Отырыстардың күн тәртібін, сондай-ақ олардың өтетін орны мен уақытын Комиссияның төрағасы айқындайды. </w:t>
      </w:r>
    </w:p>
    <w:bookmarkEnd w:id="914"/>
    <w:bookmarkStart w:name="z929" w:id="915"/>
    <w:p>
      <w:pPr>
        <w:spacing w:after="0"/>
        <w:ind w:left="0"/>
        <w:jc w:val="both"/>
      </w:pPr>
      <w:r>
        <w:rPr>
          <w:rFonts w:ascii="Times New Roman"/>
          <w:b w:val="false"/>
          <w:i w:val="false"/>
          <w:color w:val="000000"/>
          <w:sz w:val="28"/>
        </w:rPr>
        <w:t xml:space="preserve">
      11. Комиссияның жұмыс отырыстарының материалдары төрағамен келісілгеннен кейін отырысқа дейін үш жұмыс күнінен кешіктірілмей Комиссияның әрбір мүшесінің назарына жеткізіледі. </w:t>
      </w:r>
    </w:p>
    <w:bookmarkEnd w:id="915"/>
    <w:bookmarkStart w:name="z930" w:id="916"/>
    <w:p>
      <w:pPr>
        <w:spacing w:after="0"/>
        <w:ind w:left="0"/>
        <w:jc w:val="both"/>
      </w:pPr>
      <w:r>
        <w:rPr>
          <w:rFonts w:ascii="Times New Roman"/>
          <w:b w:val="false"/>
          <w:i w:val="false"/>
          <w:color w:val="000000"/>
          <w:sz w:val="28"/>
        </w:rPr>
        <w:t xml:space="preserve">
      12. Комиссия отырыстарын оның төрағасы қажет болған жағдайда, бірақ жылына кемінде екі рет шақырады. </w:t>
      </w:r>
    </w:p>
    <w:bookmarkEnd w:id="916"/>
    <w:p>
      <w:pPr>
        <w:spacing w:after="0"/>
        <w:ind w:left="0"/>
        <w:jc w:val="both"/>
      </w:pPr>
      <w:r>
        <w:rPr>
          <w:rFonts w:ascii="Times New Roman"/>
          <w:b w:val="false"/>
          <w:i w:val="false"/>
          <w:color w:val="000000"/>
          <w:sz w:val="28"/>
        </w:rPr>
        <w:t xml:space="preserve">
      13. Егер Комиссия мүшелерінің жартысынан астамы қатысатын болса, Комиссия отырыстары заңды болып есептеледі. </w:t>
      </w:r>
    </w:p>
    <w:bookmarkStart w:name="z931" w:id="917"/>
    <w:p>
      <w:pPr>
        <w:spacing w:after="0"/>
        <w:ind w:left="0"/>
        <w:jc w:val="both"/>
      </w:pPr>
      <w:r>
        <w:rPr>
          <w:rFonts w:ascii="Times New Roman"/>
          <w:b w:val="false"/>
          <w:i w:val="false"/>
          <w:color w:val="000000"/>
          <w:sz w:val="28"/>
        </w:rPr>
        <w:t xml:space="preserve">
      14. Комиссия шешімдері ашық дауыс беру арқылы қабылданады және оларға Комиссия мүшелерінің жалпы санының көпшілігі дауыс берсе, қабылданды деп саналады. </w:t>
      </w:r>
    </w:p>
    <w:bookmarkEnd w:id="917"/>
    <w:p>
      <w:pPr>
        <w:spacing w:after="0"/>
        <w:ind w:left="0"/>
        <w:jc w:val="both"/>
      </w:pPr>
      <w:r>
        <w:rPr>
          <w:rFonts w:ascii="Times New Roman"/>
          <w:b w:val="false"/>
          <w:i w:val="false"/>
          <w:color w:val="000000"/>
          <w:sz w:val="28"/>
        </w:rPr>
        <w:t>
      Дауыстар тең болған жағдайда, төраға дауыс берген шешім қабылданды деп саналады.</w:t>
      </w:r>
    </w:p>
    <w:p>
      <w:pPr>
        <w:spacing w:after="0"/>
        <w:ind w:left="0"/>
        <w:jc w:val="both"/>
      </w:pPr>
      <w:r>
        <w:rPr>
          <w:rFonts w:ascii="Times New Roman"/>
          <w:b w:val="false"/>
          <w:i w:val="false"/>
          <w:color w:val="000000"/>
          <w:sz w:val="28"/>
        </w:rPr>
        <w:t>
      Комиссия мүшелері ерекше пікір білдіруге құқылы, ол айтылған жағдайда жазбаша түрде жазылуға және хаттамаға қоса берілуге тиіс.</w:t>
      </w:r>
    </w:p>
    <w:bookmarkStart w:name="z932" w:id="918"/>
    <w:p>
      <w:pPr>
        <w:spacing w:after="0"/>
        <w:ind w:left="0"/>
        <w:jc w:val="both"/>
      </w:pPr>
      <w:r>
        <w:rPr>
          <w:rFonts w:ascii="Times New Roman"/>
          <w:b w:val="false"/>
          <w:i w:val="false"/>
          <w:color w:val="000000"/>
          <w:sz w:val="28"/>
        </w:rPr>
        <w:t>
      15. Комиссия шешімдері ұсынымдық сипатта болады және хаттамамен, қажет болған жағдайда - Қазақстан Республикасы Мемлекеттік кеңесшісінің өкімімен ресімделеді.</w:t>
      </w:r>
    </w:p>
    <w:bookmarkEnd w:id="9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Жарлығына</w:t>
            </w:r>
            <w:r>
              <w:br/>
            </w:r>
            <w:r>
              <w:rPr>
                <w:rFonts w:ascii="Times New Roman"/>
                <w:b w:val="false"/>
                <w:i w:val="false"/>
                <w:color w:val="000000"/>
                <w:sz w:val="20"/>
              </w:rPr>
              <w:t>2-ҚОСЫМША</w:t>
            </w:r>
          </w:p>
        </w:tc>
      </w:tr>
    </w:tbl>
    <w:bookmarkStart w:name="z1408" w:id="919"/>
    <w:p>
      <w:pPr>
        <w:spacing w:after="0"/>
        <w:ind w:left="0"/>
        <w:jc w:val="left"/>
      </w:pPr>
      <w:r>
        <w:rPr>
          <w:rFonts w:ascii="Times New Roman"/>
          <w:b/>
          <w:i w:val="false"/>
          <w:color w:val="000000"/>
        </w:rPr>
        <w:t xml:space="preserve"> Қазақстан Республикасы Президентінің күші жойылған кейбір актілерінің</w:t>
      </w:r>
      <w:r>
        <w:br/>
      </w:r>
      <w:r>
        <w:rPr>
          <w:rFonts w:ascii="Times New Roman"/>
          <w:b/>
          <w:i w:val="false"/>
          <w:color w:val="000000"/>
        </w:rPr>
        <w:t>ТІЗБЕСІ</w:t>
      </w:r>
    </w:p>
    <w:bookmarkEnd w:id="919"/>
    <w:bookmarkStart w:name="z1409" w:id="920"/>
    <w:p>
      <w:pPr>
        <w:spacing w:after="0"/>
        <w:ind w:left="0"/>
        <w:jc w:val="both"/>
      </w:pPr>
      <w:r>
        <w:rPr>
          <w:rFonts w:ascii="Times New Roman"/>
          <w:b w:val="false"/>
          <w:i w:val="false"/>
          <w:color w:val="000000"/>
          <w:sz w:val="28"/>
        </w:rPr>
        <w:t xml:space="preserve">
      1. "Қазақстан Республикасы Қарулы Күштерінің медальдары туралы" Қазақстан Республикасы Президентінің 2002 жылғы 7 мамырдағы № 865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2002 ж., № 14, 136-құжат). </w:t>
      </w:r>
    </w:p>
    <w:bookmarkEnd w:id="920"/>
    <w:bookmarkStart w:name="z1410" w:id="921"/>
    <w:p>
      <w:pPr>
        <w:spacing w:after="0"/>
        <w:ind w:left="0"/>
        <w:jc w:val="both"/>
      </w:pPr>
      <w:r>
        <w:rPr>
          <w:rFonts w:ascii="Times New Roman"/>
          <w:b w:val="false"/>
          <w:i w:val="false"/>
          <w:color w:val="000000"/>
          <w:sz w:val="28"/>
        </w:rPr>
        <w:t xml:space="preserve">
      2. "Қазақстан Республикасы ұлттық қауіпсіздік органдарының нышандары мен ведомстволық наградаларының кейбір мәселелері туралы" Қазақстан Республикасы Президентінің 2002 жылғы 27 мамырдағы № 882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2002 ж., № 16, 169-құжат).</w:t>
      </w:r>
    </w:p>
    <w:bookmarkEnd w:id="921"/>
    <w:bookmarkStart w:name="z1411" w:id="922"/>
    <w:p>
      <w:pPr>
        <w:spacing w:after="0"/>
        <w:ind w:left="0"/>
        <w:jc w:val="both"/>
      </w:pPr>
      <w:r>
        <w:rPr>
          <w:rFonts w:ascii="Times New Roman"/>
          <w:b w:val="false"/>
          <w:i w:val="false"/>
          <w:color w:val="000000"/>
          <w:sz w:val="28"/>
        </w:rPr>
        <w:t xml:space="preserve">
      3. "Қазақстан Республикасы ішкі істер органдарының медальдары туралы" Қазақстан Республикасы Президентінің 2003 жылғы 31 шілдедегі № 1157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2003 ж., № 29, 281-құжат).</w:t>
      </w:r>
    </w:p>
    <w:bookmarkEnd w:id="922"/>
    <w:bookmarkStart w:name="z1412" w:id="923"/>
    <w:p>
      <w:pPr>
        <w:spacing w:after="0"/>
        <w:ind w:left="0"/>
        <w:jc w:val="both"/>
      </w:pPr>
      <w:r>
        <w:rPr>
          <w:rFonts w:ascii="Times New Roman"/>
          <w:b w:val="false"/>
          <w:i w:val="false"/>
          <w:color w:val="000000"/>
          <w:sz w:val="28"/>
        </w:rPr>
        <w:t xml:space="preserve">
      4. "Қазақстан Республикасы Президентінің 2002 жылғы 7 мамырдағы № 865 Жарлығына толықтырулар енгізу туралы" Қазақстан Республикасы Президентінің 2004 жылғы 16 маусымдағы № 1393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2004 ж., № 26, 331-құжат).</w:t>
      </w:r>
    </w:p>
    <w:bookmarkEnd w:id="923"/>
    <w:bookmarkStart w:name="z1413" w:id="924"/>
    <w:p>
      <w:pPr>
        <w:spacing w:after="0"/>
        <w:ind w:left="0"/>
        <w:jc w:val="both"/>
      </w:pPr>
      <w:r>
        <w:rPr>
          <w:rFonts w:ascii="Times New Roman"/>
          <w:b w:val="false"/>
          <w:i w:val="false"/>
          <w:color w:val="000000"/>
          <w:sz w:val="28"/>
        </w:rPr>
        <w:t xml:space="preserve">
      5. "Қазақстан Республикасы төтенше жағдайлар органдарының медальдары туралы" Қазақстан Республикасы Президентінің 2006 жылғы 5 маусымдағы № 129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2006 ж., № 21, 200-құжат).</w:t>
      </w:r>
    </w:p>
    <w:bookmarkEnd w:id="924"/>
    <w:bookmarkStart w:name="z1414" w:id="925"/>
    <w:p>
      <w:pPr>
        <w:spacing w:after="0"/>
        <w:ind w:left="0"/>
        <w:jc w:val="both"/>
      </w:pPr>
      <w:r>
        <w:rPr>
          <w:rFonts w:ascii="Times New Roman"/>
          <w:b w:val="false"/>
          <w:i w:val="false"/>
          <w:color w:val="000000"/>
          <w:sz w:val="28"/>
        </w:rPr>
        <w:t xml:space="preserve">
      6. "Қазақстан Республикасы әділет органдары қылмыстық-атқару жүйесінің ведомстволық наградалары туралы" Қазақстан Республикасы Президентінің 2007 жылғы 2 шілдедегі № 358 </w:t>
      </w:r>
      <w:r>
        <w:rPr>
          <w:rFonts w:ascii="Times New Roman"/>
          <w:b w:val="false"/>
          <w:i w:val="false"/>
          <w:color w:val="000000"/>
          <w:sz w:val="28"/>
        </w:rPr>
        <w:t>Жарлығы</w:t>
      </w:r>
      <w:r>
        <w:rPr>
          <w:rFonts w:ascii="Times New Roman"/>
          <w:b w:val="false"/>
          <w:i w:val="false"/>
          <w:color w:val="000000"/>
          <w:sz w:val="28"/>
        </w:rPr>
        <w:t>.</w:t>
      </w:r>
    </w:p>
    <w:bookmarkEnd w:id="92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