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437ba" w14:textId="ce437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2011 жылғы 25 тамыздағы № 144 Жарлығына өзгерістер енгізу туралы</w:t>
      </w:r>
    </w:p>
    <w:p>
      <w:pPr>
        <w:spacing w:after="0"/>
        <w:ind w:left="0"/>
        <w:jc w:val="both"/>
      </w:pPr>
      <w:r>
        <w:rPr>
          <w:rFonts w:ascii="Times New Roman"/>
          <w:b w:val="false"/>
          <w:i w:val="false"/>
          <w:color w:val="000000"/>
          <w:sz w:val="28"/>
        </w:rPr>
        <w:t>Қазақстан Республикасы Президентінің 2023 жылғы 12 желтоқсандағы № 413 Жарлығы.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Үкiметі</w:t>
            </w:r>
            <w:r>
              <w:br/>
            </w:r>
            <w:r>
              <w:rPr>
                <w:rFonts w:ascii="Times New Roman"/>
                <w:b w:val="false"/>
                <w:i w:val="false"/>
                <w:color w:val="000000"/>
                <w:sz w:val="20"/>
              </w:rPr>
              <w:t>актiлерiнiң жинағында</w:t>
            </w:r>
            <w:r>
              <w:br/>
            </w:r>
            <w:r>
              <w:rPr>
                <w:rFonts w:ascii="Times New Roman"/>
                <w:b w:val="false"/>
                <w:i w:val="false"/>
                <w:color w:val="000000"/>
                <w:sz w:val="20"/>
              </w:rPr>
              <w:t>жариялануға тиiс</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Осы Жарлық 01.01.2024 ж.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p>
    <w:bookmarkStart w:name="z5" w:id="0"/>
    <w:p>
      <w:pPr>
        <w:spacing w:after="0"/>
        <w:ind w:left="0"/>
        <w:jc w:val="both"/>
      </w:pPr>
      <w:r>
        <w:rPr>
          <w:rFonts w:ascii="Times New Roman"/>
          <w:b w:val="false"/>
          <w:i w:val="false"/>
          <w:color w:val="000000"/>
          <w:sz w:val="28"/>
        </w:rPr>
        <w:t>
      ҚАУЛЫ ЕТЕМІН:</w:t>
      </w:r>
    </w:p>
    <w:bookmarkEnd w:id="0"/>
    <w:bookmarkStart w:name="z6" w:id="1"/>
    <w:p>
      <w:pPr>
        <w:spacing w:after="0"/>
        <w:ind w:left="0"/>
        <w:jc w:val="both"/>
      </w:pPr>
      <w:r>
        <w:rPr>
          <w:rFonts w:ascii="Times New Roman"/>
          <w:b w:val="false"/>
          <w:i w:val="false"/>
          <w:color w:val="000000"/>
          <w:sz w:val="28"/>
        </w:rPr>
        <w:t xml:space="preserve">
      1.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2011 жылғы 25 тамыздағы № 144 </w:t>
      </w:r>
      <w:r>
        <w:rPr>
          <w:rFonts w:ascii="Times New Roman"/>
          <w:b w:val="false"/>
          <w:i w:val="false"/>
          <w:color w:val="000000"/>
          <w:sz w:val="28"/>
        </w:rPr>
        <w:t>Жарлығына</w:t>
      </w:r>
      <w:r>
        <w:rPr>
          <w:rFonts w:ascii="Times New Roman"/>
          <w:b w:val="false"/>
          <w:i w:val="false"/>
          <w:color w:val="000000"/>
          <w:sz w:val="28"/>
        </w:rPr>
        <w:t xml:space="preserve">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тақырып</w:t>
      </w:r>
      <w:r>
        <w:rPr>
          <w:rFonts w:ascii="Times New Roman"/>
          <w:b w:val="false"/>
          <w:i w:val="false"/>
          <w:color w:val="000000"/>
          <w:sz w:val="28"/>
        </w:rPr>
        <w:t xml:space="preserve"> мынадай редакцияда жазылсын:</w:t>
      </w:r>
    </w:p>
    <w:bookmarkStart w:name="z8" w:id="2"/>
    <w:p>
      <w:pPr>
        <w:spacing w:after="0"/>
        <w:ind w:left="0"/>
        <w:jc w:val="both"/>
      </w:pPr>
      <w:r>
        <w:rPr>
          <w:rFonts w:ascii="Times New Roman"/>
          <w:b w:val="false"/>
          <w:i w:val="false"/>
          <w:color w:val="000000"/>
          <w:sz w:val="28"/>
        </w:rPr>
        <w:t>
      "Қазақстан Республикасы Қарулы Күштерінің, басқа да әскерлері мен әскери құралымдарының әскери киім нысаны мен айырым белгілері туралы";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bookmarkStart w:name="z10" w:id="3"/>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және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xml:space="preserve">" Қазақстан Республикасының заңдарына сәйкес </w:t>
      </w:r>
      <w:r>
        <w:rPr>
          <w:rFonts w:ascii="Times New Roman"/>
          <w:b/>
          <w:i w:val="false"/>
          <w:color w:val="000000"/>
          <w:sz w:val="28"/>
        </w:rPr>
        <w:t>ҚАУЛЫ ЕТЕМІН</w:t>
      </w:r>
      <w:r>
        <w:rPr>
          <w:rFonts w:ascii="Times New Roman"/>
          <w:b w:val="false"/>
          <w:i w:val="false"/>
          <w:color w:val="000000"/>
          <w:sz w:val="28"/>
        </w:rPr>
        <w:t>:";</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2" w:id="4"/>
    <w:p>
      <w:pPr>
        <w:spacing w:after="0"/>
        <w:ind w:left="0"/>
        <w:jc w:val="both"/>
      </w:pPr>
      <w:r>
        <w:rPr>
          <w:rFonts w:ascii="Times New Roman"/>
          <w:b w:val="false"/>
          <w:i w:val="false"/>
          <w:color w:val="000000"/>
          <w:sz w:val="28"/>
        </w:rPr>
        <w:t>
      "1. Қоса беріліп отырған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 бекітілсін.";</w:t>
      </w:r>
    </w:p>
    <w:bookmarkEnd w:id="4"/>
    <w:bookmarkStart w:name="z13" w:id="5"/>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Республикасының Қарулы Күштері, басқа да әскерлері мен әскери құралымдары әскери қызметшілерінің әскери киім нысаны және айырым белгілері үлгілерінің </w:t>
      </w:r>
      <w:r>
        <w:rPr>
          <w:rFonts w:ascii="Times New Roman"/>
          <w:b w:val="false"/>
          <w:i w:val="false"/>
          <w:color w:val="000000"/>
          <w:sz w:val="28"/>
        </w:rPr>
        <w:t>сипаттамасы мен суреттері</w:t>
      </w:r>
      <w:r>
        <w:rPr>
          <w:rFonts w:ascii="Times New Roman"/>
          <w:b w:val="false"/>
          <w:i w:val="false"/>
          <w:color w:val="000000"/>
          <w:sz w:val="28"/>
        </w:rPr>
        <w:t xml:space="preserve"> осы Жарлыққа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5"/>
    <w:bookmarkStart w:name="z14" w:id="6"/>
    <w:p>
      <w:pPr>
        <w:spacing w:after="0"/>
        <w:ind w:left="0"/>
        <w:jc w:val="both"/>
      </w:pPr>
      <w:r>
        <w:rPr>
          <w:rFonts w:ascii="Times New Roman"/>
          <w:b w:val="false"/>
          <w:i w:val="false"/>
          <w:color w:val="000000"/>
          <w:sz w:val="28"/>
        </w:rPr>
        <w:t>
      2. Қазақстан Республикасының Үкіметі осы Жарлықтан туындайтын шараларды әскери киім нысанының ескі үлгісін кию мерзімін ескере отырып, тиісті жылға арналған республикалық бюджетте көзделген қаражат шегінде кезең-кезеңімен қабылдасын.</w:t>
      </w:r>
    </w:p>
    <w:bookmarkEnd w:id="6"/>
    <w:bookmarkStart w:name="z15" w:id="7"/>
    <w:p>
      <w:pPr>
        <w:spacing w:after="0"/>
        <w:ind w:left="0"/>
        <w:jc w:val="both"/>
      </w:pPr>
      <w:r>
        <w:rPr>
          <w:rFonts w:ascii="Times New Roman"/>
          <w:b w:val="false"/>
          <w:i w:val="false"/>
          <w:color w:val="000000"/>
          <w:sz w:val="28"/>
        </w:rPr>
        <w:t>
      3. Осы Жарлық 2024 жылғы 1 қаңтардан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Президенті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2023 жылғы 12 желтоқсандағы</w:t>
            </w:r>
            <w:r>
              <w:br/>
            </w:r>
            <w:r>
              <w:rPr>
                <w:rFonts w:ascii="Times New Roman"/>
                <w:b w:val="false"/>
                <w:i w:val="false"/>
                <w:color w:val="000000"/>
                <w:sz w:val="20"/>
              </w:rPr>
              <w:t>№ 413 Жарлығына</w:t>
            </w:r>
            <w:r>
              <w:br/>
            </w:r>
            <w:r>
              <w:rPr>
                <w:rFonts w:ascii="Times New Roman"/>
                <w:b w:val="false"/>
                <w:i w:val="false"/>
                <w:color w:val="000000"/>
                <w:sz w:val="20"/>
              </w:rPr>
              <w:t>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bookmarkStart w:name="z18" w:id="8"/>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w:t>
      </w:r>
    </w:p>
    <w:bookmarkEnd w:id="8"/>
    <w:bookmarkStart w:name="z19" w:id="9"/>
    <w:p>
      <w:pPr>
        <w:spacing w:after="0"/>
        <w:ind w:left="0"/>
        <w:jc w:val="left"/>
      </w:pPr>
      <w:r>
        <w:rPr>
          <w:rFonts w:ascii="Times New Roman"/>
          <w:b/>
          <w:i w:val="false"/>
          <w:color w:val="000000"/>
        </w:rPr>
        <w:t xml:space="preserve"> 1-бөлім. Жалпы ұғымдар мен ережелер</w:t>
      </w:r>
    </w:p>
    <w:bookmarkEnd w:id="9"/>
    <w:bookmarkStart w:name="z20" w:id="10"/>
    <w:p>
      <w:pPr>
        <w:spacing w:after="0"/>
        <w:ind w:left="0"/>
        <w:jc w:val="both"/>
      </w:pPr>
      <w:r>
        <w:rPr>
          <w:rFonts w:ascii="Times New Roman"/>
          <w:b w:val="false"/>
          <w:i w:val="false"/>
          <w:color w:val="000000"/>
          <w:sz w:val="28"/>
        </w:rPr>
        <w:t>
      1. Осы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суретінде (бұдан әрі – сипаттама мен сурет) мынадай негізгі ұғымдар пайдаланылады:</w:t>
      </w:r>
    </w:p>
    <w:bookmarkEnd w:id="10"/>
    <w:bookmarkStart w:name="z21" w:id="11"/>
    <w:p>
      <w:pPr>
        <w:spacing w:after="0"/>
        <w:ind w:left="0"/>
        <w:jc w:val="both"/>
      </w:pPr>
      <w:r>
        <w:rPr>
          <w:rFonts w:ascii="Times New Roman"/>
          <w:b w:val="false"/>
          <w:i w:val="false"/>
          <w:color w:val="000000"/>
          <w:sz w:val="28"/>
        </w:rPr>
        <w:t>
      1) амуниция – қаруды, оқ-дәріні алып жүруді және басқа да әскери керек-жарақты тағып жүруді жеңілдететін әскери киім нысанының заттары (белбеу, шағын сөмке, жақпарлы кеудеше);</w:t>
      </w:r>
    </w:p>
    <w:bookmarkEnd w:id="11"/>
    <w:bookmarkStart w:name="z22" w:id="12"/>
    <w:p>
      <w:pPr>
        <w:spacing w:after="0"/>
        <w:ind w:left="0"/>
        <w:jc w:val="both"/>
      </w:pPr>
      <w:r>
        <w:rPr>
          <w:rFonts w:ascii="Times New Roman"/>
          <w:b w:val="false"/>
          <w:i w:val="false"/>
          <w:color w:val="000000"/>
          <w:sz w:val="28"/>
        </w:rPr>
        <w:t>
      2) айырым белгісі – әскери қызметшінің дербес әскери атағын, әскери қызметшінің Қарулы Күштерге (бұдан әрі – ҚК), басқа да әскерлер мен әскери құралымдарға (оның ішінде: әскери басқару органына, ҚК түріне, әскер тегіне, өңірлік қолбасшылыққа, арнайы әскерге, материалдық-техникалық қамтамасыз ету әскеріне, аумақтық әскерге, әскери оқу орнына, арнайы операциялар күштеріне, ведомствоға, арнайы мақсаттағы бөлімге (бөлімшеге) және басқа да ұйымға) тиесілігін және әскери қызметшінің қан тобын білдіретін әскери киім нысанының элементтері;</w:t>
      </w:r>
    </w:p>
    <w:bookmarkEnd w:id="12"/>
    <w:bookmarkStart w:name="z23" w:id="13"/>
    <w:p>
      <w:pPr>
        <w:spacing w:after="0"/>
        <w:ind w:left="0"/>
        <w:jc w:val="both"/>
      </w:pPr>
      <w:r>
        <w:rPr>
          <w:rFonts w:ascii="Times New Roman"/>
          <w:b w:val="false"/>
          <w:i w:val="false"/>
          <w:color w:val="000000"/>
          <w:sz w:val="28"/>
        </w:rPr>
        <w:t>
      3) әскери киім нысаны – Қазақстан Республикасының Президенті бекіткен, ҚК-ға, басқа да әскерлер мен әскери құралымдарға тиесілігін айқындайтын ерекшелік және айырым белгісі бар нысанды киім (киім-кешек) мен керек-жарақ;</w:t>
      </w:r>
    </w:p>
    <w:bookmarkEnd w:id="13"/>
    <w:bookmarkStart w:name="z24" w:id="14"/>
    <w:p>
      <w:pPr>
        <w:spacing w:after="0"/>
        <w:ind w:left="0"/>
        <w:jc w:val="both"/>
      </w:pPr>
      <w:r>
        <w:rPr>
          <w:rFonts w:ascii="Times New Roman"/>
          <w:b w:val="false"/>
          <w:i w:val="false"/>
          <w:color w:val="000000"/>
          <w:sz w:val="28"/>
        </w:rPr>
        <w:t>
      4) ерекшелік белгісі – әскери қызметші наградталатын мемлекеттік және ведомстволық награда, төсбелгі.</w:t>
      </w:r>
    </w:p>
    <w:bookmarkEnd w:id="14"/>
    <w:bookmarkStart w:name="z25" w:id="15"/>
    <w:p>
      <w:pPr>
        <w:spacing w:after="0"/>
        <w:ind w:left="0"/>
        <w:jc w:val="both"/>
      </w:pPr>
      <w:r>
        <w:rPr>
          <w:rFonts w:ascii="Times New Roman"/>
          <w:b w:val="false"/>
          <w:i w:val="false"/>
          <w:color w:val="000000"/>
          <w:sz w:val="28"/>
        </w:rPr>
        <w:t>
      2. Айырым белгісіне иықтағы белгі (погон, шағын погон), жеңдегі белгі, төсбелгі және арқадағы белгі (жапсырма, шеврон, тігіс, таңғыш), жағадағы белгі (ілмек, эмблема және тігіс), бас киімдегі (кокарда, тігіс), погондағы (эмблема, жұлдыздар, түйме және жапсырма), жиек, лампас, сондай-ақ дербестендірілген белгі және өзге де әскери-геральдикалық белгі жатады.</w:t>
      </w:r>
    </w:p>
    <w:bookmarkEnd w:id="15"/>
    <w:bookmarkStart w:name="z26" w:id="16"/>
    <w:p>
      <w:pPr>
        <w:spacing w:after="0"/>
        <w:ind w:left="0"/>
        <w:jc w:val="both"/>
      </w:pPr>
      <w:r>
        <w:rPr>
          <w:rFonts w:ascii="Times New Roman"/>
          <w:b w:val="false"/>
          <w:i w:val="false"/>
          <w:color w:val="000000"/>
          <w:sz w:val="28"/>
        </w:rPr>
        <w:t>
      Әскери киім нысанына Қазақстан Республикасының заңнамасында көзделген айырым белгісі мен ерекшелік белгісі тағылады.</w:t>
      </w:r>
    </w:p>
    <w:bookmarkEnd w:id="16"/>
    <w:bookmarkStart w:name="z27" w:id="17"/>
    <w:p>
      <w:pPr>
        <w:spacing w:after="0"/>
        <w:ind w:left="0"/>
        <w:jc w:val="both"/>
      </w:pPr>
      <w:r>
        <w:rPr>
          <w:rFonts w:ascii="Times New Roman"/>
          <w:b w:val="false"/>
          <w:i w:val="false"/>
          <w:color w:val="000000"/>
          <w:sz w:val="28"/>
        </w:rPr>
        <w:t>
      3. Әскери киім нысанының түрі: салтанатты, күнделікті, далалық және арнайы.</w:t>
      </w:r>
    </w:p>
    <w:bookmarkEnd w:id="17"/>
    <w:bookmarkStart w:name="z28" w:id="18"/>
    <w:p>
      <w:pPr>
        <w:spacing w:after="0"/>
        <w:ind w:left="0"/>
        <w:jc w:val="both"/>
      </w:pPr>
      <w:r>
        <w:rPr>
          <w:rFonts w:ascii="Times New Roman"/>
          <w:b w:val="false"/>
          <w:i w:val="false"/>
          <w:color w:val="000000"/>
          <w:sz w:val="28"/>
        </w:rPr>
        <w:t>
      Әскери киім нысанының түрі жазғы, қысқы, маусымдық болып бөлінеді және нөмірленуі мүмкін.</w:t>
      </w:r>
    </w:p>
    <w:bookmarkEnd w:id="18"/>
    <w:bookmarkStart w:name="z29" w:id="19"/>
    <w:p>
      <w:pPr>
        <w:spacing w:after="0"/>
        <w:ind w:left="0"/>
        <w:jc w:val="both"/>
      </w:pPr>
      <w:r>
        <w:rPr>
          <w:rFonts w:ascii="Times New Roman"/>
          <w:b w:val="false"/>
          <w:i w:val="false"/>
          <w:color w:val="000000"/>
          <w:sz w:val="28"/>
        </w:rPr>
        <w:t>
      Әскери парад, салтанатты және басқа да рәсімдік іс-шара өткізу кезінде салтанатты киім нысанын киіп жүру көзделеді. Рәсімдік ғұрыпты орындайтын бөлімшенің әскери қызметшісі (құрметті қарауыл ротасы, дирижер, оркестр, әскери қызметші әйелдер) әскери парад, халықаралық және республикалық маңызы бар басқа да рәсімдік іс-шара өткізу кезінде қосымша салтанатты киім нысанымен қамтамасыз етіледі.</w:t>
      </w:r>
    </w:p>
    <w:bookmarkEnd w:id="19"/>
    <w:bookmarkStart w:name="z30" w:id="20"/>
    <w:p>
      <w:pPr>
        <w:spacing w:after="0"/>
        <w:ind w:left="0"/>
        <w:jc w:val="both"/>
      </w:pPr>
      <w:r>
        <w:rPr>
          <w:rFonts w:ascii="Times New Roman"/>
          <w:b w:val="false"/>
          <w:i w:val="false"/>
          <w:color w:val="000000"/>
          <w:sz w:val="28"/>
        </w:rPr>
        <w:t>
      Оркестрдің әскери дирижер және музыкант әйелдері салтанатты киім нысаны кезінде фуражканың орнына қалпақпен, қонышсыз бәтеңкенің орнына туфлимен қамтамасыз етіледі.</w:t>
      </w:r>
    </w:p>
    <w:bookmarkEnd w:id="20"/>
    <w:bookmarkStart w:name="z31" w:id="21"/>
    <w:p>
      <w:pPr>
        <w:spacing w:after="0"/>
        <w:ind w:left="0"/>
        <w:jc w:val="both"/>
      </w:pPr>
      <w:r>
        <w:rPr>
          <w:rFonts w:ascii="Times New Roman"/>
          <w:b w:val="false"/>
          <w:i w:val="false"/>
          <w:color w:val="000000"/>
          <w:sz w:val="28"/>
        </w:rPr>
        <w:t>
      Әскери қызметші қысқы салтанатты киім нысаны кезінде белгіленген түстегі қысқы пальтомен тек әскери парад өткізуге, халықаралық іс-шараға және қысқы уақыттағы басқа да салтанатты жағдайға қатысқан кезде ғана қамтамасыз етіледі. Қалған жағдайда қысқы уақыттағы салтанатты киім нысаны кезінде күнделікті қысқы күртешені киюге жол беріледі.</w:t>
      </w:r>
    </w:p>
    <w:bookmarkEnd w:id="21"/>
    <w:bookmarkStart w:name="z32" w:id="22"/>
    <w:p>
      <w:pPr>
        <w:spacing w:after="0"/>
        <w:ind w:left="0"/>
        <w:jc w:val="both"/>
      </w:pPr>
      <w:r>
        <w:rPr>
          <w:rFonts w:ascii="Times New Roman"/>
          <w:b w:val="false"/>
          <w:i w:val="false"/>
          <w:color w:val="000000"/>
          <w:sz w:val="28"/>
        </w:rPr>
        <w:t>
      4. Стратегиялық, жедел-стратегиялық, жедел-тактикалық, жедел-аумақтық, жергілікті әскери басқару органының, әскери кафедраның, Ұлттық қауіпсіздік комитеті (бұдан әрі – ҰҚК) Шекара қызметі (бұдан әрі – ШҚ) шекаралық бақылау бөлімшелерінің, Авиация қызметінің (оқшауланған құрылымдық бөлімшеден басқа), ҰҚК әскери полиция органының, әскери қатынастар органының келісімшарт бойынша әскери қызметшісі мен әскерге шақыру бойынша офицеріне, әскери, арнаулы оқу орнының (оқу процесін қамтамасыз ету бөлімшесінен басқа) тұрақты құрамына, магистрантына, адюнкті мен докторантына, сондай-ақ ҚК, басқа да әскерлер мен әскери құралымдар (бұдан әрі – басқару органы) әскери бөлімінің (мекемесінің, оқшауланған құрылымдық бөлімшесінің) командиріне (бастығына) және оның орынбасарларына күнделікті кию үшін № 1 күнделікті киім нысаны көзделеді.</w:t>
      </w:r>
    </w:p>
    <w:bookmarkEnd w:id="22"/>
    <w:bookmarkStart w:name="z33" w:id="23"/>
    <w:p>
      <w:pPr>
        <w:spacing w:after="0"/>
        <w:ind w:left="0"/>
        <w:jc w:val="both"/>
      </w:pPr>
      <w:r>
        <w:rPr>
          <w:rFonts w:ascii="Times New Roman"/>
          <w:b w:val="false"/>
          <w:i w:val="false"/>
          <w:color w:val="000000"/>
          <w:sz w:val="28"/>
        </w:rPr>
        <w:t>
      Жоғары офицер құрамы, Қорғаныс министрінің орынбасарлары, басқа да әскерлер мен әскери құралымдардың басшылары, сондай-ақ бас қолбасшылар, қолбасшылар және олардың орынбасарлары, ведомство басшылары мен олардың орынбасарлары, мемлекеттік органның бірінші басшыларына тікелей бағынатын құрылымдық бөлімше бастықтары (ҰҚК Авиация қызметінен басқа) және олардың орынбасарлары үшін № 2 күнделікті киім нысаны қосымша көзделеді.</w:t>
      </w:r>
    </w:p>
    <w:bookmarkEnd w:id="23"/>
    <w:bookmarkStart w:name="z34" w:id="24"/>
    <w:p>
      <w:pPr>
        <w:spacing w:after="0"/>
        <w:ind w:left="0"/>
        <w:jc w:val="both"/>
      </w:pPr>
      <w:r>
        <w:rPr>
          <w:rFonts w:ascii="Times New Roman"/>
          <w:b w:val="false"/>
          <w:i w:val="false"/>
          <w:color w:val="000000"/>
          <w:sz w:val="28"/>
        </w:rPr>
        <w:t>
      5. Далалық киім нысаны (киім, аяқ киім, бас киім, іш киім және амуниция құралы) арнайы, жауынгерлік және оқу-жауынгерлік міндеттерді орындау кезінде, сондай-ақ оқу-жаттығуда, далалық жорықта, жауынгерлік кезекшілік, жауынгерлік қызмет, қарауыл құрамында, тәуліктік және гарнизондық нарядта қызмет өткеру кезінде, оқу-жаттығу орталығындағы, полигондағы сабақта және жауынгерлік даярлықтың басқа да іс-шарасында киюге арналған.</w:t>
      </w:r>
    </w:p>
    <w:bookmarkEnd w:id="24"/>
    <w:bookmarkStart w:name="z35" w:id="25"/>
    <w:p>
      <w:pPr>
        <w:spacing w:after="0"/>
        <w:ind w:left="0"/>
        <w:jc w:val="both"/>
      </w:pPr>
      <w:r>
        <w:rPr>
          <w:rFonts w:ascii="Times New Roman"/>
          <w:b w:val="false"/>
          <w:i w:val="false"/>
          <w:color w:val="000000"/>
          <w:sz w:val="28"/>
        </w:rPr>
        <w:t>
      6. Арнайы киім нысаны (әскери қызметшінің айырым белгісі бар немесе онсыз, нысанды арнайы киімі, аяқ киім және амуниция) арнайы, жауынгерлік және оқу-жауынгерлік міндеттерді орындау кезінде киім бөлшегінің (қалта, амуниция үшін оқ-дәріге арналған бекіткіш, қару-жарақ, әскери керек-жарақ және басқа да әскери мүлік, жылдам ағыту жүйесі, киім заттары) функционалдығын көздейді.</w:t>
      </w:r>
    </w:p>
    <w:bookmarkEnd w:id="25"/>
    <w:bookmarkStart w:name="z36" w:id="26"/>
    <w:p>
      <w:pPr>
        <w:spacing w:after="0"/>
        <w:ind w:left="0"/>
        <w:jc w:val="both"/>
      </w:pPr>
      <w:r>
        <w:rPr>
          <w:rFonts w:ascii="Times New Roman"/>
          <w:b w:val="false"/>
          <w:i w:val="false"/>
          <w:color w:val="000000"/>
          <w:sz w:val="28"/>
        </w:rPr>
        <w:t>
      7. Десанттық-шабуылдау әскерінің (бұдан әрі – ДШӘ), Арнайы операциялар күштерінің (бұдан әрі – АОК), әскери барлау, теңіз жаяу әскері, Қорғаныс министрлігі мен Бас штабтың режимі мен қауіпсіздігін қамтамасыз ету қызметін атқаратын әскери полицияның, ҚК әскери полициясы жедел ден қою бөлімшесінің, сондай-ақ ҚК-ның, басқа да әскерлер мен әскери құралымдардың арнайы мақсаттағы бөлімдері мен бөлімшелерінің әскери қызметшісіне, Төтенше жағдайлар министрлігінің (бұдан әрі – ТЖМ) және Ұлттық ұланның (бұдан әрі – ҰҰ) әскери қызметшісіне киім нысанының барлық түрін кию кезінде белгіленген бас киімнің орнына берет, сондай-ақ футболканың орнына тельняшка, жеңі жоқ тельняшка немесе жеңі қысқа тельняшка киюге жол беріледі.</w:t>
      </w:r>
    </w:p>
    <w:bookmarkEnd w:id="26"/>
    <w:bookmarkStart w:name="z37" w:id="27"/>
    <w:p>
      <w:pPr>
        <w:spacing w:after="0"/>
        <w:ind w:left="0"/>
        <w:jc w:val="both"/>
      </w:pPr>
      <w:r>
        <w:rPr>
          <w:rFonts w:ascii="Times New Roman"/>
          <w:b w:val="false"/>
          <w:i w:val="false"/>
          <w:color w:val="000000"/>
          <w:sz w:val="28"/>
        </w:rPr>
        <w:t>
      8. ҚК-да, басқа да әскерлер мен әскери құралымдарда арнайы киім нысанының фасоны мен түсін, салтанатты, күнделікті, далалық және арнайы киім нысанындағы әскери басқару органына, құрамаға, бөлімге, әскери және арнаулы оқу орнына тиесілігін білдіретін айырым белгісін және оған жапсыра тігілетін ерекшелік белгісін, жеңдегі айырым белгісін, сыныпты маман үшін белгіні, әскери, арнаулы оқу орнын бітіргені туралы белгіні мемлекеттік органның бірінші басшылары бекітеді.</w:t>
      </w:r>
    </w:p>
    <w:bookmarkEnd w:id="27"/>
    <w:bookmarkStart w:name="z38" w:id="28"/>
    <w:p>
      <w:pPr>
        <w:spacing w:after="0"/>
        <w:ind w:left="0"/>
        <w:jc w:val="both"/>
      </w:pPr>
      <w:r>
        <w:rPr>
          <w:rFonts w:ascii="Times New Roman"/>
          <w:b w:val="false"/>
          <w:i w:val="false"/>
          <w:color w:val="000000"/>
          <w:sz w:val="28"/>
        </w:rPr>
        <w:t xml:space="preserve">
      9. Мемлекеттік күзет қызметінің (бұдан әрі – МКҚ) Айрықша мақсаттағы күштері әскери қызметшісінің әскери киім нысаны мен айырым белгісі протоколдық іс-шараға қатысатын әскери қызметшілер үшін салтанатты киім нысанын қоспағанда, "Қазақстан Республикасының арнаулы мемлекеттік органдары қызметкерлерінің арнаулы киім нысандарының түрлері мен сипаттамаларын бекіту туралы" Қазақстан Республикасы Президентінің 2013 жылғы 29 тамыздағы № 627 </w:t>
      </w:r>
      <w:r>
        <w:rPr>
          <w:rFonts w:ascii="Times New Roman"/>
          <w:b w:val="false"/>
          <w:i w:val="false"/>
          <w:color w:val="000000"/>
          <w:sz w:val="28"/>
        </w:rPr>
        <w:t>Жарлығымен</w:t>
      </w:r>
      <w:r>
        <w:rPr>
          <w:rFonts w:ascii="Times New Roman"/>
          <w:b w:val="false"/>
          <w:i w:val="false"/>
          <w:color w:val="000000"/>
          <w:sz w:val="28"/>
        </w:rPr>
        <w:t xml:space="preserve"> бекітілген киім нысанына сәйкес келеді.</w:t>
      </w:r>
    </w:p>
    <w:bookmarkEnd w:id="28"/>
    <w:bookmarkStart w:name="z39" w:id="29"/>
    <w:p>
      <w:pPr>
        <w:spacing w:after="0"/>
        <w:ind w:left="0"/>
        <w:jc w:val="both"/>
      </w:pPr>
      <w:r>
        <w:rPr>
          <w:rFonts w:ascii="Times New Roman"/>
          <w:b w:val="false"/>
          <w:i w:val="false"/>
          <w:color w:val="000000"/>
          <w:sz w:val="28"/>
        </w:rPr>
        <w:t>
      10. ҰҰ авиациясы, ҰҚК Авиация қызметі, мемлекеттік авиацияның ұшу қауіпсіздігі органы әскери қызметшісінің киім нысаны ҚК Әуе қорғанысы күштері (бұдан әрі – ӘҚК) әскери қызметшісінің киім нысанына сәйкес келеді.</w:t>
      </w:r>
    </w:p>
    <w:bookmarkEnd w:id="29"/>
    <w:bookmarkStart w:name="z40" w:id="30"/>
    <w:p>
      <w:pPr>
        <w:spacing w:after="0"/>
        <w:ind w:left="0"/>
        <w:jc w:val="both"/>
      </w:pPr>
      <w:r>
        <w:rPr>
          <w:rFonts w:ascii="Times New Roman"/>
          <w:b w:val="false"/>
          <w:i w:val="false"/>
          <w:color w:val="000000"/>
          <w:sz w:val="28"/>
        </w:rPr>
        <w:t>
      ҰҚК Шекара академиясы әскери қызметшісінің киім нысаны ҰҚК ШҚ әскери қызметшісінің киім нысанына сәйкес келеді.</w:t>
      </w:r>
    </w:p>
    <w:bookmarkEnd w:id="30"/>
    <w:bookmarkStart w:name="z41" w:id="31"/>
    <w:p>
      <w:pPr>
        <w:spacing w:after="0"/>
        <w:ind w:left="0"/>
        <w:jc w:val="both"/>
      </w:pPr>
      <w:r>
        <w:rPr>
          <w:rFonts w:ascii="Times New Roman"/>
          <w:b w:val="false"/>
          <w:i w:val="false"/>
          <w:color w:val="000000"/>
          <w:sz w:val="28"/>
        </w:rPr>
        <w:t>
      ҰҚК ШҚ теңіз бөлімшелері әскери қызметшісінің киім нысаны ҚК Әскери-теңіз күштері (бұдан әрі – ӘТК) әскери қызметшісінің киім нысанына сәйкес келеді.</w:t>
      </w:r>
    </w:p>
    <w:bookmarkEnd w:id="31"/>
    <w:bookmarkStart w:name="z42" w:id="32"/>
    <w:p>
      <w:pPr>
        <w:spacing w:after="0"/>
        <w:ind w:left="0"/>
        <w:jc w:val="both"/>
      </w:pPr>
      <w:r>
        <w:rPr>
          <w:rFonts w:ascii="Times New Roman"/>
          <w:b w:val="false"/>
          <w:i w:val="false"/>
          <w:color w:val="000000"/>
          <w:sz w:val="28"/>
        </w:rPr>
        <w:t xml:space="preserve">
      11. Фуражканың айнала жиегі мен жиегінің, тельняшка жолағының, шалбар жиегі мен лампасының, мундир мен китель жиегінің түсі, береттің түсі сипаттама мен суретке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32"/>
    <w:bookmarkStart w:name="z43" w:id="33"/>
    <w:p>
      <w:pPr>
        <w:spacing w:after="0"/>
        <w:ind w:left="0"/>
        <w:jc w:val="both"/>
      </w:pPr>
      <w:r>
        <w:rPr>
          <w:rFonts w:ascii="Times New Roman"/>
          <w:b w:val="false"/>
          <w:i w:val="false"/>
          <w:color w:val="000000"/>
          <w:sz w:val="28"/>
        </w:rPr>
        <w:t xml:space="preserve">
      Погондағы жолақтың, көмкерменің, негіз бен жапсырманың түсі сипаттама мен суретке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3"/>
    <w:bookmarkStart w:name="z44" w:id="34"/>
    <w:p>
      <w:pPr>
        <w:spacing w:after="0"/>
        <w:ind w:left="0"/>
        <w:jc w:val="left"/>
      </w:pPr>
      <w:r>
        <w:rPr>
          <w:rFonts w:ascii="Times New Roman"/>
          <w:b/>
          <w:i w:val="false"/>
          <w:color w:val="000000"/>
        </w:rPr>
        <w:t xml:space="preserve"> 2-бөлім. Әскери киім нысаны үлгілерінің сипаттамасы</w:t>
      </w:r>
    </w:p>
    <w:bookmarkEnd w:id="34"/>
    <w:bookmarkStart w:name="z45" w:id="35"/>
    <w:p>
      <w:pPr>
        <w:spacing w:after="0"/>
        <w:ind w:left="0"/>
        <w:jc w:val="left"/>
      </w:pPr>
      <w:r>
        <w:rPr>
          <w:rFonts w:ascii="Times New Roman"/>
          <w:b/>
          <w:i w:val="false"/>
          <w:color w:val="000000"/>
        </w:rPr>
        <w:t xml:space="preserve"> 1-тарау. Жоғарғы Бас қолбасшының және жоғары офицер құрамының әскери киім нысаны үлгілерінің сипаттамасы</w:t>
      </w:r>
    </w:p>
    <w:bookmarkEnd w:id="35"/>
    <w:bookmarkStart w:name="z46" w:id="36"/>
    <w:p>
      <w:pPr>
        <w:spacing w:after="0"/>
        <w:ind w:left="0"/>
        <w:jc w:val="left"/>
      </w:pPr>
      <w:r>
        <w:rPr>
          <w:rFonts w:ascii="Times New Roman"/>
          <w:b/>
          <w:i w:val="false"/>
          <w:color w:val="000000"/>
        </w:rPr>
        <w:t xml:space="preserve"> 1-параграф. Жоғарғы Бас қолбасшының және жоғары офицер құрамының (ҚК ӘТК-ден басқа) әскери киім нысаны үлгілерінің сипаттамасы</w:t>
      </w:r>
    </w:p>
    <w:bookmarkEnd w:id="36"/>
    <w:bookmarkStart w:name="z47" w:id="37"/>
    <w:p>
      <w:pPr>
        <w:spacing w:after="0"/>
        <w:ind w:left="0"/>
        <w:jc w:val="both"/>
      </w:pPr>
      <w:r>
        <w:rPr>
          <w:rFonts w:ascii="Times New Roman"/>
          <w:b w:val="false"/>
          <w:i w:val="false"/>
          <w:color w:val="000000"/>
          <w:sz w:val="28"/>
        </w:rPr>
        <w:t>
      12. Жоғарғы Бас қолбасшының салтанатты киім нысаны:</w:t>
      </w:r>
    </w:p>
    <w:bookmarkEnd w:id="37"/>
    <w:bookmarkStart w:name="z48" w:id="38"/>
    <w:p>
      <w:pPr>
        <w:spacing w:after="0"/>
        <w:ind w:left="0"/>
        <w:jc w:val="both"/>
      </w:pPr>
      <w:r>
        <w:rPr>
          <w:rFonts w:ascii="Times New Roman"/>
          <w:b w:val="false"/>
          <w:i w:val="false"/>
          <w:color w:val="000000"/>
          <w:sz w:val="28"/>
        </w:rPr>
        <w:t>
      1) жазғы (1-сурет):</w:t>
      </w:r>
    </w:p>
    <w:bookmarkEnd w:id="38"/>
    <w:bookmarkStart w:name="z49" w:id="39"/>
    <w:p>
      <w:pPr>
        <w:spacing w:after="0"/>
        <w:ind w:left="0"/>
        <w:jc w:val="both"/>
      </w:pPr>
      <w:r>
        <w:rPr>
          <w:rFonts w:ascii="Times New Roman"/>
          <w:b w:val="false"/>
          <w:i w:val="false"/>
          <w:color w:val="000000"/>
          <w:sz w:val="28"/>
        </w:rPr>
        <w:t>
      көк барқын түсті салтанатты фуражка;</w:t>
      </w:r>
    </w:p>
    <w:bookmarkEnd w:id="39"/>
    <w:bookmarkStart w:name="z50" w:id="40"/>
    <w:p>
      <w:pPr>
        <w:spacing w:after="0"/>
        <w:ind w:left="0"/>
        <w:jc w:val="both"/>
      </w:pPr>
      <w:r>
        <w:rPr>
          <w:rFonts w:ascii="Times New Roman"/>
          <w:b w:val="false"/>
          <w:i w:val="false"/>
          <w:color w:val="000000"/>
          <w:sz w:val="28"/>
        </w:rPr>
        <w:t>
      сұр түсті мундир мен көк барқын түсті шалбар;</w:t>
      </w:r>
    </w:p>
    <w:bookmarkEnd w:id="40"/>
    <w:bookmarkStart w:name="z51" w:id="41"/>
    <w:p>
      <w:pPr>
        <w:spacing w:after="0"/>
        <w:ind w:left="0"/>
        <w:jc w:val="both"/>
      </w:pPr>
      <w:r>
        <w:rPr>
          <w:rFonts w:ascii="Times New Roman"/>
          <w:b w:val="false"/>
          <w:i w:val="false"/>
          <w:color w:val="000000"/>
          <w:sz w:val="28"/>
        </w:rPr>
        <w:t>
      салтанатты жейде;</w:t>
      </w:r>
    </w:p>
    <w:bookmarkEnd w:id="41"/>
    <w:bookmarkStart w:name="z52" w:id="42"/>
    <w:p>
      <w:pPr>
        <w:spacing w:after="0"/>
        <w:ind w:left="0"/>
        <w:jc w:val="both"/>
      </w:pPr>
      <w:r>
        <w:rPr>
          <w:rFonts w:ascii="Times New Roman"/>
          <w:b w:val="false"/>
          <w:i w:val="false"/>
          <w:color w:val="000000"/>
          <w:sz w:val="28"/>
        </w:rPr>
        <w:t>
      көк барқын түсті салтанатты галстук;</w:t>
      </w:r>
    </w:p>
    <w:bookmarkEnd w:id="42"/>
    <w:bookmarkStart w:name="z53" w:id="43"/>
    <w:p>
      <w:pPr>
        <w:spacing w:after="0"/>
        <w:ind w:left="0"/>
        <w:jc w:val="both"/>
      </w:pPr>
      <w:r>
        <w:rPr>
          <w:rFonts w:ascii="Times New Roman"/>
          <w:b w:val="false"/>
          <w:i w:val="false"/>
          <w:color w:val="000000"/>
          <w:sz w:val="28"/>
        </w:rPr>
        <w:t>
      галстукке арналған қыстырма;</w:t>
      </w:r>
    </w:p>
    <w:bookmarkEnd w:id="43"/>
    <w:bookmarkStart w:name="z54" w:id="44"/>
    <w:p>
      <w:pPr>
        <w:spacing w:after="0"/>
        <w:ind w:left="0"/>
        <w:jc w:val="both"/>
      </w:pPr>
      <w:r>
        <w:rPr>
          <w:rFonts w:ascii="Times New Roman"/>
          <w:b w:val="false"/>
          <w:i w:val="false"/>
          <w:color w:val="000000"/>
          <w:sz w:val="28"/>
        </w:rPr>
        <w:t>
      қара түсті лакталған қонышсыз бәтеңке;</w:t>
      </w:r>
    </w:p>
    <w:bookmarkEnd w:id="44"/>
    <w:bookmarkStart w:name="z55" w:id="45"/>
    <w:p>
      <w:pPr>
        <w:spacing w:after="0"/>
        <w:ind w:left="0"/>
        <w:jc w:val="both"/>
      </w:pPr>
      <w:r>
        <w:rPr>
          <w:rFonts w:ascii="Times New Roman"/>
          <w:b w:val="false"/>
          <w:i w:val="false"/>
          <w:color w:val="000000"/>
          <w:sz w:val="28"/>
        </w:rPr>
        <w:t>
      алтын түстес салтанатты аксельбант;</w:t>
      </w:r>
    </w:p>
    <w:bookmarkEnd w:id="45"/>
    <w:bookmarkStart w:name="z56" w:id="46"/>
    <w:p>
      <w:pPr>
        <w:spacing w:after="0"/>
        <w:ind w:left="0"/>
        <w:jc w:val="both"/>
      </w:pPr>
      <w:r>
        <w:rPr>
          <w:rFonts w:ascii="Times New Roman"/>
          <w:b w:val="false"/>
          <w:i w:val="false"/>
          <w:color w:val="000000"/>
          <w:sz w:val="28"/>
        </w:rPr>
        <w:t>
      салтанатты қолғап;</w:t>
      </w:r>
    </w:p>
    <w:bookmarkEnd w:id="46"/>
    <w:bookmarkStart w:name="z57" w:id="47"/>
    <w:p>
      <w:pPr>
        <w:spacing w:after="0"/>
        <w:ind w:left="0"/>
        <w:jc w:val="both"/>
      </w:pPr>
      <w:r>
        <w:rPr>
          <w:rFonts w:ascii="Times New Roman"/>
          <w:b w:val="false"/>
          <w:i w:val="false"/>
          <w:color w:val="000000"/>
          <w:sz w:val="28"/>
        </w:rPr>
        <w:t>
      2) қысқы (2-сурет):</w:t>
      </w:r>
    </w:p>
    <w:bookmarkEnd w:id="47"/>
    <w:bookmarkStart w:name="z58" w:id="48"/>
    <w:p>
      <w:pPr>
        <w:spacing w:after="0"/>
        <w:ind w:left="0"/>
        <w:jc w:val="both"/>
      </w:pPr>
      <w:r>
        <w:rPr>
          <w:rFonts w:ascii="Times New Roman"/>
          <w:b w:val="false"/>
          <w:i w:val="false"/>
          <w:color w:val="000000"/>
          <w:sz w:val="28"/>
        </w:rPr>
        <w:t>
      күнқағары бар сұр түсті қаракөл малақай;</w:t>
      </w:r>
    </w:p>
    <w:bookmarkEnd w:id="48"/>
    <w:bookmarkStart w:name="z59" w:id="49"/>
    <w:p>
      <w:pPr>
        <w:spacing w:after="0"/>
        <w:ind w:left="0"/>
        <w:jc w:val="both"/>
      </w:pPr>
      <w:r>
        <w:rPr>
          <w:rFonts w:ascii="Times New Roman"/>
          <w:b w:val="false"/>
          <w:i w:val="false"/>
          <w:color w:val="000000"/>
          <w:sz w:val="28"/>
        </w:rPr>
        <w:t>
      сұр түсті қаракөл жағасы бар сұр түсті қысқы пальто;</w:t>
      </w:r>
    </w:p>
    <w:bookmarkEnd w:id="49"/>
    <w:bookmarkStart w:name="z60" w:id="50"/>
    <w:p>
      <w:pPr>
        <w:spacing w:after="0"/>
        <w:ind w:left="0"/>
        <w:jc w:val="both"/>
      </w:pPr>
      <w:r>
        <w:rPr>
          <w:rFonts w:ascii="Times New Roman"/>
          <w:b w:val="false"/>
          <w:i w:val="false"/>
          <w:color w:val="000000"/>
          <w:sz w:val="28"/>
        </w:rPr>
        <w:t>
      сұр түсті мундир мен көк барқын түсті шалбар;</w:t>
      </w:r>
    </w:p>
    <w:bookmarkEnd w:id="50"/>
    <w:bookmarkStart w:name="z61" w:id="51"/>
    <w:p>
      <w:pPr>
        <w:spacing w:after="0"/>
        <w:ind w:left="0"/>
        <w:jc w:val="both"/>
      </w:pPr>
      <w:r>
        <w:rPr>
          <w:rFonts w:ascii="Times New Roman"/>
          <w:b w:val="false"/>
          <w:i w:val="false"/>
          <w:color w:val="000000"/>
          <w:sz w:val="28"/>
        </w:rPr>
        <w:t>
      салтанатты жейде;</w:t>
      </w:r>
    </w:p>
    <w:bookmarkEnd w:id="51"/>
    <w:bookmarkStart w:name="z62" w:id="52"/>
    <w:p>
      <w:pPr>
        <w:spacing w:after="0"/>
        <w:ind w:left="0"/>
        <w:jc w:val="both"/>
      </w:pPr>
      <w:r>
        <w:rPr>
          <w:rFonts w:ascii="Times New Roman"/>
          <w:b w:val="false"/>
          <w:i w:val="false"/>
          <w:color w:val="000000"/>
          <w:sz w:val="28"/>
        </w:rPr>
        <w:t>
      көк барқын түсті салтанатты галстук;</w:t>
      </w:r>
    </w:p>
    <w:bookmarkEnd w:id="52"/>
    <w:bookmarkStart w:name="z63" w:id="53"/>
    <w:p>
      <w:pPr>
        <w:spacing w:after="0"/>
        <w:ind w:left="0"/>
        <w:jc w:val="both"/>
      </w:pPr>
      <w:r>
        <w:rPr>
          <w:rFonts w:ascii="Times New Roman"/>
          <w:b w:val="false"/>
          <w:i w:val="false"/>
          <w:color w:val="000000"/>
          <w:sz w:val="28"/>
        </w:rPr>
        <w:t>
      галстукке арналған қыстырма;</w:t>
      </w:r>
    </w:p>
    <w:bookmarkEnd w:id="53"/>
    <w:bookmarkStart w:name="z64" w:id="54"/>
    <w:p>
      <w:pPr>
        <w:spacing w:after="0"/>
        <w:ind w:left="0"/>
        <w:jc w:val="both"/>
      </w:pPr>
      <w:r>
        <w:rPr>
          <w:rFonts w:ascii="Times New Roman"/>
          <w:b w:val="false"/>
          <w:i w:val="false"/>
          <w:color w:val="000000"/>
          <w:sz w:val="28"/>
        </w:rPr>
        <w:t>
      қара түсті қонышы қысқа қысқы етік;</w:t>
      </w:r>
    </w:p>
    <w:bookmarkEnd w:id="54"/>
    <w:bookmarkStart w:name="z65" w:id="55"/>
    <w:p>
      <w:pPr>
        <w:spacing w:after="0"/>
        <w:ind w:left="0"/>
        <w:jc w:val="both"/>
      </w:pPr>
      <w:r>
        <w:rPr>
          <w:rFonts w:ascii="Times New Roman"/>
          <w:b w:val="false"/>
          <w:i w:val="false"/>
          <w:color w:val="000000"/>
          <w:sz w:val="28"/>
        </w:rPr>
        <w:t>
      алтын түстес салтанатты аксельбант;</w:t>
      </w:r>
    </w:p>
    <w:bookmarkEnd w:id="55"/>
    <w:bookmarkStart w:name="z66" w:id="56"/>
    <w:p>
      <w:pPr>
        <w:spacing w:after="0"/>
        <w:ind w:left="0"/>
        <w:jc w:val="both"/>
      </w:pPr>
      <w:r>
        <w:rPr>
          <w:rFonts w:ascii="Times New Roman"/>
          <w:b w:val="false"/>
          <w:i w:val="false"/>
          <w:color w:val="000000"/>
          <w:sz w:val="28"/>
        </w:rPr>
        <w:t>
      қысқы салтанатты қолғап;</w:t>
      </w:r>
    </w:p>
    <w:bookmarkEnd w:id="56"/>
    <w:bookmarkStart w:name="z67" w:id="57"/>
    <w:p>
      <w:pPr>
        <w:spacing w:after="0"/>
        <w:ind w:left="0"/>
        <w:jc w:val="both"/>
      </w:pPr>
      <w:r>
        <w:rPr>
          <w:rFonts w:ascii="Times New Roman"/>
          <w:b w:val="false"/>
          <w:i w:val="false"/>
          <w:color w:val="000000"/>
          <w:sz w:val="28"/>
        </w:rPr>
        <w:t>
      салтанатты кашне.</w:t>
      </w:r>
    </w:p>
    <w:bookmarkEnd w:id="57"/>
    <w:bookmarkStart w:name="z68" w:id="58"/>
    <w:p>
      <w:pPr>
        <w:spacing w:after="0"/>
        <w:ind w:left="0"/>
        <w:jc w:val="both"/>
      </w:pPr>
      <w:r>
        <w:rPr>
          <w:rFonts w:ascii="Times New Roman"/>
          <w:b w:val="false"/>
          <w:i w:val="false"/>
          <w:color w:val="000000"/>
          <w:sz w:val="28"/>
        </w:rPr>
        <w:t>
      13. Жоғары офицер құрамының салтанатты киім нысаны:</w:t>
      </w:r>
    </w:p>
    <w:bookmarkEnd w:id="58"/>
    <w:bookmarkStart w:name="z69" w:id="59"/>
    <w:p>
      <w:pPr>
        <w:spacing w:after="0"/>
        <w:ind w:left="0"/>
        <w:jc w:val="both"/>
      </w:pPr>
      <w:r>
        <w:rPr>
          <w:rFonts w:ascii="Times New Roman"/>
          <w:b w:val="false"/>
          <w:i w:val="false"/>
          <w:color w:val="000000"/>
          <w:sz w:val="28"/>
        </w:rPr>
        <w:t>
      1) жазғы (3-сурет):</w:t>
      </w:r>
    </w:p>
    <w:bookmarkEnd w:id="59"/>
    <w:bookmarkStart w:name="z70" w:id="60"/>
    <w:p>
      <w:pPr>
        <w:spacing w:after="0"/>
        <w:ind w:left="0"/>
        <w:jc w:val="both"/>
      </w:pPr>
      <w:r>
        <w:rPr>
          <w:rFonts w:ascii="Times New Roman"/>
          <w:b w:val="false"/>
          <w:i w:val="false"/>
          <w:color w:val="000000"/>
          <w:sz w:val="28"/>
        </w:rPr>
        <w:t>
      көк барқын түсті салтанатты фуражка;</w:t>
      </w:r>
    </w:p>
    <w:bookmarkEnd w:id="60"/>
    <w:bookmarkStart w:name="z71" w:id="61"/>
    <w:p>
      <w:pPr>
        <w:spacing w:after="0"/>
        <w:ind w:left="0"/>
        <w:jc w:val="both"/>
      </w:pPr>
      <w:r>
        <w:rPr>
          <w:rFonts w:ascii="Times New Roman"/>
          <w:b w:val="false"/>
          <w:i w:val="false"/>
          <w:color w:val="000000"/>
          <w:sz w:val="28"/>
        </w:rPr>
        <w:t>
      көк барқын түсті салтанатты мундир мен шалбар;</w:t>
      </w:r>
    </w:p>
    <w:bookmarkEnd w:id="61"/>
    <w:bookmarkStart w:name="z72" w:id="62"/>
    <w:p>
      <w:pPr>
        <w:spacing w:after="0"/>
        <w:ind w:left="0"/>
        <w:jc w:val="both"/>
      </w:pPr>
      <w:r>
        <w:rPr>
          <w:rFonts w:ascii="Times New Roman"/>
          <w:b w:val="false"/>
          <w:i w:val="false"/>
          <w:color w:val="000000"/>
          <w:sz w:val="28"/>
        </w:rPr>
        <w:t>
      салтанатты жейде;</w:t>
      </w:r>
    </w:p>
    <w:bookmarkEnd w:id="62"/>
    <w:bookmarkStart w:name="z73" w:id="63"/>
    <w:p>
      <w:pPr>
        <w:spacing w:after="0"/>
        <w:ind w:left="0"/>
        <w:jc w:val="both"/>
      </w:pPr>
      <w:r>
        <w:rPr>
          <w:rFonts w:ascii="Times New Roman"/>
          <w:b w:val="false"/>
          <w:i w:val="false"/>
          <w:color w:val="000000"/>
          <w:sz w:val="28"/>
        </w:rPr>
        <w:t>
      көк барқын түсті салтанатты галстук;</w:t>
      </w:r>
    </w:p>
    <w:bookmarkEnd w:id="63"/>
    <w:bookmarkStart w:name="z74" w:id="64"/>
    <w:p>
      <w:pPr>
        <w:spacing w:after="0"/>
        <w:ind w:left="0"/>
        <w:jc w:val="both"/>
      </w:pPr>
      <w:r>
        <w:rPr>
          <w:rFonts w:ascii="Times New Roman"/>
          <w:b w:val="false"/>
          <w:i w:val="false"/>
          <w:color w:val="000000"/>
          <w:sz w:val="28"/>
        </w:rPr>
        <w:t>
      галстукке арналған қыстырма;</w:t>
      </w:r>
    </w:p>
    <w:bookmarkEnd w:id="64"/>
    <w:bookmarkStart w:name="z75" w:id="65"/>
    <w:p>
      <w:pPr>
        <w:spacing w:after="0"/>
        <w:ind w:left="0"/>
        <w:jc w:val="both"/>
      </w:pPr>
      <w:r>
        <w:rPr>
          <w:rFonts w:ascii="Times New Roman"/>
          <w:b w:val="false"/>
          <w:i w:val="false"/>
          <w:color w:val="000000"/>
          <w:sz w:val="28"/>
        </w:rPr>
        <w:t>
      қара түсті лакталған қонышсыз бәтеңке;</w:t>
      </w:r>
    </w:p>
    <w:bookmarkEnd w:id="65"/>
    <w:bookmarkStart w:name="z76" w:id="66"/>
    <w:p>
      <w:pPr>
        <w:spacing w:after="0"/>
        <w:ind w:left="0"/>
        <w:jc w:val="both"/>
      </w:pPr>
      <w:r>
        <w:rPr>
          <w:rFonts w:ascii="Times New Roman"/>
          <w:b w:val="false"/>
          <w:i w:val="false"/>
          <w:color w:val="000000"/>
          <w:sz w:val="28"/>
        </w:rPr>
        <w:t>
      салтанатты белдік;</w:t>
      </w:r>
    </w:p>
    <w:bookmarkEnd w:id="66"/>
    <w:bookmarkStart w:name="z77" w:id="67"/>
    <w:p>
      <w:pPr>
        <w:spacing w:after="0"/>
        <w:ind w:left="0"/>
        <w:jc w:val="both"/>
      </w:pPr>
      <w:r>
        <w:rPr>
          <w:rFonts w:ascii="Times New Roman"/>
          <w:b w:val="false"/>
          <w:i w:val="false"/>
          <w:color w:val="000000"/>
          <w:sz w:val="28"/>
        </w:rPr>
        <w:t>
      алтын түстес салтанатты аксельбант;</w:t>
      </w:r>
    </w:p>
    <w:bookmarkEnd w:id="67"/>
    <w:bookmarkStart w:name="z78" w:id="68"/>
    <w:p>
      <w:pPr>
        <w:spacing w:after="0"/>
        <w:ind w:left="0"/>
        <w:jc w:val="both"/>
      </w:pPr>
      <w:r>
        <w:rPr>
          <w:rFonts w:ascii="Times New Roman"/>
          <w:b w:val="false"/>
          <w:i w:val="false"/>
          <w:color w:val="000000"/>
          <w:sz w:val="28"/>
        </w:rPr>
        <w:t>
      салтанатты қолғап;</w:t>
      </w:r>
    </w:p>
    <w:bookmarkEnd w:id="68"/>
    <w:bookmarkStart w:name="z79" w:id="69"/>
    <w:p>
      <w:pPr>
        <w:spacing w:after="0"/>
        <w:ind w:left="0"/>
        <w:jc w:val="both"/>
      </w:pPr>
      <w:r>
        <w:rPr>
          <w:rFonts w:ascii="Times New Roman"/>
          <w:b w:val="false"/>
          <w:i w:val="false"/>
          <w:color w:val="000000"/>
          <w:sz w:val="28"/>
        </w:rPr>
        <w:t>
      2) қысқы (4-сурет):</w:t>
      </w:r>
    </w:p>
    <w:bookmarkEnd w:id="69"/>
    <w:bookmarkStart w:name="z80" w:id="70"/>
    <w:p>
      <w:pPr>
        <w:spacing w:after="0"/>
        <w:ind w:left="0"/>
        <w:jc w:val="both"/>
      </w:pPr>
      <w:r>
        <w:rPr>
          <w:rFonts w:ascii="Times New Roman"/>
          <w:b w:val="false"/>
          <w:i w:val="false"/>
          <w:color w:val="000000"/>
          <w:sz w:val="28"/>
        </w:rPr>
        <w:t>
      күнқағары бар сұр түсті қаракөл малақай;</w:t>
      </w:r>
    </w:p>
    <w:bookmarkEnd w:id="70"/>
    <w:bookmarkStart w:name="z81" w:id="71"/>
    <w:p>
      <w:pPr>
        <w:spacing w:after="0"/>
        <w:ind w:left="0"/>
        <w:jc w:val="both"/>
      </w:pPr>
      <w:r>
        <w:rPr>
          <w:rFonts w:ascii="Times New Roman"/>
          <w:b w:val="false"/>
          <w:i w:val="false"/>
          <w:color w:val="000000"/>
          <w:sz w:val="28"/>
        </w:rPr>
        <w:t>
      сұр түсті қаракөл жағасы бар сұр түсті қысқы пальто;</w:t>
      </w:r>
    </w:p>
    <w:bookmarkEnd w:id="71"/>
    <w:bookmarkStart w:name="z82" w:id="72"/>
    <w:p>
      <w:pPr>
        <w:spacing w:after="0"/>
        <w:ind w:left="0"/>
        <w:jc w:val="both"/>
      </w:pPr>
      <w:r>
        <w:rPr>
          <w:rFonts w:ascii="Times New Roman"/>
          <w:b w:val="false"/>
          <w:i w:val="false"/>
          <w:color w:val="000000"/>
          <w:sz w:val="28"/>
        </w:rPr>
        <w:t>
      көк барқын түсті салтанатты мундир мен шалбар;</w:t>
      </w:r>
    </w:p>
    <w:bookmarkEnd w:id="72"/>
    <w:bookmarkStart w:name="z83" w:id="73"/>
    <w:p>
      <w:pPr>
        <w:spacing w:after="0"/>
        <w:ind w:left="0"/>
        <w:jc w:val="both"/>
      </w:pPr>
      <w:r>
        <w:rPr>
          <w:rFonts w:ascii="Times New Roman"/>
          <w:b w:val="false"/>
          <w:i w:val="false"/>
          <w:color w:val="000000"/>
          <w:sz w:val="28"/>
        </w:rPr>
        <w:t>
      салтанатты жейде;</w:t>
      </w:r>
    </w:p>
    <w:bookmarkEnd w:id="73"/>
    <w:bookmarkStart w:name="z84" w:id="74"/>
    <w:p>
      <w:pPr>
        <w:spacing w:after="0"/>
        <w:ind w:left="0"/>
        <w:jc w:val="both"/>
      </w:pPr>
      <w:r>
        <w:rPr>
          <w:rFonts w:ascii="Times New Roman"/>
          <w:b w:val="false"/>
          <w:i w:val="false"/>
          <w:color w:val="000000"/>
          <w:sz w:val="28"/>
        </w:rPr>
        <w:t>
      көк барқын түсті салтанатты галстук;</w:t>
      </w:r>
    </w:p>
    <w:bookmarkEnd w:id="74"/>
    <w:bookmarkStart w:name="z85" w:id="75"/>
    <w:p>
      <w:pPr>
        <w:spacing w:after="0"/>
        <w:ind w:left="0"/>
        <w:jc w:val="both"/>
      </w:pPr>
      <w:r>
        <w:rPr>
          <w:rFonts w:ascii="Times New Roman"/>
          <w:b w:val="false"/>
          <w:i w:val="false"/>
          <w:color w:val="000000"/>
          <w:sz w:val="28"/>
        </w:rPr>
        <w:t>
      галстукке арналған қыстырма;</w:t>
      </w:r>
    </w:p>
    <w:bookmarkEnd w:id="75"/>
    <w:bookmarkStart w:name="z86" w:id="76"/>
    <w:p>
      <w:pPr>
        <w:spacing w:after="0"/>
        <w:ind w:left="0"/>
        <w:jc w:val="both"/>
      </w:pPr>
      <w:r>
        <w:rPr>
          <w:rFonts w:ascii="Times New Roman"/>
          <w:b w:val="false"/>
          <w:i w:val="false"/>
          <w:color w:val="000000"/>
          <w:sz w:val="28"/>
        </w:rPr>
        <w:t>
      қара түсті қонышы қысқа қысқы етік;</w:t>
      </w:r>
    </w:p>
    <w:bookmarkEnd w:id="76"/>
    <w:bookmarkStart w:name="z87" w:id="77"/>
    <w:p>
      <w:pPr>
        <w:spacing w:after="0"/>
        <w:ind w:left="0"/>
        <w:jc w:val="both"/>
      </w:pPr>
      <w:r>
        <w:rPr>
          <w:rFonts w:ascii="Times New Roman"/>
          <w:b w:val="false"/>
          <w:i w:val="false"/>
          <w:color w:val="000000"/>
          <w:sz w:val="28"/>
        </w:rPr>
        <w:t>
      салтанатты белдік;</w:t>
      </w:r>
    </w:p>
    <w:bookmarkEnd w:id="77"/>
    <w:bookmarkStart w:name="z88" w:id="78"/>
    <w:p>
      <w:pPr>
        <w:spacing w:after="0"/>
        <w:ind w:left="0"/>
        <w:jc w:val="both"/>
      </w:pPr>
      <w:r>
        <w:rPr>
          <w:rFonts w:ascii="Times New Roman"/>
          <w:b w:val="false"/>
          <w:i w:val="false"/>
          <w:color w:val="000000"/>
          <w:sz w:val="28"/>
        </w:rPr>
        <w:t>
      алтын түстес салтанатты аксельбант;</w:t>
      </w:r>
    </w:p>
    <w:bookmarkEnd w:id="78"/>
    <w:bookmarkStart w:name="z89" w:id="79"/>
    <w:p>
      <w:pPr>
        <w:spacing w:after="0"/>
        <w:ind w:left="0"/>
        <w:jc w:val="both"/>
      </w:pPr>
      <w:r>
        <w:rPr>
          <w:rFonts w:ascii="Times New Roman"/>
          <w:b w:val="false"/>
          <w:i w:val="false"/>
          <w:color w:val="000000"/>
          <w:sz w:val="28"/>
        </w:rPr>
        <w:t>
      қысқы салтанатты қолғап;</w:t>
      </w:r>
    </w:p>
    <w:bookmarkEnd w:id="79"/>
    <w:bookmarkStart w:name="z90" w:id="80"/>
    <w:p>
      <w:pPr>
        <w:spacing w:after="0"/>
        <w:ind w:left="0"/>
        <w:jc w:val="both"/>
      </w:pPr>
      <w:r>
        <w:rPr>
          <w:rFonts w:ascii="Times New Roman"/>
          <w:b w:val="false"/>
          <w:i w:val="false"/>
          <w:color w:val="000000"/>
          <w:sz w:val="28"/>
        </w:rPr>
        <w:t>
      салтанатты кашне.</w:t>
      </w:r>
    </w:p>
    <w:bookmarkEnd w:id="80"/>
    <w:bookmarkStart w:name="z91" w:id="81"/>
    <w:p>
      <w:pPr>
        <w:spacing w:after="0"/>
        <w:ind w:left="0"/>
        <w:jc w:val="both"/>
      </w:pPr>
      <w:r>
        <w:rPr>
          <w:rFonts w:ascii="Times New Roman"/>
          <w:b w:val="false"/>
          <w:i w:val="false"/>
          <w:color w:val="000000"/>
          <w:sz w:val="28"/>
        </w:rPr>
        <w:t>
      ҚК ӘҚК-да фуражка, мундир мен шалбар, галстук – қара көк түсті (5, 6-суреттер).</w:t>
      </w:r>
    </w:p>
    <w:bookmarkEnd w:id="81"/>
    <w:bookmarkStart w:name="z92" w:id="82"/>
    <w:p>
      <w:pPr>
        <w:spacing w:after="0"/>
        <w:ind w:left="0"/>
        <w:jc w:val="both"/>
      </w:pPr>
      <w:r>
        <w:rPr>
          <w:rFonts w:ascii="Times New Roman"/>
          <w:b w:val="false"/>
          <w:i w:val="false"/>
          <w:color w:val="000000"/>
          <w:sz w:val="28"/>
        </w:rPr>
        <w:t>
      14. Сұр түсті мундирдегі салтанатты киім нысаны (7-сурет):</w:t>
      </w:r>
    </w:p>
    <w:bookmarkEnd w:id="82"/>
    <w:bookmarkStart w:name="z93" w:id="83"/>
    <w:p>
      <w:pPr>
        <w:spacing w:after="0"/>
        <w:ind w:left="0"/>
        <w:jc w:val="both"/>
      </w:pPr>
      <w:r>
        <w:rPr>
          <w:rFonts w:ascii="Times New Roman"/>
          <w:b w:val="false"/>
          <w:i w:val="false"/>
          <w:color w:val="000000"/>
          <w:sz w:val="28"/>
        </w:rPr>
        <w:t>
      көк барқын түсті салтанатты фуражка;</w:t>
      </w:r>
    </w:p>
    <w:bookmarkEnd w:id="83"/>
    <w:bookmarkStart w:name="z94" w:id="84"/>
    <w:p>
      <w:pPr>
        <w:spacing w:after="0"/>
        <w:ind w:left="0"/>
        <w:jc w:val="both"/>
      </w:pPr>
      <w:r>
        <w:rPr>
          <w:rFonts w:ascii="Times New Roman"/>
          <w:b w:val="false"/>
          <w:i w:val="false"/>
          <w:color w:val="000000"/>
          <w:sz w:val="28"/>
        </w:rPr>
        <w:t>
      сұр түсті мундир мен көк барқын түсті шалбар;</w:t>
      </w:r>
    </w:p>
    <w:bookmarkEnd w:id="84"/>
    <w:bookmarkStart w:name="z95" w:id="85"/>
    <w:p>
      <w:pPr>
        <w:spacing w:after="0"/>
        <w:ind w:left="0"/>
        <w:jc w:val="both"/>
      </w:pPr>
      <w:r>
        <w:rPr>
          <w:rFonts w:ascii="Times New Roman"/>
          <w:b w:val="false"/>
          <w:i w:val="false"/>
          <w:color w:val="000000"/>
          <w:sz w:val="28"/>
        </w:rPr>
        <w:t>
      салтанатты жейде;</w:t>
      </w:r>
    </w:p>
    <w:bookmarkEnd w:id="85"/>
    <w:bookmarkStart w:name="z96" w:id="86"/>
    <w:p>
      <w:pPr>
        <w:spacing w:after="0"/>
        <w:ind w:left="0"/>
        <w:jc w:val="both"/>
      </w:pPr>
      <w:r>
        <w:rPr>
          <w:rFonts w:ascii="Times New Roman"/>
          <w:b w:val="false"/>
          <w:i w:val="false"/>
          <w:color w:val="000000"/>
          <w:sz w:val="28"/>
        </w:rPr>
        <w:t>
      көк барқын түсті салтанатты галстук;</w:t>
      </w:r>
    </w:p>
    <w:bookmarkEnd w:id="86"/>
    <w:bookmarkStart w:name="z97" w:id="87"/>
    <w:p>
      <w:pPr>
        <w:spacing w:after="0"/>
        <w:ind w:left="0"/>
        <w:jc w:val="both"/>
      </w:pPr>
      <w:r>
        <w:rPr>
          <w:rFonts w:ascii="Times New Roman"/>
          <w:b w:val="false"/>
          <w:i w:val="false"/>
          <w:color w:val="000000"/>
          <w:sz w:val="28"/>
        </w:rPr>
        <w:t>
      галстукке арналған қыстырма;</w:t>
      </w:r>
    </w:p>
    <w:bookmarkEnd w:id="87"/>
    <w:bookmarkStart w:name="z98" w:id="88"/>
    <w:p>
      <w:pPr>
        <w:spacing w:after="0"/>
        <w:ind w:left="0"/>
        <w:jc w:val="both"/>
      </w:pPr>
      <w:r>
        <w:rPr>
          <w:rFonts w:ascii="Times New Roman"/>
          <w:b w:val="false"/>
          <w:i w:val="false"/>
          <w:color w:val="000000"/>
          <w:sz w:val="28"/>
        </w:rPr>
        <w:t>
      салтанатты қолғап;</w:t>
      </w:r>
    </w:p>
    <w:bookmarkEnd w:id="88"/>
    <w:bookmarkStart w:name="z99" w:id="89"/>
    <w:p>
      <w:pPr>
        <w:spacing w:after="0"/>
        <w:ind w:left="0"/>
        <w:jc w:val="both"/>
      </w:pPr>
      <w:r>
        <w:rPr>
          <w:rFonts w:ascii="Times New Roman"/>
          <w:b w:val="false"/>
          <w:i w:val="false"/>
          <w:color w:val="000000"/>
          <w:sz w:val="28"/>
        </w:rPr>
        <w:t>
      қара түсті лакталған қонышсыз бәтеңке.</w:t>
      </w:r>
    </w:p>
    <w:bookmarkEnd w:id="89"/>
    <w:bookmarkStart w:name="z100" w:id="90"/>
    <w:p>
      <w:pPr>
        <w:spacing w:after="0"/>
        <w:ind w:left="0"/>
        <w:jc w:val="both"/>
      </w:pPr>
      <w:r>
        <w:rPr>
          <w:rFonts w:ascii="Times New Roman"/>
          <w:b w:val="false"/>
          <w:i w:val="false"/>
          <w:color w:val="000000"/>
          <w:sz w:val="28"/>
        </w:rPr>
        <w:t>
      ҚК ӘҚК-да, ҰҰ авиациясында фуражка, шалбар және галстук – қара көк түсті (8-сурет).</w:t>
      </w:r>
    </w:p>
    <w:bookmarkEnd w:id="90"/>
    <w:bookmarkStart w:name="z101" w:id="91"/>
    <w:p>
      <w:pPr>
        <w:spacing w:after="0"/>
        <w:ind w:left="0"/>
        <w:jc w:val="both"/>
      </w:pPr>
      <w:r>
        <w:rPr>
          <w:rFonts w:ascii="Times New Roman"/>
          <w:b w:val="false"/>
          <w:i w:val="false"/>
          <w:color w:val="000000"/>
          <w:sz w:val="28"/>
        </w:rPr>
        <w:t>
      15. Күнделікті киім нысаны:</w:t>
      </w:r>
    </w:p>
    <w:bookmarkEnd w:id="91"/>
    <w:bookmarkStart w:name="z102" w:id="92"/>
    <w:p>
      <w:pPr>
        <w:spacing w:after="0"/>
        <w:ind w:left="0"/>
        <w:jc w:val="both"/>
      </w:pPr>
      <w:r>
        <w:rPr>
          <w:rFonts w:ascii="Times New Roman"/>
          <w:b w:val="false"/>
          <w:i w:val="false"/>
          <w:color w:val="000000"/>
          <w:sz w:val="28"/>
        </w:rPr>
        <w:t>
      1) № 1 нысан – жазғы (9-сурет):</w:t>
      </w:r>
    </w:p>
    <w:bookmarkEnd w:id="92"/>
    <w:bookmarkStart w:name="z103" w:id="93"/>
    <w:p>
      <w:pPr>
        <w:spacing w:after="0"/>
        <w:ind w:left="0"/>
        <w:jc w:val="both"/>
      </w:pPr>
      <w:r>
        <w:rPr>
          <w:rFonts w:ascii="Times New Roman"/>
          <w:b w:val="false"/>
          <w:i w:val="false"/>
          <w:color w:val="000000"/>
          <w:sz w:val="28"/>
        </w:rPr>
        <w:t>
      қара жусан түстес күнделікті фуражка;</w:t>
      </w:r>
    </w:p>
    <w:bookmarkEnd w:id="93"/>
    <w:bookmarkStart w:name="z104" w:id="94"/>
    <w:p>
      <w:pPr>
        <w:spacing w:after="0"/>
        <w:ind w:left="0"/>
        <w:jc w:val="both"/>
      </w:pPr>
      <w:r>
        <w:rPr>
          <w:rFonts w:ascii="Times New Roman"/>
          <w:b w:val="false"/>
          <w:i w:val="false"/>
          <w:color w:val="000000"/>
          <w:sz w:val="28"/>
        </w:rPr>
        <w:t>
      қара жусан түстес күнделікті костюм;</w:t>
      </w:r>
    </w:p>
    <w:bookmarkEnd w:id="94"/>
    <w:bookmarkStart w:name="z105" w:id="95"/>
    <w:p>
      <w:pPr>
        <w:spacing w:after="0"/>
        <w:ind w:left="0"/>
        <w:jc w:val="both"/>
      </w:pPr>
      <w:r>
        <w:rPr>
          <w:rFonts w:ascii="Times New Roman"/>
          <w:b w:val="false"/>
          <w:i w:val="false"/>
          <w:color w:val="000000"/>
          <w:sz w:val="28"/>
        </w:rPr>
        <w:t>
      зәйтүн түстес футболка;</w:t>
      </w:r>
    </w:p>
    <w:bookmarkEnd w:id="95"/>
    <w:bookmarkStart w:name="z106" w:id="96"/>
    <w:p>
      <w:pPr>
        <w:spacing w:after="0"/>
        <w:ind w:left="0"/>
        <w:jc w:val="both"/>
      </w:pPr>
      <w:r>
        <w:rPr>
          <w:rFonts w:ascii="Times New Roman"/>
          <w:b w:val="false"/>
          <w:i w:val="false"/>
          <w:color w:val="000000"/>
          <w:sz w:val="28"/>
        </w:rPr>
        <w:t>
      қара түсті қонышсыз бәтеңке;</w:t>
      </w:r>
    </w:p>
    <w:bookmarkEnd w:id="96"/>
    <w:bookmarkStart w:name="z107" w:id="97"/>
    <w:p>
      <w:pPr>
        <w:spacing w:after="0"/>
        <w:ind w:left="0"/>
        <w:jc w:val="both"/>
      </w:pPr>
      <w:r>
        <w:rPr>
          <w:rFonts w:ascii="Times New Roman"/>
          <w:b w:val="false"/>
          <w:i w:val="false"/>
          <w:color w:val="000000"/>
          <w:sz w:val="28"/>
        </w:rPr>
        <w:t>
      2) № 2 нысан – жазғы (10-сурет):</w:t>
      </w:r>
    </w:p>
    <w:bookmarkEnd w:id="97"/>
    <w:bookmarkStart w:name="z108" w:id="98"/>
    <w:p>
      <w:pPr>
        <w:spacing w:after="0"/>
        <w:ind w:left="0"/>
        <w:jc w:val="both"/>
      </w:pPr>
      <w:r>
        <w:rPr>
          <w:rFonts w:ascii="Times New Roman"/>
          <w:b w:val="false"/>
          <w:i w:val="false"/>
          <w:color w:val="000000"/>
          <w:sz w:val="28"/>
        </w:rPr>
        <w:t>
      қара жусан түстес күнделікті фуражка;</w:t>
      </w:r>
    </w:p>
    <w:bookmarkEnd w:id="98"/>
    <w:bookmarkStart w:name="z109" w:id="99"/>
    <w:p>
      <w:pPr>
        <w:spacing w:after="0"/>
        <w:ind w:left="0"/>
        <w:jc w:val="both"/>
      </w:pPr>
      <w:r>
        <w:rPr>
          <w:rFonts w:ascii="Times New Roman"/>
          <w:b w:val="false"/>
          <w:i w:val="false"/>
          <w:color w:val="000000"/>
          <w:sz w:val="28"/>
        </w:rPr>
        <w:t>
      қара жусан түстес күнделікті китель мен шалбар;</w:t>
      </w:r>
    </w:p>
    <w:bookmarkEnd w:id="99"/>
    <w:bookmarkStart w:name="z110" w:id="100"/>
    <w:p>
      <w:pPr>
        <w:spacing w:after="0"/>
        <w:ind w:left="0"/>
        <w:jc w:val="both"/>
      </w:pPr>
      <w:r>
        <w:rPr>
          <w:rFonts w:ascii="Times New Roman"/>
          <w:b w:val="false"/>
          <w:i w:val="false"/>
          <w:color w:val="000000"/>
          <w:sz w:val="28"/>
        </w:rPr>
        <w:t>
      ашық жусан түстес күнделікті жейде;</w:t>
      </w:r>
    </w:p>
    <w:bookmarkEnd w:id="100"/>
    <w:bookmarkStart w:name="z111" w:id="101"/>
    <w:p>
      <w:pPr>
        <w:spacing w:after="0"/>
        <w:ind w:left="0"/>
        <w:jc w:val="both"/>
      </w:pPr>
      <w:r>
        <w:rPr>
          <w:rFonts w:ascii="Times New Roman"/>
          <w:b w:val="false"/>
          <w:i w:val="false"/>
          <w:color w:val="000000"/>
          <w:sz w:val="28"/>
        </w:rPr>
        <w:t>
      қара жусан түстес күнделікті галстук;</w:t>
      </w:r>
    </w:p>
    <w:bookmarkEnd w:id="101"/>
    <w:bookmarkStart w:name="z112" w:id="102"/>
    <w:p>
      <w:pPr>
        <w:spacing w:after="0"/>
        <w:ind w:left="0"/>
        <w:jc w:val="both"/>
      </w:pPr>
      <w:r>
        <w:rPr>
          <w:rFonts w:ascii="Times New Roman"/>
          <w:b w:val="false"/>
          <w:i w:val="false"/>
          <w:color w:val="000000"/>
          <w:sz w:val="28"/>
        </w:rPr>
        <w:t>
      галстукке арналған қыстырма;</w:t>
      </w:r>
    </w:p>
    <w:bookmarkEnd w:id="102"/>
    <w:bookmarkStart w:name="z113" w:id="103"/>
    <w:p>
      <w:pPr>
        <w:spacing w:after="0"/>
        <w:ind w:left="0"/>
        <w:jc w:val="both"/>
      </w:pPr>
      <w:r>
        <w:rPr>
          <w:rFonts w:ascii="Times New Roman"/>
          <w:b w:val="false"/>
          <w:i w:val="false"/>
          <w:color w:val="000000"/>
          <w:sz w:val="28"/>
        </w:rPr>
        <w:t>
      қара түсті қонышсыз бәтеңке;</w:t>
      </w:r>
    </w:p>
    <w:bookmarkEnd w:id="103"/>
    <w:bookmarkStart w:name="z114" w:id="104"/>
    <w:p>
      <w:pPr>
        <w:spacing w:after="0"/>
        <w:ind w:left="0"/>
        <w:jc w:val="both"/>
      </w:pPr>
      <w:r>
        <w:rPr>
          <w:rFonts w:ascii="Times New Roman"/>
          <w:b w:val="false"/>
          <w:i w:val="false"/>
          <w:color w:val="000000"/>
          <w:sz w:val="28"/>
        </w:rPr>
        <w:t>
      3) қысқы (12-сурет):</w:t>
      </w:r>
    </w:p>
    <w:bookmarkEnd w:id="104"/>
    <w:bookmarkStart w:name="z115" w:id="105"/>
    <w:p>
      <w:pPr>
        <w:spacing w:after="0"/>
        <w:ind w:left="0"/>
        <w:jc w:val="both"/>
      </w:pPr>
      <w:r>
        <w:rPr>
          <w:rFonts w:ascii="Times New Roman"/>
          <w:b w:val="false"/>
          <w:i w:val="false"/>
          <w:color w:val="000000"/>
          <w:sz w:val="28"/>
        </w:rPr>
        <w:t>
      күнқағары бар сұр түсті қаракөл малақай;</w:t>
      </w:r>
    </w:p>
    <w:bookmarkEnd w:id="105"/>
    <w:bookmarkStart w:name="z116" w:id="106"/>
    <w:p>
      <w:pPr>
        <w:spacing w:after="0"/>
        <w:ind w:left="0"/>
        <w:jc w:val="both"/>
      </w:pPr>
      <w:r>
        <w:rPr>
          <w:rFonts w:ascii="Times New Roman"/>
          <w:b w:val="false"/>
          <w:i w:val="false"/>
          <w:color w:val="000000"/>
          <w:sz w:val="28"/>
        </w:rPr>
        <w:t>
      қара жусан түстес қысқы күртеше;</w:t>
      </w:r>
    </w:p>
    <w:bookmarkEnd w:id="106"/>
    <w:bookmarkStart w:name="z117" w:id="107"/>
    <w:p>
      <w:pPr>
        <w:spacing w:after="0"/>
        <w:ind w:left="0"/>
        <w:jc w:val="both"/>
      </w:pPr>
      <w:r>
        <w:rPr>
          <w:rFonts w:ascii="Times New Roman"/>
          <w:b w:val="false"/>
          <w:i w:val="false"/>
          <w:color w:val="000000"/>
          <w:sz w:val="28"/>
        </w:rPr>
        <w:t>
      қара жусан түстес күнделікті китель мен шалбар;</w:t>
      </w:r>
    </w:p>
    <w:bookmarkEnd w:id="107"/>
    <w:bookmarkStart w:name="z118" w:id="108"/>
    <w:p>
      <w:pPr>
        <w:spacing w:after="0"/>
        <w:ind w:left="0"/>
        <w:jc w:val="both"/>
      </w:pPr>
      <w:r>
        <w:rPr>
          <w:rFonts w:ascii="Times New Roman"/>
          <w:b w:val="false"/>
          <w:i w:val="false"/>
          <w:color w:val="000000"/>
          <w:sz w:val="28"/>
        </w:rPr>
        <w:t>
      ашық жусан түстес күнделікті жейде;</w:t>
      </w:r>
    </w:p>
    <w:bookmarkEnd w:id="108"/>
    <w:bookmarkStart w:name="z119" w:id="109"/>
    <w:p>
      <w:pPr>
        <w:spacing w:after="0"/>
        <w:ind w:left="0"/>
        <w:jc w:val="both"/>
      </w:pPr>
      <w:r>
        <w:rPr>
          <w:rFonts w:ascii="Times New Roman"/>
          <w:b w:val="false"/>
          <w:i w:val="false"/>
          <w:color w:val="000000"/>
          <w:sz w:val="28"/>
        </w:rPr>
        <w:t>
      қара жусан түстес күнделікті галстук;</w:t>
      </w:r>
    </w:p>
    <w:bookmarkEnd w:id="109"/>
    <w:bookmarkStart w:name="z120" w:id="110"/>
    <w:p>
      <w:pPr>
        <w:spacing w:after="0"/>
        <w:ind w:left="0"/>
        <w:jc w:val="both"/>
      </w:pPr>
      <w:r>
        <w:rPr>
          <w:rFonts w:ascii="Times New Roman"/>
          <w:b w:val="false"/>
          <w:i w:val="false"/>
          <w:color w:val="000000"/>
          <w:sz w:val="28"/>
        </w:rPr>
        <w:t>
      галстукке арналған қыстырма;</w:t>
      </w:r>
    </w:p>
    <w:bookmarkEnd w:id="110"/>
    <w:bookmarkStart w:name="z121" w:id="111"/>
    <w:p>
      <w:pPr>
        <w:spacing w:after="0"/>
        <w:ind w:left="0"/>
        <w:jc w:val="both"/>
      </w:pPr>
      <w:r>
        <w:rPr>
          <w:rFonts w:ascii="Times New Roman"/>
          <w:b w:val="false"/>
          <w:i w:val="false"/>
          <w:color w:val="000000"/>
          <w:sz w:val="28"/>
        </w:rPr>
        <w:t>
      қара түсті қонышы қысқа қысқы етік;</w:t>
      </w:r>
    </w:p>
    <w:bookmarkEnd w:id="111"/>
    <w:bookmarkStart w:name="z122" w:id="112"/>
    <w:p>
      <w:pPr>
        <w:spacing w:after="0"/>
        <w:ind w:left="0"/>
        <w:jc w:val="both"/>
      </w:pPr>
      <w:r>
        <w:rPr>
          <w:rFonts w:ascii="Times New Roman"/>
          <w:b w:val="false"/>
          <w:i w:val="false"/>
          <w:color w:val="000000"/>
          <w:sz w:val="28"/>
        </w:rPr>
        <w:t>
      қара түсті қысқы қолғап.</w:t>
      </w:r>
    </w:p>
    <w:bookmarkEnd w:id="112"/>
    <w:bookmarkStart w:name="z123" w:id="113"/>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(11-сурет).</w:t>
      </w:r>
    </w:p>
    <w:bookmarkEnd w:id="113"/>
    <w:bookmarkStart w:name="z124" w:id="114"/>
    <w:p>
      <w:pPr>
        <w:spacing w:after="0"/>
        <w:ind w:left="0"/>
        <w:jc w:val="both"/>
      </w:pPr>
      <w:r>
        <w:rPr>
          <w:rFonts w:ascii="Times New Roman"/>
          <w:b w:val="false"/>
          <w:i w:val="false"/>
          <w:color w:val="000000"/>
          <w:sz w:val="28"/>
        </w:rPr>
        <w:t>
      ҚК ӘҚК-да фуражка, кепи, қысқы күртеше, китель және шалбар, күнделікті костюм, галстук, футболка (күнделікті нысан үшін) – қара көк түсті, күнделікті жейде – ашық көк түсті (13 – 16-суреттер).</w:t>
      </w:r>
    </w:p>
    <w:bookmarkEnd w:id="114"/>
    <w:bookmarkStart w:name="z125" w:id="115"/>
    <w:p>
      <w:pPr>
        <w:spacing w:after="0"/>
        <w:ind w:left="0"/>
        <w:jc w:val="both"/>
      </w:pPr>
      <w:r>
        <w:rPr>
          <w:rFonts w:ascii="Times New Roman"/>
          <w:b w:val="false"/>
          <w:i w:val="false"/>
          <w:color w:val="000000"/>
          <w:sz w:val="28"/>
        </w:rPr>
        <w:t>
      16. Далалық киім нысаны:</w:t>
      </w:r>
    </w:p>
    <w:bookmarkEnd w:id="115"/>
    <w:bookmarkStart w:name="z126" w:id="116"/>
    <w:p>
      <w:pPr>
        <w:spacing w:after="0"/>
        <w:ind w:left="0"/>
        <w:jc w:val="both"/>
      </w:pPr>
      <w:r>
        <w:rPr>
          <w:rFonts w:ascii="Times New Roman"/>
          <w:b w:val="false"/>
          <w:i w:val="false"/>
          <w:color w:val="000000"/>
          <w:sz w:val="28"/>
        </w:rPr>
        <w:t>
      1) жазғы (17-сурет):</w:t>
      </w:r>
    </w:p>
    <w:bookmarkEnd w:id="116"/>
    <w:bookmarkStart w:name="z127" w:id="117"/>
    <w:p>
      <w:pPr>
        <w:spacing w:after="0"/>
        <w:ind w:left="0"/>
        <w:jc w:val="both"/>
      </w:pPr>
      <w:r>
        <w:rPr>
          <w:rFonts w:ascii="Times New Roman"/>
          <w:b w:val="false"/>
          <w:i w:val="false"/>
          <w:color w:val="000000"/>
          <w:sz w:val="28"/>
        </w:rPr>
        <w:t>
      бүркеніш түсті далалық кепи;</w:t>
      </w:r>
    </w:p>
    <w:bookmarkEnd w:id="117"/>
    <w:bookmarkStart w:name="z128" w:id="118"/>
    <w:p>
      <w:pPr>
        <w:spacing w:after="0"/>
        <w:ind w:left="0"/>
        <w:jc w:val="both"/>
      </w:pPr>
      <w:r>
        <w:rPr>
          <w:rFonts w:ascii="Times New Roman"/>
          <w:b w:val="false"/>
          <w:i w:val="false"/>
          <w:color w:val="000000"/>
          <w:sz w:val="28"/>
        </w:rPr>
        <w:t>
      бүркеніш түсті далалық костюм;</w:t>
      </w:r>
    </w:p>
    <w:bookmarkEnd w:id="118"/>
    <w:bookmarkStart w:name="z129" w:id="119"/>
    <w:p>
      <w:pPr>
        <w:spacing w:after="0"/>
        <w:ind w:left="0"/>
        <w:jc w:val="both"/>
      </w:pPr>
      <w:r>
        <w:rPr>
          <w:rFonts w:ascii="Times New Roman"/>
          <w:b w:val="false"/>
          <w:i w:val="false"/>
          <w:color w:val="000000"/>
          <w:sz w:val="28"/>
        </w:rPr>
        <w:t>
      зәйтүн түстес футболка;</w:t>
      </w:r>
    </w:p>
    <w:bookmarkEnd w:id="119"/>
    <w:bookmarkStart w:name="z130" w:id="120"/>
    <w:p>
      <w:pPr>
        <w:spacing w:after="0"/>
        <w:ind w:left="0"/>
        <w:jc w:val="both"/>
      </w:pPr>
      <w:r>
        <w:rPr>
          <w:rFonts w:ascii="Times New Roman"/>
          <w:b w:val="false"/>
          <w:i w:val="false"/>
          <w:color w:val="000000"/>
          <w:sz w:val="28"/>
        </w:rPr>
        <w:t>
      далалық белбеу;</w:t>
      </w:r>
    </w:p>
    <w:bookmarkEnd w:id="120"/>
    <w:bookmarkStart w:name="z131" w:id="121"/>
    <w:p>
      <w:pPr>
        <w:spacing w:after="0"/>
        <w:ind w:left="0"/>
        <w:jc w:val="both"/>
      </w:pPr>
      <w:r>
        <w:rPr>
          <w:rFonts w:ascii="Times New Roman"/>
          <w:b w:val="false"/>
          <w:i w:val="false"/>
          <w:color w:val="000000"/>
          <w:sz w:val="28"/>
        </w:rPr>
        <w:t>
      жазғы далалық бәтеңке;</w:t>
      </w:r>
    </w:p>
    <w:bookmarkEnd w:id="121"/>
    <w:bookmarkStart w:name="z132" w:id="122"/>
    <w:p>
      <w:pPr>
        <w:spacing w:after="0"/>
        <w:ind w:left="0"/>
        <w:jc w:val="both"/>
      </w:pPr>
      <w:r>
        <w:rPr>
          <w:rFonts w:ascii="Times New Roman"/>
          <w:b w:val="false"/>
          <w:i w:val="false"/>
          <w:color w:val="000000"/>
          <w:sz w:val="28"/>
        </w:rPr>
        <w:t>
      2) маусымдық (18-сурет):</w:t>
      </w:r>
    </w:p>
    <w:bookmarkEnd w:id="122"/>
    <w:bookmarkStart w:name="z133" w:id="123"/>
    <w:p>
      <w:pPr>
        <w:spacing w:after="0"/>
        <w:ind w:left="0"/>
        <w:jc w:val="both"/>
      </w:pPr>
      <w:r>
        <w:rPr>
          <w:rFonts w:ascii="Times New Roman"/>
          <w:b w:val="false"/>
          <w:i w:val="false"/>
          <w:color w:val="000000"/>
          <w:sz w:val="28"/>
        </w:rPr>
        <w:t>
      бүркеніш түсті далалық кепи;</w:t>
      </w:r>
    </w:p>
    <w:bookmarkEnd w:id="123"/>
    <w:bookmarkStart w:name="z134" w:id="124"/>
    <w:p>
      <w:pPr>
        <w:spacing w:after="0"/>
        <w:ind w:left="0"/>
        <w:jc w:val="both"/>
      </w:pPr>
      <w:r>
        <w:rPr>
          <w:rFonts w:ascii="Times New Roman"/>
          <w:b w:val="false"/>
          <w:i w:val="false"/>
          <w:color w:val="000000"/>
          <w:sz w:val="28"/>
        </w:rPr>
        <w:t>
      бүркеніш түсті далалық костюм;</w:t>
      </w:r>
    </w:p>
    <w:bookmarkEnd w:id="124"/>
    <w:bookmarkStart w:name="z135" w:id="125"/>
    <w:p>
      <w:pPr>
        <w:spacing w:after="0"/>
        <w:ind w:left="0"/>
        <w:jc w:val="both"/>
      </w:pPr>
      <w:r>
        <w:rPr>
          <w:rFonts w:ascii="Times New Roman"/>
          <w:b w:val="false"/>
          <w:i w:val="false"/>
          <w:color w:val="000000"/>
          <w:sz w:val="28"/>
        </w:rPr>
        <w:t>
      зәйтүн түстес футболка;</w:t>
      </w:r>
    </w:p>
    <w:bookmarkEnd w:id="125"/>
    <w:bookmarkStart w:name="z136" w:id="126"/>
    <w:p>
      <w:pPr>
        <w:spacing w:after="0"/>
        <w:ind w:left="0"/>
        <w:jc w:val="both"/>
      </w:pPr>
      <w:r>
        <w:rPr>
          <w:rFonts w:ascii="Times New Roman"/>
          <w:b w:val="false"/>
          <w:i w:val="false"/>
          <w:color w:val="000000"/>
          <w:sz w:val="28"/>
        </w:rPr>
        <w:t>
      бүркеніш түсті далалық маусымдық күртеше;</w:t>
      </w:r>
    </w:p>
    <w:bookmarkEnd w:id="126"/>
    <w:bookmarkStart w:name="z137" w:id="127"/>
    <w:p>
      <w:pPr>
        <w:spacing w:after="0"/>
        <w:ind w:left="0"/>
        <w:jc w:val="both"/>
      </w:pPr>
      <w:r>
        <w:rPr>
          <w:rFonts w:ascii="Times New Roman"/>
          <w:b w:val="false"/>
          <w:i w:val="false"/>
          <w:color w:val="000000"/>
          <w:sz w:val="28"/>
        </w:rPr>
        <w:t>
      далалық белбеу;</w:t>
      </w:r>
    </w:p>
    <w:bookmarkEnd w:id="127"/>
    <w:bookmarkStart w:name="z138" w:id="128"/>
    <w:p>
      <w:pPr>
        <w:spacing w:after="0"/>
        <w:ind w:left="0"/>
        <w:jc w:val="both"/>
      </w:pPr>
      <w:r>
        <w:rPr>
          <w:rFonts w:ascii="Times New Roman"/>
          <w:b w:val="false"/>
          <w:i w:val="false"/>
          <w:color w:val="000000"/>
          <w:sz w:val="28"/>
        </w:rPr>
        <w:t>
      қара түсті қысқы далалық бәтеңке.</w:t>
      </w:r>
    </w:p>
    <w:bookmarkEnd w:id="128"/>
    <w:bookmarkStart w:name="z139" w:id="12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ШК үшін бүркеніш түсті) (19-сурет) және (немесе) далалық маусымдық күртеше, сондай-ақ қара түсті жазғы бәтеңке киюге жол беріледі;</w:t>
      </w:r>
    </w:p>
    <w:bookmarkEnd w:id="129"/>
    <w:bookmarkStart w:name="z140" w:id="130"/>
    <w:p>
      <w:pPr>
        <w:spacing w:after="0"/>
        <w:ind w:left="0"/>
        <w:jc w:val="both"/>
      </w:pPr>
      <w:r>
        <w:rPr>
          <w:rFonts w:ascii="Times New Roman"/>
          <w:b w:val="false"/>
          <w:i w:val="false"/>
          <w:color w:val="000000"/>
          <w:sz w:val="28"/>
        </w:rPr>
        <w:t>
      3) қысқы (20-сурет):</w:t>
      </w:r>
    </w:p>
    <w:bookmarkEnd w:id="130"/>
    <w:bookmarkStart w:name="z141" w:id="131"/>
    <w:p>
      <w:pPr>
        <w:spacing w:after="0"/>
        <w:ind w:left="0"/>
        <w:jc w:val="both"/>
      </w:pPr>
      <w:r>
        <w:rPr>
          <w:rFonts w:ascii="Times New Roman"/>
          <w:b w:val="false"/>
          <w:i w:val="false"/>
          <w:color w:val="000000"/>
          <w:sz w:val="28"/>
        </w:rPr>
        <w:t>
      далалық малақай мен снуд;</w:t>
      </w:r>
    </w:p>
    <w:bookmarkEnd w:id="131"/>
    <w:bookmarkStart w:name="z142" w:id="132"/>
    <w:p>
      <w:pPr>
        <w:spacing w:after="0"/>
        <w:ind w:left="0"/>
        <w:jc w:val="both"/>
      </w:pPr>
      <w:r>
        <w:rPr>
          <w:rFonts w:ascii="Times New Roman"/>
          <w:b w:val="false"/>
          <w:i w:val="false"/>
          <w:color w:val="000000"/>
          <w:sz w:val="28"/>
        </w:rPr>
        <w:t>
      бүркеніш түсті далалық костюм;</w:t>
      </w:r>
    </w:p>
    <w:bookmarkEnd w:id="132"/>
    <w:bookmarkStart w:name="z143" w:id="133"/>
    <w:p>
      <w:pPr>
        <w:spacing w:after="0"/>
        <w:ind w:left="0"/>
        <w:jc w:val="both"/>
      </w:pPr>
      <w:r>
        <w:rPr>
          <w:rFonts w:ascii="Times New Roman"/>
          <w:b w:val="false"/>
          <w:i w:val="false"/>
          <w:color w:val="000000"/>
          <w:sz w:val="28"/>
        </w:rPr>
        <w:t>
      зәйтүн түстес футболка;</w:t>
      </w:r>
    </w:p>
    <w:bookmarkEnd w:id="133"/>
    <w:bookmarkStart w:name="z144" w:id="134"/>
    <w:p>
      <w:pPr>
        <w:spacing w:after="0"/>
        <w:ind w:left="0"/>
        <w:jc w:val="both"/>
      </w:pPr>
      <w:r>
        <w:rPr>
          <w:rFonts w:ascii="Times New Roman"/>
          <w:b w:val="false"/>
          <w:i w:val="false"/>
          <w:color w:val="000000"/>
          <w:sz w:val="28"/>
        </w:rPr>
        <w:t>
      бүркеніш түсті далалық қысқы костюм;</w:t>
      </w:r>
    </w:p>
    <w:bookmarkEnd w:id="134"/>
    <w:bookmarkStart w:name="z145" w:id="135"/>
    <w:p>
      <w:pPr>
        <w:spacing w:after="0"/>
        <w:ind w:left="0"/>
        <w:jc w:val="both"/>
      </w:pPr>
      <w:r>
        <w:rPr>
          <w:rFonts w:ascii="Times New Roman"/>
          <w:b w:val="false"/>
          <w:i w:val="false"/>
          <w:color w:val="000000"/>
          <w:sz w:val="28"/>
        </w:rPr>
        <w:t>
      қара түсті далалық қысқы бәтеңке;</w:t>
      </w:r>
    </w:p>
    <w:bookmarkEnd w:id="135"/>
    <w:bookmarkStart w:name="z146" w:id="136"/>
    <w:p>
      <w:pPr>
        <w:spacing w:after="0"/>
        <w:ind w:left="0"/>
        <w:jc w:val="both"/>
      </w:pPr>
      <w:r>
        <w:rPr>
          <w:rFonts w:ascii="Times New Roman"/>
          <w:b w:val="false"/>
          <w:i w:val="false"/>
          <w:color w:val="000000"/>
          <w:sz w:val="28"/>
        </w:rPr>
        <w:t>
      далалық белбеу;</w:t>
      </w:r>
    </w:p>
    <w:bookmarkEnd w:id="136"/>
    <w:bookmarkStart w:name="z147" w:id="137"/>
    <w:p>
      <w:pPr>
        <w:spacing w:after="0"/>
        <w:ind w:left="0"/>
        <w:jc w:val="both"/>
      </w:pPr>
      <w:r>
        <w:rPr>
          <w:rFonts w:ascii="Times New Roman"/>
          <w:b w:val="false"/>
          <w:i w:val="false"/>
          <w:color w:val="000000"/>
          <w:sz w:val="28"/>
        </w:rPr>
        <w:t>
      қара түсті қысқы қолғап.</w:t>
      </w:r>
    </w:p>
    <w:bookmarkEnd w:id="137"/>
    <w:bookmarkStart w:name="z148" w:id="138"/>
    <w:p>
      <w:pPr>
        <w:spacing w:after="0"/>
        <w:ind w:left="0"/>
        <w:jc w:val="both"/>
      </w:pPr>
      <w:r>
        <w:rPr>
          <w:rFonts w:ascii="Times New Roman"/>
          <w:b w:val="false"/>
          <w:i w:val="false"/>
          <w:color w:val="000000"/>
          <w:sz w:val="28"/>
        </w:rPr>
        <w:t>
      Мыналарды:</w:t>
      </w:r>
    </w:p>
    <w:bookmarkEnd w:id="138"/>
    <w:bookmarkStart w:name="z149" w:id="13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139"/>
    <w:bookmarkStart w:name="z150" w:id="140"/>
    <w:p>
      <w:pPr>
        <w:spacing w:after="0"/>
        <w:ind w:left="0"/>
        <w:jc w:val="both"/>
      </w:pPr>
      <w:r>
        <w:rPr>
          <w:rFonts w:ascii="Times New Roman"/>
          <w:b w:val="false"/>
          <w:i w:val="false"/>
          <w:color w:val="000000"/>
          <w:sz w:val="28"/>
        </w:rPr>
        <w:t>
      қысқы далалық киім нысаны кезінде далалық малақайдың орнына күнқағары бар сұр түсті қаракөл малақай киюге жол беріледі.</w:t>
      </w:r>
    </w:p>
    <w:bookmarkEnd w:id="140"/>
    <w:bookmarkStart w:name="z151" w:id="141"/>
    <w:p>
      <w:pPr>
        <w:spacing w:after="0"/>
        <w:ind w:left="0"/>
        <w:jc w:val="both"/>
      </w:pPr>
      <w:r>
        <w:rPr>
          <w:rFonts w:ascii="Times New Roman"/>
          <w:b w:val="false"/>
          <w:i w:val="false"/>
          <w:color w:val="000000"/>
          <w:sz w:val="28"/>
        </w:rPr>
        <w:t>
      17. Салтанатты киім нысаны кезінде мундирге (сұр түсті мундирден басқа) ерекшелік белгісі және ведомстволық айырым төсбелгісі тағылады.</w:t>
      </w:r>
    </w:p>
    <w:bookmarkEnd w:id="141"/>
    <w:bookmarkStart w:name="z152" w:id="142"/>
    <w:p>
      <w:pPr>
        <w:spacing w:after="0"/>
        <w:ind w:left="0"/>
        <w:jc w:val="both"/>
      </w:pPr>
      <w:r>
        <w:rPr>
          <w:rFonts w:ascii="Times New Roman"/>
          <w:b w:val="false"/>
          <w:i w:val="false"/>
          <w:color w:val="000000"/>
          <w:sz w:val="28"/>
        </w:rPr>
        <w:t>
      Күнделікті киім нысаны кезінде костюмге, кительге, сұр түсті салтанатты мундирге планкадағы орден лентасы мен медаль лентасы, ведомстволық айырым төсбелгісі тағылады.</w:t>
      </w:r>
    </w:p>
    <w:bookmarkEnd w:id="142"/>
    <w:bookmarkStart w:name="z153" w:id="143"/>
    <w:p>
      <w:pPr>
        <w:spacing w:after="0"/>
        <w:ind w:left="0"/>
        <w:jc w:val="left"/>
      </w:pPr>
      <w:r>
        <w:rPr>
          <w:rFonts w:ascii="Times New Roman"/>
          <w:b/>
          <w:i w:val="false"/>
          <w:color w:val="000000"/>
        </w:rPr>
        <w:t xml:space="preserve"> 2-параграф. ҚК ӘТК жоғары офицер құрамының әскери киім нысаны үлгілерінің сипаттамасы</w:t>
      </w:r>
    </w:p>
    <w:bookmarkEnd w:id="143"/>
    <w:bookmarkStart w:name="z154" w:id="144"/>
    <w:p>
      <w:pPr>
        <w:spacing w:after="0"/>
        <w:ind w:left="0"/>
        <w:jc w:val="both"/>
      </w:pPr>
      <w:r>
        <w:rPr>
          <w:rFonts w:ascii="Times New Roman"/>
          <w:b w:val="false"/>
          <w:i w:val="false"/>
          <w:color w:val="000000"/>
          <w:sz w:val="28"/>
        </w:rPr>
        <w:t>
      18. Салтанатты киім нысаны:</w:t>
      </w:r>
    </w:p>
    <w:bookmarkEnd w:id="144"/>
    <w:bookmarkStart w:name="z155" w:id="145"/>
    <w:p>
      <w:pPr>
        <w:spacing w:after="0"/>
        <w:ind w:left="0"/>
        <w:jc w:val="both"/>
      </w:pPr>
      <w:r>
        <w:rPr>
          <w:rFonts w:ascii="Times New Roman"/>
          <w:b w:val="false"/>
          <w:i w:val="false"/>
          <w:color w:val="000000"/>
          <w:sz w:val="28"/>
        </w:rPr>
        <w:t>
      1) № 1 нысан – жазғы (21-сурет):</w:t>
      </w:r>
    </w:p>
    <w:bookmarkEnd w:id="145"/>
    <w:bookmarkStart w:name="z156" w:id="146"/>
    <w:p>
      <w:pPr>
        <w:spacing w:after="0"/>
        <w:ind w:left="0"/>
        <w:jc w:val="both"/>
      </w:pPr>
      <w:r>
        <w:rPr>
          <w:rFonts w:ascii="Times New Roman"/>
          <w:b w:val="false"/>
          <w:i w:val="false"/>
          <w:color w:val="000000"/>
          <w:sz w:val="28"/>
        </w:rPr>
        <w:t>
      ақ түсті салтанатты фуражка;</w:t>
      </w:r>
    </w:p>
    <w:bookmarkEnd w:id="146"/>
    <w:bookmarkStart w:name="z157" w:id="147"/>
    <w:p>
      <w:pPr>
        <w:spacing w:after="0"/>
        <w:ind w:left="0"/>
        <w:jc w:val="both"/>
      </w:pPr>
      <w:r>
        <w:rPr>
          <w:rFonts w:ascii="Times New Roman"/>
          <w:b w:val="false"/>
          <w:i w:val="false"/>
          <w:color w:val="000000"/>
          <w:sz w:val="28"/>
        </w:rPr>
        <w:t>
      ақ түсті салтанатты тужурка мен шалбар;</w:t>
      </w:r>
    </w:p>
    <w:bookmarkEnd w:id="147"/>
    <w:bookmarkStart w:name="z158" w:id="148"/>
    <w:p>
      <w:pPr>
        <w:spacing w:after="0"/>
        <w:ind w:left="0"/>
        <w:jc w:val="both"/>
      </w:pPr>
      <w:r>
        <w:rPr>
          <w:rFonts w:ascii="Times New Roman"/>
          <w:b w:val="false"/>
          <w:i w:val="false"/>
          <w:color w:val="000000"/>
          <w:sz w:val="28"/>
        </w:rPr>
        <w:t>
      салтанатты жейде;</w:t>
      </w:r>
    </w:p>
    <w:bookmarkEnd w:id="148"/>
    <w:bookmarkStart w:name="z159" w:id="149"/>
    <w:p>
      <w:pPr>
        <w:spacing w:after="0"/>
        <w:ind w:left="0"/>
        <w:jc w:val="both"/>
      </w:pPr>
      <w:r>
        <w:rPr>
          <w:rFonts w:ascii="Times New Roman"/>
          <w:b w:val="false"/>
          <w:i w:val="false"/>
          <w:color w:val="000000"/>
          <w:sz w:val="28"/>
        </w:rPr>
        <w:t>
      қара түсті салтанатты галстук;</w:t>
      </w:r>
    </w:p>
    <w:bookmarkEnd w:id="149"/>
    <w:bookmarkStart w:name="z160" w:id="150"/>
    <w:p>
      <w:pPr>
        <w:spacing w:after="0"/>
        <w:ind w:left="0"/>
        <w:jc w:val="both"/>
      </w:pPr>
      <w:r>
        <w:rPr>
          <w:rFonts w:ascii="Times New Roman"/>
          <w:b w:val="false"/>
          <w:i w:val="false"/>
          <w:color w:val="000000"/>
          <w:sz w:val="28"/>
        </w:rPr>
        <w:t>
      галстукке арналған қыстырма;</w:t>
      </w:r>
    </w:p>
    <w:bookmarkEnd w:id="150"/>
    <w:bookmarkStart w:name="z161" w:id="151"/>
    <w:p>
      <w:pPr>
        <w:spacing w:after="0"/>
        <w:ind w:left="0"/>
        <w:jc w:val="both"/>
      </w:pPr>
      <w:r>
        <w:rPr>
          <w:rFonts w:ascii="Times New Roman"/>
          <w:b w:val="false"/>
          <w:i w:val="false"/>
          <w:color w:val="000000"/>
          <w:sz w:val="28"/>
        </w:rPr>
        <w:t>
      ақ түсті лакталған қонышсыз бәтеңке;</w:t>
      </w:r>
    </w:p>
    <w:bookmarkEnd w:id="151"/>
    <w:bookmarkStart w:name="z162" w:id="152"/>
    <w:p>
      <w:pPr>
        <w:spacing w:after="0"/>
        <w:ind w:left="0"/>
        <w:jc w:val="both"/>
      </w:pPr>
      <w:r>
        <w:rPr>
          <w:rFonts w:ascii="Times New Roman"/>
          <w:b w:val="false"/>
          <w:i w:val="false"/>
          <w:color w:val="000000"/>
          <w:sz w:val="28"/>
        </w:rPr>
        <w:t>
      салтанатты белдік;</w:t>
      </w:r>
    </w:p>
    <w:bookmarkEnd w:id="152"/>
    <w:bookmarkStart w:name="z163" w:id="153"/>
    <w:p>
      <w:pPr>
        <w:spacing w:after="0"/>
        <w:ind w:left="0"/>
        <w:jc w:val="both"/>
      </w:pPr>
      <w:r>
        <w:rPr>
          <w:rFonts w:ascii="Times New Roman"/>
          <w:b w:val="false"/>
          <w:i w:val="false"/>
          <w:color w:val="000000"/>
          <w:sz w:val="28"/>
        </w:rPr>
        <w:t>
      алтын түстес салтанатты аксельбант;</w:t>
      </w:r>
    </w:p>
    <w:bookmarkEnd w:id="153"/>
    <w:bookmarkStart w:name="z164" w:id="154"/>
    <w:p>
      <w:pPr>
        <w:spacing w:after="0"/>
        <w:ind w:left="0"/>
        <w:jc w:val="both"/>
      </w:pPr>
      <w:r>
        <w:rPr>
          <w:rFonts w:ascii="Times New Roman"/>
          <w:b w:val="false"/>
          <w:i w:val="false"/>
          <w:color w:val="000000"/>
          <w:sz w:val="28"/>
        </w:rPr>
        <w:t>
      салтанатты қолғап;</w:t>
      </w:r>
    </w:p>
    <w:bookmarkEnd w:id="154"/>
    <w:bookmarkStart w:name="z165" w:id="155"/>
    <w:p>
      <w:pPr>
        <w:spacing w:after="0"/>
        <w:ind w:left="0"/>
        <w:jc w:val="both"/>
      </w:pPr>
      <w:r>
        <w:rPr>
          <w:rFonts w:ascii="Times New Roman"/>
          <w:b w:val="false"/>
          <w:i w:val="false"/>
          <w:color w:val="000000"/>
          <w:sz w:val="28"/>
        </w:rPr>
        <w:t>
      кездік;</w:t>
      </w:r>
    </w:p>
    <w:bookmarkEnd w:id="155"/>
    <w:bookmarkStart w:name="z166" w:id="156"/>
    <w:p>
      <w:pPr>
        <w:spacing w:after="0"/>
        <w:ind w:left="0"/>
        <w:jc w:val="both"/>
      </w:pPr>
      <w:r>
        <w:rPr>
          <w:rFonts w:ascii="Times New Roman"/>
          <w:b w:val="false"/>
          <w:i w:val="false"/>
          <w:color w:val="000000"/>
          <w:sz w:val="28"/>
        </w:rPr>
        <w:t>
      2) № 2 нысан – жазғы (22-сурет):</w:t>
      </w:r>
    </w:p>
    <w:bookmarkEnd w:id="156"/>
    <w:bookmarkStart w:name="z167" w:id="157"/>
    <w:p>
      <w:pPr>
        <w:spacing w:after="0"/>
        <w:ind w:left="0"/>
        <w:jc w:val="both"/>
      </w:pPr>
      <w:r>
        <w:rPr>
          <w:rFonts w:ascii="Times New Roman"/>
          <w:b w:val="false"/>
          <w:i w:val="false"/>
          <w:color w:val="000000"/>
          <w:sz w:val="28"/>
        </w:rPr>
        <w:t>
      ақ түсті салтанатты фуражка;</w:t>
      </w:r>
    </w:p>
    <w:bookmarkEnd w:id="157"/>
    <w:bookmarkStart w:name="z168" w:id="158"/>
    <w:p>
      <w:pPr>
        <w:spacing w:after="0"/>
        <w:ind w:left="0"/>
        <w:jc w:val="both"/>
      </w:pPr>
      <w:r>
        <w:rPr>
          <w:rFonts w:ascii="Times New Roman"/>
          <w:b w:val="false"/>
          <w:i w:val="false"/>
          <w:color w:val="000000"/>
          <w:sz w:val="28"/>
        </w:rPr>
        <w:t>
      қара түсті салтанатты тужурка мен шалбар;</w:t>
      </w:r>
    </w:p>
    <w:bookmarkEnd w:id="158"/>
    <w:bookmarkStart w:name="z169" w:id="159"/>
    <w:p>
      <w:pPr>
        <w:spacing w:after="0"/>
        <w:ind w:left="0"/>
        <w:jc w:val="both"/>
      </w:pPr>
      <w:r>
        <w:rPr>
          <w:rFonts w:ascii="Times New Roman"/>
          <w:b w:val="false"/>
          <w:i w:val="false"/>
          <w:color w:val="000000"/>
          <w:sz w:val="28"/>
        </w:rPr>
        <w:t>
      салтанатты жейде;</w:t>
      </w:r>
    </w:p>
    <w:bookmarkEnd w:id="159"/>
    <w:bookmarkStart w:name="z170" w:id="160"/>
    <w:p>
      <w:pPr>
        <w:spacing w:after="0"/>
        <w:ind w:left="0"/>
        <w:jc w:val="both"/>
      </w:pPr>
      <w:r>
        <w:rPr>
          <w:rFonts w:ascii="Times New Roman"/>
          <w:b w:val="false"/>
          <w:i w:val="false"/>
          <w:color w:val="000000"/>
          <w:sz w:val="28"/>
        </w:rPr>
        <w:t>
      қара түсті салтанатты галстук;</w:t>
      </w:r>
    </w:p>
    <w:bookmarkEnd w:id="160"/>
    <w:bookmarkStart w:name="z171" w:id="161"/>
    <w:p>
      <w:pPr>
        <w:spacing w:after="0"/>
        <w:ind w:left="0"/>
        <w:jc w:val="both"/>
      </w:pPr>
      <w:r>
        <w:rPr>
          <w:rFonts w:ascii="Times New Roman"/>
          <w:b w:val="false"/>
          <w:i w:val="false"/>
          <w:color w:val="000000"/>
          <w:sz w:val="28"/>
        </w:rPr>
        <w:t>
      галстукке арналған қыстырма;</w:t>
      </w:r>
    </w:p>
    <w:bookmarkEnd w:id="161"/>
    <w:bookmarkStart w:name="z172" w:id="162"/>
    <w:p>
      <w:pPr>
        <w:spacing w:after="0"/>
        <w:ind w:left="0"/>
        <w:jc w:val="both"/>
      </w:pPr>
      <w:r>
        <w:rPr>
          <w:rFonts w:ascii="Times New Roman"/>
          <w:b w:val="false"/>
          <w:i w:val="false"/>
          <w:color w:val="000000"/>
          <w:sz w:val="28"/>
        </w:rPr>
        <w:t>
      қара түсті лакталған қонышсыз бәтеңке;</w:t>
      </w:r>
    </w:p>
    <w:bookmarkEnd w:id="162"/>
    <w:bookmarkStart w:name="z173" w:id="163"/>
    <w:p>
      <w:pPr>
        <w:spacing w:after="0"/>
        <w:ind w:left="0"/>
        <w:jc w:val="both"/>
      </w:pPr>
      <w:r>
        <w:rPr>
          <w:rFonts w:ascii="Times New Roman"/>
          <w:b w:val="false"/>
          <w:i w:val="false"/>
          <w:color w:val="000000"/>
          <w:sz w:val="28"/>
        </w:rPr>
        <w:t>
      салтанатты белдік;</w:t>
      </w:r>
    </w:p>
    <w:bookmarkEnd w:id="163"/>
    <w:bookmarkStart w:name="z174" w:id="164"/>
    <w:p>
      <w:pPr>
        <w:spacing w:after="0"/>
        <w:ind w:left="0"/>
        <w:jc w:val="both"/>
      </w:pPr>
      <w:r>
        <w:rPr>
          <w:rFonts w:ascii="Times New Roman"/>
          <w:b w:val="false"/>
          <w:i w:val="false"/>
          <w:color w:val="000000"/>
          <w:sz w:val="28"/>
        </w:rPr>
        <w:t>
      алтын түстес салтанатты аксельбант;</w:t>
      </w:r>
    </w:p>
    <w:bookmarkEnd w:id="164"/>
    <w:bookmarkStart w:name="z175" w:id="165"/>
    <w:p>
      <w:pPr>
        <w:spacing w:after="0"/>
        <w:ind w:left="0"/>
        <w:jc w:val="both"/>
      </w:pPr>
      <w:r>
        <w:rPr>
          <w:rFonts w:ascii="Times New Roman"/>
          <w:b w:val="false"/>
          <w:i w:val="false"/>
          <w:color w:val="000000"/>
          <w:sz w:val="28"/>
        </w:rPr>
        <w:t>
      салтанатты қолғап;</w:t>
      </w:r>
    </w:p>
    <w:bookmarkEnd w:id="165"/>
    <w:bookmarkStart w:name="z176" w:id="166"/>
    <w:p>
      <w:pPr>
        <w:spacing w:after="0"/>
        <w:ind w:left="0"/>
        <w:jc w:val="both"/>
      </w:pPr>
      <w:r>
        <w:rPr>
          <w:rFonts w:ascii="Times New Roman"/>
          <w:b w:val="false"/>
          <w:i w:val="false"/>
          <w:color w:val="000000"/>
          <w:sz w:val="28"/>
        </w:rPr>
        <w:t>
      кездік;</w:t>
      </w:r>
    </w:p>
    <w:bookmarkEnd w:id="166"/>
    <w:bookmarkStart w:name="z177" w:id="167"/>
    <w:p>
      <w:pPr>
        <w:spacing w:after="0"/>
        <w:ind w:left="0"/>
        <w:jc w:val="both"/>
      </w:pPr>
      <w:r>
        <w:rPr>
          <w:rFonts w:ascii="Times New Roman"/>
          <w:b w:val="false"/>
          <w:i w:val="false"/>
          <w:color w:val="000000"/>
          <w:sz w:val="28"/>
        </w:rPr>
        <w:t>
      3) қысқы (23-сурет):</w:t>
      </w:r>
    </w:p>
    <w:bookmarkEnd w:id="167"/>
    <w:bookmarkStart w:name="z178" w:id="168"/>
    <w:p>
      <w:pPr>
        <w:spacing w:after="0"/>
        <w:ind w:left="0"/>
        <w:jc w:val="both"/>
      </w:pPr>
      <w:r>
        <w:rPr>
          <w:rFonts w:ascii="Times New Roman"/>
          <w:b w:val="false"/>
          <w:i w:val="false"/>
          <w:color w:val="000000"/>
          <w:sz w:val="28"/>
        </w:rPr>
        <w:t>
      күнқағары бар қара түсті қаракөл малақай;</w:t>
      </w:r>
    </w:p>
    <w:bookmarkEnd w:id="168"/>
    <w:bookmarkStart w:name="z179" w:id="169"/>
    <w:p>
      <w:pPr>
        <w:spacing w:after="0"/>
        <w:ind w:left="0"/>
        <w:jc w:val="both"/>
      </w:pPr>
      <w:r>
        <w:rPr>
          <w:rFonts w:ascii="Times New Roman"/>
          <w:b w:val="false"/>
          <w:i w:val="false"/>
          <w:color w:val="000000"/>
          <w:sz w:val="28"/>
        </w:rPr>
        <w:t>
      қара түсті қаракөл жағасы бар қара түсті қысқы пальто;</w:t>
      </w:r>
    </w:p>
    <w:bookmarkEnd w:id="169"/>
    <w:bookmarkStart w:name="z180" w:id="170"/>
    <w:p>
      <w:pPr>
        <w:spacing w:after="0"/>
        <w:ind w:left="0"/>
        <w:jc w:val="both"/>
      </w:pPr>
      <w:r>
        <w:rPr>
          <w:rFonts w:ascii="Times New Roman"/>
          <w:b w:val="false"/>
          <w:i w:val="false"/>
          <w:color w:val="000000"/>
          <w:sz w:val="28"/>
        </w:rPr>
        <w:t>
      қара түсті салтанатты тужурка мен шалбар;</w:t>
      </w:r>
    </w:p>
    <w:bookmarkEnd w:id="170"/>
    <w:bookmarkStart w:name="z181" w:id="171"/>
    <w:p>
      <w:pPr>
        <w:spacing w:after="0"/>
        <w:ind w:left="0"/>
        <w:jc w:val="both"/>
      </w:pPr>
      <w:r>
        <w:rPr>
          <w:rFonts w:ascii="Times New Roman"/>
          <w:b w:val="false"/>
          <w:i w:val="false"/>
          <w:color w:val="000000"/>
          <w:sz w:val="28"/>
        </w:rPr>
        <w:t>
      салтанатты жейде;</w:t>
      </w:r>
    </w:p>
    <w:bookmarkEnd w:id="171"/>
    <w:bookmarkStart w:name="z182" w:id="172"/>
    <w:p>
      <w:pPr>
        <w:spacing w:after="0"/>
        <w:ind w:left="0"/>
        <w:jc w:val="both"/>
      </w:pPr>
      <w:r>
        <w:rPr>
          <w:rFonts w:ascii="Times New Roman"/>
          <w:b w:val="false"/>
          <w:i w:val="false"/>
          <w:color w:val="000000"/>
          <w:sz w:val="28"/>
        </w:rPr>
        <w:t>
      қара түсті салтанатты галстук;</w:t>
      </w:r>
    </w:p>
    <w:bookmarkEnd w:id="172"/>
    <w:bookmarkStart w:name="z183" w:id="173"/>
    <w:p>
      <w:pPr>
        <w:spacing w:after="0"/>
        <w:ind w:left="0"/>
        <w:jc w:val="both"/>
      </w:pPr>
      <w:r>
        <w:rPr>
          <w:rFonts w:ascii="Times New Roman"/>
          <w:b w:val="false"/>
          <w:i w:val="false"/>
          <w:color w:val="000000"/>
          <w:sz w:val="28"/>
        </w:rPr>
        <w:t>
      галстукке арналған қыстырма;</w:t>
      </w:r>
    </w:p>
    <w:bookmarkEnd w:id="173"/>
    <w:bookmarkStart w:name="z184" w:id="174"/>
    <w:p>
      <w:pPr>
        <w:spacing w:after="0"/>
        <w:ind w:left="0"/>
        <w:jc w:val="both"/>
      </w:pPr>
      <w:r>
        <w:rPr>
          <w:rFonts w:ascii="Times New Roman"/>
          <w:b w:val="false"/>
          <w:i w:val="false"/>
          <w:color w:val="000000"/>
          <w:sz w:val="28"/>
        </w:rPr>
        <w:t>
      қара түсті қонышы қысқа қысқы етік;</w:t>
      </w:r>
    </w:p>
    <w:bookmarkEnd w:id="174"/>
    <w:bookmarkStart w:name="z185" w:id="175"/>
    <w:p>
      <w:pPr>
        <w:spacing w:after="0"/>
        <w:ind w:left="0"/>
        <w:jc w:val="both"/>
      </w:pPr>
      <w:r>
        <w:rPr>
          <w:rFonts w:ascii="Times New Roman"/>
          <w:b w:val="false"/>
          <w:i w:val="false"/>
          <w:color w:val="000000"/>
          <w:sz w:val="28"/>
        </w:rPr>
        <w:t>
      салтанатты белдік;</w:t>
      </w:r>
    </w:p>
    <w:bookmarkEnd w:id="175"/>
    <w:bookmarkStart w:name="z186" w:id="176"/>
    <w:p>
      <w:pPr>
        <w:spacing w:after="0"/>
        <w:ind w:left="0"/>
        <w:jc w:val="both"/>
      </w:pPr>
      <w:r>
        <w:rPr>
          <w:rFonts w:ascii="Times New Roman"/>
          <w:b w:val="false"/>
          <w:i w:val="false"/>
          <w:color w:val="000000"/>
          <w:sz w:val="28"/>
        </w:rPr>
        <w:t>
      алтын түстес салтанатты аксельбант;</w:t>
      </w:r>
    </w:p>
    <w:bookmarkEnd w:id="176"/>
    <w:bookmarkStart w:name="z187" w:id="177"/>
    <w:p>
      <w:pPr>
        <w:spacing w:after="0"/>
        <w:ind w:left="0"/>
        <w:jc w:val="both"/>
      </w:pPr>
      <w:r>
        <w:rPr>
          <w:rFonts w:ascii="Times New Roman"/>
          <w:b w:val="false"/>
          <w:i w:val="false"/>
          <w:color w:val="000000"/>
          <w:sz w:val="28"/>
        </w:rPr>
        <w:t>
      қысқы салтанатты қолғап;</w:t>
      </w:r>
    </w:p>
    <w:bookmarkEnd w:id="177"/>
    <w:bookmarkStart w:name="z188" w:id="178"/>
    <w:p>
      <w:pPr>
        <w:spacing w:after="0"/>
        <w:ind w:left="0"/>
        <w:jc w:val="both"/>
      </w:pPr>
      <w:r>
        <w:rPr>
          <w:rFonts w:ascii="Times New Roman"/>
          <w:b w:val="false"/>
          <w:i w:val="false"/>
          <w:color w:val="000000"/>
          <w:sz w:val="28"/>
        </w:rPr>
        <w:t>
      салтанатты кашне;</w:t>
      </w:r>
    </w:p>
    <w:bookmarkEnd w:id="178"/>
    <w:bookmarkStart w:name="z189" w:id="179"/>
    <w:p>
      <w:pPr>
        <w:spacing w:after="0"/>
        <w:ind w:left="0"/>
        <w:jc w:val="both"/>
      </w:pPr>
      <w:r>
        <w:rPr>
          <w:rFonts w:ascii="Times New Roman"/>
          <w:b w:val="false"/>
          <w:i w:val="false"/>
          <w:color w:val="000000"/>
          <w:sz w:val="28"/>
        </w:rPr>
        <w:t>
      кездік.</w:t>
      </w:r>
    </w:p>
    <w:bookmarkEnd w:id="179"/>
    <w:bookmarkStart w:name="z190" w:id="180"/>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180"/>
    <w:bookmarkStart w:name="z191" w:id="181"/>
    <w:p>
      <w:pPr>
        <w:spacing w:after="0"/>
        <w:ind w:left="0"/>
        <w:jc w:val="both"/>
      </w:pPr>
      <w:r>
        <w:rPr>
          <w:rFonts w:ascii="Times New Roman"/>
          <w:b w:val="false"/>
          <w:i w:val="false"/>
          <w:color w:val="000000"/>
          <w:sz w:val="28"/>
        </w:rPr>
        <w:t>
      19. Күнделікті киім нысаны:</w:t>
      </w:r>
    </w:p>
    <w:bookmarkEnd w:id="181"/>
    <w:bookmarkStart w:name="z192" w:id="182"/>
    <w:p>
      <w:pPr>
        <w:spacing w:after="0"/>
        <w:ind w:left="0"/>
        <w:jc w:val="both"/>
      </w:pPr>
      <w:r>
        <w:rPr>
          <w:rFonts w:ascii="Times New Roman"/>
          <w:b w:val="false"/>
          <w:i w:val="false"/>
          <w:color w:val="000000"/>
          <w:sz w:val="28"/>
        </w:rPr>
        <w:t>
      1) № 1 нысан – жазғы (24-сурет):</w:t>
      </w:r>
    </w:p>
    <w:bookmarkEnd w:id="182"/>
    <w:bookmarkStart w:name="z193" w:id="183"/>
    <w:p>
      <w:pPr>
        <w:spacing w:after="0"/>
        <w:ind w:left="0"/>
        <w:jc w:val="both"/>
      </w:pPr>
      <w:r>
        <w:rPr>
          <w:rFonts w:ascii="Times New Roman"/>
          <w:b w:val="false"/>
          <w:i w:val="false"/>
          <w:color w:val="000000"/>
          <w:sz w:val="28"/>
        </w:rPr>
        <w:t>
      ақ түсті күнделікті фуражка;</w:t>
      </w:r>
    </w:p>
    <w:bookmarkEnd w:id="183"/>
    <w:bookmarkStart w:name="z194" w:id="184"/>
    <w:p>
      <w:pPr>
        <w:spacing w:after="0"/>
        <w:ind w:left="0"/>
        <w:jc w:val="both"/>
      </w:pPr>
      <w:r>
        <w:rPr>
          <w:rFonts w:ascii="Times New Roman"/>
          <w:b w:val="false"/>
          <w:i w:val="false"/>
          <w:color w:val="000000"/>
          <w:sz w:val="28"/>
        </w:rPr>
        <w:t>
      қара түсті күнделікті костюм;</w:t>
      </w:r>
    </w:p>
    <w:bookmarkEnd w:id="184"/>
    <w:bookmarkStart w:name="z195" w:id="185"/>
    <w:p>
      <w:pPr>
        <w:spacing w:after="0"/>
        <w:ind w:left="0"/>
        <w:jc w:val="both"/>
      </w:pPr>
      <w:r>
        <w:rPr>
          <w:rFonts w:ascii="Times New Roman"/>
          <w:b w:val="false"/>
          <w:i w:val="false"/>
          <w:color w:val="000000"/>
          <w:sz w:val="28"/>
        </w:rPr>
        <w:t>
      қара көк жолақты жеңі жоқ тельняшка;</w:t>
      </w:r>
    </w:p>
    <w:bookmarkEnd w:id="185"/>
    <w:bookmarkStart w:name="z196" w:id="186"/>
    <w:p>
      <w:pPr>
        <w:spacing w:after="0"/>
        <w:ind w:left="0"/>
        <w:jc w:val="both"/>
      </w:pPr>
      <w:r>
        <w:rPr>
          <w:rFonts w:ascii="Times New Roman"/>
          <w:b w:val="false"/>
          <w:i w:val="false"/>
          <w:color w:val="000000"/>
          <w:sz w:val="28"/>
        </w:rPr>
        <w:t>
      қара түсті қонышсыз бәтеңке;</w:t>
      </w:r>
    </w:p>
    <w:bookmarkEnd w:id="186"/>
    <w:bookmarkStart w:name="z197" w:id="187"/>
    <w:p>
      <w:pPr>
        <w:spacing w:after="0"/>
        <w:ind w:left="0"/>
        <w:jc w:val="both"/>
      </w:pPr>
      <w:r>
        <w:rPr>
          <w:rFonts w:ascii="Times New Roman"/>
          <w:b w:val="false"/>
          <w:i w:val="false"/>
          <w:color w:val="000000"/>
          <w:sz w:val="28"/>
        </w:rPr>
        <w:t>
      2) № 2 нысан – жазғы (25-сурет):</w:t>
      </w:r>
    </w:p>
    <w:bookmarkEnd w:id="187"/>
    <w:bookmarkStart w:name="z198" w:id="188"/>
    <w:p>
      <w:pPr>
        <w:spacing w:after="0"/>
        <w:ind w:left="0"/>
        <w:jc w:val="both"/>
      </w:pPr>
      <w:r>
        <w:rPr>
          <w:rFonts w:ascii="Times New Roman"/>
          <w:b w:val="false"/>
          <w:i w:val="false"/>
          <w:color w:val="000000"/>
          <w:sz w:val="28"/>
        </w:rPr>
        <w:t>
      ақ түсті күнделікті фуражка;</w:t>
      </w:r>
    </w:p>
    <w:bookmarkEnd w:id="188"/>
    <w:bookmarkStart w:name="z199" w:id="189"/>
    <w:p>
      <w:pPr>
        <w:spacing w:after="0"/>
        <w:ind w:left="0"/>
        <w:jc w:val="both"/>
      </w:pPr>
      <w:r>
        <w:rPr>
          <w:rFonts w:ascii="Times New Roman"/>
          <w:b w:val="false"/>
          <w:i w:val="false"/>
          <w:color w:val="000000"/>
          <w:sz w:val="28"/>
        </w:rPr>
        <w:t>
      қара түсті күнделікті тужурка мен шалбар;</w:t>
      </w:r>
    </w:p>
    <w:bookmarkEnd w:id="189"/>
    <w:bookmarkStart w:name="z200" w:id="190"/>
    <w:p>
      <w:pPr>
        <w:spacing w:after="0"/>
        <w:ind w:left="0"/>
        <w:jc w:val="both"/>
      </w:pPr>
      <w:r>
        <w:rPr>
          <w:rFonts w:ascii="Times New Roman"/>
          <w:b w:val="false"/>
          <w:i w:val="false"/>
          <w:color w:val="000000"/>
          <w:sz w:val="28"/>
        </w:rPr>
        <w:t>
      ақ түсті күнделікті жейде;</w:t>
      </w:r>
    </w:p>
    <w:bookmarkEnd w:id="190"/>
    <w:bookmarkStart w:name="z201" w:id="191"/>
    <w:p>
      <w:pPr>
        <w:spacing w:after="0"/>
        <w:ind w:left="0"/>
        <w:jc w:val="both"/>
      </w:pPr>
      <w:r>
        <w:rPr>
          <w:rFonts w:ascii="Times New Roman"/>
          <w:b w:val="false"/>
          <w:i w:val="false"/>
          <w:color w:val="000000"/>
          <w:sz w:val="28"/>
        </w:rPr>
        <w:t>
      қара түсті күнделікті галстук;</w:t>
      </w:r>
    </w:p>
    <w:bookmarkEnd w:id="191"/>
    <w:bookmarkStart w:name="z202" w:id="192"/>
    <w:p>
      <w:pPr>
        <w:spacing w:after="0"/>
        <w:ind w:left="0"/>
        <w:jc w:val="both"/>
      </w:pPr>
      <w:r>
        <w:rPr>
          <w:rFonts w:ascii="Times New Roman"/>
          <w:b w:val="false"/>
          <w:i w:val="false"/>
          <w:color w:val="000000"/>
          <w:sz w:val="28"/>
        </w:rPr>
        <w:t>
      қара түсті қонышсыз бәтеңке;</w:t>
      </w:r>
    </w:p>
    <w:bookmarkEnd w:id="192"/>
    <w:bookmarkStart w:name="z203" w:id="193"/>
    <w:p>
      <w:pPr>
        <w:spacing w:after="0"/>
        <w:ind w:left="0"/>
        <w:jc w:val="both"/>
      </w:pPr>
      <w:r>
        <w:rPr>
          <w:rFonts w:ascii="Times New Roman"/>
          <w:b w:val="false"/>
          <w:i w:val="false"/>
          <w:color w:val="000000"/>
          <w:sz w:val="28"/>
        </w:rPr>
        <w:t>
      3) маусымдық (27-сурет):</w:t>
      </w:r>
    </w:p>
    <w:bookmarkEnd w:id="193"/>
    <w:bookmarkStart w:name="z204" w:id="194"/>
    <w:p>
      <w:pPr>
        <w:spacing w:after="0"/>
        <w:ind w:left="0"/>
        <w:jc w:val="both"/>
      </w:pPr>
      <w:r>
        <w:rPr>
          <w:rFonts w:ascii="Times New Roman"/>
          <w:b w:val="false"/>
          <w:i w:val="false"/>
          <w:color w:val="000000"/>
          <w:sz w:val="28"/>
        </w:rPr>
        <w:t>
      қара түсті күнделікті кепи;</w:t>
      </w:r>
    </w:p>
    <w:bookmarkEnd w:id="194"/>
    <w:bookmarkStart w:name="z205" w:id="195"/>
    <w:p>
      <w:pPr>
        <w:spacing w:after="0"/>
        <w:ind w:left="0"/>
        <w:jc w:val="both"/>
      </w:pPr>
      <w:r>
        <w:rPr>
          <w:rFonts w:ascii="Times New Roman"/>
          <w:b w:val="false"/>
          <w:i w:val="false"/>
          <w:color w:val="000000"/>
          <w:sz w:val="28"/>
        </w:rPr>
        <w:t>
      қара түсті күнделікті костюм;</w:t>
      </w:r>
    </w:p>
    <w:bookmarkEnd w:id="195"/>
    <w:bookmarkStart w:name="z206" w:id="196"/>
    <w:p>
      <w:pPr>
        <w:spacing w:after="0"/>
        <w:ind w:left="0"/>
        <w:jc w:val="both"/>
      </w:pPr>
      <w:r>
        <w:rPr>
          <w:rFonts w:ascii="Times New Roman"/>
          <w:b w:val="false"/>
          <w:i w:val="false"/>
          <w:color w:val="000000"/>
          <w:sz w:val="28"/>
        </w:rPr>
        <w:t>
      қара түсті маусымдық күнделікті күртеше;</w:t>
      </w:r>
    </w:p>
    <w:bookmarkEnd w:id="196"/>
    <w:bookmarkStart w:name="z207" w:id="197"/>
    <w:p>
      <w:pPr>
        <w:spacing w:after="0"/>
        <w:ind w:left="0"/>
        <w:jc w:val="both"/>
      </w:pPr>
      <w:r>
        <w:rPr>
          <w:rFonts w:ascii="Times New Roman"/>
          <w:b w:val="false"/>
          <w:i w:val="false"/>
          <w:color w:val="000000"/>
          <w:sz w:val="28"/>
        </w:rPr>
        <w:t>
      қара көк жолақты жеңді тельняшка;</w:t>
      </w:r>
    </w:p>
    <w:bookmarkEnd w:id="197"/>
    <w:bookmarkStart w:name="z208" w:id="198"/>
    <w:p>
      <w:pPr>
        <w:spacing w:after="0"/>
        <w:ind w:left="0"/>
        <w:jc w:val="both"/>
      </w:pPr>
      <w:r>
        <w:rPr>
          <w:rFonts w:ascii="Times New Roman"/>
          <w:b w:val="false"/>
          <w:i w:val="false"/>
          <w:color w:val="000000"/>
          <w:sz w:val="28"/>
        </w:rPr>
        <w:t>
      қара түсті қонышсыз бәтеңке;</w:t>
      </w:r>
    </w:p>
    <w:bookmarkEnd w:id="198"/>
    <w:bookmarkStart w:name="z209" w:id="199"/>
    <w:p>
      <w:pPr>
        <w:spacing w:after="0"/>
        <w:ind w:left="0"/>
        <w:jc w:val="both"/>
      </w:pPr>
      <w:r>
        <w:rPr>
          <w:rFonts w:ascii="Times New Roman"/>
          <w:b w:val="false"/>
          <w:i w:val="false"/>
          <w:color w:val="000000"/>
          <w:sz w:val="28"/>
        </w:rPr>
        <w:t>
      4) қысқы (28-сурет):</w:t>
      </w:r>
    </w:p>
    <w:bookmarkEnd w:id="199"/>
    <w:bookmarkStart w:name="z210" w:id="200"/>
    <w:p>
      <w:pPr>
        <w:spacing w:after="0"/>
        <w:ind w:left="0"/>
        <w:jc w:val="both"/>
      </w:pPr>
      <w:r>
        <w:rPr>
          <w:rFonts w:ascii="Times New Roman"/>
          <w:b w:val="false"/>
          <w:i w:val="false"/>
          <w:color w:val="000000"/>
          <w:sz w:val="28"/>
        </w:rPr>
        <w:t>
      күнқағары бар қара түсті қаракөл малақай;</w:t>
      </w:r>
    </w:p>
    <w:bookmarkEnd w:id="200"/>
    <w:bookmarkStart w:name="z211" w:id="201"/>
    <w:p>
      <w:pPr>
        <w:spacing w:after="0"/>
        <w:ind w:left="0"/>
        <w:jc w:val="both"/>
      </w:pPr>
      <w:r>
        <w:rPr>
          <w:rFonts w:ascii="Times New Roman"/>
          <w:b w:val="false"/>
          <w:i w:val="false"/>
          <w:color w:val="000000"/>
          <w:sz w:val="28"/>
        </w:rPr>
        <w:t>
      қара түсті қысқы күртеше;</w:t>
      </w:r>
    </w:p>
    <w:bookmarkEnd w:id="201"/>
    <w:bookmarkStart w:name="z212" w:id="202"/>
    <w:p>
      <w:pPr>
        <w:spacing w:after="0"/>
        <w:ind w:left="0"/>
        <w:jc w:val="both"/>
      </w:pPr>
      <w:r>
        <w:rPr>
          <w:rFonts w:ascii="Times New Roman"/>
          <w:b w:val="false"/>
          <w:i w:val="false"/>
          <w:color w:val="000000"/>
          <w:sz w:val="28"/>
        </w:rPr>
        <w:t>
      қара түсті күнделікті костюм;</w:t>
      </w:r>
    </w:p>
    <w:bookmarkEnd w:id="202"/>
    <w:bookmarkStart w:name="z213" w:id="203"/>
    <w:p>
      <w:pPr>
        <w:spacing w:after="0"/>
        <w:ind w:left="0"/>
        <w:jc w:val="both"/>
      </w:pPr>
      <w:r>
        <w:rPr>
          <w:rFonts w:ascii="Times New Roman"/>
          <w:b w:val="false"/>
          <w:i w:val="false"/>
          <w:color w:val="000000"/>
          <w:sz w:val="28"/>
        </w:rPr>
        <w:t>
      қара көк жолақты жеңді тельняшка;</w:t>
      </w:r>
    </w:p>
    <w:bookmarkEnd w:id="203"/>
    <w:bookmarkStart w:name="z214" w:id="204"/>
    <w:p>
      <w:pPr>
        <w:spacing w:after="0"/>
        <w:ind w:left="0"/>
        <w:jc w:val="both"/>
      </w:pPr>
      <w:r>
        <w:rPr>
          <w:rFonts w:ascii="Times New Roman"/>
          <w:b w:val="false"/>
          <w:i w:val="false"/>
          <w:color w:val="000000"/>
          <w:sz w:val="28"/>
        </w:rPr>
        <w:t>
      қара түсті қонышы қысқа қысқы етік;</w:t>
      </w:r>
    </w:p>
    <w:bookmarkEnd w:id="204"/>
    <w:bookmarkStart w:name="z215" w:id="205"/>
    <w:p>
      <w:pPr>
        <w:spacing w:after="0"/>
        <w:ind w:left="0"/>
        <w:jc w:val="both"/>
      </w:pPr>
      <w:r>
        <w:rPr>
          <w:rFonts w:ascii="Times New Roman"/>
          <w:b w:val="false"/>
          <w:i w:val="false"/>
          <w:color w:val="000000"/>
          <w:sz w:val="28"/>
        </w:rPr>
        <w:t>
      қара түсті қысқы қолғап.</w:t>
      </w:r>
    </w:p>
    <w:bookmarkEnd w:id="205"/>
    <w:bookmarkStart w:name="z216" w:id="206"/>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(26-сурет).</w:t>
      </w:r>
    </w:p>
    <w:bookmarkEnd w:id="206"/>
    <w:bookmarkStart w:name="z217" w:id="207"/>
    <w:p>
      <w:pPr>
        <w:spacing w:after="0"/>
        <w:ind w:left="0"/>
        <w:jc w:val="both"/>
      </w:pPr>
      <w:r>
        <w:rPr>
          <w:rFonts w:ascii="Times New Roman"/>
          <w:b w:val="false"/>
          <w:i w:val="false"/>
          <w:color w:val="000000"/>
          <w:sz w:val="28"/>
        </w:rPr>
        <w:t>
      20. Далалық киім нысаны:</w:t>
      </w:r>
    </w:p>
    <w:bookmarkEnd w:id="207"/>
    <w:bookmarkStart w:name="z218" w:id="208"/>
    <w:p>
      <w:pPr>
        <w:spacing w:after="0"/>
        <w:ind w:left="0"/>
        <w:jc w:val="both"/>
      </w:pPr>
      <w:r>
        <w:rPr>
          <w:rFonts w:ascii="Times New Roman"/>
          <w:b w:val="false"/>
          <w:i w:val="false"/>
          <w:color w:val="000000"/>
          <w:sz w:val="28"/>
        </w:rPr>
        <w:t>
      1) жазғы (29-сурет):</w:t>
      </w:r>
    </w:p>
    <w:bookmarkEnd w:id="208"/>
    <w:bookmarkStart w:name="z219" w:id="209"/>
    <w:p>
      <w:pPr>
        <w:spacing w:after="0"/>
        <w:ind w:left="0"/>
        <w:jc w:val="both"/>
      </w:pPr>
      <w:r>
        <w:rPr>
          <w:rFonts w:ascii="Times New Roman"/>
          <w:b w:val="false"/>
          <w:i w:val="false"/>
          <w:color w:val="000000"/>
          <w:sz w:val="28"/>
        </w:rPr>
        <w:t>
      бүркеніш түсті далалық кепи;</w:t>
      </w:r>
    </w:p>
    <w:bookmarkEnd w:id="209"/>
    <w:bookmarkStart w:name="z220" w:id="210"/>
    <w:p>
      <w:pPr>
        <w:spacing w:after="0"/>
        <w:ind w:left="0"/>
        <w:jc w:val="both"/>
      </w:pPr>
      <w:r>
        <w:rPr>
          <w:rFonts w:ascii="Times New Roman"/>
          <w:b w:val="false"/>
          <w:i w:val="false"/>
          <w:color w:val="000000"/>
          <w:sz w:val="28"/>
        </w:rPr>
        <w:t>
      бүркеніш түсті далалық костюм;</w:t>
      </w:r>
    </w:p>
    <w:bookmarkEnd w:id="210"/>
    <w:bookmarkStart w:name="z221" w:id="211"/>
    <w:p>
      <w:pPr>
        <w:spacing w:after="0"/>
        <w:ind w:left="0"/>
        <w:jc w:val="both"/>
      </w:pPr>
      <w:r>
        <w:rPr>
          <w:rFonts w:ascii="Times New Roman"/>
          <w:b w:val="false"/>
          <w:i w:val="false"/>
          <w:color w:val="000000"/>
          <w:sz w:val="28"/>
        </w:rPr>
        <w:t>
      қара көк жолақты жеңі жоқ тельняшка;</w:t>
      </w:r>
    </w:p>
    <w:bookmarkEnd w:id="211"/>
    <w:bookmarkStart w:name="z222" w:id="212"/>
    <w:p>
      <w:pPr>
        <w:spacing w:after="0"/>
        <w:ind w:left="0"/>
        <w:jc w:val="both"/>
      </w:pPr>
      <w:r>
        <w:rPr>
          <w:rFonts w:ascii="Times New Roman"/>
          <w:b w:val="false"/>
          <w:i w:val="false"/>
          <w:color w:val="000000"/>
          <w:sz w:val="28"/>
        </w:rPr>
        <w:t>
      далалық белбеу;</w:t>
      </w:r>
    </w:p>
    <w:bookmarkEnd w:id="212"/>
    <w:bookmarkStart w:name="z223" w:id="213"/>
    <w:p>
      <w:pPr>
        <w:spacing w:after="0"/>
        <w:ind w:left="0"/>
        <w:jc w:val="both"/>
      </w:pPr>
      <w:r>
        <w:rPr>
          <w:rFonts w:ascii="Times New Roman"/>
          <w:b w:val="false"/>
          <w:i w:val="false"/>
          <w:color w:val="000000"/>
          <w:sz w:val="28"/>
        </w:rPr>
        <w:t>
      жазғы далалық бәтеңке;</w:t>
      </w:r>
    </w:p>
    <w:bookmarkEnd w:id="213"/>
    <w:bookmarkStart w:name="z224" w:id="214"/>
    <w:p>
      <w:pPr>
        <w:spacing w:after="0"/>
        <w:ind w:left="0"/>
        <w:jc w:val="both"/>
      </w:pPr>
      <w:r>
        <w:rPr>
          <w:rFonts w:ascii="Times New Roman"/>
          <w:b w:val="false"/>
          <w:i w:val="false"/>
          <w:color w:val="000000"/>
          <w:sz w:val="28"/>
        </w:rPr>
        <w:t>
      2) қысқы (30-сурет):</w:t>
      </w:r>
    </w:p>
    <w:bookmarkEnd w:id="214"/>
    <w:bookmarkStart w:name="z225" w:id="215"/>
    <w:p>
      <w:pPr>
        <w:spacing w:after="0"/>
        <w:ind w:left="0"/>
        <w:jc w:val="both"/>
      </w:pPr>
      <w:r>
        <w:rPr>
          <w:rFonts w:ascii="Times New Roman"/>
          <w:b w:val="false"/>
          <w:i w:val="false"/>
          <w:color w:val="000000"/>
          <w:sz w:val="28"/>
        </w:rPr>
        <w:t>
      далалық малақай мен снуд;</w:t>
      </w:r>
    </w:p>
    <w:bookmarkEnd w:id="215"/>
    <w:bookmarkStart w:name="z226" w:id="216"/>
    <w:p>
      <w:pPr>
        <w:spacing w:after="0"/>
        <w:ind w:left="0"/>
        <w:jc w:val="both"/>
      </w:pPr>
      <w:r>
        <w:rPr>
          <w:rFonts w:ascii="Times New Roman"/>
          <w:b w:val="false"/>
          <w:i w:val="false"/>
          <w:color w:val="000000"/>
          <w:sz w:val="28"/>
        </w:rPr>
        <w:t>
      бүркеніш түсті далалық костюм;</w:t>
      </w:r>
    </w:p>
    <w:bookmarkEnd w:id="216"/>
    <w:bookmarkStart w:name="z227" w:id="217"/>
    <w:p>
      <w:pPr>
        <w:spacing w:after="0"/>
        <w:ind w:left="0"/>
        <w:jc w:val="both"/>
      </w:pPr>
      <w:r>
        <w:rPr>
          <w:rFonts w:ascii="Times New Roman"/>
          <w:b w:val="false"/>
          <w:i w:val="false"/>
          <w:color w:val="000000"/>
          <w:sz w:val="28"/>
        </w:rPr>
        <w:t>
      қара көк жолақты жеңді тельняшка;</w:t>
      </w:r>
    </w:p>
    <w:bookmarkEnd w:id="217"/>
    <w:bookmarkStart w:name="z228" w:id="218"/>
    <w:p>
      <w:pPr>
        <w:spacing w:after="0"/>
        <w:ind w:left="0"/>
        <w:jc w:val="both"/>
      </w:pPr>
      <w:r>
        <w:rPr>
          <w:rFonts w:ascii="Times New Roman"/>
          <w:b w:val="false"/>
          <w:i w:val="false"/>
          <w:color w:val="000000"/>
          <w:sz w:val="28"/>
        </w:rPr>
        <w:t>
      бүркеніш түсті далалық қысқы костюм;</w:t>
      </w:r>
    </w:p>
    <w:bookmarkEnd w:id="218"/>
    <w:bookmarkStart w:name="z229" w:id="219"/>
    <w:p>
      <w:pPr>
        <w:spacing w:after="0"/>
        <w:ind w:left="0"/>
        <w:jc w:val="both"/>
      </w:pPr>
      <w:r>
        <w:rPr>
          <w:rFonts w:ascii="Times New Roman"/>
          <w:b w:val="false"/>
          <w:i w:val="false"/>
          <w:color w:val="000000"/>
          <w:sz w:val="28"/>
        </w:rPr>
        <w:t>
      қара түсті қысқы далалық бәтеңке;</w:t>
      </w:r>
    </w:p>
    <w:bookmarkEnd w:id="219"/>
    <w:bookmarkStart w:name="z230" w:id="220"/>
    <w:p>
      <w:pPr>
        <w:spacing w:after="0"/>
        <w:ind w:left="0"/>
        <w:jc w:val="both"/>
      </w:pPr>
      <w:r>
        <w:rPr>
          <w:rFonts w:ascii="Times New Roman"/>
          <w:b w:val="false"/>
          <w:i w:val="false"/>
          <w:color w:val="000000"/>
          <w:sz w:val="28"/>
        </w:rPr>
        <w:t>
      далалық белбеу;</w:t>
      </w:r>
    </w:p>
    <w:bookmarkEnd w:id="220"/>
    <w:bookmarkStart w:name="z231" w:id="221"/>
    <w:p>
      <w:pPr>
        <w:spacing w:after="0"/>
        <w:ind w:left="0"/>
        <w:jc w:val="both"/>
      </w:pPr>
      <w:r>
        <w:rPr>
          <w:rFonts w:ascii="Times New Roman"/>
          <w:b w:val="false"/>
          <w:i w:val="false"/>
          <w:color w:val="000000"/>
          <w:sz w:val="28"/>
        </w:rPr>
        <w:t>
      қара түсті қысқы қолғап.</w:t>
      </w:r>
    </w:p>
    <w:bookmarkEnd w:id="221"/>
    <w:bookmarkStart w:name="z232" w:id="222"/>
    <w:p>
      <w:pPr>
        <w:spacing w:after="0"/>
        <w:ind w:left="0"/>
        <w:jc w:val="both"/>
      </w:pPr>
      <w:r>
        <w:rPr>
          <w:rFonts w:ascii="Times New Roman"/>
          <w:b w:val="false"/>
          <w:i w:val="false"/>
          <w:color w:val="000000"/>
          <w:sz w:val="28"/>
        </w:rPr>
        <w:t>
      Қысқы далалық киім нысаны кезінде малақайдың орнына күнқағары бар қара түсті қаракөл малақай киюге жол беріледі.</w:t>
      </w:r>
    </w:p>
    <w:bookmarkEnd w:id="222"/>
    <w:bookmarkStart w:name="z233" w:id="223"/>
    <w:p>
      <w:pPr>
        <w:spacing w:after="0"/>
        <w:ind w:left="0"/>
        <w:jc w:val="both"/>
      </w:pPr>
      <w:r>
        <w:rPr>
          <w:rFonts w:ascii="Times New Roman"/>
          <w:b w:val="false"/>
          <w:i w:val="false"/>
          <w:color w:val="000000"/>
          <w:sz w:val="28"/>
        </w:rPr>
        <w:t>
      21. Салтанатты киім нысаны кезінде тужуркаға ерекшелік белгісі және ведомстволық айырым төсбелгісі тағылады. Сонымен қатар халықаралық және республикалық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223"/>
    <w:bookmarkStart w:name="z234" w:id="224"/>
    <w:p>
      <w:pPr>
        <w:spacing w:after="0"/>
        <w:ind w:left="0"/>
        <w:jc w:val="both"/>
      </w:pPr>
      <w:r>
        <w:rPr>
          <w:rFonts w:ascii="Times New Roman"/>
          <w:b w:val="false"/>
          <w:i w:val="false"/>
          <w:color w:val="000000"/>
          <w:sz w:val="28"/>
        </w:rPr>
        <w:t>
      Күнделікті киім нысаны кезінде костюмге, тужуркаға планкадағы орден лентасы мен медаль лентасы, ведомстволық айырым төсбелгісі тағылады.</w:t>
      </w:r>
    </w:p>
    <w:bookmarkEnd w:id="224"/>
    <w:bookmarkStart w:name="z235" w:id="225"/>
    <w:p>
      <w:pPr>
        <w:spacing w:after="0"/>
        <w:ind w:left="0"/>
        <w:jc w:val="left"/>
      </w:pPr>
      <w:r>
        <w:rPr>
          <w:rFonts w:ascii="Times New Roman"/>
          <w:b/>
          <w:i w:val="false"/>
          <w:color w:val="000000"/>
        </w:rPr>
        <w:t xml:space="preserve"> 2-тарау.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қызметші әйелдерден басқа) әскери киім нысаны үлгілерінің сипаттамасы</w:t>
      </w:r>
    </w:p>
    <w:bookmarkEnd w:id="225"/>
    <w:bookmarkStart w:name="z236" w:id="226"/>
    <w:p>
      <w:pPr>
        <w:spacing w:after="0"/>
        <w:ind w:left="0"/>
        <w:jc w:val="left"/>
      </w:pPr>
      <w:r>
        <w:rPr>
          <w:rFonts w:ascii="Times New Roman"/>
          <w:b/>
          <w:i w:val="false"/>
          <w:color w:val="000000"/>
        </w:rPr>
        <w:t xml:space="preserve"> 1-параграф.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(ҚК ӘТК-де тек қана теңіз жаяу әскеріне) әскери киім нысаны үлгілерінің сипаттамасы</w:t>
      </w:r>
    </w:p>
    <w:bookmarkEnd w:id="226"/>
    <w:bookmarkStart w:name="z237" w:id="227"/>
    <w:p>
      <w:pPr>
        <w:spacing w:after="0"/>
        <w:ind w:left="0"/>
        <w:jc w:val="both"/>
      </w:pPr>
      <w:r>
        <w:rPr>
          <w:rFonts w:ascii="Times New Roman"/>
          <w:b w:val="false"/>
          <w:i w:val="false"/>
          <w:color w:val="000000"/>
          <w:sz w:val="28"/>
        </w:rPr>
        <w:t>
      22. Салтанатты киім нысаны:</w:t>
      </w:r>
    </w:p>
    <w:bookmarkEnd w:id="227"/>
    <w:bookmarkStart w:name="z238" w:id="228"/>
    <w:p>
      <w:pPr>
        <w:spacing w:after="0"/>
        <w:ind w:left="0"/>
        <w:jc w:val="both"/>
      </w:pPr>
      <w:r>
        <w:rPr>
          <w:rFonts w:ascii="Times New Roman"/>
          <w:b w:val="false"/>
          <w:i w:val="false"/>
          <w:color w:val="000000"/>
          <w:sz w:val="28"/>
        </w:rPr>
        <w:t>
      1) жазғы (теңіз жаяу әскерінің бөлімі мен бөлімшесінен басқа) (31-сурет):</w:t>
      </w:r>
    </w:p>
    <w:bookmarkEnd w:id="228"/>
    <w:bookmarkStart w:name="z239" w:id="229"/>
    <w:p>
      <w:pPr>
        <w:spacing w:after="0"/>
        <w:ind w:left="0"/>
        <w:jc w:val="both"/>
      </w:pPr>
      <w:r>
        <w:rPr>
          <w:rFonts w:ascii="Times New Roman"/>
          <w:b w:val="false"/>
          <w:i w:val="false"/>
          <w:color w:val="000000"/>
          <w:sz w:val="28"/>
        </w:rPr>
        <w:t>
      қара жусан түстес салтанатты фуражка;</w:t>
      </w:r>
    </w:p>
    <w:bookmarkEnd w:id="229"/>
    <w:bookmarkStart w:name="z240" w:id="230"/>
    <w:p>
      <w:pPr>
        <w:spacing w:after="0"/>
        <w:ind w:left="0"/>
        <w:jc w:val="both"/>
      </w:pPr>
      <w:r>
        <w:rPr>
          <w:rFonts w:ascii="Times New Roman"/>
          <w:b w:val="false"/>
          <w:i w:val="false"/>
          <w:color w:val="000000"/>
          <w:sz w:val="28"/>
        </w:rPr>
        <w:t>
      қара жусан түстес салтанатты мундир мен шалбар;</w:t>
      </w:r>
    </w:p>
    <w:bookmarkEnd w:id="230"/>
    <w:bookmarkStart w:name="z241" w:id="231"/>
    <w:p>
      <w:pPr>
        <w:spacing w:after="0"/>
        <w:ind w:left="0"/>
        <w:jc w:val="both"/>
      </w:pPr>
      <w:r>
        <w:rPr>
          <w:rFonts w:ascii="Times New Roman"/>
          <w:b w:val="false"/>
          <w:i w:val="false"/>
          <w:color w:val="000000"/>
          <w:sz w:val="28"/>
        </w:rPr>
        <w:t>
      салтанатты жейде;</w:t>
      </w:r>
    </w:p>
    <w:bookmarkEnd w:id="231"/>
    <w:bookmarkStart w:name="z242" w:id="232"/>
    <w:p>
      <w:pPr>
        <w:spacing w:after="0"/>
        <w:ind w:left="0"/>
        <w:jc w:val="both"/>
      </w:pPr>
      <w:r>
        <w:rPr>
          <w:rFonts w:ascii="Times New Roman"/>
          <w:b w:val="false"/>
          <w:i w:val="false"/>
          <w:color w:val="000000"/>
          <w:sz w:val="28"/>
        </w:rPr>
        <w:t>
      қара жусан түстес салтанатты галстук;</w:t>
      </w:r>
    </w:p>
    <w:bookmarkEnd w:id="232"/>
    <w:bookmarkStart w:name="z243" w:id="233"/>
    <w:p>
      <w:pPr>
        <w:spacing w:after="0"/>
        <w:ind w:left="0"/>
        <w:jc w:val="both"/>
      </w:pPr>
      <w:r>
        <w:rPr>
          <w:rFonts w:ascii="Times New Roman"/>
          <w:b w:val="false"/>
          <w:i w:val="false"/>
          <w:color w:val="000000"/>
          <w:sz w:val="28"/>
        </w:rPr>
        <w:t>
      галстукке арналған қыстырма;</w:t>
      </w:r>
    </w:p>
    <w:bookmarkEnd w:id="233"/>
    <w:bookmarkStart w:name="z244" w:id="234"/>
    <w:p>
      <w:pPr>
        <w:spacing w:after="0"/>
        <w:ind w:left="0"/>
        <w:jc w:val="both"/>
      </w:pPr>
      <w:r>
        <w:rPr>
          <w:rFonts w:ascii="Times New Roman"/>
          <w:b w:val="false"/>
          <w:i w:val="false"/>
          <w:color w:val="000000"/>
          <w:sz w:val="28"/>
        </w:rPr>
        <w:t>
      салтанатты белдік;</w:t>
      </w:r>
    </w:p>
    <w:bookmarkEnd w:id="234"/>
    <w:bookmarkStart w:name="z245" w:id="235"/>
    <w:p>
      <w:pPr>
        <w:spacing w:after="0"/>
        <w:ind w:left="0"/>
        <w:jc w:val="both"/>
      </w:pPr>
      <w:r>
        <w:rPr>
          <w:rFonts w:ascii="Times New Roman"/>
          <w:b w:val="false"/>
          <w:i w:val="false"/>
          <w:color w:val="000000"/>
          <w:sz w:val="28"/>
        </w:rPr>
        <w:t>
      алтын түстес салтанатты аксельбант;</w:t>
      </w:r>
    </w:p>
    <w:bookmarkEnd w:id="235"/>
    <w:bookmarkStart w:name="z246" w:id="236"/>
    <w:p>
      <w:pPr>
        <w:spacing w:after="0"/>
        <w:ind w:left="0"/>
        <w:jc w:val="both"/>
      </w:pPr>
      <w:r>
        <w:rPr>
          <w:rFonts w:ascii="Times New Roman"/>
          <w:b w:val="false"/>
          <w:i w:val="false"/>
          <w:color w:val="000000"/>
          <w:sz w:val="28"/>
        </w:rPr>
        <w:t>
      қара түсті қонышсыз бәтеңке;</w:t>
      </w:r>
    </w:p>
    <w:bookmarkEnd w:id="236"/>
    <w:bookmarkStart w:name="z247" w:id="237"/>
    <w:p>
      <w:pPr>
        <w:spacing w:after="0"/>
        <w:ind w:left="0"/>
        <w:jc w:val="both"/>
      </w:pPr>
      <w:r>
        <w:rPr>
          <w:rFonts w:ascii="Times New Roman"/>
          <w:b w:val="false"/>
          <w:i w:val="false"/>
          <w:color w:val="000000"/>
          <w:sz w:val="28"/>
        </w:rPr>
        <w:t>
      салтанатты қолғап;</w:t>
      </w:r>
    </w:p>
    <w:bookmarkEnd w:id="237"/>
    <w:bookmarkStart w:name="z248" w:id="238"/>
    <w:p>
      <w:pPr>
        <w:spacing w:after="0"/>
        <w:ind w:left="0"/>
        <w:jc w:val="both"/>
      </w:pPr>
      <w:r>
        <w:rPr>
          <w:rFonts w:ascii="Times New Roman"/>
          <w:b w:val="false"/>
          <w:i w:val="false"/>
          <w:color w:val="000000"/>
          <w:sz w:val="28"/>
        </w:rPr>
        <w:t>
      2) қысқы (теңіз жаяу әскерінің бөлімі мен бөлімшесінен басқа) (32-сурет):</w:t>
      </w:r>
    </w:p>
    <w:bookmarkEnd w:id="238"/>
    <w:bookmarkStart w:name="z249" w:id="239"/>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39"/>
    <w:bookmarkStart w:name="z250" w:id="240"/>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240"/>
    <w:bookmarkStart w:name="z251" w:id="241"/>
    <w:p>
      <w:pPr>
        <w:spacing w:after="0"/>
        <w:ind w:left="0"/>
        <w:jc w:val="both"/>
      </w:pPr>
      <w:r>
        <w:rPr>
          <w:rFonts w:ascii="Times New Roman"/>
          <w:b w:val="false"/>
          <w:i w:val="false"/>
          <w:color w:val="000000"/>
          <w:sz w:val="28"/>
        </w:rPr>
        <w:t>
      қара жусан түстес салтанатты мундир мен шалбар;</w:t>
      </w:r>
    </w:p>
    <w:bookmarkEnd w:id="241"/>
    <w:bookmarkStart w:name="z252" w:id="242"/>
    <w:p>
      <w:pPr>
        <w:spacing w:after="0"/>
        <w:ind w:left="0"/>
        <w:jc w:val="both"/>
      </w:pPr>
      <w:r>
        <w:rPr>
          <w:rFonts w:ascii="Times New Roman"/>
          <w:b w:val="false"/>
          <w:i w:val="false"/>
          <w:color w:val="000000"/>
          <w:sz w:val="28"/>
        </w:rPr>
        <w:t>
      салтанатты жейде;</w:t>
      </w:r>
    </w:p>
    <w:bookmarkEnd w:id="242"/>
    <w:bookmarkStart w:name="z253" w:id="243"/>
    <w:p>
      <w:pPr>
        <w:spacing w:after="0"/>
        <w:ind w:left="0"/>
        <w:jc w:val="both"/>
      </w:pPr>
      <w:r>
        <w:rPr>
          <w:rFonts w:ascii="Times New Roman"/>
          <w:b w:val="false"/>
          <w:i w:val="false"/>
          <w:color w:val="000000"/>
          <w:sz w:val="28"/>
        </w:rPr>
        <w:t>
      қара жусан түстес салтанатты галстук;</w:t>
      </w:r>
    </w:p>
    <w:bookmarkEnd w:id="243"/>
    <w:bookmarkStart w:name="z254" w:id="244"/>
    <w:p>
      <w:pPr>
        <w:spacing w:after="0"/>
        <w:ind w:left="0"/>
        <w:jc w:val="both"/>
      </w:pPr>
      <w:r>
        <w:rPr>
          <w:rFonts w:ascii="Times New Roman"/>
          <w:b w:val="false"/>
          <w:i w:val="false"/>
          <w:color w:val="000000"/>
          <w:sz w:val="28"/>
        </w:rPr>
        <w:t>
      галстукке арналған қыстырма;</w:t>
      </w:r>
    </w:p>
    <w:bookmarkEnd w:id="244"/>
    <w:bookmarkStart w:name="z255" w:id="245"/>
    <w:p>
      <w:pPr>
        <w:spacing w:after="0"/>
        <w:ind w:left="0"/>
        <w:jc w:val="both"/>
      </w:pPr>
      <w:r>
        <w:rPr>
          <w:rFonts w:ascii="Times New Roman"/>
          <w:b w:val="false"/>
          <w:i w:val="false"/>
          <w:color w:val="000000"/>
          <w:sz w:val="28"/>
        </w:rPr>
        <w:t>
      салтанатты белдік;</w:t>
      </w:r>
    </w:p>
    <w:bookmarkEnd w:id="245"/>
    <w:bookmarkStart w:name="z256" w:id="246"/>
    <w:p>
      <w:pPr>
        <w:spacing w:after="0"/>
        <w:ind w:left="0"/>
        <w:jc w:val="both"/>
      </w:pPr>
      <w:r>
        <w:rPr>
          <w:rFonts w:ascii="Times New Roman"/>
          <w:b w:val="false"/>
          <w:i w:val="false"/>
          <w:color w:val="000000"/>
          <w:sz w:val="28"/>
        </w:rPr>
        <w:t>
      алтын түстес салтанатты аксельбант;</w:t>
      </w:r>
    </w:p>
    <w:bookmarkEnd w:id="246"/>
    <w:bookmarkStart w:name="z257" w:id="247"/>
    <w:p>
      <w:pPr>
        <w:spacing w:after="0"/>
        <w:ind w:left="0"/>
        <w:jc w:val="both"/>
      </w:pPr>
      <w:r>
        <w:rPr>
          <w:rFonts w:ascii="Times New Roman"/>
          <w:b w:val="false"/>
          <w:i w:val="false"/>
          <w:color w:val="000000"/>
          <w:sz w:val="28"/>
        </w:rPr>
        <w:t>
      қара түсті қонышы қысқа қысқы етік;</w:t>
      </w:r>
    </w:p>
    <w:bookmarkEnd w:id="247"/>
    <w:bookmarkStart w:name="z258" w:id="248"/>
    <w:p>
      <w:pPr>
        <w:spacing w:after="0"/>
        <w:ind w:left="0"/>
        <w:jc w:val="both"/>
      </w:pPr>
      <w:r>
        <w:rPr>
          <w:rFonts w:ascii="Times New Roman"/>
          <w:b w:val="false"/>
          <w:i w:val="false"/>
          <w:color w:val="000000"/>
          <w:sz w:val="28"/>
        </w:rPr>
        <w:t>
      қысқы салтанатты қолғап;</w:t>
      </w:r>
    </w:p>
    <w:bookmarkEnd w:id="248"/>
    <w:bookmarkStart w:name="z259" w:id="249"/>
    <w:p>
      <w:pPr>
        <w:spacing w:after="0"/>
        <w:ind w:left="0"/>
        <w:jc w:val="both"/>
      </w:pPr>
      <w:r>
        <w:rPr>
          <w:rFonts w:ascii="Times New Roman"/>
          <w:b w:val="false"/>
          <w:i w:val="false"/>
          <w:color w:val="000000"/>
          <w:sz w:val="28"/>
        </w:rPr>
        <w:t>
      салтанатты кашне.</w:t>
      </w:r>
    </w:p>
    <w:bookmarkEnd w:id="249"/>
    <w:bookmarkStart w:name="z260" w:id="250"/>
    <w:p>
      <w:pPr>
        <w:spacing w:after="0"/>
        <w:ind w:left="0"/>
        <w:jc w:val="both"/>
      </w:pPr>
      <w:r>
        <w:rPr>
          <w:rFonts w:ascii="Times New Roman"/>
          <w:b w:val="false"/>
          <w:i w:val="false"/>
          <w:color w:val="000000"/>
          <w:sz w:val="28"/>
        </w:rPr>
        <w:t>
      ҚК ӘҚК-да фуражка, тері құлақшын, қысқы пальто, мундир мен шалбар, галстук – қара көк түсті (35, 36-суреттер);</w:t>
      </w:r>
    </w:p>
    <w:bookmarkEnd w:id="250"/>
    <w:bookmarkStart w:name="z261" w:id="251"/>
    <w:p>
      <w:pPr>
        <w:spacing w:after="0"/>
        <w:ind w:left="0"/>
        <w:jc w:val="both"/>
      </w:pPr>
      <w:r>
        <w:rPr>
          <w:rFonts w:ascii="Times New Roman"/>
          <w:b w:val="false"/>
          <w:i w:val="false"/>
          <w:color w:val="000000"/>
          <w:sz w:val="28"/>
        </w:rPr>
        <w:t>
      3) ҚК теңіз жаяу әскерінің бөлімі мен бөлімшесі үшін жазғы (33-сурет):</w:t>
      </w:r>
    </w:p>
    <w:bookmarkEnd w:id="251"/>
    <w:bookmarkStart w:name="z262" w:id="252"/>
    <w:p>
      <w:pPr>
        <w:spacing w:after="0"/>
        <w:ind w:left="0"/>
        <w:jc w:val="both"/>
      </w:pPr>
      <w:r>
        <w:rPr>
          <w:rFonts w:ascii="Times New Roman"/>
          <w:b w:val="false"/>
          <w:i w:val="false"/>
          <w:color w:val="000000"/>
          <w:sz w:val="28"/>
        </w:rPr>
        <w:t>
      қара түсті берет;</w:t>
      </w:r>
    </w:p>
    <w:bookmarkEnd w:id="252"/>
    <w:bookmarkStart w:name="z263" w:id="253"/>
    <w:p>
      <w:pPr>
        <w:spacing w:after="0"/>
        <w:ind w:left="0"/>
        <w:jc w:val="both"/>
      </w:pPr>
      <w:r>
        <w:rPr>
          <w:rFonts w:ascii="Times New Roman"/>
          <w:b w:val="false"/>
          <w:i w:val="false"/>
          <w:color w:val="000000"/>
          <w:sz w:val="28"/>
        </w:rPr>
        <w:t>
      қара түсті салтанатты костюм;</w:t>
      </w:r>
    </w:p>
    <w:bookmarkEnd w:id="253"/>
    <w:bookmarkStart w:name="z264" w:id="254"/>
    <w:p>
      <w:pPr>
        <w:spacing w:after="0"/>
        <w:ind w:left="0"/>
        <w:jc w:val="both"/>
      </w:pPr>
      <w:r>
        <w:rPr>
          <w:rFonts w:ascii="Times New Roman"/>
          <w:b w:val="false"/>
          <w:i w:val="false"/>
          <w:color w:val="000000"/>
          <w:sz w:val="28"/>
        </w:rPr>
        <w:t>
      қара көк жолақты жеңі жоқ тельняшка;</w:t>
      </w:r>
    </w:p>
    <w:bookmarkEnd w:id="254"/>
    <w:bookmarkStart w:name="z265" w:id="255"/>
    <w:p>
      <w:pPr>
        <w:spacing w:after="0"/>
        <w:ind w:left="0"/>
        <w:jc w:val="both"/>
      </w:pPr>
      <w:r>
        <w:rPr>
          <w:rFonts w:ascii="Times New Roman"/>
          <w:b w:val="false"/>
          <w:i w:val="false"/>
          <w:color w:val="000000"/>
          <w:sz w:val="28"/>
        </w:rPr>
        <w:t>
      қара түсті далалық жазғы бәтеңке;</w:t>
      </w:r>
    </w:p>
    <w:bookmarkEnd w:id="255"/>
    <w:bookmarkStart w:name="z266" w:id="256"/>
    <w:p>
      <w:pPr>
        <w:spacing w:after="0"/>
        <w:ind w:left="0"/>
        <w:jc w:val="both"/>
      </w:pPr>
      <w:r>
        <w:rPr>
          <w:rFonts w:ascii="Times New Roman"/>
          <w:b w:val="false"/>
          <w:i w:val="false"/>
          <w:color w:val="000000"/>
          <w:sz w:val="28"/>
        </w:rPr>
        <w:t>
      салтанатты белдік;</w:t>
      </w:r>
    </w:p>
    <w:bookmarkEnd w:id="256"/>
    <w:bookmarkStart w:name="z267" w:id="257"/>
    <w:p>
      <w:pPr>
        <w:spacing w:after="0"/>
        <w:ind w:left="0"/>
        <w:jc w:val="both"/>
      </w:pPr>
      <w:r>
        <w:rPr>
          <w:rFonts w:ascii="Times New Roman"/>
          <w:b w:val="false"/>
          <w:i w:val="false"/>
          <w:color w:val="000000"/>
          <w:sz w:val="28"/>
        </w:rPr>
        <w:t>
      алтын түстес салтанатты аксельбант;</w:t>
      </w:r>
    </w:p>
    <w:bookmarkEnd w:id="257"/>
    <w:bookmarkStart w:name="z268" w:id="258"/>
    <w:p>
      <w:pPr>
        <w:spacing w:after="0"/>
        <w:ind w:left="0"/>
        <w:jc w:val="both"/>
      </w:pPr>
      <w:r>
        <w:rPr>
          <w:rFonts w:ascii="Times New Roman"/>
          <w:b w:val="false"/>
          <w:i w:val="false"/>
          <w:color w:val="000000"/>
          <w:sz w:val="28"/>
        </w:rPr>
        <w:t>
      салтанатты қолғап;</w:t>
      </w:r>
    </w:p>
    <w:bookmarkEnd w:id="258"/>
    <w:bookmarkStart w:name="z269" w:id="259"/>
    <w:p>
      <w:pPr>
        <w:spacing w:after="0"/>
        <w:ind w:left="0"/>
        <w:jc w:val="both"/>
      </w:pPr>
      <w:r>
        <w:rPr>
          <w:rFonts w:ascii="Times New Roman"/>
          <w:b w:val="false"/>
          <w:i w:val="false"/>
          <w:color w:val="000000"/>
          <w:sz w:val="28"/>
        </w:rPr>
        <w:t>
      4) ҚК теңіз жаяу әскерінің бөлімі мен бөлімшесі үшін қысқы (34-сурет):</w:t>
      </w:r>
    </w:p>
    <w:bookmarkEnd w:id="259"/>
    <w:bookmarkStart w:name="z270" w:id="260"/>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260"/>
    <w:bookmarkStart w:name="z271" w:id="261"/>
    <w:p>
      <w:pPr>
        <w:spacing w:after="0"/>
        <w:ind w:left="0"/>
        <w:jc w:val="both"/>
      </w:pPr>
      <w:r>
        <w:rPr>
          <w:rFonts w:ascii="Times New Roman"/>
          <w:b w:val="false"/>
          <w:i w:val="false"/>
          <w:color w:val="000000"/>
          <w:sz w:val="28"/>
        </w:rPr>
        <w:t>
      қара көк жолақты жеңді тельняшка;</w:t>
      </w:r>
    </w:p>
    <w:bookmarkEnd w:id="261"/>
    <w:bookmarkStart w:name="z272" w:id="262"/>
    <w:p>
      <w:pPr>
        <w:spacing w:after="0"/>
        <w:ind w:left="0"/>
        <w:jc w:val="both"/>
      </w:pPr>
      <w:r>
        <w:rPr>
          <w:rFonts w:ascii="Times New Roman"/>
          <w:b w:val="false"/>
          <w:i w:val="false"/>
          <w:color w:val="000000"/>
          <w:sz w:val="28"/>
        </w:rPr>
        <w:t>
      қара түсті салтанатты костюм;</w:t>
      </w:r>
    </w:p>
    <w:bookmarkEnd w:id="262"/>
    <w:bookmarkStart w:name="z273" w:id="263"/>
    <w:p>
      <w:pPr>
        <w:spacing w:after="0"/>
        <w:ind w:left="0"/>
        <w:jc w:val="both"/>
      </w:pPr>
      <w:r>
        <w:rPr>
          <w:rFonts w:ascii="Times New Roman"/>
          <w:b w:val="false"/>
          <w:i w:val="false"/>
          <w:color w:val="000000"/>
          <w:sz w:val="28"/>
        </w:rPr>
        <w:t>
      қара түсті салтанатты қысқы костюм;</w:t>
      </w:r>
    </w:p>
    <w:bookmarkEnd w:id="263"/>
    <w:bookmarkStart w:name="z274" w:id="264"/>
    <w:p>
      <w:pPr>
        <w:spacing w:after="0"/>
        <w:ind w:left="0"/>
        <w:jc w:val="both"/>
      </w:pPr>
      <w:r>
        <w:rPr>
          <w:rFonts w:ascii="Times New Roman"/>
          <w:b w:val="false"/>
          <w:i w:val="false"/>
          <w:color w:val="000000"/>
          <w:sz w:val="28"/>
        </w:rPr>
        <w:t>
      қара түсті далалық қысқы бәтеңке;</w:t>
      </w:r>
    </w:p>
    <w:bookmarkEnd w:id="264"/>
    <w:bookmarkStart w:name="z275" w:id="265"/>
    <w:p>
      <w:pPr>
        <w:spacing w:after="0"/>
        <w:ind w:left="0"/>
        <w:jc w:val="both"/>
      </w:pPr>
      <w:r>
        <w:rPr>
          <w:rFonts w:ascii="Times New Roman"/>
          <w:b w:val="false"/>
          <w:i w:val="false"/>
          <w:color w:val="000000"/>
          <w:sz w:val="28"/>
        </w:rPr>
        <w:t>
      салтанатты белдік;</w:t>
      </w:r>
    </w:p>
    <w:bookmarkEnd w:id="265"/>
    <w:bookmarkStart w:name="z276" w:id="266"/>
    <w:p>
      <w:pPr>
        <w:spacing w:after="0"/>
        <w:ind w:left="0"/>
        <w:jc w:val="both"/>
      </w:pPr>
      <w:r>
        <w:rPr>
          <w:rFonts w:ascii="Times New Roman"/>
          <w:b w:val="false"/>
          <w:i w:val="false"/>
          <w:color w:val="000000"/>
          <w:sz w:val="28"/>
        </w:rPr>
        <w:t>
      алтын түстес салтанатты аксельбант;</w:t>
      </w:r>
    </w:p>
    <w:bookmarkEnd w:id="266"/>
    <w:bookmarkStart w:name="z277" w:id="267"/>
    <w:p>
      <w:pPr>
        <w:spacing w:after="0"/>
        <w:ind w:left="0"/>
        <w:jc w:val="both"/>
      </w:pPr>
      <w:r>
        <w:rPr>
          <w:rFonts w:ascii="Times New Roman"/>
          <w:b w:val="false"/>
          <w:i w:val="false"/>
          <w:color w:val="000000"/>
          <w:sz w:val="28"/>
        </w:rPr>
        <w:t>
      қысқы салтанатты қолғап.</w:t>
      </w:r>
    </w:p>
    <w:bookmarkEnd w:id="267"/>
    <w:bookmarkStart w:name="z278" w:id="268"/>
    <w:p>
      <w:pPr>
        <w:spacing w:after="0"/>
        <w:ind w:left="0"/>
        <w:jc w:val="both"/>
      </w:pPr>
      <w:r>
        <w:rPr>
          <w:rFonts w:ascii="Times New Roman"/>
          <w:b w:val="false"/>
          <w:i w:val="false"/>
          <w:color w:val="000000"/>
          <w:sz w:val="28"/>
        </w:rPr>
        <w:t>
      ҰҚК ШҚ-да және Шекара академиясында – жасыл түсті фуражка.</w:t>
      </w:r>
    </w:p>
    <w:bookmarkEnd w:id="268"/>
    <w:bookmarkStart w:name="z279" w:id="269"/>
    <w:p>
      <w:pPr>
        <w:spacing w:after="0"/>
        <w:ind w:left="0"/>
        <w:jc w:val="both"/>
      </w:pPr>
      <w:r>
        <w:rPr>
          <w:rFonts w:ascii="Times New Roman"/>
          <w:b w:val="false"/>
          <w:i w:val="false"/>
          <w:color w:val="000000"/>
          <w:sz w:val="28"/>
        </w:rPr>
        <w:t>
      Полковникте қосымша екі жаққа қаусырмалы сұр түсті салтанатты мундир (37, 38-суреттер).</w:t>
      </w:r>
    </w:p>
    <w:bookmarkEnd w:id="269"/>
    <w:bookmarkStart w:name="z280" w:id="270"/>
    <w:p>
      <w:pPr>
        <w:spacing w:after="0"/>
        <w:ind w:left="0"/>
        <w:jc w:val="both"/>
      </w:pPr>
      <w:r>
        <w:rPr>
          <w:rFonts w:ascii="Times New Roman"/>
          <w:b w:val="false"/>
          <w:i w:val="false"/>
          <w:color w:val="000000"/>
          <w:sz w:val="28"/>
        </w:rPr>
        <w:t>
      23. Салтанатты киім нысаны кезінде мундирге (сұр түсті мундирден басқа) ерекшелік белгісі және ведомстволық айырым төсбелгісі тағылады.</w:t>
      </w:r>
    </w:p>
    <w:bookmarkEnd w:id="270"/>
    <w:bookmarkStart w:name="z281" w:id="271"/>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271"/>
    <w:bookmarkStart w:name="z282" w:id="272"/>
    <w:p>
      <w:pPr>
        <w:spacing w:after="0"/>
        <w:ind w:left="0"/>
        <w:jc w:val="both"/>
      </w:pPr>
      <w:r>
        <w:rPr>
          <w:rFonts w:ascii="Times New Roman"/>
          <w:b w:val="false"/>
          <w:i w:val="false"/>
          <w:color w:val="000000"/>
          <w:sz w:val="28"/>
        </w:rPr>
        <w:t>
      24. Күнделікті киім нысаны:</w:t>
      </w:r>
    </w:p>
    <w:bookmarkEnd w:id="272"/>
    <w:bookmarkStart w:name="z283" w:id="273"/>
    <w:p>
      <w:pPr>
        <w:spacing w:after="0"/>
        <w:ind w:left="0"/>
        <w:jc w:val="both"/>
      </w:pPr>
      <w:r>
        <w:rPr>
          <w:rFonts w:ascii="Times New Roman"/>
          <w:b w:val="false"/>
          <w:i w:val="false"/>
          <w:color w:val="000000"/>
          <w:sz w:val="28"/>
        </w:rPr>
        <w:t>
      1) № 1 нысан – жазғы (39-сурет):</w:t>
      </w:r>
    </w:p>
    <w:bookmarkEnd w:id="273"/>
    <w:bookmarkStart w:name="z284" w:id="274"/>
    <w:p>
      <w:pPr>
        <w:spacing w:after="0"/>
        <w:ind w:left="0"/>
        <w:jc w:val="both"/>
      </w:pPr>
      <w:r>
        <w:rPr>
          <w:rFonts w:ascii="Times New Roman"/>
          <w:b w:val="false"/>
          <w:i w:val="false"/>
          <w:color w:val="000000"/>
          <w:sz w:val="28"/>
        </w:rPr>
        <w:t>
      қара жусан түстес күнделікті кепи;</w:t>
      </w:r>
    </w:p>
    <w:bookmarkEnd w:id="274"/>
    <w:bookmarkStart w:name="z285" w:id="275"/>
    <w:p>
      <w:pPr>
        <w:spacing w:after="0"/>
        <w:ind w:left="0"/>
        <w:jc w:val="both"/>
      </w:pPr>
      <w:r>
        <w:rPr>
          <w:rFonts w:ascii="Times New Roman"/>
          <w:b w:val="false"/>
          <w:i w:val="false"/>
          <w:color w:val="000000"/>
          <w:sz w:val="28"/>
        </w:rPr>
        <w:t>
      қара жусан түстес күнделікті костюм;</w:t>
      </w:r>
    </w:p>
    <w:bookmarkEnd w:id="275"/>
    <w:bookmarkStart w:name="z286" w:id="276"/>
    <w:p>
      <w:pPr>
        <w:spacing w:after="0"/>
        <w:ind w:left="0"/>
        <w:jc w:val="both"/>
      </w:pPr>
      <w:r>
        <w:rPr>
          <w:rFonts w:ascii="Times New Roman"/>
          <w:b w:val="false"/>
          <w:i w:val="false"/>
          <w:color w:val="000000"/>
          <w:sz w:val="28"/>
        </w:rPr>
        <w:t>
      зәйтүн түстес футболка;</w:t>
      </w:r>
    </w:p>
    <w:bookmarkEnd w:id="276"/>
    <w:bookmarkStart w:name="z287" w:id="277"/>
    <w:p>
      <w:pPr>
        <w:spacing w:after="0"/>
        <w:ind w:left="0"/>
        <w:jc w:val="both"/>
      </w:pPr>
      <w:r>
        <w:rPr>
          <w:rFonts w:ascii="Times New Roman"/>
          <w:b w:val="false"/>
          <w:i w:val="false"/>
          <w:color w:val="000000"/>
          <w:sz w:val="28"/>
        </w:rPr>
        <w:t>
      қара түсті қонышсыз бәтеңке;</w:t>
      </w:r>
    </w:p>
    <w:bookmarkEnd w:id="277"/>
    <w:bookmarkStart w:name="z288" w:id="278"/>
    <w:p>
      <w:pPr>
        <w:spacing w:after="0"/>
        <w:ind w:left="0"/>
        <w:jc w:val="both"/>
      </w:pPr>
      <w:r>
        <w:rPr>
          <w:rFonts w:ascii="Times New Roman"/>
          <w:b w:val="false"/>
          <w:i w:val="false"/>
          <w:color w:val="000000"/>
          <w:sz w:val="28"/>
        </w:rPr>
        <w:t>
      2) № 2 нысан – жазғы (40-сурет):</w:t>
      </w:r>
    </w:p>
    <w:bookmarkEnd w:id="278"/>
    <w:bookmarkStart w:name="z289" w:id="279"/>
    <w:p>
      <w:pPr>
        <w:spacing w:after="0"/>
        <w:ind w:left="0"/>
        <w:jc w:val="both"/>
      </w:pPr>
      <w:r>
        <w:rPr>
          <w:rFonts w:ascii="Times New Roman"/>
          <w:b w:val="false"/>
          <w:i w:val="false"/>
          <w:color w:val="000000"/>
          <w:sz w:val="28"/>
        </w:rPr>
        <w:t>
      қара жусан түстес фуражка;</w:t>
      </w:r>
    </w:p>
    <w:bookmarkEnd w:id="279"/>
    <w:bookmarkStart w:name="z290" w:id="280"/>
    <w:p>
      <w:pPr>
        <w:spacing w:after="0"/>
        <w:ind w:left="0"/>
        <w:jc w:val="both"/>
      </w:pPr>
      <w:r>
        <w:rPr>
          <w:rFonts w:ascii="Times New Roman"/>
          <w:b w:val="false"/>
          <w:i w:val="false"/>
          <w:color w:val="000000"/>
          <w:sz w:val="28"/>
        </w:rPr>
        <w:t>
      қара жусан түстес китель мен шалбар;</w:t>
      </w:r>
    </w:p>
    <w:bookmarkEnd w:id="280"/>
    <w:bookmarkStart w:name="z291" w:id="281"/>
    <w:p>
      <w:pPr>
        <w:spacing w:after="0"/>
        <w:ind w:left="0"/>
        <w:jc w:val="both"/>
      </w:pPr>
      <w:r>
        <w:rPr>
          <w:rFonts w:ascii="Times New Roman"/>
          <w:b w:val="false"/>
          <w:i w:val="false"/>
          <w:color w:val="000000"/>
          <w:sz w:val="28"/>
        </w:rPr>
        <w:t>
      ашық жусан түстес күнделікті жейде;</w:t>
      </w:r>
    </w:p>
    <w:bookmarkEnd w:id="281"/>
    <w:bookmarkStart w:name="z292" w:id="282"/>
    <w:p>
      <w:pPr>
        <w:spacing w:after="0"/>
        <w:ind w:left="0"/>
        <w:jc w:val="both"/>
      </w:pPr>
      <w:r>
        <w:rPr>
          <w:rFonts w:ascii="Times New Roman"/>
          <w:b w:val="false"/>
          <w:i w:val="false"/>
          <w:color w:val="000000"/>
          <w:sz w:val="28"/>
        </w:rPr>
        <w:t>
      қара жусан түстес галстук;</w:t>
      </w:r>
    </w:p>
    <w:bookmarkEnd w:id="282"/>
    <w:bookmarkStart w:name="z293" w:id="283"/>
    <w:p>
      <w:pPr>
        <w:spacing w:after="0"/>
        <w:ind w:left="0"/>
        <w:jc w:val="both"/>
      </w:pPr>
      <w:r>
        <w:rPr>
          <w:rFonts w:ascii="Times New Roman"/>
          <w:b w:val="false"/>
          <w:i w:val="false"/>
          <w:color w:val="000000"/>
          <w:sz w:val="28"/>
        </w:rPr>
        <w:t>
      қара түсті қонышсыз бәтеңке;</w:t>
      </w:r>
    </w:p>
    <w:bookmarkEnd w:id="283"/>
    <w:bookmarkStart w:name="z294" w:id="284"/>
    <w:p>
      <w:pPr>
        <w:spacing w:after="0"/>
        <w:ind w:left="0"/>
        <w:jc w:val="both"/>
      </w:pPr>
      <w:r>
        <w:rPr>
          <w:rFonts w:ascii="Times New Roman"/>
          <w:b w:val="false"/>
          <w:i w:val="false"/>
          <w:color w:val="000000"/>
          <w:sz w:val="28"/>
        </w:rPr>
        <w:t>
      3) қысқы (42-сурет):</w:t>
      </w:r>
    </w:p>
    <w:bookmarkEnd w:id="284"/>
    <w:bookmarkStart w:name="z295" w:id="285"/>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85"/>
    <w:bookmarkStart w:name="z296" w:id="286"/>
    <w:p>
      <w:pPr>
        <w:spacing w:after="0"/>
        <w:ind w:left="0"/>
        <w:jc w:val="both"/>
      </w:pPr>
      <w:r>
        <w:rPr>
          <w:rFonts w:ascii="Times New Roman"/>
          <w:b w:val="false"/>
          <w:i w:val="false"/>
          <w:color w:val="000000"/>
          <w:sz w:val="28"/>
        </w:rPr>
        <w:t>
      қара жусан түстес қысқы күртеше;</w:t>
      </w:r>
    </w:p>
    <w:bookmarkEnd w:id="286"/>
    <w:bookmarkStart w:name="z297" w:id="287"/>
    <w:p>
      <w:pPr>
        <w:spacing w:after="0"/>
        <w:ind w:left="0"/>
        <w:jc w:val="both"/>
      </w:pPr>
      <w:r>
        <w:rPr>
          <w:rFonts w:ascii="Times New Roman"/>
          <w:b w:val="false"/>
          <w:i w:val="false"/>
          <w:color w:val="000000"/>
          <w:sz w:val="28"/>
        </w:rPr>
        <w:t>
      қара жусан түстес күнделікті костюм;</w:t>
      </w:r>
    </w:p>
    <w:bookmarkEnd w:id="287"/>
    <w:bookmarkStart w:name="z298" w:id="288"/>
    <w:p>
      <w:pPr>
        <w:spacing w:after="0"/>
        <w:ind w:left="0"/>
        <w:jc w:val="both"/>
      </w:pPr>
      <w:r>
        <w:rPr>
          <w:rFonts w:ascii="Times New Roman"/>
          <w:b w:val="false"/>
          <w:i w:val="false"/>
          <w:color w:val="000000"/>
          <w:sz w:val="28"/>
        </w:rPr>
        <w:t>
      зәйтүн түстес футболка;</w:t>
      </w:r>
    </w:p>
    <w:bookmarkEnd w:id="288"/>
    <w:bookmarkStart w:name="z299" w:id="289"/>
    <w:p>
      <w:pPr>
        <w:spacing w:after="0"/>
        <w:ind w:left="0"/>
        <w:jc w:val="both"/>
      </w:pPr>
      <w:r>
        <w:rPr>
          <w:rFonts w:ascii="Times New Roman"/>
          <w:b w:val="false"/>
          <w:i w:val="false"/>
          <w:color w:val="000000"/>
          <w:sz w:val="28"/>
        </w:rPr>
        <w:t>
      қара түсті қонышы қысқа қысқы етік;</w:t>
      </w:r>
    </w:p>
    <w:bookmarkEnd w:id="289"/>
    <w:bookmarkStart w:name="z300" w:id="290"/>
    <w:p>
      <w:pPr>
        <w:spacing w:after="0"/>
        <w:ind w:left="0"/>
        <w:jc w:val="both"/>
      </w:pPr>
      <w:r>
        <w:rPr>
          <w:rFonts w:ascii="Times New Roman"/>
          <w:b w:val="false"/>
          <w:i w:val="false"/>
          <w:color w:val="000000"/>
          <w:sz w:val="28"/>
        </w:rPr>
        <w:t>
      қара түсті қысқы қолғап;</w:t>
      </w:r>
    </w:p>
    <w:bookmarkEnd w:id="290"/>
    <w:bookmarkStart w:name="z301" w:id="291"/>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(41, 45-суреттер).</w:t>
      </w:r>
    </w:p>
    <w:bookmarkEnd w:id="291"/>
    <w:bookmarkStart w:name="z302" w:id="292"/>
    <w:p>
      <w:pPr>
        <w:spacing w:after="0"/>
        <w:ind w:left="0"/>
        <w:jc w:val="both"/>
      </w:pPr>
      <w:r>
        <w:rPr>
          <w:rFonts w:ascii="Times New Roman"/>
          <w:b w:val="false"/>
          <w:i w:val="false"/>
          <w:color w:val="000000"/>
          <w:sz w:val="28"/>
        </w:rPr>
        <w:t>
      ҰҚК ШҚ-да және Шекара академиясында – жасыл түсті фуражка. ҰҚК ШҚ-да және Шекара академиясында № 1 күнделікті киім нысаны кезінде қара жусан түстес күнделікті кепидің орнына жасыл түсті фуражка киюге жол беріледі.</w:t>
      </w:r>
    </w:p>
    <w:bookmarkEnd w:id="292"/>
    <w:bookmarkStart w:name="z303" w:id="293"/>
    <w:p>
      <w:pPr>
        <w:spacing w:after="0"/>
        <w:ind w:left="0"/>
        <w:jc w:val="both"/>
      </w:pPr>
      <w:r>
        <w:rPr>
          <w:rFonts w:ascii="Times New Roman"/>
          <w:b w:val="false"/>
          <w:i w:val="false"/>
          <w:color w:val="000000"/>
          <w:sz w:val="28"/>
        </w:rPr>
        <w:t>
      ҚК ӘҚК-да фуражка, тері құлақшын, кепи, қысқы күртеше, китель мен шалбар, күнделікті костюм мен футболка (күнделікті нысан үшін) – қара көк түсті, ал күнделікті жейде ақшыл көк түсті (43 – 46-суреттер).</w:t>
      </w:r>
    </w:p>
    <w:bookmarkEnd w:id="293"/>
    <w:bookmarkStart w:name="z304" w:id="294"/>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пунктінде құжаттарды ресімдеуге қатысу көзделген барлық әскери қызметшісі қысқы уақытта қаракөл құлақшын киеді.</w:t>
      </w:r>
    </w:p>
    <w:bookmarkEnd w:id="294"/>
    <w:bookmarkStart w:name="z305" w:id="295"/>
    <w:p>
      <w:pPr>
        <w:spacing w:after="0"/>
        <w:ind w:left="0"/>
        <w:jc w:val="both"/>
      </w:pPr>
      <w:r>
        <w:rPr>
          <w:rFonts w:ascii="Times New Roman"/>
          <w:b w:val="false"/>
          <w:i w:val="false"/>
          <w:color w:val="000000"/>
          <w:sz w:val="28"/>
        </w:rPr>
        <w:t>
      25. Далалық киім нысаны:</w:t>
      </w:r>
    </w:p>
    <w:bookmarkEnd w:id="295"/>
    <w:bookmarkStart w:name="z306" w:id="296"/>
    <w:p>
      <w:pPr>
        <w:spacing w:after="0"/>
        <w:ind w:left="0"/>
        <w:jc w:val="both"/>
      </w:pPr>
      <w:r>
        <w:rPr>
          <w:rFonts w:ascii="Times New Roman"/>
          <w:b w:val="false"/>
          <w:i w:val="false"/>
          <w:color w:val="000000"/>
          <w:sz w:val="28"/>
        </w:rPr>
        <w:t>
      1) жазғы (47-сурет):</w:t>
      </w:r>
    </w:p>
    <w:bookmarkEnd w:id="296"/>
    <w:bookmarkStart w:name="z307" w:id="297"/>
    <w:p>
      <w:pPr>
        <w:spacing w:after="0"/>
        <w:ind w:left="0"/>
        <w:jc w:val="both"/>
      </w:pPr>
      <w:r>
        <w:rPr>
          <w:rFonts w:ascii="Times New Roman"/>
          <w:b w:val="false"/>
          <w:i w:val="false"/>
          <w:color w:val="000000"/>
          <w:sz w:val="28"/>
        </w:rPr>
        <w:t>
      бүркеніш түсті далалық кепи;</w:t>
      </w:r>
    </w:p>
    <w:bookmarkEnd w:id="297"/>
    <w:bookmarkStart w:name="z308" w:id="298"/>
    <w:p>
      <w:pPr>
        <w:spacing w:after="0"/>
        <w:ind w:left="0"/>
        <w:jc w:val="both"/>
      </w:pPr>
      <w:r>
        <w:rPr>
          <w:rFonts w:ascii="Times New Roman"/>
          <w:b w:val="false"/>
          <w:i w:val="false"/>
          <w:color w:val="000000"/>
          <w:sz w:val="28"/>
        </w:rPr>
        <w:t>
      бүркеніш түсті далалық костюм;</w:t>
      </w:r>
    </w:p>
    <w:bookmarkEnd w:id="298"/>
    <w:bookmarkStart w:name="z309" w:id="299"/>
    <w:p>
      <w:pPr>
        <w:spacing w:after="0"/>
        <w:ind w:left="0"/>
        <w:jc w:val="both"/>
      </w:pPr>
      <w:r>
        <w:rPr>
          <w:rFonts w:ascii="Times New Roman"/>
          <w:b w:val="false"/>
          <w:i w:val="false"/>
          <w:color w:val="000000"/>
          <w:sz w:val="28"/>
        </w:rPr>
        <w:t>
      зәйтүн түстес футболка;</w:t>
      </w:r>
    </w:p>
    <w:bookmarkEnd w:id="299"/>
    <w:bookmarkStart w:name="z310" w:id="300"/>
    <w:p>
      <w:pPr>
        <w:spacing w:after="0"/>
        <w:ind w:left="0"/>
        <w:jc w:val="both"/>
      </w:pPr>
      <w:r>
        <w:rPr>
          <w:rFonts w:ascii="Times New Roman"/>
          <w:b w:val="false"/>
          <w:i w:val="false"/>
          <w:color w:val="000000"/>
          <w:sz w:val="28"/>
        </w:rPr>
        <w:t>
      далалық белбеу;</w:t>
      </w:r>
    </w:p>
    <w:bookmarkEnd w:id="300"/>
    <w:bookmarkStart w:name="z311" w:id="301"/>
    <w:p>
      <w:pPr>
        <w:spacing w:after="0"/>
        <w:ind w:left="0"/>
        <w:jc w:val="both"/>
      </w:pPr>
      <w:r>
        <w:rPr>
          <w:rFonts w:ascii="Times New Roman"/>
          <w:b w:val="false"/>
          <w:i w:val="false"/>
          <w:color w:val="000000"/>
          <w:sz w:val="28"/>
        </w:rPr>
        <w:t>
      жазғы далалық бәтеңке;</w:t>
      </w:r>
    </w:p>
    <w:bookmarkEnd w:id="301"/>
    <w:bookmarkStart w:name="z312" w:id="302"/>
    <w:p>
      <w:pPr>
        <w:spacing w:after="0"/>
        <w:ind w:left="0"/>
        <w:jc w:val="both"/>
      </w:pPr>
      <w:r>
        <w:rPr>
          <w:rFonts w:ascii="Times New Roman"/>
          <w:b w:val="false"/>
          <w:i w:val="false"/>
          <w:color w:val="000000"/>
          <w:sz w:val="28"/>
        </w:rPr>
        <w:t>
      2) маусымдық (48-сурет):</w:t>
      </w:r>
    </w:p>
    <w:bookmarkEnd w:id="302"/>
    <w:bookmarkStart w:name="z313" w:id="303"/>
    <w:p>
      <w:pPr>
        <w:spacing w:after="0"/>
        <w:ind w:left="0"/>
        <w:jc w:val="both"/>
      </w:pPr>
      <w:r>
        <w:rPr>
          <w:rFonts w:ascii="Times New Roman"/>
          <w:b w:val="false"/>
          <w:i w:val="false"/>
          <w:color w:val="000000"/>
          <w:sz w:val="28"/>
        </w:rPr>
        <w:t>
      бүркеніш түсті далалық кепи;</w:t>
      </w:r>
    </w:p>
    <w:bookmarkEnd w:id="303"/>
    <w:bookmarkStart w:name="z314" w:id="304"/>
    <w:p>
      <w:pPr>
        <w:spacing w:after="0"/>
        <w:ind w:left="0"/>
        <w:jc w:val="both"/>
      </w:pPr>
      <w:r>
        <w:rPr>
          <w:rFonts w:ascii="Times New Roman"/>
          <w:b w:val="false"/>
          <w:i w:val="false"/>
          <w:color w:val="000000"/>
          <w:sz w:val="28"/>
        </w:rPr>
        <w:t>
      бүркеніш түсті далалық костюм;</w:t>
      </w:r>
    </w:p>
    <w:bookmarkEnd w:id="304"/>
    <w:bookmarkStart w:name="z315" w:id="305"/>
    <w:p>
      <w:pPr>
        <w:spacing w:after="0"/>
        <w:ind w:left="0"/>
        <w:jc w:val="both"/>
      </w:pPr>
      <w:r>
        <w:rPr>
          <w:rFonts w:ascii="Times New Roman"/>
          <w:b w:val="false"/>
          <w:i w:val="false"/>
          <w:color w:val="000000"/>
          <w:sz w:val="28"/>
        </w:rPr>
        <w:t>
      зәйтүн түстес футболка;</w:t>
      </w:r>
    </w:p>
    <w:bookmarkEnd w:id="305"/>
    <w:bookmarkStart w:name="z316" w:id="306"/>
    <w:p>
      <w:pPr>
        <w:spacing w:after="0"/>
        <w:ind w:left="0"/>
        <w:jc w:val="both"/>
      </w:pPr>
      <w:r>
        <w:rPr>
          <w:rFonts w:ascii="Times New Roman"/>
          <w:b w:val="false"/>
          <w:i w:val="false"/>
          <w:color w:val="000000"/>
          <w:sz w:val="28"/>
        </w:rPr>
        <w:t>
      бүркеніш түсті далалық маусымдық күртеше;</w:t>
      </w:r>
    </w:p>
    <w:bookmarkEnd w:id="306"/>
    <w:bookmarkStart w:name="z317" w:id="307"/>
    <w:p>
      <w:pPr>
        <w:spacing w:after="0"/>
        <w:ind w:left="0"/>
        <w:jc w:val="both"/>
      </w:pPr>
      <w:r>
        <w:rPr>
          <w:rFonts w:ascii="Times New Roman"/>
          <w:b w:val="false"/>
          <w:i w:val="false"/>
          <w:color w:val="000000"/>
          <w:sz w:val="28"/>
        </w:rPr>
        <w:t>
      далалық белбеу;</w:t>
      </w:r>
    </w:p>
    <w:bookmarkEnd w:id="307"/>
    <w:bookmarkStart w:name="z318" w:id="308"/>
    <w:p>
      <w:pPr>
        <w:spacing w:after="0"/>
        <w:ind w:left="0"/>
        <w:jc w:val="both"/>
      </w:pPr>
      <w:r>
        <w:rPr>
          <w:rFonts w:ascii="Times New Roman"/>
          <w:b w:val="false"/>
          <w:i w:val="false"/>
          <w:color w:val="000000"/>
          <w:sz w:val="28"/>
        </w:rPr>
        <w:t>
      қара түсті қысқы далалық бәтеңке.</w:t>
      </w:r>
    </w:p>
    <w:bookmarkEnd w:id="308"/>
    <w:bookmarkStart w:name="z319" w:id="30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(49-сурет) және (немесе) маусымдық далалық күртеше, сондай-ақ қара түсті жазғы бәтеңке киюге жол беріледі;</w:t>
      </w:r>
    </w:p>
    <w:bookmarkEnd w:id="309"/>
    <w:bookmarkStart w:name="z320" w:id="310"/>
    <w:p>
      <w:pPr>
        <w:spacing w:after="0"/>
        <w:ind w:left="0"/>
        <w:jc w:val="both"/>
      </w:pPr>
      <w:r>
        <w:rPr>
          <w:rFonts w:ascii="Times New Roman"/>
          <w:b w:val="false"/>
          <w:i w:val="false"/>
          <w:color w:val="000000"/>
          <w:sz w:val="28"/>
        </w:rPr>
        <w:t>
      3) қысқы (50-сурет):</w:t>
      </w:r>
    </w:p>
    <w:bookmarkEnd w:id="310"/>
    <w:bookmarkStart w:name="z321" w:id="311"/>
    <w:p>
      <w:pPr>
        <w:spacing w:after="0"/>
        <w:ind w:left="0"/>
        <w:jc w:val="both"/>
      </w:pPr>
      <w:r>
        <w:rPr>
          <w:rFonts w:ascii="Times New Roman"/>
          <w:b w:val="false"/>
          <w:i w:val="false"/>
          <w:color w:val="000000"/>
          <w:sz w:val="28"/>
        </w:rPr>
        <w:t>
      далалық малақай мен снуд;</w:t>
      </w:r>
    </w:p>
    <w:bookmarkEnd w:id="311"/>
    <w:bookmarkStart w:name="z322" w:id="312"/>
    <w:p>
      <w:pPr>
        <w:spacing w:after="0"/>
        <w:ind w:left="0"/>
        <w:jc w:val="both"/>
      </w:pPr>
      <w:r>
        <w:rPr>
          <w:rFonts w:ascii="Times New Roman"/>
          <w:b w:val="false"/>
          <w:i w:val="false"/>
          <w:color w:val="000000"/>
          <w:sz w:val="28"/>
        </w:rPr>
        <w:t>
      бүркеніш түсті далалық костюм;</w:t>
      </w:r>
    </w:p>
    <w:bookmarkEnd w:id="312"/>
    <w:bookmarkStart w:name="z323" w:id="313"/>
    <w:p>
      <w:pPr>
        <w:spacing w:after="0"/>
        <w:ind w:left="0"/>
        <w:jc w:val="both"/>
      </w:pPr>
      <w:r>
        <w:rPr>
          <w:rFonts w:ascii="Times New Roman"/>
          <w:b w:val="false"/>
          <w:i w:val="false"/>
          <w:color w:val="000000"/>
          <w:sz w:val="28"/>
        </w:rPr>
        <w:t>
      зәйтүн түстес футболка;</w:t>
      </w:r>
    </w:p>
    <w:bookmarkEnd w:id="313"/>
    <w:bookmarkStart w:name="z324" w:id="314"/>
    <w:p>
      <w:pPr>
        <w:spacing w:after="0"/>
        <w:ind w:left="0"/>
        <w:jc w:val="both"/>
      </w:pPr>
      <w:r>
        <w:rPr>
          <w:rFonts w:ascii="Times New Roman"/>
          <w:b w:val="false"/>
          <w:i w:val="false"/>
          <w:color w:val="000000"/>
          <w:sz w:val="28"/>
        </w:rPr>
        <w:t>
      бүркеніш түсті далалық қысқы костюм;</w:t>
      </w:r>
    </w:p>
    <w:bookmarkEnd w:id="314"/>
    <w:bookmarkStart w:name="z325" w:id="315"/>
    <w:p>
      <w:pPr>
        <w:spacing w:after="0"/>
        <w:ind w:left="0"/>
        <w:jc w:val="both"/>
      </w:pPr>
      <w:r>
        <w:rPr>
          <w:rFonts w:ascii="Times New Roman"/>
          <w:b w:val="false"/>
          <w:i w:val="false"/>
          <w:color w:val="000000"/>
          <w:sz w:val="28"/>
        </w:rPr>
        <w:t>
      қара түсті қысқы далалық бәтеңке;</w:t>
      </w:r>
    </w:p>
    <w:bookmarkEnd w:id="315"/>
    <w:bookmarkStart w:name="z326" w:id="316"/>
    <w:p>
      <w:pPr>
        <w:spacing w:after="0"/>
        <w:ind w:left="0"/>
        <w:jc w:val="both"/>
      </w:pPr>
      <w:r>
        <w:rPr>
          <w:rFonts w:ascii="Times New Roman"/>
          <w:b w:val="false"/>
          <w:i w:val="false"/>
          <w:color w:val="000000"/>
          <w:sz w:val="28"/>
        </w:rPr>
        <w:t>
      далалық белбеу;</w:t>
      </w:r>
    </w:p>
    <w:bookmarkEnd w:id="316"/>
    <w:bookmarkStart w:name="z327" w:id="317"/>
    <w:p>
      <w:pPr>
        <w:spacing w:after="0"/>
        <w:ind w:left="0"/>
        <w:jc w:val="both"/>
      </w:pPr>
      <w:r>
        <w:rPr>
          <w:rFonts w:ascii="Times New Roman"/>
          <w:b w:val="false"/>
          <w:i w:val="false"/>
          <w:color w:val="000000"/>
          <w:sz w:val="28"/>
        </w:rPr>
        <w:t>
      қара түсті қысқы қолғап.</w:t>
      </w:r>
    </w:p>
    <w:bookmarkEnd w:id="317"/>
    <w:bookmarkStart w:name="z328" w:id="318"/>
    <w:p>
      <w:pPr>
        <w:spacing w:after="0"/>
        <w:ind w:left="0"/>
        <w:jc w:val="both"/>
      </w:pPr>
      <w:r>
        <w:rPr>
          <w:rFonts w:ascii="Times New Roman"/>
          <w:b w:val="false"/>
          <w:i w:val="false"/>
          <w:color w:val="000000"/>
          <w:sz w:val="28"/>
        </w:rPr>
        <w:t>
      Мыналарды:</w:t>
      </w:r>
    </w:p>
    <w:bookmarkEnd w:id="318"/>
    <w:bookmarkStart w:name="z329" w:id="31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(кроссовка), далалық кепидің орнына – далалық панама, ҰҚК ШҚ-да және Шекара академиясында далалық кепидің және далалық панаманың орнына – жасыл түсті фуражка;</w:t>
      </w:r>
    </w:p>
    <w:bookmarkEnd w:id="319"/>
    <w:bookmarkStart w:name="z330" w:id="320"/>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320"/>
    <w:bookmarkStart w:name="z331" w:id="321"/>
    <w:p>
      <w:pPr>
        <w:spacing w:after="0"/>
        <w:ind w:left="0"/>
        <w:jc w:val="left"/>
      </w:pPr>
      <w:r>
        <w:rPr>
          <w:rFonts w:ascii="Times New Roman"/>
          <w:b/>
          <w:i w:val="false"/>
          <w:color w:val="000000"/>
        </w:rPr>
        <w:t xml:space="preserve"> 2-параграф. ҚК ӘТК-нің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киім нысаны үлгілерінің сипаттамасы</w:t>
      </w:r>
    </w:p>
    <w:bookmarkEnd w:id="321"/>
    <w:bookmarkStart w:name="z332" w:id="322"/>
    <w:p>
      <w:pPr>
        <w:spacing w:after="0"/>
        <w:ind w:left="0"/>
        <w:jc w:val="both"/>
      </w:pPr>
      <w:r>
        <w:rPr>
          <w:rFonts w:ascii="Times New Roman"/>
          <w:b w:val="false"/>
          <w:i w:val="false"/>
          <w:color w:val="000000"/>
          <w:sz w:val="28"/>
        </w:rPr>
        <w:t>
      26. Салтанатты киім нысаны:</w:t>
      </w:r>
    </w:p>
    <w:bookmarkEnd w:id="322"/>
    <w:bookmarkStart w:name="z333" w:id="323"/>
    <w:p>
      <w:pPr>
        <w:spacing w:after="0"/>
        <w:ind w:left="0"/>
        <w:jc w:val="both"/>
      </w:pPr>
      <w:r>
        <w:rPr>
          <w:rFonts w:ascii="Times New Roman"/>
          <w:b w:val="false"/>
          <w:i w:val="false"/>
          <w:color w:val="000000"/>
          <w:sz w:val="28"/>
        </w:rPr>
        <w:t>
      1) № 1 нысан – жазғы (51-сурет):</w:t>
      </w:r>
    </w:p>
    <w:bookmarkEnd w:id="323"/>
    <w:bookmarkStart w:name="z334" w:id="324"/>
    <w:p>
      <w:pPr>
        <w:spacing w:after="0"/>
        <w:ind w:left="0"/>
        <w:jc w:val="both"/>
      </w:pPr>
      <w:r>
        <w:rPr>
          <w:rFonts w:ascii="Times New Roman"/>
          <w:b w:val="false"/>
          <w:i w:val="false"/>
          <w:color w:val="000000"/>
          <w:sz w:val="28"/>
        </w:rPr>
        <w:t>
      ақ түсті салтанатты фуражка;</w:t>
      </w:r>
    </w:p>
    <w:bookmarkEnd w:id="324"/>
    <w:bookmarkStart w:name="z335" w:id="325"/>
    <w:p>
      <w:pPr>
        <w:spacing w:after="0"/>
        <w:ind w:left="0"/>
        <w:jc w:val="both"/>
      </w:pPr>
      <w:r>
        <w:rPr>
          <w:rFonts w:ascii="Times New Roman"/>
          <w:b w:val="false"/>
          <w:i w:val="false"/>
          <w:color w:val="000000"/>
          <w:sz w:val="28"/>
        </w:rPr>
        <w:t>
      ақ түсті салтанатты тужурка мен шалбар;</w:t>
      </w:r>
    </w:p>
    <w:bookmarkEnd w:id="325"/>
    <w:bookmarkStart w:name="z336" w:id="326"/>
    <w:p>
      <w:pPr>
        <w:spacing w:after="0"/>
        <w:ind w:left="0"/>
        <w:jc w:val="both"/>
      </w:pPr>
      <w:r>
        <w:rPr>
          <w:rFonts w:ascii="Times New Roman"/>
          <w:b w:val="false"/>
          <w:i w:val="false"/>
          <w:color w:val="000000"/>
          <w:sz w:val="28"/>
        </w:rPr>
        <w:t>
      салтанатты жейде;</w:t>
      </w:r>
    </w:p>
    <w:bookmarkEnd w:id="326"/>
    <w:bookmarkStart w:name="z337" w:id="327"/>
    <w:p>
      <w:pPr>
        <w:spacing w:after="0"/>
        <w:ind w:left="0"/>
        <w:jc w:val="both"/>
      </w:pPr>
      <w:r>
        <w:rPr>
          <w:rFonts w:ascii="Times New Roman"/>
          <w:b w:val="false"/>
          <w:i w:val="false"/>
          <w:color w:val="000000"/>
          <w:sz w:val="28"/>
        </w:rPr>
        <w:t>
      қара түсті салтанатты галстук;</w:t>
      </w:r>
    </w:p>
    <w:bookmarkEnd w:id="327"/>
    <w:bookmarkStart w:name="z338" w:id="328"/>
    <w:p>
      <w:pPr>
        <w:spacing w:after="0"/>
        <w:ind w:left="0"/>
        <w:jc w:val="both"/>
      </w:pPr>
      <w:r>
        <w:rPr>
          <w:rFonts w:ascii="Times New Roman"/>
          <w:b w:val="false"/>
          <w:i w:val="false"/>
          <w:color w:val="000000"/>
          <w:sz w:val="28"/>
        </w:rPr>
        <w:t>
      галстукке арналған қыстырма;</w:t>
      </w:r>
    </w:p>
    <w:bookmarkEnd w:id="328"/>
    <w:bookmarkStart w:name="z339" w:id="329"/>
    <w:p>
      <w:pPr>
        <w:spacing w:after="0"/>
        <w:ind w:left="0"/>
        <w:jc w:val="both"/>
      </w:pPr>
      <w:r>
        <w:rPr>
          <w:rFonts w:ascii="Times New Roman"/>
          <w:b w:val="false"/>
          <w:i w:val="false"/>
          <w:color w:val="000000"/>
          <w:sz w:val="28"/>
        </w:rPr>
        <w:t>
      ақ түсті қонышсыз бәтеңке;</w:t>
      </w:r>
    </w:p>
    <w:bookmarkEnd w:id="329"/>
    <w:bookmarkStart w:name="z340" w:id="330"/>
    <w:p>
      <w:pPr>
        <w:spacing w:after="0"/>
        <w:ind w:left="0"/>
        <w:jc w:val="both"/>
      </w:pPr>
      <w:r>
        <w:rPr>
          <w:rFonts w:ascii="Times New Roman"/>
          <w:b w:val="false"/>
          <w:i w:val="false"/>
          <w:color w:val="000000"/>
          <w:sz w:val="28"/>
        </w:rPr>
        <w:t>
      салтанатты белдік;</w:t>
      </w:r>
    </w:p>
    <w:bookmarkEnd w:id="330"/>
    <w:bookmarkStart w:name="z341" w:id="331"/>
    <w:p>
      <w:pPr>
        <w:spacing w:after="0"/>
        <w:ind w:left="0"/>
        <w:jc w:val="both"/>
      </w:pPr>
      <w:r>
        <w:rPr>
          <w:rFonts w:ascii="Times New Roman"/>
          <w:b w:val="false"/>
          <w:i w:val="false"/>
          <w:color w:val="000000"/>
          <w:sz w:val="28"/>
        </w:rPr>
        <w:t>
      алтын түстес салтанатты аксельбант;</w:t>
      </w:r>
    </w:p>
    <w:bookmarkEnd w:id="331"/>
    <w:bookmarkStart w:name="z342" w:id="332"/>
    <w:p>
      <w:pPr>
        <w:spacing w:after="0"/>
        <w:ind w:left="0"/>
        <w:jc w:val="both"/>
      </w:pPr>
      <w:r>
        <w:rPr>
          <w:rFonts w:ascii="Times New Roman"/>
          <w:b w:val="false"/>
          <w:i w:val="false"/>
          <w:color w:val="000000"/>
          <w:sz w:val="28"/>
        </w:rPr>
        <w:t>
      салтанатты қолғап;</w:t>
      </w:r>
    </w:p>
    <w:bookmarkEnd w:id="332"/>
    <w:bookmarkStart w:name="z343" w:id="333"/>
    <w:p>
      <w:pPr>
        <w:spacing w:after="0"/>
        <w:ind w:left="0"/>
        <w:jc w:val="both"/>
      </w:pPr>
      <w:r>
        <w:rPr>
          <w:rFonts w:ascii="Times New Roman"/>
          <w:b w:val="false"/>
          <w:i w:val="false"/>
          <w:color w:val="000000"/>
          <w:sz w:val="28"/>
        </w:rPr>
        <w:t>
      кездік;</w:t>
      </w:r>
    </w:p>
    <w:bookmarkEnd w:id="333"/>
    <w:bookmarkStart w:name="z344" w:id="334"/>
    <w:p>
      <w:pPr>
        <w:spacing w:after="0"/>
        <w:ind w:left="0"/>
        <w:jc w:val="both"/>
      </w:pPr>
      <w:r>
        <w:rPr>
          <w:rFonts w:ascii="Times New Roman"/>
          <w:b w:val="false"/>
          <w:i w:val="false"/>
          <w:color w:val="000000"/>
          <w:sz w:val="28"/>
        </w:rPr>
        <w:t>
      2) № 2 нысан – жазғы (52-сурет):</w:t>
      </w:r>
    </w:p>
    <w:bookmarkEnd w:id="334"/>
    <w:bookmarkStart w:name="z345" w:id="335"/>
    <w:p>
      <w:pPr>
        <w:spacing w:after="0"/>
        <w:ind w:left="0"/>
        <w:jc w:val="both"/>
      </w:pPr>
      <w:r>
        <w:rPr>
          <w:rFonts w:ascii="Times New Roman"/>
          <w:b w:val="false"/>
          <w:i w:val="false"/>
          <w:color w:val="000000"/>
          <w:sz w:val="28"/>
        </w:rPr>
        <w:t>
      ақ түсті салтанатты фуражка;</w:t>
      </w:r>
    </w:p>
    <w:bookmarkEnd w:id="335"/>
    <w:bookmarkStart w:name="z346" w:id="336"/>
    <w:p>
      <w:pPr>
        <w:spacing w:after="0"/>
        <w:ind w:left="0"/>
        <w:jc w:val="both"/>
      </w:pPr>
      <w:r>
        <w:rPr>
          <w:rFonts w:ascii="Times New Roman"/>
          <w:b w:val="false"/>
          <w:i w:val="false"/>
          <w:color w:val="000000"/>
          <w:sz w:val="28"/>
        </w:rPr>
        <w:t>
      қара түсті салтанатты тужурка мен шалбар;</w:t>
      </w:r>
    </w:p>
    <w:bookmarkEnd w:id="336"/>
    <w:bookmarkStart w:name="z347" w:id="337"/>
    <w:p>
      <w:pPr>
        <w:spacing w:after="0"/>
        <w:ind w:left="0"/>
        <w:jc w:val="both"/>
      </w:pPr>
      <w:r>
        <w:rPr>
          <w:rFonts w:ascii="Times New Roman"/>
          <w:b w:val="false"/>
          <w:i w:val="false"/>
          <w:color w:val="000000"/>
          <w:sz w:val="28"/>
        </w:rPr>
        <w:t>
      салтанатты жейде;</w:t>
      </w:r>
    </w:p>
    <w:bookmarkEnd w:id="337"/>
    <w:bookmarkStart w:name="z348" w:id="338"/>
    <w:p>
      <w:pPr>
        <w:spacing w:after="0"/>
        <w:ind w:left="0"/>
        <w:jc w:val="both"/>
      </w:pPr>
      <w:r>
        <w:rPr>
          <w:rFonts w:ascii="Times New Roman"/>
          <w:b w:val="false"/>
          <w:i w:val="false"/>
          <w:color w:val="000000"/>
          <w:sz w:val="28"/>
        </w:rPr>
        <w:t>
      қара түсті салтанатты галстук;</w:t>
      </w:r>
    </w:p>
    <w:bookmarkEnd w:id="338"/>
    <w:bookmarkStart w:name="z349" w:id="339"/>
    <w:p>
      <w:pPr>
        <w:spacing w:after="0"/>
        <w:ind w:left="0"/>
        <w:jc w:val="both"/>
      </w:pPr>
      <w:r>
        <w:rPr>
          <w:rFonts w:ascii="Times New Roman"/>
          <w:b w:val="false"/>
          <w:i w:val="false"/>
          <w:color w:val="000000"/>
          <w:sz w:val="28"/>
        </w:rPr>
        <w:t>
      галстукке арналған қыстырма;</w:t>
      </w:r>
    </w:p>
    <w:bookmarkEnd w:id="339"/>
    <w:bookmarkStart w:name="z350" w:id="340"/>
    <w:p>
      <w:pPr>
        <w:spacing w:after="0"/>
        <w:ind w:left="0"/>
        <w:jc w:val="both"/>
      </w:pPr>
      <w:r>
        <w:rPr>
          <w:rFonts w:ascii="Times New Roman"/>
          <w:b w:val="false"/>
          <w:i w:val="false"/>
          <w:color w:val="000000"/>
          <w:sz w:val="28"/>
        </w:rPr>
        <w:t>
      қара түсті қонышсыз бәтеңке;</w:t>
      </w:r>
    </w:p>
    <w:bookmarkEnd w:id="340"/>
    <w:bookmarkStart w:name="z351" w:id="341"/>
    <w:p>
      <w:pPr>
        <w:spacing w:after="0"/>
        <w:ind w:left="0"/>
        <w:jc w:val="both"/>
      </w:pPr>
      <w:r>
        <w:rPr>
          <w:rFonts w:ascii="Times New Roman"/>
          <w:b w:val="false"/>
          <w:i w:val="false"/>
          <w:color w:val="000000"/>
          <w:sz w:val="28"/>
        </w:rPr>
        <w:t>
      салтанатты белдік;</w:t>
      </w:r>
    </w:p>
    <w:bookmarkEnd w:id="341"/>
    <w:bookmarkStart w:name="z352" w:id="342"/>
    <w:p>
      <w:pPr>
        <w:spacing w:after="0"/>
        <w:ind w:left="0"/>
        <w:jc w:val="both"/>
      </w:pPr>
      <w:r>
        <w:rPr>
          <w:rFonts w:ascii="Times New Roman"/>
          <w:b w:val="false"/>
          <w:i w:val="false"/>
          <w:color w:val="000000"/>
          <w:sz w:val="28"/>
        </w:rPr>
        <w:t>
      алтын түстес салтанатты аксельбант;</w:t>
      </w:r>
    </w:p>
    <w:bookmarkEnd w:id="342"/>
    <w:bookmarkStart w:name="z353" w:id="343"/>
    <w:p>
      <w:pPr>
        <w:spacing w:after="0"/>
        <w:ind w:left="0"/>
        <w:jc w:val="both"/>
      </w:pPr>
      <w:r>
        <w:rPr>
          <w:rFonts w:ascii="Times New Roman"/>
          <w:b w:val="false"/>
          <w:i w:val="false"/>
          <w:color w:val="000000"/>
          <w:sz w:val="28"/>
        </w:rPr>
        <w:t>
      салтанатты қолғап;</w:t>
      </w:r>
    </w:p>
    <w:bookmarkEnd w:id="343"/>
    <w:bookmarkStart w:name="z354" w:id="344"/>
    <w:p>
      <w:pPr>
        <w:spacing w:after="0"/>
        <w:ind w:left="0"/>
        <w:jc w:val="both"/>
      </w:pPr>
      <w:r>
        <w:rPr>
          <w:rFonts w:ascii="Times New Roman"/>
          <w:b w:val="false"/>
          <w:i w:val="false"/>
          <w:color w:val="000000"/>
          <w:sz w:val="28"/>
        </w:rPr>
        <w:t>
      кездік;</w:t>
      </w:r>
    </w:p>
    <w:bookmarkEnd w:id="344"/>
    <w:bookmarkStart w:name="z355" w:id="345"/>
    <w:p>
      <w:pPr>
        <w:spacing w:after="0"/>
        <w:ind w:left="0"/>
        <w:jc w:val="both"/>
      </w:pPr>
      <w:r>
        <w:rPr>
          <w:rFonts w:ascii="Times New Roman"/>
          <w:b w:val="false"/>
          <w:i w:val="false"/>
          <w:color w:val="000000"/>
          <w:sz w:val="28"/>
        </w:rPr>
        <w:t>
      3) қысқы (53-сурет):</w:t>
      </w:r>
    </w:p>
    <w:bookmarkEnd w:id="345"/>
    <w:bookmarkStart w:name="z356" w:id="346"/>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346"/>
    <w:bookmarkStart w:name="z357" w:id="347"/>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347"/>
    <w:bookmarkStart w:name="z358" w:id="348"/>
    <w:p>
      <w:pPr>
        <w:spacing w:after="0"/>
        <w:ind w:left="0"/>
        <w:jc w:val="both"/>
      </w:pPr>
      <w:r>
        <w:rPr>
          <w:rFonts w:ascii="Times New Roman"/>
          <w:b w:val="false"/>
          <w:i w:val="false"/>
          <w:color w:val="000000"/>
          <w:sz w:val="28"/>
        </w:rPr>
        <w:t>
      қара түсті салтанатты тужурка мен шалбар;</w:t>
      </w:r>
    </w:p>
    <w:bookmarkEnd w:id="348"/>
    <w:bookmarkStart w:name="z359" w:id="349"/>
    <w:p>
      <w:pPr>
        <w:spacing w:after="0"/>
        <w:ind w:left="0"/>
        <w:jc w:val="both"/>
      </w:pPr>
      <w:r>
        <w:rPr>
          <w:rFonts w:ascii="Times New Roman"/>
          <w:b w:val="false"/>
          <w:i w:val="false"/>
          <w:color w:val="000000"/>
          <w:sz w:val="28"/>
        </w:rPr>
        <w:t>
      салтанатты жейде;</w:t>
      </w:r>
    </w:p>
    <w:bookmarkEnd w:id="349"/>
    <w:bookmarkStart w:name="z360" w:id="350"/>
    <w:p>
      <w:pPr>
        <w:spacing w:after="0"/>
        <w:ind w:left="0"/>
        <w:jc w:val="both"/>
      </w:pPr>
      <w:r>
        <w:rPr>
          <w:rFonts w:ascii="Times New Roman"/>
          <w:b w:val="false"/>
          <w:i w:val="false"/>
          <w:color w:val="000000"/>
          <w:sz w:val="28"/>
        </w:rPr>
        <w:t>
      қара түсті салтанатты галстук;</w:t>
      </w:r>
    </w:p>
    <w:bookmarkEnd w:id="350"/>
    <w:bookmarkStart w:name="z361" w:id="351"/>
    <w:p>
      <w:pPr>
        <w:spacing w:after="0"/>
        <w:ind w:left="0"/>
        <w:jc w:val="both"/>
      </w:pPr>
      <w:r>
        <w:rPr>
          <w:rFonts w:ascii="Times New Roman"/>
          <w:b w:val="false"/>
          <w:i w:val="false"/>
          <w:color w:val="000000"/>
          <w:sz w:val="28"/>
        </w:rPr>
        <w:t>
      галстукке арналған қыстырма;</w:t>
      </w:r>
    </w:p>
    <w:bookmarkEnd w:id="351"/>
    <w:bookmarkStart w:name="z362" w:id="352"/>
    <w:p>
      <w:pPr>
        <w:spacing w:after="0"/>
        <w:ind w:left="0"/>
        <w:jc w:val="both"/>
      </w:pPr>
      <w:r>
        <w:rPr>
          <w:rFonts w:ascii="Times New Roman"/>
          <w:b w:val="false"/>
          <w:i w:val="false"/>
          <w:color w:val="000000"/>
          <w:sz w:val="28"/>
        </w:rPr>
        <w:t>
      қара түсті қонышы қысқа қысқы етік;</w:t>
      </w:r>
    </w:p>
    <w:bookmarkEnd w:id="352"/>
    <w:bookmarkStart w:name="z363" w:id="353"/>
    <w:p>
      <w:pPr>
        <w:spacing w:after="0"/>
        <w:ind w:left="0"/>
        <w:jc w:val="both"/>
      </w:pPr>
      <w:r>
        <w:rPr>
          <w:rFonts w:ascii="Times New Roman"/>
          <w:b w:val="false"/>
          <w:i w:val="false"/>
          <w:color w:val="000000"/>
          <w:sz w:val="28"/>
        </w:rPr>
        <w:t>
      салтанатты белдік;</w:t>
      </w:r>
    </w:p>
    <w:bookmarkEnd w:id="353"/>
    <w:bookmarkStart w:name="z364" w:id="354"/>
    <w:p>
      <w:pPr>
        <w:spacing w:after="0"/>
        <w:ind w:left="0"/>
        <w:jc w:val="both"/>
      </w:pPr>
      <w:r>
        <w:rPr>
          <w:rFonts w:ascii="Times New Roman"/>
          <w:b w:val="false"/>
          <w:i w:val="false"/>
          <w:color w:val="000000"/>
          <w:sz w:val="28"/>
        </w:rPr>
        <w:t>
      алтын түстес салтанатты аксельбант;</w:t>
      </w:r>
    </w:p>
    <w:bookmarkEnd w:id="354"/>
    <w:bookmarkStart w:name="z365" w:id="355"/>
    <w:p>
      <w:pPr>
        <w:spacing w:after="0"/>
        <w:ind w:left="0"/>
        <w:jc w:val="both"/>
      </w:pPr>
      <w:r>
        <w:rPr>
          <w:rFonts w:ascii="Times New Roman"/>
          <w:b w:val="false"/>
          <w:i w:val="false"/>
          <w:color w:val="000000"/>
          <w:sz w:val="28"/>
        </w:rPr>
        <w:t>
      қысқы салтанатты қолғап;</w:t>
      </w:r>
    </w:p>
    <w:bookmarkEnd w:id="355"/>
    <w:bookmarkStart w:name="z366" w:id="356"/>
    <w:p>
      <w:pPr>
        <w:spacing w:after="0"/>
        <w:ind w:left="0"/>
        <w:jc w:val="both"/>
      </w:pPr>
      <w:r>
        <w:rPr>
          <w:rFonts w:ascii="Times New Roman"/>
          <w:b w:val="false"/>
          <w:i w:val="false"/>
          <w:color w:val="000000"/>
          <w:sz w:val="28"/>
        </w:rPr>
        <w:t>
      салтанатты кашне;</w:t>
      </w:r>
    </w:p>
    <w:bookmarkEnd w:id="356"/>
    <w:bookmarkStart w:name="z367" w:id="357"/>
    <w:p>
      <w:pPr>
        <w:spacing w:after="0"/>
        <w:ind w:left="0"/>
        <w:jc w:val="both"/>
      </w:pPr>
      <w:r>
        <w:rPr>
          <w:rFonts w:ascii="Times New Roman"/>
          <w:b w:val="false"/>
          <w:i w:val="false"/>
          <w:color w:val="000000"/>
          <w:sz w:val="28"/>
        </w:rPr>
        <w:t>
      кездік.</w:t>
      </w:r>
    </w:p>
    <w:bookmarkEnd w:id="357"/>
    <w:bookmarkStart w:name="z368" w:id="358"/>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қара түсті шалбармен ақ түсті тужурка киюге жол беріледі. Бұл ретте тужуркаға планкадағы орден лентасы мен медаль лентасы тағылады.</w:t>
      </w:r>
    </w:p>
    <w:bookmarkEnd w:id="358"/>
    <w:bookmarkStart w:name="z369" w:id="359"/>
    <w:p>
      <w:pPr>
        <w:spacing w:after="0"/>
        <w:ind w:left="0"/>
        <w:jc w:val="both"/>
      </w:pPr>
      <w:r>
        <w:rPr>
          <w:rFonts w:ascii="Times New Roman"/>
          <w:b w:val="false"/>
          <w:i w:val="false"/>
          <w:color w:val="000000"/>
          <w:sz w:val="28"/>
        </w:rPr>
        <w:t>
      Парадқа, халықаралық және республикалық маңызы бар іс-шараға қатысу кезінде теңіз жаяу әскерінің бөлімі мен бөлімшесі әскери қызметшісінің ҚК ӘТК салтанатты киім нысанын киюіне жол беріледі.</w:t>
      </w:r>
    </w:p>
    <w:bookmarkEnd w:id="359"/>
    <w:bookmarkStart w:name="z370" w:id="360"/>
    <w:p>
      <w:pPr>
        <w:spacing w:after="0"/>
        <w:ind w:left="0"/>
        <w:jc w:val="both"/>
      </w:pPr>
      <w:r>
        <w:rPr>
          <w:rFonts w:ascii="Times New Roman"/>
          <w:b w:val="false"/>
          <w:i w:val="false"/>
          <w:color w:val="000000"/>
          <w:sz w:val="28"/>
        </w:rPr>
        <w:t>
      27. Салтанатты киім нысаны кезінде тужуркада, салтанатты күртешеде ерекшелік белгісі және ведомстволық айырым төсбелгісі тағылады. Сонымен қатар халықаралық маңызы бар іс-шараға қатысу кезінде салтанатты киім нысанына ерекшелік белгісінің орнына планкадағы орден лентасы мен медаль лентасын тағуға жол беріледі.</w:t>
      </w:r>
    </w:p>
    <w:bookmarkEnd w:id="360"/>
    <w:bookmarkStart w:name="z371" w:id="361"/>
    <w:p>
      <w:pPr>
        <w:spacing w:after="0"/>
        <w:ind w:left="0"/>
        <w:jc w:val="both"/>
      </w:pPr>
      <w:r>
        <w:rPr>
          <w:rFonts w:ascii="Times New Roman"/>
          <w:b w:val="false"/>
          <w:i w:val="false"/>
          <w:color w:val="000000"/>
          <w:sz w:val="28"/>
        </w:rPr>
        <w:t>
      28. Күнделікті киім нысаны:</w:t>
      </w:r>
    </w:p>
    <w:bookmarkEnd w:id="361"/>
    <w:bookmarkStart w:name="z372" w:id="362"/>
    <w:p>
      <w:pPr>
        <w:spacing w:after="0"/>
        <w:ind w:left="0"/>
        <w:jc w:val="both"/>
      </w:pPr>
      <w:r>
        <w:rPr>
          <w:rFonts w:ascii="Times New Roman"/>
          <w:b w:val="false"/>
          <w:i w:val="false"/>
          <w:color w:val="000000"/>
          <w:sz w:val="28"/>
        </w:rPr>
        <w:t>
      1) № 1 нысан – жазғы (54-сурет):</w:t>
      </w:r>
    </w:p>
    <w:bookmarkEnd w:id="362"/>
    <w:bookmarkStart w:name="z373" w:id="363"/>
    <w:p>
      <w:pPr>
        <w:spacing w:after="0"/>
        <w:ind w:left="0"/>
        <w:jc w:val="both"/>
      </w:pPr>
      <w:r>
        <w:rPr>
          <w:rFonts w:ascii="Times New Roman"/>
          <w:b w:val="false"/>
          <w:i w:val="false"/>
          <w:color w:val="000000"/>
          <w:sz w:val="28"/>
        </w:rPr>
        <w:t>
      қара түсті күнделікті кепи;</w:t>
      </w:r>
    </w:p>
    <w:bookmarkEnd w:id="363"/>
    <w:bookmarkStart w:name="z374" w:id="364"/>
    <w:p>
      <w:pPr>
        <w:spacing w:after="0"/>
        <w:ind w:left="0"/>
        <w:jc w:val="both"/>
      </w:pPr>
      <w:r>
        <w:rPr>
          <w:rFonts w:ascii="Times New Roman"/>
          <w:b w:val="false"/>
          <w:i w:val="false"/>
          <w:color w:val="000000"/>
          <w:sz w:val="28"/>
        </w:rPr>
        <w:t>
      қара түсті күнделікті костюм;</w:t>
      </w:r>
    </w:p>
    <w:bookmarkEnd w:id="364"/>
    <w:bookmarkStart w:name="z375" w:id="365"/>
    <w:p>
      <w:pPr>
        <w:spacing w:after="0"/>
        <w:ind w:left="0"/>
        <w:jc w:val="both"/>
      </w:pPr>
      <w:r>
        <w:rPr>
          <w:rFonts w:ascii="Times New Roman"/>
          <w:b w:val="false"/>
          <w:i w:val="false"/>
          <w:color w:val="000000"/>
          <w:sz w:val="28"/>
        </w:rPr>
        <w:t>
      қара көк жолақты жеңі жоқ тельняшка;</w:t>
      </w:r>
    </w:p>
    <w:bookmarkEnd w:id="365"/>
    <w:bookmarkStart w:name="z376" w:id="366"/>
    <w:p>
      <w:pPr>
        <w:spacing w:after="0"/>
        <w:ind w:left="0"/>
        <w:jc w:val="both"/>
      </w:pPr>
      <w:r>
        <w:rPr>
          <w:rFonts w:ascii="Times New Roman"/>
          <w:b w:val="false"/>
          <w:i w:val="false"/>
          <w:color w:val="000000"/>
          <w:sz w:val="28"/>
        </w:rPr>
        <w:t>
      қара түсті қонышсыз бәтеңке.</w:t>
      </w:r>
    </w:p>
    <w:bookmarkEnd w:id="366"/>
    <w:bookmarkStart w:name="z377" w:id="367"/>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(55-сурет);</w:t>
      </w:r>
    </w:p>
    <w:bookmarkEnd w:id="367"/>
    <w:bookmarkStart w:name="z378" w:id="368"/>
    <w:p>
      <w:pPr>
        <w:spacing w:after="0"/>
        <w:ind w:left="0"/>
        <w:jc w:val="both"/>
      </w:pPr>
      <w:r>
        <w:rPr>
          <w:rFonts w:ascii="Times New Roman"/>
          <w:b w:val="false"/>
          <w:i w:val="false"/>
          <w:color w:val="000000"/>
          <w:sz w:val="28"/>
        </w:rPr>
        <w:t>
      2) маусымдық (56-сурет):</w:t>
      </w:r>
    </w:p>
    <w:bookmarkEnd w:id="368"/>
    <w:bookmarkStart w:name="z379" w:id="369"/>
    <w:p>
      <w:pPr>
        <w:spacing w:after="0"/>
        <w:ind w:left="0"/>
        <w:jc w:val="both"/>
      </w:pPr>
      <w:r>
        <w:rPr>
          <w:rFonts w:ascii="Times New Roman"/>
          <w:b w:val="false"/>
          <w:i w:val="false"/>
          <w:color w:val="000000"/>
          <w:sz w:val="28"/>
        </w:rPr>
        <w:t>
      қара түсті күнделікті кепи;</w:t>
      </w:r>
    </w:p>
    <w:bookmarkEnd w:id="369"/>
    <w:bookmarkStart w:name="z380" w:id="370"/>
    <w:p>
      <w:pPr>
        <w:spacing w:after="0"/>
        <w:ind w:left="0"/>
        <w:jc w:val="both"/>
      </w:pPr>
      <w:r>
        <w:rPr>
          <w:rFonts w:ascii="Times New Roman"/>
          <w:b w:val="false"/>
          <w:i w:val="false"/>
          <w:color w:val="000000"/>
          <w:sz w:val="28"/>
        </w:rPr>
        <w:t>
      қара түсті маусымдық күртеше;</w:t>
      </w:r>
    </w:p>
    <w:bookmarkEnd w:id="370"/>
    <w:bookmarkStart w:name="z381" w:id="371"/>
    <w:p>
      <w:pPr>
        <w:spacing w:after="0"/>
        <w:ind w:left="0"/>
        <w:jc w:val="both"/>
      </w:pPr>
      <w:r>
        <w:rPr>
          <w:rFonts w:ascii="Times New Roman"/>
          <w:b w:val="false"/>
          <w:i w:val="false"/>
          <w:color w:val="000000"/>
          <w:sz w:val="28"/>
        </w:rPr>
        <w:t>
      қара түсті күнделікті костюм;</w:t>
      </w:r>
    </w:p>
    <w:bookmarkEnd w:id="371"/>
    <w:bookmarkStart w:name="z382" w:id="372"/>
    <w:p>
      <w:pPr>
        <w:spacing w:after="0"/>
        <w:ind w:left="0"/>
        <w:jc w:val="both"/>
      </w:pPr>
      <w:r>
        <w:rPr>
          <w:rFonts w:ascii="Times New Roman"/>
          <w:b w:val="false"/>
          <w:i w:val="false"/>
          <w:color w:val="000000"/>
          <w:sz w:val="28"/>
        </w:rPr>
        <w:t>
      қара көк жолақты жеңді тельняшка;</w:t>
      </w:r>
    </w:p>
    <w:bookmarkEnd w:id="372"/>
    <w:bookmarkStart w:name="z383" w:id="373"/>
    <w:p>
      <w:pPr>
        <w:spacing w:after="0"/>
        <w:ind w:left="0"/>
        <w:jc w:val="both"/>
      </w:pPr>
      <w:r>
        <w:rPr>
          <w:rFonts w:ascii="Times New Roman"/>
          <w:b w:val="false"/>
          <w:i w:val="false"/>
          <w:color w:val="000000"/>
          <w:sz w:val="28"/>
        </w:rPr>
        <w:t>
      қара түсті қонышсыз бәтеңке;</w:t>
      </w:r>
    </w:p>
    <w:bookmarkEnd w:id="373"/>
    <w:bookmarkStart w:name="z384" w:id="374"/>
    <w:p>
      <w:pPr>
        <w:spacing w:after="0"/>
        <w:ind w:left="0"/>
        <w:jc w:val="both"/>
      </w:pPr>
      <w:r>
        <w:rPr>
          <w:rFonts w:ascii="Times New Roman"/>
          <w:b w:val="false"/>
          <w:i w:val="false"/>
          <w:color w:val="000000"/>
          <w:sz w:val="28"/>
        </w:rPr>
        <w:t>
      3) қысқы (57-сурет):</w:t>
      </w:r>
    </w:p>
    <w:bookmarkEnd w:id="374"/>
    <w:bookmarkStart w:name="z385" w:id="375"/>
    <w:p>
      <w:pPr>
        <w:spacing w:after="0"/>
        <w:ind w:left="0"/>
        <w:jc w:val="both"/>
      </w:pPr>
      <w:r>
        <w:rPr>
          <w:rFonts w:ascii="Times New Roman"/>
          <w:b w:val="false"/>
          <w:i w:val="false"/>
          <w:color w:val="000000"/>
          <w:sz w:val="28"/>
        </w:rPr>
        <w:t>
      қара түсті құлақшын (бірінші дәрежелі капитанда және полковникте – күнқағары бар қара түсті қаракөл малақай);</w:t>
      </w:r>
    </w:p>
    <w:bookmarkEnd w:id="375"/>
    <w:bookmarkStart w:name="z386" w:id="376"/>
    <w:p>
      <w:pPr>
        <w:spacing w:after="0"/>
        <w:ind w:left="0"/>
        <w:jc w:val="both"/>
      </w:pPr>
      <w:r>
        <w:rPr>
          <w:rFonts w:ascii="Times New Roman"/>
          <w:b w:val="false"/>
          <w:i w:val="false"/>
          <w:color w:val="000000"/>
          <w:sz w:val="28"/>
        </w:rPr>
        <w:t>
      қара түсті қысқы күртеше;</w:t>
      </w:r>
    </w:p>
    <w:bookmarkEnd w:id="376"/>
    <w:bookmarkStart w:name="z387" w:id="377"/>
    <w:p>
      <w:pPr>
        <w:spacing w:after="0"/>
        <w:ind w:left="0"/>
        <w:jc w:val="both"/>
      </w:pPr>
      <w:r>
        <w:rPr>
          <w:rFonts w:ascii="Times New Roman"/>
          <w:b w:val="false"/>
          <w:i w:val="false"/>
          <w:color w:val="000000"/>
          <w:sz w:val="28"/>
        </w:rPr>
        <w:t>
      қара түсті күнделікті костюм;</w:t>
      </w:r>
    </w:p>
    <w:bookmarkEnd w:id="377"/>
    <w:bookmarkStart w:name="z388" w:id="378"/>
    <w:p>
      <w:pPr>
        <w:spacing w:after="0"/>
        <w:ind w:left="0"/>
        <w:jc w:val="both"/>
      </w:pPr>
      <w:r>
        <w:rPr>
          <w:rFonts w:ascii="Times New Roman"/>
          <w:b w:val="false"/>
          <w:i w:val="false"/>
          <w:color w:val="000000"/>
          <w:sz w:val="28"/>
        </w:rPr>
        <w:t>
      қара көк жолақты жеңді тельняшка;</w:t>
      </w:r>
    </w:p>
    <w:bookmarkEnd w:id="378"/>
    <w:bookmarkStart w:name="z389" w:id="379"/>
    <w:p>
      <w:pPr>
        <w:spacing w:after="0"/>
        <w:ind w:left="0"/>
        <w:jc w:val="both"/>
      </w:pPr>
      <w:r>
        <w:rPr>
          <w:rFonts w:ascii="Times New Roman"/>
          <w:b w:val="false"/>
          <w:i w:val="false"/>
          <w:color w:val="000000"/>
          <w:sz w:val="28"/>
        </w:rPr>
        <w:t>
      қара түсті қысқа қонышты қысқы етік;</w:t>
      </w:r>
    </w:p>
    <w:bookmarkEnd w:id="379"/>
    <w:bookmarkStart w:name="z390" w:id="380"/>
    <w:p>
      <w:pPr>
        <w:spacing w:after="0"/>
        <w:ind w:left="0"/>
        <w:jc w:val="both"/>
      </w:pPr>
      <w:r>
        <w:rPr>
          <w:rFonts w:ascii="Times New Roman"/>
          <w:b w:val="false"/>
          <w:i w:val="false"/>
          <w:color w:val="000000"/>
          <w:sz w:val="28"/>
        </w:rPr>
        <w:t>
      қара түсті қысқы қолғап.</w:t>
      </w:r>
    </w:p>
    <w:bookmarkEnd w:id="380"/>
    <w:bookmarkStart w:name="z391" w:id="381"/>
    <w:p>
      <w:pPr>
        <w:spacing w:after="0"/>
        <w:ind w:left="0"/>
        <w:jc w:val="both"/>
      </w:pPr>
      <w:r>
        <w:rPr>
          <w:rFonts w:ascii="Times New Roman"/>
          <w:b w:val="false"/>
          <w:i w:val="false"/>
          <w:color w:val="000000"/>
          <w:sz w:val="28"/>
        </w:rPr>
        <w:t>
      29. Далалық киім нысаны:</w:t>
      </w:r>
    </w:p>
    <w:bookmarkEnd w:id="381"/>
    <w:bookmarkStart w:name="z392" w:id="382"/>
    <w:p>
      <w:pPr>
        <w:spacing w:after="0"/>
        <w:ind w:left="0"/>
        <w:jc w:val="both"/>
      </w:pPr>
      <w:r>
        <w:rPr>
          <w:rFonts w:ascii="Times New Roman"/>
          <w:b w:val="false"/>
          <w:i w:val="false"/>
          <w:color w:val="000000"/>
          <w:sz w:val="28"/>
        </w:rPr>
        <w:t>
      1) жазғы (58-сурет):</w:t>
      </w:r>
    </w:p>
    <w:bookmarkEnd w:id="382"/>
    <w:bookmarkStart w:name="z393" w:id="383"/>
    <w:p>
      <w:pPr>
        <w:spacing w:after="0"/>
        <w:ind w:left="0"/>
        <w:jc w:val="both"/>
      </w:pPr>
      <w:r>
        <w:rPr>
          <w:rFonts w:ascii="Times New Roman"/>
          <w:b w:val="false"/>
          <w:i w:val="false"/>
          <w:color w:val="000000"/>
          <w:sz w:val="28"/>
        </w:rPr>
        <w:t>
      бүркеніш түсті далалық кепи;</w:t>
      </w:r>
    </w:p>
    <w:bookmarkEnd w:id="383"/>
    <w:bookmarkStart w:name="z394" w:id="384"/>
    <w:p>
      <w:pPr>
        <w:spacing w:after="0"/>
        <w:ind w:left="0"/>
        <w:jc w:val="both"/>
      </w:pPr>
      <w:r>
        <w:rPr>
          <w:rFonts w:ascii="Times New Roman"/>
          <w:b w:val="false"/>
          <w:i w:val="false"/>
          <w:color w:val="000000"/>
          <w:sz w:val="28"/>
        </w:rPr>
        <w:t>
      бүркеніш түсті далалық костюм;</w:t>
      </w:r>
    </w:p>
    <w:bookmarkEnd w:id="384"/>
    <w:bookmarkStart w:name="z395" w:id="385"/>
    <w:p>
      <w:pPr>
        <w:spacing w:after="0"/>
        <w:ind w:left="0"/>
        <w:jc w:val="both"/>
      </w:pPr>
      <w:r>
        <w:rPr>
          <w:rFonts w:ascii="Times New Roman"/>
          <w:b w:val="false"/>
          <w:i w:val="false"/>
          <w:color w:val="000000"/>
          <w:sz w:val="28"/>
        </w:rPr>
        <w:t>
      қара көк жолақты жеңі жоқ тельняшка;</w:t>
      </w:r>
    </w:p>
    <w:bookmarkEnd w:id="385"/>
    <w:bookmarkStart w:name="z396" w:id="386"/>
    <w:p>
      <w:pPr>
        <w:spacing w:after="0"/>
        <w:ind w:left="0"/>
        <w:jc w:val="both"/>
      </w:pPr>
      <w:r>
        <w:rPr>
          <w:rFonts w:ascii="Times New Roman"/>
          <w:b w:val="false"/>
          <w:i w:val="false"/>
          <w:color w:val="000000"/>
          <w:sz w:val="28"/>
        </w:rPr>
        <w:t>
      далалық белбеу;</w:t>
      </w:r>
    </w:p>
    <w:bookmarkEnd w:id="386"/>
    <w:bookmarkStart w:name="z397" w:id="387"/>
    <w:p>
      <w:pPr>
        <w:spacing w:after="0"/>
        <w:ind w:left="0"/>
        <w:jc w:val="both"/>
      </w:pPr>
      <w:r>
        <w:rPr>
          <w:rFonts w:ascii="Times New Roman"/>
          <w:b w:val="false"/>
          <w:i w:val="false"/>
          <w:color w:val="000000"/>
          <w:sz w:val="28"/>
        </w:rPr>
        <w:t>
      жазғы далалық бәтеңке;</w:t>
      </w:r>
    </w:p>
    <w:bookmarkEnd w:id="387"/>
    <w:bookmarkStart w:name="z398" w:id="388"/>
    <w:p>
      <w:pPr>
        <w:spacing w:after="0"/>
        <w:ind w:left="0"/>
        <w:jc w:val="both"/>
      </w:pPr>
      <w:r>
        <w:rPr>
          <w:rFonts w:ascii="Times New Roman"/>
          <w:b w:val="false"/>
          <w:i w:val="false"/>
          <w:color w:val="000000"/>
          <w:sz w:val="28"/>
        </w:rPr>
        <w:t>
      2) қысқы (59-сурет):</w:t>
      </w:r>
    </w:p>
    <w:bookmarkEnd w:id="388"/>
    <w:bookmarkStart w:name="z399" w:id="389"/>
    <w:p>
      <w:pPr>
        <w:spacing w:after="0"/>
        <w:ind w:left="0"/>
        <w:jc w:val="both"/>
      </w:pPr>
      <w:r>
        <w:rPr>
          <w:rFonts w:ascii="Times New Roman"/>
          <w:b w:val="false"/>
          <w:i w:val="false"/>
          <w:color w:val="000000"/>
          <w:sz w:val="28"/>
        </w:rPr>
        <w:t>
      далалық малақай мен снуд;</w:t>
      </w:r>
    </w:p>
    <w:bookmarkEnd w:id="389"/>
    <w:bookmarkStart w:name="z400" w:id="390"/>
    <w:p>
      <w:pPr>
        <w:spacing w:after="0"/>
        <w:ind w:left="0"/>
        <w:jc w:val="both"/>
      </w:pPr>
      <w:r>
        <w:rPr>
          <w:rFonts w:ascii="Times New Roman"/>
          <w:b w:val="false"/>
          <w:i w:val="false"/>
          <w:color w:val="000000"/>
          <w:sz w:val="28"/>
        </w:rPr>
        <w:t>
      бүркеніш түсті далалық костюм;</w:t>
      </w:r>
    </w:p>
    <w:bookmarkEnd w:id="390"/>
    <w:bookmarkStart w:name="z401" w:id="391"/>
    <w:p>
      <w:pPr>
        <w:spacing w:after="0"/>
        <w:ind w:left="0"/>
        <w:jc w:val="both"/>
      </w:pPr>
      <w:r>
        <w:rPr>
          <w:rFonts w:ascii="Times New Roman"/>
          <w:b w:val="false"/>
          <w:i w:val="false"/>
          <w:color w:val="000000"/>
          <w:sz w:val="28"/>
        </w:rPr>
        <w:t>
      қара көк жолақты жеңді тельняшка;</w:t>
      </w:r>
    </w:p>
    <w:bookmarkEnd w:id="391"/>
    <w:bookmarkStart w:name="z402" w:id="392"/>
    <w:p>
      <w:pPr>
        <w:spacing w:after="0"/>
        <w:ind w:left="0"/>
        <w:jc w:val="both"/>
      </w:pPr>
      <w:r>
        <w:rPr>
          <w:rFonts w:ascii="Times New Roman"/>
          <w:b w:val="false"/>
          <w:i w:val="false"/>
          <w:color w:val="000000"/>
          <w:sz w:val="28"/>
        </w:rPr>
        <w:t>
      бүркеніш түсті далалық қысқы костюм;</w:t>
      </w:r>
    </w:p>
    <w:bookmarkEnd w:id="392"/>
    <w:bookmarkStart w:name="z403" w:id="393"/>
    <w:p>
      <w:pPr>
        <w:spacing w:after="0"/>
        <w:ind w:left="0"/>
        <w:jc w:val="both"/>
      </w:pPr>
      <w:r>
        <w:rPr>
          <w:rFonts w:ascii="Times New Roman"/>
          <w:b w:val="false"/>
          <w:i w:val="false"/>
          <w:color w:val="000000"/>
          <w:sz w:val="28"/>
        </w:rPr>
        <w:t>
      қара түсті далалық қысқы бәтеңке;</w:t>
      </w:r>
    </w:p>
    <w:bookmarkEnd w:id="393"/>
    <w:bookmarkStart w:name="z404" w:id="394"/>
    <w:p>
      <w:pPr>
        <w:spacing w:after="0"/>
        <w:ind w:left="0"/>
        <w:jc w:val="both"/>
      </w:pPr>
      <w:r>
        <w:rPr>
          <w:rFonts w:ascii="Times New Roman"/>
          <w:b w:val="false"/>
          <w:i w:val="false"/>
          <w:color w:val="000000"/>
          <w:sz w:val="28"/>
        </w:rPr>
        <w:t>
      далалық белбеу;</w:t>
      </w:r>
    </w:p>
    <w:bookmarkEnd w:id="394"/>
    <w:bookmarkStart w:name="z405" w:id="395"/>
    <w:p>
      <w:pPr>
        <w:spacing w:after="0"/>
        <w:ind w:left="0"/>
        <w:jc w:val="both"/>
      </w:pPr>
      <w:r>
        <w:rPr>
          <w:rFonts w:ascii="Times New Roman"/>
          <w:b w:val="false"/>
          <w:i w:val="false"/>
          <w:color w:val="000000"/>
          <w:sz w:val="28"/>
        </w:rPr>
        <w:t>
      қара түсті қысқы қолғап.</w:t>
      </w:r>
    </w:p>
    <w:bookmarkEnd w:id="395"/>
    <w:bookmarkStart w:name="z406" w:id="396"/>
    <w:p>
      <w:pPr>
        <w:spacing w:after="0"/>
        <w:ind w:left="0"/>
        <w:jc w:val="both"/>
      </w:pPr>
      <w:r>
        <w:rPr>
          <w:rFonts w:ascii="Times New Roman"/>
          <w:b w:val="false"/>
          <w:i w:val="false"/>
          <w:color w:val="000000"/>
          <w:sz w:val="28"/>
        </w:rPr>
        <w:t>
      Қысқы далалық киім нысаны кезінде малақайдың орнына тері құлақшын және күнқағары бар қара түсті қаракөл малақай киюге жол беріледі.</w:t>
      </w:r>
    </w:p>
    <w:bookmarkEnd w:id="396"/>
    <w:bookmarkStart w:name="z407" w:id="397"/>
    <w:p>
      <w:pPr>
        <w:spacing w:after="0"/>
        <w:ind w:left="0"/>
        <w:jc w:val="left"/>
      </w:pPr>
      <w:r>
        <w:rPr>
          <w:rFonts w:ascii="Times New Roman"/>
          <w:b/>
          <w:i w:val="false"/>
          <w:color w:val="000000"/>
        </w:rPr>
        <w:t xml:space="preserve"> 3-тарау. Әскери қызметші әйелдердің әскери киім нысаны үлгілерінің сипаттамасы</w:t>
      </w:r>
    </w:p>
    <w:bookmarkEnd w:id="397"/>
    <w:bookmarkStart w:name="z408" w:id="398"/>
    <w:p>
      <w:pPr>
        <w:spacing w:after="0"/>
        <w:ind w:left="0"/>
        <w:jc w:val="left"/>
      </w:pPr>
      <w:r>
        <w:rPr>
          <w:rFonts w:ascii="Times New Roman"/>
          <w:b/>
          <w:i w:val="false"/>
          <w:color w:val="000000"/>
        </w:rPr>
        <w:t xml:space="preserve"> 1-параграф. Әскери қызметші әйелдердің (ҚК ӘТК-де тек қана теңіз жаяу әскеріне) әскери киім нысаны үлгілерінің сипаттамасы</w:t>
      </w:r>
    </w:p>
    <w:bookmarkEnd w:id="398"/>
    <w:bookmarkStart w:name="z409" w:id="399"/>
    <w:p>
      <w:pPr>
        <w:spacing w:after="0"/>
        <w:ind w:left="0"/>
        <w:jc w:val="both"/>
      </w:pPr>
      <w:r>
        <w:rPr>
          <w:rFonts w:ascii="Times New Roman"/>
          <w:b w:val="false"/>
          <w:i w:val="false"/>
          <w:color w:val="000000"/>
          <w:sz w:val="28"/>
        </w:rPr>
        <w:t>
      30. Салтанатты киім нысаны:</w:t>
      </w:r>
    </w:p>
    <w:bookmarkEnd w:id="399"/>
    <w:bookmarkStart w:name="z410" w:id="400"/>
    <w:p>
      <w:pPr>
        <w:spacing w:after="0"/>
        <w:ind w:left="0"/>
        <w:jc w:val="both"/>
      </w:pPr>
      <w:r>
        <w:rPr>
          <w:rFonts w:ascii="Times New Roman"/>
          <w:b w:val="false"/>
          <w:i w:val="false"/>
          <w:color w:val="000000"/>
          <w:sz w:val="28"/>
        </w:rPr>
        <w:t>
      1) жазғы (60-сурет):</w:t>
      </w:r>
    </w:p>
    <w:bookmarkEnd w:id="400"/>
    <w:bookmarkStart w:name="z411" w:id="401"/>
    <w:p>
      <w:pPr>
        <w:spacing w:after="0"/>
        <w:ind w:left="0"/>
        <w:jc w:val="both"/>
      </w:pPr>
      <w:r>
        <w:rPr>
          <w:rFonts w:ascii="Times New Roman"/>
          <w:b w:val="false"/>
          <w:i w:val="false"/>
          <w:color w:val="000000"/>
          <w:sz w:val="28"/>
        </w:rPr>
        <w:t>
      қара жусан түстес салтанатты әйелдер қалпағы;</w:t>
      </w:r>
    </w:p>
    <w:bookmarkEnd w:id="401"/>
    <w:bookmarkStart w:name="z412" w:id="402"/>
    <w:p>
      <w:pPr>
        <w:spacing w:after="0"/>
        <w:ind w:left="0"/>
        <w:jc w:val="both"/>
      </w:pPr>
      <w:r>
        <w:rPr>
          <w:rFonts w:ascii="Times New Roman"/>
          <w:b w:val="false"/>
          <w:i w:val="false"/>
          <w:color w:val="000000"/>
          <w:sz w:val="28"/>
        </w:rPr>
        <w:t>
      қара жусан түстес салтанатты мундир мен шалбар;</w:t>
      </w:r>
    </w:p>
    <w:bookmarkEnd w:id="402"/>
    <w:bookmarkStart w:name="z413" w:id="403"/>
    <w:p>
      <w:pPr>
        <w:spacing w:after="0"/>
        <w:ind w:left="0"/>
        <w:jc w:val="both"/>
      </w:pPr>
      <w:r>
        <w:rPr>
          <w:rFonts w:ascii="Times New Roman"/>
          <w:b w:val="false"/>
          <w:i w:val="false"/>
          <w:color w:val="000000"/>
          <w:sz w:val="28"/>
        </w:rPr>
        <w:t>
      салтанатты жейде;</w:t>
      </w:r>
    </w:p>
    <w:bookmarkEnd w:id="403"/>
    <w:bookmarkStart w:name="z414" w:id="404"/>
    <w:p>
      <w:pPr>
        <w:spacing w:after="0"/>
        <w:ind w:left="0"/>
        <w:jc w:val="both"/>
      </w:pPr>
      <w:r>
        <w:rPr>
          <w:rFonts w:ascii="Times New Roman"/>
          <w:b w:val="false"/>
          <w:i w:val="false"/>
          <w:color w:val="000000"/>
          <w:sz w:val="28"/>
        </w:rPr>
        <w:t>
      қара жусан түстес салтанатты әйелдер галстугі;</w:t>
      </w:r>
    </w:p>
    <w:bookmarkEnd w:id="404"/>
    <w:bookmarkStart w:name="z415" w:id="405"/>
    <w:p>
      <w:pPr>
        <w:spacing w:after="0"/>
        <w:ind w:left="0"/>
        <w:jc w:val="both"/>
      </w:pPr>
      <w:r>
        <w:rPr>
          <w:rFonts w:ascii="Times New Roman"/>
          <w:b w:val="false"/>
          <w:i w:val="false"/>
          <w:color w:val="000000"/>
          <w:sz w:val="28"/>
        </w:rPr>
        <w:t>
      қара түсті туфли;</w:t>
      </w:r>
    </w:p>
    <w:bookmarkEnd w:id="405"/>
    <w:bookmarkStart w:name="z416" w:id="406"/>
    <w:p>
      <w:pPr>
        <w:spacing w:after="0"/>
        <w:ind w:left="0"/>
        <w:jc w:val="both"/>
      </w:pPr>
      <w:r>
        <w:rPr>
          <w:rFonts w:ascii="Times New Roman"/>
          <w:b w:val="false"/>
          <w:i w:val="false"/>
          <w:color w:val="000000"/>
          <w:sz w:val="28"/>
        </w:rPr>
        <w:t>
      алтын түстес салтанатты аксельбант;</w:t>
      </w:r>
    </w:p>
    <w:bookmarkEnd w:id="406"/>
    <w:bookmarkStart w:name="z417" w:id="407"/>
    <w:p>
      <w:pPr>
        <w:spacing w:after="0"/>
        <w:ind w:left="0"/>
        <w:jc w:val="both"/>
      </w:pPr>
      <w:r>
        <w:rPr>
          <w:rFonts w:ascii="Times New Roman"/>
          <w:b w:val="false"/>
          <w:i w:val="false"/>
          <w:color w:val="000000"/>
          <w:sz w:val="28"/>
        </w:rPr>
        <w:t>
      салтанатты белдік;</w:t>
      </w:r>
    </w:p>
    <w:bookmarkEnd w:id="407"/>
    <w:bookmarkStart w:name="z418" w:id="408"/>
    <w:p>
      <w:pPr>
        <w:spacing w:after="0"/>
        <w:ind w:left="0"/>
        <w:jc w:val="both"/>
      </w:pPr>
      <w:r>
        <w:rPr>
          <w:rFonts w:ascii="Times New Roman"/>
          <w:b w:val="false"/>
          <w:i w:val="false"/>
          <w:color w:val="000000"/>
          <w:sz w:val="28"/>
        </w:rPr>
        <w:t>
      салтанатты қолғап;</w:t>
      </w:r>
    </w:p>
    <w:bookmarkEnd w:id="408"/>
    <w:bookmarkStart w:name="z419" w:id="409"/>
    <w:p>
      <w:pPr>
        <w:spacing w:after="0"/>
        <w:ind w:left="0"/>
        <w:jc w:val="both"/>
      </w:pPr>
      <w:r>
        <w:rPr>
          <w:rFonts w:ascii="Times New Roman"/>
          <w:b w:val="false"/>
          <w:i w:val="false"/>
          <w:color w:val="000000"/>
          <w:sz w:val="28"/>
        </w:rPr>
        <w:t>
      2) қысқы (61-сурет):</w:t>
      </w:r>
    </w:p>
    <w:bookmarkEnd w:id="409"/>
    <w:bookmarkStart w:name="z420" w:id="410"/>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410"/>
    <w:bookmarkStart w:name="z421" w:id="411"/>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411"/>
    <w:bookmarkStart w:name="z422" w:id="412"/>
    <w:p>
      <w:pPr>
        <w:spacing w:after="0"/>
        <w:ind w:left="0"/>
        <w:jc w:val="both"/>
      </w:pPr>
      <w:r>
        <w:rPr>
          <w:rFonts w:ascii="Times New Roman"/>
          <w:b w:val="false"/>
          <w:i w:val="false"/>
          <w:color w:val="000000"/>
          <w:sz w:val="28"/>
        </w:rPr>
        <w:t>
      қара жусан түстес салтанатты мундир мен шалбар;</w:t>
      </w:r>
    </w:p>
    <w:bookmarkEnd w:id="412"/>
    <w:bookmarkStart w:name="z423" w:id="413"/>
    <w:p>
      <w:pPr>
        <w:spacing w:after="0"/>
        <w:ind w:left="0"/>
        <w:jc w:val="both"/>
      </w:pPr>
      <w:r>
        <w:rPr>
          <w:rFonts w:ascii="Times New Roman"/>
          <w:b w:val="false"/>
          <w:i w:val="false"/>
          <w:color w:val="000000"/>
          <w:sz w:val="28"/>
        </w:rPr>
        <w:t>
      салтанатты жейде;</w:t>
      </w:r>
    </w:p>
    <w:bookmarkEnd w:id="413"/>
    <w:bookmarkStart w:name="z424" w:id="414"/>
    <w:p>
      <w:pPr>
        <w:spacing w:after="0"/>
        <w:ind w:left="0"/>
        <w:jc w:val="both"/>
      </w:pPr>
      <w:r>
        <w:rPr>
          <w:rFonts w:ascii="Times New Roman"/>
          <w:b w:val="false"/>
          <w:i w:val="false"/>
          <w:color w:val="000000"/>
          <w:sz w:val="28"/>
        </w:rPr>
        <w:t>
      қара жусан түстес салтанатты әйелдер галстугі;</w:t>
      </w:r>
    </w:p>
    <w:bookmarkEnd w:id="414"/>
    <w:bookmarkStart w:name="z425" w:id="415"/>
    <w:p>
      <w:pPr>
        <w:spacing w:after="0"/>
        <w:ind w:left="0"/>
        <w:jc w:val="both"/>
      </w:pPr>
      <w:r>
        <w:rPr>
          <w:rFonts w:ascii="Times New Roman"/>
          <w:b w:val="false"/>
          <w:i w:val="false"/>
          <w:color w:val="000000"/>
          <w:sz w:val="28"/>
        </w:rPr>
        <w:t>
      қара түсті қонышы қысқа қысқы етік;</w:t>
      </w:r>
    </w:p>
    <w:bookmarkEnd w:id="415"/>
    <w:bookmarkStart w:name="z426" w:id="416"/>
    <w:p>
      <w:pPr>
        <w:spacing w:after="0"/>
        <w:ind w:left="0"/>
        <w:jc w:val="both"/>
      </w:pPr>
      <w:r>
        <w:rPr>
          <w:rFonts w:ascii="Times New Roman"/>
          <w:b w:val="false"/>
          <w:i w:val="false"/>
          <w:color w:val="000000"/>
          <w:sz w:val="28"/>
        </w:rPr>
        <w:t>
      алтын түстес салтанатты аксельбант;</w:t>
      </w:r>
    </w:p>
    <w:bookmarkEnd w:id="416"/>
    <w:bookmarkStart w:name="z427" w:id="417"/>
    <w:p>
      <w:pPr>
        <w:spacing w:after="0"/>
        <w:ind w:left="0"/>
        <w:jc w:val="both"/>
      </w:pPr>
      <w:r>
        <w:rPr>
          <w:rFonts w:ascii="Times New Roman"/>
          <w:b w:val="false"/>
          <w:i w:val="false"/>
          <w:color w:val="000000"/>
          <w:sz w:val="28"/>
        </w:rPr>
        <w:t>
      салтанатты белдік;</w:t>
      </w:r>
    </w:p>
    <w:bookmarkEnd w:id="417"/>
    <w:bookmarkStart w:name="z428" w:id="418"/>
    <w:p>
      <w:pPr>
        <w:spacing w:after="0"/>
        <w:ind w:left="0"/>
        <w:jc w:val="both"/>
      </w:pPr>
      <w:r>
        <w:rPr>
          <w:rFonts w:ascii="Times New Roman"/>
          <w:b w:val="false"/>
          <w:i w:val="false"/>
          <w:color w:val="000000"/>
          <w:sz w:val="28"/>
        </w:rPr>
        <w:t>
      қысқы салтанатты қолғап;</w:t>
      </w:r>
    </w:p>
    <w:bookmarkEnd w:id="418"/>
    <w:bookmarkStart w:name="z429" w:id="419"/>
    <w:p>
      <w:pPr>
        <w:spacing w:after="0"/>
        <w:ind w:left="0"/>
        <w:jc w:val="both"/>
      </w:pPr>
      <w:r>
        <w:rPr>
          <w:rFonts w:ascii="Times New Roman"/>
          <w:b w:val="false"/>
          <w:i w:val="false"/>
          <w:color w:val="000000"/>
          <w:sz w:val="28"/>
        </w:rPr>
        <w:t>
      салтанатты кашне;</w:t>
      </w:r>
    </w:p>
    <w:bookmarkEnd w:id="419"/>
    <w:bookmarkStart w:name="z430" w:id="420"/>
    <w:p>
      <w:pPr>
        <w:spacing w:after="0"/>
        <w:ind w:left="0"/>
        <w:jc w:val="both"/>
      </w:pPr>
      <w:r>
        <w:rPr>
          <w:rFonts w:ascii="Times New Roman"/>
          <w:b w:val="false"/>
          <w:i w:val="false"/>
          <w:color w:val="000000"/>
          <w:sz w:val="28"/>
        </w:rPr>
        <w:t>
      3) ҚК теңіз жаяу әскерінің бөлімі мен бөлімшесі үшін жазғы (62-сурет):</w:t>
      </w:r>
    </w:p>
    <w:bookmarkEnd w:id="420"/>
    <w:bookmarkStart w:name="z431" w:id="421"/>
    <w:p>
      <w:pPr>
        <w:spacing w:after="0"/>
        <w:ind w:left="0"/>
        <w:jc w:val="both"/>
      </w:pPr>
      <w:r>
        <w:rPr>
          <w:rFonts w:ascii="Times New Roman"/>
          <w:b w:val="false"/>
          <w:i w:val="false"/>
          <w:color w:val="000000"/>
          <w:sz w:val="28"/>
        </w:rPr>
        <w:t>
      қара түсті берет;</w:t>
      </w:r>
    </w:p>
    <w:bookmarkEnd w:id="421"/>
    <w:bookmarkStart w:name="z432" w:id="422"/>
    <w:p>
      <w:pPr>
        <w:spacing w:after="0"/>
        <w:ind w:left="0"/>
        <w:jc w:val="both"/>
      </w:pPr>
      <w:r>
        <w:rPr>
          <w:rFonts w:ascii="Times New Roman"/>
          <w:b w:val="false"/>
          <w:i w:val="false"/>
          <w:color w:val="000000"/>
          <w:sz w:val="28"/>
        </w:rPr>
        <w:t>
      қара түсті салтанатты костюм;</w:t>
      </w:r>
    </w:p>
    <w:bookmarkEnd w:id="422"/>
    <w:bookmarkStart w:name="z433" w:id="423"/>
    <w:p>
      <w:pPr>
        <w:spacing w:after="0"/>
        <w:ind w:left="0"/>
        <w:jc w:val="both"/>
      </w:pPr>
      <w:r>
        <w:rPr>
          <w:rFonts w:ascii="Times New Roman"/>
          <w:b w:val="false"/>
          <w:i w:val="false"/>
          <w:color w:val="000000"/>
          <w:sz w:val="28"/>
        </w:rPr>
        <w:t>
      қара көк жолақты жеңі жоқ тельняшка;</w:t>
      </w:r>
    </w:p>
    <w:bookmarkEnd w:id="423"/>
    <w:bookmarkStart w:name="z434" w:id="424"/>
    <w:p>
      <w:pPr>
        <w:spacing w:after="0"/>
        <w:ind w:left="0"/>
        <w:jc w:val="both"/>
      </w:pPr>
      <w:r>
        <w:rPr>
          <w:rFonts w:ascii="Times New Roman"/>
          <w:b w:val="false"/>
          <w:i w:val="false"/>
          <w:color w:val="000000"/>
          <w:sz w:val="28"/>
        </w:rPr>
        <w:t>
      қара түсті жазғы далалық бәтеңке;</w:t>
      </w:r>
    </w:p>
    <w:bookmarkEnd w:id="424"/>
    <w:bookmarkStart w:name="z435" w:id="425"/>
    <w:p>
      <w:pPr>
        <w:spacing w:after="0"/>
        <w:ind w:left="0"/>
        <w:jc w:val="both"/>
      </w:pPr>
      <w:r>
        <w:rPr>
          <w:rFonts w:ascii="Times New Roman"/>
          <w:b w:val="false"/>
          <w:i w:val="false"/>
          <w:color w:val="000000"/>
          <w:sz w:val="28"/>
        </w:rPr>
        <w:t>
      салтанатты белдік;</w:t>
      </w:r>
    </w:p>
    <w:bookmarkEnd w:id="425"/>
    <w:bookmarkStart w:name="z436" w:id="426"/>
    <w:p>
      <w:pPr>
        <w:spacing w:after="0"/>
        <w:ind w:left="0"/>
        <w:jc w:val="both"/>
      </w:pPr>
      <w:r>
        <w:rPr>
          <w:rFonts w:ascii="Times New Roman"/>
          <w:b w:val="false"/>
          <w:i w:val="false"/>
          <w:color w:val="000000"/>
          <w:sz w:val="28"/>
        </w:rPr>
        <w:t>
      алтын түстес салтанатты аксельбант;</w:t>
      </w:r>
    </w:p>
    <w:bookmarkEnd w:id="426"/>
    <w:bookmarkStart w:name="z437" w:id="427"/>
    <w:p>
      <w:pPr>
        <w:spacing w:after="0"/>
        <w:ind w:left="0"/>
        <w:jc w:val="both"/>
      </w:pPr>
      <w:r>
        <w:rPr>
          <w:rFonts w:ascii="Times New Roman"/>
          <w:b w:val="false"/>
          <w:i w:val="false"/>
          <w:color w:val="000000"/>
          <w:sz w:val="28"/>
        </w:rPr>
        <w:t>
      салтанатты қолғап;</w:t>
      </w:r>
    </w:p>
    <w:bookmarkEnd w:id="427"/>
    <w:bookmarkStart w:name="z438" w:id="428"/>
    <w:p>
      <w:pPr>
        <w:spacing w:after="0"/>
        <w:ind w:left="0"/>
        <w:jc w:val="both"/>
      </w:pPr>
      <w:r>
        <w:rPr>
          <w:rFonts w:ascii="Times New Roman"/>
          <w:b w:val="false"/>
          <w:i w:val="false"/>
          <w:color w:val="000000"/>
          <w:sz w:val="28"/>
        </w:rPr>
        <w:t>
      4) ҚК теңіз жаяу әскерінің бөлімі мен бөлімшесі үшін қысқы (63-сурет):</w:t>
      </w:r>
    </w:p>
    <w:bookmarkEnd w:id="428"/>
    <w:bookmarkStart w:name="z439" w:id="429"/>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429"/>
    <w:bookmarkStart w:name="z440" w:id="430"/>
    <w:p>
      <w:pPr>
        <w:spacing w:after="0"/>
        <w:ind w:left="0"/>
        <w:jc w:val="both"/>
      </w:pPr>
      <w:r>
        <w:rPr>
          <w:rFonts w:ascii="Times New Roman"/>
          <w:b w:val="false"/>
          <w:i w:val="false"/>
          <w:color w:val="000000"/>
          <w:sz w:val="28"/>
        </w:rPr>
        <w:t>
      қара көк жолақты жеңді тельняшка;</w:t>
      </w:r>
    </w:p>
    <w:bookmarkEnd w:id="430"/>
    <w:bookmarkStart w:name="z441" w:id="431"/>
    <w:p>
      <w:pPr>
        <w:spacing w:after="0"/>
        <w:ind w:left="0"/>
        <w:jc w:val="both"/>
      </w:pPr>
      <w:r>
        <w:rPr>
          <w:rFonts w:ascii="Times New Roman"/>
          <w:b w:val="false"/>
          <w:i w:val="false"/>
          <w:color w:val="000000"/>
          <w:sz w:val="28"/>
        </w:rPr>
        <w:t>
      қара түсті салтанатты костюм;</w:t>
      </w:r>
    </w:p>
    <w:bookmarkEnd w:id="431"/>
    <w:bookmarkStart w:name="z442" w:id="432"/>
    <w:p>
      <w:pPr>
        <w:spacing w:after="0"/>
        <w:ind w:left="0"/>
        <w:jc w:val="both"/>
      </w:pPr>
      <w:r>
        <w:rPr>
          <w:rFonts w:ascii="Times New Roman"/>
          <w:b w:val="false"/>
          <w:i w:val="false"/>
          <w:color w:val="000000"/>
          <w:sz w:val="28"/>
        </w:rPr>
        <w:t>
      қара түсті салтанатты қысқы костюм;</w:t>
      </w:r>
    </w:p>
    <w:bookmarkEnd w:id="432"/>
    <w:bookmarkStart w:name="z443" w:id="433"/>
    <w:p>
      <w:pPr>
        <w:spacing w:after="0"/>
        <w:ind w:left="0"/>
        <w:jc w:val="both"/>
      </w:pPr>
      <w:r>
        <w:rPr>
          <w:rFonts w:ascii="Times New Roman"/>
          <w:b w:val="false"/>
          <w:i w:val="false"/>
          <w:color w:val="000000"/>
          <w:sz w:val="28"/>
        </w:rPr>
        <w:t>
      қара түсті қысқы далалық бәтеңке;</w:t>
      </w:r>
    </w:p>
    <w:bookmarkEnd w:id="433"/>
    <w:bookmarkStart w:name="z444" w:id="434"/>
    <w:p>
      <w:pPr>
        <w:spacing w:after="0"/>
        <w:ind w:left="0"/>
        <w:jc w:val="both"/>
      </w:pPr>
      <w:r>
        <w:rPr>
          <w:rFonts w:ascii="Times New Roman"/>
          <w:b w:val="false"/>
          <w:i w:val="false"/>
          <w:color w:val="000000"/>
          <w:sz w:val="28"/>
        </w:rPr>
        <w:t>
      салтанатты белдік;</w:t>
      </w:r>
    </w:p>
    <w:bookmarkEnd w:id="434"/>
    <w:bookmarkStart w:name="z445" w:id="435"/>
    <w:p>
      <w:pPr>
        <w:spacing w:after="0"/>
        <w:ind w:left="0"/>
        <w:jc w:val="both"/>
      </w:pPr>
      <w:r>
        <w:rPr>
          <w:rFonts w:ascii="Times New Roman"/>
          <w:b w:val="false"/>
          <w:i w:val="false"/>
          <w:color w:val="000000"/>
          <w:sz w:val="28"/>
        </w:rPr>
        <w:t>
      алтын түстес салтанатты аксельбант;</w:t>
      </w:r>
    </w:p>
    <w:bookmarkEnd w:id="435"/>
    <w:bookmarkStart w:name="z446" w:id="436"/>
    <w:p>
      <w:pPr>
        <w:spacing w:after="0"/>
        <w:ind w:left="0"/>
        <w:jc w:val="both"/>
      </w:pPr>
      <w:r>
        <w:rPr>
          <w:rFonts w:ascii="Times New Roman"/>
          <w:b w:val="false"/>
          <w:i w:val="false"/>
          <w:color w:val="000000"/>
          <w:sz w:val="28"/>
        </w:rPr>
        <w:t>
      қысқы салтанатты қолғап.</w:t>
      </w:r>
    </w:p>
    <w:bookmarkEnd w:id="436"/>
    <w:bookmarkStart w:name="z447" w:id="437"/>
    <w:p>
      <w:pPr>
        <w:spacing w:after="0"/>
        <w:ind w:left="0"/>
        <w:jc w:val="both"/>
      </w:pPr>
      <w:r>
        <w:rPr>
          <w:rFonts w:ascii="Times New Roman"/>
          <w:b w:val="false"/>
          <w:i w:val="false"/>
          <w:color w:val="000000"/>
          <w:sz w:val="28"/>
        </w:rPr>
        <w:t>
      ҚК ӘҚК-да қалпақ, тері құлақшын, қысқы пальто, мундир мен шалбар, галстук қара көк түсті (64, 65-суреттер).</w:t>
      </w:r>
    </w:p>
    <w:bookmarkEnd w:id="437"/>
    <w:bookmarkStart w:name="z448" w:id="438"/>
    <w:p>
      <w:pPr>
        <w:spacing w:after="0"/>
        <w:ind w:left="0"/>
        <w:jc w:val="both"/>
      </w:pPr>
      <w:r>
        <w:rPr>
          <w:rFonts w:ascii="Times New Roman"/>
          <w:b w:val="false"/>
          <w:i w:val="false"/>
          <w:color w:val="000000"/>
          <w:sz w:val="28"/>
        </w:rPr>
        <w:t>
      31. Полковникте қосымша екі жаққа қаусырмалы сұр түсті салтанатты мундир (66, 67-суреттер).</w:t>
      </w:r>
    </w:p>
    <w:bookmarkEnd w:id="438"/>
    <w:bookmarkStart w:name="z449" w:id="439"/>
    <w:p>
      <w:pPr>
        <w:spacing w:after="0"/>
        <w:ind w:left="0"/>
        <w:jc w:val="both"/>
      </w:pPr>
      <w:r>
        <w:rPr>
          <w:rFonts w:ascii="Times New Roman"/>
          <w:b w:val="false"/>
          <w:i w:val="false"/>
          <w:color w:val="000000"/>
          <w:sz w:val="28"/>
        </w:rPr>
        <w:t>
      32. Салтанатты киім нысаны кезінде мундирге (сұр түсті мундирден басқа) ерекшелік белгісі және ведомстволық айырым төсбелгісі тағылады.</w:t>
      </w:r>
    </w:p>
    <w:bookmarkEnd w:id="439"/>
    <w:bookmarkStart w:name="z450" w:id="440"/>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440"/>
    <w:bookmarkStart w:name="z451" w:id="441"/>
    <w:p>
      <w:pPr>
        <w:spacing w:after="0"/>
        <w:ind w:left="0"/>
        <w:jc w:val="both"/>
      </w:pPr>
      <w:r>
        <w:rPr>
          <w:rFonts w:ascii="Times New Roman"/>
          <w:b w:val="false"/>
          <w:i w:val="false"/>
          <w:color w:val="000000"/>
          <w:sz w:val="28"/>
        </w:rPr>
        <w:t>
      33. Күнделікті киім нысаны:</w:t>
      </w:r>
    </w:p>
    <w:bookmarkEnd w:id="441"/>
    <w:bookmarkStart w:name="z452" w:id="442"/>
    <w:p>
      <w:pPr>
        <w:spacing w:after="0"/>
        <w:ind w:left="0"/>
        <w:jc w:val="both"/>
      </w:pPr>
      <w:r>
        <w:rPr>
          <w:rFonts w:ascii="Times New Roman"/>
          <w:b w:val="false"/>
          <w:i w:val="false"/>
          <w:color w:val="000000"/>
          <w:sz w:val="28"/>
        </w:rPr>
        <w:t>
      1) жазғы (68-сурет):</w:t>
      </w:r>
    </w:p>
    <w:bookmarkEnd w:id="442"/>
    <w:bookmarkStart w:name="z453" w:id="443"/>
    <w:p>
      <w:pPr>
        <w:spacing w:after="0"/>
        <w:ind w:left="0"/>
        <w:jc w:val="both"/>
      </w:pPr>
      <w:r>
        <w:rPr>
          <w:rFonts w:ascii="Times New Roman"/>
          <w:b w:val="false"/>
          <w:i w:val="false"/>
          <w:color w:val="000000"/>
          <w:sz w:val="28"/>
        </w:rPr>
        <w:t>
      қара жусан түстес күнделікті кепи;</w:t>
      </w:r>
    </w:p>
    <w:bookmarkEnd w:id="443"/>
    <w:bookmarkStart w:name="z454" w:id="444"/>
    <w:p>
      <w:pPr>
        <w:spacing w:after="0"/>
        <w:ind w:left="0"/>
        <w:jc w:val="both"/>
      </w:pPr>
      <w:r>
        <w:rPr>
          <w:rFonts w:ascii="Times New Roman"/>
          <w:b w:val="false"/>
          <w:i w:val="false"/>
          <w:color w:val="000000"/>
          <w:sz w:val="28"/>
        </w:rPr>
        <w:t>
      қара жусан түстес күнделікті костюм;</w:t>
      </w:r>
    </w:p>
    <w:bookmarkEnd w:id="444"/>
    <w:bookmarkStart w:name="z455" w:id="445"/>
    <w:p>
      <w:pPr>
        <w:spacing w:after="0"/>
        <w:ind w:left="0"/>
        <w:jc w:val="both"/>
      </w:pPr>
      <w:r>
        <w:rPr>
          <w:rFonts w:ascii="Times New Roman"/>
          <w:b w:val="false"/>
          <w:i w:val="false"/>
          <w:color w:val="000000"/>
          <w:sz w:val="28"/>
        </w:rPr>
        <w:t>
      зәйтүн түстес футболка;</w:t>
      </w:r>
    </w:p>
    <w:bookmarkEnd w:id="445"/>
    <w:bookmarkStart w:name="z456" w:id="446"/>
    <w:p>
      <w:pPr>
        <w:spacing w:after="0"/>
        <w:ind w:left="0"/>
        <w:jc w:val="both"/>
      </w:pPr>
      <w:r>
        <w:rPr>
          <w:rFonts w:ascii="Times New Roman"/>
          <w:b w:val="false"/>
          <w:i w:val="false"/>
          <w:color w:val="000000"/>
          <w:sz w:val="28"/>
        </w:rPr>
        <w:t>
      қара түсті туфли;</w:t>
      </w:r>
    </w:p>
    <w:bookmarkEnd w:id="446"/>
    <w:bookmarkStart w:name="z457" w:id="447"/>
    <w:p>
      <w:pPr>
        <w:spacing w:after="0"/>
        <w:ind w:left="0"/>
        <w:jc w:val="both"/>
      </w:pPr>
      <w:r>
        <w:rPr>
          <w:rFonts w:ascii="Times New Roman"/>
          <w:b w:val="false"/>
          <w:i w:val="false"/>
          <w:color w:val="000000"/>
          <w:sz w:val="28"/>
        </w:rPr>
        <w:t>
      2) қысқы (70-сурет):</w:t>
      </w:r>
    </w:p>
    <w:bookmarkEnd w:id="447"/>
    <w:bookmarkStart w:name="z458" w:id="448"/>
    <w:p>
      <w:pPr>
        <w:spacing w:after="0"/>
        <w:ind w:left="0"/>
        <w:jc w:val="both"/>
      </w:pPr>
      <w:r>
        <w:rPr>
          <w:rFonts w:ascii="Times New Roman"/>
          <w:b w:val="false"/>
          <w:i w:val="false"/>
          <w:color w:val="000000"/>
          <w:sz w:val="28"/>
        </w:rPr>
        <w:t>
      қара жусан түстес құлақшын (полковникте – сұр түсті қаракөл құлақшын);</w:t>
      </w:r>
    </w:p>
    <w:bookmarkEnd w:id="448"/>
    <w:bookmarkStart w:name="z459" w:id="449"/>
    <w:p>
      <w:pPr>
        <w:spacing w:after="0"/>
        <w:ind w:left="0"/>
        <w:jc w:val="both"/>
      </w:pPr>
      <w:r>
        <w:rPr>
          <w:rFonts w:ascii="Times New Roman"/>
          <w:b w:val="false"/>
          <w:i w:val="false"/>
          <w:color w:val="000000"/>
          <w:sz w:val="28"/>
        </w:rPr>
        <w:t>
      қара жусан түстес қысқы күртеше;</w:t>
      </w:r>
    </w:p>
    <w:bookmarkEnd w:id="449"/>
    <w:bookmarkStart w:name="z460" w:id="450"/>
    <w:p>
      <w:pPr>
        <w:spacing w:after="0"/>
        <w:ind w:left="0"/>
        <w:jc w:val="both"/>
      </w:pPr>
      <w:r>
        <w:rPr>
          <w:rFonts w:ascii="Times New Roman"/>
          <w:b w:val="false"/>
          <w:i w:val="false"/>
          <w:color w:val="000000"/>
          <w:sz w:val="28"/>
        </w:rPr>
        <w:t>
      қара жусан түстес күнделікті костюм;</w:t>
      </w:r>
    </w:p>
    <w:bookmarkEnd w:id="450"/>
    <w:bookmarkStart w:name="z461" w:id="451"/>
    <w:p>
      <w:pPr>
        <w:spacing w:after="0"/>
        <w:ind w:left="0"/>
        <w:jc w:val="both"/>
      </w:pPr>
      <w:r>
        <w:rPr>
          <w:rFonts w:ascii="Times New Roman"/>
          <w:b w:val="false"/>
          <w:i w:val="false"/>
          <w:color w:val="000000"/>
          <w:sz w:val="28"/>
        </w:rPr>
        <w:t>
      зәйтүн түстес футболка;</w:t>
      </w:r>
    </w:p>
    <w:bookmarkEnd w:id="451"/>
    <w:bookmarkStart w:name="z462" w:id="452"/>
    <w:p>
      <w:pPr>
        <w:spacing w:after="0"/>
        <w:ind w:left="0"/>
        <w:jc w:val="both"/>
      </w:pPr>
      <w:r>
        <w:rPr>
          <w:rFonts w:ascii="Times New Roman"/>
          <w:b w:val="false"/>
          <w:i w:val="false"/>
          <w:color w:val="000000"/>
          <w:sz w:val="28"/>
        </w:rPr>
        <w:t>
      қара түсті қонышы қысқа қысқы етік;</w:t>
      </w:r>
    </w:p>
    <w:bookmarkEnd w:id="452"/>
    <w:bookmarkStart w:name="z463" w:id="453"/>
    <w:p>
      <w:pPr>
        <w:spacing w:after="0"/>
        <w:ind w:left="0"/>
        <w:jc w:val="both"/>
      </w:pPr>
      <w:r>
        <w:rPr>
          <w:rFonts w:ascii="Times New Roman"/>
          <w:b w:val="false"/>
          <w:i w:val="false"/>
          <w:color w:val="000000"/>
          <w:sz w:val="28"/>
        </w:rPr>
        <w:t>
      қара түсті қысқы қолғап.</w:t>
      </w:r>
    </w:p>
    <w:bookmarkEnd w:id="453"/>
    <w:bookmarkStart w:name="z464" w:id="454"/>
    <w:p>
      <w:pPr>
        <w:spacing w:after="0"/>
        <w:ind w:left="0"/>
        <w:jc w:val="both"/>
      </w:pPr>
      <w:r>
        <w:rPr>
          <w:rFonts w:ascii="Times New Roman"/>
          <w:b w:val="false"/>
          <w:i w:val="false"/>
          <w:color w:val="000000"/>
          <w:sz w:val="28"/>
        </w:rPr>
        <w:t>
      Ыстық ауа райында жазғы күнделікті киім нысаны кезінде тиісті түсті күнделікті кепи мен қысқа жеңді күнделікті костюм (69, 72-суреттер) киюге жол беріледі.</w:t>
      </w:r>
    </w:p>
    <w:bookmarkEnd w:id="454"/>
    <w:bookmarkStart w:name="z465" w:id="455"/>
    <w:p>
      <w:pPr>
        <w:spacing w:after="0"/>
        <w:ind w:left="0"/>
        <w:jc w:val="both"/>
      </w:pPr>
      <w:r>
        <w:rPr>
          <w:rFonts w:ascii="Times New Roman"/>
          <w:b w:val="false"/>
          <w:i w:val="false"/>
          <w:color w:val="000000"/>
          <w:sz w:val="28"/>
        </w:rPr>
        <w:t>
      ҚК ӘҚК-да күнделікті кепи, тері құлақшын, қысқы күртеше, күнделікті костюм және футболка (күнделікті нысан үшін) қара көк түсті (71 – 73-суреттер).</w:t>
      </w:r>
    </w:p>
    <w:bookmarkEnd w:id="455"/>
    <w:bookmarkStart w:name="z466" w:id="456"/>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пункттерінде құжаттарды ресімдеуге қатысу көзделген барлық әскери қызметші әйелдері қысқы уақытта қаракөл құлақшын киеді.</w:t>
      </w:r>
    </w:p>
    <w:bookmarkEnd w:id="456"/>
    <w:bookmarkStart w:name="z467" w:id="457"/>
    <w:p>
      <w:pPr>
        <w:spacing w:after="0"/>
        <w:ind w:left="0"/>
        <w:jc w:val="both"/>
      </w:pPr>
      <w:r>
        <w:rPr>
          <w:rFonts w:ascii="Times New Roman"/>
          <w:b w:val="false"/>
          <w:i w:val="false"/>
          <w:color w:val="000000"/>
          <w:sz w:val="28"/>
        </w:rPr>
        <w:t>
      34. Далалық киім нысаны:</w:t>
      </w:r>
    </w:p>
    <w:bookmarkEnd w:id="457"/>
    <w:bookmarkStart w:name="z468" w:id="458"/>
    <w:p>
      <w:pPr>
        <w:spacing w:after="0"/>
        <w:ind w:left="0"/>
        <w:jc w:val="both"/>
      </w:pPr>
      <w:r>
        <w:rPr>
          <w:rFonts w:ascii="Times New Roman"/>
          <w:b w:val="false"/>
          <w:i w:val="false"/>
          <w:color w:val="000000"/>
          <w:sz w:val="28"/>
        </w:rPr>
        <w:t>
      1) жазғы (74-сурет):</w:t>
      </w:r>
    </w:p>
    <w:bookmarkEnd w:id="458"/>
    <w:bookmarkStart w:name="z469" w:id="459"/>
    <w:p>
      <w:pPr>
        <w:spacing w:after="0"/>
        <w:ind w:left="0"/>
        <w:jc w:val="both"/>
      </w:pPr>
      <w:r>
        <w:rPr>
          <w:rFonts w:ascii="Times New Roman"/>
          <w:b w:val="false"/>
          <w:i w:val="false"/>
          <w:color w:val="000000"/>
          <w:sz w:val="28"/>
        </w:rPr>
        <w:t>
      бүркеніш түсті далалық кепи;</w:t>
      </w:r>
    </w:p>
    <w:bookmarkEnd w:id="459"/>
    <w:bookmarkStart w:name="z470" w:id="460"/>
    <w:p>
      <w:pPr>
        <w:spacing w:after="0"/>
        <w:ind w:left="0"/>
        <w:jc w:val="both"/>
      </w:pPr>
      <w:r>
        <w:rPr>
          <w:rFonts w:ascii="Times New Roman"/>
          <w:b w:val="false"/>
          <w:i w:val="false"/>
          <w:color w:val="000000"/>
          <w:sz w:val="28"/>
        </w:rPr>
        <w:t>
      бүркеніш түсті далалық костюм;</w:t>
      </w:r>
    </w:p>
    <w:bookmarkEnd w:id="460"/>
    <w:bookmarkStart w:name="z471" w:id="461"/>
    <w:p>
      <w:pPr>
        <w:spacing w:after="0"/>
        <w:ind w:left="0"/>
        <w:jc w:val="both"/>
      </w:pPr>
      <w:r>
        <w:rPr>
          <w:rFonts w:ascii="Times New Roman"/>
          <w:b w:val="false"/>
          <w:i w:val="false"/>
          <w:color w:val="000000"/>
          <w:sz w:val="28"/>
        </w:rPr>
        <w:t>
      зәйтүн түстес футболка;</w:t>
      </w:r>
    </w:p>
    <w:bookmarkEnd w:id="461"/>
    <w:bookmarkStart w:name="z472" w:id="462"/>
    <w:p>
      <w:pPr>
        <w:spacing w:after="0"/>
        <w:ind w:left="0"/>
        <w:jc w:val="both"/>
      </w:pPr>
      <w:r>
        <w:rPr>
          <w:rFonts w:ascii="Times New Roman"/>
          <w:b w:val="false"/>
          <w:i w:val="false"/>
          <w:color w:val="000000"/>
          <w:sz w:val="28"/>
        </w:rPr>
        <w:t>
      далалық белбеу;</w:t>
      </w:r>
    </w:p>
    <w:bookmarkEnd w:id="462"/>
    <w:bookmarkStart w:name="z473" w:id="463"/>
    <w:p>
      <w:pPr>
        <w:spacing w:after="0"/>
        <w:ind w:left="0"/>
        <w:jc w:val="both"/>
      </w:pPr>
      <w:r>
        <w:rPr>
          <w:rFonts w:ascii="Times New Roman"/>
          <w:b w:val="false"/>
          <w:i w:val="false"/>
          <w:color w:val="000000"/>
          <w:sz w:val="28"/>
        </w:rPr>
        <w:t>
      жазғы далалық бәтеңке;</w:t>
      </w:r>
    </w:p>
    <w:bookmarkEnd w:id="463"/>
    <w:bookmarkStart w:name="z474" w:id="464"/>
    <w:p>
      <w:pPr>
        <w:spacing w:after="0"/>
        <w:ind w:left="0"/>
        <w:jc w:val="both"/>
      </w:pPr>
      <w:r>
        <w:rPr>
          <w:rFonts w:ascii="Times New Roman"/>
          <w:b w:val="false"/>
          <w:i w:val="false"/>
          <w:color w:val="000000"/>
          <w:sz w:val="28"/>
        </w:rPr>
        <w:t>
      2) маусымдық (75-сурет):</w:t>
      </w:r>
    </w:p>
    <w:bookmarkEnd w:id="464"/>
    <w:bookmarkStart w:name="z475" w:id="465"/>
    <w:p>
      <w:pPr>
        <w:spacing w:after="0"/>
        <w:ind w:left="0"/>
        <w:jc w:val="both"/>
      </w:pPr>
      <w:r>
        <w:rPr>
          <w:rFonts w:ascii="Times New Roman"/>
          <w:b w:val="false"/>
          <w:i w:val="false"/>
          <w:color w:val="000000"/>
          <w:sz w:val="28"/>
        </w:rPr>
        <w:t>
      бүркеніш түсті далалық кепи;</w:t>
      </w:r>
    </w:p>
    <w:bookmarkEnd w:id="465"/>
    <w:bookmarkStart w:name="z476" w:id="466"/>
    <w:p>
      <w:pPr>
        <w:spacing w:after="0"/>
        <w:ind w:left="0"/>
        <w:jc w:val="both"/>
      </w:pPr>
      <w:r>
        <w:rPr>
          <w:rFonts w:ascii="Times New Roman"/>
          <w:b w:val="false"/>
          <w:i w:val="false"/>
          <w:color w:val="000000"/>
          <w:sz w:val="28"/>
        </w:rPr>
        <w:t>
      бүркеніш түсті далалық костюм;</w:t>
      </w:r>
    </w:p>
    <w:bookmarkEnd w:id="466"/>
    <w:bookmarkStart w:name="z477" w:id="467"/>
    <w:p>
      <w:pPr>
        <w:spacing w:after="0"/>
        <w:ind w:left="0"/>
        <w:jc w:val="both"/>
      </w:pPr>
      <w:r>
        <w:rPr>
          <w:rFonts w:ascii="Times New Roman"/>
          <w:b w:val="false"/>
          <w:i w:val="false"/>
          <w:color w:val="000000"/>
          <w:sz w:val="28"/>
        </w:rPr>
        <w:t>
      зәйтүн түстес футболка;</w:t>
      </w:r>
    </w:p>
    <w:bookmarkEnd w:id="467"/>
    <w:bookmarkStart w:name="z478" w:id="468"/>
    <w:p>
      <w:pPr>
        <w:spacing w:after="0"/>
        <w:ind w:left="0"/>
        <w:jc w:val="both"/>
      </w:pPr>
      <w:r>
        <w:rPr>
          <w:rFonts w:ascii="Times New Roman"/>
          <w:b w:val="false"/>
          <w:i w:val="false"/>
          <w:color w:val="000000"/>
          <w:sz w:val="28"/>
        </w:rPr>
        <w:t>
      бүркеніш түсті маусымдық далалық күртеше;</w:t>
      </w:r>
    </w:p>
    <w:bookmarkEnd w:id="468"/>
    <w:bookmarkStart w:name="z479" w:id="469"/>
    <w:p>
      <w:pPr>
        <w:spacing w:after="0"/>
        <w:ind w:left="0"/>
        <w:jc w:val="both"/>
      </w:pPr>
      <w:r>
        <w:rPr>
          <w:rFonts w:ascii="Times New Roman"/>
          <w:b w:val="false"/>
          <w:i w:val="false"/>
          <w:color w:val="000000"/>
          <w:sz w:val="28"/>
        </w:rPr>
        <w:t>
      далалық белбеу;</w:t>
      </w:r>
    </w:p>
    <w:bookmarkEnd w:id="469"/>
    <w:bookmarkStart w:name="z480" w:id="470"/>
    <w:p>
      <w:pPr>
        <w:spacing w:after="0"/>
        <w:ind w:left="0"/>
        <w:jc w:val="both"/>
      </w:pPr>
      <w:r>
        <w:rPr>
          <w:rFonts w:ascii="Times New Roman"/>
          <w:b w:val="false"/>
          <w:i w:val="false"/>
          <w:color w:val="000000"/>
          <w:sz w:val="28"/>
        </w:rPr>
        <w:t>
      қара түсті қысқы далалық бәтеңке.</w:t>
      </w:r>
    </w:p>
    <w:bookmarkEnd w:id="470"/>
    <w:bookmarkStart w:name="z481" w:id="471"/>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(76-сурет) және (немесе) маусымдық далалық күртеше, сондай-ақ қара түсті жазғы бәтеңке киюге жол беріледі;</w:t>
      </w:r>
    </w:p>
    <w:bookmarkEnd w:id="471"/>
    <w:bookmarkStart w:name="z482" w:id="472"/>
    <w:p>
      <w:pPr>
        <w:spacing w:after="0"/>
        <w:ind w:left="0"/>
        <w:jc w:val="both"/>
      </w:pPr>
      <w:r>
        <w:rPr>
          <w:rFonts w:ascii="Times New Roman"/>
          <w:b w:val="false"/>
          <w:i w:val="false"/>
          <w:color w:val="000000"/>
          <w:sz w:val="28"/>
        </w:rPr>
        <w:t>
      3) қысқы (77-сурет):</w:t>
      </w:r>
    </w:p>
    <w:bookmarkEnd w:id="472"/>
    <w:bookmarkStart w:name="z483" w:id="473"/>
    <w:p>
      <w:pPr>
        <w:spacing w:after="0"/>
        <w:ind w:left="0"/>
        <w:jc w:val="both"/>
      </w:pPr>
      <w:r>
        <w:rPr>
          <w:rFonts w:ascii="Times New Roman"/>
          <w:b w:val="false"/>
          <w:i w:val="false"/>
          <w:color w:val="000000"/>
          <w:sz w:val="28"/>
        </w:rPr>
        <w:t>
      далалық малақай мен снуд;</w:t>
      </w:r>
    </w:p>
    <w:bookmarkEnd w:id="473"/>
    <w:bookmarkStart w:name="z484" w:id="474"/>
    <w:p>
      <w:pPr>
        <w:spacing w:after="0"/>
        <w:ind w:left="0"/>
        <w:jc w:val="both"/>
      </w:pPr>
      <w:r>
        <w:rPr>
          <w:rFonts w:ascii="Times New Roman"/>
          <w:b w:val="false"/>
          <w:i w:val="false"/>
          <w:color w:val="000000"/>
          <w:sz w:val="28"/>
        </w:rPr>
        <w:t>
      бүркеніш түсті далалық костюм;</w:t>
      </w:r>
    </w:p>
    <w:bookmarkEnd w:id="474"/>
    <w:bookmarkStart w:name="z485" w:id="475"/>
    <w:p>
      <w:pPr>
        <w:spacing w:after="0"/>
        <w:ind w:left="0"/>
        <w:jc w:val="both"/>
      </w:pPr>
      <w:r>
        <w:rPr>
          <w:rFonts w:ascii="Times New Roman"/>
          <w:b w:val="false"/>
          <w:i w:val="false"/>
          <w:color w:val="000000"/>
          <w:sz w:val="28"/>
        </w:rPr>
        <w:t>
      зәйтүн түстес футболка;</w:t>
      </w:r>
    </w:p>
    <w:bookmarkEnd w:id="475"/>
    <w:bookmarkStart w:name="z486" w:id="476"/>
    <w:p>
      <w:pPr>
        <w:spacing w:after="0"/>
        <w:ind w:left="0"/>
        <w:jc w:val="both"/>
      </w:pPr>
      <w:r>
        <w:rPr>
          <w:rFonts w:ascii="Times New Roman"/>
          <w:b w:val="false"/>
          <w:i w:val="false"/>
          <w:color w:val="000000"/>
          <w:sz w:val="28"/>
        </w:rPr>
        <w:t>
      бүркеніш түсті далалық қысқы костюм;</w:t>
      </w:r>
    </w:p>
    <w:bookmarkEnd w:id="476"/>
    <w:bookmarkStart w:name="z487" w:id="477"/>
    <w:p>
      <w:pPr>
        <w:spacing w:after="0"/>
        <w:ind w:left="0"/>
        <w:jc w:val="both"/>
      </w:pPr>
      <w:r>
        <w:rPr>
          <w:rFonts w:ascii="Times New Roman"/>
          <w:b w:val="false"/>
          <w:i w:val="false"/>
          <w:color w:val="000000"/>
          <w:sz w:val="28"/>
        </w:rPr>
        <w:t>
      қара түсті далалық қысқы бәтеңке;</w:t>
      </w:r>
    </w:p>
    <w:bookmarkEnd w:id="477"/>
    <w:bookmarkStart w:name="z488" w:id="478"/>
    <w:p>
      <w:pPr>
        <w:spacing w:after="0"/>
        <w:ind w:left="0"/>
        <w:jc w:val="both"/>
      </w:pPr>
      <w:r>
        <w:rPr>
          <w:rFonts w:ascii="Times New Roman"/>
          <w:b w:val="false"/>
          <w:i w:val="false"/>
          <w:color w:val="000000"/>
          <w:sz w:val="28"/>
        </w:rPr>
        <w:t>
      далалық белбеу;</w:t>
      </w:r>
    </w:p>
    <w:bookmarkEnd w:id="478"/>
    <w:bookmarkStart w:name="z489" w:id="479"/>
    <w:p>
      <w:pPr>
        <w:spacing w:after="0"/>
        <w:ind w:left="0"/>
        <w:jc w:val="both"/>
      </w:pPr>
      <w:r>
        <w:rPr>
          <w:rFonts w:ascii="Times New Roman"/>
          <w:b w:val="false"/>
          <w:i w:val="false"/>
          <w:color w:val="000000"/>
          <w:sz w:val="28"/>
        </w:rPr>
        <w:t>
      қара түсті қысқы қолғап.</w:t>
      </w:r>
    </w:p>
    <w:bookmarkEnd w:id="479"/>
    <w:bookmarkStart w:name="z490" w:id="480"/>
    <w:p>
      <w:pPr>
        <w:spacing w:after="0"/>
        <w:ind w:left="0"/>
        <w:jc w:val="both"/>
      </w:pPr>
      <w:r>
        <w:rPr>
          <w:rFonts w:ascii="Times New Roman"/>
          <w:b w:val="false"/>
          <w:i w:val="false"/>
          <w:color w:val="000000"/>
          <w:sz w:val="28"/>
        </w:rPr>
        <w:t>
      Мыналарды:</w:t>
      </w:r>
    </w:p>
    <w:bookmarkEnd w:id="480"/>
    <w:bookmarkStart w:name="z491" w:id="481"/>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481"/>
    <w:bookmarkStart w:name="z492" w:id="482"/>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482"/>
    <w:bookmarkStart w:name="z493" w:id="483"/>
    <w:p>
      <w:pPr>
        <w:spacing w:after="0"/>
        <w:ind w:left="0"/>
        <w:jc w:val="left"/>
      </w:pPr>
      <w:r>
        <w:rPr>
          <w:rFonts w:ascii="Times New Roman"/>
          <w:b/>
          <w:i w:val="false"/>
          <w:color w:val="000000"/>
        </w:rPr>
        <w:t xml:space="preserve"> 2-параграф. ҚК ӘТК әскери қызметші әйелдерінің әскери киім нысаны үлгілерінің сипаттамасы</w:t>
      </w:r>
    </w:p>
    <w:bookmarkEnd w:id="483"/>
    <w:bookmarkStart w:name="z494" w:id="484"/>
    <w:p>
      <w:pPr>
        <w:spacing w:after="0"/>
        <w:ind w:left="0"/>
        <w:jc w:val="both"/>
      </w:pPr>
      <w:r>
        <w:rPr>
          <w:rFonts w:ascii="Times New Roman"/>
          <w:b w:val="false"/>
          <w:i w:val="false"/>
          <w:color w:val="000000"/>
          <w:sz w:val="28"/>
        </w:rPr>
        <w:t>
      35. Салтанатты киім нысаны:</w:t>
      </w:r>
    </w:p>
    <w:bookmarkEnd w:id="484"/>
    <w:bookmarkStart w:name="z495" w:id="485"/>
    <w:p>
      <w:pPr>
        <w:spacing w:after="0"/>
        <w:ind w:left="0"/>
        <w:jc w:val="both"/>
      </w:pPr>
      <w:r>
        <w:rPr>
          <w:rFonts w:ascii="Times New Roman"/>
          <w:b w:val="false"/>
          <w:i w:val="false"/>
          <w:color w:val="000000"/>
          <w:sz w:val="28"/>
        </w:rPr>
        <w:t>
      1) № 1 нысан – әскери қызметші әйелдер үшін жазғы (78-сурет):</w:t>
      </w:r>
    </w:p>
    <w:bookmarkEnd w:id="485"/>
    <w:bookmarkStart w:name="z496" w:id="486"/>
    <w:p>
      <w:pPr>
        <w:spacing w:after="0"/>
        <w:ind w:left="0"/>
        <w:jc w:val="both"/>
      </w:pPr>
      <w:r>
        <w:rPr>
          <w:rFonts w:ascii="Times New Roman"/>
          <w:b w:val="false"/>
          <w:i w:val="false"/>
          <w:color w:val="000000"/>
          <w:sz w:val="28"/>
        </w:rPr>
        <w:t>
      ақ түсті салтанатты әйелдер қалпағы;</w:t>
      </w:r>
    </w:p>
    <w:bookmarkEnd w:id="486"/>
    <w:bookmarkStart w:name="z497" w:id="487"/>
    <w:p>
      <w:pPr>
        <w:spacing w:after="0"/>
        <w:ind w:left="0"/>
        <w:jc w:val="both"/>
      </w:pPr>
      <w:r>
        <w:rPr>
          <w:rFonts w:ascii="Times New Roman"/>
          <w:b w:val="false"/>
          <w:i w:val="false"/>
          <w:color w:val="000000"/>
          <w:sz w:val="28"/>
        </w:rPr>
        <w:t>
      ақ түсті салтанатты тужурка мен шалбар;</w:t>
      </w:r>
    </w:p>
    <w:bookmarkEnd w:id="487"/>
    <w:bookmarkStart w:name="z498" w:id="488"/>
    <w:p>
      <w:pPr>
        <w:spacing w:after="0"/>
        <w:ind w:left="0"/>
        <w:jc w:val="both"/>
      </w:pPr>
      <w:r>
        <w:rPr>
          <w:rFonts w:ascii="Times New Roman"/>
          <w:b w:val="false"/>
          <w:i w:val="false"/>
          <w:color w:val="000000"/>
          <w:sz w:val="28"/>
        </w:rPr>
        <w:t>
      салтанатты жейде;</w:t>
      </w:r>
    </w:p>
    <w:bookmarkEnd w:id="488"/>
    <w:bookmarkStart w:name="z499" w:id="489"/>
    <w:p>
      <w:pPr>
        <w:spacing w:after="0"/>
        <w:ind w:left="0"/>
        <w:jc w:val="both"/>
      </w:pPr>
      <w:r>
        <w:rPr>
          <w:rFonts w:ascii="Times New Roman"/>
          <w:b w:val="false"/>
          <w:i w:val="false"/>
          <w:color w:val="000000"/>
          <w:sz w:val="28"/>
        </w:rPr>
        <w:t>
      қара түсті салтанатты әйелдер галстугі;</w:t>
      </w:r>
    </w:p>
    <w:bookmarkEnd w:id="489"/>
    <w:bookmarkStart w:name="z500" w:id="490"/>
    <w:p>
      <w:pPr>
        <w:spacing w:after="0"/>
        <w:ind w:left="0"/>
        <w:jc w:val="both"/>
      </w:pPr>
      <w:r>
        <w:rPr>
          <w:rFonts w:ascii="Times New Roman"/>
          <w:b w:val="false"/>
          <w:i w:val="false"/>
          <w:color w:val="000000"/>
          <w:sz w:val="28"/>
        </w:rPr>
        <w:t>
      ақ түсті туфли;</w:t>
      </w:r>
    </w:p>
    <w:bookmarkEnd w:id="490"/>
    <w:bookmarkStart w:name="z501" w:id="491"/>
    <w:p>
      <w:pPr>
        <w:spacing w:after="0"/>
        <w:ind w:left="0"/>
        <w:jc w:val="both"/>
      </w:pPr>
      <w:r>
        <w:rPr>
          <w:rFonts w:ascii="Times New Roman"/>
          <w:b w:val="false"/>
          <w:i w:val="false"/>
          <w:color w:val="000000"/>
          <w:sz w:val="28"/>
        </w:rPr>
        <w:t>
      салтанатты белдік;</w:t>
      </w:r>
    </w:p>
    <w:bookmarkEnd w:id="491"/>
    <w:bookmarkStart w:name="z502" w:id="492"/>
    <w:p>
      <w:pPr>
        <w:spacing w:after="0"/>
        <w:ind w:left="0"/>
        <w:jc w:val="both"/>
      </w:pPr>
      <w:r>
        <w:rPr>
          <w:rFonts w:ascii="Times New Roman"/>
          <w:b w:val="false"/>
          <w:i w:val="false"/>
          <w:color w:val="000000"/>
          <w:sz w:val="28"/>
        </w:rPr>
        <w:t>
      алтын түстес салтанатты аксельбант;</w:t>
      </w:r>
    </w:p>
    <w:bookmarkEnd w:id="492"/>
    <w:bookmarkStart w:name="z503" w:id="493"/>
    <w:p>
      <w:pPr>
        <w:spacing w:after="0"/>
        <w:ind w:left="0"/>
        <w:jc w:val="both"/>
      </w:pPr>
      <w:r>
        <w:rPr>
          <w:rFonts w:ascii="Times New Roman"/>
          <w:b w:val="false"/>
          <w:i w:val="false"/>
          <w:color w:val="000000"/>
          <w:sz w:val="28"/>
        </w:rPr>
        <w:t>
      салтанатты қолғап;</w:t>
      </w:r>
    </w:p>
    <w:bookmarkEnd w:id="493"/>
    <w:bookmarkStart w:name="z504" w:id="494"/>
    <w:p>
      <w:pPr>
        <w:spacing w:after="0"/>
        <w:ind w:left="0"/>
        <w:jc w:val="both"/>
      </w:pPr>
      <w:r>
        <w:rPr>
          <w:rFonts w:ascii="Times New Roman"/>
          <w:b w:val="false"/>
          <w:i w:val="false"/>
          <w:color w:val="000000"/>
          <w:sz w:val="28"/>
        </w:rPr>
        <w:t>
      2) № 2 нысан – әскери қызметші әйелдер үшін жазғы (79-сурет):</w:t>
      </w:r>
    </w:p>
    <w:bookmarkEnd w:id="494"/>
    <w:bookmarkStart w:name="z505" w:id="495"/>
    <w:p>
      <w:pPr>
        <w:spacing w:after="0"/>
        <w:ind w:left="0"/>
        <w:jc w:val="both"/>
      </w:pPr>
      <w:r>
        <w:rPr>
          <w:rFonts w:ascii="Times New Roman"/>
          <w:b w:val="false"/>
          <w:i w:val="false"/>
          <w:color w:val="000000"/>
          <w:sz w:val="28"/>
        </w:rPr>
        <w:t>
      ақ түсті салтанатты әйелдер қалпағы;</w:t>
      </w:r>
    </w:p>
    <w:bookmarkEnd w:id="495"/>
    <w:bookmarkStart w:name="z506" w:id="496"/>
    <w:p>
      <w:pPr>
        <w:spacing w:after="0"/>
        <w:ind w:left="0"/>
        <w:jc w:val="both"/>
      </w:pPr>
      <w:r>
        <w:rPr>
          <w:rFonts w:ascii="Times New Roman"/>
          <w:b w:val="false"/>
          <w:i w:val="false"/>
          <w:color w:val="000000"/>
          <w:sz w:val="28"/>
        </w:rPr>
        <w:t>
      қара түсті салтанатты тужурка мен шалбар;</w:t>
      </w:r>
    </w:p>
    <w:bookmarkEnd w:id="496"/>
    <w:bookmarkStart w:name="z507" w:id="497"/>
    <w:p>
      <w:pPr>
        <w:spacing w:after="0"/>
        <w:ind w:left="0"/>
        <w:jc w:val="both"/>
      </w:pPr>
      <w:r>
        <w:rPr>
          <w:rFonts w:ascii="Times New Roman"/>
          <w:b w:val="false"/>
          <w:i w:val="false"/>
          <w:color w:val="000000"/>
          <w:sz w:val="28"/>
        </w:rPr>
        <w:t>
      салтанатты жейде;</w:t>
      </w:r>
    </w:p>
    <w:bookmarkEnd w:id="497"/>
    <w:bookmarkStart w:name="z508" w:id="498"/>
    <w:p>
      <w:pPr>
        <w:spacing w:after="0"/>
        <w:ind w:left="0"/>
        <w:jc w:val="both"/>
      </w:pPr>
      <w:r>
        <w:rPr>
          <w:rFonts w:ascii="Times New Roman"/>
          <w:b w:val="false"/>
          <w:i w:val="false"/>
          <w:color w:val="000000"/>
          <w:sz w:val="28"/>
        </w:rPr>
        <w:t>
      қара түсті салтанатты әйелдер галстугі;</w:t>
      </w:r>
    </w:p>
    <w:bookmarkEnd w:id="498"/>
    <w:bookmarkStart w:name="z509" w:id="499"/>
    <w:p>
      <w:pPr>
        <w:spacing w:after="0"/>
        <w:ind w:left="0"/>
        <w:jc w:val="both"/>
      </w:pPr>
      <w:r>
        <w:rPr>
          <w:rFonts w:ascii="Times New Roman"/>
          <w:b w:val="false"/>
          <w:i w:val="false"/>
          <w:color w:val="000000"/>
          <w:sz w:val="28"/>
        </w:rPr>
        <w:t>
      ақ түсті туфли;</w:t>
      </w:r>
    </w:p>
    <w:bookmarkEnd w:id="499"/>
    <w:bookmarkStart w:name="z510" w:id="500"/>
    <w:p>
      <w:pPr>
        <w:spacing w:after="0"/>
        <w:ind w:left="0"/>
        <w:jc w:val="both"/>
      </w:pPr>
      <w:r>
        <w:rPr>
          <w:rFonts w:ascii="Times New Roman"/>
          <w:b w:val="false"/>
          <w:i w:val="false"/>
          <w:color w:val="000000"/>
          <w:sz w:val="28"/>
        </w:rPr>
        <w:t>
      салтанатты белдік;</w:t>
      </w:r>
    </w:p>
    <w:bookmarkEnd w:id="500"/>
    <w:bookmarkStart w:name="z511" w:id="501"/>
    <w:p>
      <w:pPr>
        <w:spacing w:after="0"/>
        <w:ind w:left="0"/>
        <w:jc w:val="both"/>
      </w:pPr>
      <w:r>
        <w:rPr>
          <w:rFonts w:ascii="Times New Roman"/>
          <w:b w:val="false"/>
          <w:i w:val="false"/>
          <w:color w:val="000000"/>
          <w:sz w:val="28"/>
        </w:rPr>
        <w:t>
      алтын түстес салтанатты аксельбант;</w:t>
      </w:r>
    </w:p>
    <w:bookmarkEnd w:id="501"/>
    <w:bookmarkStart w:name="z512" w:id="502"/>
    <w:p>
      <w:pPr>
        <w:spacing w:after="0"/>
        <w:ind w:left="0"/>
        <w:jc w:val="both"/>
      </w:pPr>
      <w:r>
        <w:rPr>
          <w:rFonts w:ascii="Times New Roman"/>
          <w:b w:val="false"/>
          <w:i w:val="false"/>
          <w:color w:val="000000"/>
          <w:sz w:val="28"/>
        </w:rPr>
        <w:t>
      салтанатты қолғап;</w:t>
      </w:r>
    </w:p>
    <w:bookmarkEnd w:id="502"/>
    <w:bookmarkStart w:name="z513" w:id="503"/>
    <w:p>
      <w:pPr>
        <w:spacing w:after="0"/>
        <w:ind w:left="0"/>
        <w:jc w:val="both"/>
      </w:pPr>
      <w:r>
        <w:rPr>
          <w:rFonts w:ascii="Times New Roman"/>
          <w:b w:val="false"/>
          <w:i w:val="false"/>
          <w:color w:val="000000"/>
          <w:sz w:val="28"/>
        </w:rPr>
        <w:t>
      3) әскери қызметші әйелдер үшін қысқы нысан (80-сурет):</w:t>
      </w:r>
    </w:p>
    <w:bookmarkEnd w:id="503"/>
    <w:bookmarkStart w:name="z514" w:id="504"/>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504"/>
    <w:bookmarkStart w:name="z515" w:id="505"/>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505"/>
    <w:bookmarkStart w:name="z516" w:id="506"/>
    <w:p>
      <w:pPr>
        <w:spacing w:after="0"/>
        <w:ind w:left="0"/>
        <w:jc w:val="both"/>
      </w:pPr>
      <w:r>
        <w:rPr>
          <w:rFonts w:ascii="Times New Roman"/>
          <w:b w:val="false"/>
          <w:i w:val="false"/>
          <w:color w:val="000000"/>
          <w:sz w:val="28"/>
        </w:rPr>
        <w:t>
      қара түсті салтанатты тужурка мен шалбар;</w:t>
      </w:r>
    </w:p>
    <w:bookmarkEnd w:id="506"/>
    <w:bookmarkStart w:name="z517" w:id="507"/>
    <w:p>
      <w:pPr>
        <w:spacing w:after="0"/>
        <w:ind w:left="0"/>
        <w:jc w:val="both"/>
      </w:pPr>
      <w:r>
        <w:rPr>
          <w:rFonts w:ascii="Times New Roman"/>
          <w:b w:val="false"/>
          <w:i w:val="false"/>
          <w:color w:val="000000"/>
          <w:sz w:val="28"/>
        </w:rPr>
        <w:t>
      салтанатты жейде;</w:t>
      </w:r>
    </w:p>
    <w:bookmarkEnd w:id="507"/>
    <w:bookmarkStart w:name="z518" w:id="508"/>
    <w:p>
      <w:pPr>
        <w:spacing w:after="0"/>
        <w:ind w:left="0"/>
        <w:jc w:val="both"/>
      </w:pPr>
      <w:r>
        <w:rPr>
          <w:rFonts w:ascii="Times New Roman"/>
          <w:b w:val="false"/>
          <w:i w:val="false"/>
          <w:color w:val="000000"/>
          <w:sz w:val="28"/>
        </w:rPr>
        <w:t>
      қара түсті салтанатты әйелдер галстугі;</w:t>
      </w:r>
    </w:p>
    <w:bookmarkEnd w:id="508"/>
    <w:bookmarkStart w:name="z519" w:id="509"/>
    <w:p>
      <w:pPr>
        <w:spacing w:after="0"/>
        <w:ind w:left="0"/>
        <w:jc w:val="both"/>
      </w:pPr>
      <w:r>
        <w:rPr>
          <w:rFonts w:ascii="Times New Roman"/>
          <w:b w:val="false"/>
          <w:i w:val="false"/>
          <w:color w:val="000000"/>
          <w:sz w:val="28"/>
        </w:rPr>
        <w:t>
      қара түсті қонышы қысқа қысқы етік;</w:t>
      </w:r>
    </w:p>
    <w:bookmarkEnd w:id="509"/>
    <w:bookmarkStart w:name="z520" w:id="510"/>
    <w:p>
      <w:pPr>
        <w:spacing w:after="0"/>
        <w:ind w:left="0"/>
        <w:jc w:val="both"/>
      </w:pPr>
      <w:r>
        <w:rPr>
          <w:rFonts w:ascii="Times New Roman"/>
          <w:b w:val="false"/>
          <w:i w:val="false"/>
          <w:color w:val="000000"/>
          <w:sz w:val="28"/>
        </w:rPr>
        <w:t>
      салтанатты белбеу;</w:t>
      </w:r>
    </w:p>
    <w:bookmarkEnd w:id="510"/>
    <w:bookmarkStart w:name="z521" w:id="511"/>
    <w:p>
      <w:pPr>
        <w:spacing w:after="0"/>
        <w:ind w:left="0"/>
        <w:jc w:val="both"/>
      </w:pPr>
      <w:r>
        <w:rPr>
          <w:rFonts w:ascii="Times New Roman"/>
          <w:b w:val="false"/>
          <w:i w:val="false"/>
          <w:color w:val="000000"/>
          <w:sz w:val="28"/>
        </w:rPr>
        <w:t>
      алтын түстес салтанатты аксельбант;</w:t>
      </w:r>
    </w:p>
    <w:bookmarkEnd w:id="511"/>
    <w:bookmarkStart w:name="z522" w:id="512"/>
    <w:p>
      <w:pPr>
        <w:spacing w:after="0"/>
        <w:ind w:left="0"/>
        <w:jc w:val="both"/>
      </w:pPr>
      <w:r>
        <w:rPr>
          <w:rFonts w:ascii="Times New Roman"/>
          <w:b w:val="false"/>
          <w:i w:val="false"/>
          <w:color w:val="000000"/>
          <w:sz w:val="28"/>
        </w:rPr>
        <w:t>
      қысқы салтанатты қолғап;</w:t>
      </w:r>
    </w:p>
    <w:bookmarkEnd w:id="512"/>
    <w:bookmarkStart w:name="z523" w:id="513"/>
    <w:p>
      <w:pPr>
        <w:spacing w:after="0"/>
        <w:ind w:left="0"/>
        <w:jc w:val="both"/>
      </w:pPr>
      <w:r>
        <w:rPr>
          <w:rFonts w:ascii="Times New Roman"/>
          <w:b w:val="false"/>
          <w:i w:val="false"/>
          <w:color w:val="000000"/>
          <w:sz w:val="28"/>
        </w:rPr>
        <w:t>
      салтанатты кашне.</w:t>
      </w:r>
    </w:p>
    <w:bookmarkEnd w:id="513"/>
    <w:bookmarkStart w:name="z524" w:id="514"/>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514"/>
    <w:bookmarkStart w:name="z525" w:id="515"/>
    <w:p>
      <w:pPr>
        <w:spacing w:after="0"/>
        <w:ind w:left="0"/>
        <w:jc w:val="both"/>
      </w:pPr>
      <w:r>
        <w:rPr>
          <w:rFonts w:ascii="Times New Roman"/>
          <w:b w:val="false"/>
          <w:i w:val="false"/>
          <w:color w:val="000000"/>
          <w:sz w:val="28"/>
        </w:rPr>
        <w:t>
      36. Салтанатты киім нысаны кезінде тужуркаға ерекшелік белгісі және ведомстволық айырым төсбелгісі тағылады. Сонымен қатар халықаралық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515"/>
    <w:bookmarkStart w:name="z526" w:id="516"/>
    <w:p>
      <w:pPr>
        <w:spacing w:after="0"/>
        <w:ind w:left="0"/>
        <w:jc w:val="both"/>
      </w:pPr>
      <w:r>
        <w:rPr>
          <w:rFonts w:ascii="Times New Roman"/>
          <w:b w:val="false"/>
          <w:i w:val="false"/>
          <w:color w:val="000000"/>
          <w:sz w:val="28"/>
        </w:rPr>
        <w:t>
      37. Күнделікті киім нысаны:</w:t>
      </w:r>
    </w:p>
    <w:bookmarkEnd w:id="516"/>
    <w:bookmarkStart w:name="z527" w:id="517"/>
    <w:p>
      <w:pPr>
        <w:spacing w:after="0"/>
        <w:ind w:left="0"/>
        <w:jc w:val="both"/>
      </w:pPr>
      <w:r>
        <w:rPr>
          <w:rFonts w:ascii="Times New Roman"/>
          <w:b w:val="false"/>
          <w:i w:val="false"/>
          <w:color w:val="000000"/>
          <w:sz w:val="28"/>
        </w:rPr>
        <w:t>
      1) жазғы (81-сурет):</w:t>
      </w:r>
    </w:p>
    <w:bookmarkEnd w:id="517"/>
    <w:bookmarkStart w:name="z528" w:id="518"/>
    <w:p>
      <w:pPr>
        <w:spacing w:after="0"/>
        <w:ind w:left="0"/>
        <w:jc w:val="both"/>
      </w:pPr>
      <w:r>
        <w:rPr>
          <w:rFonts w:ascii="Times New Roman"/>
          <w:b w:val="false"/>
          <w:i w:val="false"/>
          <w:color w:val="000000"/>
          <w:sz w:val="28"/>
        </w:rPr>
        <w:t>
      қара түсті күнделікті кепи;</w:t>
      </w:r>
    </w:p>
    <w:bookmarkEnd w:id="518"/>
    <w:bookmarkStart w:name="z529" w:id="519"/>
    <w:p>
      <w:pPr>
        <w:spacing w:after="0"/>
        <w:ind w:left="0"/>
        <w:jc w:val="both"/>
      </w:pPr>
      <w:r>
        <w:rPr>
          <w:rFonts w:ascii="Times New Roman"/>
          <w:b w:val="false"/>
          <w:i w:val="false"/>
          <w:color w:val="000000"/>
          <w:sz w:val="28"/>
        </w:rPr>
        <w:t>
      қара түсті күнделікті костюм;</w:t>
      </w:r>
    </w:p>
    <w:bookmarkEnd w:id="519"/>
    <w:bookmarkStart w:name="z530" w:id="520"/>
    <w:p>
      <w:pPr>
        <w:spacing w:after="0"/>
        <w:ind w:left="0"/>
        <w:jc w:val="both"/>
      </w:pPr>
      <w:r>
        <w:rPr>
          <w:rFonts w:ascii="Times New Roman"/>
          <w:b w:val="false"/>
          <w:i w:val="false"/>
          <w:color w:val="000000"/>
          <w:sz w:val="28"/>
        </w:rPr>
        <w:t>
      қара көк жолақты жеңі жоқ тельняшка;</w:t>
      </w:r>
    </w:p>
    <w:bookmarkEnd w:id="520"/>
    <w:bookmarkStart w:name="z531" w:id="521"/>
    <w:p>
      <w:pPr>
        <w:spacing w:after="0"/>
        <w:ind w:left="0"/>
        <w:jc w:val="both"/>
      </w:pPr>
      <w:r>
        <w:rPr>
          <w:rFonts w:ascii="Times New Roman"/>
          <w:b w:val="false"/>
          <w:i w:val="false"/>
          <w:color w:val="000000"/>
          <w:sz w:val="28"/>
        </w:rPr>
        <w:t>
      қара түсті туфли;</w:t>
      </w:r>
    </w:p>
    <w:bookmarkEnd w:id="521"/>
    <w:bookmarkStart w:name="z532" w:id="522"/>
    <w:p>
      <w:pPr>
        <w:spacing w:after="0"/>
        <w:ind w:left="0"/>
        <w:jc w:val="both"/>
      </w:pPr>
      <w:r>
        <w:rPr>
          <w:rFonts w:ascii="Times New Roman"/>
          <w:b w:val="false"/>
          <w:i w:val="false"/>
          <w:color w:val="000000"/>
          <w:sz w:val="28"/>
        </w:rPr>
        <w:t>
      2) маусымдық (83-сурет):</w:t>
      </w:r>
    </w:p>
    <w:bookmarkEnd w:id="522"/>
    <w:bookmarkStart w:name="z533" w:id="523"/>
    <w:p>
      <w:pPr>
        <w:spacing w:after="0"/>
        <w:ind w:left="0"/>
        <w:jc w:val="both"/>
      </w:pPr>
      <w:r>
        <w:rPr>
          <w:rFonts w:ascii="Times New Roman"/>
          <w:b w:val="false"/>
          <w:i w:val="false"/>
          <w:color w:val="000000"/>
          <w:sz w:val="28"/>
        </w:rPr>
        <w:t>
      қара түсті күнделікті кепи;</w:t>
      </w:r>
    </w:p>
    <w:bookmarkEnd w:id="523"/>
    <w:bookmarkStart w:name="z534" w:id="524"/>
    <w:p>
      <w:pPr>
        <w:spacing w:after="0"/>
        <w:ind w:left="0"/>
        <w:jc w:val="both"/>
      </w:pPr>
      <w:r>
        <w:rPr>
          <w:rFonts w:ascii="Times New Roman"/>
          <w:b w:val="false"/>
          <w:i w:val="false"/>
          <w:color w:val="000000"/>
          <w:sz w:val="28"/>
        </w:rPr>
        <w:t>
      қара түсті маусымдық күртеше;</w:t>
      </w:r>
    </w:p>
    <w:bookmarkEnd w:id="524"/>
    <w:bookmarkStart w:name="z535" w:id="525"/>
    <w:p>
      <w:pPr>
        <w:spacing w:after="0"/>
        <w:ind w:left="0"/>
        <w:jc w:val="both"/>
      </w:pPr>
      <w:r>
        <w:rPr>
          <w:rFonts w:ascii="Times New Roman"/>
          <w:b w:val="false"/>
          <w:i w:val="false"/>
          <w:color w:val="000000"/>
          <w:sz w:val="28"/>
        </w:rPr>
        <w:t>
      қара түсті күнделікті костюм;</w:t>
      </w:r>
    </w:p>
    <w:bookmarkEnd w:id="525"/>
    <w:bookmarkStart w:name="z536" w:id="526"/>
    <w:p>
      <w:pPr>
        <w:spacing w:after="0"/>
        <w:ind w:left="0"/>
        <w:jc w:val="both"/>
      </w:pPr>
      <w:r>
        <w:rPr>
          <w:rFonts w:ascii="Times New Roman"/>
          <w:b w:val="false"/>
          <w:i w:val="false"/>
          <w:color w:val="000000"/>
          <w:sz w:val="28"/>
        </w:rPr>
        <w:t>
      қара көк жолақты жеңді тельняшка;</w:t>
      </w:r>
    </w:p>
    <w:bookmarkEnd w:id="526"/>
    <w:bookmarkStart w:name="z537" w:id="527"/>
    <w:p>
      <w:pPr>
        <w:spacing w:after="0"/>
        <w:ind w:left="0"/>
        <w:jc w:val="both"/>
      </w:pPr>
      <w:r>
        <w:rPr>
          <w:rFonts w:ascii="Times New Roman"/>
          <w:b w:val="false"/>
          <w:i w:val="false"/>
          <w:color w:val="000000"/>
          <w:sz w:val="28"/>
        </w:rPr>
        <w:t>
      қара түсті туфли;</w:t>
      </w:r>
    </w:p>
    <w:bookmarkEnd w:id="527"/>
    <w:bookmarkStart w:name="z538" w:id="528"/>
    <w:p>
      <w:pPr>
        <w:spacing w:after="0"/>
        <w:ind w:left="0"/>
        <w:jc w:val="both"/>
      </w:pPr>
      <w:r>
        <w:rPr>
          <w:rFonts w:ascii="Times New Roman"/>
          <w:b w:val="false"/>
          <w:i w:val="false"/>
          <w:color w:val="000000"/>
          <w:sz w:val="28"/>
        </w:rPr>
        <w:t>
      3) қысқы (84-сурет):</w:t>
      </w:r>
    </w:p>
    <w:bookmarkEnd w:id="528"/>
    <w:bookmarkStart w:name="z539" w:id="529"/>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529"/>
    <w:bookmarkStart w:name="z540" w:id="530"/>
    <w:p>
      <w:pPr>
        <w:spacing w:after="0"/>
        <w:ind w:left="0"/>
        <w:jc w:val="both"/>
      </w:pPr>
      <w:r>
        <w:rPr>
          <w:rFonts w:ascii="Times New Roman"/>
          <w:b w:val="false"/>
          <w:i w:val="false"/>
          <w:color w:val="000000"/>
          <w:sz w:val="28"/>
        </w:rPr>
        <w:t>
      қара түсті қысқы күртеше;</w:t>
      </w:r>
    </w:p>
    <w:bookmarkEnd w:id="530"/>
    <w:bookmarkStart w:name="z541" w:id="531"/>
    <w:p>
      <w:pPr>
        <w:spacing w:after="0"/>
        <w:ind w:left="0"/>
        <w:jc w:val="both"/>
      </w:pPr>
      <w:r>
        <w:rPr>
          <w:rFonts w:ascii="Times New Roman"/>
          <w:b w:val="false"/>
          <w:i w:val="false"/>
          <w:color w:val="000000"/>
          <w:sz w:val="28"/>
        </w:rPr>
        <w:t>
      қара түсті күнделікті костюм;</w:t>
      </w:r>
    </w:p>
    <w:bookmarkEnd w:id="531"/>
    <w:bookmarkStart w:name="z542" w:id="532"/>
    <w:p>
      <w:pPr>
        <w:spacing w:after="0"/>
        <w:ind w:left="0"/>
        <w:jc w:val="both"/>
      </w:pPr>
      <w:r>
        <w:rPr>
          <w:rFonts w:ascii="Times New Roman"/>
          <w:b w:val="false"/>
          <w:i w:val="false"/>
          <w:color w:val="000000"/>
          <w:sz w:val="28"/>
        </w:rPr>
        <w:t>
      қара көк жолақты жеңді тельняшка;</w:t>
      </w:r>
    </w:p>
    <w:bookmarkEnd w:id="532"/>
    <w:bookmarkStart w:name="z543" w:id="533"/>
    <w:p>
      <w:pPr>
        <w:spacing w:after="0"/>
        <w:ind w:left="0"/>
        <w:jc w:val="both"/>
      </w:pPr>
      <w:r>
        <w:rPr>
          <w:rFonts w:ascii="Times New Roman"/>
          <w:b w:val="false"/>
          <w:i w:val="false"/>
          <w:color w:val="000000"/>
          <w:sz w:val="28"/>
        </w:rPr>
        <w:t>
      қара түсті қонышы қысқа қысқы етік;</w:t>
      </w:r>
    </w:p>
    <w:bookmarkEnd w:id="533"/>
    <w:bookmarkStart w:name="z544" w:id="534"/>
    <w:p>
      <w:pPr>
        <w:spacing w:after="0"/>
        <w:ind w:left="0"/>
        <w:jc w:val="both"/>
      </w:pPr>
      <w:r>
        <w:rPr>
          <w:rFonts w:ascii="Times New Roman"/>
          <w:b w:val="false"/>
          <w:i w:val="false"/>
          <w:color w:val="000000"/>
          <w:sz w:val="28"/>
        </w:rPr>
        <w:t>
      қара түсті қысқы қолғап.</w:t>
      </w:r>
    </w:p>
    <w:bookmarkEnd w:id="534"/>
    <w:bookmarkStart w:name="z545" w:id="535"/>
    <w:p>
      <w:pPr>
        <w:spacing w:after="0"/>
        <w:ind w:left="0"/>
        <w:jc w:val="both"/>
      </w:pPr>
      <w:r>
        <w:rPr>
          <w:rFonts w:ascii="Times New Roman"/>
          <w:b w:val="false"/>
          <w:i w:val="false"/>
          <w:color w:val="000000"/>
          <w:sz w:val="28"/>
        </w:rPr>
        <w:t>
      Жазғы күнделікті киім нысаны кезінде ыстық ауа райында күнделікті кепи мен қысқа жеңді күнделікті костюм киюге жол беріледі (82-сурет).</w:t>
      </w:r>
    </w:p>
    <w:bookmarkEnd w:id="535"/>
    <w:bookmarkStart w:name="z546" w:id="536"/>
    <w:p>
      <w:pPr>
        <w:spacing w:after="0"/>
        <w:ind w:left="0"/>
        <w:jc w:val="both"/>
      </w:pPr>
      <w:r>
        <w:rPr>
          <w:rFonts w:ascii="Times New Roman"/>
          <w:b w:val="false"/>
          <w:i w:val="false"/>
          <w:color w:val="000000"/>
          <w:sz w:val="28"/>
        </w:rPr>
        <w:t>
      38. Далалық киім нысаны:</w:t>
      </w:r>
    </w:p>
    <w:bookmarkEnd w:id="536"/>
    <w:bookmarkStart w:name="z547" w:id="537"/>
    <w:p>
      <w:pPr>
        <w:spacing w:after="0"/>
        <w:ind w:left="0"/>
        <w:jc w:val="both"/>
      </w:pPr>
      <w:r>
        <w:rPr>
          <w:rFonts w:ascii="Times New Roman"/>
          <w:b w:val="false"/>
          <w:i w:val="false"/>
          <w:color w:val="000000"/>
          <w:sz w:val="28"/>
        </w:rPr>
        <w:t>
      1) жазғы (85-сурет):</w:t>
      </w:r>
    </w:p>
    <w:bookmarkEnd w:id="537"/>
    <w:bookmarkStart w:name="z548" w:id="538"/>
    <w:p>
      <w:pPr>
        <w:spacing w:after="0"/>
        <w:ind w:left="0"/>
        <w:jc w:val="both"/>
      </w:pPr>
      <w:r>
        <w:rPr>
          <w:rFonts w:ascii="Times New Roman"/>
          <w:b w:val="false"/>
          <w:i w:val="false"/>
          <w:color w:val="000000"/>
          <w:sz w:val="28"/>
        </w:rPr>
        <w:t>
      бүркеніш түсті далалық кепи;</w:t>
      </w:r>
    </w:p>
    <w:bookmarkEnd w:id="538"/>
    <w:bookmarkStart w:name="z549" w:id="539"/>
    <w:p>
      <w:pPr>
        <w:spacing w:after="0"/>
        <w:ind w:left="0"/>
        <w:jc w:val="both"/>
      </w:pPr>
      <w:r>
        <w:rPr>
          <w:rFonts w:ascii="Times New Roman"/>
          <w:b w:val="false"/>
          <w:i w:val="false"/>
          <w:color w:val="000000"/>
          <w:sz w:val="28"/>
        </w:rPr>
        <w:t>
      бүркеніш түсті далалық костюм;</w:t>
      </w:r>
    </w:p>
    <w:bookmarkEnd w:id="539"/>
    <w:bookmarkStart w:name="z550" w:id="540"/>
    <w:p>
      <w:pPr>
        <w:spacing w:after="0"/>
        <w:ind w:left="0"/>
        <w:jc w:val="both"/>
      </w:pPr>
      <w:r>
        <w:rPr>
          <w:rFonts w:ascii="Times New Roman"/>
          <w:b w:val="false"/>
          <w:i w:val="false"/>
          <w:color w:val="000000"/>
          <w:sz w:val="28"/>
        </w:rPr>
        <w:t>
      қара көк жолақты жеңі жоқ тельняшка;</w:t>
      </w:r>
    </w:p>
    <w:bookmarkEnd w:id="540"/>
    <w:bookmarkStart w:name="z551" w:id="541"/>
    <w:p>
      <w:pPr>
        <w:spacing w:after="0"/>
        <w:ind w:left="0"/>
        <w:jc w:val="both"/>
      </w:pPr>
      <w:r>
        <w:rPr>
          <w:rFonts w:ascii="Times New Roman"/>
          <w:b w:val="false"/>
          <w:i w:val="false"/>
          <w:color w:val="000000"/>
          <w:sz w:val="28"/>
        </w:rPr>
        <w:t>
      далалық белбеу;</w:t>
      </w:r>
    </w:p>
    <w:bookmarkEnd w:id="541"/>
    <w:bookmarkStart w:name="z552" w:id="542"/>
    <w:p>
      <w:pPr>
        <w:spacing w:after="0"/>
        <w:ind w:left="0"/>
        <w:jc w:val="both"/>
      </w:pPr>
      <w:r>
        <w:rPr>
          <w:rFonts w:ascii="Times New Roman"/>
          <w:b w:val="false"/>
          <w:i w:val="false"/>
          <w:color w:val="000000"/>
          <w:sz w:val="28"/>
        </w:rPr>
        <w:t>
      жазғы далалық бәтеңке;</w:t>
      </w:r>
    </w:p>
    <w:bookmarkEnd w:id="542"/>
    <w:bookmarkStart w:name="z553" w:id="543"/>
    <w:p>
      <w:pPr>
        <w:spacing w:after="0"/>
        <w:ind w:left="0"/>
        <w:jc w:val="both"/>
      </w:pPr>
      <w:r>
        <w:rPr>
          <w:rFonts w:ascii="Times New Roman"/>
          <w:b w:val="false"/>
          <w:i w:val="false"/>
          <w:color w:val="000000"/>
          <w:sz w:val="28"/>
        </w:rPr>
        <w:t>
      2) қысқы (86-сурет):</w:t>
      </w:r>
    </w:p>
    <w:bookmarkEnd w:id="543"/>
    <w:bookmarkStart w:name="z554" w:id="544"/>
    <w:p>
      <w:pPr>
        <w:spacing w:after="0"/>
        <w:ind w:left="0"/>
        <w:jc w:val="both"/>
      </w:pPr>
      <w:r>
        <w:rPr>
          <w:rFonts w:ascii="Times New Roman"/>
          <w:b w:val="false"/>
          <w:i w:val="false"/>
          <w:color w:val="000000"/>
          <w:sz w:val="28"/>
        </w:rPr>
        <w:t>
      далалық малақай мен снуд;</w:t>
      </w:r>
    </w:p>
    <w:bookmarkEnd w:id="544"/>
    <w:bookmarkStart w:name="z555" w:id="545"/>
    <w:p>
      <w:pPr>
        <w:spacing w:after="0"/>
        <w:ind w:left="0"/>
        <w:jc w:val="both"/>
      </w:pPr>
      <w:r>
        <w:rPr>
          <w:rFonts w:ascii="Times New Roman"/>
          <w:b w:val="false"/>
          <w:i w:val="false"/>
          <w:color w:val="000000"/>
          <w:sz w:val="28"/>
        </w:rPr>
        <w:t>
      бүркеніш түсті далалық костюм;</w:t>
      </w:r>
    </w:p>
    <w:bookmarkEnd w:id="545"/>
    <w:bookmarkStart w:name="z556" w:id="546"/>
    <w:p>
      <w:pPr>
        <w:spacing w:after="0"/>
        <w:ind w:left="0"/>
        <w:jc w:val="both"/>
      </w:pPr>
      <w:r>
        <w:rPr>
          <w:rFonts w:ascii="Times New Roman"/>
          <w:b w:val="false"/>
          <w:i w:val="false"/>
          <w:color w:val="000000"/>
          <w:sz w:val="28"/>
        </w:rPr>
        <w:t>
      қара көк жолақты жеңді тельняшка;</w:t>
      </w:r>
    </w:p>
    <w:bookmarkEnd w:id="546"/>
    <w:bookmarkStart w:name="z557" w:id="547"/>
    <w:p>
      <w:pPr>
        <w:spacing w:after="0"/>
        <w:ind w:left="0"/>
        <w:jc w:val="both"/>
      </w:pPr>
      <w:r>
        <w:rPr>
          <w:rFonts w:ascii="Times New Roman"/>
          <w:b w:val="false"/>
          <w:i w:val="false"/>
          <w:color w:val="000000"/>
          <w:sz w:val="28"/>
        </w:rPr>
        <w:t>
      бүркеніш түсті қысқы далалық костюм;</w:t>
      </w:r>
    </w:p>
    <w:bookmarkEnd w:id="547"/>
    <w:bookmarkStart w:name="z558" w:id="548"/>
    <w:p>
      <w:pPr>
        <w:spacing w:after="0"/>
        <w:ind w:left="0"/>
        <w:jc w:val="both"/>
      </w:pPr>
      <w:r>
        <w:rPr>
          <w:rFonts w:ascii="Times New Roman"/>
          <w:b w:val="false"/>
          <w:i w:val="false"/>
          <w:color w:val="000000"/>
          <w:sz w:val="28"/>
        </w:rPr>
        <w:t>
      қара түсті қысқы далалық бәтеңке;</w:t>
      </w:r>
    </w:p>
    <w:bookmarkEnd w:id="548"/>
    <w:bookmarkStart w:name="z559" w:id="549"/>
    <w:p>
      <w:pPr>
        <w:spacing w:after="0"/>
        <w:ind w:left="0"/>
        <w:jc w:val="both"/>
      </w:pPr>
      <w:r>
        <w:rPr>
          <w:rFonts w:ascii="Times New Roman"/>
          <w:b w:val="false"/>
          <w:i w:val="false"/>
          <w:color w:val="000000"/>
          <w:sz w:val="28"/>
        </w:rPr>
        <w:t>
      далалық белбеу;</w:t>
      </w:r>
    </w:p>
    <w:bookmarkEnd w:id="549"/>
    <w:bookmarkStart w:name="z560" w:id="550"/>
    <w:p>
      <w:pPr>
        <w:spacing w:after="0"/>
        <w:ind w:left="0"/>
        <w:jc w:val="both"/>
      </w:pPr>
      <w:r>
        <w:rPr>
          <w:rFonts w:ascii="Times New Roman"/>
          <w:b w:val="false"/>
          <w:i w:val="false"/>
          <w:color w:val="000000"/>
          <w:sz w:val="28"/>
        </w:rPr>
        <w:t>
      қара түсті қысқы қолғап.</w:t>
      </w:r>
    </w:p>
    <w:bookmarkEnd w:id="550"/>
    <w:bookmarkStart w:name="z561" w:id="551"/>
    <w:p>
      <w:pPr>
        <w:spacing w:after="0"/>
        <w:ind w:left="0"/>
        <w:jc w:val="both"/>
      </w:pPr>
      <w:r>
        <w:rPr>
          <w:rFonts w:ascii="Times New Roman"/>
          <w:b w:val="false"/>
          <w:i w:val="false"/>
          <w:color w:val="000000"/>
          <w:sz w:val="28"/>
        </w:rPr>
        <w:t>
      Қысқы далалық киім нысаны кезінде малақайдың орнына қара түсті тері құлақшын және күнқағары бар қара түсті қаракөл малақай киюге жол беріледі.</w:t>
      </w:r>
    </w:p>
    <w:bookmarkEnd w:id="551"/>
    <w:bookmarkStart w:name="z562" w:id="552"/>
    <w:p>
      <w:pPr>
        <w:spacing w:after="0"/>
        <w:ind w:left="0"/>
        <w:jc w:val="left"/>
      </w:pPr>
      <w:r>
        <w:rPr>
          <w:rFonts w:ascii="Times New Roman"/>
          <w:b/>
          <w:i w:val="false"/>
          <w:color w:val="000000"/>
        </w:rPr>
        <w:t xml:space="preserve"> 4-тарау. Әскерге шақыру бойынша әскери қызмет өткеретін сержант және қатардағы жауынгер құрамының, әскери, арнаулы оқу орны курсантының, кадетінің, ұланының және тәрбиеленушісінің әскери киім нысаны үлгілерінің сипаттамасы</w:t>
      </w:r>
    </w:p>
    <w:bookmarkEnd w:id="552"/>
    <w:bookmarkStart w:name="z563" w:id="553"/>
    <w:p>
      <w:pPr>
        <w:spacing w:after="0"/>
        <w:ind w:left="0"/>
        <w:jc w:val="left"/>
      </w:pPr>
      <w:r>
        <w:rPr>
          <w:rFonts w:ascii="Times New Roman"/>
          <w:b/>
          <w:i w:val="false"/>
          <w:color w:val="000000"/>
        </w:rPr>
        <w:t xml:space="preserve"> 1-параграф. Әскерге шақыру бойынша әскери қызмет өткеретін сержант және қатардағы жауынгер құрамының, әскери, арнаулы оқу орны курсантының, кадетінің, ұланының және тәрбиеленушісінің (ҚК ӘТК-де тек қана теңіз жаяу әскеріне) әскери киім нысаны үлгілерінің сипаттамасы</w:t>
      </w:r>
    </w:p>
    <w:bookmarkEnd w:id="553"/>
    <w:bookmarkStart w:name="z564" w:id="554"/>
    <w:p>
      <w:pPr>
        <w:spacing w:after="0"/>
        <w:ind w:left="0"/>
        <w:jc w:val="both"/>
      </w:pPr>
      <w:r>
        <w:rPr>
          <w:rFonts w:ascii="Times New Roman"/>
          <w:b w:val="false"/>
          <w:i w:val="false"/>
          <w:color w:val="000000"/>
          <w:sz w:val="28"/>
        </w:rPr>
        <w:t>
      39. Әскери, арнаулы оқу орны курсантының, кадетінің, ұланының және тәрбиеленушісінің салтанатты киім нысаны:</w:t>
      </w:r>
    </w:p>
    <w:bookmarkEnd w:id="554"/>
    <w:bookmarkStart w:name="z565" w:id="555"/>
    <w:p>
      <w:pPr>
        <w:spacing w:after="0"/>
        <w:ind w:left="0"/>
        <w:jc w:val="both"/>
      </w:pPr>
      <w:r>
        <w:rPr>
          <w:rFonts w:ascii="Times New Roman"/>
          <w:b w:val="false"/>
          <w:i w:val="false"/>
          <w:color w:val="000000"/>
          <w:sz w:val="28"/>
        </w:rPr>
        <w:t>
      1) жазғы (87-сурет):</w:t>
      </w:r>
    </w:p>
    <w:bookmarkEnd w:id="555"/>
    <w:bookmarkStart w:name="z566" w:id="556"/>
    <w:p>
      <w:pPr>
        <w:spacing w:after="0"/>
        <w:ind w:left="0"/>
        <w:jc w:val="both"/>
      </w:pPr>
      <w:r>
        <w:rPr>
          <w:rFonts w:ascii="Times New Roman"/>
          <w:b w:val="false"/>
          <w:i w:val="false"/>
          <w:color w:val="000000"/>
          <w:sz w:val="28"/>
        </w:rPr>
        <w:t>
      қара жусан түстес берет;</w:t>
      </w:r>
    </w:p>
    <w:bookmarkEnd w:id="556"/>
    <w:bookmarkStart w:name="z567" w:id="557"/>
    <w:p>
      <w:pPr>
        <w:spacing w:after="0"/>
        <w:ind w:left="0"/>
        <w:jc w:val="both"/>
      </w:pPr>
      <w:r>
        <w:rPr>
          <w:rFonts w:ascii="Times New Roman"/>
          <w:b w:val="false"/>
          <w:i w:val="false"/>
          <w:color w:val="000000"/>
          <w:sz w:val="28"/>
        </w:rPr>
        <w:t>
      қара жусан түстес китель мен шалбар;</w:t>
      </w:r>
    </w:p>
    <w:bookmarkEnd w:id="557"/>
    <w:bookmarkStart w:name="z568" w:id="558"/>
    <w:p>
      <w:pPr>
        <w:spacing w:after="0"/>
        <w:ind w:left="0"/>
        <w:jc w:val="both"/>
      </w:pPr>
      <w:r>
        <w:rPr>
          <w:rFonts w:ascii="Times New Roman"/>
          <w:b w:val="false"/>
          <w:i w:val="false"/>
          <w:color w:val="000000"/>
          <w:sz w:val="28"/>
        </w:rPr>
        <w:t>
      ашық жусан түстес жейде;</w:t>
      </w:r>
    </w:p>
    <w:bookmarkEnd w:id="558"/>
    <w:bookmarkStart w:name="z569" w:id="559"/>
    <w:p>
      <w:pPr>
        <w:spacing w:after="0"/>
        <w:ind w:left="0"/>
        <w:jc w:val="both"/>
      </w:pPr>
      <w:r>
        <w:rPr>
          <w:rFonts w:ascii="Times New Roman"/>
          <w:b w:val="false"/>
          <w:i w:val="false"/>
          <w:color w:val="000000"/>
          <w:sz w:val="28"/>
        </w:rPr>
        <w:t>
      қара жусан түстес галстук;</w:t>
      </w:r>
    </w:p>
    <w:bookmarkEnd w:id="559"/>
    <w:bookmarkStart w:name="z570" w:id="560"/>
    <w:p>
      <w:pPr>
        <w:spacing w:after="0"/>
        <w:ind w:left="0"/>
        <w:jc w:val="both"/>
      </w:pPr>
      <w:r>
        <w:rPr>
          <w:rFonts w:ascii="Times New Roman"/>
          <w:b w:val="false"/>
          <w:i w:val="false"/>
          <w:color w:val="000000"/>
          <w:sz w:val="28"/>
        </w:rPr>
        <w:t>
      галстукке арналған қыстырма;</w:t>
      </w:r>
    </w:p>
    <w:bookmarkEnd w:id="560"/>
    <w:bookmarkStart w:name="z571" w:id="561"/>
    <w:p>
      <w:pPr>
        <w:spacing w:after="0"/>
        <w:ind w:left="0"/>
        <w:jc w:val="both"/>
      </w:pPr>
      <w:r>
        <w:rPr>
          <w:rFonts w:ascii="Times New Roman"/>
          <w:b w:val="false"/>
          <w:i w:val="false"/>
          <w:color w:val="000000"/>
          <w:sz w:val="28"/>
        </w:rPr>
        <w:t>
      қара түсті бәтеңке;</w:t>
      </w:r>
    </w:p>
    <w:bookmarkEnd w:id="561"/>
    <w:bookmarkStart w:name="z572" w:id="562"/>
    <w:p>
      <w:pPr>
        <w:spacing w:after="0"/>
        <w:ind w:left="0"/>
        <w:jc w:val="both"/>
      </w:pPr>
      <w:r>
        <w:rPr>
          <w:rFonts w:ascii="Times New Roman"/>
          <w:b w:val="false"/>
          <w:i w:val="false"/>
          <w:color w:val="000000"/>
          <w:sz w:val="28"/>
        </w:rPr>
        <w:t>
      күміс түстес салтанатты аксельбант;</w:t>
      </w:r>
    </w:p>
    <w:bookmarkEnd w:id="562"/>
    <w:bookmarkStart w:name="z573" w:id="563"/>
    <w:p>
      <w:pPr>
        <w:spacing w:after="0"/>
        <w:ind w:left="0"/>
        <w:jc w:val="both"/>
      </w:pPr>
      <w:r>
        <w:rPr>
          <w:rFonts w:ascii="Times New Roman"/>
          <w:b w:val="false"/>
          <w:i w:val="false"/>
          <w:color w:val="000000"/>
          <w:sz w:val="28"/>
        </w:rPr>
        <w:t>
      ақ түсті салтанатты белдік белбеу;</w:t>
      </w:r>
    </w:p>
    <w:bookmarkEnd w:id="563"/>
    <w:bookmarkStart w:name="z574" w:id="564"/>
    <w:p>
      <w:pPr>
        <w:spacing w:after="0"/>
        <w:ind w:left="0"/>
        <w:jc w:val="both"/>
      </w:pPr>
      <w:r>
        <w:rPr>
          <w:rFonts w:ascii="Times New Roman"/>
          <w:b w:val="false"/>
          <w:i w:val="false"/>
          <w:color w:val="000000"/>
          <w:sz w:val="28"/>
        </w:rPr>
        <w:t>
      салтанатты қолғап;</w:t>
      </w:r>
    </w:p>
    <w:bookmarkEnd w:id="564"/>
    <w:bookmarkStart w:name="z575" w:id="565"/>
    <w:p>
      <w:pPr>
        <w:spacing w:after="0"/>
        <w:ind w:left="0"/>
        <w:jc w:val="both"/>
      </w:pPr>
      <w:r>
        <w:rPr>
          <w:rFonts w:ascii="Times New Roman"/>
          <w:b w:val="false"/>
          <w:i w:val="false"/>
          <w:color w:val="000000"/>
          <w:sz w:val="28"/>
        </w:rPr>
        <w:t>
      2) қысқы (88-сурет):</w:t>
      </w:r>
    </w:p>
    <w:bookmarkEnd w:id="565"/>
    <w:bookmarkStart w:name="z576" w:id="566"/>
    <w:p>
      <w:pPr>
        <w:spacing w:after="0"/>
        <w:ind w:left="0"/>
        <w:jc w:val="both"/>
      </w:pPr>
      <w:r>
        <w:rPr>
          <w:rFonts w:ascii="Times New Roman"/>
          <w:b w:val="false"/>
          <w:i w:val="false"/>
          <w:color w:val="000000"/>
          <w:sz w:val="28"/>
        </w:rPr>
        <w:t>
      қара жусан түстес тері құлақшын;</w:t>
      </w:r>
    </w:p>
    <w:bookmarkEnd w:id="566"/>
    <w:bookmarkStart w:name="z577" w:id="567"/>
    <w:p>
      <w:pPr>
        <w:spacing w:after="0"/>
        <w:ind w:left="0"/>
        <w:jc w:val="both"/>
      </w:pPr>
      <w:r>
        <w:rPr>
          <w:rFonts w:ascii="Times New Roman"/>
          <w:b w:val="false"/>
          <w:i w:val="false"/>
          <w:color w:val="000000"/>
          <w:sz w:val="28"/>
        </w:rPr>
        <w:t>
      қара жусан түстес қысқы күртеше;</w:t>
      </w:r>
    </w:p>
    <w:bookmarkEnd w:id="567"/>
    <w:bookmarkStart w:name="z578" w:id="568"/>
    <w:p>
      <w:pPr>
        <w:spacing w:after="0"/>
        <w:ind w:left="0"/>
        <w:jc w:val="both"/>
      </w:pPr>
      <w:r>
        <w:rPr>
          <w:rFonts w:ascii="Times New Roman"/>
          <w:b w:val="false"/>
          <w:i w:val="false"/>
          <w:color w:val="000000"/>
          <w:sz w:val="28"/>
        </w:rPr>
        <w:t>
      қара жусан түстес китель мен шалбар;</w:t>
      </w:r>
    </w:p>
    <w:bookmarkEnd w:id="568"/>
    <w:bookmarkStart w:name="z579" w:id="569"/>
    <w:p>
      <w:pPr>
        <w:spacing w:after="0"/>
        <w:ind w:left="0"/>
        <w:jc w:val="both"/>
      </w:pPr>
      <w:r>
        <w:rPr>
          <w:rFonts w:ascii="Times New Roman"/>
          <w:b w:val="false"/>
          <w:i w:val="false"/>
          <w:color w:val="000000"/>
          <w:sz w:val="28"/>
        </w:rPr>
        <w:t>
      ашық жусан түстес жейде;</w:t>
      </w:r>
    </w:p>
    <w:bookmarkEnd w:id="569"/>
    <w:bookmarkStart w:name="z580" w:id="570"/>
    <w:p>
      <w:pPr>
        <w:spacing w:after="0"/>
        <w:ind w:left="0"/>
        <w:jc w:val="both"/>
      </w:pPr>
      <w:r>
        <w:rPr>
          <w:rFonts w:ascii="Times New Roman"/>
          <w:b w:val="false"/>
          <w:i w:val="false"/>
          <w:color w:val="000000"/>
          <w:sz w:val="28"/>
        </w:rPr>
        <w:t>
      қара жусан түстес галстук;</w:t>
      </w:r>
    </w:p>
    <w:bookmarkEnd w:id="570"/>
    <w:bookmarkStart w:name="z581" w:id="571"/>
    <w:p>
      <w:pPr>
        <w:spacing w:after="0"/>
        <w:ind w:left="0"/>
        <w:jc w:val="both"/>
      </w:pPr>
      <w:r>
        <w:rPr>
          <w:rFonts w:ascii="Times New Roman"/>
          <w:b w:val="false"/>
          <w:i w:val="false"/>
          <w:color w:val="000000"/>
          <w:sz w:val="28"/>
        </w:rPr>
        <w:t>
      галстукке арналған қыстырма;</w:t>
      </w:r>
    </w:p>
    <w:bookmarkEnd w:id="571"/>
    <w:bookmarkStart w:name="z582" w:id="572"/>
    <w:p>
      <w:pPr>
        <w:spacing w:after="0"/>
        <w:ind w:left="0"/>
        <w:jc w:val="both"/>
      </w:pPr>
      <w:r>
        <w:rPr>
          <w:rFonts w:ascii="Times New Roman"/>
          <w:b w:val="false"/>
          <w:i w:val="false"/>
          <w:color w:val="000000"/>
          <w:sz w:val="28"/>
        </w:rPr>
        <w:t>
      қара түсті қысқы бәтеңке;</w:t>
      </w:r>
    </w:p>
    <w:bookmarkEnd w:id="572"/>
    <w:bookmarkStart w:name="z583" w:id="573"/>
    <w:p>
      <w:pPr>
        <w:spacing w:after="0"/>
        <w:ind w:left="0"/>
        <w:jc w:val="both"/>
      </w:pPr>
      <w:r>
        <w:rPr>
          <w:rFonts w:ascii="Times New Roman"/>
          <w:b w:val="false"/>
          <w:i w:val="false"/>
          <w:color w:val="000000"/>
          <w:sz w:val="28"/>
        </w:rPr>
        <w:t>
      күміс түстес салтанатты аксельбант;</w:t>
      </w:r>
    </w:p>
    <w:bookmarkEnd w:id="573"/>
    <w:bookmarkStart w:name="z584" w:id="574"/>
    <w:p>
      <w:pPr>
        <w:spacing w:after="0"/>
        <w:ind w:left="0"/>
        <w:jc w:val="both"/>
      </w:pPr>
      <w:r>
        <w:rPr>
          <w:rFonts w:ascii="Times New Roman"/>
          <w:b w:val="false"/>
          <w:i w:val="false"/>
          <w:color w:val="000000"/>
          <w:sz w:val="28"/>
        </w:rPr>
        <w:t>
      ақ түсті салтанатты белдік белбеу;</w:t>
      </w:r>
    </w:p>
    <w:bookmarkEnd w:id="574"/>
    <w:bookmarkStart w:name="z585" w:id="575"/>
    <w:p>
      <w:pPr>
        <w:spacing w:after="0"/>
        <w:ind w:left="0"/>
        <w:jc w:val="both"/>
      </w:pPr>
      <w:r>
        <w:rPr>
          <w:rFonts w:ascii="Times New Roman"/>
          <w:b w:val="false"/>
          <w:i w:val="false"/>
          <w:color w:val="000000"/>
          <w:sz w:val="28"/>
        </w:rPr>
        <w:t>
      қысқы салтанатты қолғап.</w:t>
      </w:r>
    </w:p>
    <w:bookmarkEnd w:id="575"/>
    <w:bookmarkStart w:name="z586" w:id="576"/>
    <w:p>
      <w:pPr>
        <w:spacing w:after="0"/>
        <w:ind w:left="0"/>
        <w:jc w:val="both"/>
      </w:pPr>
      <w:r>
        <w:rPr>
          <w:rFonts w:ascii="Times New Roman"/>
          <w:b w:val="false"/>
          <w:i w:val="false"/>
          <w:color w:val="000000"/>
          <w:sz w:val="28"/>
        </w:rPr>
        <w:t>
      ҚК ӘҚК-да берет, тері құлақшын, қысқы күртеше, китель мен шалбар және галстук – қара көк түсті, жейде – ақшыл көк түсті (89, 90-суреттер).</w:t>
      </w:r>
    </w:p>
    <w:bookmarkEnd w:id="576"/>
    <w:bookmarkStart w:name="z587" w:id="577"/>
    <w:p>
      <w:pPr>
        <w:spacing w:after="0"/>
        <w:ind w:left="0"/>
        <w:jc w:val="both"/>
      </w:pPr>
      <w:r>
        <w:rPr>
          <w:rFonts w:ascii="Times New Roman"/>
          <w:b w:val="false"/>
          <w:i w:val="false"/>
          <w:color w:val="000000"/>
          <w:sz w:val="28"/>
        </w:rPr>
        <w:t>
      ҰҚК Шекара академиясының курсантында – жасыл түсті берет.</w:t>
      </w:r>
    </w:p>
    <w:bookmarkEnd w:id="577"/>
    <w:bookmarkStart w:name="z588" w:id="578"/>
    <w:p>
      <w:pPr>
        <w:spacing w:after="0"/>
        <w:ind w:left="0"/>
        <w:jc w:val="both"/>
      </w:pPr>
      <w:r>
        <w:rPr>
          <w:rFonts w:ascii="Times New Roman"/>
          <w:b w:val="false"/>
          <w:i w:val="false"/>
          <w:color w:val="000000"/>
          <w:sz w:val="28"/>
        </w:rPr>
        <w:t>
      40. Күнделікті киім нысаны салтанатты киім нысанымен бірдей, бірақ салтанатты акселбантсыз, салтанатты белдік белбеусіз, жазғы уақытта – ақ түсті салтанатты қолғапсыз, қысқы уақытта ақ түсті қысқы салтанатты қолғаптың орнына қара түсті қысқы қолғап (91 – 94 суреттер).</w:t>
      </w:r>
    </w:p>
    <w:bookmarkEnd w:id="578"/>
    <w:bookmarkStart w:name="z589" w:id="579"/>
    <w:p>
      <w:pPr>
        <w:spacing w:after="0"/>
        <w:ind w:left="0"/>
        <w:jc w:val="both"/>
      </w:pP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қысқы күртешемен берет киюге жол беріледі.</w:t>
      </w:r>
    </w:p>
    <w:bookmarkEnd w:id="579"/>
    <w:bookmarkStart w:name="z590" w:id="580"/>
    <w:p>
      <w:pPr>
        <w:spacing w:after="0"/>
        <w:ind w:left="0"/>
        <w:jc w:val="both"/>
      </w:pPr>
      <w:r>
        <w:rPr>
          <w:rFonts w:ascii="Times New Roman"/>
          <w:b w:val="false"/>
          <w:i w:val="false"/>
          <w:color w:val="000000"/>
          <w:sz w:val="28"/>
        </w:rPr>
        <w:t>
      41. ҚК теңіз жаяу әскерінің бөлімі мен бөлімшесінен басқа, әскерге шақыру бойынша сержант және қатардағы жауынгер құрамының (бұдан әрі – мерзімді қызметтегі әскери қызметші) салтанатты киім нысаны далалық киім нысанымен бірдей, бірақ күміс түстес салтанатты акселбанты, ақ түсті салтанатты белдік белбеуі, жазғы уақытта – салтанатты қолғабы, қысқы уақытта қысқы салтанатты қолғабы және тері құлақшыны болады (95, 96-суреттер).</w:t>
      </w:r>
    </w:p>
    <w:bookmarkEnd w:id="580"/>
    <w:bookmarkStart w:name="z591" w:id="581"/>
    <w:p>
      <w:pPr>
        <w:spacing w:after="0"/>
        <w:ind w:left="0"/>
        <w:jc w:val="both"/>
      </w:pPr>
      <w:r>
        <w:rPr>
          <w:rFonts w:ascii="Times New Roman"/>
          <w:b w:val="false"/>
          <w:i w:val="false"/>
          <w:color w:val="000000"/>
          <w:sz w:val="28"/>
        </w:rPr>
        <w:t>
      42. ҚК теңіз жаяу әскерінің бөлімі мен бөлімшесі үшін салтанатты киім нысаны:</w:t>
      </w:r>
    </w:p>
    <w:bookmarkEnd w:id="581"/>
    <w:bookmarkStart w:name="z592" w:id="582"/>
    <w:p>
      <w:pPr>
        <w:spacing w:after="0"/>
        <w:ind w:left="0"/>
        <w:jc w:val="both"/>
      </w:pPr>
      <w:r>
        <w:rPr>
          <w:rFonts w:ascii="Times New Roman"/>
          <w:b w:val="false"/>
          <w:i w:val="false"/>
          <w:color w:val="000000"/>
          <w:sz w:val="28"/>
        </w:rPr>
        <w:t>
      1) жазғы (97-сурет):</w:t>
      </w:r>
    </w:p>
    <w:bookmarkEnd w:id="582"/>
    <w:bookmarkStart w:name="z593" w:id="583"/>
    <w:p>
      <w:pPr>
        <w:spacing w:after="0"/>
        <w:ind w:left="0"/>
        <w:jc w:val="both"/>
      </w:pPr>
      <w:r>
        <w:rPr>
          <w:rFonts w:ascii="Times New Roman"/>
          <w:b w:val="false"/>
          <w:i w:val="false"/>
          <w:color w:val="000000"/>
          <w:sz w:val="28"/>
        </w:rPr>
        <w:t>
      қара түсті берет;</w:t>
      </w:r>
    </w:p>
    <w:bookmarkEnd w:id="583"/>
    <w:bookmarkStart w:name="z594" w:id="584"/>
    <w:p>
      <w:pPr>
        <w:spacing w:after="0"/>
        <w:ind w:left="0"/>
        <w:jc w:val="both"/>
      </w:pPr>
      <w:r>
        <w:rPr>
          <w:rFonts w:ascii="Times New Roman"/>
          <w:b w:val="false"/>
          <w:i w:val="false"/>
          <w:color w:val="000000"/>
          <w:sz w:val="28"/>
        </w:rPr>
        <w:t>
      қара көк жолақты жеңі жоқ тельняшка;</w:t>
      </w:r>
    </w:p>
    <w:bookmarkEnd w:id="584"/>
    <w:bookmarkStart w:name="z595" w:id="585"/>
    <w:p>
      <w:pPr>
        <w:spacing w:after="0"/>
        <w:ind w:left="0"/>
        <w:jc w:val="both"/>
      </w:pPr>
      <w:r>
        <w:rPr>
          <w:rFonts w:ascii="Times New Roman"/>
          <w:b w:val="false"/>
          <w:i w:val="false"/>
          <w:color w:val="000000"/>
          <w:sz w:val="28"/>
        </w:rPr>
        <w:t>
      қара түсті салтанатты костюм;</w:t>
      </w:r>
    </w:p>
    <w:bookmarkEnd w:id="585"/>
    <w:bookmarkStart w:name="z596" w:id="586"/>
    <w:p>
      <w:pPr>
        <w:spacing w:after="0"/>
        <w:ind w:left="0"/>
        <w:jc w:val="both"/>
      </w:pPr>
      <w:r>
        <w:rPr>
          <w:rFonts w:ascii="Times New Roman"/>
          <w:b w:val="false"/>
          <w:i w:val="false"/>
          <w:color w:val="000000"/>
          <w:sz w:val="28"/>
        </w:rPr>
        <w:t>
      қара түсті жазғы далалық бәтеңке;</w:t>
      </w:r>
    </w:p>
    <w:bookmarkEnd w:id="586"/>
    <w:bookmarkStart w:name="z597" w:id="587"/>
    <w:p>
      <w:pPr>
        <w:spacing w:after="0"/>
        <w:ind w:left="0"/>
        <w:jc w:val="both"/>
      </w:pPr>
      <w:r>
        <w:rPr>
          <w:rFonts w:ascii="Times New Roman"/>
          <w:b w:val="false"/>
          <w:i w:val="false"/>
          <w:color w:val="000000"/>
          <w:sz w:val="28"/>
        </w:rPr>
        <w:t>
      ақ түсті салтанатты белдік белбеу;</w:t>
      </w:r>
    </w:p>
    <w:bookmarkEnd w:id="587"/>
    <w:bookmarkStart w:name="z598" w:id="588"/>
    <w:p>
      <w:pPr>
        <w:spacing w:after="0"/>
        <w:ind w:left="0"/>
        <w:jc w:val="both"/>
      </w:pPr>
      <w:r>
        <w:rPr>
          <w:rFonts w:ascii="Times New Roman"/>
          <w:b w:val="false"/>
          <w:i w:val="false"/>
          <w:color w:val="000000"/>
          <w:sz w:val="28"/>
        </w:rPr>
        <w:t>
      күміс түстес салтанатты аксельбант;</w:t>
      </w:r>
    </w:p>
    <w:bookmarkEnd w:id="588"/>
    <w:bookmarkStart w:name="z599" w:id="589"/>
    <w:p>
      <w:pPr>
        <w:spacing w:after="0"/>
        <w:ind w:left="0"/>
        <w:jc w:val="both"/>
      </w:pPr>
      <w:r>
        <w:rPr>
          <w:rFonts w:ascii="Times New Roman"/>
          <w:b w:val="false"/>
          <w:i w:val="false"/>
          <w:color w:val="000000"/>
          <w:sz w:val="28"/>
        </w:rPr>
        <w:t>
      салтанатты қолғап;</w:t>
      </w:r>
    </w:p>
    <w:bookmarkEnd w:id="589"/>
    <w:bookmarkStart w:name="z600" w:id="590"/>
    <w:p>
      <w:pPr>
        <w:spacing w:after="0"/>
        <w:ind w:left="0"/>
        <w:jc w:val="both"/>
      </w:pPr>
      <w:r>
        <w:rPr>
          <w:rFonts w:ascii="Times New Roman"/>
          <w:b w:val="false"/>
          <w:i w:val="false"/>
          <w:color w:val="000000"/>
          <w:sz w:val="28"/>
        </w:rPr>
        <w:t>
      2) қысқы (98-сурет):</w:t>
      </w:r>
    </w:p>
    <w:bookmarkEnd w:id="590"/>
    <w:bookmarkStart w:name="z601" w:id="591"/>
    <w:p>
      <w:pPr>
        <w:spacing w:after="0"/>
        <w:ind w:left="0"/>
        <w:jc w:val="both"/>
      </w:pPr>
      <w:r>
        <w:rPr>
          <w:rFonts w:ascii="Times New Roman"/>
          <w:b w:val="false"/>
          <w:i w:val="false"/>
          <w:color w:val="000000"/>
          <w:sz w:val="28"/>
        </w:rPr>
        <w:t>
      қара түсті тері құлақшын;</w:t>
      </w:r>
    </w:p>
    <w:bookmarkEnd w:id="591"/>
    <w:bookmarkStart w:name="z602" w:id="592"/>
    <w:p>
      <w:pPr>
        <w:spacing w:after="0"/>
        <w:ind w:left="0"/>
        <w:jc w:val="both"/>
      </w:pPr>
      <w:r>
        <w:rPr>
          <w:rFonts w:ascii="Times New Roman"/>
          <w:b w:val="false"/>
          <w:i w:val="false"/>
          <w:color w:val="000000"/>
          <w:sz w:val="28"/>
        </w:rPr>
        <w:t>
      қара көк жолақты жеңді тельняшка;</w:t>
      </w:r>
    </w:p>
    <w:bookmarkEnd w:id="592"/>
    <w:bookmarkStart w:name="z603" w:id="593"/>
    <w:p>
      <w:pPr>
        <w:spacing w:after="0"/>
        <w:ind w:left="0"/>
        <w:jc w:val="both"/>
      </w:pPr>
      <w:r>
        <w:rPr>
          <w:rFonts w:ascii="Times New Roman"/>
          <w:b w:val="false"/>
          <w:i w:val="false"/>
          <w:color w:val="000000"/>
          <w:sz w:val="28"/>
        </w:rPr>
        <w:t>
      қара түсті салтанатты костюм;</w:t>
      </w:r>
    </w:p>
    <w:bookmarkEnd w:id="593"/>
    <w:bookmarkStart w:name="z604" w:id="594"/>
    <w:p>
      <w:pPr>
        <w:spacing w:after="0"/>
        <w:ind w:left="0"/>
        <w:jc w:val="both"/>
      </w:pPr>
      <w:r>
        <w:rPr>
          <w:rFonts w:ascii="Times New Roman"/>
          <w:b w:val="false"/>
          <w:i w:val="false"/>
          <w:color w:val="000000"/>
          <w:sz w:val="28"/>
        </w:rPr>
        <w:t>
      қара түсті салтанатты қысқы костюм;</w:t>
      </w:r>
    </w:p>
    <w:bookmarkEnd w:id="594"/>
    <w:bookmarkStart w:name="z605" w:id="595"/>
    <w:p>
      <w:pPr>
        <w:spacing w:after="0"/>
        <w:ind w:left="0"/>
        <w:jc w:val="both"/>
      </w:pPr>
      <w:r>
        <w:rPr>
          <w:rFonts w:ascii="Times New Roman"/>
          <w:b w:val="false"/>
          <w:i w:val="false"/>
          <w:color w:val="000000"/>
          <w:sz w:val="28"/>
        </w:rPr>
        <w:t>
      қара түсті далалық қысқы бәтеңке;</w:t>
      </w:r>
    </w:p>
    <w:bookmarkEnd w:id="595"/>
    <w:bookmarkStart w:name="z606" w:id="596"/>
    <w:p>
      <w:pPr>
        <w:spacing w:after="0"/>
        <w:ind w:left="0"/>
        <w:jc w:val="both"/>
      </w:pPr>
      <w:r>
        <w:rPr>
          <w:rFonts w:ascii="Times New Roman"/>
          <w:b w:val="false"/>
          <w:i w:val="false"/>
          <w:color w:val="000000"/>
          <w:sz w:val="28"/>
        </w:rPr>
        <w:t>
      ақ түсті салтанатты белдік белбеу;</w:t>
      </w:r>
    </w:p>
    <w:bookmarkEnd w:id="596"/>
    <w:bookmarkStart w:name="z607" w:id="597"/>
    <w:p>
      <w:pPr>
        <w:spacing w:after="0"/>
        <w:ind w:left="0"/>
        <w:jc w:val="both"/>
      </w:pPr>
      <w:r>
        <w:rPr>
          <w:rFonts w:ascii="Times New Roman"/>
          <w:b w:val="false"/>
          <w:i w:val="false"/>
          <w:color w:val="000000"/>
          <w:sz w:val="28"/>
        </w:rPr>
        <w:t>
      күміс түстес салтанатты аксельбант;</w:t>
      </w:r>
    </w:p>
    <w:bookmarkEnd w:id="597"/>
    <w:bookmarkStart w:name="z608" w:id="598"/>
    <w:p>
      <w:pPr>
        <w:spacing w:after="0"/>
        <w:ind w:left="0"/>
        <w:jc w:val="both"/>
      </w:pPr>
      <w:r>
        <w:rPr>
          <w:rFonts w:ascii="Times New Roman"/>
          <w:b w:val="false"/>
          <w:i w:val="false"/>
          <w:color w:val="000000"/>
          <w:sz w:val="28"/>
        </w:rPr>
        <w:t>
      қысқы салтанатты қолғап.</w:t>
      </w:r>
    </w:p>
    <w:bookmarkEnd w:id="598"/>
    <w:bookmarkStart w:name="z609" w:id="599"/>
    <w:p>
      <w:pPr>
        <w:spacing w:after="0"/>
        <w:ind w:left="0"/>
        <w:jc w:val="both"/>
      </w:pPr>
      <w:r>
        <w:rPr>
          <w:rFonts w:ascii="Times New Roman"/>
          <w:b w:val="false"/>
          <w:i w:val="false"/>
          <w:color w:val="000000"/>
          <w:sz w:val="28"/>
        </w:rPr>
        <w:t>
      43. Әскери, арнаулы оқу орны курсантының, кадетінің, ұланының және тәрбиеленушісінің, сондай-ақ мерзімді қызметтегі әскери қызметшінің далалық киім нысаны:</w:t>
      </w:r>
    </w:p>
    <w:bookmarkEnd w:id="599"/>
    <w:bookmarkStart w:name="z610" w:id="600"/>
    <w:p>
      <w:pPr>
        <w:spacing w:after="0"/>
        <w:ind w:left="0"/>
        <w:jc w:val="both"/>
      </w:pPr>
      <w:r>
        <w:rPr>
          <w:rFonts w:ascii="Times New Roman"/>
          <w:b w:val="false"/>
          <w:i w:val="false"/>
          <w:color w:val="000000"/>
          <w:sz w:val="28"/>
        </w:rPr>
        <w:t>
      1) жазғы (99-сурет):</w:t>
      </w:r>
    </w:p>
    <w:bookmarkEnd w:id="600"/>
    <w:bookmarkStart w:name="z611" w:id="601"/>
    <w:p>
      <w:pPr>
        <w:spacing w:after="0"/>
        <w:ind w:left="0"/>
        <w:jc w:val="both"/>
      </w:pPr>
      <w:r>
        <w:rPr>
          <w:rFonts w:ascii="Times New Roman"/>
          <w:b w:val="false"/>
          <w:i w:val="false"/>
          <w:color w:val="000000"/>
          <w:sz w:val="28"/>
        </w:rPr>
        <w:t>
      бүркеніш түсті далалық панама;</w:t>
      </w:r>
    </w:p>
    <w:bookmarkEnd w:id="601"/>
    <w:bookmarkStart w:name="z612" w:id="602"/>
    <w:p>
      <w:pPr>
        <w:spacing w:after="0"/>
        <w:ind w:left="0"/>
        <w:jc w:val="both"/>
      </w:pPr>
      <w:r>
        <w:rPr>
          <w:rFonts w:ascii="Times New Roman"/>
          <w:b w:val="false"/>
          <w:i w:val="false"/>
          <w:color w:val="000000"/>
          <w:sz w:val="28"/>
        </w:rPr>
        <w:t>
      бүркеніш түсті далалық костюм;</w:t>
      </w:r>
    </w:p>
    <w:bookmarkEnd w:id="602"/>
    <w:bookmarkStart w:name="z613" w:id="603"/>
    <w:p>
      <w:pPr>
        <w:spacing w:after="0"/>
        <w:ind w:left="0"/>
        <w:jc w:val="both"/>
      </w:pPr>
      <w:r>
        <w:rPr>
          <w:rFonts w:ascii="Times New Roman"/>
          <w:b w:val="false"/>
          <w:i w:val="false"/>
          <w:color w:val="000000"/>
          <w:sz w:val="28"/>
        </w:rPr>
        <w:t>
      зәйтүн түстес футболка;</w:t>
      </w:r>
    </w:p>
    <w:bookmarkEnd w:id="603"/>
    <w:bookmarkStart w:name="z614" w:id="604"/>
    <w:p>
      <w:pPr>
        <w:spacing w:after="0"/>
        <w:ind w:left="0"/>
        <w:jc w:val="both"/>
      </w:pPr>
      <w:r>
        <w:rPr>
          <w:rFonts w:ascii="Times New Roman"/>
          <w:b w:val="false"/>
          <w:i w:val="false"/>
          <w:color w:val="000000"/>
          <w:sz w:val="28"/>
        </w:rPr>
        <w:t>
      далалық белбеу;</w:t>
      </w:r>
    </w:p>
    <w:bookmarkEnd w:id="604"/>
    <w:bookmarkStart w:name="z615" w:id="605"/>
    <w:p>
      <w:pPr>
        <w:spacing w:after="0"/>
        <w:ind w:left="0"/>
        <w:jc w:val="both"/>
      </w:pPr>
      <w:r>
        <w:rPr>
          <w:rFonts w:ascii="Times New Roman"/>
          <w:b w:val="false"/>
          <w:i w:val="false"/>
          <w:color w:val="000000"/>
          <w:sz w:val="28"/>
        </w:rPr>
        <w:t>
      жазғы далалық бәтеңке;</w:t>
      </w:r>
    </w:p>
    <w:bookmarkEnd w:id="605"/>
    <w:bookmarkStart w:name="z616" w:id="606"/>
    <w:p>
      <w:pPr>
        <w:spacing w:after="0"/>
        <w:ind w:left="0"/>
        <w:jc w:val="both"/>
      </w:pPr>
      <w:r>
        <w:rPr>
          <w:rFonts w:ascii="Times New Roman"/>
          <w:b w:val="false"/>
          <w:i w:val="false"/>
          <w:color w:val="000000"/>
          <w:sz w:val="28"/>
        </w:rPr>
        <w:t>
      2) қысқы (100-сурет):</w:t>
      </w:r>
    </w:p>
    <w:bookmarkEnd w:id="606"/>
    <w:bookmarkStart w:name="z617" w:id="607"/>
    <w:p>
      <w:pPr>
        <w:spacing w:after="0"/>
        <w:ind w:left="0"/>
        <w:jc w:val="both"/>
      </w:pPr>
      <w:r>
        <w:rPr>
          <w:rFonts w:ascii="Times New Roman"/>
          <w:b w:val="false"/>
          <w:i w:val="false"/>
          <w:color w:val="000000"/>
          <w:sz w:val="28"/>
        </w:rPr>
        <w:t>
      далалық малақай мен снуд;</w:t>
      </w:r>
    </w:p>
    <w:bookmarkEnd w:id="607"/>
    <w:bookmarkStart w:name="z618" w:id="608"/>
    <w:p>
      <w:pPr>
        <w:spacing w:after="0"/>
        <w:ind w:left="0"/>
        <w:jc w:val="both"/>
      </w:pPr>
      <w:r>
        <w:rPr>
          <w:rFonts w:ascii="Times New Roman"/>
          <w:b w:val="false"/>
          <w:i w:val="false"/>
          <w:color w:val="000000"/>
          <w:sz w:val="28"/>
        </w:rPr>
        <w:t>
      бүркеніш түсті далалық костюм;</w:t>
      </w:r>
    </w:p>
    <w:bookmarkEnd w:id="608"/>
    <w:bookmarkStart w:name="z619" w:id="609"/>
    <w:p>
      <w:pPr>
        <w:spacing w:after="0"/>
        <w:ind w:left="0"/>
        <w:jc w:val="both"/>
      </w:pPr>
      <w:r>
        <w:rPr>
          <w:rFonts w:ascii="Times New Roman"/>
          <w:b w:val="false"/>
          <w:i w:val="false"/>
          <w:color w:val="000000"/>
          <w:sz w:val="28"/>
        </w:rPr>
        <w:t>
      зәйтүн түстес футболка;</w:t>
      </w:r>
    </w:p>
    <w:bookmarkEnd w:id="609"/>
    <w:bookmarkStart w:name="z620" w:id="610"/>
    <w:p>
      <w:pPr>
        <w:spacing w:after="0"/>
        <w:ind w:left="0"/>
        <w:jc w:val="both"/>
      </w:pPr>
      <w:r>
        <w:rPr>
          <w:rFonts w:ascii="Times New Roman"/>
          <w:b w:val="false"/>
          <w:i w:val="false"/>
          <w:color w:val="000000"/>
          <w:sz w:val="28"/>
        </w:rPr>
        <w:t>
      бүркеніш түсті далалық қысқы костюм;</w:t>
      </w:r>
    </w:p>
    <w:bookmarkEnd w:id="610"/>
    <w:bookmarkStart w:name="z621" w:id="611"/>
    <w:p>
      <w:pPr>
        <w:spacing w:after="0"/>
        <w:ind w:left="0"/>
        <w:jc w:val="both"/>
      </w:pPr>
      <w:r>
        <w:rPr>
          <w:rFonts w:ascii="Times New Roman"/>
          <w:b w:val="false"/>
          <w:i w:val="false"/>
          <w:color w:val="000000"/>
          <w:sz w:val="28"/>
        </w:rPr>
        <w:t>
      қара түсті далалық қысқы бәтеңке;</w:t>
      </w:r>
    </w:p>
    <w:bookmarkEnd w:id="611"/>
    <w:bookmarkStart w:name="z622" w:id="612"/>
    <w:p>
      <w:pPr>
        <w:spacing w:after="0"/>
        <w:ind w:left="0"/>
        <w:jc w:val="both"/>
      </w:pPr>
      <w:r>
        <w:rPr>
          <w:rFonts w:ascii="Times New Roman"/>
          <w:b w:val="false"/>
          <w:i w:val="false"/>
          <w:color w:val="000000"/>
          <w:sz w:val="28"/>
        </w:rPr>
        <w:t>
      далалық белбеу.</w:t>
      </w:r>
    </w:p>
    <w:bookmarkEnd w:id="612"/>
    <w:bookmarkStart w:name="z623" w:id="613"/>
    <w:p>
      <w:pPr>
        <w:spacing w:after="0"/>
        <w:ind w:left="0"/>
        <w:jc w:val="both"/>
      </w:pPr>
      <w:r>
        <w:rPr>
          <w:rFonts w:ascii="Times New Roman"/>
          <w:b w:val="false"/>
          <w:i w:val="false"/>
          <w:color w:val="000000"/>
          <w:sz w:val="28"/>
        </w:rPr>
        <w:t>
      Жазғы уақытта ыстық ауа райында құм түстес жазғы бәтеңке киюге жол беріледі.</w:t>
      </w:r>
    </w:p>
    <w:bookmarkEnd w:id="613"/>
    <w:bookmarkStart w:name="z624" w:id="614"/>
    <w:p>
      <w:pPr>
        <w:spacing w:after="0"/>
        <w:ind w:left="0"/>
        <w:jc w:val="both"/>
      </w:pPr>
      <w:r>
        <w:rPr>
          <w:rFonts w:ascii="Times New Roman"/>
          <w:b w:val="false"/>
          <w:i w:val="false"/>
          <w:color w:val="000000"/>
          <w:sz w:val="28"/>
        </w:rPr>
        <w:t>
      ТЖМ-да, ҰҚК ШҚ-да, Шекара академиясында және ҰҰ-да панаманың орнына бүркеніш түсті далалық кепи киеді. Ыстық ауа райында бүркеніш түсті панама киюге жол беріледі.</w:t>
      </w:r>
    </w:p>
    <w:bookmarkEnd w:id="614"/>
    <w:bookmarkStart w:name="z625" w:id="615"/>
    <w:p>
      <w:pPr>
        <w:spacing w:after="0"/>
        <w:ind w:left="0"/>
        <w:jc w:val="both"/>
      </w:pPr>
      <w:r>
        <w:rPr>
          <w:rFonts w:ascii="Times New Roman"/>
          <w:b w:val="false"/>
          <w:i w:val="false"/>
          <w:color w:val="000000"/>
          <w:sz w:val="28"/>
        </w:rPr>
        <w:t>
      Мерзімді қызметтегі әскери қызметші, әскери, арнаулы оқу орнының курсанты, кадеті, ұланы және тәрбиеленушісі жоғарыда санамаланған киім нысаны заттарына қосымша іш киіммен және термо іш киіммен, футболкамен, трусимен, жазғы шұлықпен, термошұлықпен, жаға астарымен, қол орамалмен және шалбар белбеуімен қамтамасыз етіледі. ДШӘ-нің, АОК-тің, теңіз жаяу әскерінің, барлаудың және арнайы мақсаттағы бөлімнің (бөлімшенің) әскери қызметшісіне іш киімнің орнына – жеңді тельняшка және кальсон, термо іш киімнің орнына – қысқы жеңді тельняшка және термокальсон, футболканың орнына жеңі жоқ тельняшка беріледі.</w:t>
      </w:r>
    </w:p>
    <w:bookmarkEnd w:id="615"/>
    <w:bookmarkStart w:name="z626" w:id="616"/>
    <w:p>
      <w:pPr>
        <w:spacing w:after="0"/>
        <w:ind w:left="0"/>
        <w:jc w:val="left"/>
      </w:pPr>
      <w:r>
        <w:rPr>
          <w:rFonts w:ascii="Times New Roman"/>
          <w:b/>
          <w:i w:val="false"/>
          <w:color w:val="000000"/>
        </w:rPr>
        <w:t xml:space="preserve"> 2-параграф. ҚК ӘТК-нің мерзімді қызметтегі әскери қызметшісінің, әскери, арнаулы оқу орны курсантының әскери киім нысаны үлгілерінің сипаттамасы</w:t>
      </w:r>
    </w:p>
    <w:bookmarkEnd w:id="616"/>
    <w:bookmarkStart w:name="z629" w:id="617"/>
    <w:p>
      <w:pPr>
        <w:spacing w:after="0"/>
        <w:ind w:left="0"/>
        <w:jc w:val="both"/>
      </w:pPr>
      <w:r>
        <w:rPr>
          <w:rFonts w:ascii="Times New Roman"/>
          <w:b w:val="false"/>
          <w:i w:val="false"/>
          <w:color w:val="000000"/>
          <w:sz w:val="28"/>
        </w:rPr>
        <w:t>
      44. ҚК ӘТК үшін салтанатты киім нысаны:</w:t>
      </w:r>
    </w:p>
    <w:bookmarkEnd w:id="617"/>
    <w:bookmarkStart w:name="z630" w:id="618"/>
    <w:p>
      <w:pPr>
        <w:spacing w:after="0"/>
        <w:ind w:left="0"/>
        <w:jc w:val="both"/>
      </w:pPr>
      <w:r>
        <w:rPr>
          <w:rFonts w:ascii="Times New Roman"/>
          <w:b w:val="false"/>
          <w:i w:val="false"/>
          <w:color w:val="000000"/>
          <w:sz w:val="28"/>
        </w:rPr>
        <w:t>
      1) жазғы (101-сурет):</w:t>
      </w:r>
    </w:p>
    <w:bookmarkEnd w:id="618"/>
    <w:bookmarkStart w:name="z631" w:id="619"/>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19"/>
    <w:bookmarkStart w:name="z632" w:id="620"/>
    <w:p>
      <w:pPr>
        <w:spacing w:after="0"/>
        <w:ind w:left="0"/>
        <w:jc w:val="both"/>
      </w:pPr>
      <w:r>
        <w:rPr>
          <w:rFonts w:ascii="Times New Roman"/>
          <w:b w:val="false"/>
          <w:i w:val="false"/>
          <w:color w:val="000000"/>
          <w:sz w:val="28"/>
        </w:rPr>
        <w:t>
      нысанды жағасы бар нысанды жейде мен шалбар;</w:t>
      </w:r>
    </w:p>
    <w:bookmarkEnd w:id="620"/>
    <w:bookmarkStart w:name="z633" w:id="621"/>
    <w:p>
      <w:pPr>
        <w:spacing w:after="0"/>
        <w:ind w:left="0"/>
        <w:jc w:val="both"/>
      </w:pPr>
      <w:r>
        <w:rPr>
          <w:rFonts w:ascii="Times New Roman"/>
          <w:b w:val="false"/>
          <w:i w:val="false"/>
          <w:color w:val="000000"/>
          <w:sz w:val="28"/>
        </w:rPr>
        <w:t>
      қара көк жолақты жеңі жоқ тельняшка;</w:t>
      </w:r>
    </w:p>
    <w:bookmarkEnd w:id="621"/>
    <w:bookmarkStart w:name="z634" w:id="622"/>
    <w:p>
      <w:pPr>
        <w:spacing w:after="0"/>
        <w:ind w:left="0"/>
        <w:jc w:val="both"/>
      </w:pPr>
      <w:r>
        <w:rPr>
          <w:rFonts w:ascii="Times New Roman"/>
          <w:b w:val="false"/>
          <w:i w:val="false"/>
          <w:color w:val="000000"/>
          <w:sz w:val="28"/>
        </w:rPr>
        <w:t>
      күміс түстес салтанатты аксельбант;</w:t>
      </w:r>
    </w:p>
    <w:bookmarkEnd w:id="622"/>
    <w:bookmarkStart w:name="z635" w:id="623"/>
    <w:p>
      <w:pPr>
        <w:spacing w:after="0"/>
        <w:ind w:left="0"/>
        <w:jc w:val="both"/>
      </w:pPr>
      <w:r>
        <w:rPr>
          <w:rFonts w:ascii="Times New Roman"/>
          <w:b w:val="false"/>
          <w:i w:val="false"/>
          <w:color w:val="000000"/>
          <w:sz w:val="28"/>
        </w:rPr>
        <w:t>
      ақ түсті салтанатты белдік белбеу;</w:t>
      </w:r>
    </w:p>
    <w:bookmarkEnd w:id="623"/>
    <w:bookmarkStart w:name="z636" w:id="624"/>
    <w:p>
      <w:pPr>
        <w:spacing w:after="0"/>
        <w:ind w:left="0"/>
        <w:jc w:val="both"/>
      </w:pPr>
      <w:r>
        <w:rPr>
          <w:rFonts w:ascii="Times New Roman"/>
          <w:b w:val="false"/>
          <w:i w:val="false"/>
          <w:color w:val="000000"/>
          <w:sz w:val="28"/>
        </w:rPr>
        <w:t>
      қара түсті бәтеңке;</w:t>
      </w:r>
    </w:p>
    <w:bookmarkEnd w:id="624"/>
    <w:bookmarkStart w:name="z637" w:id="625"/>
    <w:p>
      <w:pPr>
        <w:spacing w:after="0"/>
        <w:ind w:left="0"/>
        <w:jc w:val="both"/>
      </w:pPr>
      <w:r>
        <w:rPr>
          <w:rFonts w:ascii="Times New Roman"/>
          <w:b w:val="false"/>
          <w:i w:val="false"/>
          <w:color w:val="000000"/>
          <w:sz w:val="28"/>
        </w:rPr>
        <w:t>
      салтанатты қолғап;</w:t>
      </w:r>
    </w:p>
    <w:bookmarkEnd w:id="625"/>
    <w:bookmarkStart w:name="z638" w:id="626"/>
    <w:p>
      <w:pPr>
        <w:spacing w:after="0"/>
        <w:ind w:left="0"/>
        <w:jc w:val="both"/>
      </w:pPr>
      <w:r>
        <w:rPr>
          <w:rFonts w:ascii="Times New Roman"/>
          <w:b w:val="false"/>
          <w:i w:val="false"/>
          <w:color w:val="000000"/>
          <w:sz w:val="28"/>
        </w:rPr>
        <w:t>
      2) қысқы (102-сурет):</w:t>
      </w:r>
    </w:p>
    <w:bookmarkEnd w:id="626"/>
    <w:bookmarkStart w:name="z639" w:id="627"/>
    <w:p>
      <w:pPr>
        <w:spacing w:after="0"/>
        <w:ind w:left="0"/>
        <w:jc w:val="both"/>
      </w:pPr>
      <w:r>
        <w:rPr>
          <w:rFonts w:ascii="Times New Roman"/>
          <w:b w:val="false"/>
          <w:i w:val="false"/>
          <w:color w:val="000000"/>
          <w:sz w:val="28"/>
        </w:rPr>
        <w:t>
      қара түсті тері құлақшын;</w:t>
      </w:r>
    </w:p>
    <w:bookmarkEnd w:id="627"/>
    <w:bookmarkStart w:name="z640" w:id="628"/>
    <w:p>
      <w:pPr>
        <w:spacing w:after="0"/>
        <w:ind w:left="0"/>
        <w:jc w:val="both"/>
      </w:pPr>
      <w:r>
        <w:rPr>
          <w:rFonts w:ascii="Times New Roman"/>
          <w:b w:val="false"/>
          <w:i w:val="false"/>
          <w:color w:val="000000"/>
          <w:sz w:val="28"/>
        </w:rPr>
        <w:t>
      нысанды жағасы бар нысанды жейде мен шалбар;</w:t>
      </w:r>
    </w:p>
    <w:bookmarkEnd w:id="628"/>
    <w:bookmarkStart w:name="z641" w:id="629"/>
    <w:p>
      <w:pPr>
        <w:spacing w:after="0"/>
        <w:ind w:left="0"/>
        <w:jc w:val="both"/>
      </w:pPr>
      <w:r>
        <w:rPr>
          <w:rFonts w:ascii="Times New Roman"/>
          <w:b w:val="false"/>
          <w:i w:val="false"/>
          <w:color w:val="000000"/>
          <w:sz w:val="28"/>
        </w:rPr>
        <w:t>
      қара түсті қысқы пальто;</w:t>
      </w:r>
    </w:p>
    <w:bookmarkEnd w:id="629"/>
    <w:bookmarkStart w:name="z642" w:id="630"/>
    <w:p>
      <w:pPr>
        <w:spacing w:after="0"/>
        <w:ind w:left="0"/>
        <w:jc w:val="both"/>
      </w:pPr>
      <w:r>
        <w:rPr>
          <w:rFonts w:ascii="Times New Roman"/>
          <w:b w:val="false"/>
          <w:i w:val="false"/>
          <w:color w:val="000000"/>
          <w:sz w:val="28"/>
        </w:rPr>
        <w:t>
      қара түсті кашне;</w:t>
      </w:r>
    </w:p>
    <w:bookmarkEnd w:id="630"/>
    <w:bookmarkStart w:name="z643" w:id="631"/>
    <w:p>
      <w:pPr>
        <w:spacing w:after="0"/>
        <w:ind w:left="0"/>
        <w:jc w:val="both"/>
      </w:pPr>
      <w:r>
        <w:rPr>
          <w:rFonts w:ascii="Times New Roman"/>
          <w:b w:val="false"/>
          <w:i w:val="false"/>
          <w:color w:val="000000"/>
          <w:sz w:val="28"/>
        </w:rPr>
        <w:t>
      қара көк жолақты қысқы жеңді тельняшка;</w:t>
      </w:r>
    </w:p>
    <w:bookmarkEnd w:id="631"/>
    <w:bookmarkStart w:name="z644" w:id="632"/>
    <w:p>
      <w:pPr>
        <w:spacing w:after="0"/>
        <w:ind w:left="0"/>
        <w:jc w:val="both"/>
      </w:pPr>
      <w:r>
        <w:rPr>
          <w:rFonts w:ascii="Times New Roman"/>
          <w:b w:val="false"/>
          <w:i w:val="false"/>
          <w:color w:val="000000"/>
          <w:sz w:val="28"/>
        </w:rPr>
        <w:t>
      күміс түстес салтанатты аксельбант;</w:t>
      </w:r>
    </w:p>
    <w:bookmarkEnd w:id="632"/>
    <w:bookmarkStart w:name="z645" w:id="633"/>
    <w:p>
      <w:pPr>
        <w:spacing w:after="0"/>
        <w:ind w:left="0"/>
        <w:jc w:val="both"/>
      </w:pPr>
      <w:r>
        <w:rPr>
          <w:rFonts w:ascii="Times New Roman"/>
          <w:b w:val="false"/>
          <w:i w:val="false"/>
          <w:color w:val="000000"/>
          <w:sz w:val="28"/>
        </w:rPr>
        <w:t>
      ақ түсті салтанатты белдік белбеу;</w:t>
      </w:r>
    </w:p>
    <w:bookmarkEnd w:id="633"/>
    <w:bookmarkStart w:name="z646" w:id="634"/>
    <w:p>
      <w:pPr>
        <w:spacing w:after="0"/>
        <w:ind w:left="0"/>
        <w:jc w:val="both"/>
      </w:pPr>
      <w:r>
        <w:rPr>
          <w:rFonts w:ascii="Times New Roman"/>
          <w:b w:val="false"/>
          <w:i w:val="false"/>
          <w:color w:val="000000"/>
          <w:sz w:val="28"/>
        </w:rPr>
        <w:t>
      қара түсті қысқы бәтеңке;</w:t>
      </w:r>
    </w:p>
    <w:bookmarkEnd w:id="634"/>
    <w:bookmarkStart w:name="z647" w:id="635"/>
    <w:p>
      <w:pPr>
        <w:spacing w:after="0"/>
        <w:ind w:left="0"/>
        <w:jc w:val="both"/>
      </w:pPr>
      <w:r>
        <w:rPr>
          <w:rFonts w:ascii="Times New Roman"/>
          <w:b w:val="false"/>
          <w:i w:val="false"/>
          <w:color w:val="000000"/>
          <w:sz w:val="28"/>
        </w:rPr>
        <w:t>
      қысқы салтанатты қолғап.</w:t>
      </w:r>
    </w:p>
    <w:bookmarkEnd w:id="635"/>
    <w:bookmarkStart w:name="z648" w:id="636"/>
    <w:p>
      <w:pPr>
        <w:spacing w:after="0"/>
        <w:ind w:left="0"/>
        <w:jc w:val="both"/>
      </w:pPr>
      <w:r>
        <w:rPr>
          <w:rFonts w:ascii="Times New Roman"/>
          <w:b w:val="false"/>
          <w:i w:val="false"/>
          <w:color w:val="000000"/>
          <w:sz w:val="28"/>
        </w:rPr>
        <w:t>
      45. ҚК ӘТК-нің күнделікті киім нысаны:</w:t>
      </w:r>
    </w:p>
    <w:bookmarkEnd w:id="636"/>
    <w:bookmarkStart w:name="z649" w:id="637"/>
    <w:p>
      <w:pPr>
        <w:spacing w:after="0"/>
        <w:ind w:left="0"/>
        <w:jc w:val="both"/>
      </w:pPr>
      <w:r>
        <w:rPr>
          <w:rFonts w:ascii="Times New Roman"/>
          <w:b w:val="false"/>
          <w:i w:val="false"/>
          <w:color w:val="000000"/>
          <w:sz w:val="28"/>
        </w:rPr>
        <w:t>
      1) жазғы (103-сурет):</w:t>
      </w:r>
    </w:p>
    <w:bookmarkEnd w:id="637"/>
    <w:bookmarkStart w:name="z650" w:id="638"/>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38"/>
    <w:bookmarkStart w:name="z651" w:id="639"/>
    <w:p>
      <w:pPr>
        <w:spacing w:after="0"/>
        <w:ind w:left="0"/>
        <w:jc w:val="both"/>
      </w:pPr>
      <w:r>
        <w:rPr>
          <w:rFonts w:ascii="Times New Roman"/>
          <w:b w:val="false"/>
          <w:i w:val="false"/>
          <w:color w:val="000000"/>
          <w:sz w:val="28"/>
        </w:rPr>
        <w:t>
      нысанды жағасы бар нысанды блуза мен шалбар;</w:t>
      </w:r>
    </w:p>
    <w:bookmarkEnd w:id="639"/>
    <w:bookmarkStart w:name="z652" w:id="640"/>
    <w:p>
      <w:pPr>
        <w:spacing w:after="0"/>
        <w:ind w:left="0"/>
        <w:jc w:val="both"/>
      </w:pPr>
      <w:r>
        <w:rPr>
          <w:rFonts w:ascii="Times New Roman"/>
          <w:b w:val="false"/>
          <w:i w:val="false"/>
          <w:color w:val="000000"/>
          <w:sz w:val="28"/>
        </w:rPr>
        <w:t>
      қара көк жолақты жеңі жоқ тельняшка;</w:t>
      </w:r>
    </w:p>
    <w:bookmarkEnd w:id="640"/>
    <w:bookmarkStart w:name="z653" w:id="641"/>
    <w:p>
      <w:pPr>
        <w:spacing w:after="0"/>
        <w:ind w:left="0"/>
        <w:jc w:val="both"/>
      </w:pPr>
      <w:r>
        <w:rPr>
          <w:rFonts w:ascii="Times New Roman"/>
          <w:b w:val="false"/>
          <w:i w:val="false"/>
          <w:color w:val="000000"/>
          <w:sz w:val="28"/>
        </w:rPr>
        <w:t>
      қара түсті белдік белбеу;</w:t>
      </w:r>
    </w:p>
    <w:bookmarkEnd w:id="641"/>
    <w:bookmarkStart w:name="z654" w:id="642"/>
    <w:p>
      <w:pPr>
        <w:spacing w:after="0"/>
        <w:ind w:left="0"/>
        <w:jc w:val="both"/>
      </w:pPr>
      <w:r>
        <w:rPr>
          <w:rFonts w:ascii="Times New Roman"/>
          <w:b w:val="false"/>
          <w:i w:val="false"/>
          <w:color w:val="000000"/>
          <w:sz w:val="28"/>
        </w:rPr>
        <w:t>
      қара түсті бәтеңке;</w:t>
      </w:r>
    </w:p>
    <w:bookmarkEnd w:id="642"/>
    <w:bookmarkStart w:name="z655" w:id="643"/>
    <w:p>
      <w:pPr>
        <w:spacing w:after="0"/>
        <w:ind w:left="0"/>
        <w:jc w:val="both"/>
      </w:pPr>
      <w:r>
        <w:rPr>
          <w:rFonts w:ascii="Times New Roman"/>
          <w:b w:val="false"/>
          <w:i w:val="false"/>
          <w:color w:val="000000"/>
          <w:sz w:val="28"/>
        </w:rPr>
        <w:t>
      2) қысқы (104-сурет):</w:t>
      </w:r>
    </w:p>
    <w:bookmarkEnd w:id="643"/>
    <w:bookmarkStart w:name="z656" w:id="644"/>
    <w:p>
      <w:pPr>
        <w:spacing w:after="0"/>
        <w:ind w:left="0"/>
        <w:jc w:val="both"/>
      </w:pPr>
      <w:r>
        <w:rPr>
          <w:rFonts w:ascii="Times New Roman"/>
          <w:b w:val="false"/>
          <w:i w:val="false"/>
          <w:color w:val="000000"/>
          <w:sz w:val="28"/>
        </w:rPr>
        <w:t>
      қара түсті тері құлақшын;</w:t>
      </w:r>
    </w:p>
    <w:bookmarkEnd w:id="644"/>
    <w:bookmarkStart w:name="z657" w:id="645"/>
    <w:p>
      <w:pPr>
        <w:spacing w:after="0"/>
        <w:ind w:left="0"/>
        <w:jc w:val="both"/>
      </w:pPr>
      <w:r>
        <w:rPr>
          <w:rFonts w:ascii="Times New Roman"/>
          <w:b w:val="false"/>
          <w:i w:val="false"/>
          <w:color w:val="000000"/>
          <w:sz w:val="28"/>
        </w:rPr>
        <w:t>
      қара түсті бушлат;</w:t>
      </w:r>
    </w:p>
    <w:bookmarkEnd w:id="645"/>
    <w:bookmarkStart w:name="z658" w:id="646"/>
    <w:p>
      <w:pPr>
        <w:spacing w:after="0"/>
        <w:ind w:left="0"/>
        <w:jc w:val="both"/>
      </w:pPr>
      <w:r>
        <w:rPr>
          <w:rFonts w:ascii="Times New Roman"/>
          <w:b w:val="false"/>
          <w:i w:val="false"/>
          <w:color w:val="000000"/>
          <w:sz w:val="28"/>
        </w:rPr>
        <w:t>
      нысанды жағасы бар нысанды блуза мен шалбар;</w:t>
      </w:r>
    </w:p>
    <w:bookmarkEnd w:id="646"/>
    <w:bookmarkStart w:name="z659" w:id="647"/>
    <w:p>
      <w:pPr>
        <w:spacing w:after="0"/>
        <w:ind w:left="0"/>
        <w:jc w:val="both"/>
      </w:pPr>
      <w:r>
        <w:rPr>
          <w:rFonts w:ascii="Times New Roman"/>
          <w:b w:val="false"/>
          <w:i w:val="false"/>
          <w:color w:val="000000"/>
          <w:sz w:val="28"/>
        </w:rPr>
        <w:t>
      қара түсті кашне;</w:t>
      </w:r>
    </w:p>
    <w:bookmarkEnd w:id="647"/>
    <w:bookmarkStart w:name="z660" w:id="648"/>
    <w:p>
      <w:pPr>
        <w:spacing w:after="0"/>
        <w:ind w:left="0"/>
        <w:jc w:val="both"/>
      </w:pPr>
      <w:r>
        <w:rPr>
          <w:rFonts w:ascii="Times New Roman"/>
          <w:b w:val="false"/>
          <w:i w:val="false"/>
          <w:color w:val="000000"/>
          <w:sz w:val="28"/>
        </w:rPr>
        <w:t>
      қара көк жолақты қысқы жеңді тельняшка;</w:t>
      </w:r>
    </w:p>
    <w:bookmarkEnd w:id="648"/>
    <w:bookmarkStart w:name="z661" w:id="649"/>
    <w:p>
      <w:pPr>
        <w:spacing w:after="0"/>
        <w:ind w:left="0"/>
        <w:jc w:val="both"/>
      </w:pPr>
      <w:r>
        <w:rPr>
          <w:rFonts w:ascii="Times New Roman"/>
          <w:b w:val="false"/>
          <w:i w:val="false"/>
          <w:color w:val="000000"/>
          <w:sz w:val="28"/>
        </w:rPr>
        <w:t>
      қара түсті белдік белбеу;</w:t>
      </w:r>
    </w:p>
    <w:bookmarkEnd w:id="649"/>
    <w:bookmarkStart w:name="z662" w:id="650"/>
    <w:p>
      <w:pPr>
        <w:spacing w:after="0"/>
        <w:ind w:left="0"/>
        <w:jc w:val="both"/>
      </w:pPr>
      <w:r>
        <w:rPr>
          <w:rFonts w:ascii="Times New Roman"/>
          <w:b w:val="false"/>
          <w:i w:val="false"/>
          <w:color w:val="000000"/>
          <w:sz w:val="28"/>
        </w:rPr>
        <w:t>
      қара түсті қысқы қолғап;</w:t>
      </w:r>
    </w:p>
    <w:bookmarkEnd w:id="650"/>
    <w:bookmarkStart w:name="z663" w:id="651"/>
    <w:p>
      <w:pPr>
        <w:spacing w:after="0"/>
        <w:ind w:left="0"/>
        <w:jc w:val="both"/>
      </w:pPr>
      <w:r>
        <w:rPr>
          <w:rFonts w:ascii="Times New Roman"/>
          <w:b w:val="false"/>
          <w:i w:val="false"/>
          <w:color w:val="000000"/>
          <w:sz w:val="28"/>
        </w:rPr>
        <w:t>
      қара түсті қысқы бәтеңке.</w:t>
      </w:r>
    </w:p>
    <w:bookmarkEnd w:id="651"/>
    <w:bookmarkStart w:name="z664" w:id="652"/>
    <w:p>
      <w:pPr>
        <w:spacing w:after="0"/>
        <w:ind w:left="0"/>
        <w:jc w:val="both"/>
      </w:pPr>
      <w:r>
        <w:rPr>
          <w:rFonts w:ascii="Times New Roman"/>
          <w:b w:val="false"/>
          <w:i w:val="false"/>
          <w:color w:val="000000"/>
          <w:sz w:val="28"/>
        </w:rPr>
        <w:t>
      ҚК ӘТК-нің, теңіз жаяу әскерінің бөлімі мен бөлімшесінің мерзімді қызметтегі әскери қызметшісі, курсанты жоғарыда санамаланған киім нысанына қосымша трусимен, жазғы және қысқы тельняшкамен, кальсонмен және термокальсонмен, жазғы шұлықпен және термошұлықпен, жаға астарымен, қол орамалмен және шалбар белбеуімен қамтамасыз етіледі.</w:t>
      </w:r>
    </w:p>
    <w:bookmarkEnd w:id="652"/>
    <w:bookmarkStart w:name="z665" w:id="653"/>
    <w:p>
      <w:pPr>
        <w:spacing w:after="0"/>
        <w:ind w:left="0"/>
        <w:jc w:val="both"/>
      </w:pPr>
      <w:r>
        <w:rPr>
          <w:rFonts w:ascii="Times New Roman"/>
          <w:b w:val="false"/>
          <w:i w:val="false"/>
          <w:color w:val="000000"/>
          <w:sz w:val="28"/>
        </w:rPr>
        <w:t>
      46. Сыртқы нысанды жейде мен нысанды фланель блузаға:</w:t>
      </w:r>
    </w:p>
    <w:bookmarkEnd w:id="653"/>
    <w:bookmarkStart w:name="z666" w:id="654"/>
    <w:p>
      <w:pPr>
        <w:spacing w:after="0"/>
        <w:ind w:left="0"/>
        <w:jc w:val="both"/>
      </w:pPr>
      <w:r>
        <w:rPr>
          <w:rFonts w:ascii="Times New Roman"/>
          <w:b w:val="false"/>
          <w:i w:val="false"/>
          <w:color w:val="000000"/>
          <w:sz w:val="28"/>
        </w:rPr>
        <w:t>
      салтанатты киім нысаны кезінде – ерекшелік белгісі мен айырым төсбелгісі;</w:t>
      </w:r>
    </w:p>
    <w:bookmarkEnd w:id="654"/>
    <w:bookmarkStart w:name="z667" w:id="655"/>
    <w:p>
      <w:pPr>
        <w:spacing w:after="0"/>
        <w:ind w:left="0"/>
        <w:jc w:val="both"/>
      </w:pPr>
      <w:r>
        <w:rPr>
          <w:rFonts w:ascii="Times New Roman"/>
          <w:b w:val="false"/>
          <w:i w:val="false"/>
          <w:color w:val="000000"/>
          <w:sz w:val="28"/>
        </w:rPr>
        <w:t>
      күнделікті киім нысаны кезінде – планкадағы орден лентасы мен медаль лентасы, айырым төсбелгісі тағылады.</w:t>
      </w:r>
    </w:p>
    <w:bookmarkEnd w:id="655"/>
    <w:bookmarkStart w:name="z668" w:id="656"/>
    <w:p>
      <w:pPr>
        <w:spacing w:after="0"/>
        <w:ind w:left="0"/>
        <w:jc w:val="left"/>
      </w:pPr>
      <w:r>
        <w:rPr>
          <w:rFonts w:ascii="Times New Roman"/>
          <w:b/>
          <w:i w:val="false"/>
          <w:color w:val="000000"/>
        </w:rPr>
        <w:t xml:space="preserve"> 5-тарау. Салтанатты (рәсімдік) бөлімшелердің әскери қызметшісі (құрметті қарауыл, үрмелі аспаптар оркестрінің әскери дирижері, музыканты және әскери қызметші әйелдер) әскери киім нысаны үлгілерінің сипаттамасы</w:t>
      </w:r>
    </w:p>
    <w:bookmarkEnd w:id="656"/>
    <w:bookmarkStart w:name="z669" w:id="657"/>
    <w:p>
      <w:pPr>
        <w:spacing w:after="0"/>
        <w:ind w:left="0"/>
        <w:jc w:val="left"/>
      </w:pPr>
      <w:r>
        <w:rPr>
          <w:rFonts w:ascii="Times New Roman"/>
          <w:b/>
          <w:i w:val="false"/>
          <w:color w:val="000000"/>
        </w:rPr>
        <w:t xml:space="preserve"> 1-параграф. Құрметті қарауыл әскери қызметшісі, орталық әскери оркестр үрмелі аспаптар оркестрінің бас әскери дирижері, әскери дирижері мен музыканты әскери киім нысаны үлгілерінің сипаттамасы</w:t>
      </w:r>
    </w:p>
    <w:bookmarkEnd w:id="657"/>
    <w:bookmarkStart w:name="z670" w:id="658"/>
    <w:p>
      <w:pPr>
        <w:spacing w:after="0"/>
        <w:ind w:left="0"/>
        <w:jc w:val="both"/>
      </w:pPr>
      <w:r>
        <w:rPr>
          <w:rFonts w:ascii="Times New Roman"/>
          <w:b w:val="false"/>
          <w:i w:val="false"/>
          <w:color w:val="000000"/>
          <w:sz w:val="28"/>
        </w:rPr>
        <w:t>
      47.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 (МКҚ-дан және ҰҰ-дан басқа):</w:t>
      </w:r>
    </w:p>
    <w:bookmarkEnd w:id="658"/>
    <w:bookmarkStart w:name="z671" w:id="659"/>
    <w:p>
      <w:pPr>
        <w:spacing w:after="0"/>
        <w:ind w:left="0"/>
        <w:jc w:val="both"/>
      </w:pPr>
      <w:r>
        <w:rPr>
          <w:rFonts w:ascii="Times New Roman"/>
          <w:b w:val="false"/>
          <w:i w:val="false"/>
          <w:color w:val="000000"/>
          <w:sz w:val="28"/>
        </w:rPr>
        <w:t>
      1) № 1 нысан – құрметті қарауыл ротасының командирі, орталық әскери оркестрдің бас әскери дирижері мен әскери дирижері үшін жазғы (105-сурет):</w:t>
      </w:r>
    </w:p>
    <w:bookmarkEnd w:id="659"/>
    <w:bookmarkStart w:name="z672" w:id="660"/>
    <w:p>
      <w:pPr>
        <w:spacing w:after="0"/>
        <w:ind w:left="0"/>
        <w:jc w:val="both"/>
      </w:pPr>
      <w:r>
        <w:rPr>
          <w:rFonts w:ascii="Times New Roman"/>
          <w:b w:val="false"/>
          <w:i w:val="false"/>
          <w:color w:val="000000"/>
          <w:sz w:val="28"/>
        </w:rPr>
        <w:t>
      көк барқын түсті салтанатты фуражка;</w:t>
      </w:r>
    </w:p>
    <w:bookmarkEnd w:id="660"/>
    <w:bookmarkStart w:name="z673" w:id="661"/>
    <w:p>
      <w:pPr>
        <w:spacing w:after="0"/>
        <w:ind w:left="0"/>
        <w:jc w:val="both"/>
      </w:pPr>
      <w:r>
        <w:rPr>
          <w:rFonts w:ascii="Times New Roman"/>
          <w:b w:val="false"/>
          <w:i w:val="false"/>
          <w:color w:val="000000"/>
          <w:sz w:val="28"/>
        </w:rPr>
        <w:t>
      салтанатты ақ түсті мундир мен көк барқын түсті балағы етікке салынатын шалбар;</w:t>
      </w:r>
    </w:p>
    <w:bookmarkEnd w:id="661"/>
    <w:bookmarkStart w:name="z674" w:id="662"/>
    <w:p>
      <w:pPr>
        <w:spacing w:after="0"/>
        <w:ind w:left="0"/>
        <w:jc w:val="both"/>
      </w:pPr>
      <w:r>
        <w:rPr>
          <w:rFonts w:ascii="Times New Roman"/>
          <w:b w:val="false"/>
          <w:i w:val="false"/>
          <w:color w:val="000000"/>
          <w:sz w:val="28"/>
        </w:rPr>
        <w:t>
      салтанатты белбеу;</w:t>
      </w:r>
    </w:p>
    <w:bookmarkEnd w:id="662"/>
    <w:bookmarkStart w:name="z675" w:id="663"/>
    <w:p>
      <w:pPr>
        <w:spacing w:after="0"/>
        <w:ind w:left="0"/>
        <w:jc w:val="both"/>
      </w:pPr>
      <w:r>
        <w:rPr>
          <w:rFonts w:ascii="Times New Roman"/>
          <w:b w:val="false"/>
          <w:i w:val="false"/>
          <w:color w:val="000000"/>
          <w:sz w:val="28"/>
        </w:rPr>
        <w:t>
      алтын түстес салтанатты аксельбант;</w:t>
      </w:r>
    </w:p>
    <w:bookmarkEnd w:id="663"/>
    <w:bookmarkStart w:name="z676" w:id="664"/>
    <w:p>
      <w:pPr>
        <w:spacing w:after="0"/>
        <w:ind w:left="0"/>
        <w:jc w:val="both"/>
      </w:pPr>
      <w:r>
        <w:rPr>
          <w:rFonts w:ascii="Times New Roman"/>
          <w:b w:val="false"/>
          <w:i w:val="false"/>
          <w:color w:val="000000"/>
          <w:sz w:val="28"/>
        </w:rPr>
        <w:t>
      қара түсті салтанатты жазғы етік;</w:t>
      </w:r>
    </w:p>
    <w:bookmarkEnd w:id="664"/>
    <w:bookmarkStart w:name="z677" w:id="665"/>
    <w:p>
      <w:pPr>
        <w:spacing w:after="0"/>
        <w:ind w:left="0"/>
        <w:jc w:val="both"/>
      </w:pPr>
      <w:r>
        <w:rPr>
          <w:rFonts w:ascii="Times New Roman"/>
          <w:b w:val="false"/>
          <w:i w:val="false"/>
          <w:color w:val="000000"/>
          <w:sz w:val="28"/>
        </w:rPr>
        <w:t>
      салтанатты қолғап;</w:t>
      </w:r>
    </w:p>
    <w:bookmarkEnd w:id="665"/>
    <w:bookmarkStart w:name="z678" w:id="666"/>
    <w:p>
      <w:pPr>
        <w:spacing w:after="0"/>
        <w:ind w:left="0"/>
        <w:jc w:val="both"/>
      </w:pPr>
      <w:r>
        <w:rPr>
          <w:rFonts w:ascii="Times New Roman"/>
          <w:b w:val="false"/>
          <w:i w:val="false"/>
          <w:color w:val="000000"/>
          <w:sz w:val="28"/>
        </w:rPr>
        <w:t>
      2) № 1 нысан – құрметті қарауыл взводының командирі үшін жазғы (106-сурет):</w:t>
      </w:r>
    </w:p>
    <w:bookmarkEnd w:id="666"/>
    <w:bookmarkStart w:name="z679" w:id="667"/>
    <w:p>
      <w:pPr>
        <w:spacing w:after="0"/>
        <w:ind w:left="0"/>
        <w:jc w:val="both"/>
      </w:pPr>
      <w:r>
        <w:rPr>
          <w:rFonts w:ascii="Times New Roman"/>
          <w:b w:val="false"/>
          <w:i w:val="false"/>
          <w:color w:val="000000"/>
          <w:sz w:val="28"/>
        </w:rPr>
        <w:t>
      көк барқын түсті салтанатты фуражка;</w:t>
      </w:r>
    </w:p>
    <w:bookmarkEnd w:id="667"/>
    <w:bookmarkStart w:name="z680" w:id="668"/>
    <w:p>
      <w:pPr>
        <w:spacing w:after="0"/>
        <w:ind w:left="0"/>
        <w:jc w:val="both"/>
      </w:pPr>
      <w:r>
        <w:rPr>
          <w:rFonts w:ascii="Times New Roman"/>
          <w:b w:val="false"/>
          <w:i w:val="false"/>
          <w:color w:val="000000"/>
          <w:sz w:val="28"/>
        </w:rPr>
        <w:t>
      салтанатты сұр түсті мундир мен көк барқын түсті балағы етікке салынатын шалбар;</w:t>
      </w:r>
    </w:p>
    <w:bookmarkEnd w:id="668"/>
    <w:bookmarkStart w:name="z681" w:id="669"/>
    <w:p>
      <w:pPr>
        <w:spacing w:after="0"/>
        <w:ind w:left="0"/>
        <w:jc w:val="both"/>
      </w:pPr>
      <w:r>
        <w:rPr>
          <w:rFonts w:ascii="Times New Roman"/>
          <w:b w:val="false"/>
          <w:i w:val="false"/>
          <w:color w:val="000000"/>
          <w:sz w:val="28"/>
        </w:rPr>
        <w:t>
      салтанатты белбеу;</w:t>
      </w:r>
    </w:p>
    <w:bookmarkEnd w:id="669"/>
    <w:bookmarkStart w:name="z682" w:id="670"/>
    <w:p>
      <w:pPr>
        <w:spacing w:after="0"/>
        <w:ind w:left="0"/>
        <w:jc w:val="both"/>
      </w:pPr>
      <w:r>
        <w:rPr>
          <w:rFonts w:ascii="Times New Roman"/>
          <w:b w:val="false"/>
          <w:i w:val="false"/>
          <w:color w:val="000000"/>
          <w:sz w:val="28"/>
        </w:rPr>
        <w:t>
      алтын түстес салтанатты аксельбант;</w:t>
      </w:r>
    </w:p>
    <w:bookmarkEnd w:id="670"/>
    <w:bookmarkStart w:name="z683" w:id="671"/>
    <w:p>
      <w:pPr>
        <w:spacing w:after="0"/>
        <w:ind w:left="0"/>
        <w:jc w:val="both"/>
      </w:pPr>
      <w:r>
        <w:rPr>
          <w:rFonts w:ascii="Times New Roman"/>
          <w:b w:val="false"/>
          <w:i w:val="false"/>
          <w:color w:val="000000"/>
          <w:sz w:val="28"/>
        </w:rPr>
        <w:t>
      қара түсті жазғы салтанатты етік;</w:t>
      </w:r>
    </w:p>
    <w:bookmarkEnd w:id="671"/>
    <w:bookmarkStart w:name="z684" w:id="672"/>
    <w:p>
      <w:pPr>
        <w:spacing w:after="0"/>
        <w:ind w:left="0"/>
        <w:jc w:val="both"/>
      </w:pPr>
      <w:r>
        <w:rPr>
          <w:rFonts w:ascii="Times New Roman"/>
          <w:b w:val="false"/>
          <w:i w:val="false"/>
          <w:color w:val="000000"/>
          <w:sz w:val="28"/>
        </w:rPr>
        <w:t>
      салтанатты қолғап;</w:t>
      </w:r>
    </w:p>
    <w:bookmarkEnd w:id="672"/>
    <w:bookmarkStart w:name="z685" w:id="673"/>
    <w:p>
      <w:pPr>
        <w:spacing w:after="0"/>
        <w:ind w:left="0"/>
        <w:jc w:val="both"/>
      </w:pPr>
      <w:r>
        <w:rPr>
          <w:rFonts w:ascii="Times New Roman"/>
          <w:b w:val="false"/>
          <w:i w:val="false"/>
          <w:color w:val="000000"/>
          <w:sz w:val="28"/>
        </w:rPr>
        <w:t>
      3) № 1 нысан –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жазғы (107-сурет):</w:t>
      </w:r>
    </w:p>
    <w:bookmarkEnd w:id="673"/>
    <w:bookmarkStart w:name="z686" w:id="674"/>
    <w:p>
      <w:pPr>
        <w:spacing w:after="0"/>
        <w:ind w:left="0"/>
        <w:jc w:val="both"/>
      </w:pPr>
      <w:r>
        <w:rPr>
          <w:rFonts w:ascii="Times New Roman"/>
          <w:b w:val="false"/>
          <w:i w:val="false"/>
          <w:color w:val="000000"/>
          <w:sz w:val="28"/>
        </w:rPr>
        <w:t>
      көк барқын түсті салтанатты фуражка;</w:t>
      </w:r>
    </w:p>
    <w:bookmarkEnd w:id="674"/>
    <w:bookmarkStart w:name="z687" w:id="675"/>
    <w:p>
      <w:pPr>
        <w:spacing w:after="0"/>
        <w:ind w:left="0"/>
        <w:jc w:val="both"/>
      </w:pPr>
      <w:r>
        <w:rPr>
          <w:rFonts w:ascii="Times New Roman"/>
          <w:b w:val="false"/>
          <w:i w:val="false"/>
          <w:color w:val="000000"/>
          <w:sz w:val="28"/>
        </w:rPr>
        <w:t>
      көк барқын түсті салтанатты мундир мен балағы етікке салынатын шалбар;</w:t>
      </w:r>
    </w:p>
    <w:bookmarkEnd w:id="675"/>
    <w:bookmarkStart w:name="z688" w:id="676"/>
    <w:p>
      <w:pPr>
        <w:spacing w:after="0"/>
        <w:ind w:left="0"/>
        <w:jc w:val="both"/>
      </w:pPr>
      <w:r>
        <w:rPr>
          <w:rFonts w:ascii="Times New Roman"/>
          <w:b w:val="false"/>
          <w:i w:val="false"/>
          <w:color w:val="000000"/>
          <w:sz w:val="28"/>
        </w:rPr>
        <w:t>
      салтанатты белбеу;</w:t>
      </w:r>
    </w:p>
    <w:bookmarkEnd w:id="676"/>
    <w:bookmarkStart w:name="z689" w:id="677"/>
    <w:p>
      <w:pPr>
        <w:spacing w:after="0"/>
        <w:ind w:left="0"/>
        <w:jc w:val="both"/>
      </w:pPr>
      <w:r>
        <w:rPr>
          <w:rFonts w:ascii="Times New Roman"/>
          <w:b w:val="false"/>
          <w:i w:val="false"/>
          <w:color w:val="000000"/>
          <w:sz w:val="28"/>
        </w:rPr>
        <w:t>
      алтын түстес салтанатты аксельбант;</w:t>
      </w:r>
    </w:p>
    <w:bookmarkEnd w:id="677"/>
    <w:bookmarkStart w:name="z690" w:id="678"/>
    <w:p>
      <w:pPr>
        <w:spacing w:after="0"/>
        <w:ind w:left="0"/>
        <w:jc w:val="both"/>
      </w:pPr>
      <w:r>
        <w:rPr>
          <w:rFonts w:ascii="Times New Roman"/>
          <w:b w:val="false"/>
          <w:i w:val="false"/>
          <w:color w:val="000000"/>
          <w:sz w:val="28"/>
        </w:rPr>
        <w:t>
      қара түсті жазғы салтанатты етік;</w:t>
      </w:r>
    </w:p>
    <w:bookmarkEnd w:id="678"/>
    <w:bookmarkStart w:name="z691" w:id="679"/>
    <w:p>
      <w:pPr>
        <w:spacing w:after="0"/>
        <w:ind w:left="0"/>
        <w:jc w:val="both"/>
      </w:pPr>
      <w:r>
        <w:rPr>
          <w:rFonts w:ascii="Times New Roman"/>
          <w:b w:val="false"/>
          <w:i w:val="false"/>
          <w:color w:val="000000"/>
          <w:sz w:val="28"/>
        </w:rPr>
        <w:t>
      салтанатты қолғап;</w:t>
      </w:r>
    </w:p>
    <w:bookmarkEnd w:id="679"/>
    <w:bookmarkStart w:name="z692" w:id="680"/>
    <w:p>
      <w:pPr>
        <w:spacing w:after="0"/>
        <w:ind w:left="0"/>
        <w:jc w:val="both"/>
      </w:pPr>
      <w:r>
        <w:rPr>
          <w:rFonts w:ascii="Times New Roman"/>
          <w:b w:val="false"/>
          <w:i w:val="false"/>
          <w:color w:val="000000"/>
          <w:sz w:val="28"/>
        </w:rPr>
        <w:t>
      4) № 1 нысан – құрметті қарауыл ротасының және взводының командирі, орталық әскери оркестрдің бас әскери дирижері мен әскери дирижері үшін қысқы (108-сурет):</w:t>
      </w:r>
    </w:p>
    <w:bookmarkEnd w:id="680"/>
    <w:bookmarkStart w:name="z693" w:id="681"/>
    <w:p>
      <w:pPr>
        <w:spacing w:after="0"/>
        <w:ind w:left="0"/>
        <w:jc w:val="both"/>
      </w:pPr>
      <w:r>
        <w:rPr>
          <w:rFonts w:ascii="Times New Roman"/>
          <w:b w:val="false"/>
          <w:i w:val="false"/>
          <w:color w:val="000000"/>
          <w:sz w:val="28"/>
        </w:rPr>
        <w:t>
      сұр түсті қаракөл құлақшын;</w:t>
      </w:r>
    </w:p>
    <w:bookmarkEnd w:id="681"/>
    <w:bookmarkStart w:name="z694" w:id="682"/>
    <w:p>
      <w:pPr>
        <w:spacing w:after="0"/>
        <w:ind w:left="0"/>
        <w:jc w:val="both"/>
      </w:pPr>
      <w:r>
        <w:rPr>
          <w:rFonts w:ascii="Times New Roman"/>
          <w:b w:val="false"/>
          <w:i w:val="false"/>
          <w:color w:val="000000"/>
          <w:sz w:val="28"/>
        </w:rPr>
        <w:t>
      сұр түсті қаракөл жағасы бар сұр түсті қысқы пальто;</w:t>
      </w:r>
    </w:p>
    <w:bookmarkEnd w:id="682"/>
    <w:bookmarkStart w:name="z695" w:id="683"/>
    <w:p>
      <w:pPr>
        <w:spacing w:after="0"/>
        <w:ind w:left="0"/>
        <w:jc w:val="both"/>
      </w:pPr>
      <w:r>
        <w:rPr>
          <w:rFonts w:ascii="Times New Roman"/>
          <w:b w:val="false"/>
          <w:i w:val="false"/>
          <w:color w:val="000000"/>
          <w:sz w:val="28"/>
        </w:rPr>
        <w:t>
      сұр түсті свитер;</w:t>
      </w:r>
    </w:p>
    <w:bookmarkEnd w:id="683"/>
    <w:bookmarkStart w:name="z696" w:id="684"/>
    <w:p>
      <w:pPr>
        <w:spacing w:after="0"/>
        <w:ind w:left="0"/>
        <w:jc w:val="both"/>
      </w:pPr>
      <w:r>
        <w:rPr>
          <w:rFonts w:ascii="Times New Roman"/>
          <w:b w:val="false"/>
          <w:i w:val="false"/>
          <w:color w:val="000000"/>
          <w:sz w:val="28"/>
        </w:rPr>
        <w:t>
      салтанатты жейде;</w:t>
      </w:r>
    </w:p>
    <w:bookmarkEnd w:id="684"/>
    <w:bookmarkStart w:name="z697" w:id="685"/>
    <w:p>
      <w:pPr>
        <w:spacing w:after="0"/>
        <w:ind w:left="0"/>
        <w:jc w:val="both"/>
      </w:pPr>
      <w:r>
        <w:rPr>
          <w:rFonts w:ascii="Times New Roman"/>
          <w:b w:val="false"/>
          <w:i w:val="false"/>
          <w:color w:val="000000"/>
          <w:sz w:val="28"/>
        </w:rPr>
        <w:t>
      көк барқын түсті салтанатты галстук;</w:t>
      </w:r>
    </w:p>
    <w:bookmarkEnd w:id="685"/>
    <w:bookmarkStart w:name="z698" w:id="686"/>
    <w:p>
      <w:pPr>
        <w:spacing w:after="0"/>
        <w:ind w:left="0"/>
        <w:jc w:val="both"/>
      </w:pPr>
      <w:r>
        <w:rPr>
          <w:rFonts w:ascii="Times New Roman"/>
          <w:b w:val="false"/>
          <w:i w:val="false"/>
          <w:color w:val="000000"/>
          <w:sz w:val="28"/>
        </w:rPr>
        <w:t>
      галстукке арналған қыстырма;</w:t>
      </w:r>
    </w:p>
    <w:bookmarkEnd w:id="686"/>
    <w:bookmarkStart w:name="z699" w:id="687"/>
    <w:p>
      <w:pPr>
        <w:spacing w:after="0"/>
        <w:ind w:left="0"/>
        <w:jc w:val="both"/>
      </w:pPr>
      <w:r>
        <w:rPr>
          <w:rFonts w:ascii="Times New Roman"/>
          <w:b w:val="false"/>
          <w:i w:val="false"/>
          <w:color w:val="000000"/>
          <w:sz w:val="28"/>
        </w:rPr>
        <w:t>
      көк барқын түсті балағы етікке салынатын шалбар;</w:t>
      </w:r>
    </w:p>
    <w:bookmarkEnd w:id="687"/>
    <w:bookmarkStart w:name="z700" w:id="688"/>
    <w:p>
      <w:pPr>
        <w:spacing w:after="0"/>
        <w:ind w:left="0"/>
        <w:jc w:val="both"/>
      </w:pPr>
      <w:r>
        <w:rPr>
          <w:rFonts w:ascii="Times New Roman"/>
          <w:b w:val="false"/>
          <w:i w:val="false"/>
          <w:color w:val="000000"/>
          <w:sz w:val="28"/>
        </w:rPr>
        <w:t>
      салтанатты белбеу;</w:t>
      </w:r>
    </w:p>
    <w:bookmarkEnd w:id="688"/>
    <w:bookmarkStart w:name="z701" w:id="689"/>
    <w:p>
      <w:pPr>
        <w:spacing w:after="0"/>
        <w:ind w:left="0"/>
        <w:jc w:val="both"/>
      </w:pPr>
      <w:r>
        <w:rPr>
          <w:rFonts w:ascii="Times New Roman"/>
          <w:b w:val="false"/>
          <w:i w:val="false"/>
          <w:color w:val="000000"/>
          <w:sz w:val="28"/>
        </w:rPr>
        <w:t>
      алтын түстес салтанатты аксельбант;</w:t>
      </w:r>
    </w:p>
    <w:bookmarkEnd w:id="689"/>
    <w:bookmarkStart w:name="z702" w:id="690"/>
    <w:p>
      <w:pPr>
        <w:spacing w:after="0"/>
        <w:ind w:left="0"/>
        <w:jc w:val="both"/>
      </w:pPr>
      <w:r>
        <w:rPr>
          <w:rFonts w:ascii="Times New Roman"/>
          <w:b w:val="false"/>
          <w:i w:val="false"/>
          <w:color w:val="000000"/>
          <w:sz w:val="28"/>
        </w:rPr>
        <w:t>
      қара түсті қысқы салтанатты етік;</w:t>
      </w:r>
    </w:p>
    <w:bookmarkEnd w:id="690"/>
    <w:bookmarkStart w:name="z703" w:id="691"/>
    <w:p>
      <w:pPr>
        <w:spacing w:after="0"/>
        <w:ind w:left="0"/>
        <w:jc w:val="both"/>
      </w:pPr>
      <w:r>
        <w:rPr>
          <w:rFonts w:ascii="Times New Roman"/>
          <w:b w:val="false"/>
          <w:i w:val="false"/>
          <w:color w:val="000000"/>
          <w:sz w:val="28"/>
        </w:rPr>
        <w:t>
      қысқы салтанатты қолғап;</w:t>
      </w:r>
    </w:p>
    <w:bookmarkEnd w:id="691"/>
    <w:bookmarkStart w:name="z704" w:id="692"/>
    <w:p>
      <w:pPr>
        <w:spacing w:after="0"/>
        <w:ind w:left="0"/>
        <w:jc w:val="both"/>
      </w:pPr>
      <w:r>
        <w:rPr>
          <w:rFonts w:ascii="Times New Roman"/>
          <w:b w:val="false"/>
          <w:i w:val="false"/>
          <w:color w:val="000000"/>
          <w:sz w:val="28"/>
        </w:rPr>
        <w:t>
      салтанатты кашне;</w:t>
      </w:r>
    </w:p>
    <w:bookmarkEnd w:id="692"/>
    <w:bookmarkStart w:name="z705" w:id="693"/>
    <w:p>
      <w:pPr>
        <w:spacing w:after="0"/>
        <w:ind w:left="0"/>
        <w:jc w:val="both"/>
      </w:pPr>
      <w:r>
        <w:rPr>
          <w:rFonts w:ascii="Times New Roman"/>
          <w:b w:val="false"/>
          <w:i w:val="false"/>
          <w:color w:val="000000"/>
          <w:sz w:val="28"/>
        </w:rPr>
        <w:t>
      5) № 1 нысан – құрметті қарауыл бөлімшесінің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қысқы (109-сурет):</w:t>
      </w:r>
    </w:p>
    <w:bookmarkEnd w:id="693"/>
    <w:bookmarkStart w:name="z706" w:id="694"/>
    <w:p>
      <w:pPr>
        <w:spacing w:after="0"/>
        <w:ind w:left="0"/>
        <w:jc w:val="both"/>
      </w:pPr>
      <w:r>
        <w:rPr>
          <w:rFonts w:ascii="Times New Roman"/>
          <w:b w:val="false"/>
          <w:i w:val="false"/>
          <w:color w:val="000000"/>
          <w:sz w:val="28"/>
        </w:rPr>
        <w:t>
      сұр түсті қаракөл құлақшын;</w:t>
      </w:r>
    </w:p>
    <w:bookmarkEnd w:id="694"/>
    <w:bookmarkStart w:name="z707" w:id="695"/>
    <w:p>
      <w:pPr>
        <w:spacing w:after="0"/>
        <w:ind w:left="0"/>
        <w:jc w:val="both"/>
      </w:pPr>
      <w:r>
        <w:rPr>
          <w:rFonts w:ascii="Times New Roman"/>
          <w:b w:val="false"/>
          <w:i w:val="false"/>
          <w:color w:val="000000"/>
          <w:sz w:val="28"/>
        </w:rPr>
        <w:t>
      сұр түсті қаракөл жағасы бар көк барқын түсті қысқы пальто;</w:t>
      </w:r>
    </w:p>
    <w:bookmarkEnd w:id="695"/>
    <w:bookmarkStart w:name="z708" w:id="696"/>
    <w:p>
      <w:pPr>
        <w:spacing w:after="0"/>
        <w:ind w:left="0"/>
        <w:jc w:val="both"/>
      </w:pPr>
      <w:r>
        <w:rPr>
          <w:rFonts w:ascii="Times New Roman"/>
          <w:b w:val="false"/>
          <w:i w:val="false"/>
          <w:color w:val="000000"/>
          <w:sz w:val="28"/>
        </w:rPr>
        <w:t>
      көк барқын түсті свитер;</w:t>
      </w:r>
    </w:p>
    <w:bookmarkEnd w:id="696"/>
    <w:bookmarkStart w:name="z709" w:id="697"/>
    <w:p>
      <w:pPr>
        <w:spacing w:after="0"/>
        <w:ind w:left="0"/>
        <w:jc w:val="both"/>
      </w:pPr>
      <w:r>
        <w:rPr>
          <w:rFonts w:ascii="Times New Roman"/>
          <w:b w:val="false"/>
          <w:i w:val="false"/>
          <w:color w:val="000000"/>
          <w:sz w:val="28"/>
        </w:rPr>
        <w:t>
      салтанатты жейде;</w:t>
      </w:r>
    </w:p>
    <w:bookmarkEnd w:id="697"/>
    <w:bookmarkStart w:name="z710" w:id="698"/>
    <w:p>
      <w:pPr>
        <w:spacing w:after="0"/>
        <w:ind w:left="0"/>
        <w:jc w:val="both"/>
      </w:pPr>
      <w:r>
        <w:rPr>
          <w:rFonts w:ascii="Times New Roman"/>
          <w:b w:val="false"/>
          <w:i w:val="false"/>
          <w:color w:val="000000"/>
          <w:sz w:val="28"/>
        </w:rPr>
        <w:t>
      көк барқын түсті салтанатты галстук;</w:t>
      </w:r>
    </w:p>
    <w:bookmarkEnd w:id="698"/>
    <w:bookmarkStart w:name="z711" w:id="699"/>
    <w:p>
      <w:pPr>
        <w:spacing w:after="0"/>
        <w:ind w:left="0"/>
        <w:jc w:val="both"/>
      </w:pPr>
      <w:r>
        <w:rPr>
          <w:rFonts w:ascii="Times New Roman"/>
          <w:b w:val="false"/>
          <w:i w:val="false"/>
          <w:color w:val="000000"/>
          <w:sz w:val="28"/>
        </w:rPr>
        <w:t>
      галстукке арналған қыстырма;</w:t>
      </w:r>
    </w:p>
    <w:bookmarkEnd w:id="699"/>
    <w:bookmarkStart w:name="z712" w:id="700"/>
    <w:p>
      <w:pPr>
        <w:spacing w:after="0"/>
        <w:ind w:left="0"/>
        <w:jc w:val="both"/>
      </w:pPr>
      <w:r>
        <w:rPr>
          <w:rFonts w:ascii="Times New Roman"/>
          <w:b w:val="false"/>
          <w:i w:val="false"/>
          <w:color w:val="000000"/>
          <w:sz w:val="28"/>
        </w:rPr>
        <w:t>
      көк барқын түсті балағы етікке салынатын шалбар;</w:t>
      </w:r>
    </w:p>
    <w:bookmarkEnd w:id="700"/>
    <w:bookmarkStart w:name="z713" w:id="701"/>
    <w:p>
      <w:pPr>
        <w:spacing w:after="0"/>
        <w:ind w:left="0"/>
        <w:jc w:val="both"/>
      </w:pPr>
      <w:r>
        <w:rPr>
          <w:rFonts w:ascii="Times New Roman"/>
          <w:b w:val="false"/>
          <w:i w:val="false"/>
          <w:color w:val="000000"/>
          <w:sz w:val="28"/>
        </w:rPr>
        <w:t>
      салтанатты белбеу;</w:t>
      </w:r>
    </w:p>
    <w:bookmarkEnd w:id="701"/>
    <w:bookmarkStart w:name="z714" w:id="702"/>
    <w:p>
      <w:pPr>
        <w:spacing w:after="0"/>
        <w:ind w:left="0"/>
        <w:jc w:val="both"/>
      </w:pPr>
      <w:r>
        <w:rPr>
          <w:rFonts w:ascii="Times New Roman"/>
          <w:b w:val="false"/>
          <w:i w:val="false"/>
          <w:color w:val="000000"/>
          <w:sz w:val="28"/>
        </w:rPr>
        <w:t>
      алтын түстес салтанатты аксельбант;</w:t>
      </w:r>
    </w:p>
    <w:bookmarkEnd w:id="702"/>
    <w:bookmarkStart w:name="z715" w:id="703"/>
    <w:p>
      <w:pPr>
        <w:spacing w:after="0"/>
        <w:ind w:left="0"/>
        <w:jc w:val="both"/>
      </w:pPr>
      <w:r>
        <w:rPr>
          <w:rFonts w:ascii="Times New Roman"/>
          <w:b w:val="false"/>
          <w:i w:val="false"/>
          <w:color w:val="000000"/>
          <w:sz w:val="28"/>
        </w:rPr>
        <w:t>
      қара түсті қысқы салтанатты етік;</w:t>
      </w:r>
    </w:p>
    <w:bookmarkEnd w:id="703"/>
    <w:bookmarkStart w:name="z716" w:id="704"/>
    <w:p>
      <w:pPr>
        <w:spacing w:after="0"/>
        <w:ind w:left="0"/>
        <w:jc w:val="both"/>
      </w:pPr>
      <w:r>
        <w:rPr>
          <w:rFonts w:ascii="Times New Roman"/>
          <w:b w:val="false"/>
          <w:i w:val="false"/>
          <w:color w:val="000000"/>
          <w:sz w:val="28"/>
        </w:rPr>
        <w:t>
      қысқы салтанатты қолғап;</w:t>
      </w:r>
    </w:p>
    <w:bookmarkEnd w:id="704"/>
    <w:bookmarkStart w:name="z717" w:id="705"/>
    <w:p>
      <w:pPr>
        <w:spacing w:after="0"/>
        <w:ind w:left="0"/>
        <w:jc w:val="both"/>
      </w:pPr>
      <w:r>
        <w:rPr>
          <w:rFonts w:ascii="Times New Roman"/>
          <w:b w:val="false"/>
          <w:i w:val="false"/>
          <w:color w:val="000000"/>
          <w:sz w:val="28"/>
        </w:rPr>
        <w:t>
      салтанатты кашне.</w:t>
      </w:r>
    </w:p>
    <w:bookmarkEnd w:id="705"/>
    <w:bookmarkStart w:name="z718" w:id="706"/>
    <w:p>
      <w:pPr>
        <w:spacing w:after="0"/>
        <w:ind w:left="0"/>
        <w:jc w:val="both"/>
      </w:pPr>
      <w:r>
        <w:rPr>
          <w:rFonts w:ascii="Times New Roman"/>
          <w:b w:val="false"/>
          <w:i w:val="false"/>
          <w:color w:val="000000"/>
          <w:sz w:val="28"/>
        </w:rPr>
        <w:t>
      № 1 салтанатты киім нысаны кезінде ҚК орталық әскери оркестрі үрмелі аспаптар оркестрінің бас әскери дирижерінің, әскери дирижері мен музыкантының мыналарды:</w:t>
      </w:r>
    </w:p>
    <w:bookmarkEnd w:id="706"/>
    <w:bookmarkStart w:name="z719" w:id="707"/>
    <w:p>
      <w:pPr>
        <w:spacing w:after="0"/>
        <w:ind w:left="0"/>
        <w:jc w:val="both"/>
      </w:pPr>
      <w:r>
        <w:rPr>
          <w:rFonts w:ascii="Times New Roman"/>
          <w:b w:val="false"/>
          <w:i w:val="false"/>
          <w:color w:val="000000"/>
          <w:sz w:val="28"/>
        </w:rPr>
        <w:t>
      балағы етікке салынатын шалбардың орнына – балағы түсіңкі шалбар;</w:t>
      </w:r>
    </w:p>
    <w:bookmarkEnd w:id="707"/>
    <w:bookmarkStart w:name="z720" w:id="708"/>
    <w:p>
      <w:pPr>
        <w:spacing w:after="0"/>
        <w:ind w:left="0"/>
        <w:jc w:val="both"/>
      </w:pPr>
      <w:r>
        <w:rPr>
          <w:rFonts w:ascii="Times New Roman"/>
          <w:b w:val="false"/>
          <w:i w:val="false"/>
          <w:color w:val="000000"/>
          <w:sz w:val="28"/>
        </w:rPr>
        <w:t>
      қара түсті жазғы салтанатты етіктің орнына – қонышсыз бәтеңке;</w:t>
      </w:r>
    </w:p>
    <w:bookmarkEnd w:id="708"/>
    <w:bookmarkStart w:name="z721" w:id="709"/>
    <w:p>
      <w:pPr>
        <w:spacing w:after="0"/>
        <w:ind w:left="0"/>
        <w:jc w:val="both"/>
      </w:pPr>
      <w:r>
        <w:rPr>
          <w:rFonts w:ascii="Times New Roman"/>
          <w:b w:val="false"/>
          <w:i w:val="false"/>
          <w:color w:val="000000"/>
          <w:sz w:val="28"/>
        </w:rPr>
        <w:t>
      қара түсті қысқы салтанатты етіктің орнына – қонышы қысқа қысқы етік киюіне жол беріледі;</w:t>
      </w:r>
    </w:p>
    <w:bookmarkEnd w:id="709"/>
    <w:bookmarkStart w:name="z722" w:id="710"/>
    <w:p>
      <w:pPr>
        <w:spacing w:after="0"/>
        <w:ind w:left="0"/>
        <w:jc w:val="both"/>
      </w:pPr>
      <w:r>
        <w:rPr>
          <w:rFonts w:ascii="Times New Roman"/>
          <w:b w:val="false"/>
          <w:i w:val="false"/>
          <w:color w:val="000000"/>
          <w:sz w:val="28"/>
        </w:rPr>
        <w:t>
      6) № 2 нысан – Құрлық әскерлерінен құрметті қарауыл бөлімшесінің әскери қызметшісі үшін жазғы (110-сурет):</w:t>
      </w:r>
    </w:p>
    <w:bookmarkEnd w:id="710"/>
    <w:bookmarkStart w:name="z723" w:id="711"/>
    <w:p>
      <w:pPr>
        <w:spacing w:after="0"/>
        <w:ind w:left="0"/>
        <w:jc w:val="both"/>
      </w:pPr>
      <w:r>
        <w:rPr>
          <w:rFonts w:ascii="Times New Roman"/>
          <w:b w:val="false"/>
          <w:i w:val="false"/>
          <w:color w:val="000000"/>
          <w:sz w:val="28"/>
        </w:rPr>
        <w:t>
      қара жусан түстес салтанатты фуражка;</w:t>
      </w:r>
    </w:p>
    <w:bookmarkEnd w:id="711"/>
    <w:bookmarkStart w:name="z724" w:id="712"/>
    <w:p>
      <w:pPr>
        <w:spacing w:after="0"/>
        <w:ind w:left="0"/>
        <w:jc w:val="both"/>
      </w:pPr>
      <w:r>
        <w:rPr>
          <w:rFonts w:ascii="Times New Roman"/>
          <w:b w:val="false"/>
          <w:i w:val="false"/>
          <w:color w:val="000000"/>
          <w:sz w:val="28"/>
        </w:rPr>
        <w:t>
      қара жусан түстес салтанатты мундир мен балағы етікке салынатын шалбар;</w:t>
      </w:r>
    </w:p>
    <w:bookmarkEnd w:id="712"/>
    <w:bookmarkStart w:name="z725" w:id="713"/>
    <w:p>
      <w:pPr>
        <w:spacing w:after="0"/>
        <w:ind w:left="0"/>
        <w:jc w:val="both"/>
      </w:pPr>
      <w:r>
        <w:rPr>
          <w:rFonts w:ascii="Times New Roman"/>
          <w:b w:val="false"/>
          <w:i w:val="false"/>
          <w:color w:val="000000"/>
          <w:sz w:val="28"/>
        </w:rPr>
        <w:t>
      салтанатты жейде;</w:t>
      </w:r>
    </w:p>
    <w:bookmarkEnd w:id="713"/>
    <w:bookmarkStart w:name="z726" w:id="714"/>
    <w:p>
      <w:pPr>
        <w:spacing w:after="0"/>
        <w:ind w:left="0"/>
        <w:jc w:val="both"/>
      </w:pPr>
      <w:r>
        <w:rPr>
          <w:rFonts w:ascii="Times New Roman"/>
          <w:b w:val="false"/>
          <w:i w:val="false"/>
          <w:color w:val="000000"/>
          <w:sz w:val="28"/>
        </w:rPr>
        <w:t>
      қара жусан түстес салтанатты галстук;</w:t>
      </w:r>
    </w:p>
    <w:bookmarkEnd w:id="714"/>
    <w:bookmarkStart w:name="z727" w:id="715"/>
    <w:p>
      <w:pPr>
        <w:spacing w:after="0"/>
        <w:ind w:left="0"/>
        <w:jc w:val="both"/>
      </w:pPr>
      <w:r>
        <w:rPr>
          <w:rFonts w:ascii="Times New Roman"/>
          <w:b w:val="false"/>
          <w:i w:val="false"/>
          <w:color w:val="000000"/>
          <w:sz w:val="28"/>
        </w:rPr>
        <w:t>
      галстукке арналған қыстырма;</w:t>
      </w:r>
    </w:p>
    <w:bookmarkEnd w:id="715"/>
    <w:bookmarkStart w:name="z728" w:id="716"/>
    <w:p>
      <w:pPr>
        <w:spacing w:after="0"/>
        <w:ind w:left="0"/>
        <w:jc w:val="both"/>
      </w:pPr>
      <w:r>
        <w:rPr>
          <w:rFonts w:ascii="Times New Roman"/>
          <w:b w:val="false"/>
          <w:i w:val="false"/>
          <w:color w:val="000000"/>
          <w:sz w:val="28"/>
        </w:rPr>
        <w:t>
      салтанатты белбеу;</w:t>
      </w:r>
    </w:p>
    <w:bookmarkEnd w:id="716"/>
    <w:bookmarkStart w:name="z729" w:id="717"/>
    <w:p>
      <w:pPr>
        <w:spacing w:after="0"/>
        <w:ind w:left="0"/>
        <w:jc w:val="both"/>
      </w:pPr>
      <w:r>
        <w:rPr>
          <w:rFonts w:ascii="Times New Roman"/>
          <w:b w:val="false"/>
          <w:i w:val="false"/>
          <w:color w:val="000000"/>
          <w:sz w:val="28"/>
        </w:rPr>
        <w:t>
      алтын түстес салтанатты аксельбант;</w:t>
      </w:r>
    </w:p>
    <w:bookmarkEnd w:id="717"/>
    <w:bookmarkStart w:name="z730" w:id="718"/>
    <w:p>
      <w:pPr>
        <w:spacing w:after="0"/>
        <w:ind w:left="0"/>
        <w:jc w:val="both"/>
      </w:pPr>
      <w:r>
        <w:rPr>
          <w:rFonts w:ascii="Times New Roman"/>
          <w:b w:val="false"/>
          <w:i w:val="false"/>
          <w:color w:val="000000"/>
          <w:sz w:val="28"/>
        </w:rPr>
        <w:t>
      қара түсті жазғы салтанатты етік;</w:t>
      </w:r>
    </w:p>
    <w:bookmarkEnd w:id="718"/>
    <w:bookmarkStart w:name="z731" w:id="719"/>
    <w:p>
      <w:pPr>
        <w:spacing w:after="0"/>
        <w:ind w:left="0"/>
        <w:jc w:val="both"/>
      </w:pPr>
      <w:r>
        <w:rPr>
          <w:rFonts w:ascii="Times New Roman"/>
          <w:b w:val="false"/>
          <w:i w:val="false"/>
          <w:color w:val="000000"/>
          <w:sz w:val="28"/>
        </w:rPr>
        <w:t>
      салтанатты қолғап;</w:t>
      </w:r>
    </w:p>
    <w:bookmarkEnd w:id="719"/>
    <w:bookmarkStart w:name="z732" w:id="720"/>
    <w:p>
      <w:pPr>
        <w:spacing w:after="0"/>
        <w:ind w:left="0"/>
        <w:jc w:val="both"/>
      </w:pPr>
      <w:r>
        <w:rPr>
          <w:rFonts w:ascii="Times New Roman"/>
          <w:b w:val="false"/>
          <w:i w:val="false"/>
          <w:color w:val="000000"/>
          <w:sz w:val="28"/>
        </w:rPr>
        <w:t>
      7) № 2 нысан – ӘҚК-дан құрметті қарауыл бөлімшесінің әскери қызметшісі үшін жазғы (111-сурет):</w:t>
      </w:r>
    </w:p>
    <w:bookmarkEnd w:id="720"/>
    <w:bookmarkStart w:name="z733" w:id="721"/>
    <w:p>
      <w:pPr>
        <w:spacing w:after="0"/>
        <w:ind w:left="0"/>
        <w:jc w:val="both"/>
      </w:pPr>
      <w:r>
        <w:rPr>
          <w:rFonts w:ascii="Times New Roman"/>
          <w:b w:val="false"/>
          <w:i w:val="false"/>
          <w:color w:val="000000"/>
          <w:sz w:val="28"/>
        </w:rPr>
        <w:t>
      қара көк түсті салтанатты фуражка;</w:t>
      </w:r>
    </w:p>
    <w:bookmarkEnd w:id="721"/>
    <w:bookmarkStart w:name="z734" w:id="722"/>
    <w:p>
      <w:pPr>
        <w:spacing w:after="0"/>
        <w:ind w:left="0"/>
        <w:jc w:val="both"/>
      </w:pPr>
      <w:r>
        <w:rPr>
          <w:rFonts w:ascii="Times New Roman"/>
          <w:b w:val="false"/>
          <w:i w:val="false"/>
          <w:color w:val="000000"/>
          <w:sz w:val="28"/>
        </w:rPr>
        <w:t>
      қара көк түсті салтанатты мундир мен балағы етікке салынатын шалбар;</w:t>
      </w:r>
    </w:p>
    <w:bookmarkEnd w:id="722"/>
    <w:bookmarkStart w:name="z735" w:id="723"/>
    <w:p>
      <w:pPr>
        <w:spacing w:after="0"/>
        <w:ind w:left="0"/>
        <w:jc w:val="both"/>
      </w:pPr>
      <w:r>
        <w:rPr>
          <w:rFonts w:ascii="Times New Roman"/>
          <w:b w:val="false"/>
          <w:i w:val="false"/>
          <w:color w:val="000000"/>
          <w:sz w:val="28"/>
        </w:rPr>
        <w:t>
      салтанатты жейде;</w:t>
      </w:r>
    </w:p>
    <w:bookmarkEnd w:id="723"/>
    <w:bookmarkStart w:name="z736" w:id="724"/>
    <w:p>
      <w:pPr>
        <w:spacing w:after="0"/>
        <w:ind w:left="0"/>
        <w:jc w:val="both"/>
      </w:pPr>
      <w:r>
        <w:rPr>
          <w:rFonts w:ascii="Times New Roman"/>
          <w:b w:val="false"/>
          <w:i w:val="false"/>
          <w:color w:val="000000"/>
          <w:sz w:val="28"/>
        </w:rPr>
        <w:t>
      қара көк түсті салтанатты галстук;</w:t>
      </w:r>
    </w:p>
    <w:bookmarkEnd w:id="724"/>
    <w:bookmarkStart w:name="z737" w:id="725"/>
    <w:p>
      <w:pPr>
        <w:spacing w:after="0"/>
        <w:ind w:left="0"/>
        <w:jc w:val="both"/>
      </w:pPr>
      <w:r>
        <w:rPr>
          <w:rFonts w:ascii="Times New Roman"/>
          <w:b w:val="false"/>
          <w:i w:val="false"/>
          <w:color w:val="000000"/>
          <w:sz w:val="28"/>
        </w:rPr>
        <w:t>
      галстукке арналған қыстырма;</w:t>
      </w:r>
    </w:p>
    <w:bookmarkEnd w:id="725"/>
    <w:bookmarkStart w:name="z738" w:id="726"/>
    <w:p>
      <w:pPr>
        <w:spacing w:after="0"/>
        <w:ind w:left="0"/>
        <w:jc w:val="both"/>
      </w:pPr>
      <w:r>
        <w:rPr>
          <w:rFonts w:ascii="Times New Roman"/>
          <w:b w:val="false"/>
          <w:i w:val="false"/>
          <w:color w:val="000000"/>
          <w:sz w:val="28"/>
        </w:rPr>
        <w:t>
      салтанатты белбеу;</w:t>
      </w:r>
    </w:p>
    <w:bookmarkEnd w:id="726"/>
    <w:bookmarkStart w:name="z739" w:id="727"/>
    <w:p>
      <w:pPr>
        <w:spacing w:after="0"/>
        <w:ind w:left="0"/>
        <w:jc w:val="both"/>
      </w:pPr>
      <w:r>
        <w:rPr>
          <w:rFonts w:ascii="Times New Roman"/>
          <w:b w:val="false"/>
          <w:i w:val="false"/>
          <w:color w:val="000000"/>
          <w:sz w:val="28"/>
        </w:rPr>
        <w:t>
      алтын түстес салтанатты аксельбант;</w:t>
      </w:r>
    </w:p>
    <w:bookmarkEnd w:id="727"/>
    <w:bookmarkStart w:name="z740" w:id="728"/>
    <w:p>
      <w:pPr>
        <w:spacing w:after="0"/>
        <w:ind w:left="0"/>
        <w:jc w:val="both"/>
      </w:pPr>
      <w:r>
        <w:rPr>
          <w:rFonts w:ascii="Times New Roman"/>
          <w:b w:val="false"/>
          <w:i w:val="false"/>
          <w:color w:val="000000"/>
          <w:sz w:val="28"/>
        </w:rPr>
        <w:t>
      қара түсті жазғы салтанатты етік;</w:t>
      </w:r>
    </w:p>
    <w:bookmarkEnd w:id="728"/>
    <w:bookmarkStart w:name="z741" w:id="729"/>
    <w:p>
      <w:pPr>
        <w:spacing w:after="0"/>
        <w:ind w:left="0"/>
        <w:jc w:val="both"/>
      </w:pPr>
      <w:r>
        <w:rPr>
          <w:rFonts w:ascii="Times New Roman"/>
          <w:b w:val="false"/>
          <w:i w:val="false"/>
          <w:color w:val="000000"/>
          <w:sz w:val="28"/>
        </w:rPr>
        <w:t>
      салтанатты қолғап;</w:t>
      </w:r>
    </w:p>
    <w:bookmarkEnd w:id="729"/>
    <w:bookmarkStart w:name="z742" w:id="730"/>
    <w:p>
      <w:pPr>
        <w:spacing w:after="0"/>
        <w:ind w:left="0"/>
        <w:jc w:val="both"/>
      </w:pPr>
      <w:r>
        <w:rPr>
          <w:rFonts w:ascii="Times New Roman"/>
          <w:b w:val="false"/>
          <w:i w:val="false"/>
          <w:color w:val="000000"/>
          <w:sz w:val="28"/>
        </w:rPr>
        <w:t>
      8) № 2 нысан – ӘТК-ден құрметті қарауыл бөлімшесінің әскери қызметшісі үшін жазғы (112-сурет):</w:t>
      </w:r>
    </w:p>
    <w:bookmarkEnd w:id="730"/>
    <w:bookmarkStart w:name="z743" w:id="731"/>
    <w:p>
      <w:pPr>
        <w:spacing w:after="0"/>
        <w:ind w:left="0"/>
        <w:jc w:val="both"/>
      </w:pPr>
      <w:r>
        <w:rPr>
          <w:rFonts w:ascii="Times New Roman"/>
          <w:b w:val="false"/>
          <w:i w:val="false"/>
          <w:color w:val="000000"/>
          <w:sz w:val="28"/>
        </w:rPr>
        <w:t>
      екі тысы бар ақ түсті салтанатты фуражка;</w:t>
      </w:r>
    </w:p>
    <w:bookmarkEnd w:id="731"/>
    <w:bookmarkStart w:name="z744" w:id="732"/>
    <w:p>
      <w:pPr>
        <w:spacing w:after="0"/>
        <w:ind w:left="0"/>
        <w:jc w:val="both"/>
      </w:pPr>
      <w:r>
        <w:rPr>
          <w:rFonts w:ascii="Times New Roman"/>
          <w:b w:val="false"/>
          <w:i w:val="false"/>
          <w:color w:val="000000"/>
          <w:sz w:val="28"/>
        </w:rPr>
        <w:t>
      салтанатты ақ түсті тужурка мен қара түсті балағы етікке салынатын шалбар;</w:t>
      </w:r>
    </w:p>
    <w:bookmarkEnd w:id="732"/>
    <w:bookmarkStart w:name="z745" w:id="733"/>
    <w:p>
      <w:pPr>
        <w:spacing w:after="0"/>
        <w:ind w:left="0"/>
        <w:jc w:val="both"/>
      </w:pPr>
      <w:r>
        <w:rPr>
          <w:rFonts w:ascii="Times New Roman"/>
          <w:b w:val="false"/>
          <w:i w:val="false"/>
          <w:color w:val="000000"/>
          <w:sz w:val="28"/>
        </w:rPr>
        <w:t>
      салтанатты жейде;</w:t>
      </w:r>
    </w:p>
    <w:bookmarkEnd w:id="733"/>
    <w:bookmarkStart w:name="z746" w:id="734"/>
    <w:p>
      <w:pPr>
        <w:spacing w:after="0"/>
        <w:ind w:left="0"/>
        <w:jc w:val="both"/>
      </w:pPr>
      <w:r>
        <w:rPr>
          <w:rFonts w:ascii="Times New Roman"/>
          <w:b w:val="false"/>
          <w:i w:val="false"/>
          <w:color w:val="000000"/>
          <w:sz w:val="28"/>
        </w:rPr>
        <w:t>
      қара түсті салтанатты галстук;</w:t>
      </w:r>
    </w:p>
    <w:bookmarkEnd w:id="734"/>
    <w:bookmarkStart w:name="z747" w:id="735"/>
    <w:p>
      <w:pPr>
        <w:spacing w:after="0"/>
        <w:ind w:left="0"/>
        <w:jc w:val="both"/>
      </w:pPr>
      <w:r>
        <w:rPr>
          <w:rFonts w:ascii="Times New Roman"/>
          <w:b w:val="false"/>
          <w:i w:val="false"/>
          <w:color w:val="000000"/>
          <w:sz w:val="28"/>
        </w:rPr>
        <w:t>
      галстукке арналған қыстырма;</w:t>
      </w:r>
    </w:p>
    <w:bookmarkEnd w:id="735"/>
    <w:bookmarkStart w:name="z748" w:id="736"/>
    <w:p>
      <w:pPr>
        <w:spacing w:after="0"/>
        <w:ind w:left="0"/>
        <w:jc w:val="both"/>
      </w:pPr>
      <w:r>
        <w:rPr>
          <w:rFonts w:ascii="Times New Roman"/>
          <w:b w:val="false"/>
          <w:i w:val="false"/>
          <w:color w:val="000000"/>
          <w:sz w:val="28"/>
        </w:rPr>
        <w:t>
      қара түсті жазғы салтанатты етік;</w:t>
      </w:r>
    </w:p>
    <w:bookmarkEnd w:id="736"/>
    <w:bookmarkStart w:name="z749" w:id="737"/>
    <w:p>
      <w:pPr>
        <w:spacing w:after="0"/>
        <w:ind w:left="0"/>
        <w:jc w:val="both"/>
      </w:pPr>
      <w:r>
        <w:rPr>
          <w:rFonts w:ascii="Times New Roman"/>
          <w:b w:val="false"/>
          <w:i w:val="false"/>
          <w:color w:val="000000"/>
          <w:sz w:val="28"/>
        </w:rPr>
        <w:t>
      салтанатты белбеу;</w:t>
      </w:r>
    </w:p>
    <w:bookmarkEnd w:id="737"/>
    <w:bookmarkStart w:name="z750" w:id="738"/>
    <w:p>
      <w:pPr>
        <w:spacing w:after="0"/>
        <w:ind w:left="0"/>
        <w:jc w:val="both"/>
      </w:pPr>
      <w:r>
        <w:rPr>
          <w:rFonts w:ascii="Times New Roman"/>
          <w:b w:val="false"/>
          <w:i w:val="false"/>
          <w:color w:val="000000"/>
          <w:sz w:val="28"/>
        </w:rPr>
        <w:t>
      алтын түстес салтанатты аксельбант;</w:t>
      </w:r>
    </w:p>
    <w:bookmarkEnd w:id="738"/>
    <w:bookmarkStart w:name="z751" w:id="739"/>
    <w:p>
      <w:pPr>
        <w:spacing w:after="0"/>
        <w:ind w:left="0"/>
        <w:jc w:val="both"/>
      </w:pPr>
      <w:r>
        <w:rPr>
          <w:rFonts w:ascii="Times New Roman"/>
          <w:b w:val="false"/>
          <w:i w:val="false"/>
          <w:color w:val="000000"/>
          <w:sz w:val="28"/>
        </w:rPr>
        <w:t>
      салтанатты қолғап;</w:t>
      </w:r>
    </w:p>
    <w:bookmarkEnd w:id="739"/>
    <w:bookmarkStart w:name="z752" w:id="740"/>
    <w:p>
      <w:pPr>
        <w:spacing w:after="0"/>
        <w:ind w:left="0"/>
        <w:jc w:val="both"/>
      </w:pPr>
      <w:r>
        <w:rPr>
          <w:rFonts w:ascii="Times New Roman"/>
          <w:b w:val="false"/>
          <w:i w:val="false"/>
          <w:color w:val="000000"/>
          <w:sz w:val="28"/>
        </w:rPr>
        <w:t>
      9) № 2 нысан – Құрлық әскерлерінен құрметті қарауыл бөлімшесінің әскери қызметшісі үшін қысқы (113-сурет):</w:t>
      </w:r>
    </w:p>
    <w:bookmarkEnd w:id="740"/>
    <w:bookmarkStart w:name="z753" w:id="741"/>
    <w:p>
      <w:pPr>
        <w:spacing w:after="0"/>
        <w:ind w:left="0"/>
        <w:jc w:val="both"/>
      </w:pPr>
      <w:r>
        <w:rPr>
          <w:rFonts w:ascii="Times New Roman"/>
          <w:b w:val="false"/>
          <w:i w:val="false"/>
          <w:color w:val="000000"/>
          <w:sz w:val="28"/>
        </w:rPr>
        <w:t>
      сұр түсті қаракөл құлақшын;</w:t>
      </w:r>
    </w:p>
    <w:bookmarkEnd w:id="741"/>
    <w:bookmarkStart w:name="z754" w:id="742"/>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742"/>
    <w:bookmarkStart w:name="z755" w:id="743"/>
    <w:p>
      <w:pPr>
        <w:spacing w:after="0"/>
        <w:ind w:left="0"/>
        <w:jc w:val="both"/>
      </w:pPr>
      <w:r>
        <w:rPr>
          <w:rFonts w:ascii="Times New Roman"/>
          <w:b w:val="false"/>
          <w:i w:val="false"/>
          <w:color w:val="000000"/>
          <w:sz w:val="28"/>
        </w:rPr>
        <w:t>
      қара жусан түстес свитер;</w:t>
      </w:r>
    </w:p>
    <w:bookmarkEnd w:id="743"/>
    <w:bookmarkStart w:name="z756" w:id="744"/>
    <w:p>
      <w:pPr>
        <w:spacing w:after="0"/>
        <w:ind w:left="0"/>
        <w:jc w:val="both"/>
      </w:pPr>
      <w:r>
        <w:rPr>
          <w:rFonts w:ascii="Times New Roman"/>
          <w:b w:val="false"/>
          <w:i w:val="false"/>
          <w:color w:val="000000"/>
          <w:sz w:val="28"/>
        </w:rPr>
        <w:t>
      салтанатты жейде;</w:t>
      </w:r>
    </w:p>
    <w:bookmarkEnd w:id="744"/>
    <w:bookmarkStart w:name="z757" w:id="745"/>
    <w:p>
      <w:pPr>
        <w:spacing w:after="0"/>
        <w:ind w:left="0"/>
        <w:jc w:val="both"/>
      </w:pPr>
      <w:r>
        <w:rPr>
          <w:rFonts w:ascii="Times New Roman"/>
          <w:b w:val="false"/>
          <w:i w:val="false"/>
          <w:color w:val="000000"/>
          <w:sz w:val="28"/>
        </w:rPr>
        <w:t>
      қара жусан түстес салтанатты галстук;</w:t>
      </w:r>
    </w:p>
    <w:bookmarkEnd w:id="745"/>
    <w:bookmarkStart w:name="z758" w:id="746"/>
    <w:p>
      <w:pPr>
        <w:spacing w:after="0"/>
        <w:ind w:left="0"/>
        <w:jc w:val="both"/>
      </w:pPr>
      <w:r>
        <w:rPr>
          <w:rFonts w:ascii="Times New Roman"/>
          <w:b w:val="false"/>
          <w:i w:val="false"/>
          <w:color w:val="000000"/>
          <w:sz w:val="28"/>
        </w:rPr>
        <w:t>
      галстукке арналған қыстырма;</w:t>
      </w:r>
    </w:p>
    <w:bookmarkEnd w:id="746"/>
    <w:bookmarkStart w:name="z759" w:id="747"/>
    <w:p>
      <w:pPr>
        <w:spacing w:after="0"/>
        <w:ind w:left="0"/>
        <w:jc w:val="both"/>
      </w:pPr>
      <w:r>
        <w:rPr>
          <w:rFonts w:ascii="Times New Roman"/>
          <w:b w:val="false"/>
          <w:i w:val="false"/>
          <w:color w:val="000000"/>
          <w:sz w:val="28"/>
        </w:rPr>
        <w:t>
      қара жусан түстес балағы етікке салынатын шалбар;</w:t>
      </w:r>
    </w:p>
    <w:bookmarkEnd w:id="747"/>
    <w:bookmarkStart w:name="z760" w:id="748"/>
    <w:p>
      <w:pPr>
        <w:spacing w:after="0"/>
        <w:ind w:left="0"/>
        <w:jc w:val="both"/>
      </w:pPr>
      <w:r>
        <w:rPr>
          <w:rFonts w:ascii="Times New Roman"/>
          <w:b w:val="false"/>
          <w:i w:val="false"/>
          <w:color w:val="000000"/>
          <w:sz w:val="28"/>
        </w:rPr>
        <w:t>
      салтанатты белбеу;</w:t>
      </w:r>
    </w:p>
    <w:bookmarkEnd w:id="748"/>
    <w:bookmarkStart w:name="z761" w:id="749"/>
    <w:p>
      <w:pPr>
        <w:spacing w:after="0"/>
        <w:ind w:left="0"/>
        <w:jc w:val="both"/>
      </w:pPr>
      <w:r>
        <w:rPr>
          <w:rFonts w:ascii="Times New Roman"/>
          <w:b w:val="false"/>
          <w:i w:val="false"/>
          <w:color w:val="000000"/>
          <w:sz w:val="28"/>
        </w:rPr>
        <w:t>
      алтын түстес салтанатты аксельбант;</w:t>
      </w:r>
    </w:p>
    <w:bookmarkEnd w:id="749"/>
    <w:bookmarkStart w:name="z762" w:id="750"/>
    <w:p>
      <w:pPr>
        <w:spacing w:after="0"/>
        <w:ind w:left="0"/>
        <w:jc w:val="both"/>
      </w:pPr>
      <w:r>
        <w:rPr>
          <w:rFonts w:ascii="Times New Roman"/>
          <w:b w:val="false"/>
          <w:i w:val="false"/>
          <w:color w:val="000000"/>
          <w:sz w:val="28"/>
        </w:rPr>
        <w:t>
      қара түсті қысқы салтанатты етік;</w:t>
      </w:r>
    </w:p>
    <w:bookmarkEnd w:id="750"/>
    <w:bookmarkStart w:name="z763" w:id="751"/>
    <w:p>
      <w:pPr>
        <w:spacing w:after="0"/>
        <w:ind w:left="0"/>
        <w:jc w:val="both"/>
      </w:pPr>
      <w:r>
        <w:rPr>
          <w:rFonts w:ascii="Times New Roman"/>
          <w:b w:val="false"/>
          <w:i w:val="false"/>
          <w:color w:val="000000"/>
          <w:sz w:val="28"/>
        </w:rPr>
        <w:t>
      қысқы салтанатты қолғап;</w:t>
      </w:r>
    </w:p>
    <w:bookmarkEnd w:id="751"/>
    <w:bookmarkStart w:name="z764" w:id="752"/>
    <w:p>
      <w:pPr>
        <w:spacing w:after="0"/>
        <w:ind w:left="0"/>
        <w:jc w:val="both"/>
      </w:pPr>
      <w:r>
        <w:rPr>
          <w:rFonts w:ascii="Times New Roman"/>
          <w:b w:val="false"/>
          <w:i w:val="false"/>
          <w:color w:val="000000"/>
          <w:sz w:val="28"/>
        </w:rPr>
        <w:t>
      салтанатты кашне;</w:t>
      </w:r>
    </w:p>
    <w:bookmarkEnd w:id="752"/>
    <w:bookmarkStart w:name="z765" w:id="753"/>
    <w:p>
      <w:pPr>
        <w:spacing w:after="0"/>
        <w:ind w:left="0"/>
        <w:jc w:val="both"/>
      </w:pPr>
      <w:r>
        <w:rPr>
          <w:rFonts w:ascii="Times New Roman"/>
          <w:b w:val="false"/>
          <w:i w:val="false"/>
          <w:color w:val="000000"/>
          <w:sz w:val="28"/>
        </w:rPr>
        <w:t>
      10) № 2 нысан – ӘҚК-дан құрметті қарауыл бөлімшесінің әскери қызметшісі үшін қысқы (114-сурет):</w:t>
      </w:r>
    </w:p>
    <w:bookmarkEnd w:id="753"/>
    <w:bookmarkStart w:name="z766" w:id="754"/>
    <w:p>
      <w:pPr>
        <w:spacing w:after="0"/>
        <w:ind w:left="0"/>
        <w:jc w:val="both"/>
      </w:pPr>
      <w:r>
        <w:rPr>
          <w:rFonts w:ascii="Times New Roman"/>
          <w:b w:val="false"/>
          <w:i w:val="false"/>
          <w:color w:val="000000"/>
          <w:sz w:val="28"/>
        </w:rPr>
        <w:t>
      сұр түсті қаракөл құлақшын;</w:t>
      </w:r>
    </w:p>
    <w:bookmarkEnd w:id="754"/>
    <w:bookmarkStart w:name="z767" w:id="755"/>
    <w:p>
      <w:pPr>
        <w:spacing w:after="0"/>
        <w:ind w:left="0"/>
        <w:jc w:val="both"/>
      </w:pPr>
      <w:r>
        <w:rPr>
          <w:rFonts w:ascii="Times New Roman"/>
          <w:b w:val="false"/>
          <w:i w:val="false"/>
          <w:color w:val="000000"/>
          <w:sz w:val="28"/>
        </w:rPr>
        <w:t>
      сұр түсті қаракөл жағасы бар қара көк түсті қысқы салтанатты пальто;</w:t>
      </w:r>
    </w:p>
    <w:bookmarkEnd w:id="755"/>
    <w:bookmarkStart w:name="z768" w:id="756"/>
    <w:p>
      <w:pPr>
        <w:spacing w:after="0"/>
        <w:ind w:left="0"/>
        <w:jc w:val="both"/>
      </w:pPr>
      <w:r>
        <w:rPr>
          <w:rFonts w:ascii="Times New Roman"/>
          <w:b w:val="false"/>
          <w:i w:val="false"/>
          <w:color w:val="000000"/>
          <w:sz w:val="28"/>
        </w:rPr>
        <w:t>
      қара көк түсті свитер;</w:t>
      </w:r>
    </w:p>
    <w:bookmarkEnd w:id="756"/>
    <w:bookmarkStart w:name="z769" w:id="757"/>
    <w:p>
      <w:pPr>
        <w:spacing w:after="0"/>
        <w:ind w:left="0"/>
        <w:jc w:val="both"/>
      </w:pPr>
      <w:r>
        <w:rPr>
          <w:rFonts w:ascii="Times New Roman"/>
          <w:b w:val="false"/>
          <w:i w:val="false"/>
          <w:color w:val="000000"/>
          <w:sz w:val="28"/>
        </w:rPr>
        <w:t>
      салтанатты жейде;</w:t>
      </w:r>
    </w:p>
    <w:bookmarkEnd w:id="757"/>
    <w:bookmarkStart w:name="z770" w:id="758"/>
    <w:p>
      <w:pPr>
        <w:spacing w:after="0"/>
        <w:ind w:left="0"/>
        <w:jc w:val="both"/>
      </w:pPr>
      <w:r>
        <w:rPr>
          <w:rFonts w:ascii="Times New Roman"/>
          <w:b w:val="false"/>
          <w:i w:val="false"/>
          <w:color w:val="000000"/>
          <w:sz w:val="28"/>
        </w:rPr>
        <w:t>
      қара көк түсті салтанатты галстук;</w:t>
      </w:r>
    </w:p>
    <w:bookmarkEnd w:id="758"/>
    <w:bookmarkStart w:name="z771" w:id="759"/>
    <w:p>
      <w:pPr>
        <w:spacing w:after="0"/>
        <w:ind w:left="0"/>
        <w:jc w:val="both"/>
      </w:pPr>
      <w:r>
        <w:rPr>
          <w:rFonts w:ascii="Times New Roman"/>
          <w:b w:val="false"/>
          <w:i w:val="false"/>
          <w:color w:val="000000"/>
          <w:sz w:val="28"/>
        </w:rPr>
        <w:t>
      галстукке арналған қыстырма;</w:t>
      </w:r>
    </w:p>
    <w:bookmarkEnd w:id="759"/>
    <w:bookmarkStart w:name="z772" w:id="760"/>
    <w:p>
      <w:pPr>
        <w:spacing w:after="0"/>
        <w:ind w:left="0"/>
        <w:jc w:val="both"/>
      </w:pPr>
      <w:r>
        <w:rPr>
          <w:rFonts w:ascii="Times New Roman"/>
          <w:b w:val="false"/>
          <w:i w:val="false"/>
          <w:color w:val="000000"/>
          <w:sz w:val="28"/>
        </w:rPr>
        <w:t>
      қара көк түсті балағы етікке салынатын шалбар;</w:t>
      </w:r>
    </w:p>
    <w:bookmarkEnd w:id="760"/>
    <w:bookmarkStart w:name="z773" w:id="761"/>
    <w:p>
      <w:pPr>
        <w:spacing w:after="0"/>
        <w:ind w:left="0"/>
        <w:jc w:val="both"/>
      </w:pPr>
      <w:r>
        <w:rPr>
          <w:rFonts w:ascii="Times New Roman"/>
          <w:b w:val="false"/>
          <w:i w:val="false"/>
          <w:color w:val="000000"/>
          <w:sz w:val="28"/>
        </w:rPr>
        <w:t>
      салтанатты белбеу;</w:t>
      </w:r>
    </w:p>
    <w:bookmarkEnd w:id="761"/>
    <w:bookmarkStart w:name="z774" w:id="762"/>
    <w:p>
      <w:pPr>
        <w:spacing w:after="0"/>
        <w:ind w:left="0"/>
        <w:jc w:val="both"/>
      </w:pPr>
      <w:r>
        <w:rPr>
          <w:rFonts w:ascii="Times New Roman"/>
          <w:b w:val="false"/>
          <w:i w:val="false"/>
          <w:color w:val="000000"/>
          <w:sz w:val="28"/>
        </w:rPr>
        <w:t>
      алтын түстес салтанатты аксельбант;</w:t>
      </w:r>
    </w:p>
    <w:bookmarkEnd w:id="762"/>
    <w:bookmarkStart w:name="z775" w:id="763"/>
    <w:p>
      <w:pPr>
        <w:spacing w:after="0"/>
        <w:ind w:left="0"/>
        <w:jc w:val="both"/>
      </w:pPr>
      <w:r>
        <w:rPr>
          <w:rFonts w:ascii="Times New Roman"/>
          <w:b w:val="false"/>
          <w:i w:val="false"/>
          <w:color w:val="000000"/>
          <w:sz w:val="28"/>
        </w:rPr>
        <w:t>
      қара түсті қысқы салтанатты етік;</w:t>
      </w:r>
    </w:p>
    <w:bookmarkEnd w:id="763"/>
    <w:bookmarkStart w:name="z776" w:id="764"/>
    <w:p>
      <w:pPr>
        <w:spacing w:after="0"/>
        <w:ind w:left="0"/>
        <w:jc w:val="both"/>
      </w:pPr>
      <w:r>
        <w:rPr>
          <w:rFonts w:ascii="Times New Roman"/>
          <w:b w:val="false"/>
          <w:i w:val="false"/>
          <w:color w:val="000000"/>
          <w:sz w:val="28"/>
        </w:rPr>
        <w:t>
      қысқы салтанатты қолғап;</w:t>
      </w:r>
    </w:p>
    <w:bookmarkEnd w:id="764"/>
    <w:bookmarkStart w:name="z777" w:id="765"/>
    <w:p>
      <w:pPr>
        <w:spacing w:after="0"/>
        <w:ind w:left="0"/>
        <w:jc w:val="both"/>
      </w:pPr>
      <w:r>
        <w:rPr>
          <w:rFonts w:ascii="Times New Roman"/>
          <w:b w:val="false"/>
          <w:i w:val="false"/>
          <w:color w:val="000000"/>
          <w:sz w:val="28"/>
        </w:rPr>
        <w:t>
      салтанатты кашне;</w:t>
      </w:r>
    </w:p>
    <w:bookmarkEnd w:id="765"/>
    <w:bookmarkStart w:name="z778" w:id="766"/>
    <w:p>
      <w:pPr>
        <w:spacing w:after="0"/>
        <w:ind w:left="0"/>
        <w:jc w:val="both"/>
      </w:pPr>
      <w:r>
        <w:rPr>
          <w:rFonts w:ascii="Times New Roman"/>
          <w:b w:val="false"/>
          <w:i w:val="false"/>
          <w:color w:val="000000"/>
          <w:sz w:val="28"/>
        </w:rPr>
        <w:t>
      11) № 2 нысан – ӘТК-ден құрметті қарауыл бөлімшесінің әскери қызметшісі үшін қысқы (115-сурет):</w:t>
      </w:r>
    </w:p>
    <w:bookmarkEnd w:id="766"/>
    <w:bookmarkStart w:name="z779" w:id="767"/>
    <w:p>
      <w:pPr>
        <w:spacing w:after="0"/>
        <w:ind w:left="0"/>
        <w:jc w:val="both"/>
      </w:pPr>
      <w:r>
        <w:rPr>
          <w:rFonts w:ascii="Times New Roman"/>
          <w:b w:val="false"/>
          <w:i w:val="false"/>
          <w:color w:val="000000"/>
          <w:sz w:val="28"/>
        </w:rPr>
        <w:t>
      қара түсті қаракөл құлақшын;</w:t>
      </w:r>
    </w:p>
    <w:bookmarkEnd w:id="767"/>
    <w:bookmarkStart w:name="z780" w:id="768"/>
    <w:p>
      <w:pPr>
        <w:spacing w:after="0"/>
        <w:ind w:left="0"/>
        <w:jc w:val="both"/>
      </w:pPr>
      <w:r>
        <w:rPr>
          <w:rFonts w:ascii="Times New Roman"/>
          <w:b w:val="false"/>
          <w:i w:val="false"/>
          <w:color w:val="000000"/>
          <w:sz w:val="28"/>
        </w:rPr>
        <w:t>
      қара түсті қаракөл жағасы бар қара түсті қысқы салтанатты пальто;</w:t>
      </w:r>
    </w:p>
    <w:bookmarkEnd w:id="768"/>
    <w:bookmarkStart w:name="z781" w:id="769"/>
    <w:p>
      <w:pPr>
        <w:spacing w:after="0"/>
        <w:ind w:left="0"/>
        <w:jc w:val="both"/>
      </w:pPr>
      <w:r>
        <w:rPr>
          <w:rFonts w:ascii="Times New Roman"/>
          <w:b w:val="false"/>
          <w:i w:val="false"/>
          <w:color w:val="000000"/>
          <w:sz w:val="28"/>
        </w:rPr>
        <w:t>
      қара түсті свитер;</w:t>
      </w:r>
    </w:p>
    <w:bookmarkEnd w:id="769"/>
    <w:bookmarkStart w:name="z782" w:id="770"/>
    <w:p>
      <w:pPr>
        <w:spacing w:after="0"/>
        <w:ind w:left="0"/>
        <w:jc w:val="both"/>
      </w:pPr>
      <w:r>
        <w:rPr>
          <w:rFonts w:ascii="Times New Roman"/>
          <w:b w:val="false"/>
          <w:i w:val="false"/>
          <w:color w:val="000000"/>
          <w:sz w:val="28"/>
        </w:rPr>
        <w:t>
      салтанатты жейде;</w:t>
      </w:r>
    </w:p>
    <w:bookmarkEnd w:id="770"/>
    <w:bookmarkStart w:name="z783" w:id="771"/>
    <w:p>
      <w:pPr>
        <w:spacing w:after="0"/>
        <w:ind w:left="0"/>
        <w:jc w:val="both"/>
      </w:pPr>
      <w:r>
        <w:rPr>
          <w:rFonts w:ascii="Times New Roman"/>
          <w:b w:val="false"/>
          <w:i w:val="false"/>
          <w:color w:val="000000"/>
          <w:sz w:val="28"/>
        </w:rPr>
        <w:t>
      қара түсті салтанатты галстук;</w:t>
      </w:r>
    </w:p>
    <w:bookmarkEnd w:id="771"/>
    <w:bookmarkStart w:name="z784" w:id="772"/>
    <w:p>
      <w:pPr>
        <w:spacing w:after="0"/>
        <w:ind w:left="0"/>
        <w:jc w:val="both"/>
      </w:pPr>
      <w:r>
        <w:rPr>
          <w:rFonts w:ascii="Times New Roman"/>
          <w:b w:val="false"/>
          <w:i w:val="false"/>
          <w:color w:val="000000"/>
          <w:sz w:val="28"/>
        </w:rPr>
        <w:t>
      галстукке арналған қыстырма;</w:t>
      </w:r>
    </w:p>
    <w:bookmarkEnd w:id="772"/>
    <w:bookmarkStart w:name="z785" w:id="773"/>
    <w:p>
      <w:pPr>
        <w:spacing w:after="0"/>
        <w:ind w:left="0"/>
        <w:jc w:val="both"/>
      </w:pPr>
      <w:r>
        <w:rPr>
          <w:rFonts w:ascii="Times New Roman"/>
          <w:b w:val="false"/>
          <w:i w:val="false"/>
          <w:color w:val="000000"/>
          <w:sz w:val="28"/>
        </w:rPr>
        <w:t>
      қара түсті балағы етікке салынатын шалбар;</w:t>
      </w:r>
    </w:p>
    <w:bookmarkEnd w:id="773"/>
    <w:bookmarkStart w:name="z786" w:id="774"/>
    <w:p>
      <w:pPr>
        <w:spacing w:after="0"/>
        <w:ind w:left="0"/>
        <w:jc w:val="both"/>
      </w:pPr>
      <w:r>
        <w:rPr>
          <w:rFonts w:ascii="Times New Roman"/>
          <w:b w:val="false"/>
          <w:i w:val="false"/>
          <w:color w:val="000000"/>
          <w:sz w:val="28"/>
        </w:rPr>
        <w:t>
      салтанатты белбеу;</w:t>
      </w:r>
    </w:p>
    <w:bookmarkEnd w:id="774"/>
    <w:bookmarkStart w:name="z787" w:id="775"/>
    <w:p>
      <w:pPr>
        <w:spacing w:after="0"/>
        <w:ind w:left="0"/>
        <w:jc w:val="both"/>
      </w:pPr>
      <w:r>
        <w:rPr>
          <w:rFonts w:ascii="Times New Roman"/>
          <w:b w:val="false"/>
          <w:i w:val="false"/>
          <w:color w:val="000000"/>
          <w:sz w:val="28"/>
        </w:rPr>
        <w:t>
      алтын түстес салтанатты аксельбант;</w:t>
      </w:r>
    </w:p>
    <w:bookmarkEnd w:id="775"/>
    <w:bookmarkStart w:name="z788" w:id="776"/>
    <w:p>
      <w:pPr>
        <w:spacing w:after="0"/>
        <w:ind w:left="0"/>
        <w:jc w:val="both"/>
      </w:pPr>
      <w:r>
        <w:rPr>
          <w:rFonts w:ascii="Times New Roman"/>
          <w:b w:val="false"/>
          <w:i w:val="false"/>
          <w:color w:val="000000"/>
          <w:sz w:val="28"/>
        </w:rPr>
        <w:t>
      қара түсті қысқы салтанатты етік;</w:t>
      </w:r>
    </w:p>
    <w:bookmarkEnd w:id="776"/>
    <w:bookmarkStart w:name="z789" w:id="777"/>
    <w:p>
      <w:pPr>
        <w:spacing w:after="0"/>
        <w:ind w:left="0"/>
        <w:jc w:val="both"/>
      </w:pPr>
      <w:r>
        <w:rPr>
          <w:rFonts w:ascii="Times New Roman"/>
          <w:b w:val="false"/>
          <w:i w:val="false"/>
          <w:color w:val="000000"/>
          <w:sz w:val="28"/>
        </w:rPr>
        <w:t>
      қысқы салтанатты қолғап;</w:t>
      </w:r>
    </w:p>
    <w:bookmarkEnd w:id="777"/>
    <w:bookmarkStart w:name="z790" w:id="778"/>
    <w:p>
      <w:pPr>
        <w:spacing w:after="0"/>
        <w:ind w:left="0"/>
        <w:jc w:val="both"/>
      </w:pPr>
      <w:r>
        <w:rPr>
          <w:rFonts w:ascii="Times New Roman"/>
          <w:b w:val="false"/>
          <w:i w:val="false"/>
          <w:color w:val="000000"/>
          <w:sz w:val="28"/>
        </w:rPr>
        <w:t>
      салтанатты кашне.</w:t>
      </w:r>
    </w:p>
    <w:bookmarkEnd w:id="778"/>
    <w:bookmarkStart w:name="z791" w:id="779"/>
    <w:p>
      <w:pPr>
        <w:spacing w:after="0"/>
        <w:ind w:left="0"/>
        <w:jc w:val="both"/>
      </w:pPr>
      <w:r>
        <w:rPr>
          <w:rFonts w:ascii="Times New Roman"/>
          <w:b w:val="false"/>
          <w:i w:val="false"/>
          <w:color w:val="000000"/>
          <w:sz w:val="28"/>
        </w:rPr>
        <w:t>
      ҰҚК ШҚ рәсімдік бөлімшесі әскери қызметшісінің салтанатты киім нысаны № 1 салтанатты киім нысанына сәйкес келеді, бұл ретте салтанатты мундирдегі төске тағылатын лацкан, пальто мен салтанатты фуражка жасыл түсте болады, салтанатты фуражканың айнала жиегінің түсі сипаттама мен суретке 1-қосымшаға сәйкес.</w:t>
      </w:r>
    </w:p>
    <w:bookmarkEnd w:id="779"/>
    <w:bookmarkStart w:name="z792" w:id="780"/>
    <w:p>
      <w:pPr>
        <w:spacing w:after="0"/>
        <w:ind w:left="0"/>
        <w:jc w:val="both"/>
      </w:pPr>
      <w:r>
        <w:rPr>
          <w:rFonts w:ascii="Times New Roman"/>
          <w:b w:val="false"/>
          <w:i w:val="false"/>
          <w:color w:val="000000"/>
          <w:sz w:val="28"/>
        </w:rPr>
        <w:t>
      48. МКҚ-ның протоколдық іс-шараға қатысатын аға және кіші офицер құрамы үшін салтанатты киім нысаны:</w:t>
      </w:r>
    </w:p>
    <w:bookmarkEnd w:id="780"/>
    <w:bookmarkStart w:name="z793" w:id="781"/>
    <w:p>
      <w:pPr>
        <w:spacing w:after="0"/>
        <w:ind w:left="0"/>
        <w:jc w:val="both"/>
      </w:pPr>
      <w:r>
        <w:rPr>
          <w:rFonts w:ascii="Times New Roman"/>
          <w:b w:val="false"/>
          <w:i w:val="false"/>
          <w:color w:val="000000"/>
          <w:sz w:val="28"/>
        </w:rPr>
        <w:t>
      1) жазғы (116-сурет):</w:t>
      </w:r>
    </w:p>
    <w:bookmarkEnd w:id="781"/>
    <w:bookmarkStart w:name="z794" w:id="782"/>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782"/>
    <w:bookmarkStart w:name="z795" w:id="783"/>
    <w:p>
      <w:pPr>
        <w:spacing w:after="0"/>
        <w:ind w:left="0"/>
        <w:jc w:val="both"/>
      </w:pPr>
      <w:r>
        <w:rPr>
          <w:rFonts w:ascii="Times New Roman"/>
          <w:b w:val="false"/>
          <w:i w:val="false"/>
          <w:color w:val="000000"/>
          <w:sz w:val="28"/>
        </w:rPr>
        <w:t>
      ақ түсті салтанатты мундир (жағасы тік);</w:t>
      </w:r>
    </w:p>
    <w:bookmarkEnd w:id="783"/>
    <w:bookmarkStart w:name="z796" w:id="784"/>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84"/>
    <w:bookmarkStart w:name="z797" w:id="785"/>
    <w:p>
      <w:pPr>
        <w:spacing w:after="0"/>
        <w:ind w:left="0"/>
        <w:jc w:val="both"/>
      </w:pPr>
      <w:r>
        <w:rPr>
          <w:rFonts w:ascii="Times New Roman"/>
          <w:b w:val="false"/>
          <w:i w:val="false"/>
          <w:color w:val="000000"/>
          <w:sz w:val="28"/>
        </w:rPr>
        <w:t>
      қара түсті жазғы етік;</w:t>
      </w:r>
    </w:p>
    <w:bookmarkEnd w:id="785"/>
    <w:bookmarkStart w:name="z798" w:id="786"/>
    <w:p>
      <w:pPr>
        <w:spacing w:after="0"/>
        <w:ind w:left="0"/>
        <w:jc w:val="both"/>
      </w:pPr>
      <w:r>
        <w:rPr>
          <w:rFonts w:ascii="Times New Roman"/>
          <w:b w:val="false"/>
          <w:i w:val="false"/>
          <w:color w:val="000000"/>
          <w:sz w:val="28"/>
        </w:rPr>
        <w:t>
      салтанатты белбеу;</w:t>
      </w:r>
    </w:p>
    <w:bookmarkEnd w:id="786"/>
    <w:bookmarkStart w:name="z799" w:id="787"/>
    <w:p>
      <w:pPr>
        <w:spacing w:after="0"/>
        <w:ind w:left="0"/>
        <w:jc w:val="both"/>
      </w:pPr>
      <w:r>
        <w:rPr>
          <w:rFonts w:ascii="Times New Roman"/>
          <w:b w:val="false"/>
          <w:i w:val="false"/>
          <w:color w:val="000000"/>
          <w:sz w:val="28"/>
        </w:rPr>
        <w:t>
      алтын түстес салтанатты аксельбант;</w:t>
      </w:r>
    </w:p>
    <w:bookmarkEnd w:id="787"/>
    <w:bookmarkStart w:name="z800" w:id="788"/>
    <w:p>
      <w:pPr>
        <w:spacing w:after="0"/>
        <w:ind w:left="0"/>
        <w:jc w:val="both"/>
      </w:pPr>
      <w:r>
        <w:rPr>
          <w:rFonts w:ascii="Times New Roman"/>
          <w:b w:val="false"/>
          <w:i w:val="false"/>
          <w:color w:val="000000"/>
          <w:sz w:val="28"/>
        </w:rPr>
        <w:t>
      салтанатты қолғап;</w:t>
      </w:r>
    </w:p>
    <w:bookmarkEnd w:id="788"/>
    <w:bookmarkStart w:name="z801" w:id="789"/>
    <w:p>
      <w:pPr>
        <w:spacing w:after="0"/>
        <w:ind w:left="0"/>
        <w:jc w:val="both"/>
      </w:pPr>
      <w:r>
        <w:rPr>
          <w:rFonts w:ascii="Times New Roman"/>
          <w:b w:val="false"/>
          <w:i w:val="false"/>
          <w:color w:val="000000"/>
          <w:sz w:val="28"/>
        </w:rPr>
        <w:t>
      2) қысқы (117-сурет):</w:t>
      </w:r>
    </w:p>
    <w:bookmarkEnd w:id="789"/>
    <w:bookmarkStart w:name="z802" w:id="790"/>
    <w:p>
      <w:pPr>
        <w:spacing w:after="0"/>
        <w:ind w:left="0"/>
        <w:jc w:val="both"/>
      </w:pPr>
      <w:r>
        <w:rPr>
          <w:rFonts w:ascii="Times New Roman"/>
          <w:b w:val="false"/>
          <w:i w:val="false"/>
          <w:color w:val="000000"/>
          <w:sz w:val="28"/>
        </w:rPr>
        <w:t>
      сұр түсті салтанатты қаракөл құлақшын;</w:t>
      </w:r>
    </w:p>
    <w:bookmarkEnd w:id="790"/>
    <w:bookmarkStart w:name="z803" w:id="791"/>
    <w:p>
      <w:pPr>
        <w:spacing w:after="0"/>
        <w:ind w:left="0"/>
        <w:jc w:val="both"/>
      </w:pPr>
      <w:r>
        <w:rPr>
          <w:rFonts w:ascii="Times New Roman"/>
          <w:b w:val="false"/>
          <w:i w:val="false"/>
          <w:color w:val="000000"/>
          <w:sz w:val="28"/>
        </w:rPr>
        <w:t>
      сұр түсті қаракөл жағасы бар сұр түсті пальто;</w:t>
      </w:r>
    </w:p>
    <w:bookmarkEnd w:id="791"/>
    <w:bookmarkStart w:name="z804" w:id="792"/>
    <w:p>
      <w:pPr>
        <w:spacing w:after="0"/>
        <w:ind w:left="0"/>
        <w:jc w:val="both"/>
      </w:pPr>
      <w:r>
        <w:rPr>
          <w:rFonts w:ascii="Times New Roman"/>
          <w:b w:val="false"/>
          <w:i w:val="false"/>
          <w:color w:val="000000"/>
          <w:sz w:val="28"/>
        </w:rPr>
        <w:t>
      сұр түсті свитер;</w:t>
      </w:r>
    </w:p>
    <w:bookmarkEnd w:id="792"/>
    <w:bookmarkStart w:name="z805" w:id="793"/>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93"/>
    <w:bookmarkStart w:name="z806" w:id="794"/>
    <w:p>
      <w:pPr>
        <w:spacing w:after="0"/>
        <w:ind w:left="0"/>
        <w:jc w:val="both"/>
      </w:pPr>
      <w:r>
        <w:rPr>
          <w:rFonts w:ascii="Times New Roman"/>
          <w:b w:val="false"/>
          <w:i w:val="false"/>
          <w:color w:val="000000"/>
          <w:sz w:val="28"/>
        </w:rPr>
        <w:t>
      салтанатты жейде;</w:t>
      </w:r>
    </w:p>
    <w:bookmarkEnd w:id="794"/>
    <w:bookmarkStart w:name="z807" w:id="795"/>
    <w:p>
      <w:pPr>
        <w:spacing w:after="0"/>
        <w:ind w:left="0"/>
        <w:jc w:val="both"/>
      </w:pPr>
      <w:r>
        <w:rPr>
          <w:rFonts w:ascii="Times New Roman"/>
          <w:b w:val="false"/>
          <w:i w:val="false"/>
          <w:color w:val="000000"/>
          <w:sz w:val="28"/>
        </w:rPr>
        <w:t>
      қара түсті салтанатты галстук;</w:t>
      </w:r>
    </w:p>
    <w:bookmarkEnd w:id="795"/>
    <w:bookmarkStart w:name="z808" w:id="796"/>
    <w:p>
      <w:pPr>
        <w:spacing w:after="0"/>
        <w:ind w:left="0"/>
        <w:jc w:val="both"/>
      </w:pPr>
      <w:r>
        <w:rPr>
          <w:rFonts w:ascii="Times New Roman"/>
          <w:b w:val="false"/>
          <w:i w:val="false"/>
          <w:color w:val="000000"/>
          <w:sz w:val="28"/>
        </w:rPr>
        <w:t>
      галстукке арналған қыстырма;</w:t>
      </w:r>
    </w:p>
    <w:bookmarkEnd w:id="796"/>
    <w:bookmarkStart w:name="z809" w:id="797"/>
    <w:p>
      <w:pPr>
        <w:spacing w:after="0"/>
        <w:ind w:left="0"/>
        <w:jc w:val="both"/>
      </w:pPr>
      <w:r>
        <w:rPr>
          <w:rFonts w:ascii="Times New Roman"/>
          <w:b w:val="false"/>
          <w:i w:val="false"/>
          <w:color w:val="000000"/>
          <w:sz w:val="28"/>
        </w:rPr>
        <w:t>
      қара түсті қысқы етік;</w:t>
      </w:r>
    </w:p>
    <w:bookmarkEnd w:id="797"/>
    <w:bookmarkStart w:name="z810" w:id="798"/>
    <w:p>
      <w:pPr>
        <w:spacing w:after="0"/>
        <w:ind w:left="0"/>
        <w:jc w:val="both"/>
      </w:pPr>
      <w:r>
        <w:rPr>
          <w:rFonts w:ascii="Times New Roman"/>
          <w:b w:val="false"/>
          <w:i w:val="false"/>
          <w:color w:val="000000"/>
          <w:sz w:val="28"/>
        </w:rPr>
        <w:t>
      алтын түстес салтанатты аксельбант;</w:t>
      </w:r>
    </w:p>
    <w:bookmarkEnd w:id="798"/>
    <w:bookmarkStart w:name="z811" w:id="799"/>
    <w:p>
      <w:pPr>
        <w:spacing w:after="0"/>
        <w:ind w:left="0"/>
        <w:jc w:val="both"/>
      </w:pPr>
      <w:r>
        <w:rPr>
          <w:rFonts w:ascii="Times New Roman"/>
          <w:b w:val="false"/>
          <w:i w:val="false"/>
          <w:color w:val="000000"/>
          <w:sz w:val="28"/>
        </w:rPr>
        <w:t>
      салтанатты белбеу;</w:t>
      </w:r>
    </w:p>
    <w:bookmarkEnd w:id="799"/>
    <w:bookmarkStart w:name="z812" w:id="800"/>
    <w:p>
      <w:pPr>
        <w:spacing w:after="0"/>
        <w:ind w:left="0"/>
        <w:jc w:val="both"/>
      </w:pPr>
      <w:r>
        <w:rPr>
          <w:rFonts w:ascii="Times New Roman"/>
          <w:b w:val="false"/>
          <w:i w:val="false"/>
          <w:color w:val="000000"/>
          <w:sz w:val="28"/>
        </w:rPr>
        <w:t>
      қысқы салтанатты қолғап;</w:t>
      </w:r>
    </w:p>
    <w:bookmarkEnd w:id="800"/>
    <w:bookmarkStart w:name="z813" w:id="801"/>
    <w:p>
      <w:pPr>
        <w:spacing w:after="0"/>
        <w:ind w:left="0"/>
        <w:jc w:val="both"/>
      </w:pPr>
      <w:r>
        <w:rPr>
          <w:rFonts w:ascii="Times New Roman"/>
          <w:b w:val="false"/>
          <w:i w:val="false"/>
          <w:color w:val="000000"/>
          <w:sz w:val="28"/>
        </w:rPr>
        <w:t>
      салтанатты кашне.</w:t>
      </w:r>
    </w:p>
    <w:bookmarkEnd w:id="801"/>
    <w:bookmarkStart w:name="z814" w:id="802"/>
    <w:p>
      <w:pPr>
        <w:spacing w:after="0"/>
        <w:ind w:left="0"/>
        <w:jc w:val="both"/>
      </w:pPr>
      <w:r>
        <w:rPr>
          <w:rFonts w:ascii="Times New Roman"/>
          <w:b w:val="false"/>
          <w:i w:val="false"/>
          <w:color w:val="000000"/>
          <w:sz w:val="28"/>
        </w:rPr>
        <w:t>
      49. МКҚ-ның протоколдық іс-шараға қатысатын, келісімшарт және әскерге шақыру бойынша әскери қызмет өткеретін сержант және қатардағы жауынгер құрамы үшін салтанатты киім нысаны:</w:t>
      </w:r>
    </w:p>
    <w:bookmarkEnd w:id="802"/>
    <w:bookmarkStart w:name="z815" w:id="803"/>
    <w:p>
      <w:pPr>
        <w:spacing w:after="0"/>
        <w:ind w:left="0"/>
        <w:jc w:val="both"/>
      </w:pPr>
      <w:r>
        <w:rPr>
          <w:rFonts w:ascii="Times New Roman"/>
          <w:b w:val="false"/>
          <w:i w:val="false"/>
          <w:color w:val="000000"/>
          <w:sz w:val="28"/>
        </w:rPr>
        <w:t>
      1) жазғы (118-сурет):</w:t>
      </w:r>
    </w:p>
    <w:bookmarkEnd w:id="803"/>
    <w:bookmarkStart w:name="z816" w:id="804"/>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804"/>
    <w:bookmarkStart w:name="z817" w:id="805"/>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w:t>
      </w:r>
    </w:p>
    <w:bookmarkEnd w:id="805"/>
    <w:bookmarkStart w:name="z818" w:id="806"/>
    <w:p>
      <w:pPr>
        <w:spacing w:after="0"/>
        <w:ind w:left="0"/>
        <w:jc w:val="both"/>
      </w:pPr>
      <w:r>
        <w:rPr>
          <w:rFonts w:ascii="Times New Roman"/>
          <w:b w:val="false"/>
          <w:i w:val="false"/>
          <w:color w:val="000000"/>
          <w:sz w:val="28"/>
        </w:rPr>
        <w:t>
      қара түсті жазғы етік;</w:t>
      </w:r>
    </w:p>
    <w:bookmarkEnd w:id="806"/>
    <w:bookmarkStart w:name="z819" w:id="807"/>
    <w:p>
      <w:pPr>
        <w:spacing w:after="0"/>
        <w:ind w:left="0"/>
        <w:jc w:val="both"/>
      </w:pPr>
      <w:r>
        <w:rPr>
          <w:rFonts w:ascii="Times New Roman"/>
          <w:b w:val="false"/>
          <w:i w:val="false"/>
          <w:color w:val="000000"/>
          <w:sz w:val="28"/>
        </w:rPr>
        <w:t>
      салтанатты белбеу;</w:t>
      </w:r>
    </w:p>
    <w:bookmarkEnd w:id="807"/>
    <w:bookmarkStart w:name="z820" w:id="808"/>
    <w:p>
      <w:pPr>
        <w:spacing w:after="0"/>
        <w:ind w:left="0"/>
        <w:jc w:val="both"/>
      </w:pPr>
      <w:r>
        <w:rPr>
          <w:rFonts w:ascii="Times New Roman"/>
          <w:b w:val="false"/>
          <w:i w:val="false"/>
          <w:color w:val="000000"/>
          <w:sz w:val="28"/>
        </w:rPr>
        <w:t>
      алтын түстес салтанатты аксельбант;</w:t>
      </w:r>
    </w:p>
    <w:bookmarkEnd w:id="808"/>
    <w:bookmarkStart w:name="z821" w:id="809"/>
    <w:p>
      <w:pPr>
        <w:spacing w:after="0"/>
        <w:ind w:left="0"/>
        <w:jc w:val="both"/>
      </w:pPr>
      <w:r>
        <w:rPr>
          <w:rFonts w:ascii="Times New Roman"/>
          <w:b w:val="false"/>
          <w:i w:val="false"/>
          <w:color w:val="000000"/>
          <w:sz w:val="28"/>
        </w:rPr>
        <w:t>
      салтанатты қолғап;</w:t>
      </w:r>
    </w:p>
    <w:bookmarkEnd w:id="809"/>
    <w:bookmarkStart w:name="z822" w:id="810"/>
    <w:p>
      <w:pPr>
        <w:spacing w:after="0"/>
        <w:ind w:left="0"/>
        <w:jc w:val="both"/>
      </w:pPr>
      <w:r>
        <w:rPr>
          <w:rFonts w:ascii="Times New Roman"/>
          <w:b w:val="false"/>
          <w:i w:val="false"/>
          <w:color w:val="000000"/>
          <w:sz w:val="28"/>
        </w:rPr>
        <w:t>
      2) қысқы (119-сурет):</w:t>
      </w:r>
    </w:p>
    <w:bookmarkEnd w:id="810"/>
    <w:bookmarkStart w:name="z823" w:id="811"/>
    <w:p>
      <w:pPr>
        <w:spacing w:after="0"/>
        <w:ind w:left="0"/>
        <w:jc w:val="both"/>
      </w:pPr>
      <w:r>
        <w:rPr>
          <w:rFonts w:ascii="Times New Roman"/>
          <w:b w:val="false"/>
          <w:i w:val="false"/>
          <w:color w:val="000000"/>
          <w:sz w:val="28"/>
        </w:rPr>
        <w:t>
      сұр түсті қаракөл құлақшын;</w:t>
      </w:r>
    </w:p>
    <w:bookmarkEnd w:id="811"/>
    <w:bookmarkStart w:name="z824" w:id="812"/>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12"/>
    <w:bookmarkStart w:name="z825" w:id="813"/>
    <w:p>
      <w:pPr>
        <w:spacing w:after="0"/>
        <w:ind w:left="0"/>
        <w:jc w:val="both"/>
      </w:pPr>
      <w:r>
        <w:rPr>
          <w:rFonts w:ascii="Times New Roman"/>
          <w:b w:val="false"/>
          <w:i w:val="false"/>
          <w:color w:val="000000"/>
          <w:sz w:val="28"/>
        </w:rPr>
        <w:t>
      сұр түсті свитер;</w:t>
      </w:r>
    </w:p>
    <w:bookmarkEnd w:id="813"/>
    <w:bookmarkStart w:name="z826" w:id="814"/>
    <w:p>
      <w:pPr>
        <w:spacing w:after="0"/>
        <w:ind w:left="0"/>
        <w:jc w:val="both"/>
      </w:pPr>
      <w:r>
        <w:rPr>
          <w:rFonts w:ascii="Times New Roman"/>
          <w:b w:val="false"/>
          <w:i w:val="false"/>
          <w:color w:val="000000"/>
          <w:sz w:val="28"/>
        </w:rPr>
        <w:t>
      жиек салынған көк барқын түсті балағы етікке салынатын салтанатты шалбар;</w:t>
      </w:r>
    </w:p>
    <w:bookmarkEnd w:id="814"/>
    <w:bookmarkStart w:name="z827" w:id="815"/>
    <w:p>
      <w:pPr>
        <w:spacing w:after="0"/>
        <w:ind w:left="0"/>
        <w:jc w:val="both"/>
      </w:pPr>
      <w:r>
        <w:rPr>
          <w:rFonts w:ascii="Times New Roman"/>
          <w:b w:val="false"/>
          <w:i w:val="false"/>
          <w:color w:val="000000"/>
          <w:sz w:val="28"/>
        </w:rPr>
        <w:t>
      салтанатты жейде;</w:t>
      </w:r>
    </w:p>
    <w:bookmarkEnd w:id="815"/>
    <w:bookmarkStart w:name="z828" w:id="816"/>
    <w:p>
      <w:pPr>
        <w:spacing w:after="0"/>
        <w:ind w:left="0"/>
        <w:jc w:val="both"/>
      </w:pPr>
      <w:r>
        <w:rPr>
          <w:rFonts w:ascii="Times New Roman"/>
          <w:b w:val="false"/>
          <w:i w:val="false"/>
          <w:color w:val="000000"/>
          <w:sz w:val="28"/>
        </w:rPr>
        <w:t>
      қара түсті салтанатты галстук;</w:t>
      </w:r>
    </w:p>
    <w:bookmarkEnd w:id="816"/>
    <w:bookmarkStart w:name="z829" w:id="817"/>
    <w:p>
      <w:pPr>
        <w:spacing w:after="0"/>
        <w:ind w:left="0"/>
        <w:jc w:val="both"/>
      </w:pPr>
      <w:r>
        <w:rPr>
          <w:rFonts w:ascii="Times New Roman"/>
          <w:b w:val="false"/>
          <w:i w:val="false"/>
          <w:color w:val="000000"/>
          <w:sz w:val="28"/>
        </w:rPr>
        <w:t>
      галстукке арналған қыстырма;</w:t>
      </w:r>
    </w:p>
    <w:bookmarkEnd w:id="817"/>
    <w:bookmarkStart w:name="z830" w:id="818"/>
    <w:p>
      <w:pPr>
        <w:spacing w:after="0"/>
        <w:ind w:left="0"/>
        <w:jc w:val="both"/>
      </w:pPr>
      <w:r>
        <w:rPr>
          <w:rFonts w:ascii="Times New Roman"/>
          <w:b w:val="false"/>
          <w:i w:val="false"/>
          <w:color w:val="000000"/>
          <w:sz w:val="28"/>
        </w:rPr>
        <w:t>
      қара түсті қысқы салтанатты етік;</w:t>
      </w:r>
    </w:p>
    <w:bookmarkEnd w:id="818"/>
    <w:bookmarkStart w:name="z831" w:id="819"/>
    <w:p>
      <w:pPr>
        <w:spacing w:after="0"/>
        <w:ind w:left="0"/>
        <w:jc w:val="both"/>
      </w:pPr>
      <w:r>
        <w:rPr>
          <w:rFonts w:ascii="Times New Roman"/>
          <w:b w:val="false"/>
          <w:i w:val="false"/>
          <w:color w:val="000000"/>
          <w:sz w:val="28"/>
        </w:rPr>
        <w:t>
      алтын түстес салтанатты аксельбант;</w:t>
      </w:r>
    </w:p>
    <w:bookmarkEnd w:id="819"/>
    <w:bookmarkStart w:name="z832" w:id="820"/>
    <w:p>
      <w:pPr>
        <w:spacing w:after="0"/>
        <w:ind w:left="0"/>
        <w:jc w:val="both"/>
      </w:pPr>
      <w:r>
        <w:rPr>
          <w:rFonts w:ascii="Times New Roman"/>
          <w:b w:val="false"/>
          <w:i w:val="false"/>
          <w:color w:val="000000"/>
          <w:sz w:val="28"/>
        </w:rPr>
        <w:t>
      салтанатты белбеу;</w:t>
      </w:r>
    </w:p>
    <w:bookmarkEnd w:id="820"/>
    <w:bookmarkStart w:name="z833" w:id="821"/>
    <w:p>
      <w:pPr>
        <w:spacing w:after="0"/>
        <w:ind w:left="0"/>
        <w:jc w:val="both"/>
      </w:pPr>
      <w:r>
        <w:rPr>
          <w:rFonts w:ascii="Times New Roman"/>
          <w:b w:val="false"/>
          <w:i w:val="false"/>
          <w:color w:val="000000"/>
          <w:sz w:val="28"/>
        </w:rPr>
        <w:t>
      қысқы салтанатты қолғап;</w:t>
      </w:r>
    </w:p>
    <w:bookmarkEnd w:id="821"/>
    <w:bookmarkStart w:name="z834" w:id="822"/>
    <w:p>
      <w:pPr>
        <w:spacing w:after="0"/>
        <w:ind w:left="0"/>
        <w:jc w:val="both"/>
      </w:pPr>
      <w:r>
        <w:rPr>
          <w:rFonts w:ascii="Times New Roman"/>
          <w:b w:val="false"/>
          <w:i w:val="false"/>
          <w:color w:val="000000"/>
          <w:sz w:val="28"/>
        </w:rPr>
        <w:t>
      салтанатты кашне.</w:t>
      </w:r>
    </w:p>
    <w:bookmarkEnd w:id="822"/>
    <w:bookmarkStart w:name="z835" w:id="823"/>
    <w:p>
      <w:pPr>
        <w:spacing w:after="0"/>
        <w:ind w:left="0"/>
        <w:jc w:val="both"/>
      </w:pPr>
      <w:r>
        <w:rPr>
          <w:rFonts w:ascii="Times New Roman"/>
          <w:b w:val="false"/>
          <w:i w:val="false"/>
          <w:color w:val="000000"/>
          <w:sz w:val="28"/>
        </w:rPr>
        <w:t>
      Мыналарға:</w:t>
      </w:r>
    </w:p>
    <w:bookmarkEnd w:id="823"/>
    <w:bookmarkStart w:name="z836" w:id="824"/>
    <w:p>
      <w:pPr>
        <w:spacing w:after="0"/>
        <w:ind w:left="0"/>
        <w:jc w:val="both"/>
      </w:pPr>
      <w:r>
        <w:rPr>
          <w:rFonts w:ascii="Times New Roman"/>
          <w:b w:val="false"/>
          <w:i w:val="false"/>
          <w:color w:val="000000"/>
          <w:sz w:val="28"/>
        </w:rPr>
        <w:t>
      пальтоға, мундирге – ашық көгілдір түсті;</w:t>
      </w:r>
    </w:p>
    <w:bookmarkEnd w:id="824"/>
    <w:bookmarkStart w:name="z837" w:id="825"/>
    <w:p>
      <w:pPr>
        <w:spacing w:after="0"/>
        <w:ind w:left="0"/>
        <w:jc w:val="both"/>
      </w:pPr>
      <w:r>
        <w:rPr>
          <w:rFonts w:ascii="Times New Roman"/>
          <w:b w:val="false"/>
          <w:i w:val="false"/>
          <w:color w:val="000000"/>
          <w:sz w:val="28"/>
        </w:rPr>
        <w:t>
      жейдеге – ақ түсті погон тағылады.</w:t>
      </w:r>
    </w:p>
    <w:bookmarkEnd w:id="825"/>
    <w:bookmarkStart w:name="z838" w:id="826"/>
    <w:p>
      <w:pPr>
        <w:spacing w:after="0"/>
        <w:ind w:left="0"/>
        <w:jc w:val="both"/>
      </w:pPr>
      <w:r>
        <w:rPr>
          <w:rFonts w:ascii="Times New Roman"/>
          <w:b w:val="false"/>
          <w:i w:val="false"/>
          <w:color w:val="000000"/>
          <w:sz w:val="28"/>
        </w:rPr>
        <w:t>
      50. ҰҰ құрметті қарауыл ротасының аға және кіші офицер құрамы, әскери-оркестр орталығы мен үлгілі-көрсетім оркестрі үшін салтанатты киім нысаны:</w:t>
      </w:r>
    </w:p>
    <w:bookmarkEnd w:id="826"/>
    <w:bookmarkStart w:name="z839" w:id="827"/>
    <w:p>
      <w:pPr>
        <w:spacing w:after="0"/>
        <w:ind w:left="0"/>
        <w:jc w:val="both"/>
      </w:pPr>
      <w:r>
        <w:rPr>
          <w:rFonts w:ascii="Times New Roman"/>
          <w:b w:val="false"/>
          <w:i w:val="false"/>
          <w:color w:val="000000"/>
          <w:sz w:val="28"/>
        </w:rPr>
        <w:t>
      1) жазғы (120-сурет):</w:t>
      </w:r>
    </w:p>
    <w:bookmarkEnd w:id="827"/>
    <w:bookmarkStart w:name="z840" w:id="828"/>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28"/>
    <w:bookmarkStart w:name="z841" w:id="829"/>
    <w:p>
      <w:pPr>
        <w:spacing w:after="0"/>
        <w:ind w:left="0"/>
        <w:jc w:val="both"/>
      </w:pPr>
      <w:r>
        <w:rPr>
          <w:rFonts w:ascii="Times New Roman"/>
          <w:b w:val="false"/>
          <w:i w:val="false"/>
          <w:color w:val="000000"/>
          <w:sz w:val="28"/>
        </w:rPr>
        <w:t>
      сұр түсті салтанатты мундир (жағасы тік);</w:t>
      </w:r>
    </w:p>
    <w:bookmarkEnd w:id="829"/>
    <w:bookmarkStart w:name="z842" w:id="830"/>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30"/>
    <w:bookmarkStart w:name="z843" w:id="831"/>
    <w:p>
      <w:pPr>
        <w:spacing w:after="0"/>
        <w:ind w:left="0"/>
        <w:jc w:val="both"/>
      </w:pPr>
      <w:r>
        <w:rPr>
          <w:rFonts w:ascii="Times New Roman"/>
          <w:b w:val="false"/>
          <w:i w:val="false"/>
          <w:color w:val="000000"/>
          <w:sz w:val="28"/>
        </w:rPr>
        <w:t>
      қара түсті жазғы етік (әскери-оркестр орталығы мен үлгілі-көрсетім оркестрі үшін қонышсыз бәтеңке);</w:t>
      </w:r>
    </w:p>
    <w:bookmarkEnd w:id="831"/>
    <w:bookmarkStart w:name="z844" w:id="832"/>
    <w:p>
      <w:pPr>
        <w:spacing w:after="0"/>
        <w:ind w:left="0"/>
        <w:jc w:val="both"/>
      </w:pPr>
      <w:r>
        <w:rPr>
          <w:rFonts w:ascii="Times New Roman"/>
          <w:b w:val="false"/>
          <w:i w:val="false"/>
          <w:color w:val="000000"/>
          <w:sz w:val="28"/>
        </w:rPr>
        <w:t>
      салтанатты белбеу;</w:t>
      </w:r>
    </w:p>
    <w:bookmarkEnd w:id="832"/>
    <w:bookmarkStart w:name="z845" w:id="833"/>
    <w:p>
      <w:pPr>
        <w:spacing w:after="0"/>
        <w:ind w:left="0"/>
        <w:jc w:val="both"/>
      </w:pPr>
      <w:r>
        <w:rPr>
          <w:rFonts w:ascii="Times New Roman"/>
          <w:b w:val="false"/>
          <w:i w:val="false"/>
          <w:color w:val="000000"/>
          <w:sz w:val="28"/>
        </w:rPr>
        <w:t>
      алтын түстес салтанатты аксельбант;</w:t>
      </w:r>
    </w:p>
    <w:bookmarkEnd w:id="833"/>
    <w:bookmarkStart w:name="z846" w:id="834"/>
    <w:p>
      <w:pPr>
        <w:spacing w:after="0"/>
        <w:ind w:left="0"/>
        <w:jc w:val="both"/>
      </w:pPr>
      <w:r>
        <w:rPr>
          <w:rFonts w:ascii="Times New Roman"/>
          <w:b w:val="false"/>
          <w:i w:val="false"/>
          <w:color w:val="000000"/>
          <w:sz w:val="28"/>
        </w:rPr>
        <w:t>
      салтанатты қолғап;</w:t>
      </w:r>
    </w:p>
    <w:bookmarkEnd w:id="834"/>
    <w:bookmarkStart w:name="z847" w:id="835"/>
    <w:p>
      <w:pPr>
        <w:spacing w:after="0"/>
        <w:ind w:left="0"/>
        <w:jc w:val="both"/>
      </w:pPr>
      <w:r>
        <w:rPr>
          <w:rFonts w:ascii="Times New Roman"/>
          <w:b w:val="false"/>
          <w:i w:val="false"/>
          <w:color w:val="000000"/>
          <w:sz w:val="28"/>
        </w:rPr>
        <w:t>
      2) қысқы (121-сурет):</w:t>
      </w:r>
    </w:p>
    <w:bookmarkEnd w:id="835"/>
    <w:bookmarkStart w:name="z848" w:id="836"/>
    <w:p>
      <w:pPr>
        <w:spacing w:after="0"/>
        <w:ind w:left="0"/>
        <w:jc w:val="both"/>
      </w:pPr>
      <w:r>
        <w:rPr>
          <w:rFonts w:ascii="Times New Roman"/>
          <w:b w:val="false"/>
          <w:i w:val="false"/>
          <w:color w:val="000000"/>
          <w:sz w:val="28"/>
        </w:rPr>
        <w:t>
      сұр түсті салтанатты қаракөл құлақшын;</w:t>
      </w:r>
    </w:p>
    <w:bookmarkEnd w:id="836"/>
    <w:bookmarkStart w:name="z849" w:id="837"/>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37"/>
    <w:bookmarkStart w:name="z850" w:id="838"/>
    <w:p>
      <w:pPr>
        <w:spacing w:after="0"/>
        <w:ind w:left="0"/>
        <w:jc w:val="both"/>
      </w:pPr>
      <w:r>
        <w:rPr>
          <w:rFonts w:ascii="Times New Roman"/>
          <w:b w:val="false"/>
          <w:i w:val="false"/>
          <w:color w:val="000000"/>
          <w:sz w:val="28"/>
        </w:rPr>
        <w:t>
      сұр түсті салтанатты мундир (жағасы тік);</w:t>
      </w:r>
    </w:p>
    <w:bookmarkEnd w:id="838"/>
    <w:bookmarkStart w:name="z851" w:id="839"/>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39"/>
    <w:bookmarkStart w:name="z852" w:id="840"/>
    <w:p>
      <w:pPr>
        <w:spacing w:after="0"/>
        <w:ind w:left="0"/>
        <w:jc w:val="both"/>
      </w:pPr>
      <w:r>
        <w:rPr>
          <w:rFonts w:ascii="Times New Roman"/>
          <w:b w:val="false"/>
          <w:i w:val="false"/>
          <w:color w:val="000000"/>
          <w:sz w:val="28"/>
        </w:rPr>
        <w:t>
      қара түсті қысқы етік (әскери-оркестр орталығы мен үлгілі-көрсетім оркестрі үшін қонышы қысқа қысқы етік);</w:t>
      </w:r>
    </w:p>
    <w:bookmarkEnd w:id="840"/>
    <w:bookmarkStart w:name="z853" w:id="841"/>
    <w:p>
      <w:pPr>
        <w:spacing w:after="0"/>
        <w:ind w:left="0"/>
        <w:jc w:val="both"/>
      </w:pPr>
      <w:r>
        <w:rPr>
          <w:rFonts w:ascii="Times New Roman"/>
          <w:b w:val="false"/>
          <w:i w:val="false"/>
          <w:color w:val="000000"/>
          <w:sz w:val="28"/>
        </w:rPr>
        <w:t>
      алтын түстес салтанатты аксельбант;</w:t>
      </w:r>
    </w:p>
    <w:bookmarkEnd w:id="841"/>
    <w:bookmarkStart w:name="z854" w:id="842"/>
    <w:p>
      <w:pPr>
        <w:spacing w:after="0"/>
        <w:ind w:left="0"/>
        <w:jc w:val="both"/>
      </w:pPr>
      <w:r>
        <w:rPr>
          <w:rFonts w:ascii="Times New Roman"/>
          <w:b w:val="false"/>
          <w:i w:val="false"/>
          <w:color w:val="000000"/>
          <w:sz w:val="28"/>
        </w:rPr>
        <w:t>
      салтанатты белбеу;</w:t>
      </w:r>
    </w:p>
    <w:bookmarkEnd w:id="842"/>
    <w:bookmarkStart w:name="z855" w:id="843"/>
    <w:p>
      <w:pPr>
        <w:spacing w:after="0"/>
        <w:ind w:left="0"/>
        <w:jc w:val="both"/>
      </w:pPr>
      <w:r>
        <w:rPr>
          <w:rFonts w:ascii="Times New Roman"/>
          <w:b w:val="false"/>
          <w:i w:val="false"/>
          <w:color w:val="000000"/>
          <w:sz w:val="28"/>
        </w:rPr>
        <w:t>
      қысқы салтанатты қолғап;</w:t>
      </w:r>
    </w:p>
    <w:bookmarkEnd w:id="843"/>
    <w:bookmarkStart w:name="z856" w:id="844"/>
    <w:p>
      <w:pPr>
        <w:spacing w:after="0"/>
        <w:ind w:left="0"/>
        <w:jc w:val="both"/>
      </w:pPr>
      <w:r>
        <w:rPr>
          <w:rFonts w:ascii="Times New Roman"/>
          <w:b w:val="false"/>
          <w:i w:val="false"/>
          <w:color w:val="000000"/>
          <w:sz w:val="28"/>
        </w:rPr>
        <w:t>
      салтанатты кашне.</w:t>
      </w:r>
    </w:p>
    <w:bookmarkEnd w:id="844"/>
    <w:bookmarkStart w:name="z857" w:id="845"/>
    <w:p>
      <w:pPr>
        <w:spacing w:after="0"/>
        <w:ind w:left="0"/>
        <w:jc w:val="both"/>
      </w:pPr>
      <w:r>
        <w:rPr>
          <w:rFonts w:ascii="Times New Roman"/>
          <w:b w:val="false"/>
          <w:i w:val="false"/>
          <w:color w:val="000000"/>
          <w:sz w:val="28"/>
        </w:rPr>
        <w:t>
      51. ҰҰ құрметті қарауыл ротасының келісімшарт бойынша әскери қызмет өткеретін сержант және қатардағы жауынгер құрамы және үлгілі-көрсетім оркестрі үшін салтанатты киім нысаны:</w:t>
      </w:r>
    </w:p>
    <w:bookmarkEnd w:id="845"/>
    <w:bookmarkStart w:name="z858" w:id="846"/>
    <w:p>
      <w:pPr>
        <w:spacing w:after="0"/>
        <w:ind w:left="0"/>
        <w:jc w:val="both"/>
      </w:pPr>
      <w:r>
        <w:rPr>
          <w:rFonts w:ascii="Times New Roman"/>
          <w:b w:val="false"/>
          <w:i w:val="false"/>
          <w:color w:val="000000"/>
          <w:sz w:val="28"/>
        </w:rPr>
        <w:t>
      1) жазғы (122-сурет):</w:t>
      </w:r>
    </w:p>
    <w:bookmarkEnd w:id="846"/>
    <w:bookmarkStart w:name="z859" w:id="847"/>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47"/>
    <w:bookmarkStart w:name="z860" w:id="848"/>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балағы түсіңкі шалбар);</w:t>
      </w:r>
    </w:p>
    <w:bookmarkEnd w:id="848"/>
    <w:bookmarkStart w:name="z861" w:id="849"/>
    <w:p>
      <w:pPr>
        <w:spacing w:after="0"/>
        <w:ind w:left="0"/>
        <w:jc w:val="both"/>
      </w:pPr>
      <w:r>
        <w:rPr>
          <w:rFonts w:ascii="Times New Roman"/>
          <w:b w:val="false"/>
          <w:i w:val="false"/>
          <w:color w:val="000000"/>
          <w:sz w:val="28"/>
        </w:rPr>
        <w:t>
      қара түсті жазғы етік (үлгілі-көрсетім оркестрі үшін қонышсыз бәтеңке);</w:t>
      </w:r>
    </w:p>
    <w:bookmarkEnd w:id="849"/>
    <w:bookmarkStart w:name="z862" w:id="850"/>
    <w:p>
      <w:pPr>
        <w:spacing w:after="0"/>
        <w:ind w:left="0"/>
        <w:jc w:val="both"/>
      </w:pPr>
      <w:r>
        <w:rPr>
          <w:rFonts w:ascii="Times New Roman"/>
          <w:b w:val="false"/>
          <w:i w:val="false"/>
          <w:color w:val="000000"/>
          <w:sz w:val="28"/>
        </w:rPr>
        <w:t>
      салтанатты белбеу;</w:t>
      </w:r>
    </w:p>
    <w:bookmarkEnd w:id="850"/>
    <w:bookmarkStart w:name="z863" w:id="851"/>
    <w:p>
      <w:pPr>
        <w:spacing w:after="0"/>
        <w:ind w:left="0"/>
        <w:jc w:val="both"/>
      </w:pPr>
      <w:r>
        <w:rPr>
          <w:rFonts w:ascii="Times New Roman"/>
          <w:b w:val="false"/>
          <w:i w:val="false"/>
          <w:color w:val="000000"/>
          <w:sz w:val="28"/>
        </w:rPr>
        <w:t>
      алтын түстес салтанатты аксельбант;</w:t>
      </w:r>
    </w:p>
    <w:bookmarkEnd w:id="851"/>
    <w:bookmarkStart w:name="z864" w:id="852"/>
    <w:p>
      <w:pPr>
        <w:spacing w:after="0"/>
        <w:ind w:left="0"/>
        <w:jc w:val="both"/>
      </w:pPr>
      <w:r>
        <w:rPr>
          <w:rFonts w:ascii="Times New Roman"/>
          <w:b w:val="false"/>
          <w:i w:val="false"/>
          <w:color w:val="000000"/>
          <w:sz w:val="28"/>
        </w:rPr>
        <w:t>
      салтанатты қолғап;</w:t>
      </w:r>
    </w:p>
    <w:bookmarkEnd w:id="852"/>
    <w:bookmarkStart w:name="z865" w:id="853"/>
    <w:p>
      <w:pPr>
        <w:spacing w:after="0"/>
        <w:ind w:left="0"/>
        <w:jc w:val="both"/>
      </w:pPr>
      <w:r>
        <w:rPr>
          <w:rFonts w:ascii="Times New Roman"/>
          <w:b w:val="false"/>
          <w:i w:val="false"/>
          <w:color w:val="000000"/>
          <w:sz w:val="28"/>
        </w:rPr>
        <w:t>
      2) қысқы (123-сурет):</w:t>
      </w:r>
    </w:p>
    <w:bookmarkEnd w:id="853"/>
    <w:bookmarkStart w:name="z866" w:id="854"/>
    <w:p>
      <w:pPr>
        <w:spacing w:after="0"/>
        <w:ind w:left="0"/>
        <w:jc w:val="both"/>
      </w:pPr>
      <w:r>
        <w:rPr>
          <w:rFonts w:ascii="Times New Roman"/>
          <w:b w:val="false"/>
          <w:i w:val="false"/>
          <w:color w:val="000000"/>
          <w:sz w:val="28"/>
        </w:rPr>
        <w:t>
      сұр түсті қаракөл құлақшын;</w:t>
      </w:r>
    </w:p>
    <w:bookmarkEnd w:id="854"/>
    <w:bookmarkStart w:name="z867" w:id="855"/>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55"/>
    <w:bookmarkStart w:name="z868" w:id="856"/>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шалбар);</w:t>
      </w:r>
    </w:p>
    <w:bookmarkEnd w:id="856"/>
    <w:bookmarkStart w:name="z869" w:id="857"/>
    <w:p>
      <w:pPr>
        <w:spacing w:after="0"/>
        <w:ind w:left="0"/>
        <w:jc w:val="both"/>
      </w:pPr>
      <w:r>
        <w:rPr>
          <w:rFonts w:ascii="Times New Roman"/>
          <w:b w:val="false"/>
          <w:i w:val="false"/>
          <w:color w:val="000000"/>
          <w:sz w:val="28"/>
        </w:rPr>
        <w:t>
      қара түсті қысқы салтанатты етік (үлгілі-көрсетім оркестрі үшін қонышы қысқа қысқы етік);</w:t>
      </w:r>
    </w:p>
    <w:bookmarkEnd w:id="857"/>
    <w:bookmarkStart w:name="z870" w:id="858"/>
    <w:p>
      <w:pPr>
        <w:spacing w:after="0"/>
        <w:ind w:left="0"/>
        <w:jc w:val="both"/>
      </w:pPr>
      <w:r>
        <w:rPr>
          <w:rFonts w:ascii="Times New Roman"/>
          <w:b w:val="false"/>
          <w:i w:val="false"/>
          <w:color w:val="000000"/>
          <w:sz w:val="28"/>
        </w:rPr>
        <w:t>
      алтын түстес салтанатты аксельбант;</w:t>
      </w:r>
    </w:p>
    <w:bookmarkEnd w:id="858"/>
    <w:bookmarkStart w:name="z871" w:id="859"/>
    <w:p>
      <w:pPr>
        <w:spacing w:after="0"/>
        <w:ind w:left="0"/>
        <w:jc w:val="both"/>
      </w:pPr>
      <w:r>
        <w:rPr>
          <w:rFonts w:ascii="Times New Roman"/>
          <w:b w:val="false"/>
          <w:i w:val="false"/>
          <w:color w:val="000000"/>
          <w:sz w:val="28"/>
        </w:rPr>
        <w:t>
      салтанатты белбеу;</w:t>
      </w:r>
    </w:p>
    <w:bookmarkEnd w:id="859"/>
    <w:bookmarkStart w:name="z872" w:id="860"/>
    <w:p>
      <w:pPr>
        <w:spacing w:after="0"/>
        <w:ind w:left="0"/>
        <w:jc w:val="both"/>
      </w:pPr>
      <w:r>
        <w:rPr>
          <w:rFonts w:ascii="Times New Roman"/>
          <w:b w:val="false"/>
          <w:i w:val="false"/>
          <w:color w:val="000000"/>
          <w:sz w:val="28"/>
        </w:rPr>
        <w:t>
      қысқы салтанатты қолғап;</w:t>
      </w:r>
    </w:p>
    <w:bookmarkEnd w:id="860"/>
    <w:bookmarkStart w:name="z873" w:id="861"/>
    <w:p>
      <w:pPr>
        <w:spacing w:after="0"/>
        <w:ind w:left="0"/>
        <w:jc w:val="both"/>
      </w:pPr>
      <w:r>
        <w:rPr>
          <w:rFonts w:ascii="Times New Roman"/>
          <w:b w:val="false"/>
          <w:i w:val="false"/>
          <w:color w:val="000000"/>
          <w:sz w:val="28"/>
        </w:rPr>
        <w:t>
      салтанатты кашне.</w:t>
      </w:r>
    </w:p>
    <w:bookmarkEnd w:id="861"/>
    <w:bookmarkStart w:name="z874" w:id="862"/>
    <w:p>
      <w:pPr>
        <w:spacing w:after="0"/>
        <w:ind w:left="0"/>
        <w:jc w:val="left"/>
      </w:pPr>
      <w:r>
        <w:rPr>
          <w:rFonts w:ascii="Times New Roman"/>
          <w:b/>
          <w:i w:val="false"/>
          <w:color w:val="000000"/>
        </w:rPr>
        <w:t xml:space="preserve"> 2-параграф. Үрмелі аспаптар оркестрінің әскери дирижері мен музыканты әскери киім нысаны үлгілерінің сипаттамасы</w:t>
      </w:r>
    </w:p>
    <w:bookmarkEnd w:id="862"/>
    <w:bookmarkStart w:name="z875" w:id="863"/>
    <w:p>
      <w:pPr>
        <w:spacing w:after="0"/>
        <w:ind w:left="0"/>
        <w:jc w:val="both"/>
      </w:pPr>
      <w:r>
        <w:rPr>
          <w:rFonts w:ascii="Times New Roman"/>
          <w:b w:val="false"/>
          <w:i w:val="false"/>
          <w:color w:val="000000"/>
          <w:sz w:val="28"/>
        </w:rPr>
        <w:t>
      52. Үрмелі аспаптар оркестрінің дирижері мен музыканты үшін салтанатты киім нысаны (МКҚ-дан басқа):</w:t>
      </w:r>
    </w:p>
    <w:bookmarkEnd w:id="863"/>
    <w:bookmarkStart w:name="z876" w:id="864"/>
    <w:p>
      <w:pPr>
        <w:spacing w:after="0"/>
        <w:ind w:left="0"/>
        <w:jc w:val="both"/>
      </w:pPr>
      <w:r>
        <w:rPr>
          <w:rFonts w:ascii="Times New Roman"/>
          <w:b w:val="false"/>
          <w:i w:val="false"/>
          <w:color w:val="000000"/>
          <w:sz w:val="28"/>
        </w:rPr>
        <w:t>
      1) № 1 нысан – әскери дирижер үшін жазғы (124-сурет):</w:t>
      </w:r>
    </w:p>
    <w:bookmarkEnd w:id="864"/>
    <w:bookmarkStart w:name="z877" w:id="865"/>
    <w:p>
      <w:pPr>
        <w:spacing w:after="0"/>
        <w:ind w:left="0"/>
        <w:jc w:val="both"/>
      </w:pPr>
      <w:r>
        <w:rPr>
          <w:rFonts w:ascii="Times New Roman"/>
          <w:b w:val="false"/>
          <w:i w:val="false"/>
          <w:color w:val="000000"/>
          <w:sz w:val="28"/>
        </w:rPr>
        <w:t>
      айнала жиегі көк барқын түсті ақ түсті салтанатты фуражка;</w:t>
      </w:r>
    </w:p>
    <w:bookmarkEnd w:id="865"/>
    <w:bookmarkStart w:name="z878" w:id="866"/>
    <w:p>
      <w:pPr>
        <w:spacing w:after="0"/>
        <w:ind w:left="0"/>
        <w:jc w:val="both"/>
      </w:pPr>
      <w:r>
        <w:rPr>
          <w:rFonts w:ascii="Times New Roman"/>
          <w:b w:val="false"/>
          <w:i w:val="false"/>
          <w:color w:val="000000"/>
          <w:sz w:val="28"/>
        </w:rPr>
        <w:t>
      салтанатты ақ түсті мундир мен көк барқын түсті шалбар;</w:t>
      </w:r>
    </w:p>
    <w:bookmarkEnd w:id="866"/>
    <w:bookmarkStart w:name="z879" w:id="867"/>
    <w:p>
      <w:pPr>
        <w:spacing w:after="0"/>
        <w:ind w:left="0"/>
        <w:jc w:val="both"/>
      </w:pPr>
      <w:r>
        <w:rPr>
          <w:rFonts w:ascii="Times New Roman"/>
          <w:b w:val="false"/>
          <w:i w:val="false"/>
          <w:color w:val="000000"/>
          <w:sz w:val="28"/>
        </w:rPr>
        <w:t>
      салтанатты жейде;</w:t>
      </w:r>
    </w:p>
    <w:bookmarkEnd w:id="867"/>
    <w:bookmarkStart w:name="z880" w:id="868"/>
    <w:p>
      <w:pPr>
        <w:spacing w:after="0"/>
        <w:ind w:left="0"/>
        <w:jc w:val="both"/>
      </w:pPr>
      <w:r>
        <w:rPr>
          <w:rFonts w:ascii="Times New Roman"/>
          <w:b w:val="false"/>
          <w:i w:val="false"/>
          <w:color w:val="000000"/>
          <w:sz w:val="28"/>
        </w:rPr>
        <w:t>
      көк барқын түсті салтанатты галстук;</w:t>
      </w:r>
    </w:p>
    <w:bookmarkEnd w:id="868"/>
    <w:bookmarkStart w:name="z881" w:id="869"/>
    <w:p>
      <w:pPr>
        <w:spacing w:after="0"/>
        <w:ind w:left="0"/>
        <w:jc w:val="both"/>
      </w:pPr>
      <w:r>
        <w:rPr>
          <w:rFonts w:ascii="Times New Roman"/>
          <w:b w:val="false"/>
          <w:i w:val="false"/>
          <w:color w:val="000000"/>
          <w:sz w:val="28"/>
        </w:rPr>
        <w:t>
      галстукке арналған қыстырма;</w:t>
      </w:r>
    </w:p>
    <w:bookmarkEnd w:id="869"/>
    <w:bookmarkStart w:name="z882" w:id="870"/>
    <w:p>
      <w:pPr>
        <w:spacing w:after="0"/>
        <w:ind w:left="0"/>
        <w:jc w:val="both"/>
      </w:pPr>
      <w:r>
        <w:rPr>
          <w:rFonts w:ascii="Times New Roman"/>
          <w:b w:val="false"/>
          <w:i w:val="false"/>
          <w:color w:val="000000"/>
          <w:sz w:val="28"/>
        </w:rPr>
        <w:t>
      ақ түсті қонышсыз бәтеңке;</w:t>
      </w:r>
    </w:p>
    <w:bookmarkEnd w:id="870"/>
    <w:bookmarkStart w:name="z883" w:id="871"/>
    <w:p>
      <w:pPr>
        <w:spacing w:after="0"/>
        <w:ind w:left="0"/>
        <w:jc w:val="both"/>
      </w:pPr>
      <w:r>
        <w:rPr>
          <w:rFonts w:ascii="Times New Roman"/>
          <w:b w:val="false"/>
          <w:i w:val="false"/>
          <w:color w:val="000000"/>
          <w:sz w:val="28"/>
        </w:rPr>
        <w:t>
      салтанатты белбеу;</w:t>
      </w:r>
    </w:p>
    <w:bookmarkEnd w:id="871"/>
    <w:bookmarkStart w:name="z884" w:id="872"/>
    <w:p>
      <w:pPr>
        <w:spacing w:after="0"/>
        <w:ind w:left="0"/>
        <w:jc w:val="both"/>
      </w:pPr>
      <w:r>
        <w:rPr>
          <w:rFonts w:ascii="Times New Roman"/>
          <w:b w:val="false"/>
          <w:i w:val="false"/>
          <w:color w:val="000000"/>
          <w:sz w:val="28"/>
        </w:rPr>
        <w:t>
      алтын түстес салтанатты аксельбант;</w:t>
      </w:r>
    </w:p>
    <w:bookmarkEnd w:id="872"/>
    <w:bookmarkStart w:name="z885" w:id="873"/>
    <w:p>
      <w:pPr>
        <w:spacing w:after="0"/>
        <w:ind w:left="0"/>
        <w:jc w:val="both"/>
      </w:pPr>
      <w:r>
        <w:rPr>
          <w:rFonts w:ascii="Times New Roman"/>
          <w:b w:val="false"/>
          <w:i w:val="false"/>
          <w:color w:val="000000"/>
          <w:sz w:val="28"/>
        </w:rPr>
        <w:t>
      салтанатты қолғап;</w:t>
      </w:r>
    </w:p>
    <w:bookmarkEnd w:id="873"/>
    <w:bookmarkStart w:name="z886" w:id="874"/>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(125-сурет):</w:t>
      </w:r>
    </w:p>
    <w:bookmarkEnd w:id="874"/>
    <w:bookmarkStart w:name="z887" w:id="875"/>
    <w:p>
      <w:pPr>
        <w:spacing w:after="0"/>
        <w:ind w:left="0"/>
        <w:jc w:val="both"/>
      </w:pPr>
      <w:r>
        <w:rPr>
          <w:rFonts w:ascii="Times New Roman"/>
          <w:b w:val="false"/>
          <w:i w:val="false"/>
          <w:color w:val="000000"/>
          <w:sz w:val="28"/>
        </w:rPr>
        <w:t>
      көк барқын түсті салтанатты фуражка;</w:t>
      </w:r>
    </w:p>
    <w:bookmarkEnd w:id="875"/>
    <w:bookmarkStart w:name="z888" w:id="876"/>
    <w:p>
      <w:pPr>
        <w:spacing w:after="0"/>
        <w:ind w:left="0"/>
        <w:jc w:val="both"/>
      </w:pPr>
      <w:r>
        <w:rPr>
          <w:rFonts w:ascii="Times New Roman"/>
          <w:b w:val="false"/>
          <w:i w:val="false"/>
          <w:color w:val="000000"/>
          <w:sz w:val="28"/>
        </w:rPr>
        <w:t>
      көк барқын түсті салтанатты мундир мен шалбар;</w:t>
      </w:r>
    </w:p>
    <w:bookmarkEnd w:id="876"/>
    <w:bookmarkStart w:name="z889" w:id="877"/>
    <w:p>
      <w:pPr>
        <w:spacing w:after="0"/>
        <w:ind w:left="0"/>
        <w:jc w:val="both"/>
      </w:pPr>
      <w:r>
        <w:rPr>
          <w:rFonts w:ascii="Times New Roman"/>
          <w:b w:val="false"/>
          <w:i w:val="false"/>
          <w:color w:val="000000"/>
          <w:sz w:val="28"/>
        </w:rPr>
        <w:t>
      салтанатты жейде;</w:t>
      </w:r>
    </w:p>
    <w:bookmarkEnd w:id="877"/>
    <w:bookmarkStart w:name="z890" w:id="878"/>
    <w:p>
      <w:pPr>
        <w:spacing w:after="0"/>
        <w:ind w:left="0"/>
        <w:jc w:val="both"/>
      </w:pPr>
      <w:r>
        <w:rPr>
          <w:rFonts w:ascii="Times New Roman"/>
          <w:b w:val="false"/>
          <w:i w:val="false"/>
          <w:color w:val="000000"/>
          <w:sz w:val="28"/>
        </w:rPr>
        <w:t>
      көк барқын түсті салтанатты галстук;</w:t>
      </w:r>
    </w:p>
    <w:bookmarkEnd w:id="878"/>
    <w:bookmarkStart w:name="z891" w:id="879"/>
    <w:p>
      <w:pPr>
        <w:spacing w:after="0"/>
        <w:ind w:left="0"/>
        <w:jc w:val="both"/>
      </w:pPr>
      <w:r>
        <w:rPr>
          <w:rFonts w:ascii="Times New Roman"/>
          <w:b w:val="false"/>
          <w:i w:val="false"/>
          <w:color w:val="000000"/>
          <w:sz w:val="28"/>
        </w:rPr>
        <w:t>
      галстукке арналған қыстырма;</w:t>
      </w:r>
    </w:p>
    <w:bookmarkEnd w:id="879"/>
    <w:bookmarkStart w:name="z892" w:id="880"/>
    <w:p>
      <w:pPr>
        <w:spacing w:after="0"/>
        <w:ind w:left="0"/>
        <w:jc w:val="both"/>
      </w:pPr>
      <w:r>
        <w:rPr>
          <w:rFonts w:ascii="Times New Roman"/>
          <w:b w:val="false"/>
          <w:i w:val="false"/>
          <w:color w:val="000000"/>
          <w:sz w:val="28"/>
        </w:rPr>
        <w:t>
      салтанатты белбеу;</w:t>
      </w:r>
    </w:p>
    <w:bookmarkEnd w:id="880"/>
    <w:bookmarkStart w:name="z893" w:id="881"/>
    <w:p>
      <w:pPr>
        <w:spacing w:after="0"/>
        <w:ind w:left="0"/>
        <w:jc w:val="both"/>
      </w:pPr>
      <w:r>
        <w:rPr>
          <w:rFonts w:ascii="Times New Roman"/>
          <w:b w:val="false"/>
          <w:i w:val="false"/>
          <w:color w:val="000000"/>
          <w:sz w:val="28"/>
        </w:rPr>
        <w:t>
      алтын түстес салтанатты аксельбант;</w:t>
      </w:r>
    </w:p>
    <w:bookmarkEnd w:id="881"/>
    <w:bookmarkStart w:name="z894" w:id="882"/>
    <w:p>
      <w:pPr>
        <w:spacing w:after="0"/>
        <w:ind w:left="0"/>
        <w:jc w:val="both"/>
      </w:pPr>
      <w:r>
        <w:rPr>
          <w:rFonts w:ascii="Times New Roman"/>
          <w:b w:val="false"/>
          <w:i w:val="false"/>
          <w:color w:val="000000"/>
          <w:sz w:val="28"/>
        </w:rPr>
        <w:t>
      қара түсті қонышсыз бәтеңке;</w:t>
      </w:r>
    </w:p>
    <w:bookmarkEnd w:id="882"/>
    <w:bookmarkStart w:name="z895" w:id="883"/>
    <w:p>
      <w:pPr>
        <w:spacing w:after="0"/>
        <w:ind w:left="0"/>
        <w:jc w:val="both"/>
      </w:pPr>
      <w:r>
        <w:rPr>
          <w:rFonts w:ascii="Times New Roman"/>
          <w:b w:val="false"/>
          <w:i w:val="false"/>
          <w:color w:val="000000"/>
          <w:sz w:val="28"/>
        </w:rPr>
        <w:t>
      салтанатты қолғап.</w:t>
      </w:r>
    </w:p>
    <w:bookmarkEnd w:id="883"/>
    <w:bookmarkStart w:name="z896" w:id="884"/>
    <w:p>
      <w:pPr>
        <w:spacing w:after="0"/>
        <w:ind w:left="0"/>
        <w:jc w:val="both"/>
      </w:pPr>
      <w:r>
        <w:rPr>
          <w:rFonts w:ascii="Times New Roman"/>
          <w:b w:val="false"/>
          <w:i w:val="false"/>
          <w:color w:val="000000"/>
          <w:sz w:val="28"/>
        </w:rPr>
        <w:t>
      Бас әскери дирижер үшін ақ түсті шалбар мен қонышсыз бәтеңке.</w:t>
      </w:r>
    </w:p>
    <w:bookmarkEnd w:id="884"/>
    <w:bookmarkStart w:name="z897" w:id="885"/>
    <w:p>
      <w:pPr>
        <w:spacing w:after="0"/>
        <w:ind w:left="0"/>
        <w:jc w:val="both"/>
      </w:pPr>
      <w:r>
        <w:rPr>
          <w:rFonts w:ascii="Times New Roman"/>
          <w:b w:val="false"/>
          <w:i w:val="false"/>
          <w:color w:val="000000"/>
          <w:sz w:val="28"/>
        </w:rPr>
        <w:t>
      ҰҚК ШҚ-да және Шекара академиясында фуражка – жасыл түсті, айнала жиегінің түсі сипаттама мен суретке 1-қосымшаға сәйкес;</w:t>
      </w:r>
    </w:p>
    <w:bookmarkEnd w:id="885"/>
    <w:bookmarkStart w:name="z898" w:id="886"/>
    <w:p>
      <w:pPr>
        <w:spacing w:after="0"/>
        <w:ind w:left="0"/>
        <w:jc w:val="both"/>
      </w:pPr>
      <w:r>
        <w:rPr>
          <w:rFonts w:ascii="Times New Roman"/>
          <w:b w:val="false"/>
          <w:i w:val="false"/>
          <w:color w:val="000000"/>
          <w:sz w:val="28"/>
        </w:rPr>
        <w:t>
      3) нысан – әскери дирижер үшін қысқы (126-сурет):</w:t>
      </w:r>
    </w:p>
    <w:bookmarkEnd w:id="886"/>
    <w:bookmarkStart w:name="z899" w:id="887"/>
    <w:p>
      <w:pPr>
        <w:spacing w:after="0"/>
        <w:ind w:left="0"/>
        <w:jc w:val="both"/>
      </w:pPr>
      <w:r>
        <w:rPr>
          <w:rFonts w:ascii="Times New Roman"/>
          <w:b w:val="false"/>
          <w:i w:val="false"/>
          <w:color w:val="000000"/>
          <w:sz w:val="28"/>
        </w:rPr>
        <w:t>
      сұр түсті қаракөл құлақшын;</w:t>
      </w:r>
    </w:p>
    <w:bookmarkEnd w:id="887"/>
    <w:bookmarkStart w:name="z900" w:id="888"/>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88"/>
    <w:bookmarkStart w:name="z901" w:id="889"/>
    <w:p>
      <w:pPr>
        <w:spacing w:after="0"/>
        <w:ind w:left="0"/>
        <w:jc w:val="both"/>
      </w:pPr>
      <w:r>
        <w:rPr>
          <w:rFonts w:ascii="Times New Roman"/>
          <w:b w:val="false"/>
          <w:i w:val="false"/>
          <w:color w:val="000000"/>
          <w:sz w:val="28"/>
        </w:rPr>
        <w:t>
      сұр түсті свитер;</w:t>
      </w:r>
    </w:p>
    <w:bookmarkEnd w:id="889"/>
    <w:bookmarkStart w:name="z902" w:id="890"/>
    <w:p>
      <w:pPr>
        <w:spacing w:after="0"/>
        <w:ind w:left="0"/>
        <w:jc w:val="both"/>
      </w:pPr>
      <w:r>
        <w:rPr>
          <w:rFonts w:ascii="Times New Roman"/>
          <w:b w:val="false"/>
          <w:i w:val="false"/>
          <w:color w:val="000000"/>
          <w:sz w:val="28"/>
        </w:rPr>
        <w:t>
      көк барқын түсті салтанатты шалбар;</w:t>
      </w:r>
    </w:p>
    <w:bookmarkEnd w:id="890"/>
    <w:bookmarkStart w:name="z903" w:id="891"/>
    <w:p>
      <w:pPr>
        <w:spacing w:after="0"/>
        <w:ind w:left="0"/>
        <w:jc w:val="both"/>
      </w:pPr>
      <w:r>
        <w:rPr>
          <w:rFonts w:ascii="Times New Roman"/>
          <w:b w:val="false"/>
          <w:i w:val="false"/>
          <w:color w:val="000000"/>
          <w:sz w:val="28"/>
        </w:rPr>
        <w:t>
      салтанатты жейде;</w:t>
      </w:r>
    </w:p>
    <w:bookmarkEnd w:id="891"/>
    <w:bookmarkStart w:name="z904" w:id="892"/>
    <w:p>
      <w:pPr>
        <w:spacing w:after="0"/>
        <w:ind w:left="0"/>
        <w:jc w:val="both"/>
      </w:pPr>
      <w:r>
        <w:rPr>
          <w:rFonts w:ascii="Times New Roman"/>
          <w:b w:val="false"/>
          <w:i w:val="false"/>
          <w:color w:val="000000"/>
          <w:sz w:val="28"/>
        </w:rPr>
        <w:t>
      көк барқын түсті салтанатты галстук;</w:t>
      </w:r>
    </w:p>
    <w:bookmarkEnd w:id="892"/>
    <w:bookmarkStart w:name="z905" w:id="893"/>
    <w:p>
      <w:pPr>
        <w:spacing w:after="0"/>
        <w:ind w:left="0"/>
        <w:jc w:val="both"/>
      </w:pPr>
      <w:r>
        <w:rPr>
          <w:rFonts w:ascii="Times New Roman"/>
          <w:b w:val="false"/>
          <w:i w:val="false"/>
          <w:color w:val="000000"/>
          <w:sz w:val="28"/>
        </w:rPr>
        <w:t>
      галстукке арналған қыстырма;</w:t>
      </w:r>
    </w:p>
    <w:bookmarkEnd w:id="893"/>
    <w:bookmarkStart w:name="z906" w:id="894"/>
    <w:p>
      <w:pPr>
        <w:spacing w:after="0"/>
        <w:ind w:left="0"/>
        <w:jc w:val="both"/>
      </w:pPr>
      <w:r>
        <w:rPr>
          <w:rFonts w:ascii="Times New Roman"/>
          <w:b w:val="false"/>
          <w:i w:val="false"/>
          <w:color w:val="000000"/>
          <w:sz w:val="28"/>
        </w:rPr>
        <w:t>
      салтанатты белбеу;</w:t>
      </w:r>
    </w:p>
    <w:bookmarkEnd w:id="894"/>
    <w:bookmarkStart w:name="z907" w:id="895"/>
    <w:p>
      <w:pPr>
        <w:spacing w:after="0"/>
        <w:ind w:left="0"/>
        <w:jc w:val="both"/>
      </w:pPr>
      <w:r>
        <w:rPr>
          <w:rFonts w:ascii="Times New Roman"/>
          <w:b w:val="false"/>
          <w:i w:val="false"/>
          <w:color w:val="000000"/>
          <w:sz w:val="28"/>
        </w:rPr>
        <w:t>
      алтын түстес салтанатты аксельбант;</w:t>
      </w:r>
    </w:p>
    <w:bookmarkEnd w:id="895"/>
    <w:bookmarkStart w:name="z908" w:id="896"/>
    <w:p>
      <w:pPr>
        <w:spacing w:after="0"/>
        <w:ind w:left="0"/>
        <w:jc w:val="both"/>
      </w:pPr>
      <w:r>
        <w:rPr>
          <w:rFonts w:ascii="Times New Roman"/>
          <w:b w:val="false"/>
          <w:i w:val="false"/>
          <w:color w:val="000000"/>
          <w:sz w:val="28"/>
        </w:rPr>
        <w:t>
      қара түсті қонышы қысқа қысқы етік;</w:t>
      </w:r>
    </w:p>
    <w:bookmarkEnd w:id="896"/>
    <w:bookmarkStart w:name="z909" w:id="897"/>
    <w:p>
      <w:pPr>
        <w:spacing w:after="0"/>
        <w:ind w:left="0"/>
        <w:jc w:val="both"/>
      </w:pPr>
      <w:r>
        <w:rPr>
          <w:rFonts w:ascii="Times New Roman"/>
          <w:b w:val="false"/>
          <w:i w:val="false"/>
          <w:color w:val="000000"/>
          <w:sz w:val="28"/>
        </w:rPr>
        <w:t>
      қысқы салтанатты қолғап;</w:t>
      </w:r>
    </w:p>
    <w:bookmarkEnd w:id="897"/>
    <w:bookmarkStart w:name="z910" w:id="898"/>
    <w:p>
      <w:pPr>
        <w:spacing w:after="0"/>
        <w:ind w:left="0"/>
        <w:jc w:val="both"/>
      </w:pPr>
      <w:r>
        <w:rPr>
          <w:rFonts w:ascii="Times New Roman"/>
          <w:b w:val="false"/>
          <w:i w:val="false"/>
          <w:color w:val="000000"/>
          <w:sz w:val="28"/>
        </w:rPr>
        <w:t>
      салтанатты кашне;</w:t>
      </w:r>
    </w:p>
    <w:bookmarkEnd w:id="898"/>
    <w:bookmarkStart w:name="z911" w:id="899"/>
    <w:p>
      <w:pPr>
        <w:spacing w:after="0"/>
        <w:ind w:left="0"/>
        <w:jc w:val="both"/>
      </w:pPr>
      <w:r>
        <w:rPr>
          <w:rFonts w:ascii="Times New Roman"/>
          <w:b w:val="false"/>
          <w:i w:val="false"/>
          <w:color w:val="000000"/>
          <w:sz w:val="28"/>
        </w:rPr>
        <w:t>
      4) нысан – үрмелі аспаптар оркестрінің музыканты үшін қысқы (127-сурет):</w:t>
      </w:r>
    </w:p>
    <w:bookmarkEnd w:id="899"/>
    <w:bookmarkStart w:name="z912" w:id="900"/>
    <w:p>
      <w:pPr>
        <w:spacing w:after="0"/>
        <w:ind w:left="0"/>
        <w:jc w:val="both"/>
      </w:pPr>
      <w:r>
        <w:rPr>
          <w:rFonts w:ascii="Times New Roman"/>
          <w:b w:val="false"/>
          <w:i w:val="false"/>
          <w:color w:val="000000"/>
          <w:sz w:val="28"/>
        </w:rPr>
        <w:t>
      сұр түсті салтанатты қаракөл құлақшын;</w:t>
      </w:r>
    </w:p>
    <w:bookmarkEnd w:id="900"/>
    <w:bookmarkStart w:name="z913" w:id="901"/>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901"/>
    <w:bookmarkStart w:name="z914" w:id="902"/>
    <w:p>
      <w:pPr>
        <w:spacing w:after="0"/>
        <w:ind w:left="0"/>
        <w:jc w:val="both"/>
      </w:pPr>
      <w:r>
        <w:rPr>
          <w:rFonts w:ascii="Times New Roman"/>
          <w:b w:val="false"/>
          <w:i w:val="false"/>
          <w:color w:val="000000"/>
          <w:sz w:val="28"/>
        </w:rPr>
        <w:t>
      көк барқын түсті свитер;</w:t>
      </w:r>
    </w:p>
    <w:bookmarkEnd w:id="902"/>
    <w:bookmarkStart w:name="z915" w:id="903"/>
    <w:p>
      <w:pPr>
        <w:spacing w:after="0"/>
        <w:ind w:left="0"/>
        <w:jc w:val="both"/>
      </w:pPr>
      <w:r>
        <w:rPr>
          <w:rFonts w:ascii="Times New Roman"/>
          <w:b w:val="false"/>
          <w:i w:val="false"/>
          <w:color w:val="000000"/>
          <w:sz w:val="28"/>
        </w:rPr>
        <w:t>
      көк барқын түсті салтанатты шалбар;</w:t>
      </w:r>
    </w:p>
    <w:bookmarkEnd w:id="903"/>
    <w:bookmarkStart w:name="z916" w:id="904"/>
    <w:p>
      <w:pPr>
        <w:spacing w:after="0"/>
        <w:ind w:left="0"/>
        <w:jc w:val="both"/>
      </w:pPr>
      <w:r>
        <w:rPr>
          <w:rFonts w:ascii="Times New Roman"/>
          <w:b w:val="false"/>
          <w:i w:val="false"/>
          <w:color w:val="000000"/>
          <w:sz w:val="28"/>
        </w:rPr>
        <w:t>
      салтанатты жейде;</w:t>
      </w:r>
    </w:p>
    <w:bookmarkEnd w:id="904"/>
    <w:bookmarkStart w:name="z917" w:id="905"/>
    <w:p>
      <w:pPr>
        <w:spacing w:after="0"/>
        <w:ind w:left="0"/>
        <w:jc w:val="both"/>
      </w:pPr>
      <w:r>
        <w:rPr>
          <w:rFonts w:ascii="Times New Roman"/>
          <w:b w:val="false"/>
          <w:i w:val="false"/>
          <w:color w:val="000000"/>
          <w:sz w:val="28"/>
        </w:rPr>
        <w:t>
      көк барқын түсті салтанатты галстук;</w:t>
      </w:r>
    </w:p>
    <w:bookmarkEnd w:id="905"/>
    <w:bookmarkStart w:name="z918" w:id="906"/>
    <w:p>
      <w:pPr>
        <w:spacing w:after="0"/>
        <w:ind w:left="0"/>
        <w:jc w:val="both"/>
      </w:pPr>
      <w:r>
        <w:rPr>
          <w:rFonts w:ascii="Times New Roman"/>
          <w:b w:val="false"/>
          <w:i w:val="false"/>
          <w:color w:val="000000"/>
          <w:sz w:val="28"/>
        </w:rPr>
        <w:t>
      галстукке арналған қыстырма;</w:t>
      </w:r>
    </w:p>
    <w:bookmarkEnd w:id="906"/>
    <w:bookmarkStart w:name="z919" w:id="907"/>
    <w:p>
      <w:pPr>
        <w:spacing w:after="0"/>
        <w:ind w:left="0"/>
        <w:jc w:val="both"/>
      </w:pPr>
      <w:r>
        <w:rPr>
          <w:rFonts w:ascii="Times New Roman"/>
          <w:b w:val="false"/>
          <w:i w:val="false"/>
          <w:color w:val="000000"/>
          <w:sz w:val="28"/>
        </w:rPr>
        <w:t>
      салтанатты белбеу;</w:t>
      </w:r>
    </w:p>
    <w:bookmarkEnd w:id="907"/>
    <w:bookmarkStart w:name="z920" w:id="908"/>
    <w:p>
      <w:pPr>
        <w:spacing w:after="0"/>
        <w:ind w:left="0"/>
        <w:jc w:val="both"/>
      </w:pPr>
      <w:r>
        <w:rPr>
          <w:rFonts w:ascii="Times New Roman"/>
          <w:b w:val="false"/>
          <w:i w:val="false"/>
          <w:color w:val="000000"/>
          <w:sz w:val="28"/>
        </w:rPr>
        <w:t>
      алтын түстес салтанатты аксельбант;</w:t>
      </w:r>
    </w:p>
    <w:bookmarkEnd w:id="908"/>
    <w:bookmarkStart w:name="z921" w:id="909"/>
    <w:p>
      <w:pPr>
        <w:spacing w:after="0"/>
        <w:ind w:left="0"/>
        <w:jc w:val="both"/>
      </w:pPr>
      <w:r>
        <w:rPr>
          <w:rFonts w:ascii="Times New Roman"/>
          <w:b w:val="false"/>
          <w:i w:val="false"/>
          <w:color w:val="000000"/>
          <w:sz w:val="28"/>
        </w:rPr>
        <w:t>
      қара түсті қонышы қысқа қысқы етік;</w:t>
      </w:r>
    </w:p>
    <w:bookmarkEnd w:id="909"/>
    <w:bookmarkStart w:name="z922" w:id="910"/>
    <w:p>
      <w:pPr>
        <w:spacing w:after="0"/>
        <w:ind w:left="0"/>
        <w:jc w:val="both"/>
      </w:pPr>
      <w:r>
        <w:rPr>
          <w:rFonts w:ascii="Times New Roman"/>
          <w:b w:val="false"/>
          <w:i w:val="false"/>
          <w:color w:val="000000"/>
          <w:sz w:val="28"/>
        </w:rPr>
        <w:t>
      қысқы салтанатты қолғап;</w:t>
      </w:r>
    </w:p>
    <w:bookmarkEnd w:id="910"/>
    <w:bookmarkStart w:name="z923" w:id="911"/>
    <w:p>
      <w:pPr>
        <w:spacing w:after="0"/>
        <w:ind w:left="0"/>
        <w:jc w:val="both"/>
      </w:pPr>
      <w:r>
        <w:rPr>
          <w:rFonts w:ascii="Times New Roman"/>
          <w:b w:val="false"/>
          <w:i w:val="false"/>
          <w:color w:val="000000"/>
          <w:sz w:val="28"/>
        </w:rPr>
        <w:t>
      салтанатты кашне.</w:t>
      </w:r>
    </w:p>
    <w:bookmarkEnd w:id="911"/>
    <w:bookmarkStart w:name="z924" w:id="912"/>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алтын түсті погон тағылады.</w:t>
      </w:r>
    </w:p>
    <w:bookmarkEnd w:id="912"/>
    <w:bookmarkStart w:name="z925" w:id="913"/>
    <w:p>
      <w:pPr>
        <w:spacing w:after="0"/>
        <w:ind w:left="0"/>
        <w:jc w:val="both"/>
      </w:pPr>
      <w:r>
        <w:rPr>
          <w:rFonts w:ascii="Times New Roman"/>
          <w:b w:val="false"/>
          <w:i w:val="false"/>
          <w:color w:val="000000"/>
          <w:sz w:val="28"/>
        </w:rPr>
        <w:t>
      53. МКҚ-ның рәсімдік іс-шараға қатысатын үрмелі аспаптар оркестрінің дирижері мен музыканты үшін салтанатты киім нысаны:</w:t>
      </w:r>
    </w:p>
    <w:bookmarkEnd w:id="913"/>
    <w:bookmarkStart w:name="z926" w:id="914"/>
    <w:p>
      <w:pPr>
        <w:spacing w:after="0"/>
        <w:ind w:left="0"/>
        <w:jc w:val="both"/>
      </w:pPr>
      <w:r>
        <w:rPr>
          <w:rFonts w:ascii="Times New Roman"/>
          <w:b w:val="false"/>
          <w:i w:val="false"/>
          <w:color w:val="000000"/>
          <w:sz w:val="28"/>
        </w:rPr>
        <w:t>
      1) № 1 нысан – әскери дирижер үшін жазғы (128-сурет):</w:t>
      </w:r>
    </w:p>
    <w:bookmarkEnd w:id="914"/>
    <w:bookmarkStart w:name="z927" w:id="915"/>
    <w:p>
      <w:pPr>
        <w:spacing w:after="0"/>
        <w:ind w:left="0"/>
        <w:jc w:val="both"/>
      </w:pPr>
      <w:r>
        <w:rPr>
          <w:rFonts w:ascii="Times New Roman"/>
          <w:b w:val="false"/>
          <w:i w:val="false"/>
          <w:color w:val="000000"/>
          <w:sz w:val="28"/>
        </w:rPr>
        <w:t>
      ақ түсті салтанатты фуражка;</w:t>
      </w:r>
    </w:p>
    <w:bookmarkEnd w:id="915"/>
    <w:bookmarkStart w:name="z928" w:id="916"/>
    <w:p>
      <w:pPr>
        <w:spacing w:after="0"/>
        <w:ind w:left="0"/>
        <w:jc w:val="both"/>
      </w:pPr>
      <w:r>
        <w:rPr>
          <w:rFonts w:ascii="Times New Roman"/>
          <w:b w:val="false"/>
          <w:i w:val="false"/>
          <w:color w:val="000000"/>
          <w:sz w:val="28"/>
        </w:rPr>
        <w:t>
      ақ түсті салтанатты мундир (жағасы тік) мен шалбар;</w:t>
      </w:r>
    </w:p>
    <w:bookmarkEnd w:id="916"/>
    <w:bookmarkStart w:name="z929" w:id="917"/>
    <w:p>
      <w:pPr>
        <w:spacing w:after="0"/>
        <w:ind w:left="0"/>
        <w:jc w:val="both"/>
      </w:pPr>
      <w:r>
        <w:rPr>
          <w:rFonts w:ascii="Times New Roman"/>
          <w:b w:val="false"/>
          <w:i w:val="false"/>
          <w:color w:val="000000"/>
          <w:sz w:val="28"/>
        </w:rPr>
        <w:t>
      ақ түсті қонышсыз бәтеңке;</w:t>
      </w:r>
    </w:p>
    <w:bookmarkEnd w:id="917"/>
    <w:bookmarkStart w:name="z930" w:id="918"/>
    <w:p>
      <w:pPr>
        <w:spacing w:after="0"/>
        <w:ind w:left="0"/>
        <w:jc w:val="both"/>
      </w:pPr>
      <w:r>
        <w:rPr>
          <w:rFonts w:ascii="Times New Roman"/>
          <w:b w:val="false"/>
          <w:i w:val="false"/>
          <w:color w:val="000000"/>
          <w:sz w:val="28"/>
        </w:rPr>
        <w:t>
      салтанатты белбеу;</w:t>
      </w:r>
    </w:p>
    <w:bookmarkEnd w:id="918"/>
    <w:bookmarkStart w:name="z931" w:id="919"/>
    <w:p>
      <w:pPr>
        <w:spacing w:after="0"/>
        <w:ind w:left="0"/>
        <w:jc w:val="both"/>
      </w:pPr>
      <w:r>
        <w:rPr>
          <w:rFonts w:ascii="Times New Roman"/>
          <w:b w:val="false"/>
          <w:i w:val="false"/>
          <w:color w:val="000000"/>
          <w:sz w:val="28"/>
        </w:rPr>
        <w:t>
      алтын түстес салтанатты аксельбант;</w:t>
      </w:r>
    </w:p>
    <w:bookmarkEnd w:id="919"/>
    <w:bookmarkStart w:name="z932" w:id="920"/>
    <w:p>
      <w:pPr>
        <w:spacing w:after="0"/>
        <w:ind w:left="0"/>
        <w:jc w:val="both"/>
      </w:pPr>
      <w:r>
        <w:rPr>
          <w:rFonts w:ascii="Times New Roman"/>
          <w:b w:val="false"/>
          <w:i w:val="false"/>
          <w:color w:val="000000"/>
          <w:sz w:val="28"/>
        </w:rPr>
        <w:t>
      салтанатты қолғап;</w:t>
      </w:r>
    </w:p>
    <w:bookmarkEnd w:id="920"/>
    <w:bookmarkStart w:name="z933" w:id="921"/>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(129-сурет):</w:t>
      </w:r>
    </w:p>
    <w:bookmarkEnd w:id="921"/>
    <w:bookmarkStart w:name="z934" w:id="922"/>
    <w:p>
      <w:pPr>
        <w:spacing w:after="0"/>
        <w:ind w:left="0"/>
        <w:jc w:val="both"/>
      </w:pPr>
      <w:r>
        <w:rPr>
          <w:rFonts w:ascii="Times New Roman"/>
          <w:b w:val="false"/>
          <w:i w:val="false"/>
          <w:color w:val="000000"/>
          <w:sz w:val="28"/>
        </w:rPr>
        <w:t>
      көк барқын түсті салтанатты фуражка;</w:t>
      </w:r>
    </w:p>
    <w:bookmarkEnd w:id="922"/>
    <w:bookmarkStart w:name="z935" w:id="923"/>
    <w:p>
      <w:pPr>
        <w:spacing w:after="0"/>
        <w:ind w:left="0"/>
        <w:jc w:val="both"/>
      </w:pPr>
      <w:r>
        <w:rPr>
          <w:rFonts w:ascii="Times New Roman"/>
          <w:b w:val="false"/>
          <w:i w:val="false"/>
          <w:color w:val="000000"/>
          <w:sz w:val="28"/>
        </w:rPr>
        <w:t>
      көк барқын түсті салтанатты мундир (жағасы тік) мен шалбар;</w:t>
      </w:r>
    </w:p>
    <w:bookmarkEnd w:id="923"/>
    <w:bookmarkStart w:name="z936" w:id="924"/>
    <w:p>
      <w:pPr>
        <w:spacing w:after="0"/>
        <w:ind w:left="0"/>
        <w:jc w:val="both"/>
      </w:pPr>
      <w:r>
        <w:rPr>
          <w:rFonts w:ascii="Times New Roman"/>
          <w:b w:val="false"/>
          <w:i w:val="false"/>
          <w:color w:val="000000"/>
          <w:sz w:val="28"/>
        </w:rPr>
        <w:t>
      қара түсті қонышсыз бәтеңке;</w:t>
      </w:r>
    </w:p>
    <w:bookmarkEnd w:id="924"/>
    <w:bookmarkStart w:name="z937" w:id="925"/>
    <w:p>
      <w:pPr>
        <w:spacing w:after="0"/>
        <w:ind w:left="0"/>
        <w:jc w:val="both"/>
      </w:pPr>
      <w:r>
        <w:rPr>
          <w:rFonts w:ascii="Times New Roman"/>
          <w:b w:val="false"/>
          <w:i w:val="false"/>
          <w:color w:val="000000"/>
          <w:sz w:val="28"/>
        </w:rPr>
        <w:t>
      салтанатты белбеу;</w:t>
      </w:r>
    </w:p>
    <w:bookmarkEnd w:id="925"/>
    <w:bookmarkStart w:name="z938" w:id="926"/>
    <w:p>
      <w:pPr>
        <w:spacing w:after="0"/>
        <w:ind w:left="0"/>
        <w:jc w:val="both"/>
      </w:pPr>
      <w:r>
        <w:rPr>
          <w:rFonts w:ascii="Times New Roman"/>
          <w:b w:val="false"/>
          <w:i w:val="false"/>
          <w:color w:val="000000"/>
          <w:sz w:val="28"/>
        </w:rPr>
        <w:t>
      алтын түстес салтанатты аксельбант;</w:t>
      </w:r>
    </w:p>
    <w:bookmarkEnd w:id="926"/>
    <w:bookmarkStart w:name="z939" w:id="927"/>
    <w:p>
      <w:pPr>
        <w:spacing w:after="0"/>
        <w:ind w:left="0"/>
        <w:jc w:val="both"/>
      </w:pPr>
      <w:r>
        <w:rPr>
          <w:rFonts w:ascii="Times New Roman"/>
          <w:b w:val="false"/>
          <w:i w:val="false"/>
          <w:color w:val="000000"/>
          <w:sz w:val="28"/>
        </w:rPr>
        <w:t>
      салтанатты қолғап;</w:t>
      </w:r>
    </w:p>
    <w:bookmarkEnd w:id="927"/>
    <w:bookmarkStart w:name="z940" w:id="928"/>
    <w:p>
      <w:pPr>
        <w:spacing w:after="0"/>
        <w:ind w:left="0"/>
        <w:jc w:val="both"/>
      </w:pPr>
      <w:r>
        <w:rPr>
          <w:rFonts w:ascii="Times New Roman"/>
          <w:b w:val="false"/>
          <w:i w:val="false"/>
          <w:color w:val="000000"/>
          <w:sz w:val="28"/>
        </w:rPr>
        <w:t>
      3) үрмелі аспаптар оркестрінің әскери дирижері мен музыканты үшін қысқы (130-сурет):</w:t>
      </w:r>
    </w:p>
    <w:bookmarkEnd w:id="928"/>
    <w:bookmarkStart w:name="z941" w:id="929"/>
    <w:p>
      <w:pPr>
        <w:spacing w:after="0"/>
        <w:ind w:left="0"/>
        <w:jc w:val="both"/>
      </w:pPr>
      <w:r>
        <w:rPr>
          <w:rFonts w:ascii="Times New Roman"/>
          <w:b w:val="false"/>
          <w:i w:val="false"/>
          <w:color w:val="000000"/>
          <w:sz w:val="28"/>
        </w:rPr>
        <w:t>
      сұр түсті қаракөл құлақшын;</w:t>
      </w:r>
    </w:p>
    <w:bookmarkEnd w:id="929"/>
    <w:bookmarkStart w:name="z942" w:id="930"/>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930"/>
    <w:bookmarkStart w:name="z943" w:id="931"/>
    <w:p>
      <w:pPr>
        <w:spacing w:after="0"/>
        <w:ind w:left="0"/>
        <w:jc w:val="both"/>
      </w:pPr>
      <w:r>
        <w:rPr>
          <w:rFonts w:ascii="Times New Roman"/>
          <w:b w:val="false"/>
          <w:i w:val="false"/>
          <w:color w:val="000000"/>
          <w:sz w:val="28"/>
        </w:rPr>
        <w:t>
      сұр түсті свитер;</w:t>
      </w:r>
    </w:p>
    <w:bookmarkEnd w:id="931"/>
    <w:bookmarkStart w:name="z944" w:id="932"/>
    <w:p>
      <w:pPr>
        <w:spacing w:after="0"/>
        <w:ind w:left="0"/>
        <w:jc w:val="both"/>
      </w:pPr>
      <w:r>
        <w:rPr>
          <w:rFonts w:ascii="Times New Roman"/>
          <w:b w:val="false"/>
          <w:i w:val="false"/>
          <w:color w:val="000000"/>
          <w:sz w:val="28"/>
        </w:rPr>
        <w:t>
      көк барқын түсті салтанатты шалбар;</w:t>
      </w:r>
    </w:p>
    <w:bookmarkEnd w:id="932"/>
    <w:bookmarkStart w:name="z945" w:id="933"/>
    <w:p>
      <w:pPr>
        <w:spacing w:after="0"/>
        <w:ind w:left="0"/>
        <w:jc w:val="both"/>
      </w:pPr>
      <w:r>
        <w:rPr>
          <w:rFonts w:ascii="Times New Roman"/>
          <w:b w:val="false"/>
          <w:i w:val="false"/>
          <w:color w:val="000000"/>
          <w:sz w:val="28"/>
        </w:rPr>
        <w:t>
      салтанатты жейде;</w:t>
      </w:r>
    </w:p>
    <w:bookmarkEnd w:id="933"/>
    <w:bookmarkStart w:name="z946" w:id="934"/>
    <w:p>
      <w:pPr>
        <w:spacing w:after="0"/>
        <w:ind w:left="0"/>
        <w:jc w:val="both"/>
      </w:pPr>
      <w:r>
        <w:rPr>
          <w:rFonts w:ascii="Times New Roman"/>
          <w:b w:val="false"/>
          <w:i w:val="false"/>
          <w:color w:val="000000"/>
          <w:sz w:val="28"/>
        </w:rPr>
        <w:t>
      қара түсті салтанатты галстук;</w:t>
      </w:r>
    </w:p>
    <w:bookmarkEnd w:id="934"/>
    <w:bookmarkStart w:name="z947" w:id="935"/>
    <w:p>
      <w:pPr>
        <w:spacing w:after="0"/>
        <w:ind w:left="0"/>
        <w:jc w:val="both"/>
      </w:pPr>
      <w:r>
        <w:rPr>
          <w:rFonts w:ascii="Times New Roman"/>
          <w:b w:val="false"/>
          <w:i w:val="false"/>
          <w:color w:val="000000"/>
          <w:sz w:val="28"/>
        </w:rPr>
        <w:t>
      галстукке арналған қыстырма;</w:t>
      </w:r>
    </w:p>
    <w:bookmarkEnd w:id="935"/>
    <w:bookmarkStart w:name="z948" w:id="936"/>
    <w:p>
      <w:pPr>
        <w:spacing w:after="0"/>
        <w:ind w:left="0"/>
        <w:jc w:val="both"/>
      </w:pPr>
      <w:r>
        <w:rPr>
          <w:rFonts w:ascii="Times New Roman"/>
          <w:b w:val="false"/>
          <w:i w:val="false"/>
          <w:color w:val="000000"/>
          <w:sz w:val="28"/>
        </w:rPr>
        <w:t>
      қара түсті қысқы салтанатты қонышы қысқа етік;</w:t>
      </w:r>
    </w:p>
    <w:bookmarkEnd w:id="936"/>
    <w:bookmarkStart w:name="z949" w:id="937"/>
    <w:p>
      <w:pPr>
        <w:spacing w:after="0"/>
        <w:ind w:left="0"/>
        <w:jc w:val="both"/>
      </w:pPr>
      <w:r>
        <w:rPr>
          <w:rFonts w:ascii="Times New Roman"/>
          <w:b w:val="false"/>
          <w:i w:val="false"/>
          <w:color w:val="000000"/>
          <w:sz w:val="28"/>
        </w:rPr>
        <w:t>
      алтын түстес салтанатты аксельбант;</w:t>
      </w:r>
    </w:p>
    <w:bookmarkEnd w:id="937"/>
    <w:bookmarkStart w:name="z950" w:id="938"/>
    <w:p>
      <w:pPr>
        <w:spacing w:after="0"/>
        <w:ind w:left="0"/>
        <w:jc w:val="both"/>
      </w:pPr>
      <w:r>
        <w:rPr>
          <w:rFonts w:ascii="Times New Roman"/>
          <w:b w:val="false"/>
          <w:i w:val="false"/>
          <w:color w:val="000000"/>
          <w:sz w:val="28"/>
        </w:rPr>
        <w:t>
      салтанатты белбеу;</w:t>
      </w:r>
    </w:p>
    <w:bookmarkEnd w:id="938"/>
    <w:bookmarkStart w:name="z951" w:id="939"/>
    <w:p>
      <w:pPr>
        <w:spacing w:after="0"/>
        <w:ind w:left="0"/>
        <w:jc w:val="both"/>
      </w:pPr>
      <w:r>
        <w:rPr>
          <w:rFonts w:ascii="Times New Roman"/>
          <w:b w:val="false"/>
          <w:i w:val="false"/>
          <w:color w:val="000000"/>
          <w:sz w:val="28"/>
        </w:rPr>
        <w:t>
      қысқы салтанатты қолғап;</w:t>
      </w:r>
    </w:p>
    <w:bookmarkEnd w:id="939"/>
    <w:bookmarkStart w:name="z952" w:id="940"/>
    <w:p>
      <w:pPr>
        <w:spacing w:after="0"/>
        <w:ind w:left="0"/>
        <w:jc w:val="both"/>
      </w:pPr>
      <w:r>
        <w:rPr>
          <w:rFonts w:ascii="Times New Roman"/>
          <w:b w:val="false"/>
          <w:i w:val="false"/>
          <w:color w:val="000000"/>
          <w:sz w:val="28"/>
        </w:rPr>
        <w:t>
      салтанатты кашне.</w:t>
      </w:r>
    </w:p>
    <w:bookmarkEnd w:id="940"/>
    <w:bookmarkStart w:name="z953" w:id="941"/>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ашық көгілдір түсті погон тағылады.</w:t>
      </w:r>
    </w:p>
    <w:bookmarkEnd w:id="941"/>
    <w:bookmarkStart w:name="z954" w:id="942"/>
    <w:p>
      <w:pPr>
        <w:spacing w:after="0"/>
        <w:ind w:left="0"/>
        <w:jc w:val="left"/>
      </w:pPr>
      <w:r>
        <w:rPr>
          <w:rFonts w:ascii="Times New Roman"/>
          <w:b/>
          <w:i w:val="false"/>
          <w:color w:val="000000"/>
        </w:rPr>
        <w:t xml:space="preserve"> 3-параграф. Парадқа және басқа да республикалық және халықаралық маңызы бар іс-шараға қатысатын әскери қызметші әйелдердің әскери киім нысаны үлгілерінің сипаттамасы</w:t>
      </w:r>
    </w:p>
    <w:bookmarkEnd w:id="942"/>
    <w:bookmarkStart w:name="z955" w:id="943"/>
    <w:p>
      <w:pPr>
        <w:spacing w:after="0"/>
        <w:ind w:left="0"/>
        <w:jc w:val="both"/>
      </w:pPr>
      <w:r>
        <w:rPr>
          <w:rFonts w:ascii="Times New Roman"/>
          <w:b w:val="false"/>
          <w:i w:val="false"/>
          <w:color w:val="000000"/>
          <w:sz w:val="28"/>
        </w:rPr>
        <w:t>
      54. Салтанатты киім нысаны:</w:t>
      </w:r>
    </w:p>
    <w:bookmarkEnd w:id="943"/>
    <w:bookmarkStart w:name="z956" w:id="944"/>
    <w:p>
      <w:pPr>
        <w:spacing w:after="0"/>
        <w:ind w:left="0"/>
        <w:jc w:val="both"/>
      </w:pPr>
      <w:r>
        <w:rPr>
          <w:rFonts w:ascii="Times New Roman"/>
          <w:b w:val="false"/>
          <w:i w:val="false"/>
          <w:color w:val="000000"/>
          <w:sz w:val="28"/>
        </w:rPr>
        <w:t>
      1) № 2 нысан – жазғы (131-сурет):</w:t>
      </w:r>
    </w:p>
    <w:bookmarkEnd w:id="944"/>
    <w:bookmarkStart w:name="z957" w:id="945"/>
    <w:p>
      <w:pPr>
        <w:spacing w:after="0"/>
        <w:ind w:left="0"/>
        <w:jc w:val="both"/>
      </w:pPr>
      <w:r>
        <w:rPr>
          <w:rFonts w:ascii="Times New Roman"/>
          <w:b w:val="false"/>
          <w:i w:val="false"/>
          <w:color w:val="000000"/>
          <w:sz w:val="28"/>
        </w:rPr>
        <w:t>
      ашық көгілдір түсті салтанатты әйелдер қалпағы;</w:t>
      </w:r>
    </w:p>
    <w:bookmarkEnd w:id="945"/>
    <w:bookmarkStart w:name="z958" w:id="946"/>
    <w:p>
      <w:pPr>
        <w:spacing w:after="0"/>
        <w:ind w:left="0"/>
        <w:jc w:val="both"/>
      </w:pPr>
      <w:r>
        <w:rPr>
          <w:rFonts w:ascii="Times New Roman"/>
          <w:b w:val="false"/>
          <w:i w:val="false"/>
          <w:color w:val="000000"/>
          <w:sz w:val="28"/>
        </w:rPr>
        <w:t>
      ашық көгілдір түсті салтанатты мундир мен юбка;</w:t>
      </w:r>
    </w:p>
    <w:bookmarkEnd w:id="946"/>
    <w:bookmarkStart w:name="z959" w:id="947"/>
    <w:p>
      <w:pPr>
        <w:spacing w:after="0"/>
        <w:ind w:left="0"/>
        <w:jc w:val="both"/>
      </w:pPr>
      <w:r>
        <w:rPr>
          <w:rFonts w:ascii="Times New Roman"/>
          <w:b w:val="false"/>
          <w:i w:val="false"/>
          <w:color w:val="000000"/>
          <w:sz w:val="28"/>
        </w:rPr>
        <w:t>
      салтанатты жейде;</w:t>
      </w:r>
    </w:p>
    <w:bookmarkEnd w:id="947"/>
    <w:bookmarkStart w:name="z960" w:id="948"/>
    <w:p>
      <w:pPr>
        <w:spacing w:after="0"/>
        <w:ind w:left="0"/>
        <w:jc w:val="both"/>
      </w:pPr>
      <w:r>
        <w:rPr>
          <w:rFonts w:ascii="Times New Roman"/>
          <w:b w:val="false"/>
          <w:i w:val="false"/>
          <w:color w:val="000000"/>
          <w:sz w:val="28"/>
        </w:rPr>
        <w:t>
      ашық көгілдір түсті салтанатты әйелдер галстугі;</w:t>
      </w:r>
    </w:p>
    <w:bookmarkEnd w:id="948"/>
    <w:bookmarkStart w:name="z961" w:id="949"/>
    <w:p>
      <w:pPr>
        <w:spacing w:after="0"/>
        <w:ind w:left="0"/>
        <w:jc w:val="both"/>
      </w:pPr>
      <w:r>
        <w:rPr>
          <w:rFonts w:ascii="Times New Roman"/>
          <w:b w:val="false"/>
          <w:i w:val="false"/>
          <w:color w:val="000000"/>
          <w:sz w:val="28"/>
        </w:rPr>
        <w:t>
      ақ түсті салтанатты етік;</w:t>
      </w:r>
    </w:p>
    <w:bookmarkEnd w:id="949"/>
    <w:bookmarkStart w:name="z962" w:id="950"/>
    <w:p>
      <w:pPr>
        <w:spacing w:after="0"/>
        <w:ind w:left="0"/>
        <w:jc w:val="both"/>
      </w:pPr>
      <w:r>
        <w:rPr>
          <w:rFonts w:ascii="Times New Roman"/>
          <w:b w:val="false"/>
          <w:i w:val="false"/>
          <w:color w:val="000000"/>
          <w:sz w:val="28"/>
        </w:rPr>
        <w:t>
      салтанатты белбеу;</w:t>
      </w:r>
    </w:p>
    <w:bookmarkEnd w:id="950"/>
    <w:bookmarkStart w:name="z963" w:id="951"/>
    <w:p>
      <w:pPr>
        <w:spacing w:after="0"/>
        <w:ind w:left="0"/>
        <w:jc w:val="both"/>
      </w:pPr>
      <w:r>
        <w:rPr>
          <w:rFonts w:ascii="Times New Roman"/>
          <w:b w:val="false"/>
          <w:i w:val="false"/>
          <w:color w:val="000000"/>
          <w:sz w:val="28"/>
        </w:rPr>
        <w:t>
      алтын түстес салтанатты аксельбант;</w:t>
      </w:r>
    </w:p>
    <w:bookmarkEnd w:id="951"/>
    <w:bookmarkStart w:name="z964" w:id="952"/>
    <w:p>
      <w:pPr>
        <w:spacing w:after="0"/>
        <w:ind w:left="0"/>
        <w:jc w:val="both"/>
      </w:pPr>
      <w:r>
        <w:rPr>
          <w:rFonts w:ascii="Times New Roman"/>
          <w:b w:val="false"/>
          <w:i w:val="false"/>
          <w:color w:val="000000"/>
          <w:sz w:val="28"/>
        </w:rPr>
        <w:t>
      салтанатты қолғап;</w:t>
      </w:r>
    </w:p>
    <w:bookmarkEnd w:id="952"/>
    <w:bookmarkStart w:name="z965" w:id="953"/>
    <w:p>
      <w:pPr>
        <w:spacing w:after="0"/>
        <w:ind w:left="0"/>
        <w:jc w:val="both"/>
      </w:pPr>
      <w:r>
        <w:rPr>
          <w:rFonts w:ascii="Times New Roman"/>
          <w:b w:val="false"/>
          <w:i w:val="false"/>
          <w:color w:val="000000"/>
          <w:sz w:val="28"/>
        </w:rPr>
        <w:t>
      2) № 2 нысан – қысқы (132-сурет):</w:t>
      </w:r>
    </w:p>
    <w:bookmarkEnd w:id="953"/>
    <w:bookmarkStart w:name="z966" w:id="954"/>
    <w:p>
      <w:pPr>
        <w:spacing w:after="0"/>
        <w:ind w:left="0"/>
        <w:jc w:val="both"/>
      </w:pPr>
      <w:r>
        <w:rPr>
          <w:rFonts w:ascii="Times New Roman"/>
          <w:b w:val="false"/>
          <w:i w:val="false"/>
          <w:color w:val="000000"/>
          <w:sz w:val="28"/>
        </w:rPr>
        <w:t>
      қара жусан түстес тері құлақшын (полковник үшін – сұр түсті қаракөл құлақшын);</w:t>
      </w:r>
    </w:p>
    <w:bookmarkEnd w:id="954"/>
    <w:bookmarkStart w:name="z967" w:id="955"/>
    <w:p>
      <w:pPr>
        <w:spacing w:after="0"/>
        <w:ind w:left="0"/>
        <w:jc w:val="both"/>
      </w:pPr>
      <w:r>
        <w:rPr>
          <w:rFonts w:ascii="Times New Roman"/>
          <w:b w:val="false"/>
          <w:i w:val="false"/>
          <w:color w:val="000000"/>
          <w:sz w:val="28"/>
        </w:rPr>
        <w:t>
      қара жусан түстес тері жағасы бар (полковник үшін – сұр түсті қаракөл жаға) қара жусан түстес қысқы салтанатты пальто;</w:t>
      </w:r>
    </w:p>
    <w:bookmarkEnd w:id="955"/>
    <w:bookmarkStart w:name="z968" w:id="956"/>
    <w:p>
      <w:pPr>
        <w:spacing w:after="0"/>
        <w:ind w:left="0"/>
        <w:jc w:val="both"/>
      </w:pPr>
      <w:r>
        <w:rPr>
          <w:rFonts w:ascii="Times New Roman"/>
          <w:b w:val="false"/>
          <w:i w:val="false"/>
          <w:color w:val="000000"/>
          <w:sz w:val="28"/>
        </w:rPr>
        <w:t>
      ашық көгілдір түсті салтанатты мундир мен шалбар;</w:t>
      </w:r>
    </w:p>
    <w:bookmarkEnd w:id="956"/>
    <w:bookmarkStart w:name="z969" w:id="957"/>
    <w:p>
      <w:pPr>
        <w:spacing w:after="0"/>
        <w:ind w:left="0"/>
        <w:jc w:val="both"/>
      </w:pPr>
      <w:r>
        <w:rPr>
          <w:rFonts w:ascii="Times New Roman"/>
          <w:b w:val="false"/>
          <w:i w:val="false"/>
          <w:color w:val="000000"/>
          <w:sz w:val="28"/>
        </w:rPr>
        <w:t>
      салтанатты жейде;</w:t>
      </w:r>
    </w:p>
    <w:bookmarkEnd w:id="957"/>
    <w:bookmarkStart w:name="z970" w:id="958"/>
    <w:p>
      <w:pPr>
        <w:spacing w:after="0"/>
        <w:ind w:left="0"/>
        <w:jc w:val="both"/>
      </w:pPr>
      <w:r>
        <w:rPr>
          <w:rFonts w:ascii="Times New Roman"/>
          <w:b w:val="false"/>
          <w:i w:val="false"/>
          <w:color w:val="000000"/>
          <w:sz w:val="28"/>
        </w:rPr>
        <w:t>
      ашық көгілдір түсті салтанатты әйелдер галстугі;</w:t>
      </w:r>
    </w:p>
    <w:bookmarkEnd w:id="958"/>
    <w:bookmarkStart w:name="z971" w:id="959"/>
    <w:p>
      <w:pPr>
        <w:spacing w:after="0"/>
        <w:ind w:left="0"/>
        <w:jc w:val="both"/>
      </w:pPr>
      <w:r>
        <w:rPr>
          <w:rFonts w:ascii="Times New Roman"/>
          <w:b w:val="false"/>
          <w:i w:val="false"/>
          <w:color w:val="000000"/>
          <w:sz w:val="28"/>
        </w:rPr>
        <w:t>
      қара түсті қысқы салтанатты етік;</w:t>
      </w:r>
    </w:p>
    <w:bookmarkEnd w:id="959"/>
    <w:bookmarkStart w:name="z972" w:id="960"/>
    <w:p>
      <w:pPr>
        <w:spacing w:after="0"/>
        <w:ind w:left="0"/>
        <w:jc w:val="both"/>
      </w:pPr>
      <w:r>
        <w:rPr>
          <w:rFonts w:ascii="Times New Roman"/>
          <w:b w:val="false"/>
          <w:i w:val="false"/>
          <w:color w:val="000000"/>
          <w:sz w:val="28"/>
        </w:rPr>
        <w:t>
      салтанатты белбеу;</w:t>
      </w:r>
    </w:p>
    <w:bookmarkEnd w:id="960"/>
    <w:bookmarkStart w:name="z973" w:id="961"/>
    <w:p>
      <w:pPr>
        <w:spacing w:after="0"/>
        <w:ind w:left="0"/>
        <w:jc w:val="both"/>
      </w:pPr>
      <w:r>
        <w:rPr>
          <w:rFonts w:ascii="Times New Roman"/>
          <w:b w:val="false"/>
          <w:i w:val="false"/>
          <w:color w:val="000000"/>
          <w:sz w:val="28"/>
        </w:rPr>
        <w:t>
      алтын түстес салтанатты аксельбант;</w:t>
      </w:r>
    </w:p>
    <w:bookmarkEnd w:id="961"/>
    <w:bookmarkStart w:name="z974" w:id="962"/>
    <w:p>
      <w:pPr>
        <w:spacing w:after="0"/>
        <w:ind w:left="0"/>
        <w:jc w:val="both"/>
      </w:pPr>
      <w:r>
        <w:rPr>
          <w:rFonts w:ascii="Times New Roman"/>
          <w:b w:val="false"/>
          <w:i w:val="false"/>
          <w:color w:val="000000"/>
          <w:sz w:val="28"/>
        </w:rPr>
        <w:t>
      қысқы салтанатты қолғап;</w:t>
      </w:r>
    </w:p>
    <w:bookmarkEnd w:id="962"/>
    <w:bookmarkStart w:name="z975" w:id="963"/>
    <w:p>
      <w:pPr>
        <w:spacing w:after="0"/>
        <w:ind w:left="0"/>
        <w:jc w:val="both"/>
      </w:pPr>
      <w:r>
        <w:rPr>
          <w:rFonts w:ascii="Times New Roman"/>
          <w:b w:val="false"/>
          <w:i w:val="false"/>
          <w:color w:val="000000"/>
          <w:sz w:val="28"/>
        </w:rPr>
        <w:t>
      салтанатты кашне.</w:t>
      </w:r>
    </w:p>
    <w:bookmarkEnd w:id="963"/>
    <w:bookmarkStart w:name="z976" w:id="964"/>
    <w:p>
      <w:pPr>
        <w:spacing w:after="0"/>
        <w:ind w:left="0"/>
        <w:jc w:val="left"/>
      </w:pPr>
      <w:r>
        <w:rPr>
          <w:rFonts w:ascii="Times New Roman"/>
          <w:b/>
          <w:i w:val="false"/>
          <w:color w:val="000000"/>
        </w:rPr>
        <w:t xml:space="preserve"> 3-бөлім. Айырым белгісі үлгілерінің сипаттамасы</w:t>
      </w:r>
    </w:p>
    <w:bookmarkEnd w:id="964"/>
    <w:bookmarkStart w:name="z977" w:id="965"/>
    <w:p>
      <w:pPr>
        <w:spacing w:after="0"/>
        <w:ind w:left="0"/>
        <w:jc w:val="left"/>
      </w:pPr>
      <w:r>
        <w:rPr>
          <w:rFonts w:ascii="Times New Roman"/>
          <w:b/>
          <w:i w:val="false"/>
          <w:color w:val="000000"/>
        </w:rPr>
        <w:t xml:space="preserve"> 6-тарау. Погон және шағын погон үлгілерінің сипаттамасы</w:t>
      </w:r>
    </w:p>
    <w:bookmarkEnd w:id="965"/>
    <w:bookmarkStart w:name="z978" w:id="966"/>
    <w:p>
      <w:pPr>
        <w:spacing w:after="0"/>
        <w:ind w:left="0"/>
        <w:jc w:val="both"/>
      </w:pPr>
      <w:r>
        <w:rPr>
          <w:rFonts w:ascii="Times New Roman"/>
          <w:b w:val="false"/>
          <w:i w:val="false"/>
          <w:color w:val="000000"/>
          <w:sz w:val="28"/>
        </w:rPr>
        <w:t>
      55. Погон, ілмек пен шағын погон:</w:t>
      </w:r>
    </w:p>
    <w:bookmarkEnd w:id="966"/>
    <w:bookmarkStart w:name="z979" w:id="967"/>
    <w:p>
      <w:pPr>
        <w:spacing w:after="0"/>
        <w:ind w:left="0"/>
        <w:jc w:val="both"/>
      </w:pPr>
      <w:r>
        <w:rPr>
          <w:rFonts w:ascii="Times New Roman"/>
          <w:b w:val="false"/>
          <w:i w:val="false"/>
          <w:color w:val="000000"/>
          <w:sz w:val="28"/>
        </w:rPr>
        <w:t>
      1) арналуы бойынша – салтанатты, күнделікті, далалық және арнайы киім нысаны үшін;</w:t>
      </w:r>
    </w:p>
    <w:bookmarkEnd w:id="967"/>
    <w:bookmarkStart w:name="z980" w:id="968"/>
    <w:p>
      <w:pPr>
        <w:spacing w:after="0"/>
        <w:ind w:left="0"/>
        <w:jc w:val="both"/>
      </w:pPr>
      <w:r>
        <w:rPr>
          <w:rFonts w:ascii="Times New Roman"/>
          <w:b w:val="false"/>
          <w:i w:val="false"/>
          <w:color w:val="000000"/>
          <w:sz w:val="28"/>
        </w:rPr>
        <w:t>
      2) бекіту тәсілі бойынша – жапсыра тігілген, алынбалы (муфтадағы) болып бөлінеді.</w:t>
      </w:r>
    </w:p>
    <w:bookmarkEnd w:id="968"/>
    <w:bookmarkStart w:name="z981" w:id="969"/>
    <w:p>
      <w:pPr>
        <w:spacing w:after="0"/>
        <w:ind w:left="0"/>
        <w:jc w:val="both"/>
      </w:pPr>
      <w:r>
        <w:rPr>
          <w:rFonts w:ascii="Times New Roman"/>
          <w:b w:val="false"/>
          <w:i w:val="false"/>
          <w:color w:val="000000"/>
          <w:sz w:val="28"/>
        </w:rPr>
        <w:t>
      56. Погон мен шағын погонның өлшемі:</w:t>
      </w:r>
    </w:p>
    <w:bookmarkEnd w:id="969"/>
    <w:bookmarkStart w:name="z982" w:id="970"/>
    <w:p>
      <w:pPr>
        <w:spacing w:after="0"/>
        <w:ind w:left="0"/>
        <w:jc w:val="both"/>
      </w:pPr>
      <w:r>
        <w:rPr>
          <w:rFonts w:ascii="Times New Roman"/>
          <w:b w:val="false"/>
          <w:i w:val="false"/>
          <w:color w:val="000000"/>
          <w:sz w:val="28"/>
        </w:rPr>
        <w:t>
      1) жапсыра тігілген және алынбалы погон – ұзындығы 10 – 16 сантиметр, ені 5 сантиметр;</w:t>
      </w:r>
    </w:p>
    <w:bookmarkEnd w:id="970"/>
    <w:bookmarkStart w:name="z983" w:id="971"/>
    <w:p>
      <w:pPr>
        <w:spacing w:after="0"/>
        <w:ind w:left="0"/>
        <w:jc w:val="both"/>
      </w:pPr>
      <w:r>
        <w:rPr>
          <w:rFonts w:ascii="Times New Roman"/>
          <w:b w:val="false"/>
          <w:i w:val="false"/>
          <w:color w:val="000000"/>
          <w:sz w:val="28"/>
        </w:rPr>
        <w:t>
      2) алынбалы (муфтадағы) погон – ұзындығы 10 – 13 сантиметр, төменгі шеті бойынша ені – 5,5 сантиметр, жоғарғы шеті бойынша ені 5,0 сантиметр;</w:t>
      </w:r>
    </w:p>
    <w:bookmarkEnd w:id="971"/>
    <w:bookmarkStart w:name="z984" w:id="972"/>
    <w:p>
      <w:pPr>
        <w:spacing w:after="0"/>
        <w:ind w:left="0"/>
        <w:jc w:val="both"/>
      </w:pPr>
      <w:r>
        <w:rPr>
          <w:rFonts w:ascii="Times New Roman"/>
          <w:b w:val="false"/>
          <w:i w:val="false"/>
          <w:color w:val="000000"/>
          <w:sz w:val="28"/>
        </w:rPr>
        <w:t>
      3) шағын погон – ұзындығы 5,0 сантиметр, ені 5,0 сантиметр.</w:t>
      </w:r>
    </w:p>
    <w:bookmarkEnd w:id="972"/>
    <w:bookmarkStart w:name="z985" w:id="973"/>
    <w:p>
      <w:pPr>
        <w:spacing w:after="0"/>
        <w:ind w:left="0"/>
        <w:jc w:val="both"/>
      </w:pPr>
      <w:r>
        <w:rPr>
          <w:rFonts w:ascii="Times New Roman"/>
          <w:b w:val="false"/>
          <w:i w:val="false"/>
          <w:color w:val="000000"/>
          <w:sz w:val="28"/>
        </w:rPr>
        <w:t>
      57. Салтанатты және күнделікті погонның негізіне ұлттық ою-өрнек (келісімшарт бойынша сержант және қатардағы жауынгер құрамынан, әскери оқу орнының кадетінен, ұланы мен тәрбиеленушісінен басқа) орналастырылған. Ою-өрнектің түсі погон негізінің түсінен күңгірттеу (ӘТК-нің қара түсті погонында погонның негізі ашық түсті) болады.</w:t>
      </w:r>
    </w:p>
    <w:bookmarkEnd w:id="973"/>
    <w:bookmarkStart w:name="z986" w:id="974"/>
    <w:p>
      <w:pPr>
        <w:spacing w:after="0"/>
        <w:ind w:left="0"/>
        <w:jc w:val="both"/>
      </w:pPr>
      <w:r>
        <w:rPr>
          <w:rFonts w:ascii="Times New Roman"/>
          <w:b w:val="false"/>
          <w:i w:val="false"/>
          <w:color w:val="000000"/>
          <w:sz w:val="28"/>
        </w:rPr>
        <w:t>
      58. Әскери қызметші погоны көмкермесінің ені – 2 миллиметр. Погонның шетінен көмкерменің шетіне дейінгі аралық – 2 миллиметр.</w:t>
      </w:r>
    </w:p>
    <w:bookmarkEnd w:id="974"/>
    <w:bookmarkStart w:name="z987" w:id="975"/>
    <w:p>
      <w:pPr>
        <w:spacing w:after="0"/>
        <w:ind w:left="0"/>
        <w:jc w:val="both"/>
      </w:pPr>
      <w:r>
        <w:rPr>
          <w:rFonts w:ascii="Times New Roman"/>
          <w:b w:val="false"/>
          <w:i w:val="false"/>
          <w:color w:val="000000"/>
          <w:sz w:val="28"/>
        </w:rPr>
        <w:t>
      59. Погонның төменгі бөлігінде мыналар болады:</w:t>
      </w:r>
    </w:p>
    <w:bookmarkEnd w:id="975"/>
    <w:bookmarkStart w:name="z988" w:id="976"/>
    <w:p>
      <w:pPr>
        <w:spacing w:after="0"/>
        <w:ind w:left="0"/>
        <w:jc w:val="both"/>
      </w:pPr>
      <w:r>
        <w:rPr>
          <w:rFonts w:ascii="Times New Roman"/>
          <w:b w:val="false"/>
          <w:i w:val="false"/>
          <w:color w:val="000000"/>
          <w:sz w:val="28"/>
        </w:rPr>
        <w:t>
      1) Жоғарғы Бас қолбасшыда – алтындатылған зер және жібек жіппен кестелеп тігілген алтын түстес қалықтап ұшқан қыран (погонның төменгі шетінен қыранның төменгі шетіне дейінгі аралық – 8 миллиметр);</w:t>
      </w:r>
    </w:p>
    <w:bookmarkEnd w:id="976"/>
    <w:bookmarkStart w:name="z989" w:id="977"/>
    <w:p>
      <w:pPr>
        <w:spacing w:after="0"/>
        <w:ind w:left="0"/>
        <w:jc w:val="both"/>
      </w:pPr>
      <w:r>
        <w:rPr>
          <w:rFonts w:ascii="Times New Roman"/>
          <w:b w:val="false"/>
          <w:i w:val="false"/>
          <w:color w:val="000000"/>
          <w:sz w:val="28"/>
        </w:rPr>
        <w:t>
      2) жоғары офицер құрамында – алтындатылған зер жіппен кестелеп тігілген алтын түстес қалықтап ұшқан қыран (погонның төменгі шетінен қыранның төменгі шетіне дейінгі аралық – 8 миллиметр);</w:t>
      </w:r>
    </w:p>
    <w:bookmarkEnd w:id="977"/>
    <w:bookmarkStart w:name="z990" w:id="978"/>
    <w:p>
      <w:pPr>
        <w:spacing w:after="0"/>
        <w:ind w:left="0"/>
        <w:jc w:val="both"/>
      </w:pPr>
      <w:r>
        <w:rPr>
          <w:rFonts w:ascii="Times New Roman"/>
          <w:b w:val="false"/>
          <w:i w:val="false"/>
          <w:color w:val="000000"/>
          <w:sz w:val="28"/>
        </w:rPr>
        <w:t>
      3) аға офицер құрамында – ені 5 миллиметр екі көлденең жолақ, погонның төменгі шетінен жолақтың төменгі шетіне дейінгі аралық – 8 миллиметр, жолақ арасындағы аралық – 2 миллиметр, жолақтың түсі көмкерменің түсіне сәйкес келеді;</w:t>
      </w:r>
    </w:p>
    <w:bookmarkEnd w:id="978"/>
    <w:bookmarkStart w:name="z991" w:id="979"/>
    <w:p>
      <w:pPr>
        <w:spacing w:after="0"/>
        <w:ind w:left="0"/>
        <w:jc w:val="both"/>
      </w:pPr>
      <w:r>
        <w:rPr>
          <w:rFonts w:ascii="Times New Roman"/>
          <w:b w:val="false"/>
          <w:i w:val="false"/>
          <w:color w:val="000000"/>
          <w:sz w:val="28"/>
        </w:rPr>
        <w:t>
      4) кіші офицер құрамында – ені 5 миллиметр бір көлденең жолақ, погонның төменгі шетінен жолақтың төменгі шетіне дейінгі аралық – 8 миллиметр, жолақтың түсі көмкерменің түсіне сәйкес келеді;</w:t>
      </w:r>
    </w:p>
    <w:bookmarkEnd w:id="979"/>
    <w:bookmarkStart w:name="z992" w:id="980"/>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әскери атағына сәйкес:</w:t>
      </w:r>
    </w:p>
    <w:bookmarkEnd w:id="980"/>
    <w:bookmarkStart w:name="z993" w:id="981"/>
    <w:p>
      <w:pPr>
        <w:spacing w:after="0"/>
        <w:ind w:left="0"/>
        <w:jc w:val="both"/>
      </w:pPr>
      <w:r>
        <w:rPr>
          <w:rFonts w:ascii="Times New Roman"/>
          <w:b w:val="false"/>
          <w:i w:val="false"/>
          <w:color w:val="000000"/>
          <w:sz w:val="28"/>
        </w:rPr>
        <w:t>
      ішінен тігілген немесе металл көлденең жапсырма;</w:t>
      </w:r>
    </w:p>
    <w:bookmarkEnd w:id="981"/>
    <w:bookmarkStart w:name="z994" w:id="982"/>
    <w:p>
      <w:pPr>
        <w:spacing w:after="0"/>
        <w:ind w:left="0"/>
        <w:jc w:val="both"/>
      </w:pPr>
      <w:r>
        <w:rPr>
          <w:rFonts w:ascii="Times New Roman"/>
          <w:b w:val="false"/>
          <w:i w:val="false"/>
          <w:color w:val="000000"/>
          <w:sz w:val="28"/>
        </w:rPr>
        <w:t>
      ішінен тігілген немесе металл көлденең жапсырма және әріп (зәкір) орналасады.</w:t>
      </w:r>
    </w:p>
    <w:bookmarkEnd w:id="982"/>
    <w:bookmarkStart w:name="z995" w:id="983"/>
    <w:p>
      <w:pPr>
        <w:spacing w:after="0"/>
        <w:ind w:left="0"/>
        <w:jc w:val="both"/>
      </w:pPr>
      <w:r>
        <w:rPr>
          <w:rFonts w:ascii="Times New Roman"/>
          <w:b w:val="false"/>
          <w:i w:val="false"/>
          <w:color w:val="000000"/>
          <w:sz w:val="28"/>
        </w:rPr>
        <w:t>
      Погонның бойлық осьтік сызығына бұрышы жоғары қаратып тік тағылатын бұрыш түріндегі жапсырма. Жалпақ жапсырманың ені – 15 миллиметр, жіңішке жапсырманың ені – 7 миллиметр, жапсырманың ұзындығы – 30 миллиметр, жапсырмалардың арасындағы аралық – 2 миллиметр, погонның (шағын погоннан басқа) төменгі шетінен жапсырманың төменгі шетіне дейінгі аралық – 8 миллиметр.</w:t>
      </w:r>
    </w:p>
    <w:bookmarkEnd w:id="983"/>
    <w:bookmarkStart w:name="z996" w:id="984"/>
    <w:p>
      <w:pPr>
        <w:spacing w:after="0"/>
        <w:ind w:left="0"/>
        <w:jc w:val="both"/>
      </w:pPr>
      <w:r>
        <w:rPr>
          <w:rFonts w:ascii="Times New Roman"/>
          <w:b w:val="false"/>
          <w:i w:val="false"/>
          <w:color w:val="000000"/>
          <w:sz w:val="28"/>
        </w:rPr>
        <w:t>
      Әріптің (зәкірдің) биіктігі – 20 миллиметр, погонның (шағын погоннан басқа) төменгі шетінен әріптің (зәкірдің) төменгі шетіне дейінгі аралық – 8 миллиметр. Әріп (зәкір) жапсырмамен бірге пайдаланылған жағдайда әріптің (зәкірдің) жоғарғы шетінен жапсырманың төменгі шетіне дейінгі аралық – 2 миллиметр.</w:t>
      </w:r>
    </w:p>
    <w:bookmarkEnd w:id="984"/>
    <w:bookmarkStart w:name="z997" w:id="985"/>
    <w:p>
      <w:pPr>
        <w:spacing w:after="0"/>
        <w:ind w:left="0"/>
        <w:jc w:val="both"/>
      </w:pPr>
      <w:r>
        <w:rPr>
          <w:rFonts w:ascii="Times New Roman"/>
          <w:b w:val="false"/>
          <w:i w:val="false"/>
          <w:color w:val="000000"/>
          <w:sz w:val="28"/>
        </w:rPr>
        <w:t>
      Шағын погондағы жапсырма мен зәкір погондағыға ұқсас, шағын погонның төменгі шетінен жапсырма мен зәкірдің шетіне дейінгі аралық – 5 миллиметр. Зәкір мен жапсырма бірге пайдаланылған жағдайда ол жапсырманың жоғарғы жағына тағылады.</w:t>
      </w:r>
    </w:p>
    <w:bookmarkEnd w:id="985"/>
    <w:bookmarkStart w:name="z998" w:id="986"/>
    <w:p>
      <w:pPr>
        <w:spacing w:after="0"/>
        <w:ind w:left="0"/>
        <w:jc w:val="both"/>
      </w:pPr>
      <w:r>
        <w:rPr>
          <w:rFonts w:ascii="Times New Roman"/>
          <w:b w:val="false"/>
          <w:i w:val="false"/>
          <w:color w:val="000000"/>
          <w:sz w:val="28"/>
        </w:rPr>
        <w:t>
      60. Жоғарғы Бас қолбасшының погонына погонның бойлық осьтік сызығында дәл ортасында – алтындатылған зер және алтын түстес жібек жіппен кестелеп тігілген Қазақстан Республикасы Мемлекеттік Елтаңбасының бейнесі болады (диаметрі – 35 миллиметр). Погонның төменгі шетінен Елтаңбаның ортасына дейінгі аралық – 60 миллиметр.</w:t>
      </w:r>
    </w:p>
    <w:bookmarkEnd w:id="986"/>
    <w:bookmarkStart w:name="z999" w:id="987"/>
    <w:p>
      <w:pPr>
        <w:spacing w:after="0"/>
        <w:ind w:left="0"/>
        <w:jc w:val="both"/>
      </w:pPr>
      <w:r>
        <w:rPr>
          <w:rFonts w:ascii="Times New Roman"/>
          <w:b w:val="false"/>
          <w:i w:val="false"/>
          <w:color w:val="000000"/>
          <w:sz w:val="28"/>
        </w:rPr>
        <w:t>
      61. Жоғары офицер құрамының (адмиралдан басқа) погонында әскери атағына сәйкес погонның бойлық осьтік сызығында орта тұсында көмкермесі қызыл түсті (ҚК ӘҚК-да, ДШӘ-да және Арнайы мақсаттағы күштерінде – көмкермесі көгілдір түсті, ҰҚК Авиация қызметінде – көмкермесі ашық көк түсті) немесе онсыз, алтындатылған зер жіппен кестелеп тігілген алтын түстес жұлдыздар орналасады. Погонның төменгі шетінен жұлдыздың ортасына дейінгі аралық – 30 миллиметр ("генерал-майор" әскери атағында – 55 миллиметр, "генерал-лейтенант" әскери атағында – 40 миллиметр), погон бойындағы жұлдыздар ортасының арасы 25 миллиметр. Кестелеп тігілген жұлдыздың диаметрі 22 миллиметр (133-сурет).</w:t>
      </w:r>
    </w:p>
    <w:bookmarkEnd w:id="987"/>
    <w:bookmarkStart w:name="z1000" w:id="988"/>
    <w:p>
      <w:pPr>
        <w:spacing w:after="0"/>
        <w:ind w:left="0"/>
        <w:jc w:val="both"/>
      </w:pPr>
      <w:r>
        <w:rPr>
          <w:rFonts w:ascii="Times New Roman"/>
          <w:b w:val="false"/>
          <w:i w:val="false"/>
          <w:color w:val="000000"/>
          <w:sz w:val="28"/>
        </w:rPr>
        <w:t>
      Адмиралдың погонында әскери атағына сәйкес погонның бойлық осьтік сызығында алтындатылған зер жіппен кестелеп тігілген алтын түстес жұлдыздар орналасады, оның ортасында сұр және қара түсті бесбұрышқа салынған қара түсті зәкір болады. Погонның көмкермесі сары немесе қара түсті. Погонның төменгі шетінен бірінші жұлдыздың ортасына дейінгі аралық – 30 миллиметр ("контр-адмирал" әскери атағында – 55 миллиметр, "вице-адмирал" әскери атағында – 40 миллиметр), погонның бойындағы жұлдыздар ортасының арасы – 25 миллиметр (133-сурет).</w:t>
      </w:r>
    </w:p>
    <w:bookmarkEnd w:id="988"/>
    <w:bookmarkStart w:name="z1001" w:id="989"/>
    <w:p>
      <w:pPr>
        <w:spacing w:after="0"/>
        <w:ind w:left="0"/>
        <w:jc w:val="both"/>
      </w:pPr>
      <w:r>
        <w:rPr>
          <w:rFonts w:ascii="Times New Roman"/>
          <w:b w:val="false"/>
          <w:i w:val="false"/>
          <w:color w:val="000000"/>
          <w:sz w:val="28"/>
        </w:rPr>
        <w:t>
      62. Аға офицер құрамының погонында диаметрі 20 миллиметр алтын түстес металл (муфтадағы погонда – кестелеп тігілген) жұлдыздар болады (134-сурет).</w:t>
      </w:r>
    </w:p>
    <w:bookmarkEnd w:id="989"/>
    <w:bookmarkStart w:name="z1002" w:id="990"/>
    <w:p>
      <w:pPr>
        <w:spacing w:after="0"/>
        <w:ind w:left="0"/>
        <w:jc w:val="both"/>
      </w:pPr>
      <w:r>
        <w:rPr>
          <w:rFonts w:ascii="Times New Roman"/>
          <w:b w:val="false"/>
          <w:i w:val="false"/>
          <w:color w:val="000000"/>
          <w:sz w:val="28"/>
        </w:rPr>
        <w:t>
      Жұлдыздар әскери атаққа сәйкес:</w:t>
      </w:r>
    </w:p>
    <w:bookmarkEnd w:id="990"/>
    <w:bookmarkStart w:name="z1003" w:id="991"/>
    <w:p>
      <w:pPr>
        <w:spacing w:after="0"/>
        <w:ind w:left="0"/>
        <w:jc w:val="both"/>
      </w:pPr>
      <w:r>
        <w:rPr>
          <w:rFonts w:ascii="Times New Roman"/>
          <w:b w:val="false"/>
          <w:i w:val="false"/>
          <w:color w:val="000000"/>
          <w:sz w:val="28"/>
        </w:rPr>
        <w:t>
      1) полковникте (1-дәрежелі капитанда)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91"/>
    <w:bookmarkStart w:name="z1004" w:id="992"/>
    <w:p>
      <w:pPr>
        <w:spacing w:after="0"/>
        <w:ind w:left="0"/>
        <w:jc w:val="both"/>
      </w:pPr>
      <w:r>
        <w:rPr>
          <w:rFonts w:ascii="Times New Roman"/>
          <w:b w:val="false"/>
          <w:i w:val="false"/>
          <w:color w:val="000000"/>
          <w:sz w:val="28"/>
        </w:rPr>
        <w:t>
      2) подполковникте (2-дәрежелі капитанда)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w:t>
      </w:r>
    </w:p>
    <w:bookmarkEnd w:id="992"/>
    <w:bookmarkStart w:name="z1005" w:id="993"/>
    <w:p>
      <w:pPr>
        <w:spacing w:after="0"/>
        <w:ind w:left="0"/>
        <w:jc w:val="both"/>
      </w:pPr>
      <w:r>
        <w:rPr>
          <w:rFonts w:ascii="Times New Roman"/>
          <w:b w:val="false"/>
          <w:i w:val="false"/>
          <w:color w:val="000000"/>
          <w:sz w:val="28"/>
        </w:rPr>
        <w:t>
      3) майорда (3-дәрежелі капитанда) — бір жұлдыз, погонның бойлық осьтік сызығына тағылады (погонның төменгі шетінен жұлдыздың ортасына дейінгі аралық – 55 миллиметр).</w:t>
      </w:r>
    </w:p>
    <w:bookmarkEnd w:id="993"/>
    <w:bookmarkStart w:name="z1006" w:id="994"/>
    <w:p>
      <w:pPr>
        <w:spacing w:after="0"/>
        <w:ind w:left="0"/>
        <w:jc w:val="both"/>
      </w:pPr>
      <w:r>
        <w:rPr>
          <w:rFonts w:ascii="Times New Roman"/>
          <w:b w:val="false"/>
          <w:i w:val="false"/>
          <w:color w:val="000000"/>
          <w:sz w:val="28"/>
        </w:rPr>
        <w:t>
      63. Кіші офицер құрамының погонына диаметрі 13 миллиметр алтын түстес металл (муфтадағы погонға – кестелеп тігілген) жұлдызшалар тағылады (134-сурет).</w:t>
      </w:r>
    </w:p>
    <w:bookmarkEnd w:id="994"/>
    <w:bookmarkStart w:name="z1007" w:id="995"/>
    <w:p>
      <w:pPr>
        <w:spacing w:after="0"/>
        <w:ind w:left="0"/>
        <w:jc w:val="both"/>
      </w:pPr>
      <w:r>
        <w:rPr>
          <w:rFonts w:ascii="Times New Roman"/>
          <w:b w:val="false"/>
          <w:i w:val="false"/>
          <w:color w:val="000000"/>
          <w:sz w:val="28"/>
        </w:rPr>
        <w:t>
      Жұлдыздар әскери атаққа сәйкес:</w:t>
      </w:r>
    </w:p>
    <w:bookmarkEnd w:id="995"/>
    <w:bookmarkStart w:name="z1008" w:id="996"/>
    <w:p>
      <w:pPr>
        <w:spacing w:after="0"/>
        <w:ind w:left="0"/>
        <w:jc w:val="both"/>
      </w:pPr>
      <w:r>
        <w:rPr>
          <w:rFonts w:ascii="Times New Roman"/>
          <w:b w:val="false"/>
          <w:i w:val="false"/>
          <w:color w:val="000000"/>
          <w:sz w:val="28"/>
        </w:rPr>
        <w:t>
      1) капитанда (капитан-лейтенантта) – төрт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және төртінші жұлдыздар погонның бойлық осьтік сызығына алғашқы екеуінен жоғары тағылады (погонның бойындағы жұлдыздар ортасының арасы – 20 миллиметр);</w:t>
      </w:r>
    </w:p>
    <w:bookmarkEnd w:id="996"/>
    <w:bookmarkStart w:name="z1009" w:id="997"/>
    <w:p>
      <w:pPr>
        <w:spacing w:after="0"/>
        <w:ind w:left="0"/>
        <w:jc w:val="both"/>
      </w:pPr>
      <w:r>
        <w:rPr>
          <w:rFonts w:ascii="Times New Roman"/>
          <w:b w:val="false"/>
          <w:i w:val="false"/>
          <w:color w:val="000000"/>
          <w:sz w:val="28"/>
        </w:rPr>
        <w:t>
      2) аға лейтенантта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97"/>
    <w:bookmarkStart w:name="z1010" w:id="998"/>
    <w:p>
      <w:pPr>
        <w:spacing w:after="0"/>
        <w:ind w:left="0"/>
        <w:jc w:val="both"/>
      </w:pPr>
      <w:r>
        <w:rPr>
          <w:rFonts w:ascii="Times New Roman"/>
          <w:b w:val="false"/>
          <w:i w:val="false"/>
          <w:color w:val="000000"/>
          <w:sz w:val="28"/>
        </w:rPr>
        <w:t>
      3) лейтенантта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w:t>
      </w:r>
    </w:p>
    <w:bookmarkEnd w:id="998"/>
    <w:bookmarkStart w:name="z1011" w:id="999"/>
    <w:p>
      <w:pPr>
        <w:spacing w:after="0"/>
        <w:ind w:left="0"/>
        <w:jc w:val="both"/>
      </w:pPr>
      <w:r>
        <w:rPr>
          <w:rFonts w:ascii="Times New Roman"/>
          <w:b w:val="false"/>
          <w:i w:val="false"/>
          <w:color w:val="000000"/>
          <w:sz w:val="28"/>
        </w:rPr>
        <w:t>
      Ішкі істер министрлігі әскери-тергеу органының (бұдан әрі – әскери-тергеу органы) және әскери прокуратура органының офицер, сержант және қатардағы жауынгер құрамының мундирі мен кителінің погонына, сондай-ақ алынбалы погонына түйме деңгейінен төмен 10 миллиметр аралықта айқастырылған екі қылыш аясындағы қалқан бейнеленген эмблема тағылады.</w:t>
      </w:r>
    </w:p>
    <w:bookmarkEnd w:id="999"/>
    <w:bookmarkStart w:name="z1012" w:id="1000"/>
    <w:p>
      <w:pPr>
        <w:spacing w:after="0"/>
        <w:ind w:left="0"/>
        <w:jc w:val="both"/>
      </w:pPr>
      <w:r>
        <w:rPr>
          <w:rFonts w:ascii="Times New Roman"/>
          <w:b w:val="false"/>
          <w:i w:val="false"/>
          <w:color w:val="000000"/>
          <w:sz w:val="28"/>
        </w:rPr>
        <w:t>
      64. Келісімшарт және әскерге шақыру бойынша әскери қызмет өткеретін сержант және қатардағы жауынгер құрамының погонына әскери атағына сәйкес мынадай жапсырма (135, 136-суреттер):</w:t>
      </w:r>
    </w:p>
    <w:bookmarkEnd w:id="1000"/>
    <w:bookmarkStart w:name="z1013" w:id="1001"/>
    <w:p>
      <w:pPr>
        <w:spacing w:after="0"/>
        <w:ind w:left="0"/>
        <w:jc w:val="both"/>
      </w:pPr>
      <w:r>
        <w:rPr>
          <w:rFonts w:ascii="Times New Roman"/>
          <w:b w:val="false"/>
          <w:i w:val="false"/>
          <w:color w:val="000000"/>
          <w:sz w:val="28"/>
        </w:rPr>
        <w:t>
      1) шебер-сержантта (шебер-старшинада) – екі жалпақ және бір жіңішке жапсырма;</w:t>
      </w:r>
    </w:p>
    <w:bookmarkEnd w:id="1001"/>
    <w:bookmarkStart w:name="z1014" w:id="1002"/>
    <w:p>
      <w:pPr>
        <w:spacing w:after="0"/>
        <w:ind w:left="0"/>
        <w:jc w:val="both"/>
      </w:pPr>
      <w:r>
        <w:rPr>
          <w:rFonts w:ascii="Times New Roman"/>
          <w:b w:val="false"/>
          <w:i w:val="false"/>
          <w:color w:val="000000"/>
          <w:sz w:val="28"/>
        </w:rPr>
        <w:t>
      2) штаб-сержантта (штаб-старшинада) – екі жалпақ жапсырма;</w:t>
      </w:r>
    </w:p>
    <w:bookmarkEnd w:id="1002"/>
    <w:bookmarkStart w:name="z1015" w:id="1003"/>
    <w:p>
      <w:pPr>
        <w:spacing w:after="0"/>
        <w:ind w:left="0"/>
        <w:jc w:val="both"/>
      </w:pPr>
      <w:r>
        <w:rPr>
          <w:rFonts w:ascii="Times New Roman"/>
          <w:b w:val="false"/>
          <w:i w:val="false"/>
          <w:color w:val="000000"/>
          <w:sz w:val="28"/>
        </w:rPr>
        <w:t>
      3) бірінші сыныпты сержантта (бірінші сыныпты старшинада) – бір жалпақ және үш жіңішке жапсырма;</w:t>
      </w:r>
    </w:p>
    <w:bookmarkEnd w:id="1003"/>
    <w:bookmarkStart w:name="z1016" w:id="1004"/>
    <w:p>
      <w:pPr>
        <w:spacing w:after="0"/>
        <w:ind w:left="0"/>
        <w:jc w:val="both"/>
      </w:pPr>
      <w:r>
        <w:rPr>
          <w:rFonts w:ascii="Times New Roman"/>
          <w:b w:val="false"/>
          <w:i w:val="false"/>
          <w:color w:val="000000"/>
          <w:sz w:val="28"/>
        </w:rPr>
        <w:t>
      4) екінші сыныпты сержантта (екінші сыныпты старшинада) – бір жалпақ және екі жіңішке жапсырма;</w:t>
      </w:r>
    </w:p>
    <w:bookmarkEnd w:id="1004"/>
    <w:bookmarkStart w:name="z1017" w:id="1005"/>
    <w:p>
      <w:pPr>
        <w:spacing w:after="0"/>
        <w:ind w:left="0"/>
        <w:jc w:val="both"/>
      </w:pPr>
      <w:r>
        <w:rPr>
          <w:rFonts w:ascii="Times New Roman"/>
          <w:b w:val="false"/>
          <w:i w:val="false"/>
          <w:color w:val="000000"/>
          <w:sz w:val="28"/>
        </w:rPr>
        <w:t>
      5) үшінші сыныпты сержантта (үшінші сыныпты старшинада) – бір жалпақ және бір жіңішке жапсырма;</w:t>
      </w:r>
    </w:p>
    <w:bookmarkEnd w:id="1005"/>
    <w:bookmarkStart w:name="z1018" w:id="1006"/>
    <w:p>
      <w:pPr>
        <w:spacing w:after="0"/>
        <w:ind w:left="0"/>
        <w:jc w:val="both"/>
      </w:pPr>
      <w:r>
        <w:rPr>
          <w:rFonts w:ascii="Times New Roman"/>
          <w:b w:val="false"/>
          <w:i w:val="false"/>
          <w:color w:val="000000"/>
          <w:sz w:val="28"/>
        </w:rPr>
        <w:t>
      6) аға сержантта (бас старшинада) – бір жалпақ жапсырма;</w:t>
      </w:r>
    </w:p>
    <w:bookmarkEnd w:id="1006"/>
    <w:bookmarkStart w:name="z1019" w:id="1007"/>
    <w:p>
      <w:pPr>
        <w:spacing w:after="0"/>
        <w:ind w:left="0"/>
        <w:jc w:val="both"/>
      </w:pPr>
      <w:r>
        <w:rPr>
          <w:rFonts w:ascii="Times New Roman"/>
          <w:b w:val="false"/>
          <w:i w:val="false"/>
          <w:color w:val="000000"/>
          <w:sz w:val="28"/>
        </w:rPr>
        <w:t>
      7) сержантта (бірінші сатылы старшинада) – үш жіңішке жапсырма;</w:t>
      </w:r>
    </w:p>
    <w:bookmarkEnd w:id="1007"/>
    <w:bookmarkStart w:name="z1020" w:id="1008"/>
    <w:p>
      <w:pPr>
        <w:spacing w:after="0"/>
        <w:ind w:left="0"/>
        <w:jc w:val="both"/>
      </w:pPr>
      <w:r>
        <w:rPr>
          <w:rFonts w:ascii="Times New Roman"/>
          <w:b w:val="false"/>
          <w:i w:val="false"/>
          <w:color w:val="000000"/>
          <w:sz w:val="28"/>
        </w:rPr>
        <w:t>
      8) кіші сержантта (екінші сатылы старшинада) – екі жіңішке жапсырма;</w:t>
      </w:r>
    </w:p>
    <w:bookmarkEnd w:id="1008"/>
    <w:bookmarkStart w:name="z1021" w:id="1009"/>
    <w:p>
      <w:pPr>
        <w:spacing w:after="0"/>
        <w:ind w:left="0"/>
        <w:jc w:val="both"/>
      </w:pPr>
      <w:r>
        <w:rPr>
          <w:rFonts w:ascii="Times New Roman"/>
          <w:b w:val="false"/>
          <w:i w:val="false"/>
          <w:color w:val="000000"/>
          <w:sz w:val="28"/>
        </w:rPr>
        <w:t>
      9) ефрейторда (аға матроста) – бір жіңішке жапсырма тағылады.</w:t>
      </w:r>
    </w:p>
    <w:bookmarkEnd w:id="1009"/>
    <w:bookmarkStart w:name="z1022" w:id="1010"/>
    <w:p>
      <w:pPr>
        <w:spacing w:after="0"/>
        <w:ind w:left="0"/>
        <w:jc w:val="both"/>
      </w:pPr>
      <w:r>
        <w:rPr>
          <w:rFonts w:ascii="Times New Roman"/>
          <w:b w:val="false"/>
          <w:i w:val="false"/>
          <w:color w:val="000000"/>
          <w:sz w:val="28"/>
        </w:rPr>
        <w:t>
      Қатардағы жауынгердің (матростың) погонында әскери атағы бойынша айырым белгісі көрсетілмейді.</w:t>
      </w:r>
    </w:p>
    <w:bookmarkEnd w:id="1010"/>
    <w:bookmarkStart w:name="z1023" w:id="1011"/>
    <w:p>
      <w:pPr>
        <w:spacing w:after="0"/>
        <w:ind w:left="0"/>
        <w:jc w:val="both"/>
      </w:pPr>
      <w:r>
        <w:rPr>
          <w:rFonts w:ascii="Times New Roman"/>
          <w:b w:val="false"/>
          <w:i w:val="false"/>
          <w:color w:val="000000"/>
          <w:sz w:val="28"/>
        </w:rPr>
        <w:t>
      65. Әскери, арнаулы оқу орны курсантының (ҚК ӘТК-нің курсантынан басқа) погонына "К" әрпі, әскери атағына сәйкес мынадай жапсырма (136-сурет):</w:t>
      </w:r>
    </w:p>
    <w:bookmarkEnd w:id="1011"/>
    <w:bookmarkStart w:name="z1024" w:id="1012"/>
    <w:p>
      <w:pPr>
        <w:spacing w:after="0"/>
        <w:ind w:left="0"/>
        <w:jc w:val="both"/>
      </w:pPr>
      <w:r>
        <w:rPr>
          <w:rFonts w:ascii="Times New Roman"/>
          <w:b w:val="false"/>
          <w:i w:val="false"/>
          <w:color w:val="000000"/>
          <w:sz w:val="28"/>
        </w:rPr>
        <w:t>
      1) аға сержантта – бір жалпақ жапсырма;</w:t>
      </w:r>
    </w:p>
    <w:bookmarkEnd w:id="1012"/>
    <w:bookmarkStart w:name="z1025" w:id="1013"/>
    <w:p>
      <w:pPr>
        <w:spacing w:after="0"/>
        <w:ind w:left="0"/>
        <w:jc w:val="both"/>
      </w:pPr>
      <w:r>
        <w:rPr>
          <w:rFonts w:ascii="Times New Roman"/>
          <w:b w:val="false"/>
          <w:i w:val="false"/>
          <w:color w:val="000000"/>
          <w:sz w:val="28"/>
        </w:rPr>
        <w:t>
      2) сержантта – үш жіңішке жапсырма;</w:t>
      </w:r>
    </w:p>
    <w:bookmarkEnd w:id="1013"/>
    <w:bookmarkStart w:name="z1026" w:id="1014"/>
    <w:p>
      <w:pPr>
        <w:spacing w:after="0"/>
        <w:ind w:left="0"/>
        <w:jc w:val="both"/>
      </w:pPr>
      <w:r>
        <w:rPr>
          <w:rFonts w:ascii="Times New Roman"/>
          <w:b w:val="false"/>
          <w:i w:val="false"/>
          <w:color w:val="000000"/>
          <w:sz w:val="28"/>
        </w:rPr>
        <w:t>
      3) кіші сержантта – екі жіңішке жапсырма;</w:t>
      </w:r>
    </w:p>
    <w:bookmarkEnd w:id="1014"/>
    <w:bookmarkStart w:name="z1027" w:id="1015"/>
    <w:p>
      <w:pPr>
        <w:spacing w:after="0"/>
        <w:ind w:left="0"/>
        <w:jc w:val="both"/>
      </w:pPr>
      <w:r>
        <w:rPr>
          <w:rFonts w:ascii="Times New Roman"/>
          <w:b w:val="false"/>
          <w:i w:val="false"/>
          <w:color w:val="000000"/>
          <w:sz w:val="28"/>
        </w:rPr>
        <w:t>
      4) ефрейторда – бір жіңішке жапсырма тағылады.</w:t>
      </w:r>
    </w:p>
    <w:bookmarkEnd w:id="1015"/>
    <w:bookmarkStart w:name="z1028" w:id="1016"/>
    <w:p>
      <w:pPr>
        <w:spacing w:after="0"/>
        <w:ind w:left="0"/>
        <w:jc w:val="both"/>
      </w:pPr>
      <w:r>
        <w:rPr>
          <w:rFonts w:ascii="Times New Roman"/>
          <w:b w:val="false"/>
          <w:i w:val="false"/>
          <w:color w:val="000000"/>
          <w:sz w:val="28"/>
        </w:rPr>
        <w:t>
      Қатардағы жауынгердің және курсанттың погонында әскери атағы бойынша айырым белгісі көрсетілмейді.</w:t>
      </w:r>
    </w:p>
    <w:bookmarkEnd w:id="1016"/>
    <w:bookmarkStart w:name="z1029" w:id="1017"/>
    <w:p>
      <w:pPr>
        <w:spacing w:after="0"/>
        <w:ind w:left="0"/>
        <w:jc w:val="both"/>
      </w:pPr>
      <w:r>
        <w:rPr>
          <w:rFonts w:ascii="Times New Roman"/>
          <w:b w:val="false"/>
          <w:i w:val="false"/>
          <w:color w:val="000000"/>
          <w:sz w:val="28"/>
        </w:rPr>
        <w:t>
      66. ҚК ӘТК әскери оқу орны курсантының погонына (шағын погонына) – зәкір, әскери атағына сәйкес мынадай жапсырма (136-сурет):</w:t>
      </w:r>
    </w:p>
    <w:bookmarkEnd w:id="1017"/>
    <w:bookmarkStart w:name="z1030" w:id="1018"/>
    <w:p>
      <w:pPr>
        <w:spacing w:after="0"/>
        <w:ind w:left="0"/>
        <w:jc w:val="both"/>
      </w:pPr>
      <w:r>
        <w:rPr>
          <w:rFonts w:ascii="Times New Roman"/>
          <w:b w:val="false"/>
          <w:i w:val="false"/>
          <w:color w:val="000000"/>
          <w:sz w:val="28"/>
        </w:rPr>
        <w:t>
      1) бас старшинада – бір жалпақ жапсырма;</w:t>
      </w:r>
    </w:p>
    <w:bookmarkEnd w:id="1018"/>
    <w:bookmarkStart w:name="z1031" w:id="1019"/>
    <w:p>
      <w:pPr>
        <w:spacing w:after="0"/>
        <w:ind w:left="0"/>
        <w:jc w:val="both"/>
      </w:pPr>
      <w:r>
        <w:rPr>
          <w:rFonts w:ascii="Times New Roman"/>
          <w:b w:val="false"/>
          <w:i w:val="false"/>
          <w:color w:val="000000"/>
          <w:sz w:val="28"/>
        </w:rPr>
        <w:t>
      2) бірінші сатылы старшинада – үш жіңішке жапсырма;</w:t>
      </w:r>
    </w:p>
    <w:bookmarkEnd w:id="1019"/>
    <w:bookmarkStart w:name="z1032" w:id="1020"/>
    <w:p>
      <w:pPr>
        <w:spacing w:after="0"/>
        <w:ind w:left="0"/>
        <w:jc w:val="both"/>
      </w:pPr>
      <w:r>
        <w:rPr>
          <w:rFonts w:ascii="Times New Roman"/>
          <w:b w:val="false"/>
          <w:i w:val="false"/>
          <w:color w:val="000000"/>
          <w:sz w:val="28"/>
        </w:rPr>
        <w:t>
      3) екінші сатылы старшинада – екі жіңішке жапсырма;</w:t>
      </w:r>
    </w:p>
    <w:bookmarkEnd w:id="1020"/>
    <w:bookmarkStart w:name="z1033" w:id="1021"/>
    <w:p>
      <w:pPr>
        <w:spacing w:after="0"/>
        <w:ind w:left="0"/>
        <w:jc w:val="both"/>
      </w:pPr>
      <w:r>
        <w:rPr>
          <w:rFonts w:ascii="Times New Roman"/>
          <w:b w:val="false"/>
          <w:i w:val="false"/>
          <w:color w:val="000000"/>
          <w:sz w:val="28"/>
        </w:rPr>
        <w:t>
      4) аға матроста – бір жіңішке жапсырма тағылады.</w:t>
      </w:r>
    </w:p>
    <w:bookmarkEnd w:id="1021"/>
    <w:bookmarkStart w:name="z1034" w:id="1022"/>
    <w:p>
      <w:pPr>
        <w:spacing w:after="0"/>
        <w:ind w:left="0"/>
        <w:jc w:val="both"/>
      </w:pPr>
      <w:r>
        <w:rPr>
          <w:rFonts w:ascii="Times New Roman"/>
          <w:b w:val="false"/>
          <w:i w:val="false"/>
          <w:color w:val="000000"/>
          <w:sz w:val="28"/>
        </w:rPr>
        <w:t>
      Матростың және курсанттың погонында әскери атағы бойынша айырым белгісі көрсетілмейді.</w:t>
      </w:r>
    </w:p>
    <w:bookmarkEnd w:id="1022"/>
    <w:bookmarkStart w:name="z1035" w:id="1023"/>
    <w:p>
      <w:pPr>
        <w:spacing w:after="0"/>
        <w:ind w:left="0"/>
        <w:jc w:val="both"/>
      </w:pPr>
      <w:r>
        <w:rPr>
          <w:rFonts w:ascii="Times New Roman"/>
          <w:b w:val="false"/>
          <w:i w:val="false"/>
          <w:color w:val="000000"/>
          <w:sz w:val="28"/>
        </w:rPr>
        <w:t>
      67. Мерзімді қызметтегі әскери қызметшінің зәкірсіз погонына (шағын погонына) жапсырма погонға ұқсас түрде тағылады (136-сурет).</w:t>
      </w:r>
    </w:p>
    <w:bookmarkEnd w:id="1023"/>
    <w:bookmarkStart w:name="z1036" w:id="1024"/>
    <w:p>
      <w:pPr>
        <w:spacing w:after="0"/>
        <w:ind w:left="0"/>
        <w:jc w:val="both"/>
      </w:pPr>
      <w:r>
        <w:rPr>
          <w:rFonts w:ascii="Times New Roman"/>
          <w:b w:val="false"/>
          <w:i w:val="false"/>
          <w:color w:val="000000"/>
          <w:sz w:val="28"/>
        </w:rPr>
        <w:t>
      68. Кадеттің, ұлан мен тәрбиеленушінің погонында мынадай әріптер (136-сурет):</w:t>
      </w:r>
    </w:p>
    <w:bookmarkEnd w:id="1024"/>
    <w:bookmarkStart w:name="z1037" w:id="1025"/>
    <w:p>
      <w:pPr>
        <w:spacing w:after="0"/>
        <w:ind w:left="0"/>
        <w:jc w:val="both"/>
      </w:pPr>
      <w:r>
        <w:rPr>
          <w:rFonts w:ascii="Times New Roman"/>
          <w:b w:val="false"/>
          <w:i w:val="false"/>
          <w:color w:val="000000"/>
          <w:sz w:val="28"/>
        </w:rPr>
        <w:t>
      әскери колледжде – "ӘК";</w:t>
      </w:r>
    </w:p>
    <w:bookmarkEnd w:id="1025"/>
    <w:bookmarkStart w:name="z1038" w:id="1026"/>
    <w:p>
      <w:pPr>
        <w:spacing w:after="0"/>
        <w:ind w:left="0"/>
        <w:jc w:val="both"/>
      </w:pPr>
      <w:r>
        <w:rPr>
          <w:rFonts w:ascii="Times New Roman"/>
          <w:b w:val="false"/>
          <w:i w:val="false"/>
          <w:color w:val="000000"/>
          <w:sz w:val="28"/>
        </w:rPr>
        <w:t>
      "Жас ұлан" республикалық мектебінде – "ЖҰ" әріптері болады.</w:t>
      </w:r>
    </w:p>
    <w:bookmarkEnd w:id="1026"/>
    <w:bookmarkStart w:name="z1039" w:id="1027"/>
    <w:p>
      <w:pPr>
        <w:spacing w:after="0"/>
        <w:ind w:left="0"/>
        <w:jc w:val="both"/>
      </w:pPr>
      <w:r>
        <w:rPr>
          <w:rFonts w:ascii="Times New Roman"/>
          <w:b w:val="false"/>
          <w:i w:val="false"/>
          <w:color w:val="000000"/>
          <w:sz w:val="28"/>
        </w:rPr>
        <w:t>
      69. Жапсыра тігілетін және алынбалы погонда (муфтадағы погоннан және шағын погоннан басқа) погонның жоғарғы шетінен түйменің ортасына дейін 10 миллиметр аралықта диаметрі 14 миллиметр алтын түстес нысанды түйме тағылады.</w:t>
      </w:r>
    </w:p>
    <w:bookmarkEnd w:id="1027"/>
    <w:bookmarkStart w:name="z1040" w:id="1028"/>
    <w:p>
      <w:pPr>
        <w:spacing w:after="0"/>
        <w:ind w:left="0"/>
        <w:jc w:val="both"/>
      </w:pPr>
      <w:r>
        <w:rPr>
          <w:rFonts w:ascii="Times New Roman"/>
          <w:b w:val="false"/>
          <w:i w:val="false"/>
          <w:color w:val="000000"/>
          <w:sz w:val="28"/>
        </w:rPr>
        <w:t>
      70. МКҚ-ның протоколдық іс-шараға қатысатын әскери қызметшісінің салтанатты киім нысанындағы пальтоның (қысқы кезеңде қаракөл жаға кигізіледі) жағасына параллелограмма пішініндегі ашық көгілдір түсті ілмек жапсыра тігіледі. Ілмектің ұзындығы – 85 миллиметр, ені – 35 миллиметр, көлбеуі 10 миллиметр. Ілмектің шетіне алтын түстес жиек кестелеп тігіледі. Ілмектің жоғарғы бөлігінде ортасында "ПП" деген әріптер орналасады, әріптердің өлшемі: биіктігі – 20 миллиметр, ені 10 миллиметр.</w:t>
      </w:r>
    </w:p>
    <w:bookmarkEnd w:id="1028"/>
    <w:bookmarkStart w:name="z1041" w:id="1029"/>
    <w:p>
      <w:pPr>
        <w:spacing w:after="0"/>
        <w:ind w:left="0"/>
        <w:jc w:val="left"/>
      </w:pPr>
      <w:r>
        <w:rPr>
          <w:rFonts w:ascii="Times New Roman"/>
          <w:b/>
          <w:i w:val="false"/>
          <w:color w:val="000000"/>
        </w:rPr>
        <w:t xml:space="preserve"> 7-тарау. Жеңдегі және төске тағылатын айырым белгісі үлгілерінің сипаттамасы</w:t>
      </w:r>
    </w:p>
    <w:bookmarkEnd w:id="1029"/>
    <w:bookmarkStart w:name="z1042" w:id="1030"/>
    <w:p>
      <w:pPr>
        <w:spacing w:after="0"/>
        <w:ind w:left="0"/>
        <w:jc w:val="both"/>
      </w:pPr>
      <w:r>
        <w:rPr>
          <w:rFonts w:ascii="Times New Roman"/>
          <w:b w:val="false"/>
          <w:i w:val="false"/>
          <w:color w:val="000000"/>
          <w:sz w:val="28"/>
        </w:rPr>
        <w:t>
      71. Жеңдегі белгілер әскери қызметшінің ҚК-ға, басқа да әскерлер мен әскери құралымдарға, әскери басқару органына және әскери оқу орнына тиесілігін, сондай-ақ әскери-теңіз атағы бар офицердің және оқу курсы бойынша курсанттың әскери атағы бойынша айырмашылығын айқындайтын бейнемен, жазумен өзара ерекшеленеді.</w:t>
      </w:r>
    </w:p>
    <w:bookmarkEnd w:id="1030"/>
    <w:bookmarkStart w:name="z1043" w:id="1031"/>
    <w:p>
      <w:pPr>
        <w:spacing w:after="0"/>
        <w:ind w:left="0"/>
        <w:jc w:val="both"/>
      </w:pPr>
      <w:r>
        <w:rPr>
          <w:rFonts w:ascii="Times New Roman"/>
          <w:b w:val="false"/>
          <w:i w:val="false"/>
          <w:color w:val="000000"/>
          <w:sz w:val="28"/>
        </w:rPr>
        <w:t>
      72. Жоғарғы Бас қолбасшы киім-кешегінің сол жақ жеңіндегі киім-кешектің (жейдеден басқа) сол жақ жеңіне тігілетін жеңдегі белгі қалқан пішінінде болады (137-сурет).</w:t>
      </w:r>
    </w:p>
    <w:bookmarkEnd w:id="1031"/>
    <w:bookmarkStart w:name="z1044" w:id="1032"/>
    <w:p>
      <w:pPr>
        <w:spacing w:after="0"/>
        <w:ind w:left="0"/>
        <w:jc w:val="both"/>
      </w:pPr>
      <w:r>
        <w:rPr>
          <w:rFonts w:ascii="Times New Roman"/>
          <w:b w:val="false"/>
          <w:i w:val="false"/>
          <w:color w:val="000000"/>
          <w:sz w:val="28"/>
        </w:rPr>
        <w:t>
      Жоғарғы Бас қолбасшы киім-кешегінің сол жақ жеңіне тігілетін жеңдегі белгі периметрі бойынша алтындатылған зер жіппен (далалық киім нысанынан басқа) көмкерілген.</w:t>
      </w:r>
    </w:p>
    <w:bookmarkEnd w:id="1032"/>
    <w:bookmarkStart w:name="z1045" w:id="1033"/>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Далалық киім нысанында жеңдегі белгі негізінің түсі киім-кешектің түсіне сәйкес келеді.</w:t>
      </w:r>
    </w:p>
    <w:bookmarkEnd w:id="1033"/>
    <w:bookmarkStart w:name="z1046" w:id="1034"/>
    <w:p>
      <w:pPr>
        <w:spacing w:after="0"/>
        <w:ind w:left="0"/>
        <w:jc w:val="both"/>
      </w:pPr>
      <w:r>
        <w:rPr>
          <w:rFonts w:ascii="Times New Roman"/>
          <w:b w:val="false"/>
          <w:i w:val="false"/>
          <w:color w:val="000000"/>
          <w:sz w:val="28"/>
        </w:rPr>
        <w:t>
      Киім-кешектің (жейдеден басқа) сол жақ жеңіндегі жеңдегі белгі (МКҚ-дан және ҰҚК Авиация қызметінен басқа) қалқан пішінінде болады (137-сурет).</w:t>
      </w:r>
    </w:p>
    <w:bookmarkEnd w:id="1034"/>
    <w:bookmarkStart w:name="z1047" w:id="1035"/>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әскери-тергеу органы әскери қызметшісінің сұр түсті салтанатты мундирінде – сұр түсті, қара жусан түстес салтанатты мундиріне – сары түсті болады. Жеңдегі белгі жиегінің түсі, ондағы жазу мен сурет – алтын түстес. Далалық киім нысаны үшін жеңдегі белгі негізінің түсі киім-кешектің түсіне сәйкес келеді, жеңдегі белгі жиегінің түсі, ондағы жазу мен сурет – қара түсті.</w:t>
      </w:r>
    </w:p>
    <w:bookmarkEnd w:id="1035"/>
    <w:bookmarkStart w:name="z1048" w:id="1036"/>
    <w:p>
      <w:pPr>
        <w:spacing w:after="0"/>
        <w:ind w:left="0"/>
        <w:jc w:val="both"/>
      </w:pPr>
      <w:r>
        <w:rPr>
          <w:rFonts w:ascii="Times New Roman"/>
          <w:b w:val="false"/>
          <w:i w:val="false"/>
          <w:color w:val="000000"/>
          <w:sz w:val="28"/>
        </w:rPr>
        <w:t>
      МКҚ-ның жеңдегі белгісі биіктігі 100 миллиметр және ені 90 миллиметр сопақша пішінді болады.</w:t>
      </w:r>
    </w:p>
    <w:bookmarkEnd w:id="1036"/>
    <w:bookmarkStart w:name="z1049" w:id="1037"/>
    <w:p>
      <w:pPr>
        <w:spacing w:after="0"/>
        <w:ind w:left="0"/>
        <w:jc w:val="both"/>
      </w:pPr>
      <w:r>
        <w:rPr>
          <w:rFonts w:ascii="Times New Roman"/>
          <w:b w:val="false"/>
          <w:i w:val="false"/>
          <w:color w:val="000000"/>
          <w:sz w:val="28"/>
        </w:rPr>
        <w:t>
      ҰҚК Авиация қызметінің жеңдегі белгісі диаметрі 70 миллиметр шеңбер болады.</w:t>
      </w:r>
    </w:p>
    <w:bookmarkEnd w:id="1037"/>
    <w:bookmarkStart w:name="z1050" w:id="1038"/>
    <w:p>
      <w:pPr>
        <w:spacing w:after="0"/>
        <w:ind w:left="0"/>
        <w:jc w:val="both"/>
      </w:pPr>
      <w:r>
        <w:rPr>
          <w:rFonts w:ascii="Times New Roman"/>
          <w:b w:val="false"/>
          <w:i w:val="false"/>
          <w:color w:val="000000"/>
          <w:sz w:val="28"/>
        </w:rPr>
        <w:t>
      Жеңдегі белгінің бейнесі:</w:t>
      </w:r>
    </w:p>
    <w:bookmarkEnd w:id="1038"/>
    <w:bookmarkStart w:name="z1051" w:id="1039"/>
    <w:p>
      <w:pPr>
        <w:spacing w:after="0"/>
        <w:ind w:left="0"/>
        <w:jc w:val="both"/>
      </w:pPr>
      <w:r>
        <w:rPr>
          <w:rFonts w:ascii="Times New Roman"/>
          <w:b w:val="false"/>
          <w:i w:val="false"/>
          <w:color w:val="000000"/>
          <w:sz w:val="28"/>
        </w:rPr>
        <w:t>
      1) Жоғарғы Бас қолбасшыда – қызыл түсті жұлдыз, жұлдыздың ортасында Қазақстан Республикасы картасының аясында алтын түстес күн және оның астында қалықтап ұшқан қыран (ҚК эмблемасы), жеңдегі белгінің жоғарғы бөлігінде "ҚАЗАҚСТАН" деген жазу;</w:t>
      </w:r>
    </w:p>
    <w:bookmarkEnd w:id="1039"/>
    <w:bookmarkStart w:name="z1052" w:id="1040"/>
    <w:p>
      <w:pPr>
        <w:spacing w:after="0"/>
        <w:ind w:left="0"/>
        <w:jc w:val="both"/>
      </w:pPr>
      <w:r>
        <w:rPr>
          <w:rFonts w:ascii="Times New Roman"/>
          <w:b w:val="false"/>
          <w:i w:val="false"/>
          <w:color w:val="000000"/>
          <w:sz w:val="28"/>
        </w:rPr>
        <w:t>
      2) ҚК әскери қызметшісінде – қызыл түсті жұлдыз, жұлдыздың ортасында алтын түстес күн және оның астында қалықтап ұшқан қыран (ҚК эмблемасы), жоғарғы бөлігінде – "ҚАЗАҚСТАН", төменгі бөлігінде "ҚАРУЛЫ КҮШТЕР" деген жазу, жұлдызша мен айшықталған бидай масағы;</w:t>
      </w:r>
    </w:p>
    <w:bookmarkEnd w:id="1040"/>
    <w:bookmarkStart w:name="z1053" w:id="1041"/>
    <w:p>
      <w:pPr>
        <w:spacing w:after="0"/>
        <w:ind w:left="0"/>
        <w:jc w:val="both"/>
      </w:pPr>
      <w:r>
        <w:rPr>
          <w:rFonts w:ascii="Times New Roman"/>
          <w:b w:val="false"/>
          <w:i w:val="false"/>
          <w:color w:val="000000"/>
          <w:sz w:val="28"/>
        </w:rPr>
        <w:t>
      3) МКҚ-ның протоколдық іс-шараға қатысатын әскери қызметшісінде – жоғарыда екі жағында бүйірлік ойығы бар, биіктігі 100 миллиметр және ені 90 миллиметр сопақша пішінді қалқанды білдіреді, қалқанның ортасында алтын (сары) көмкермесі бар ашық көк түсті контурлы жеті бұрышты жұлдыздың бейнесі орналасады, оның ақ түсті (күміс түстес) негізінің ортасында алтын түстес көмкермесі бар көгілдір түсті бес бұрышты жұлдыз орналасады. Бес бұрышты жұлдыздың ортасында алтын түстес күн және оның астында қалықтап ұшқан қыран бейнеленген. Жеті бұрышты жұлдыздың астында – лавр бұтағы, үстінде ұлттық ою-өрнек бейнеленген. Төменде қалқанның ішкі жиегі бойында ұшы үшбұрыш болып кесілген алтын түстес (сары түсті) көмкермесі бар көгілдір түсті лента бар, лентаға "ҚАЗАҚСТАН РЕСПУБЛИКАСЫ" деген жазу түсірілген. Қалқан жиегінің жоғарғы бөлігінде он бір дөңгелекті тойтарма болады. Жиектің төменгі бөлігіне "МЕМЛЕКЕТТІК КҮЗЕТ ҚЫЗМЕТІ" деген жазу түсірілген. Жеңдегі белгінің негізі – ашық көгілдір түсті, жазу мен кескін кестелеп тігілген;</w:t>
      </w:r>
    </w:p>
    <w:bookmarkEnd w:id="1041"/>
    <w:bookmarkStart w:name="z1054" w:id="1042"/>
    <w:p>
      <w:pPr>
        <w:spacing w:after="0"/>
        <w:ind w:left="0"/>
        <w:jc w:val="both"/>
      </w:pPr>
      <w:r>
        <w:rPr>
          <w:rFonts w:ascii="Times New Roman"/>
          <w:b w:val="false"/>
          <w:i w:val="false"/>
          <w:color w:val="000000"/>
          <w:sz w:val="28"/>
        </w:rPr>
        <w:t>
      4) әскери прокуратура органының әскери қызметшісінде – сегіз бұрышты жұлдыз, оның ортасында Қазақстан Республикасы Мемлекеттік Елтаңбасының бейнесі, жоғарғы бөлігінде – "ҚАЗАҚСТАН", төменгі бөлігінде "ӘСКЕРИ ПРОКУРАТУРАСЫ" деген жазу болады;</w:t>
      </w:r>
    </w:p>
    <w:bookmarkEnd w:id="1042"/>
    <w:bookmarkStart w:name="z1055" w:id="1043"/>
    <w:p>
      <w:pPr>
        <w:spacing w:after="0"/>
        <w:ind w:left="0"/>
        <w:jc w:val="both"/>
      </w:pPr>
      <w:r>
        <w:rPr>
          <w:rFonts w:ascii="Times New Roman"/>
          <w:b w:val="false"/>
          <w:i w:val="false"/>
          <w:color w:val="000000"/>
          <w:sz w:val="28"/>
        </w:rPr>
        <w:t>
      5) ҰҚК әскери полициясы, әскери қарсы барлау органы мен Шекара академиясының әскери қызметшісінде – ішінде орталық негізі ашық көгілдір (көгілдір) түсті және сыртқы шеңбері алтын түстес (сары түсті) жиекпен жиектелген ашық көк (көк) түсті дөңгелек қалқанның бейнесі бар. Ашық көк (көк) түсті қалқанның сыртқы шеңберін бойлап мемлекеттік тілде: жоғарғы бөлігінде – "ҚАЗАҚСТАН РЕСПУБЛИКАСЫ", төменгі бөлігінде "ҰЛТТЫҚ ҚАУІПСІЗДІК КОМИТЕТІ" деген жазу түсірілген. Жазулар күміс (ақ) түспен жазылған. Қалқанның ортасында ашық көгілдір (көгілдір) түсті негізде жеті доғал сәулесі бар алтын түстес (сары түсті) негізде күрең қызыл (қошқыл қызыл) түсті айшықталған жеті бұрышты жұлдыз болады. Лағыл түсті жұлдыздың ортасында – шағын қалқан. Ашық көк (көк) түсті қалқанның алтын түстес (сары түсті) жиекпен жиектелген шеңберін бойлап мемлекеттік тілде: "НАМЫС. АЙБЫН. ОТАН" деген ұран болады. Жазу күміс (ақ) түспен жазылған. Қалқанның ортасында ашық көгілдір (көгілдір) түсті негізде алтын түстес (сары түсті) киіз үй сүйегінің күмбезі – "шаңырақтың" айшықталған бейнесі бар;</w:t>
      </w:r>
    </w:p>
    <w:bookmarkEnd w:id="1043"/>
    <w:bookmarkStart w:name="z1056" w:id="1044"/>
    <w:p>
      <w:pPr>
        <w:spacing w:after="0"/>
        <w:ind w:left="0"/>
        <w:jc w:val="both"/>
      </w:pPr>
      <w:r>
        <w:rPr>
          <w:rFonts w:ascii="Times New Roman"/>
          <w:b w:val="false"/>
          <w:i w:val="false"/>
          <w:color w:val="000000"/>
          <w:sz w:val="28"/>
        </w:rPr>
        <w:t>
      6) ҰҚК Авиация қызметінің әскери қызметшісінде – алтын түстес жиекпен жиектелген, қара көк түсті негізі бар, диаметрі 70 миллиметр дөңгелек қалқанның бейнесі болады. Қалқанның сыртқы шеңберін бойлап: жоғарғы бөлігінде – "ҚАЗАҚСТАН РЕСПУБЛИКАСЫ", төменгі бөлігінде "ҰЛТТЫҚ ҚАУІПСІЗДІК КОМИТЕТІ" деген жазу түсірілген. Жазулар алтын (күміс) түспен жазылған. Қалқанның ортасында жеті сәулесі бар алтын түстес негізде қара көк (ашық көк) түсті айшықталған жеті бұрышты жұлдыз орналасқан. Жұлдыздың ортасында қара көк түсті шағын қалқан болады. Қалқанның алтын түстес жиекпен жиектелген шеңберін бойлап алтын (күміс) түспен "НАМЫС. АЙБЫН. ОТАН" деген жазу жазылған. Қалқанның ортасында қара көк (ашық көк) түсті негізде алтын түстес киіз үй сүйегінің күмбезі – шаңырақтың айшықталған бейнесі бар;</w:t>
      </w:r>
    </w:p>
    <w:bookmarkEnd w:id="1044"/>
    <w:bookmarkStart w:name="z1057" w:id="1045"/>
    <w:p>
      <w:pPr>
        <w:spacing w:after="0"/>
        <w:ind w:left="0"/>
        <w:jc w:val="both"/>
      </w:pPr>
      <w:r>
        <w:rPr>
          <w:rFonts w:ascii="Times New Roman"/>
          <w:b w:val="false"/>
          <w:i w:val="false"/>
          <w:color w:val="000000"/>
          <w:sz w:val="28"/>
        </w:rPr>
        <w:t>
      7) ҰҚК ШҚ әскери қызметшісінде – ішінде қызыл түспен көмкерілген ашық жасыл-жасыл түсті орталық негізі және ашық көк-көк түсті шеңбері бар үлкен дөңгелек қалқанның бейнесі болады. Қалқанның орталық бөлігінде күміс түстес жебе ұштығынан жеті бұрышты жұлдыз орналасқан. Жұлдыздың бетінде шеңбері ашық көк-көк түсті және ортасы көкшіл-көгілдір түсті шағын қалқан болады. Шағын қалқанның ортасы киіз үй сүйегінің күмбезін – шаңырақты білдіреді. Үлкен қалқанның шеңберін бойлап: жоғарғы бөлігінде – "ҚАЗАҚСТАН РЕСПУБЛИКАСЫ", төменгі бөлігінде "ҰЛТТЫҚ ҚАУІПСІЗДІК КОМИТЕТІНІҢ ШЕКАРА ҚЫЗМЕТІ" деген жазу түсірілген. Шағын қалқанның шеңберін бойлап: "БІЗ – ОТАННЫҢ БЕРІК ҚАЛҚАНЫ" деген жазу түсірілген. Жазулар мемлекеттік тілде ақ түспен жазылған;</w:t>
      </w:r>
    </w:p>
    <w:bookmarkEnd w:id="1045"/>
    <w:bookmarkStart w:name="z1058" w:id="1046"/>
    <w:p>
      <w:pPr>
        <w:spacing w:after="0"/>
        <w:ind w:left="0"/>
        <w:jc w:val="both"/>
      </w:pPr>
      <w:r>
        <w:rPr>
          <w:rFonts w:ascii="Times New Roman"/>
          <w:b w:val="false"/>
          <w:i w:val="false"/>
          <w:color w:val="000000"/>
          <w:sz w:val="28"/>
        </w:rPr>
        <w:t>
      8) әскери-тергеу органының әскери қызметшісінде – ортаңғы бөлігінде негізі көгілдір түсті, диаметрі 45 миллиметр шеңбер орналасқан. Шеңбердің сыртқы шетін бойлап ені 2 миллиметр қызыл түсті жиектеме жасалған, ішкі шетін бойлап ені 2 миллиметр алтын түстес жиектеме жасалған. Шеңбердің ортасында қоңыр түсті кескінді қалқанның, оның артында коңыр түсті жиектемесі бар алтын түстес екі қылыштың бейнесі бар, алтын түстес кескінді шағын қалқанның ортасында негізі көгілдір түсті шеңбер орналасқан, шеңбердің сыртқы шетін бойлап ені 1 миллиметр қоңыр түсті 3 жиектеме жасалған, оның ішінде – шаңырақтың бейнесі, жоғарғы бөлігінде – алтын түстес бес бұрышты жұлдыз, төменгі бөлігінде алтын түстес лавр бұтағы бар, шевронның жоғарғы бөлігінде – әріптің биіктігі 6 миллиметр алтын түстес "ҚАЗАҚСТАН", төменгі бөлігінде шеңбердің периметрін бойлап алтын түстес "ӘСКЕРИ-ТЕРГЕУ ОРГАНЫ" деген жазу жазылған, әріптердің биіктігі – 4 миллиметр, жазудың астында алтын түстес ұлттық ою-өрнек элементі орналасқан. Шевронның сыртқы шетін бойлап ені 3 миллиметр қызыл түсті жиек, ішкі периметрін бойлап ені 3 миллиметр алтын түстес ширатылған лента түрінде жиектеме жасалған;</w:t>
      </w:r>
    </w:p>
    <w:bookmarkEnd w:id="1046"/>
    <w:bookmarkStart w:name="z1059" w:id="1047"/>
    <w:p>
      <w:pPr>
        <w:spacing w:after="0"/>
        <w:ind w:left="0"/>
        <w:jc w:val="both"/>
      </w:pPr>
      <w:r>
        <w:rPr>
          <w:rFonts w:ascii="Times New Roman"/>
          <w:b w:val="false"/>
          <w:i w:val="false"/>
          <w:color w:val="000000"/>
          <w:sz w:val="28"/>
        </w:rPr>
        <w:t>
      9) ТЖМ әскери қызметшісінде – қызыл түсті жиектеме, оның орталық негізі алтын түстес айшықталған бидай масағымен жиектелген. Айшықталған бидай масағы үстіңгі және астыңғы жағынан алтын түстес нүктелермен бөлінген. Қалқанның ортасында екі шартты параллель сызық оранған көгілдір түсті сопақша пішіндегі жер шары және ақ түсті меридиан, оның ортасында ішіне көк үшбұрыш салынған ақ түсті "жел бағыты" бар қызғылт сары шеңбер болады. Жер шарының астында қалықтап ұшқан қыранның кескінді бейнесі орналасқан. Оның жоғарғы бөлігінде – "ҚАЗАҚСТАН", төменгі бөлігінде "ТЖМ" деген жазу түсірілген. Жазу мен қалықтап ұшқан қыранның кескінді бейнесі – алтын түстес;</w:t>
      </w:r>
    </w:p>
    <w:bookmarkEnd w:id="1047"/>
    <w:bookmarkStart w:name="z1060" w:id="1048"/>
    <w:p>
      <w:pPr>
        <w:spacing w:after="0"/>
        <w:ind w:left="0"/>
        <w:jc w:val="both"/>
      </w:pPr>
      <w:r>
        <w:rPr>
          <w:rFonts w:ascii="Times New Roman"/>
          <w:b w:val="false"/>
          <w:i w:val="false"/>
          <w:color w:val="000000"/>
          <w:sz w:val="28"/>
        </w:rPr>
        <w:t>
      10) ҰҰ әскери қызметшісінде – жеңдегі белгінің ортасында 32 сәулесі бар күн және оның астында ашық көгілдір түсті ту матасына салынған алтын-сары түсті қалықтап ұшқан қыранның кескінді бейнесі орналасқан. Жоғарғы бөлігіне – "ҚАЗАҚСТАН", төменгі бөлігіне "ҰЛТТЫҚ ҰЛАН" деген жазу түсірілген. Жазудың түсі, 32 сәулесі бар күн, жеңдегі белгінің жиегі мен қалықтап ұшқан қыранның кескінді бейнесі – алтын-сары түсті.</w:t>
      </w:r>
    </w:p>
    <w:bookmarkEnd w:id="1048"/>
    <w:bookmarkStart w:name="z1061" w:id="1049"/>
    <w:p>
      <w:pPr>
        <w:spacing w:after="0"/>
        <w:ind w:left="0"/>
        <w:jc w:val="both"/>
      </w:pPr>
      <w:r>
        <w:rPr>
          <w:rFonts w:ascii="Times New Roman"/>
          <w:b w:val="false"/>
          <w:i w:val="false"/>
          <w:color w:val="000000"/>
          <w:sz w:val="28"/>
        </w:rPr>
        <w:t>
      73. Киім-кешектің (жейдеден басқа) оң жеңіне жапсыра тігілетін жеңдегі белгі (138-сурет):</w:t>
      </w:r>
    </w:p>
    <w:bookmarkEnd w:id="1049"/>
    <w:bookmarkStart w:name="z1062" w:id="1050"/>
    <w:p>
      <w:pPr>
        <w:spacing w:after="0"/>
        <w:ind w:left="0"/>
        <w:jc w:val="both"/>
      </w:pPr>
      <w:r>
        <w:rPr>
          <w:rFonts w:ascii="Times New Roman"/>
          <w:b w:val="false"/>
          <w:i w:val="false"/>
          <w:color w:val="000000"/>
          <w:sz w:val="28"/>
        </w:rPr>
        <w:t>
      1) Жоғарғы Бас қолбасшыда – диаметрі 81 миллиметр шеңбер, оның ішінде Қазақстан Республикасының Мемлекеттік Елтаңбасы бейнеленген. Шеңбердің жоғарғы бөлігіне "ЖОҒАРҒЫ БАС ҚОЛБАСШЫ" деген жазу түсірілген. Шеңбер алтындатылған зер жіппен жиектелген. Жеңдегі белгі жиегінің түсі, ондағы жазу мен бейне алтын түстес;</w:t>
      </w:r>
    </w:p>
    <w:bookmarkEnd w:id="1050"/>
    <w:bookmarkStart w:name="z1063" w:id="1051"/>
    <w:p>
      <w:pPr>
        <w:spacing w:after="0"/>
        <w:ind w:left="0"/>
        <w:jc w:val="both"/>
      </w:pPr>
      <w:r>
        <w:rPr>
          <w:rFonts w:ascii="Times New Roman"/>
          <w:b w:val="false"/>
          <w:i w:val="false"/>
          <w:color w:val="000000"/>
          <w:sz w:val="28"/>
        </w:rPr>
        <w:t>
      2) Қорғаныс министрінде – диаметрі 81 миллиметр шеңбер, оның ішінде қанатты барыста ұшып бара жатқан алтын жауынгер бейнеленген. Шеңбер алтындатылған зер жіппен жиектелген. Жеңдегі белгі жиегінің түсі, ондағы жазу мен бейне алтын түстес;</w:t>
      </w:r>
    </w:p>
    <w:bookmarkEnd w:id="1051"/>
    <w:bookmarkStart w:name="z1064" w:id="1052"/>
    <w:p>
      <w:pPr>
        <w:spacing w:after="0"/>
        <w:ind w:left="0"/>
        <w:jc w:val="both"/>
      </w:pPr>
      <w:r>
        <w:rPr>
          <w:rFonts w:ascii="Times New Roman"/>
          <w:b w:val="false"/>
          <w:i w:val="false"/>
          <w:color w:val="000000"/>
          <w:sz w:val="28"/>
        </w:rPr>
        <w:t>
      3) Қорғаныс министрінің бірінші орынбасары – ҚК Бас штабының бастығында – диаметрі 81 миллиметр шеңбер, оның ішінде қанатты барыс және ҚК эмблемасы (қызыл түсті бес бұрышты жұлдыз, алтын түстес күн, оның астында алтын түстес қалықтап ұшқан қыран) бейнеленген. Шеңбер алтындатылған зер жіппен жиектелген. Жеңдегі белгі жиегінің түсі, ондағы жазу мен бейне алтын түстес.</w:t>
      </w:r>
    </w:p>
    <w:bookmarkEnd w:id="1052"/>
    <w:bookmarkStart w:name="z1065" w:id="1053"/>
    <w:p>
      <w:pPr>
        <w:spacing w:after="0"/>
        <w:ind w:left="0"/>
        <w:jc w:val="both"/>
      </w:pPr>
      <w:r>
        <w:rPr>
          <w:rFonts w:ascii="Times New Roman"/>
          <w:b w:val="false"/>
          <w:i w:val="false"/>
          <w:color w:val="000000"/>
          <w:sz w:val="28"/>
        </w:rPr>
        <w:t>
      74. ҚК ӘТК-нің корабльдік әскери атағы бар адмирал мен офицердің әскери атағы бойынша жеңдегі айырым белгісі – алтын түстес оқа (139-сурет).</w:t>
      </w:r>
    </w:p>
    <w:bookmarkEnd w:id="1053"/>
    <w:bookmarkStart w:name="z1066" w:id="1054"/>
    <w:p>
      <w:pPr>
        <w:spacing w:after="0"/>
        <w:ind w:left="0"/>
        <w:jc w:val="both"/>
      </w:pPr>
      <w:r>
        <w:rPr>
          <w:rFonts w:ascii="Times New Roman"/>
          <w:b w:val="false"/>
          <w:i w:val="false"/>
          <w:color w:val="000000"/>
          <w:sz w:val="28"/>
        </w:rPr>
        <w:t>
      Берілген әскери атағына сәйкес:</w:t>
      </w:r>
    </w:p>
    <w:bookmarkEnd w:id="1054"/>
    <w:bookmarkStart w:name="z1067" w:id="1055"/>
    <w:p>
      <w:pPr>
        <w:spacing w:after="0"/>
        <w:ind w:left="0"/>
        <w:jc w:val="both"/>
      </w:pPr>
      <w:r>
        <w:rPr>
          <w:rFonts w:ascii="Times New Roman"/>
          <w:b w:val="false"/>
          <w:i w:val="false"/>
          <w:color w:val="000000"/>
          <w:sz w:val="28"/>
        </w:rPr>
        <w:t>
      1) адмиралда – бір жалпақ және одан жоғары үш орташа;</w:t>
      </w:r>
    </w:p>
    <w:bookmarkEnd w:id="1055"/>
    <w:bookmarkStart w:name="z1068" w:id="1056"/>
    <w:p>
      <w:pPr>
        <w:spacing w:after="0"/>
        <w:ind w:left="0"/>
        <w:jc w:val="both"/>
      </w:pPr>
      <w:r>
        <w:rPr>
          <w:rFonts w:ascii="Times New Roman"/>
          <w:b w:val="false"/>
          <w:i w:val="false"/>
          <w:color w:val="000000"/>
          <w:sz w:val="28"/>
        </w:rPr>
        <w:t>
      2) вице-адмиралда – бір жалпақ және одан жоғары екі орташа;</w:t>
      </w:r>
    </w:p>
    <w:bookmarkEnd w:id="1056"/>
    <w:bookmarkStart w:name="z1069" w:id="1057"/>
    <w:p>
      <w:pPr>
        <w:spacing w:after="0"/>
        <w:ind w:left="0"/>
        <w:jc w:val="both"/>
      </w:pPr>
      <w:r>
        <w:rPr>
          <w:rFonts w:ascii="Times New Roman"/>
          <w:b w:val="false"/>
          <w:i w:val="false"/>
          <w:color w:val="000000"/>
          <w:sz w:val="28"/>
        </w:rPr>
        <w:t>
      3) контр-адмиралда – бір жалпақ және одан жоғары бір орташа;</w:t>
      </w:r>
    </w:p>
    <w:bookmarkEnd w:id="1057"/>
    <w:bookmarkStart w:name="z1070" w:id="1058"/>
    <w:p>
      <w:pPr>
        <w:spacing w:after="0"/>
        <w:ind w:left="0"/>
        <w:jc w:val="both"/>
      </w:pPr>
      <w:r>
        <w:rPr>
          <w:rFonts w:ascii="Times New Roman"/>
          <w:b w:val="false"/>
          <w:i w:val="false"/>
          <w:color w:val="000000"/>
          <w:sz w:val="28"/>
        </w:rPr>
        <w:t>
      4) бірінші дәрежелі капитанда – бір жалпақ;</w:t>
      </w:r>
    </w:p>
    <w:bookmarkEnd w:id="1058"/>
    <w:bookmarkStart w:name="z1071" w:id="1059"/>
    <w:p>
      <w:pPr>
        <w:spacing w:after="0"/>
        <w:ind w:left="0"/>
        <w:jc w:val="both"/>
      </w:pPr>
      <w:r>
        <w:rPr>
          <w:rFonts w:ascii="Times New Roman"/>
          <w:b w:val="false"/>
          <w:i w:val="false"/>
          <w:color w:val="000000"/>
          <w:sz w:val="28"/>
        </w:rPr>
        <w:t>
      5) екінші дәрежелі капитанда – төрт орташа;</w:t>
      </w:r>
    </w:p>
    <w:bookmarkEnd w:id="1059"/>
    <w:bookmarkStart w:name="z1072" w:id="1060"/>
    <w:p>
      <w:pPr>
        <w:spacing w:after="0"/>
        <w:ind w:left="0"/>
        <w:jc w:val="both"/>
      </w:pPr>
      <w:r>
        <w:rPr>
          <w:rFonts w:ascii="Times New Roman"/>
          <w:b w:val="false"/>
          <w:i w:val="false"/>
          <w:color w:val="000000"/>
          <w:sz w:val="28"/>
        </w:rPr>
        <w:t>
      6) үшінші дәрежелі капитанда – үш орташа;</w:t>
      </w:r>
    </w:p>
    <w:bookmarkEnd w:id="1060"/>
    <w:bookmarkStart w:name="z1073" w:id="1061"/>
    <w:p>
      <w:pPr>
        <w:spacing w:after="0"/>
        <w:ind w:left="0"/>
        <w:jc w:val="both"/>
      </w:pPr>
      <w:r>
        <w:rPr>
          <w:rFonts w:ascii="Times New Roman"/>
          <w:b w:val="false"/>
          <w:i w:val="false"/>
          <w:color w:val="000000"/>
          <w:sz w:val="28"/>
        </w:rPr>
        <w:t>
      7) капитан-лейтенантта – екі орташа және одан жоғары бір жіңішке;</w:t>
      </w:r>
    </w:p>
    <w:bookmarkEnd w:id="1061"/>
    <w:bookmarkStart w:name="z1074" w:id="1062"/>
    <w:p>
      <w:pPr>
        <w:spacing w:after="0"/>
        <w:ind w:left="0"/>
        <w:jc w:val="both"/>
      </w:pPr>
      <w:r>
        <w:rPr>
          <w:rFonts w:ascii="Times New Roman"/>
          <w:b w:val="false"/>
          <w:i w:val="false"/>
          <w:color w:val="000000"/>
          <w:sz w:val="28"/>
        </w:rPr>
        <w:t>
      8) аға лейтенантта – екі орташа;</w:t>
      </w:r>
    </w:p>
    <w:bookmarkEnd w:id="1062"/>
    <w:bookmarkStart w:name="z1075" w:id="1063"/>
    <w:p>
      <w:pPr>
        <w:spacing w:after="0"/>
        <w:ind w:left="0"/>
        <w:jc w:val="both"/>
      </w:pPr>
      <w:r>
        <w:rPr>
          <w:rFonts w:ascii="Times New Roman"/>
          <w:b w:val="false"/>
          <w:i w:val="false"/>
          <w:color w:val="000000"/>
          <w:sz w:val="28"/>
        </w:rPr>
        <w:t>
      9) лейтенантта – бір орташа және одан жоғары бір жіңішке оқа болады.</w:t>
      </w:r>
    </w:p>
    <w:bookmarkEnd w:id="1063"/>
    <w:bookmarkStart w:name="z1076" w:id="1064"/>
    <w:p>
      <w:pPr>
        <w:spacing w:after="0"/>
        <w:ind w:left="0"/>
        <w:jc w:val="both"/>
      </w:pPr>
      <w:r>
        <w:rPr>
          <w:rFonts w:ascii="Times New Roman"/>
          <w:b w:val="false"/>
          <w:i w:val="false"/>
          <w:color w:val="000000"/>
          <w:sz w:val="28"/>
        </w:rPr>
        <w:t>
      Оқа келісімшарт бойынша әскери қызмет өткеретін әскери қызметші мен әскерге шақыру бойынша офицер (әскери қызметші әйелден басқа) тужуркасының екі жеңіне төменгі шетіне параллель: салтанатты және күнделікті тужуркада тігістен тігіске дейін жапсыра тігіледі.</w:t>
      </w:r>
    </w:p>
    <w:bookmarkEnd w:id="1064"/>
    <w:bookmarkStart w:name="z1077" w:id="1065"/>
    <w:p>
      <w:pPr>
        <w:spacing w:after="0"/>
        <w:ind w:left="0"/>
        <w:jc w:val="both"/>
      </w:pPr>
      <w:r>
        <w:rPr>
          <w:rFonts w:ascii="Times New Roman"/>
          <w:b w:val="false"/>
          <w:i w:val="false"/>
          <w:color w:val="000000"/>
          <w:sz w:val="28"/>
        </w:rPr>
        <w:t>
      Оқалардың арасы – 5 миллиметр.</w:t>
      </w:r>
    </w:p>
    <w:bookmarkEnd w:id="1065"/>
    <w:bookmarkStart w:name="z1078" w:id="1066"/>
    <w:p>
      <w:pPr>
        <w:spacing w:after="0"/>
        <w:ind w:left="0"/>
        <w:jc w:val="both"/>
      </w:pPr>
      <w:r>
        <w:rPr>
          <w:rFonts w:ascii="Times New Roman"/>
          <w:b w:val="false"/>
          <w:i w:val="false"/>
          <w:color w:val="000000"/>
          <w:sz w:val="28"/>
        </w:rPr>
        <w:t>
      Оқалардың үстіне алтын түстес бес бұрышты жұлдыз жапсыра тігіледі: адмиралда – ортасында алтын түстес зәкір бейнеленген жұлдыздың контуры, ал қалған офицерлерде тұтас жұлдыз болады.</w:t>
      </w:r>
    </w:p>
    <w:bookmarkEnd w:id="1066"/>
    <w:bookmarkStart w:name="z1079" w:id="1067"/>
    <w:p>
      <w:pPr>
        <w:spacing w:after="0"/>
        <w:ind w:left="0"/>
        <w:jc w:val="both"/>
      </w:pPr>
      <w:r>
        <w:rPr>
          <w:rFonts w:ascii="Times New Roman"/>
          <w:b w:val="false"/>
          <w:i w:val="false"/>
          <w:color w:val="000000"/>
          <w:sz w:val="28"/>
        </w:rPr>
        <w:t>
      Оқаның жоғарғы шетінен жұлдыздың ортасына дейінгі аралық 30 миллиметр, адмиралда – 45 миллиметр.</w:t>
      </w:r>
    </w:p>
    <w:bookmarkEnd w:id="1067"/>
    <w:bookmarkStart w:name="z1080" w:id="1068"/>
    <w:p>
      <w:pPr>
        <w:spacing w:after="0"/>
        <w:ind w:left="0"/>
        <w:jc w:val="both"/>
      </w:pPr>
      <w:r>
        <w:rPr>
          <w:rFonts w:ascii="Times New Roman"/>
          <w:b w:val="false"/>
          <w:i w:val="false"/>
          <w:color w:val="000000"/>
          <w:sz w:val="28"/>
        </w:rPr>
        <w:t>
      Офицердің корабльдік әскери атағы бойынша жеңдегі айырым белгісінің өлшемі:</w:t>
      </w:r>
    </w:p>
    <w:bookmarkEnd w:id="1068"/>
    <w:bookmarkStart w:name="z1081" w:id="1069"/>
    <w:p>
      <w:pPr>
        <w:spacing w:after="0"/>
        <w:ind w:left="0"/>
        <w:jc w:val="both"/>
      </w:pPr>
      <w:r>
        <w:rPr>
          <w:rFonts w:ascii="Times New Roman"/>
          <w:b w:val="false"/>
          <w:i w:val="false"/>
          <w:color w:val="000000"/>
          <w:sz w:val="28"/>
        </w:rPr>
        <w:t>
      1) жоғары офицер құрамында жұлдыздың диаметрі – 50 миллиметр;</w:t>
      </w:r>
    </w:p>
    <w:bookmarkEnd w:id="1069"/>
    <w:bookmarkStart w:name="z1082" w:id="1070"/>
    <w:p>
      <w:pPr>
        <w:spacing w:after="0"/>
        <w:ind w:left="0"/>
        <w:jc w:val="both"/>
      </w:pPr>
      <w:r>
        <w:rPr>
          <w:rFonts w:ascii="Times New Roman"/>
          <w:b w:val="false"/>
          <w:i w:val="false"/>
          <w:color w:val="000000"/>
          <w:sz w:val="28"/>
        </w:rPr>
        <w:t>
      2) аға және кіші офицер құрамында жұлдыздың диаметрі – 30 миллиметр;</w:t>
      </w:r>
    </w:p>
    <w:bookmarkEnd w:id="1070"/>
    <w:bookmarkStart w:name="z1083" w:id="1071"/>
    <w:p>
      <w:pPr>
        <w:spacing w:after="0"/>
        <w:ind w:left="0"/>
        <w:jc w:val="both"/>
      </w:pPr>
      <w:r>
        <w:rPr>
          <w:rFonts w:ascii="Times New Roman"/>
          <w:b w:val="false"/>
          <w:i w:val="false"/>
          <w:color w:val="000000"/>
          <w:sz w:val="28"/>
        </w:rPr>
        <w:t>
      3) жалпақ оқаның ені – 30 миллиметр;</w:t>
      </w:r>
    </w:p>
    <w:bookmarkEnd w:id="1071"/>
    <w:bookmarkStart w:name="z1084" w:id="1072"/>
    <w:p>
      <w:pPr>
        <w:spacing w:after="0"/>
        <w:ind w:left="0"/>
        <w:jc w:val="both"/>
      </w:pPr>
      <w:r>
        <w:rPr>
          <w:rFonts w:ascii="Times New Roman"/>
          <w:b w:val="false"/>
          <w:i w:val="false"/>
          <w:color w:val="000000"/>
          <w:sz w:val="28"/>
        </w:rPr>
        <w:t>
      4) орташа оқаның ені – 13 миллиметр;</w:t>
      </w:r>
    </w:p>
    <w:bookmarkEnd w:id="1072"/>
    <w:bookmarkStart w:name="z1085" w:id="1073"/>
    <w:p>
      <w:pPr>
        <w:spacing w:after="0"/>
        <w:ind w:left="0"/>
        <w:jc w:val="both"/>
      </w:pPr>
      <w:r>
        <w:rPr>
          <w:rFonts w:ascii="Times New Roman"/>
          <w:b w:val="false"/>
          <w:i w:val="false"/>
          <w:color w:val="000000"/>
          <w:sz w:val="28"/>
        </w:rPr>
        <w:t>
      5) жіңішке оқаның ені – 6 миллиметр болады.</w:t>
      </w:r>
    </w:p>
    <w:bookmarkEnd w:id="1073"/>
    <w:bookmarkStart w:name="z1086" w:id="1074"/>
    <w:p>
      <w:pPr>
        <w:spacing w:after="0"/>
        <w:ind w:left="0"/>
        <w:jc w:val="both"/>
      </w:pPr>
      <w:r>
        <w:rPr>
          <w:rFonts w:ascii="Times New Roman"/>
          <w:b w:val="false"/>
          <w:i w:val="false"/>
          <w:color w:val="000000"/>
          <w:sz w:val="28"/>
        </w:rPr>
        <w:t>
      75. Әскери (арнаулы) оқу орнының курсантында оқу курсы бойынша жеңдегі белгісі – киім-кешектің сыртқы матасының түсі бойынша шұғадан жасалған қайырмасында бұрышы төмен қарай орналасқан алтын түстес оқадан жасалған бұрыштар (140-сурет).</w:t>
      </w:r>
    </w:p>
    <w:bookmarkEnd w:id="1074"/>
    <w:bookmarkStart w:name="z1087" w:id="1075"/>
    <w:p>
      <w:pPr>
        <w:spacing w:after="0"/>
        <w:ind w:left="0"/>
        <w:jc w:val="both"/>
      </w:pPr>
      <w:r>
        <w:rPr>
          <w:rFonts w:ascii="Times New Roman"/>
          <w:b w:val="false"/>
          <w:i w:val="false"/>
          <w:color w:val="000000"/>
          <w:sz w:val="28"/>
        </w:rPr>
        <w:t>
      Оқу курсына сәйкес жеңдегі белгіде: 1, 2, 3, 4, 5-курс курсанты үшін тиісінше бір, екі, үш, төрт, бес бұрыш орналасқан.</w:t>
      </w:r>
    </w:p>
    <w:bookmarkEnd w:id="1075"/>
    <w:bookmarkStart w:name="z1088" w:id="1076"/>
    <w:p>
      <w:pPr>
        <w:spacing w:after="0"/>
        <w:ind w:left="0"/>
        <w:jc w:val="both"/>
      </w:pPr>
      <w:r>
        <w:rPr>
          <w:rFonts w:ascii="Times New Roman"/>
          <w:b w:val="false"/>
          <w:i w:val="false"/>
          <w:color w:val="000000"/>
          <w:sz w:val="28"/>
        </w:rPr>
        <w:t>
      Оқаның ені – 10 миллиметр, ұзындығы – 75 миллиметр.</w:t>
      </w:r>
    </w:p>
    <w:bookmarkEnd w:id="1076"/>
    <w:bookmarkStart w:name="z1089" w:id="1077"/>
    <w:p>
      <w:pPr>
        <w:spacing w:after="0"/>
        <w:ind w:left="0"/>
        <w:jc w:val="both"/>
      </w:pPr>
      <w:r>
        <w:rPr>
          <w:rFonts w:ascii="Times New Roman"/>
          <w:b w:val="false"/>
          <w:i w:val="false"/>
          <w:color w:val="000000"/>
          <w:sz w:val="28"/>
        </w:rPr>
        <w:t>
      Бұрыштардың арасы – 2 миллиметр.</w:t>
      </w:r>
    </w:p>
    <w:bookmarkEnd w:id="1077"/>
    <w:bookmarkStart w:name="z1090" w:id="1078"/>
    <w:p>
      <w:pPr>
        <w:spacing w:after="0"/>
        <w:ind w:left="0"/>
        <w:jc w:val="both"/>
      </w:pPr>
      <w:r>
        <w:rPr>
          <w:rFonts w:ascii="Times New Roman"/>
          <w:b w:val="false"/>
          <w:i w:val="false"/>
          <w:color w:val="000000"/>
          <w:sz w:val="28"/>
        </w:rPr>
        <w:t>
      76. Мемлекеттік тиесілігін білдіретін айырым белгісі ҚК, басқа да әскерлер мен әскери құралымдар әскери қызметшілерінің № 1 күнделікті киім нысанына, сондай-ақ Қазақстан Республикасынан тыс жерде (ДШӘ-дан басқа) міндеттерді орындайтын әскери қызметшіде далалық және арнайы киім-кешекке жапсыра тігіледі. Осы айырым белгісін Қазақстан Республикасы Мемлекеттік Туының кішірейтілген көшірмесінің сол (алдыңғы) немесе оң (артқы) жағының бейнесі түрінде жасауға (кестелеп тігуге) жол беріледі. Бұл айырым белгісі № 1 күнделікті киім нысанының сол жақ кеуде жағына және әскери қызметшінің далалық киім нысанының жеңіне жеңнің шеткі нүктесінен 2 сантиметр аралықта жапсыра тігіледі (141-сурет).</w:t>
      </w:r>
    </w:p>
    <w:bookmarkEnd w:id="1078"/>
    <w:bookmarkStart w:name="z1091" w:id="1079"/>
    <w:p>
      <w:pPr>
        <w:spacing w:after="0"/>
        <w:ind w:left="0"/>
        <w:jc w:val="both"/>
      </w:pPr>
      <w:r>
        <w:rPr>
          <w:rFonts w:ascii="Times New Roman"/>
          <w:b w:val="false"/>
          <w:i w:val="false"/>
          <w:color w:val="000000"/>
          <w:sz w:val="28"/>
        </w:rPr>
        <w:t>
      Сонымен қатар № 1 күнделікті киім нысанының оң жақ кеуде жағына әскери қызметшінің сыныптық біліктілігін білдіретін сыныптық біліктілік төсбелгісі жапсыра тігіледі.</w:t>
      </w:r>
    </w:p>
    <w:bookmarkEnd w:id="1079"/>
    <w:bookmarkStart w:name="z1092" w:id="1080"/>
    <w:p>
      <w:pPr>
        <w:spacing w:after="0"/>
        <w:ind w:left="0"/>
        <w:jc w:val="left"/>
      </w:pPr>
      <w:r>
        <w:rPr>
          <w:rFonts w:ascii="Times New Roman"/>
          <w:b/>
          <w:i w:val="false"/>
          <w:color w:val="000000"/>
        </w:rPr>
        <w:t xml:space="preserve"> 8-тарау. Бас киімдегі кокарда мен эмблема үлгілерінің сипаттамасы</w:t>
      </w:r>
    </w:p>
    <w:bookmarkEnd w:id="1080"/>
    <w:bookmarkStart w:name="z1093" w:id="1081"/>
    <w:p>
      <w:pPr>
        <w:spacing w:after="0"/>
        <w:ind w:left="0"/>
        <w:jc w:val="both"/>
      </w:pPr>
      <w:r>
        <w:rPr>
          <w:rFonts w:ascii="Times New Roman"/>
          <w:b w:val="false"/>
          <w:i w:val="false"/>
          <w:color w:val="000000"/>
          <w:sz w:val="28"/>
        </w:rPr>
        <w:t>
      77. Жоғарғы Бас қолбасшы, офицер, сержант және қатардағы жауынгер құрамы үшін кокарда мен эмблема көзделген (142-сурет):</w:t>
      </w:r>
    </w:p>
    <w:bookmarkEnd w:id="1081"/>
    <w:bookmarkStart w:name="z1094" w:id="1082"/>
    <w:p>
      <w:pPr>
        <w:spacing w:after="0"/>
        <w:ind w:left="0"/>
        <w:jc w:val="both"/>
      </w:pPr>
      <w:r>
        <w:rPr>
          <w:rFonts w:ascii="Times New Roman"/>
          <w:b w:val="false"/>
          <w:i w:val="false"/>
          <w:color w:val="000000"/>
          <w:sz w:val="28"/>
        </w:rPr>
        <w:t>
      1) Жоғарғы Бас қолбасшының, келісімшарт бойынша офицер, сержант және қатардағы жауынгер құрамының күнқағары бар малақайы мен құлақшынына тағылатын кокарда түсті металдардың қоспасынан жасалған:</w:t>
      </w:r>
    </w:p>
    <w:bookmarkEnd w:id="1082"/>
    <w:bookmarkStart w:name="z1095" w:id="1083"/>
    <w:p>
      <w:pPr>
        <w:spacing w:after="0"/>
        <w:ind w:left="0"/>
        <w:jc w:val="both"/>
      </w:pPr>
      <w:r>
        <w:rPr>
          <w:rFonts w:ascii="Times New Roman"/>
          <w:b w:val="false"/>
          <w:i w:val="false"/>
          <w:color w:val="000000"/>
          <w:sz w:val="28"/>
        </w:rPr>
        <w:t>
      ҚК,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 үшін жалпыәскери кокарда көгілдір негізде ҚК эмблемасы түрінде сопақша пішінді болады, кокарданың шеті алтын түстес сәуле түрінде жасалған;</w:t>
      </w:r>
    </w:p>
    <w:bookmarkEnd w:id="1083"/>
    <w:bookmarkStart w:name="z1096" w:id="1084"/>
    <w:p>
      <w:pPr>
        <w:spacing w:after="0"/>
        <w:ind w:left="0"/>
        <w:jc w:val="both"/>
      </w:pPr>
      <w:r>
        <w:rPr>
          <w:rFonts w:ascii="Times New Roman"/>
          <w:b w:val="false"/>
          <w:i w:val="false"/>
          <w:color w:val="000000"/>
          <w:sz w:val="28"/>
        </w:rPr>
        <w:t>
      ҚР ӘҚК мен ДШӘ үшін айшықталған лавр бұтағымен көмкерілген жалпыәскери кокарда түрінде жасалған;</w:t>
      </w:r>
    </w:p>
    <w:bookmarkEnd w:id="1084"/>
    <w:bookmarkStart w:name="z1097" w:id="1085"/>
    <w:p>
      <w:pPr>
        <w:spacing w:after="0"/>
        <w:ind w:left="0"/>
        <w:jc w:val="both"/>
      </w:pPr>
      <w:r>
        <w:rPr>
          <w:rFonts w:ascii="Times New Roman"/>
          <w:b w:val="false"/>
          <w:i w:val="false"/>
          <w:color w:val="000000"/>
          <w:sz w:val="28"/>
        </w:rPr>
        <w:t>
      ҰҚК Авиация қызметі үшін алтын түстес бес бұрышты жұлдызды білдіреді, оның ортасында алтын түстес айшықталған лавр бұтағы жиектемесіндегі ашық көгілдір (көгілдір) түсті негізде алтын түстес (сары түсті) киіз үй (сүйегінің) күмбезінің – шаңырақтың айшықталған бейнесі болады;</w:t>
      </w:r>
    </w:p>
    <w:bookmarkEnd w:id="1085"/>
    <w:bookmarkStart w:name="z1098" w:id="1086"/>
    <w:p>
      <w:pPr>
        <w:spacing w:after="0"/>
        <w:ind w:left="0"/>
        <w:jc w:val="both"/>
      </w:pPr>
      <w:r>
        <w:rPr>
          <w:rFonts w:ascii="Times New Roman"/>
          <w:b w:val="false"/>
          <w:i w:val="false"/>
          <w:color w:val="000000"/>
          <w:sz w:val="28"/>
        </w:rPr>
        <w:t>
      ҚК ӘТК, теңіз жаяу әскерінің бөлімі мен бөлімшесі үшін жартылай сопақша пішінді болады, оның ортасында зәкір, зәкірдің ортасында қызыл түсті бес бұрышты жұлдыз, жұлдыздың ортасында алтын түстес күн, оның астында қалықтап ұшқан қыран болады, кокарданың шеті алтын түстес сәуле түрінде жасалған;</w:t>
      </w:r>
    </w:p>
    <w:bookmarkEnd w:id="1086"/>
    <w:bookmarkStart w:name="z1099" w:id="1087"/>
    <w:p>
      <w:pPr>
        <w:spacing w:after="0"/>
        <w:ind w:left="0"/>
        <w:jc w:val="both"/>
      </w:pPr>
      <w:r>
        <w:rPr>
          <w:rFonts w:ascii="Times New Roman"/>
          <w:b w:val="false"/>
          <w:i w:val="false"/>
          <w:color w:val="000000"/>
          <w:sz w:val="28"/>
        </w:rPr>
        <w:t>
      ТЖМ үшін осы тармақшаның бірінші бөлігінде айтылған жалпыәскери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орналасқан;</w:t>
      </w:r>
    </w:p>
    <w:bookmarkEnd w:id="1087"/>
    <w:bookmarkStart w:name="z1100" w:id="1088"/>
    <w:p>
      <w:pPr>
        <w:spacing w:after="0"/>
        <w:ind w:left="0"/>
        <w:jc w:val="both"/>
      </w:pPr>
      <w:r>
        <w:rPr>
          <w:rFonts w:ascii="Times New Roman"/>
          <w:b w:val="false"/>
          <w:i w:val="false"/>
          <w:color w:val="000000"/>
          <w:sz w:val="28"/>
        </w:rPr>
        <w:t>
      2) МКҚ және ҰҰ құрметті қарауыл бөлімшесінің фуражкасы мен малақайына тағылатын кокардалар түсті металдардың қоспасынан былайша жасалады:</w:t>
      </w:r>
    </w:p>
    <w:bookmarkEnd w:id="1088"/>
    <w:bookmarkStart w:name="z1101" w:id="1089"/>
    <w:p>
      <w:pPr>
        <w:spacing w:after="0"/>
        <w:ind w:left="0"/>
        <w:jc w:val="both"/>
      </w:pPr>
      <w:r>
        <w:rPr>
          <w:rFonts w:ascii="Times New Roman"/>
          <w:b w:val="false"/>
          <w:i w:val="false"/>
          <w:color w:val="000000"/>
          <w:sz w:val="28"/>
        </w:rPr>
        <w:t>
      МКҚ-ның протоколдық іс-шараға қатысатын әскери қызметшісі үшін фуражканың төбесіне және қаракөл құлақшынға, ҰҰ құрметті қарауыл ротасы әскери қызметшісі фуражкасының төбесіне тағылатын кокарда Қазақстан Республикасы Мемлекеттік Елтаңбасының бейнесіне ұқсас;</w:t>
      </w:r>
    </w:p>
    <w:bookmarkEnd w:id="1089"/>
    <w:bookmarkStart w:name="z1102" w:id="1090"/>
    <w:p>
      <w:pPr>
        <w:spacing w:after="0"/>
        <w:ind w:left="0"/>
        <w:jc w:val="both"/>
      </w:pPr>
      <w:r>
        <w:rPr>
          <w:rFonts w:ascii="Times New Roman"/>
          <w:b w:val="false"/>
          <w:i w:val="false"/>
          <w:color w:val="000000"/>
          <w:sz w:val="28"/>
        </w:rPr>
        <w:t>
      МКҚ-ның протоколдық іс-шараға қатысатын әскери қызметшісінің салтанатты фуражкасы мен қалпағына тағылатын кокарда бес бұрышты жұлдызды білдіреді, оның көлденеңіне қарай созылған, лавр бұтағымен айшықталған жиектемесіндегі көгілдір түсті негізінің ортасында шауып келе жатқан салт атты бейнеленген болады.</w:t>
      </w:r>
    </w:p>
    <w:bookmarkEnd w:id="1090"/>
    <w:bookmarkStart w:name="z1103" w:id="1091"/>
    <w:p>
      <w:pPr>
        <w:spacing w:after="0"/>
        <w:ind w:left="0"/>
        <w:jc w:val="both"/>
      </w:pPr>
      <w:r>
        <w:rPr>
          <w:rFonts w:ascii="Times New Roman"/>
          <w:b w:val="false"/>
          <w:i w:val="false"/>
          <w:color w:val="000000"/>
          <w:sz w:val="28"/>
        </w:rPr>
        <w:t>
      Күнқағардың төменгі шеті екі лавр бұтағы түрінде алтындатылған тігіспен жасалған. Баудың сыртқы шеті мен ортасы ұлттық ою-өрнек түрінде ашық көгілдір түсті негізге алтындатылған тігіспен жасалған;</w:t>
      </w:r>
    </w:p>
    <w:bookmarkEnd w:id="1091"/>
    <w:bookmarkStart w:name="z1104" w:id="1092"/>
    <w:p>
      <w:pPr>
        <w:spacing w:after="0"/>
        <w:ind w:left="0"/>
        <w:jc w:val="both"/>
      </w:pPr>
      <w:r>
        <w:rPr>
          <w:rFonts w:ascii="Times New Roman"/>
          <w:b w:val="false"/>
          <w:i w:val="false"/>
          <w:color w:val="000000"/>
          <w:sz w:val="28"/>
        </w:rPr>
        <w:t>
      3) Жоғарғы Бас қолбасшының, келісімшарт бойынша офицер, сержант және қатардағы жауынгер құрамының фуражкасына, қалпағына, кепиіне тағылатын эмблемасы бар кокарда жібек жіппен кестеленіп тігілген, бас киімге тағылатын кокарданың жиегі бас киім төбесінің матасы (фуражка үшін төбесіндегі мата түсі негізінде) түсіндегі жіппен көмкерілген;</w:t>
      </w:r>
    </w:p>
    <w:bookmarkEnd w:id="1092"/>
    <w:bookmarkStart w:name="z1105" w:id="1093"/>
    <w:p>
      <w:pPr>
        <w:spacing w:after="0"/>
        <w:ind w:left="0"/>
        <w:jc w:val="both"/>
      </w:pPr>
      <w:r>
        <w:rPr>
          <w:rFonts w:ascii="Times New Roman"/>
          <w:b w:val="false"/>
          <w:i w:val="false"/>
          <w:color w:val="000000"/>
          <w:sz w:val="28"/>
        </w:rPr>
        <w:t>
      ҚК, басқа да әскерлер мен әскери құралымдар (ҚК ӘКҚ-дан, ДШӘ-дан, ӘТК-ден, теңіз жаяу әскерінің бөлімі мен бөлімшесінен, ТЖМ-дан, МКҚ-дан және ҰҚК Авиация қызметінен басқа) үшін жалпыәскери эмблемасы бар кокарда көлденеңіне қарай созылған алтын түстес лавр бұтағымен айшықталған жиектемеде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93"/>
    <w:bookmarkStart w:name="z1106" w:id="1094"/>
    <w:p>
      <w:pPr>
        <w:spacing w:after="0"/>
        <w:ind w:left="0"/>
        <w:jc w:val="both"/>
      </w:pPr>
      <w:r>
        <w:rPr>
          <w:rFonts w:ascii="Times New Roman"/>
          <w:b w:val="false"/>
          <w:i w:val="false"/>
          <w:color w:val="000000"/>
          <w:sz w:val="28"/>
        </w:rPr>
        <w:t>
      ҚК ӘҚК және ДШӘ үшін сопақша пішінді көгілдір негіздегі ҚК эмблемасы түрінде сопақша пішінде жасалған, одан алтын және сары түсті сәуле шығып тұрады. Сәуленің ұшы лавр бұтағымен айшықталған көмкермеге орналасқан.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94"/>
    <w:bookmarkStart w:name="z1107" w:id="1095"/>
    <w:p>
      <w:pPr>
        <w:spacing w:after="0"/>
        <w:ind w:left="0"/>
        <w:jc w:val="both"/>
      </w:pPr>
      <w:r>
        <w:rPr>
          <w:rFonts w:ascii="Times New Roman"/>
          <w:b w:val="false"/>
          <w:i w:val="false"/>
          <w:color w:val="000000"/>
          <w:sz w:val="28"/>
        </w:rPr>
        <w:t>
      ӘТК үшін көлденеңіне қарай созылған алтын түстес лавр бұтағымен айшықталған жиектемеде алтын түстес зәкір негізінде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зәкір мен лавр бұтағы алтын түстес жібек жіппен кестелеп тігілген. Кепиге тағылатын кокарда негізсіз, тікелей төбесіндегі матаның үстіне кестелеп тігіледі;</w:t>
      </w:r>
    </w:p>
    <w:bookmarkEnd w:id="1095"/>
    <w:bookmarkStart w:name="z1108" w:id="1096"/>
    <w:p>
      <w:pPr>
        <w:spacing w:after="0"/>
        <w:ind w:left="0"/>
        <w:jc w:val="both"/>
      </w:pPr>
      <w:r>
        <w:rPr>
          <w:rFonts w:ascii="Times New Roman"/>
          <w:b w:val="false"/>
          <w:i w:val="false"/>
          <w:color w:val="000000"/>
          <w:sz w:val="28"/>
        </w:rPr>
        <w:t>
      ТЖМ үшін осы тармақшаның бірінші бөлігінде айтылған жалпыәскери эмблемасы бар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болады;</w:t>
      </w:r>
    </w:p>
    <w:bookmarkEnd w:id="1096"/>
    <w:bookmarkStart w:name="z1109" w:id="1097"/>
    <w:p>
      <w:pPr>
        <w:spacing w:after="0"/>
        <w:ind w:left="0"/>
        <w:jc w:val="both"/>
      </w:pPr>
      <w:r>
        <w:rPr>
          <w:rFonts w:ascii="Times New Roman"/>
          <w:b w:val="false"/>
          <w:i w:val="false"/>
          <w:color w:val="000000"/>
          <w:sz w:val="28"/>
        </w:rPr>
        <w:t>
      ҰҚК Авиация қызметі үшін сары (қорғаныш) түсті жиекпен жиектелген киім-кешектің сыртқы түсіндей негізі бар, диаметрі 50 миллиметр дөңгелек қалқанның бейнесі жібек жіппен кестелеп тігіп жасалған.</w:t>
      </w:r>
    </w:p>
    <w:bookmarkEnd w:id="1097"/>
    <w:bookmarkStart w:name="z1110" w:id="1098"/>
    <w:p>
      <w:pPr>
        <w:spacing w:after="0"/>
        <w:ind w:left="0"/>
        <w:jc w:val="both"/>
      </w:pPr>
      <w:r>
        <w:rPr>
          <w:rFonts w:ascii="Times New Roman"/>
          <w:b w:val="false"/>
          <w:i w:val="false"/>
          <w:color w:val="000000"/>
          <w:sz w:val="28"/>
        </w:rPr>
        <w:t>
      Қалқанның сыртқы шеңберін бойлап: жоғарғы бөлігінде "ҚАЗАҚСТАН РЕСПУБЛИКАСЫ", төменгі бөлігінде – "ҰЛТТЫҚ ҚАУІПСІЗДІК КОМИТЕТІ" деген жазу түсірілген. Жазулар сары (ақ) түспен жазылған.</w:t>
      </w:r>
    </w:p>
    <w:bookmarkEnd w:id="1098"/>
    <w:bookmarkStart w:name="z1111" w:id="1099"/>
    <w:p>
      <w:pPr>
        <w:spacing w:after="0"/>
        <w:ind w:left="0"/>
        <w:jc w:val="both"/>
      </w:pPr>
      <w:r>
        <w:rPr>
          <w:rFonts w:ascii="Times New Roman"/>
          <w:b w:val="false"/>
          <w:i w:val="false"/>
          <w:color w:val="000000"/>
          <w:sz w:val="28"/>
        </w:rPr>
        <w:t>
      Қалқанның ортасында жеті доғал бұрышты сәулесі бар сары (қорғаныш) түсті негізде киім-кешектің сыртқы түсіндей айшықталған жеті бұрышты жұлдыз орналасқан. Жұлдыздың ортасында киім-кешектің сыртқы түсіндей шағын қалқан орналасқан. Қалқанның сары (ақ) түсті жиекпен көмкерілген шеңберін бойлап: сары (ақ) түсті "НАМЫС. АЙБЫН. ОТАН" деген жазу түсірілген. Қалқанның ортасында сары (ақ) түсті киіз үй (сүйегінің) күмбезінің – шаңырақтың айшықталған бейнесі болады;</w:t>
      </w:r>
    </w:p>
    <w:bookmarkEnd w:id="1099"/>
    <w:bookmarkStart w:name="z1112" w:id="1100"/>
    <w:p>
      <w:pPr>
        <w:spacing w:after="0"/>
        <w:ind w:left="0"/>
        <w:jc w:val="both"/>
      </w:pPr>
      <w:r>
        <w:rPr>
          <w:rFonts w:ascii="Times New Roman"/>
          <w:b w:val="false"/>
          <w:i w:val="false"/>
          <w:color w:val="000000"/>
          <w:sz w:val="28"/>
        </w:rPr>
        <w:t>
      4) келісімшарт бойынша далалық кепи мен панамаға тағылатын эмблемасы бар кокарда – жібек жіппен, бас киімге тағылатынының жиегі бас киім төбесі матасының түсіндегі жіппен кестелеп тігілген:</w:t>
      </w:r>
    </w:p>
    <w:bookmarkEnd w:id="1100"/>
    <w:bookmarkStart w:name="z1113" w:id="1101"/>
    <w:p>
      <w:pPr>
        <w:spacing w:after="0"/>
        <w:ind w:left="0"/>
        <w:jc w:val="both"/>
      </w:pPr>
      <w:r>
        <w:rPr>
          <w:rFonts w:ascii="Times New Roman"/>
          <w:b w:val="false"/>
          <w:i w:val="false"/>
          <w:color w:val="000000"/>
          <w:sz w:val="28"/>
        </w:rPr>
        <w:t>
      ҚК, басқа да әскерлер мен әскери құралымдар (ТЖМ-дан, МКҚ-дан және ҰҚК Авиация қызметінен басқа) үшін жалпыәскери эмблемасы бар кокарда осы тармақтың 3) тармақшасының бірінші бөлігінде айтылғанға ұқсас түрде жібек жіппен кестелеп тігілген, бірақ бұл ретте далалық бас киім төбесінің матасына қолданылатын түске ұқсас жібек жіп пайдаланылады;</w:t>
      </w:r>
    </w:p>
    <w:bookmarkEnd w:id="1101"/>
    <w:bookmarkStart w:name="z1114" w:id="1102"/>
    <w:p>
      <w:pPr>
        <w:spacing w:after="0"/>
        <w:ind w:left="0"/>
        <w:jc w:val="both"/>
      </w:pPr>
      <w:r>
        <w:rPr>
          <w:rFonts w:ascii="Times New Roman"/>
          <w:b w:val="false"/>
          <w:i w:val="false"/>
          <w:color w:val="000000"/>
          <w:sz w:val="28"/>
        </w:rPr>
        <w:t>
      ТЖМ үшін осы тармақтың 3) тармақшасының төртінші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102"/>
    <w:bookmarkStart w:name="z1115" w:id="1103"/>
    <w:p>
      <w:pPr>
        <w:spacing w:after="0"/>
        <w:ind w:left="0"/>
        <w:jc w:val="both"/>
      </w:pPr>
      <w:r>
        <w:rPr>
          <w:rFonts w:ascii="Times New Roman"/>
          <w:b w:val="false"/>
          <w:i w:val="false"/>
          <w:color w:val="000000"/>
          <w:sz w:val="28"/>
        </w:rPr>
        <w:t>
      ҰҚК Авиация қызметі үшін осы тармақтың 3) тармақшасының бесінші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103"/>
    <w:bookmarkStart w:name="z1116" w:id="1104"/>
    <w:p>
      <w:pPr>
        <w:spacing w:after="0"/>
        <w:ind w:left="0"/>
        <w:jc w:val="both"/>
      </w:pPr>
      <w:r>
        <w:rPr>
          <w:rFonts w:ascii="Times New Roman"/>
          <w:b w:val="false"/>
          <w:i w:val="false"/>
          <w:color w:val="000000"/>
          <w:sz w:val="28"/>
        </w:rPr>
        <w:t>
      78. Мерзімді қызметтегі әскери қызметшіде, әскери, арнаулы оқу орнының курсантында, кадетінде, ұланында және тәрбиеленушісінде (142-сурет):</w:t>
      </w:r>
    </w:p>
    <w:bookmarkEnd w:id="1104"/>
    <w:bookmarkStart w:name="z1117" w:id="1105"/>
    <w:p>
      <w:pPr>
        <w:spacing w:after="0"/>
        <w:ind w:left="0"/>
        <w:jc w:val="both"/>
      </w:pPr>
      <w:r>
        <w:rPr>
          <w:rFonts w:ascii="Times New Roman"/>
          <w:b w:val="false"/>
          <w:i w:val="false"/>
          <w:color w:val="000000"/>
          <w:sz w:val="28"/>
        </w:rPr>
        <w:t>
      1) құлақшынға тағылатын эмблемасы бар кокарда (ҚК ӘТК-ден, теңіз жаяу әскерінің бөлімі мен бөлімшесінен басқа) қызыл түсті бес бұрышты жұлдыз түрінде алюминий қоспасынан жасалады, жұлдыздың ортасында алтын түстес күн мен оның астында қалықтап ұшқан қыран болады. Эмблема алтын түстес бұтақтармен көмкерілген;</w:t>
      </w:r>
    </w:p>
    <w:bookmarkEnd w:id="1105"/>
    <w:bookmarkStart w:name="z1118" w:id="1106"/>
    <w:p>
      <w:pPr>
        <w:spacing w:after="0"/>
        <w:ind w:left="0"/>
        <w:jc w:val="both"/>
      </w:pPr>
      <w:r>
        <w:rPr>
          <w:rFonts w:ascii="Times New Roman"/>
          <w:b w:val="false"/>
          <w:i w:val="false"/>
          <w:color w:val="000000"/>
          <w:sz w:val="28"/>
        </w:rPr>
        <w:t>
      2) ҚК ӘТК, теңіз жаяу әскерінің бөлімі мен бөлімшесі әскери қызметшісінің күнқағарсыз бас киіміне, құлақшынына тағылатын эмблемасы бар кокарда алюминий қоспасынан жасалады. Ортасында зәкір, оның аясында қызыл түсті бес бұрышты жұлдыз орналасады, жұлдыздың ортасында – алтын түстес күн мен оның астында қалықтап ұшқан қыран болады.</w:t>
      </w:r>
    </w:p>
    <w:bookmarkEnd w:id="1106"/>
    <w:bookmarkStart w:name="z1119" w:id="1107"/>
    <w:p>
      <w:pPr>
        <w:spacing w:after="0"/>
        <w:ind w:left="0"/>
        <w:jc w:val="left"/>
      </w:pPr>
      <w:r>
        <w:rPr>
          <w:rFonts w:ascii="Times New Roman"/>
          <w:b/>
          <w:i w:val="false"/>
          <w:color w:val="000000"/>
        </w:rPr>
        <w:t xml:space="preserve"> 9-тарау. Киім-кешектегі эмблема және тігіс үлгілерінің сипаттамасы</w:t>
      </w:r>
    </w:p>
    <w:bookmarkEnd w:id="1107"/>
    <w:bookmarkStart w:name="z1120" w:id="1108"/>
    <w:p>
      <w:pPr>
        <w:spacing w:after="0"/>
        <w:ind w:left="0"/>
        <w:jc w:val="both"/>
      </w:pPr>
      <w:r>
        <w:rPr>
          <w:rFonts w:ascii="Times New Roman"/>
          <w:b w:val="false"/>
          <w:i w:val="false"/>
          <w:color w:val="000000"/>
          <w:sz w:val="28"/>
        </w:rPr>
        <w:t>
      79. Жоғарғы Бас қолбасшының погонындағы эмблема диаметрі 40 миллиметр Қазақстан Республикасының Мемлекеттік Елтаңбасы түрінде алтын түстес және көгілдір түсті жібек және металдандырылған жіп мата негізінде кестелеп тігілген (143-сурет).</w:t>
      </w:r>
    </w:p>
    <w:bookmarkEnd w:id="1108"/>
    <w:bookmarkStart w:name="z1121" w:id="1109"/>
    <w:p>
      <w:pPr>
        <w:spacing w:after="0"/>
        <w:ind w:left="0"/>
        <w:jc w:val="both"/>
      </w:pPr>
      <w:r>
        <w:rPr>
          <w:rFonts w:ascii="Times New Roman"/>
          <w:b w:val="false"/>
          <w:i w:val="false"/>
          <w:color w:val="000000"/>
          <w:sz w:val="28"/>
        </w:rPr>
        <w:t>
      80. Жоғарғы Бас қолбасшының салтанатты фуражкасы төбесінің жоғарғы бөлігінде биіктігі 48 миллиметр Қазақстан Республикасының Мемлекеттік Елтаңбасы түрінде алтын түстес және көгілдір түсті жібек және металдандырылған жіп негізінде кестелеп тігілген.</w:t>
      </w:r>
    </w:p>
    <w:bookmarkEnd w:id="1109"/>
    <w:bookmarkStart w:name="z1122" w:id="1110"/>
    <w:p>
      <w:pPr>
        <w:spacing w:after="0"/>
        <w:ind w:left="0"/>
        <w:jc w:val="both"/>
      </w:pPr>
      <w:r>
        <w:rPr>
          <w:rFonts w:ascii="Times New Roman"/>
          <w:b w:val="false"/>
          <w:i w:val="false"/>
          <w:color w:val="000000"/>
          <w:sz w:val="28"/>
        </w:rPr>
        <w:t>
      81. Жоғарғы Бас қолбасшы және жоғары офицер құрамы фуражкасы айнала жиегінің алдыңғы төменгі жағында алтындатылған зер жіппен кестелеп тігілген алтын түстес лента болады. Салтанатты фуражканың күнқағарында лавр бұтағы бар ұлттық ою-өрнек салынған.</w:t>
      </w:r>
    </w:p>
    <w:bookmarkEnd w:id="1110"/>
    <w:bookmarkStart w:name="z1123" w:id="1111"/>
    <w:p>
      <w:pPr>
        <w:spacing w:after="0"/>
        <w:ind w:left="0"/>
        <w:jc w:val="both"/>
      </w:pPr>
      <w:r>
        <w:rPr>
          <w:rFonts w:ascii="Times New Roman"/>
          <w:b w:val="false"/>
          <w:i w:val="false"/>
          <w:color w:val="000000"/>
          <w:sz w:val="28"/>
        </w:rPr>
        <w:t>
      Жоғарғы Бас қолбасшының және жоғары офицер құрамының күнделікті кепиінде күнқағарда алтын түстес лавр бұтағы кестелеп тігіледі.</w:t>
      </w:r>
    </w:p>
    <w:bookmarkEnd w:id="1111"/>
    <w:bookmarkStart w:name="z1124" w:id="1112"/>
    <w:p>
      <w:pPr>
        <w:spacing w:after="0"/>
        <w:ind w:left="0"/>
        <w:jc w:val="both"/>
      </w:pPr>
      <w:r>
        <w:rPr>
          <w:rFonts w:ascii="Times New Roman"/>
          <w:b w:val="false"/>
          <w:i w:val="false"/>
          <w:color w:val="000000"/>
          <w:sz w:val="28"/>
        </w:rPr>
        <w:t>
      ҚК ӘТК жоғары офицер құрамының фуражкасы мен күнқағары бар қаракөл құлақшынының күнқағарында емен бұтағы кестелеп тігіледі.</w:t>
      </w:r>
    </w:p>
    <w:bookmarkEnd w:id="1112"/>
    <w:bookmarkStart w:name="z1125" w:id="1113"/>
    <w:p>
      <w:pPr>
        <w:spacing w:after="0"/>
        <w:ind w:left="0"/>
        <w:jc w:val="both"/>
      </w:pPr>
      <w:r>
        <w:rPr>
          <w:rFonts w:ascii="Times New Roman"/>
          <w:b w:val="false"/>
          <w:i w:val="false"/>
          <w:color w:val="000000"/>
          <w:sz w:val="28"/>
        </w:rPr>
        <w:t>
      82. Жоғарғы Бас қолбасшының және жоғары офицер құрамының күнқағары бар қаракөл құлақшынында алдыңғы жағының төменгі бөлігінде күнқағардың үстінде алтын түстес алтындатылған зер жіппен кестелеп тігілген лента болады.</w:t>
      </w:r>
    </w:p>
    <w:bookmarkEnd w:id="1113"/>
    <w:bookmarkStart w:name="z1126" w:id="1114"/>
    <w:p>
      <w:pPr>
        <w:spacing w:after="0"/>
        <w:ind w:left="0"/>
        <w:jc w:val="both"/>
      </w:pPr>
      <w:r>
        <w:rPr>
          <w:rFonts w:ascii="Times New Roman"/>
          <w:b w:val="false"/>
          <w:i w:val="false"/>
          <w:color w:val="000000"/>
          <w:sz w:val="28"/>
        </w:rPr>
        <w:t>
      83. ҚК ӘҚК және ДШӘ келісімшарт бойынша аға және кіші офицер құрамының, сержант және қатардағы жауынгер құрамының салтанатты және күнделікті фуражкасының төбесіндегі эмблема қанат түрінде алтын түстес металдандырылған жіп негізінде кестелеп тігілген. Қанаттың ортасында бес бұрышты жұлдыз орналасқан. Эмблеманың өлшемі – 34х24 миллиметр.</w:t>
      </w:r>
    </w:p>
    <w:bookmarkEnd w:id="1114"/>
    <w:bookmarkStart w:name="z1127" w:id="1115"/>
    <w:p>
      <w:pPr>
        <w:spacing w:after="0"/>
        <w:ind w:left="0"/>
        <w:jc w:val="both"/>
      </w:pPr>
      <w:r>
        <w:rPr>
          <w:rFonts w:ascii="Times New Roman"/>
          <w:b w:val="false"/>
          <w:i w:val="false"/>
          <w:color w:val="000000"/>
          <w:sz w:val="28"/>
        </w:rPr>
        <w:t>
      84. Жоғарғы Бас қолбасшының және жоғары офицер құрамының мундирі мен кителі (тужурка) жағасының шетін бойлап алтындатылған зер жіппен тігіс тігіледі (144-сурет).</w:t>
      </w:r>
    </w:p>
    <w:bookmarkEnd w:id="1115"/>
    <w:bookmarkStart w:name="z1128" w:id="1116"/>
    <w:p>
      <w:pPr>
        <w:spacing w:after="0"/>
        <w:ind w:left="0"/>
        <w:jc w:val="both"/>
      </w:pPr>
      <w:r>
        <w:rPr>
          <w:rFonts w:ascii="Times New Roman"/>
          <w:b w:val="false"/>
          <w:i w:val="false"/>
          <w:color w:val="000000"/>
          <w:sz w:val="28"/>
        </w:rPr>
        <w:t>
      85. ҚК ӘТК әскери қызметшісі (адмиралдан басқа) тужуркасының жағасына мынадай алтын түстес эмблема бекітіледі:</w:t>
      </w:r>
    </w:p>
    <w:bookmarkEnd w:id="1116"/>
    <w:bookmarkStart w:name="z1129" w:id="1117"/>
    <w:p>
      <w:pPr>
        <w:spacing w:after="0"/>
        <w:ind w:left="0"/>
        <w:jc w:val="both"/>
      </w:pPr>
      <w:r>
        <w:rPr>
          <w:rFonts w:ascii="Times New Roman"/>
          <w:b w:val="false"/>
          <w:i w:val="false"/>
          <w:color w:val="000000"/>
          <w:sz w:val="28"/>
        </w:rPr>
        <w:t>
      1) офицер құрамында – жоғары офицер құрамы үшін ақ түсті салтанатты тужуркада зәкірі бар емен жапырағы және барлығы үшін қара түсті салтанатты тужуркада өлшемі 30х20 миллиметр алтын түстес зәкір;</w:t>
      </w:r>
    </w:p>
    <w:bookmarkEnd w:id="1117"/>
    <w:bookmarkStart w:name="z1130" w:id="1118"/>
    <w:p>
      <w:pPr>
        <w:spacing w:after="0"/>
        <w:ind w:left="0"/>
        <w:jc w:val="both"/>
      </w:pPr>
      <w:r>
        <w:rPr>
          <w:rFonts w:ascii="Times New Roman"/>
          <w:b w:val="false"/>
          <w:i w:val="false"/>
          <w:color w:val="000000"/>
          <w:sz w:val="28"/>
        </w:rPr>
        <w:t>
      2) келісімшарт бойынша әскери қызмет өткеретін сержант және қатардағы жауынгер құрамының салтанатты тужуркасында өлшемі 34х24 миллиметр зәкір.</w:t>
      </w:r>
    </w:p>
    <w:bookmarkEnd w:id="1118"/>
    <w:bookmarkStart w:name="z1131" w:id="1119"/>
    <w:p>
      <w:pPr>
        <w:spacing w:after="0"/>
        <w:ind w:left="0"/>
        <w:jc w:val="both"/>
      </w:pPr>
      <w:r>
        <w:rPr>
          <w:rFonts w:ascii="Times New Roman"/>
          <w:b w:val="false"/>
          <w:i w:val="false"/>
          <w:color w:val="000000"/>
          <w:sz w:val="28"/>
        </w:rPr>
        <w:t>
      Мундир мен кительдің жағасына (Жоғарғы Бас қолбасшыдан, жоғары офицер құрамынан, әскери-тергеу органы мен әскери прокуратура органынан басқа) алтын түстес "КZ" деген әріптер бекітіледі.</w:t>
      </w:r>
    </w:p>
    <w:bookmarkEnd w:id="1119"/>
    <w:bookmarkStart w:name="z1132" w:id="1120"/>
    <w:p>
      <w:pPr>
        <w:spacing w:after="0"/>
        <w:ind w:left="0"/>
        <w:jc w:val="both"/>
      </w:pPr>
      <w:r>
        <w:rPr>
          <w:rFonts w:ascii="Times New Roman"/>
          <w:b w:val="false"/>
          <w:i w:val="false"/>
          <w:color w:val="000000"/>
          <w:sz w:val="28"/>
        </w:rPr>
        <w:t>
      Әскери-тергеу органы мен әскери прокуратура органының офицер, сержант және қатардағы жауынгер құрамының мундирі мен кителінің погонына, сондай-ақ алынбалы погонына екі айқасқан қылыш аясындағы қалқанның бейнесі бар эмблема бекітіледі.</w:t>
      </w:r>
    </w:p>
    <w:bookmarkEnd w:id="1120"/>
    <w:bookmarkStart w:name="z1133" w:id="1121"/>
    <w:p>
      <w:pPr>
        <w:spacing w:after="0"/>
        <w:ind w:left="0"/>
        <w:jc w:val="left"/>
      </w:pPr>
      <w:r>
        <w:rPr>
          <w:rFonts w:ascii="Times New Roman"/>
          <w:b/>
          <w:i w:val="false"/>
          <w:color w:val="000000"/>
        </w:rPr>
        <w:t xml:space="preserve"> 10-тарау. Береттегі жапсырма мен кокарда үлгілерінің сипаттамасы</w:t>
      </w:r>
    </w:p>
    <w:bookmarkEnd w:id="1121"/>
    <w:bookmarkStart w:name="z1134" w:id="1122"/>
    <w:p>
      <w:pPr>
        <w:spacing w:after="0"/>
        <w:ind w:left="0"/>
        <w:jc w:val="both"/>
      </w:pPr>
      <w:r>
        <w:rPr>
          <w:rFonts w:ascii="Times New Roman"/>
          <w:b w:val="false"/>
          <w:i w:val="false"/>
          <w:color w:val="000000"/>
          <w:sz w:val="28"/>
        </w:rPr>
        <w:t>
      86. Береттегі көгілдір түсті (АОК-те – көгілдір, жасыл және көк түсті, әскери колледждің кадетінде, ұланында қара түсті) жапсырма алтын түстес жиектемесі бар қалқан пішінін (ДШӘ үшін трапеция тәрізді пішін) білдіреді және береттің сол жағына жапсыра тігіледі. Жапсырманың өлшемі: биіктігі – 50 миллиметр, ені – 40 миллиметр (ДШӘ үшін алдыңғы бөлігінің биіктігі – 35 миллиметр, артқы бөлігінің биіктігі – 15 миллиметр, жоғарғы бөлігінің ұзындығы – 80 миллиметр және төменгі бөлігінің ұзындығы – 70 миллиметр) (</w:t>
      </w:r>
      <w:r>
        <w:rPr>
          <w:rFonts w:ascii="Times New Roman"/>
          <w:b w:val="false"/>
          <w:i w:val="false"/>
          <w:color w:val="000000"/>
          <w:sz w:val="28"/>
        </w:rPr>
        <w:t>145-сурет</w:t>
      </w:r>
      <w:r>
        <w:rPr>
          <w:rFonts w:ascii="Times New Roman"/>
          <w:b w:val="false"/>
          <w:i w:val="false"/>
          <w:color w:val="000000"/>
          <w:sz w:val="28"/>
        </w:rPr>
        <w:t>).</w:t>
      </w:r>
    </w:p>
    <w:bookmarkEnd w:id="1122"/>
    <w:bookmarkStart w:name="z1135" w:id="1123"/>
    <w:p>
      <w:pPr>
        <w:spacing w:after="0"/>
        <w:ind w:left="0"/>
        <w:jc w:val="both"/>
      </w:pPr>
      <w:r>
        <w:rPr>
          <w:rFonts w:ascii="Times New Roman"/>
          <w:b w:val="false"/>
          <w:i w:val="false"/>
          <w:color w:val="000000"/>
          <w:sz w:val="28"/>
        </w:rPr>
        <w:t>
      Жапсырманың ортасында мыналар болады:</w:t>
      </w:r>
    </w:p>
    <w:bookmarkEnd w:id="1123"/>
    <w:bookmarkStart w:name="z1136" w:id="1124"/>
    <w:p>
      <w:pPr>
        <w:spacing w:after="0"/>
        <w:ind w:left="0"/>
        <w:jc w:val="both"/>
      </w:pPr>
      <w:r>
        <w:rPr>
          <w:rFonts w:ascii="Times New Roman"/>
          <w:b w:val="false"/>
          <w:i w:val="false"/>
          <w:color w:val="000000"/>
          <w:sz w:val="28"/>
        </w:rPr>
        <w:t>
      1) бес бұрышты жұлдыз, жұлдыздың ортасында – күн және оның астында қалықтап ұшқан қыран (ӘТК-ден, ДШӘ-дан, АОК-тен, теңіз жаяу әскерінің бөлімі мен бөлімшесінен, әскери барлау органының арнайы мақсаттағы бөлімінен (бөлімшесінен), ҚК әскери колледжінен, ТЖМ-дан, ҰҰ-дан және ҰҚК ШҚ-дан басқа);</w:t>
      </w:r>
    </w:p>
    <w:bookmarkEnd w:id="1124"/>
    <w:bookmarkStart w:name="z1137" w:id="1125"/>
    <w:p>
      <w:pPr>
        <w:spacing w:after="0"/>
        <w:ind w:left="0"/>
        <w:jc w:val="both"/>
      </w:pPr>
      <w:r>
        <w:rPr>
          <w:rFonts w:ascii="Times New Roman"/>
          <w:b w:val="false"/>
          <w:i w:val="false"/>
          <w:color w:val="000000"/>
          <w:sz w:val="28"/>
        </w:rPr>
        <w:t>
      2) ҚК ДШӘ үшін – жапсырманың сол жағында екі шетінде екі ұшағы бар парашютпен түсіп келе жатқан парашютші бейнесі болады. Парашюттің ортасында – бес бұрышты жұлдыз, жұлдыздың ортасында күн және оның астында қалықтап ұшқан қыран болады.</w:t>
      </w:r>
    </w:p>
    <w:bookmarkEnd w:id="1125"/>
    <w:bookmarkStart w:name="z1138" w:id="1126"/>
    <w:p>
      <w:pPr>
        <w:spacing w:after="0"/>
        <w:ind w:left="0"/>
        <w:jc w:val="both"/>
      </w:pPr>
      <w:r>
        <w:rPr>
          <w:rFonts w:ascii="Times New Roman"/>
          <w:b w:val="false"/>
          <w:i w:val="false"/>
          <w:color w:val="000000"/>
          <w:sz w:val="28"/>
        </w:rPr>
        <w:t>
      ҚК ДШӘ әскери қызметшісі үшін алтын түстес металдан жасалған жеке металл кокарда қосымша көзделген. ҚК эмблемасындағы жұлдыз қызыл түсті. Ішкі кокарданың негізі көгілдір түсті. Ішкі кокарданың шеті алтын түстес сәуле түрінде жасалған. ҚК эмблемасындағы жұлдыздың жиегі, күн, қыран мен лавр бұтағы алтын түстес. Кокарда алтын түстес металл лавр бұтағымен көмкерілген;</w:t>
      </w:r>
    </w:p>
    <w:bookmarkEnd w:id="1126"/>
    <w:bookmarkStart w:name="z1139" w:id="1127"/>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 оның ортасында бес бұрышты жұлдыз, жұлдыздың ортасында күн және оның астында қалықтап ұшқан қыран бейнеленген;</w:t>
      </w:r>
    </w:p>
    <w:bookmarkEnd w:id="1127"/>
    <w:bookmarkStart w:name="z1140" w:id="1128"/>
    <w:p>
      <w:pPr>
        <w:spacing w:after="0"/>
        <w:ind w:left="0"/>
        <w:jc w:val="both"/>
      </w:pPr>
      <w:r>
        <w:rPr>
          <w:rFonts w:ascii="Times New Roman"/>
          <w:b w:val="false"/>
          <w:i w:val="false"/>
          <w:color w:val="000000"/>
          <w:sz w:val="28"/>
        </w:rPr>
        <w:t>
      4) ҚК АОК үшін – кокарданың негізі аспанды, құрлық пен теңізді білдіретін көгілдір, жасыл және қара көк түсті болады. Кокарданың ортасында – екі барыс пен жүзі жоғары қаратылған "Ақинақ" қылышының айшықталған бейнесінің аясында ҚК рәмізі бейнеленген.</w:t>
      </w:r>
    </w:p>
    <w:bookmarkEnd w:id="1128"/>
    <w:bookmarkStart w:name="z1141" w:id="1129"/>
    <w:p>
      <w:pPr>
        <w:spacing w:after="0"/>
        <w:ind w:left="0"/>
        <w:jc w:val="both"/>
      </w:pPr>
      <w:r>
        <w:rPr>
          <w:rFonts w:ascii="Times New Roman"/>
          <w:b w:val="false"/>
          <w:i w:val="false"/>
          <w:color w:val="000000"/>
          <w:sz w:val="28"/>
        </w:rPr>
        <w:t>
      Офицер құрамы үшін металдан жасалған берет белгісінде ҚК АОК эмблемасы қосымша көзделген, онда алтын түстес барыс, болат түстес "Ақинақ" қылышы, ҚК эмблемасы бейнеленген. ҚК эмблемасындағы жұлдыздың жиегі, күн, қыран мен лавр бұтағы алтын түстес;</w:t>
      </w:r>
    </w:p>
    <w:bookmarkEnd w:id="1129"/>
    <w:bookmarkStart w:name="z1142" w:id="1130"/>
    <w:p>
      <w:pPr>
        <w:spacing w:after="0"/>
        <w:ind w:left="0"/>
        <w:jc w:val="both"/>
      </w:pPr>
      <w:r>
        <w:rPr>
          <w:rFonts w:ascii="Times New Roman"/>
          <w:b w:val="false"/>
          <w:i w:val="false"/>
          <w:color w:val="000000"/>
          <w:sz w:val="28"/>
        </w:rPr>
        <w:t>
      5) ҚМ әскери барлау органының арнайы мақсаттағы бөлімшесі үшін жапсырманың орнына алтын түстес лавр бұтағының аясында "көгілдір болат" түстес қанаты жайылған үкі түрінде кокарда тағылады. Төменгі бөлігінде ортасында – "шаңырақ" бейнеленген ұлттық қалқан, ортасында алтын түстес жүзі жоғары қаратылған ұлттық суық қару – "қылыш", "найза" және "балта" айқастырылған (ҚК әскери барлау органының арнайы мақсаттағы бөлімшесі үшін);</w:t>
      </w:r>
    </w:p>
    <w:bookmarkEnd w:id="1130"/>
    <w:bookmarkStart w:name="z1143" w:id="1131"/>
    <w:p>
      <w:pPr>
        <w:spacing w:after="0"/>
        <w:ind w:left="0"/>
        <w:jc w:val="both"/>
      </w:pPr>
      <w:r>
        <w:rPr>
          <w:rFonts w:ascii="Times New Roman"/>
          <w:b w:val="false"/>
          <w:i w:val="false"/>
          <w:color w:val="000000"/>
          <w:sz w:val="28"/>
        </w:rPr>
        <w:t>
      6) ТЖМ үшін – ортасында ішіне көк түсті үшбұрыш салынған қызғылт сары шеңбері бар "жел бағыты";</w:t>
      </w:r>
    </w:p>
    <w:bookmarkEnd w:id="1131"/>
    <w:bookmarkStart w:name="z1144" w:id="1132"/>
    <w:p>
      <w:pPr>
        <w:spacing w:after="0"/>
        <w:ind w:left="0"/>
        <w:jc w:val="both"/>
      </w:pPr>
      <w:r>
        <w:rPr>
          <w:rFonts w:ascii="Times New Roman"/>
          <w:b w:val="false"/>
          <w:i w:val="false"/>
          <w:color w:val="000000"/>
          <w:sz w:val="28"/>
        </w:rPr>
        <w:t>
      7) ҰҰ үшін – төменгі жағынан көгілдір түсті қалықтап ұшқан қыранның (Қазақстан Республикасы Мемлекеттік Туының элементі) кескінді бейнесімен қаусырылған күн сәулесінің бейнесі, сәуленің ортаңғы бөлігінде алтын-сары түспен жасалған шаңырақтың (Қазақстан Республикасы Мемлекеттік Елтаңбасының элементі) бейнесі орналасқан, оның үстінде қолында күрең түстес туы бар сап ұстап шауып келе жатқан салт аттының кескіні жайласқан. Күннің сәулесі мен қалықтап ұшқан қыранның кескінді бейнесінің арасында мемлекеттік тілде "ҰЛТТЫҚ ҰЛАН" деген жазу түсірілген. Жазу, сәуленің бейнесі мен қыранның кескінді сұлбасы сары түспен жасалған;</w:t>
      </w:r>
    </w:p>
    <w:bookmarkEnd w:id="1132"/>
    <w:bookmarkStart w:name="z1145" w:id="1133"/>
    <w:p>
      <w:pPr>
        <w:spacing w:after="0"/>
        <w:ind w:left="0"/>
        <w:jc w:val="both"/>
      </w:pPr>
      <w:r>
        <w:rPr>
          <w:rFonts w:ascii="Times New Roman"/>
          <w:b w:val="false"/>
          <w:i w:val="false"/>
          <w:color w:val="000000"/>
          <w:sz w:val="28"/>
        </w:rPr>
        <w:t>
      8) ҰҚК ШҚ және Шекара академиясы үшін – күміс түстес жебе ұштығынан жасалған жеті бұрышты жұлдыз. Жұлдыздың бетінде көмкермесі ашық көк-көк түсті және өзегі ашық жасыл-көгілдір түсті шағын қалқан болады. Шағын қалқанның ортасы киіз үй сүйегінің күмбезін – "шаңырақты" білдіреді. Шағын қалқанның айнала шеңберіне "БІЗ – ОТАННЫҢ БЕРІК ҚАЛҚАНЫ" деген жазу түсірілген. Жазу мемлекеттік тілде ақ түспен жазылған;</w:t>
      </w:r>
    </w:p>
    <w:bookmarkEnd w:id="1133"/>
    <w:bookmarkStart w:name="z1146" w:id="1134"/>
    <w:p>
      <w:pPr>
        <w:spacing w:after="0"/>
        <w:ind w:left="0"/>
        <w:jc w:val="both"/>
      </w:pPr>
      <w:r>
        <w:rPr>
          <w:rFonts w:ascii="Times New Roman"/>
          <w:b w:val="false"/>
          <w:i w:val="false"/>
          <w:color w:val="000000"/>
          <w:sz w:val="28"/>
        </w:rPr>
        <w:t>
      9) әскери колледждің кадеті мен ұланы үшін – алтын түспен жиектелген қара түсті жапсырма қалқан пішінін білдіреді. Жапсырманың ортасында алтын түстес қыран басының бейнесі болады.</w:t>
      </w:r>
    </w:p>
    <w:bookmarkEnd w:id="1134"/>
    <w:bookmarkStart w:name="z1147" w:id="1135"/>
    <w:p>
      <w:pPr>
        <w:spacing w:after="0"/>
        <w:ind w:left="0"/>
        <w:jc w:val="left"/>
      </w:pPr>
      <w:r>
        <w:rPr>
          <w:rFonts w:ascii="Times New Roman"/>
          <w:b/>
          <w:i w:val="false"/>
          <w:color w:val="000000"/>
        </w:rPr>
        <w:t xml:space="preserve"> 11-тарау. Салтанатты белбеудің тоғасы және нысанды киім-кешектің түймесі үлгілерінің сипаттамасы</w:t>
      </w:r>
    </w:p>
    <w:bookmarkEnd w:id="1135"/>
    <w:bookmarkStart w:name="z1148" w:id="1136"/>
    <w:p>
      <w:pPr>
        <w:spacing w:after="0"/>
        <w:ind w:left="0"/>
        <w:jc w:val="both"/>
      </w:pPr>
      <w:r>
        <w:rPr>
          <w:rFonts w:ascii="Times New Roman"/>
          <w:b w:val="false"/>
          <w:i w:val="false"/>
          <w:color w:val="000000"/>
          <w:sz w:val="28"/>
        </w:rPr>
        <w:t>
      87. Салтанатты белбеудің тоғасы түсті металдардың қоспасынан жасалады және сопақша пішінде болады. Тоғаның өлшемі: биіктігі – 50 миллиметр, ені – 43 миллиметр. Тоға мен ондағы барлық рәміздер алтын түстес (146-сурет). Тоғаның ортасында мыналар болады:</w:t>
      </w:r>
    </w:p>
    <w:bookmarkEnd w:id="1136"/>
    <w:bookmarkStart w:name="z1149" w:id="1137"/>
    <w:p>
      <w:pPr>
        <w:spacing w:after="0"/>
        <w:ind w:left="0"/>
        <w:jc w:val="both"/>
      </w:pPr>
      <w:r>
        <w:rPr>
          <w:rFonts w:ascii="Times New Roman"/>
          <w:b w:val="false"/>
          <w:i w:val="false"/>
          <w:color w:val="000000"/>
          <w:sz w:val="28"/>
        </w:rPr>
        <w:t>
      1) Жоғарғы Бас қолбасшы және жоғары офицер құрамы үшін – Қазақстан Республикасы Мемлекеттік Елтаңбасының бейнесі, оның сыртында ұлттық ою-өрнек бейнеленген;</w:t>
      </w:r>
    </w:p>
    <w:bookmarkEnd w:id="1137"/>
    <w:bookmarkStart w:name="z1150" w:id="1138"/>
    <w:p>
      <w:pPr>
        <w:spacing w:after="0"/>
        <w:ind w:left="0"/>
        <w:jc w:val="both"/>
      </w:pPr>
      <w:r>
        <w:rPr>
          <w:rFonts w:ascii="Times New Roman"/>
          <w:b w:val="false"/>
          <w:i w:val="false"/>
          <w:color w:val="000000"/>
          <w:sz w:val="28"/>
        </w:rPr>
        <w:t>
      2) офицер, сержант және қатардағы жауынгер құрамы үшін – бес бұрышты жұлдыз бейнесі, жұлдыздың ортасында – күн және оның астында қалықтап ұшқан қыран, оның сыртында ұлттық ою-өрнек (ҚК ӘТК-ден, теңіз жаяу әскерінің бөлімі мен бөлімшесінен, МКҚ-дан және ТЖМ-дан басқа) бейнеленген;</w:t>
      </w:r>
    </w:p>
    <w:bookmarkEnd w:id="1138"/>
    <w:bookmarkStart w:name="z1151" w:id="1139"/>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зәкірдің бейнесі, оның үстінде бес бұрышты жұлдыз, соның сыртында ұлттық ою-өрнек бейнеленген;</w:t>
      </w:r>
    </w:p>
    <w:bookmarkEnd w:id="1139"/>
    <w:bookmarkStart w:name="z1152" w:id="1140"/>
    <w:p>
      <w:pPr>
        <w:spacing w:after="0"/>
        <w:ind w:left="0"/>
        <w:jc w:val="both"/>
      </w:pPr>
      <w:r>
        <w:rPr>
          <w:rFonts w:ascii="Times New Roman"/>
          <w:b w:val="false"/>
          <w:i w:val="false"/>
          <w:color w:val="000000"/>
          <w:sz w:val="28"/>
        </w:rPr>
        <w:t>
      4) МКҚ-ның протоколдық іс-шараға қатысатын әскери қызметшісі үшін – бес бұрышты жұлдыздың бейнесі, оның ортасында – шауып келе жатқан салт атты, соның сыртында ұлттық ою-өрнек бейнеленген;</w:t>
      </w:r>
    </w:p>
    <w:bookmarkEnd w:id="1140"/>
    <w:bookmarkStart w:name="z1153" w:id="1141"/>
    <w:p>
      <w:pPr>
        <w:spacing w:after="0"/>
        <w:ind w:left="0"/>
        <w:jc w:val="both"/>
      </w:pPr>
      <w:r>
        <w:rPr>
          <w:rFonts w:ascii="Times New Roman"/>
          <w:b w:val="false"/>
          <w:i w:val="false"/>
          <w:color w:val="000000"/>
          <w:sz w:val="28"/>
        </w:rPr>
        <w:t>
      5) ТЖМ үшін – "жел бағыты" және оның астында қалықтап ұшқан қыран, соның сыртында ұлттық ою-өрнек бейнеленген.</w:t>
      </w:r>
    </w:p>
    <w:bookmarkEnd w:id="1141"/>
    <w:bookmarkStart w:name="z1154" w:id="1142"/>
    <w:p>
      <w:pPr>
        <w:spacing w:after="0"/>
        <w:ind w:left="0"/>
        <w:jc w:val="both"/>
      </w:pPr>
      <w:r>
        <w:rPr>
          <w:rFonts w:ascii="Times New Roman"/>
          <w:b w:val="false"/>
          <w:i w:val="false"/>
          <w:color w:val="000000"/>
          <w:sz w:val="28"/>
        </w:rPr>
        <w:t>
      88. Мерзімді қызметтегі әскери қызметшінің, әскери, арнаулы оқу орны курсантының, кадетінің, ұланының және тәрбиеленушісінің белдік белбеуіне арналған тоға түсті металдардың қоспасынан жасалады. Тоғаның өлшемі: биіктігі – 53 миллиметр және ені – 70 миллиметр. Тоға мен ондағы барлық рәміздер алтын түстес (147-сурет).</w:t>
      </w:r>
    </w:p>
    <w:bookmarkEnd w:id="1142"/>
    <w:bookmarkStart w:name="z1155" w:id="1143"/>
    <w:p>
      <w:pPr>
        <w:spacing w:after="0"/>
        <w:ind w:left="0"/>
        <w:jc w:val="both"/>
      </w:pPr>
      <w:r>
        <w:rPr>
          <w:rFonts w:ascii="Times New Roman"/>
          <w:b w:val="false"/>
          <w:i w:val="false"/>
          <w:color w:val="000000"/>
          <w:sz w:val="28"/>
        </w:rPr>
        <w:t>
      Тоғаның ортасында батырып салынған мыналар болады:</w:t>
      </w:r>
    </w:p>
    <w:bookmarkEnd w:id="1143"/>
    <w:bookmarkStart w:name="z1156" w:id="1144"/>
    <w:p>
      <w:pPr>
        <w:spacing w:after="0"/>
        <w:ind w:left="0"/>
        <w:jc w:val="both"/>
      </w:pPr>
      <w:r>
        <w:rPr>
          <w:rFonts w:ascii="Times New Roman"/>
          <w:b w:val="false"/>
          <w:i w:val="false"/>
          <w:color w:val="000000"/>
          <w:sz w:val="28"/>
        </w:rPr>
        <w:t>
      1) ҚК, басқа да әскерлер мен әскери құралымдар (ҚК ӘТК-ден, теңіз жаяу әскерінің бөлімі мен бөлімшесінен және ТЖМ-дан басқа) үшін – диаметрі 44 миллиметр бес бұрышты жұлдыздың бейнесі, жұлдыздың ортасында – күн және оның астында қалықтап ұшқан қыран;</w:t>
      </w:r>
    </w:p>
    <w:bookmarkEnd w:id="1144"/>
    <w:bookmarkStart w:name="z1157" w:id="1145"/>
    <w:p>
      <w:pPr>
        <w:spacing w:after="0"/>
        <w:ind w:left="0"/>
        <w:jc w:val="both"/>
      </w:pPr>
      <w:r>
        <w:rPr>
          <w:rFonts w:ascii="Times New Roman"/>
          <w:b w:val="false"/>
          <w:i w:val="false"/>
          <w:color w:val="000000"/>
          <w:sz w:val="28"/>
        </w:rPr>
        <w:t>
      2) ҚК ӘТК, теңіз жаяу әскерінің бөлімі мен бөлімшесі үшін – өлшемі 40 миллиметрге 44 миллиметр зәкірдің бейнесі, зәкірдің ортасында – диаметрі 28 миллиметр бесбұрышты жұлдыз, жұлдыздың ортасында күн және оның астында қалықтап ұшқан қыран;</w:t>
      </w:r>
    </w:p>
    <w:bookmarkEnd w:id="1145"/>
    <w:bookmarkStart w:name="z1158" w:id="1146"/>
    <w:p>
      <w:pPr>
        <w:spacing w:after="0"/>
        <w:ind w:left="0"/>
        <w:jc w:val="both"/>
      </w:pPr>
      <w:r>
        <w:rPr>
          <w:rFonts w:ascii="Times New Roman"/>
          <w:b w:val="false"/>
          <w:i w:val="false"/>
          <w:color w:val="000000"/>
          <w:sz w:val="28"/>
        </w:rPr>
        <w:t>
      3) ТЖМ үшін – "жел бағыты" бейнесі және осы бейненің астында өлшемі 44х30 миллиметр қалықтап ұшқан қыран.</w:t>
      </w:r>
    </w:p>
    <w:bookmarkEnd w:id="1146"/>
    <w:bookmarkStart w:name="z1159" w:id="1147"/>
    <w:p>
      <w:pPr>
        <w:spacing w:after="0"/>
        <w:ind w:left="0"/>
        <w:jc w:val="both"/>
      </w:pPr>
      <w:r>
        <w:rPr>
          <w:rFonts w:ascii="Times New Roman"/>
          <w:b w:val="false"/>
          <w:i w:val="false"/>
          <w:color w:val="000000"/>
          <w:sz w:val="28"/>
        </w:rPr>
        <w:t>
      89. Нысанды киім-кешектегі түйме: Жоғарғы Бас қолбасшы және жоғары офицер құрамы үшін – 24 миллиметр, қалғандары үшін – 22 миллиметр, кішісі – 14 миллиметр диаметрмен жасалады. Түйме мен ондағы барлық рәміздер – алтын түстес (</w:t>
      </w:r>
      <w:r>
        <w:rPr>
          <w:rFonts w:ascii="Times New Roman"/>
          <w:b w:val="false"/>
          <w:i w:val="false"/>
          <w:color w:val="000000"/>
          <w:sz w:val="28"/>
        </w:rPr>
        <w:t>148-сурет</w:t>
      </w:r>
      <w:r>
        <w:rPr>
          <w:rFonts w:ascii="Times New Roman"/>
          <w:b w:val="false"/>
          <w:i w:val="false"/>
          <w:color w:val="000000"/>
          <w:sz w:val="28"/>
        </w:rPr>
        <w:t>).</w:t>
      </w:r>
    </w:p>
    <w:bookmarkEnd w:id="1147"/>
    <w:bookmarkStart w:name="z1160" w:id="1148"/>
    <w:p>
      <w:pPr>
        <w:spacing w:after="0"/>
        <w:ind w:left="0"/>
        <w:jc w:val="both"/>
      </w:pPr>
      <w:r>
        <w:rPr>
          <w:rFonts w:ascii="Times New Roman"/>
          <w:b w:val="false"/>
          <w:i w:val="false"/>
          <w:color w:val="000000"/>
          <w:sz w:val="28"/>
        </w:rPr>
        <w:t>
      Түймеде мыналар:</w:t>
      </w:r>
    </w:p>
    <w:bookmarkEnd w:id="1148"/>
    <w:bookmarkStart w:name="z1161" w:id="1149"/>
    <w:p>
      <w:pPr>
        <w:spacing w:after="0"/>
        <w:ind w:left="0"/>
        <w:jc w:val="both"/>
      </w:pPr>
      <w:r>
        <w:rPr>
          <w:rFonts w:ascii="Times New Roman"/>
          <w:b w:val="false"/>
          <w:i w:val="false"/>
          <w:color w:val="000000"/>
          <w:sz w:val="28"/>
        </w:rPr>
        <w:t>
      1) Жоғарғы Бас қолбасшыда және жоғары офицер құрамында – Қазақстан Республикасының Мемлекеттік Елтаңбасы;</w:t>
      </w:r>
    </w:p>
    <w:bookmarkEnd w:id="1149"/>
    <w:bookmarkStart w:name="z1162" w:id="1150"/>
    <w:p>
      <w:pPr>
        <w:spacing w:after="0"/>
        <w:ind w:left="0"/>
        <w:jc w:val="both"/>
      </w:pPr>
      <w:r>
        <w:rPr>
          <w:rFonts w:ascii="Times New Roman"/>
          <w:b w:val="false"/>
          <w:i w:val="false"/>
          <w:color w:val="000000"/>
          <w:sz w:val="28"/>
        </w:rPr>
        <w:t>
      2) офицер, сержант және қатардағы жауынгер құрамында, әскери, арнаулы оқу орнының курсантында, кадетінде, ұланында және тәрбиеленушісінде (ҚК ӘТК-ден, теңіз жаяу әскерінің бөлімі мен бөлімшесінен, МКҚ-дан және ТЖМ-дан басқа) – бес бұрышты жұлдыз, жұлдыздың ортасында – күн және оның астында қалықтап ұшқан қыран;</w:t>
      </w:r>
    </w:p>
    <w:bookmarkEnd w:id="1150"/>
    <w:bookmarkStart w:name="z1163" w:id="1151"/>
    <w:p>
      <w:pPr>
        <w:spacing w:after="0"/>
        <w:ind w:left="0"/>
        <w:jc w:val="both"/>
      </w:pPr>
      <w:r>
        <w:rPr>
          <w:rFonts w:ascii="Times New Roman"/>
          <w:b w:val="false"/>
          <w:i w:val="false"/>
          <w:color w:val="000000"/>
          <w:sz w:val="28"/>
        </w:rPr>
        <w:t>
      3) ҚК ӘТК, теңіз жаяу әскерінің бөлімі мен бөлімшесінде – зәкір;</w:t>
      </w:r>
    </w:p>
    <w:bookmarkEnd w:id="1151"/>
    <w:bookmarkStart w:name="z1164" w:id="1152"/>
    <w:p>
      <w:pPr>
        <w:spacing w:after="0"/>
        <w:ind w:left="0"/>
        <w:jc w:val="both"/>
      </w:pPr>
      <w:r>
        <w:rPr>
          <w:rFonts w:ascii="Times New Roman"/>
          <w:b w:val="false"/>
          <w:i w:val="false"/>
          <w:color w:val="000000"/>
          <w:sz w:val="28"/>
        </w:rPr>
        <w:t>
      4) МКҚ-ның протоколдық іс-шараға қатысатын әскери қызметшісінде – бесбұрышты жұлдыз, жұлдыздың ортасында шауып келе жатқан салт атты;</w:t>
      </w:r>
    </w:p>
    <w:bookmarkEnd w:id="1152"/>
    <w:bookmarkStart w:name="z1165" w:id="1153"/>
    <w:p>
      <w:pPr>
        <w:spacing w:after="0"/>
        <w:ind w:left="0"/>
        <w:jc w:val="both"/>
      </w:pPr>
      <w:r>
        <w:rPr>
          <w:rFonts w:ascii="Times New Roman"/>
          <w:b w:val="false"/>
          <w:i w:val="false"/>
          <w:color w:val="000000"/>
          <w:sz w:val="28"/>
        </w:rPr>
        <w:t>
      5) ТЖМ-да – "жел бағыты" бейнеленген.</w:t>
      </w:r>
    </w:p>
    <w:bookmarkEnd w:id="1153"/>
    <w:bookmarkStart w:name="z1166" w:id="1154"/>
    <w:p>
      <w:pPr>
        <w:spacing w:after="0"/>
        <w:ind w:left="0"/>
        <w:jc w:val="left"/>
      </w:pPr>
      <w:r>
        <w:rPr>
          <w:rFonts w:ascii="Times New Roman"/>
          <w:b/>
          <w:i w:val="false"/>
          <w:color w:val="000000"/>
        </w:rPr>
        <w:t xml:space="preserve"> 12-тарау. Далалық киім-кешекке әскери атағы және қан тобы бойынша жапсырма үлгілерінің сипаттамасы</w:t>
      </w:r>
    </w:p>
    <w:bookmarkEnd w:id="1154"/>
    <w:bookmarkStart w:name="z1167" w:id="1155"/>
    <w:p>
      <w:pPr>
        <w:spacing w:after="0"/>
        <w:ind w:left="0"/>
        <w:jc w:val="both"/>
      </w:pPr>
      <w:r>
        <w:rPr>
          <w:rFonts w:ascii="Times New Roman"/>
          <w:b w:val="false"/>
          <w:i w:val="false"/>
          <w:color w:val="000000"/>
          <w:sz w:val="28"/>
        </w:rPr>
        <w:t>
      90. Әскери атағы көрсетілген төсбелгі жапсырмасы – бүркеніш түсті матадан жасалған тікбұрышты жапсырма далалық қысқы, жазғы және маусымдық күртешеге тағылады. Жапсырманың ені – 3,5 сантиметр, ұзындығы – 13 сантиметр (</w:t>
      </w:r>
      <w:r>
        <w:rPr>
          <w:rFonts w:ascii="Times New Roman"/>
          <w:b w:val="false"/>
          <w:i w:val="false"/>
          <w:color w:val="000000"/>
          <w:sz w:val="28"/>
        </w:rPr>
        <w:t>149-сурет</w:t>
      </w:r>
      <w:r>
        <w:rPr>
          <w:rFonts w:ascii="Times New Roman"/>
          <w:b w:val="false"/>
          <w:i w:val="false"/>
          <w:color w:val="000000"/>
          <w:sz w:val="28"/>
        </w:rPr>
        <w:t>).</w:t>
      </w:r>
    </w:p>
    <w:bookmarkEnd w:id="1155"/>
    <w:bookmarkStart w:name="z1168" w:id="1156"/>
    <w:p>
      <w:pPr>
        <w:spacing w:after="0"/>
        <w:ind w:left="0"/>
        <w:jc w:val="both"/>
      </w:pPr>
      <w:r>
        <w:rPr>
          <w:rFonts w:ascii="Times New Roman"/>
          <w:b w:val="false"/>
          <w:i w:val="false"/>
          <w:color w:val="000000"/>
          <w:sz w:val="28"/>
        </w:rPr>
        <w:t>
      Әскери атағына сәйкес төсбелгі жапсырмасында:</w:t>
      </w:r>
    </w:p>
    <w:bookmarkEnd w:id="1156"/>
    <w:bookmarkStart w:name="z1169" w:id="1157"/>
    <w:p>
      <w:pPr>
        <w:spacing w:after="0"/>
        <w:ind w:left="0"/>
        <w:jc w:val="both"/>
      </w:pPr>
      <w:r>
        <w:rPr>
          <w:rFonts w:ascii="Times New Roman"/>
          <w:b w:val="false"/>
          <w:i w:val="false"/>
          <w:color w:val="000000"/>
          <w:sz w:val="28"/>
        </w:rPr>
        <w:t>
      1) Жоғарғы Бас қолбасшыда – қара түсті жібек жіппен кестелеп тігілген Қазақстан Республикасының Мемлекеттік Елтаңбасы;</w:t>
      </w:r>
    </w:p>
    <w:bookmarkEnd w:id="1157"/>
    <w:bookmarkStart w:name="z1170" w:id="1158"/>
    <w:p>
      <w:pPr>
        <w:spacing w:after="0"/>
        <w:ind w:left="0"/>
        <w:jc w:val="both"/>
      </w:pPr>
      <w:r>
        <w:rPr>
          <w:rFonts w:ascii="Times New Roman"/>
          <w:b w:val="false"/>
          <w:i w:val="false"/>
          <w:color w:val="000000"/>
          <w:sz w:val="28"/>
        </w:rPr>
        <w:t>
      2) жоғары офицер құрамында – қара түсті жапсырманың оң жақ шетінде қалықтап ұшқан қыран (жапсырманың төменгі шетінен қыранның шетіне дейінгі аралық – 10 миллиметр) болады.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58"/>
    <w:bookmarkStart w:name="z1171" w:id="1159"/>
    <w:p>
      <w:pPr>
        <w:spacing w:after="0"/>
        <w:ind w:left="0"/>
        <w:jc w:val="both"/>
      </w:pPr>
      <w:r>
        <w:rPr>
          <w:rFonts w:ascii="Times New Roman"/>
          <w:b w:val="false"/>
          <w:i w:val="false"/>
          <w:color w:val="000000"/>
          <w:sz w:val="28"/>
        </w:rPr>
        <w:t>
      3) аға офицер құрамында – жапсырманың оң жақ шетінде ені 5 миллиметр екі қара түсті көлденең жолақ болады, жапсырманың оң жақ шетінен жолақтың төменгі шетіне дейінгі аралық – 15 миллиметр, жолақтардың арасы – 3 миллиметр.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59"/>
    <w:bookmarkStart w:name="z1172" w:id="1160"/>
    <w:p>
      <w:pPr>
        <w:spacing w:after="0"/>
        <w:ind w:left="0"/>
        <w:jc w:val="both"/>
      </w:pPr>
      <w:r>
        <w:rPr>
          <w:rFonts w:ascii="Times New Roman"/>
          <w:b w:val="false"/>
          <w:i w:val="false"/>
          <w:color w:val="000000"/>
          <w:sz w:val="28"/>
        </w:rPr>
        <w:t>
      4) кіші офицер құрамында – жапсырманың оң жақ шетінде ені 5 миллиметр қара түсті бір көлденең жолақ болады, жапсырманың оң жақ шетінен жолақтың төменгі шетіне дейінгі аралық – 15 миллиметр. Ортасында бір сызықтың бойына симметриялы түрде диаметрі 10 миллиметр қара түсті жұлдызшалар орналасқан. Жапсырманың төменгі шетінен жұлдыздың шетіне дейінгі аралық – 10 миллиметр;</w:t>
      </w:r>
    </w:p>
    <w:bookmarkEnd w:id="1160"/>
    <w:bookmarkStart w:name="z1173" w:id="1161"/>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кадетінде, ұланы мен тәрбиеленушісінде – әскери атағының белгісі мен әріптер көлденең орналасады.</w:t>
      </w:r>
    </w:p>
    <w:bookmarkEnd w:id="1161"/>
    <w:bookmarkStart w:name="z1174" w:id="1162"/>
    <w:p>
      <w:pPr>
        <w:spacing w:after="0"/>
        <w:ind w:left="0"/>
        <w:jc w:val="both"/>
      </w:pPr>
      <w:r>
        <w:rPr>
          <w:rFonts w:ascii="Times New Roman"/>
          <w:b w:val="false"/>
          <w:i w:val="false"/>
          <w:color w:val="000000"/>
          <w:sz w:val="28"/>
        </w:rPr>
        <w:t>
      Әскери атақтың бұрыш пішініндегі белгісі жапсырманың осьтік сызығының бойына бұрышы оңға қаратылып орналасады. Жалпақ бұрыштың ені – 15 миллиметр, жіңішке бұрыштың ені – 7 миллиметр, бұрыштардың арасы – 2 миллиметр, жапсырманың төменгі шетінен бұрыштың төменгі шетіне дейінгі аралық – 5 миллиметр.</w:t>
      </w:r>
    </w:p>
    <w:bookmarkEnd w:id="1162"/>
    <w:bookmarkStart w:name="z1175" w:id="1163"/>
    <w:p>
      <w:pPr>
        <w:spacing w:after="0"/>
        <w:ind w:left="0"/>
        <w:jc w:val="both"/>
      </w:pPr>
      <w:r>
        <w:rPr>
          <w:rFonts w:ascii="Times New Roman"/>
          <w:b w:val="false"/>
          <w:i w:val="false"/>
          <w:color w:val="000000"/>
          <w:sz w:val="28"/>
        </w:rPr>
        <w:t>
      Әріптердің биіктігі – 20 миллиметр, жапсырманың төменгі шетінен әріптердің төменгі шетіне дейінгі аралық – 7 миллиметр.</w:t>
      </w:r>
    </w:p>
    <w:bookmarkEnd w:id="1163"/>
    <w:bookmarkStart w:name="z1176" w:id="1164"/>
    <w:p>
      <w:pPr>
        <w:spacing w:after="0"/>
        <w:ind w:left="0"/>
        <w:jc w:val="both"/>
      </w:pPr>
      <w:r>
        <w:rPr>
          <w:rFonts w:ascii="Times New Roman"/>
          <w:b w:val="false"/>
          <w:i w:val="false"/>
          <w:color w:val="000000"/>
          <w:sz w:val="28"/>
        </w:rPr>
        <w:t>
      91. Бір-бірінен геометриялық кескіндердің комбинациясымен, салынған бейнелердің мазмұнымен және мәтіндік жазулармен ерекшеленетін, қан тобы көрсетіліп, матадан жасалған қан тобын көрсететін төсбелгі жапсырмасы – бүркеніш түсті матадан жасалған тікбұрыш. Белгілердің ені – 3,5 сантиметр, ұзындығы – 13 сантиметр. Әріптердің (цифрлардың) биіктігі – 17 миллиметр (150-сурет).</w:t>
      </w:r>
    </w:p>
    <w:bookmarkEnd w:id="1164"/>
    <w:bookmarkStart w:name="z1196" w:id="1165"/>
    <w:p>
      <w:pPr>
        <w:spacing w:after="0"/>
        <w:ind w:left="0"/>
        <w:jc w:val="left"/>
      </w:pPr>
      <w:r>
        <w:rPr>
          <w:rFonts w:ascii="Times New Roman"/>
          <w:b/>
          <w:i w:val="false"/>
          <w:color w:val="000000"/>
        </w:rPr>
        <w:t xml:space="preserve"> 4-бөлім. Әскери киім нысаны мен айырым белгісінің суреті</w:t>
      </w:r>
    </w:p>
    <w:bookmarkEnd w:id="116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71800" cy="1000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1-сурет. Жоғарғы Бас қолбасшының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2-сурет. Жоғарғы Бас қолбасшының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559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60700" cy="1002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3-сурет. Жоғары офицер құрамының (ҚК ӘҚК-дан, ӘТК-ден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4-сурет. Жоғары офицер құрамының (ҚК ӘҚК-дан, ӘТК-ден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71800" cy="10160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5-сурет. ҚК ӘҚК және ҰҰ авиациясы жоғары офицер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6-сурет. ҚК ӘҚК және ҰҰ авиациясы жоғары офицер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7686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686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7-сурет. Жоғарғы Бас қолбасшының және жоғары офицер құрамының (ҚК ӘҚК-дан, ӘТК-ден басқа) жазғы (сұр түсті мундирдегі)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8-сурет. ҚК ӘҚК және ҰҰ авиациясы жоғары офицер құрамының жазғы (сұр түсті мундирдегі)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52700" cy="982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305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9-сурет. Жоғарғы Бас қолбасшының және жоғары офицер құрамының (ҚК ӘҚК-дан, ӘТК-ден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10-сурет. Жоғарғы Бас қолбасшының және жоғары офицер құрамының (ҚК ӘҚК-дан, ӘТК-ден басқа)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Жоғарғы Бас қолбасшының және жоғары офицер құрамының (ҚК ӘҚК-дан, ӘТК-ден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 Жоғарғы Бас қолбасшының және жоғары офицер құрамының (ҚК ӘҚК-дан, ӘТК-ден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 ҚК ӘҚК жоғары офицер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 ҚК ӘҚК жоғары офицер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 ҚК ӘҚК жоғары офицер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 ҚК ӘҚК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669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 Жоғарғы Бас қолбасшының және жоғары офицер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 Жоғарғы Бас қолбасшының және жоғары офицер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54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 Жоғарғы Бас қолбасшының және жоғары офицер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20-сурет. Жоғарғы Бас қолбасшының және жоғары офицер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813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21-сурет. ҚК ӘТК жоғары офицер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22-сурет. ҚК ӘТК жоғары офицер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46400" cy="9702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23-сурет. ҚК ӘТК жоғары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24-сурет. ҚК ӘТК жоғары офицер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051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30500" cy="965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25-сурет. ҚК ӘТК жоғары офицер құрамының № 2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26-сурет. ҚК ӘТК жоғары офицер құрамының № 1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82800" cy="671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27-сурет. ҚК ӘТК жоғары офицер құрамының № 1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28-сурет. ҚК ӘТК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29-сурет. ҚК ӘТК жоғары офицер құрамының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30-сурет. ҚК ӘТК жоғары офицер құрамының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 Офицер, сержант және қатардағы жауынгер құрамының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 Офицер, сержант және қатардағы жауынгер құрамының (ҚК ӘҚК-дан,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 ҚК теңіз жаяу әскерінің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 ҚК теңіз жаяу әскерінің офицер,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 ҚК ӘҚК және ҰҰ авиациясы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 ҚК ӘҚК және ҰҰ авиациясы офицер, сержант және қатардағы жауынгер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 Полковниктің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 ҚК ӘҚК және ҰҰ авиациясы полковнигінің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 Офицер, сержант және қатардағы жауынгер құрамының (ҚК ӘҚК-дан, ӘТК-ден, теңіз жаяу әскерінің бөлімі мен бөлімшесінен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40-сурет. № 2 жазғы күнделікті киім нысаны (ҚК ӘҚК-дан, ӘТК-ден, теңіз жаяу әскерінің бөлімі мен бөлімшесінен басқа)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 Офицер, сержант және қатардағы жауынгер құрамының (ҚК ӘҚК-дан, ӘТК-ден, теңіз жаяу әскерінің бөлімі мен бөлімшесінен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 Офицер, сержант және қатардағы жауынгер құрамының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 ҚК ӘҚК офицер, сержант және қатардағы жауынгер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 ҚК ӘҚК офицер, сержант және қатардағы жауынгер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45-сурет. ҚК ӘҚК офицер, сержант және қатардағы жауынгер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46-сурет. ҚК ӘҚК офицер, сержант және қатардағы жауынгер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879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8415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47-сурет. Офицер, сержант және қатардағы жауынгер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48-сурет. Офицер, сержант және қатардағы жауынгер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816100" cy="651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49-сурет. Офицер, сержант және қатардағы жауынгер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50-сурет. Офицер, сержант және қатардағы жауынгер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050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 ҚК ӘТК офицер, сержант және қатардағы жауынгер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 ҚК ӘТК офицер, сержант және қатардағы жауынгер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 ҚК ӘТК офицер,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 ҚК ӘТК офицер, сержант және қатардағы жауынгер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447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9812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 ҚК ӘТК офицер, сержант және қатардағы жауынгер құрамының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 ҚК ӘТК офицер, сержант және қатардағы жауынгер құрамының маусымдық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879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 ҚК ӘТК офицер, сержант және қатардағы жауынгер құрамының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 ҚК ӘТК офицер, сержант және қатардағы жауынгер құрамының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 ҚК ӘТК офицер, сержант және қатардағы жауынгер құрамының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60-сурет. Әскери қызметші әйелдердің (ҚК ӘҚК-дан, ӘТК-ден, теңіз жаяу әскерінің бөлімі мен бөлімшесінен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61-сурет. Әскери қызметші әйелдердің (ҚК ӘҚК-дан, ӘТК-ден, теңіз жаяу әскерінің бөлімі мен бөлімшесінен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62-сурет. ҚК теңіз жаяу әскерінің бөлімі мен бөлімшесі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63-сурет. ҚК теңіз жаяу әскерінің бөлімі мен бөлімшесі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64-сурет. ҚК ӘҚК және ҰҰ авиациясы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65-сурет. ҚК ӘҚК және ҰҰ авиациясы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66-сурет. Полковник әскери қызметші әйелдердің (ҚК ӘҚК-дан, ӘТК-ден, теңіз жаяу әскерінің бөлімі мен бөлімшесінен, ҰҰ авиациясынан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67-сурет. ҚК ӘҚК және ҰҰ авиациясы полковник әскери қызметші әйелдерінің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68-сурет. Әскери қызметші әйелдердің (ҚК ӘҚК-дан, ӘТК-ден, теңіз жаяу әскерінің бөлімі мен бөлімшесінен басқа)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69-сурет. Әскери қызметші әйелдердің (ҚК ӘҚК-дан, ӘТК-ден, теңіз жаяу әскерінің бөлімі мен бөлімшесінен басқа)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70-сурет. Әскери қызметші әйелдердің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 ҚК ӘҚК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 ҚК ӘҚК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73-сурет. ҚК ӘҚК әскери қызметші әйелдерінің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74-сурет. Әскери қызметші әйелдердің (ҚК ӘТК-ден басқа)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01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75-сурет. Әскери қызметші әйелдердің (ҚК ӘТК-ден басқа) маусымдық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76-сурет. Әскери қызметші әйелдердің (ҚК ӘТК-ден басқа) маусымдық далалық киім нысаны (далалық свитерде)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77-сурет. Әскери қызметші әйелдердің (ӘК ӘТК-ден басқа)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78-сурет. ҚК ӘТК әскери қызметші әйелдерінің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79-сурет. ҚК ӘТК әскери қызметші әйелдерінің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80-сурет. ҚК ӘТК әскери қызметші әйелдерінің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52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81-сурет. ҚК ӘТК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82-сурет. ҚК ӘТК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83-сурет. ҚК ӘТК әскери қызметші әйелдерінің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84-сурет. ҚК ӘТК әскери қызметші әйелдерінің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85-сурет. ҚК ӘТК әскери қызметші әйелдерінің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86-сурет. ҚК ӘТК әскери қызметші әйелдерінің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87-сурет. Әскери, арнаулы оқу орны курсантының, кадетінің, ұланының және тәрбиеленушісінің (ҚК ӘҚК, ӘТК әскери оқу орнынан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88-сурет. Әскери, арнаулы оқу орны курсантының, кадетінің, ұланының және тәрбиеленушісінің (ҚК ӘҚК, ӘТК әскери оқу орнынан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89-сурет. ҚК ӘҚК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90-сурет. ҚК ӘҚК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91-сурет. Әскери, арнаулы оқу орны курсантының, кадетінің, ұланының және тәрбиеленушісінің (ҚК ӘҚК, ӘТК әскери оқу орнынан басқа)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92-сурет. Әскери, арнаулы оқу орны курсантының, кадетінің, ұланының және тәрбиеленушісінің (ҚК ӘҚК, ӘТК әскери оқу орнынан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93-сурет. ҚК ӘҚК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94-сурет. ҚК ӘҚК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0828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95-сурет. Мерзімді қызметтегі әскери қызметшінің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96-сурет. Мерзімді қызметтегі әскери қызметшінің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97-сурет. ҚК теңіз жаяу әскерінің бөлімі мен бөлімшесі мерзімді қызметтегі әскери қызметшісінің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98-сурет. ҚК теңіз жаяу әскерінің бөлімі мен бөлімшесі мерзімді қызметтегі әскери қызметшісінің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99-сурет. Әскери, арнаулы оқу орны курсантының, кадетінің, ұланының және тәрбиеленушісінің, сондай-ақ мерзімді қызметтегі әскери қызметшінің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100-сурет. Әскери, арнаулы оқу орны курсантының, кадетінің, ұланының және тәрбиеленушісінің, сондай-ақ мерзімді қызметтегі әскери қызметшінің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101-сурет. ҚК ӘТК-нің мерзімді қызметтегі әскери қызметшісінің және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102-сурет. ҚК ӘТК-нің мерзімді қызметтегі әскери қызметшісінің және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103-сурет. ҚК ӘТК мерзімді қызметтегі әскери қызметшісінің және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104-сурет. ҚК ӘТК мерзімді қызметтегі әскери қызметшісінің және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105-сурет. Құрметті қарауыл ротасы командирінің, орталық әскери оркестр бас әскери дирижерінің және әскери дирижерінің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106-сурет. Құрметті қарауыл ротасы взвод командирінің (МКҚ-дан және ҰҰ-дан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оркестрінің үрмелі аспаптар оркестрі музыкантының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108-сурет. Құрметті қарауыл ротасы мен взводы командирінің және орталық әскери оркестр бас әскери дирижері мен әскери дирижерінің (МКҚ-дан және ҰҰ-дан басқа) № 1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057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9304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оркестрдің үрмелі аспаптар оркестрі музыкантының (МКҚ-дан және ҰҰ-дан басқа) № 1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110-сурет. ҚК Құрлық әскерлерінің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930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111-сурет. ҚК ӘҚК құрметті қарауыл ротасы әскери қызметшісінің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112-сурет. ҚК ӘТК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113-сурет. ҚК Құрлық әскерлерінің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114-сурет. ҚК ӘҚК құрметті қарауыл ротасы әскери қызметшісінің № 2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115-сурет. ҚК ӘТК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116-сурет. МКҚ-ның протоколдық іс-шараға қатысатын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117-сурет. МКҚ-ның протоколдық іс-шараға қатысатын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120-сурет. ҰҰ құрметті қарауыл ротасының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121-сурет. ҰҰ құрметті қарауыл ротасының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122-сурет. ҰҰ құрметті қарауыл ротасының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06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123-сурет. ҰҰ құрметті қарауыл ротасының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124-сурет. Әскери дирижердің (МКҚ-дан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125-сурет. Үрмелі аспаптар оркестрі әскери дирижері мен музыкантының (МКҚ-дан басқа)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126-сурет. Әскери дирижердің (МКҚ-дан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127-сурет. Үрмелі аспаптар оркестрі музыкантының (МКҚ-дан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128-сурет. МКҚ-ның протоколдық іс-шараға қатысатын әскери дирижерінің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129-сурет. МКҚ-ның протоколдық іс-шараға қатысатын үрмелі аспаптар оркестрі әскери дирижері мен музыкантының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130-сурет. МКҚ-ның протоколдық іс-шараға қатысатын үрмелі аспаптар оркестрі әскери дирижері мен музыкантының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131-сурет. Рәсімдік ғұрыпты орындайтын әскери қызметші әйелдердің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132-сурет. Рәсімдік ғұрыпты орындайтын әскери қызметші әйелдердің қысқы салтанатты киім нысаны</w:t>
            </w:r>
          </w:p>
        </w:tc>
      </w:tr>
    </w:tbl>
    <w:bookmarkStart w:name="z1195" w:id="1166"/>
    <w:p>
      <w:pPr>
        <w:spacing w:after="0"/>
        <w:ind w:left="0"/>
        <w:jc w:val="both"/>
      </w:pPr>
      <w:r>
        <w:rPr>
          <w:rFonts w:ascii="Times New Roman"/>
          <w:b w:val="false"/>
          <w:i w:val="false"/>
          <w:color w:val="000000"/>
          <w:sz w:val="28"/>
        </w:rPr>
        <w:t>
      Жоғарғы Бас қолбасшының және жоғары офицер құрамының (негіз бен көмкерменің түсі әскер тегі бойынша) ПОГОНЫ (133-сурет)</w:t>
      </w:r>
    </w:p>
    <w:bookmarkEnd w:id="1166"/>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2446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мундирге және пальтоға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2319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костюм мен қысқы күртешеге</w:t>
            </w: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жейдеге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ашық жусан түстес күнделікті жейдеге</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p>
            <w:pPr>
              <w:spacing w:after="20"/>
              <w:ind w:left="20"/>
              <w:jc w:val="both"/>
            </w:pPr>
          </w:p>
          <w:p>
            <w:pPr>
              <w:spacing w:after="20"/>
              <w:ind w:left="20"/>
              <w:jc w:val="both"/>
            </w:pPr>
            <w:r>
              <w:drawing>
                <wp:inline distT="0" distB="0" distL="0" distR="0">
                  <wp:extent cx="1193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938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1181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81100" cy="298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1811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181100" cy="300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мундирге және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кительге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тужуркаға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70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2700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446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446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күнделікті костюмге, қысқы және маусымдық күртешеге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және күнделікті жейдеге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 түсті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bl>
    <w:bookmarkStart w:name="z1194" w:id="1167"/>
    <w:p>
      <w:pPr>
        <w:spacing w:after="0"/>
        <w:ind w:left="0"/>
        <w:jc w:val="both"/>
      </w:pPr>
      <w:r>
        <w:rPr>
          <w:rFonts w:ascii="Times New Roman"/>
          <w:b w:val="false"/>
          <w:i w:val="false"/>
          <w:color w:val="000000"/>
          <w:sz w:val="28"/>
        </w:rPr>
        <w:t>
      Келісімшарт және әскерге шақыру бойынша әскери қызмет өткеретін аға және кіші офицер құрамының (негіздің, көмкерме мен көлденең жолақтың түсі – әскер тегі бойынша) ПОГОНЫ (134-сурет)</w:t>
      </w:r>
    </w:p>
    <w:bookmarkEnd w:id="1167"/>
    <w:p>
      <w:pPr>
        <w:spacing w:after="0"/>
        <w:ind w:left="0"/>
        <w:jc w:val="both"/>
      </w:pPr>
      <w:r>
        <w:rPr>
          <w:rFonts w:ascii="Times New Roman"/>
          <w:b w:val="false"/>
          <w:i w:val="false"/>
          <w:color w:val="000000"/>
          <w:sz w:val="28"/>
        </w:rPr>
        <w:t xml:space="preserve">
      Келісімшарт және әскерге шақыру бойынша (ӘТК-ден басқа) аға және кіші офицер құрамының погоны </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полковник </w:t>
            </w:r>
          </w:p>
          <w:p>
            <w:pPr>
              <w:spacing w:after="20"/>
              <w:ind w:left="20"/>
              <w:jc w:val="both"/>
            </w:pPr>
          </w:p>
          <w:p>
            <w:pPr>
              <w:spacing w:after="20"/>
              <w:ind w:left="20"/>
              <w:jc w:val="both"/>
            </w:pPr>
            <w:r>
              <w:drawing>
                <wp:inline distT="0" distB="0" distL="0" distR="0">
                  <wp:extent cx="13208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3208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p>
          <w:p>
            <w:pPr>
              <w:spacing w:after="20"/>
              <w:ind w:left="20"/>
              <w:jc w:val="both"/>
            </w:pPr>
            <w:r>
              <w:drawing>
                <wp:inline distT="0" distB="0" distL="0" distR="0">
                  <wp:extent cx="13081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08100" cy="320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лейтенант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және әскерге шақыру бойынша әскери қызмет өткеретін аға және кіші офицер құрамының погоны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 капитан және полковник</w:t>
            </w:r>
          </w:p>
          <w:p>
            <w:pPr>
              <w:spacing w:after="20"/>
              <w:ind w:left="20"/>
              <w:jc w:val="both"/>
            </w:pPr>
          </w:p>
          <w:p>
            <w:pPr>
              <w:spacing w:after="20"/>
              <w:ind w:left="20"/>
              <w:jc w:val="both"/>
            </w:pPr>
            <w:r>
              <w:drawing>
                <wp:inline distT="0" distB="0" distL="0" distR="0">
                  <wp:extent cx="1485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485900" cy="3390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 капитан және подполковник</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 капитан және майор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 және капитан</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оркестрі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ҰҰ құрметті қарауыл ротасының салтанатты мундирі мен пальтосына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және әскерге шақыру бойынша әскери қызмет өткеретін сержант және қатардағы жауынгер құрамының (негіз бен көмкерменің түсі – әскер тегі бойынша) ПОГОНЫ (135-сурет)</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 өткеретін сержант және қатардағы жауынгер құрамының (ҚК ӘТК-ден басқа)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p>
          <w:p>
            <w:pPr>
              <w:spacing w:after="20"/>
              <w:ind w:left="20"/>
              <w:jc w:val="both"/>
            </w:pPr>
            <w:r>
              <w:drawing>
                <wp:inline distT="0" distB="0" distL="0" distR="0">
                  <wp:extent cx="1308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3081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 сержант </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ефрейтор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қатардағы жауынгер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бойынша әскери қызмет өткеретін сержант және қатардағы жауынгер құрамының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шебер-старшина және шебер-сержант</w:t>
            </w:r>
          </w:p>
          <w:p>
            <w:pPr>
              <w:spacing w:after="20"/>
              <w:ind w:left="20"/>
              <w:jc w:val="both"/>
            </w:pPr>
          </w:p>
          <w:p>
            <w:pPr>
              <w:spacing w:after="20"/>
              <w:ind w:left="20"/>
              <w:jc w:val="both"/>
            </w:pPr>
            <w:r>
              <w:drawing>
                <wp:inline distT="0" distB="0" distL="0" distR="0">
                  <wp:extent cx="124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24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 және штаб-сержант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старшина және бірінші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старшина және екінші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старшина және үшінші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старшина және аға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сатылы старшина және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сатылы старшина және кіші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 және ефрейтор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 және қатардағы жауынгер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 құрметті қарауыл ротасының салтанатты мундирі мен пальтосына</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және ҰҚК ШҚ теңіз бөлімшелерінің корабльдік әскери атағы бар мерзімді қызметтегі әскери қызметшісінің шағын погоны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5875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5621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көк және қара түсті киім-кешекке</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49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r>
    </w:tbl>
    <w:bookmarkStart w:name="z1193" w:id="1168"/>
    <w:p>
      <w:pPr>
        <w:spacing w:after="0"/>
        <w:ind w:left="0"/>
        <w:jc w:val="both"/>
      </w:pPr>
      <w:r>
        <w:rPr>
          <w:rFonts w:ascii="Times New Roman"/>
          <w:b w:val="false"/>
          <w:i w:val="false"/>
          <w:color w:val="000000"/>
          <w:sz w:val="28"/>
        </w:rPr>
        <w:t>
      Әскери, арнаулы оқу орны курсантының, кадетінің, ұланының және тәрбиеленушісінің (негіз бен көмкерменің түсі – әскер тегі бойынша) ПОГОНЫ (136-сурет)</w:t>
      </w:r>
    </w:p>
    <w:bookmarkEnd w:id="1168"/>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4097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8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38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4097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97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97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3843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8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38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курсанттың пальтосы мен кителіне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курсанттың күртешесі мен жейдесіне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күртешесі мен жейдесіне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күртешесі мен жейдесіне</w:t>
            </w: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489200" cy="316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қара түсті пальтосы мен бушлатына</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5113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ақ түсті нысанды жейдесіне</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4732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көк түсті нысанды блузасына</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308100" cy="355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drawing>
                <wp:inline distT="0" distB="0" distL="0" distR="0">
                  <wp:extent cx="1282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2827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320800" cy="356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206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2065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кадет пен ұланның пальтосы мен кителіне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 пен ұланның пальтосы мен кителіне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күртешесі мен жейдесіне</w:t>
            </w:r>
          </w:p>
        </w:tc>
      </w:tr>
    </w:tbl>
    <w:bookmarkStart w:name="z1192" w:id="1169"/>
    <w:p>
      <w:pPr>
        <w:spacing w:after="0"/>
        <w:ind w:left="0"/>
        <w:jc w:val="both"/>
      </w:pPr>
      <w:r>
        <w:rPr>
          <w:rFonts w:ascii="Times New Roman"/>
          <w:b w:val="false"/>
          <w:i w:val="false"/>
          <w:color w:val="000000"/>
          <w:sz w:val="28"/>
        </w:rPr>
        <w:t>
      Киім-кешектің сол жақ жеңіне жапсыра тігілетін Жоғарғы Бас қолбасшының, сондай-ақ әскери қызметшінің ҚК-ға, басқа да әскерлер мен әскери құралымдарға тиесілігін көрсететін ЖЕҢДЕГІ БЕЛГІСІ (137-сурет)</w:t>
      </w:r>
    </w:p>
    <w:bookmarkEnd w:id="1169"/>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765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8161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6764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6256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6002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875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6637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701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МКҚ</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drawing>
                <wp:inline distT="0" distB="0" distL="0" distR="0">
                  <wp:extent cx="1841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841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прокуратура органы </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әскери полициясы, әскери қарсы барлау органы мен Шекара академиясы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7399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7526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Авиация қызметі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9812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9685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739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676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7653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1" w:id="1170"/>
    <w:p>
      <w:pPr>
        <w:spacing w:after="0"/>
        <w:ind w:left="0"/>
        <w:jc w:val="both"/>
      </w:pPr>
      <w:r>
        <w:rPr>
          <w:rFonts w:ascii="Times New Roman"/>
          <w:b w:val="false"/>
          <w:i w:val="false"/>
          <w:color w:val="000000"/>
          <w:sz w:val="28"/>
        </w:rPr>
        <w:t>
      Киім-кешектің оң жақ жеңіне жапсыра тігілетін ЖЕҢДЕГІ БЕЛГІ (138-сурет)</w:t>
      </w:r>
    </w:p>
    <w:bookmarkEnd w:id="1170"/>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070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447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070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082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Қорғаныс министрінің жеңдегі белгісі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0066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0193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министрінің бірінші орынбасары – ҚК Бас штабы бастығының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0066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0193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193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1082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0" w:id="1171"/>
    <w:p>
      <w:pPr>
        <w:spacing w:after="0"/>
        <w:ind w:left="0"/>
        <w:jc w:val="both"/>
      </w:pPr>
      <w:r>
        <w:rPr>
          <w:rFonts w:ascii="Times New Roman"/>
          <w:b w:val="false"/>
          <w:i w:val="false"/>
          <w:color w:val="000000"/>
          <w:sz w:val="28"/>
        </w:rPr>
        <w:t>
      Әскери-теңіз атағы бар адмирал мен офицердің ЖЕҢДЕГІ АЙЫРЫМ БЕЛГІСІ (139-сурет)</w:t>
      </w:r>
    </w:p>
    <w:bookmarkEnd w:id="117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тужуркаға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дәрежелі капитан</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bl>
    <w:bookmarkStart w:name="z1189" w:id="1172"/>
    <w:p>
      <w:pPr>
        <w:spacing w:after="0"/>
        <w:ind w:left="0"/>
        <w:jc w:val="both"/>
      </w:pPr>
      <w:r>
        <w:rPr>
          <w:rFonts w:ascii="Times New Roman"/>
          <w:b w:val="false"/>
          <w:i w:val="false"/>
          <w:color w:val="000000"/>
          <w:sz w:val="28"/>
        </w:rPr>
        <w:t>
      Әскери, арнаулы оқу орнының ОҚУ КУРСЫ БОЙЫНША ЖЕҢДЕГІ БЕЛГІСІ (140-сурет)</w:t>
      </w:r>
    </w:p>
    <w:bookmarkEnd w:id="1172"/>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231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2700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320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3-курста </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20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3716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5-курста</w:t>
            </w:r>
          </w:p>
          <w:p>
            <w:pPr>
              <w:spacing w:after="20"/>
              <w:ind w:left="20"/>
              <w:jc w:val="both"/>
            </w:pPr>
          </w:p>
        </w:tc>
      </w:tr>
    </w:tbl>
    <w:bookmarkStart w:name="z1188" w:id="1173"/>
    <w:p>
      <w:pPr>
        <w:spacing w:after="0"/>
        <w:ind w:left="0"/>
        <w:jc w:val="both"/>
      </w:pPr>
      <w:r>
        <w:rPr>
          <w:rFonts w:ascii="Times New Roman"/>
          <w:b w:val="false"/>
          <w:i w:val="false"/>
          <w:color w:val="000000"/>
          <w:sz w:val="28"/>
        </w:rPr>
        <w:t>
      Мемлекеттік тиесілігін білдіретін айырым белгісі (141-сурет)</w:t>
      </w:r>
    </w:p>
    <w:bookmarkEnd w:id="117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946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87" w:id="1174"/>
    <w:p>
      <w:pPr>
        <w:spacing w:after="0"/>
        <w:ind w:left="0"/>
        <w:jc w:val="both"/>
      </w:pPr>
      <w:r>
        <w:rPr>
          <w:rFonts w:ascii="Times New Roman"/>
          <w:b w:val="false"/>
          <w:i w:val="false"/>
          <w:color w:val="000000"/>
          <w:sz w:val="28"/>
        </w:rPr>
        <w:t>
      БАС КИІМДЕГІ КОКАРДА (142-сурет)</w:t>
      </w:r>
    </w:p>
    <w:bookmarkEnd w:id="117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Бас қолбасшының, келісімшарт бойынша офицер, сержант және қатардағы жауынгер құрамының күнқағары бар малақайындағы және құлақшынындағы кокарда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303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ҚР,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7399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ҚК ӘӘК және ДШӘ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0795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8288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қызметінің әскери қызметшісі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938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ТЖМ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МКҚ және ҰҰ құрметті қарауыл бөлімшесінің фуражкасы мен малақайындағы кокарда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5113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 офицер, сержант және қатардағы жауынгер құрамы фуражкасының төбесіндегі және құлақшынындағы, ҰҰ құрметті қарауыл ротасы фуражкасының төбесіндегі кокарда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0701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 офицер, сержант және қатардағы жауынгер құрамының фуражкасы мен қалпағындағы эмблемасы бар кокарда</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қолбасшының, келісімшарт бойынша офицер, сержант және қатардағы жауынгер құрамының фуражкасындағы, қалпағындағы, кепиіндегі эмблемасы бар кокарда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9431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7018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ҚР ӘҚК және ДШӘ</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905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9685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ТЖМ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2573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кепи мен панамадағы эмблемасы бар кокарда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9431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(ТЖМ-дан, МКҚ-дан және ҰҚК Авиация қызметінен басқа)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9685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2954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қызметшінің, курсанттың, кадеттің, ұланның және тәрбиеленушінің құлақшынындағы және күнқағарсыз фуражкасындағы эмблемасы бар кокарда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7018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және МКҚ-дан басқа)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716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bl>
    <w:bookmarkStart w:name="z1186" w:id="1175"/>
    <w:p>
      <w:pPr>
        <w:spacing w:after="0"/>
        <w:ind w:left="0"/>
        <w:jc w:val="both"/>
      </w:pPr>
      <w:r>
        <w:rPr>
          <w:rFonts w:ascii="Times New Roman"/>
          <w:b w:val="false"/>
          <w:i w:val="false"/>
          <w:color w:val="000000"/>
          <w:sz w:val="28"/>
        </w:rPr>
        <w:t>
      БАС КИІМДЕГІ ЖӘНЕ ПОГОНДАҒЫ ЭМБЛЕМА МЕН ТІГІС (143-сурет)</w:t>
      </w:r>
    </w:p>
    <w:bookmarkEnd w:id="11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2827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қолбасшының погонындағы және фуражкасының төбесіндегі эмблема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336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ӘҚК және ДШӘ келісімшарт бойынша офицер, сержант және қатардағы жауынгер құрамының салтанатты және күнделікті фуражкасының төбесіндегі эмблема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26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64262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Жоғарғы Бас қолбасшы және жоғары офицер құрамы салтанатты фуражкасының айнала жиегіндегі тігіс </w:t>
            </w:r>
          </w:p>
          <w:p>
            <w:pPr>
              <w:spacing w:after="20"/>
              <w:ind w:left="20"/>
              <w:jc w:val="both"/>
            </w:pPr>
          </w:p>
        </w:tc>
      </w:tr>
    </w:tbl>
    <w:bookmarkStart w:name="z1185" w:id="1176"/>
    <w:p>
      <w:pPr>
        <w:spacing w:after="0"/>
        <w:ind w:left="0"/>
        <w:jc w:val="both"/>
      </w:pPr>
      <w:r>
        <w:rPr>
          <w:rFonts w:ascii="Times New Roman"/>
          <w:b w:val="false"/>
          <w:i w:val="false"/>
          <w:color w:val="000000"/>
          <w:sz w:val="28"/>
        </w:rPr>
        <w:t>
      Жоғарғы Бас қолбасшының және жоғары офицер құрамының КИІМ-КЕШЕГІНДЕГІ ТІГІС (144-сурет)</w:t>
      </w:r>
    </w:p>
    <w:bookmarkEnd w:id="1176"/>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ӘҚК салтанатты мундир жағасында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081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 жағасында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844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жеңінің қайырмасында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844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жеңінің қайырмасында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866900" cy="2552700"/>
                          </a:xfrm>
                          <a:prstGeom prst="rect">
                            <a:avLst/>
                          </a:prstGeom>
                        </pic:spPr>
                      </pic:pic>
                    </a:graphicData>
                  </a:graphic>
                </wp:inline>
              </w:drawing>
            </w:r>
          </w:p>
          <w:p>
            <w:pPr>
              <w:spacing w:after="20"/>
              <w:ind w:left="20"/>
              <w:jc w:val="both"/>
            </w:pPr>
            <w:r>
              <w:drawing>
                <wp:inline distT="0" distB="0" distL="0" distR="0">
                  <wp:extent cx="1816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816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Ақ және қара түсті салтанатты тужурканың жағасында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462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күнделікті тужурканың жағасында </w:t>
            </w:r>
          </w:p>
          <w:p>
            <w:pPr>
              <w:spacing w:after="20"/>
              <w:ind w:left="20"/>
              <w:jc w:val="both"/>
            </w:pPr>
          </w:p>
        </w:tc>
      </w:tr>
    </w:tbl>
    <w:bookmarkStart w:name="z1184" w:id="1177"/>
    <w:p>
      <w:pPr>
        <w:spacing w:after="0"/>
        <w:ind w:left="0"/>
        <w:jc w:val="both"/>
      </w:pPr>
      <w:r>
        <w:rPr>
          <w:rFonts w:ascii="Times New Roman"/>
          <w:b w:val="false"/>
          <w:i w:val="false"/>
          <w:color w:val="000000"/>
          <w:sz w:val="28"/>
        </w:rPr>
        <w:t>
      Келісімшарт бойынша офицер (жоғары құрамнан басқа), сержант және қатардағы жауынгер құрамының киім-кешегіндегі ою-өрнек, зәкір және әріптер</w:t>
      </w:r>
    </w:p>
    <w:bookmarkEnd w:id="117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4478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422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 аға және кіші офицер құрамының қара түсті салтанатты тужуркасының жағасында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келісімшарт бойынша сержант және қатардағы жауынгер құрамының салтанатты тужуркасының жағасында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1168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168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drawing>
                <wp:inline distT="0" distB="0" distL="0" distR="0">
                  <wp:extent cx="838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38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құрамының (ҚК ӘТК-ден, ІІМ әскери-тергеу органынан және әскери прокуратура органынан басқа) салтанатты мундирі мен кителінің жағасында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 мен әскери прокуратура органының офицер (жоғары құрамнан басқа), сержант және қатардағы жауынгер құрамының алынбалы погонындағы және мундирі мен кителінің жағасындағы эмблема</w:t>
            </w:r>
          </w:p>
        </w:tc>
      </w:tr>
    </w:tbl>
    <w:bookmarkStart w:name="z1183" w:id="1178"/>
    <w:p>
      <w:pPr>
        <w:spacing w:after="0"/>
        <w:ind w:left="0"/>
        <w:jc w:val="both"/>
      </w:pPr>
      <w:r>
        <w:rPr>
          <w:rFonts w:ascii="Times New Roman"/>
          <w:b w:val="false"/>
          <w:i w:val="false"/>
          <w:color w:val="000000"/>
          <w:sz w:val="28"/>
        </w:rPr>
        <w:t xml:space="preserve">
      БЕРЕТТЕГІ ЖАПСЫРМА МЕН КОКАРДА (145-сурет) </w:t>
      </w:r>
    </w:p>
    <w:bookmarkEnd w:id="11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1684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ДШӘ-дан, АОК-тен, әскери барлау органының арнайы мақсаттағы бөлімшесінен және Әскери колледжінен, ТЖМ-дан, ҰҰ-дан, ҰҚК ШҚ-дан және Шекара академиясынан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5494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352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3528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ДШӘ</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2446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2446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АОК</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511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ҚМ әскери барлау органының арнайы мақсаттағы бөлімшесі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21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1811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2319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ҰҚК ШҚ мен Шекара академиясы</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990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Әскери колледжі</w:t>
            </w:r>
          </w:p>
          <w:p>
            <w:pPr>
              <w:spacing w:after="20"/>
              <w:ind w:left="20"/>
              <w:jc w:val="both"/>
            </w:pPr>
          </w:p>
        </w:tc>
      </w:tr>
    </w:tbl>
    <w:bookmarkStart w:name="z1182" w:id="1179"/>
    <w:p>
      <w:pPr>
        <w:spacing w:after="0"/>
        <w:ind w:left="0"/>
        <w:jc w:val="both"/>
      </w:pPr>
      <w:r>
        <w:rPr>
          <w:rFonts w:ascii="Times New Roman"/>
          <w:b w:val="false"/>
          <w:i w:val="false"/>
          <w:color w:val="000000"/>
          <w:sz w:val="28"/>
        </w:rPr>
        <w:t>
      Жоғарғы Бас қолбасшының, офицер, сержант және қатардағы жауынгер құрамының САЛТАНАТТЫ БЕЛДІГІНДЕГІ ТОҒА (146-сурет)</w:t>
      </w:r>
    </w:p>
    <w:bookmarkEnd w:id="1179"/>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3843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4224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 және жоғары офицер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басқа да әскерлер мен әскери құралымдар (ҚК ӘТК-ден, теңіз жаяу әскерінің бөлімі мен бөлімшесінен, МКҚ-дан, ТЖМ-дан басқа)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ӘТК, теңіз жаяу әскерінің бөлімі мен бөлімшесі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71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МКҚ-ның протоколдық іс-шараға қатысатындары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bl>
    <w:bookmarkStart w:name="z1181" w:id="1180"/>
    <w:p>
      <w:pPr>
        <w:spacing w:after="0"/>
        <w:ind w:left="0"/>
        <w:jc w:val="both"/>
      </w:pPr>
      <w:r>
        <w:rPr>
          <w:rFonts w:ascii="Times New Roman"/>
          <w:b w:val="false"/>
          <w:i w:val="false"/>
          <w:color w:val="000000"/>
          <w:sz w:val="28"/>
        </w:rPr>
        <w:t>
      Мерзімді қызметтегі әскери қызметшінің, әскери, арнаулы оқу орны курсантының, кадетінің, ұланының және тәрбиеленушісінің САЛТАНАТТЫ БЕЛДІГІНДЕГІ ТОҒА (147-сурет)</w:t>
      </w:r>
    </w:p>
    <w:bookmarkEnd w:id="118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ТЖМ-дан басқа)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bl>
    <w:bookmarkStart w:name="z1180" w:id="1181"/>
    <w:p>
      <w:pPr>
        <w:spacing w:after="0"/>
        <w:ind w:left="0"/>
        <w:jc w:val="both"/>
      </w:pPr>
      <w:r>
        <w:rPr>
          <w:rFonts w:ascii="Times New Roman"/>
          <w:b w:val="false"/>
          <w:i w:val="false"/>
          <w:color w:val="000000"/>
          <w:sz w:val="28"/>
        </w:rPr>
        <w:t>
      Нысанды киім-кешектегі ТҮЙМЕ (148-сурет)</w:t>
      </w:r>
    </w:p>
    <w:bookmarkEnd w:id="118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 және жоғары офицер құрамы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9685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(жоғары офицер құрамынан, ҚК ӘТК-ден, МКҚ-дан, ТЖМ-дан, әскери-тергеу органы мен әскери прокуратура органынан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669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8669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Әскери-тергеу органы мен әскери прокуратура </w:t>
            </w:r>
          </w:p>
          <w:p>
            <w:pPr>
              <w:spacing w:after="20"/>
              <w:ind w:left="20"/>
              <w:jc w:val="both"/>
            </w:pPr>
            <w:r>
              <w:rPr>
                <w:rFonts w:ascii="Times New Roman"/>
                <w:b w:val="false"/>
                <w:i w:val="false"/>
                <w:color w:val="000000"/>
                <w:sz w:val="20"/>
              </w:rPr>
              <w:t>
(жоғары офицер құрамынан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854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(жоғары офицер құрамынан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28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828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 (протоколдық іс-шараға қатысушы)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930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 (жоғары офицер құрамынан басқа)</w:t>
            </w:r>
          </w:p>
          <w:p>
            <w:pPr>
              <w:spacing w:after="20"/>
              <w:ind w:left="20"/>
              <w:jc w:val="both"/>
            </w:pPr>
          </w:p>
        </w:tc>
      </w:tr>
    </w:tbl>
    <w:bookmarkStart w:name="z1179" w:id="1182"/>
    <w:p>
      <w:pPr>
        <w:spacing w:after="0"/>
        <w:ind w:left="0"/>
        <w:jc w:val="both"/>
      </w:pPr>
      <w:r>
        <w:rPr>
          <w:rFonts w:ascii="Times New Roman"/>
          <w:b w:val="false"/>
          <w:i w:val="false"/>
          <w:color w:val="000000"/>
          <w:sz w:val="28"/>
        </w:rPr>
        <w:t>
      Далалық киім-кешекке әскери атағы бойынша ТӨСБЕЛГІ ЖАПСЫРМАСЫ (149-сурет)</w:t>
      </w:r>
    </w:p>
    <w:bookmarkEnd w:id="118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92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42926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6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4368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Курсант-кіші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 ұлан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киім-кешектегі "Қан тобы" төсбелгісі жапсырмасы (150-сурет)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4305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43180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43053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4305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теріс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 әскери</w:t>
            </w:r>
            <w:r>
              <w:br/>
            </w:r>
            <w:r>
              <w:rPr>
                <w:rFonts w:ascii="Times New Roman"/>
                <w:b w:val="false"/>
                <w:i w:val="false"/>
                <w:color w:val="000000"/>
                <w:sz w:val="20"/>
              </w:rPr>
              <w:t>қызметшілерінің әскери киім</w:t>
            </w:r>
            <w:r>
              <w:br/>
            </w:r>
            <w:r>
              <w:rPr>
                <w:rFonts w:ascii="Times New Roman"/>
                <w:b w:val="false"/>
                <w:i w:val="false"/>
                <w:color w:val="000000"/>
                <w:sz w:val="20"/>
              </w:rPr>
              <w:t>нысаны және айырым белгілері</w:t>
            </w:r>
            <w:r>
              <w:br/>
            </w:r>
            <w:r>
              <w:rPr>
                <w:rFonts w:ascii="Times New Roman"/>
                <w:b w:val="false"/>
                <w:i w:val="false"/>
                <w:color w:val="000000"/>
                <w:sz w:val="20"/>
              </w:rPr>
              <w:t>үлгілерінің сипаттамасы мен</w:t>
            </w:r>
            <w:r>
              <w:br/>
            </w:r>
            <w:r>
              <w:rPr>
                <w:rFonts w:ascii="Times New Roman"/>
                <w:b w:val="false"/>
                <w:i w:val="false"/>
                <w:color w:val="000000"/>
                <w:sz w:val="20"/>
              </w:rPr>
              <w:t>суреттеріне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Фуражкадағы айнала жиек пен жиектің, тельняшкадағы жолақтың, шалбардағы жиек пен лампастың, мундир мен кительдегі жиектің, береттің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қызметшінің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Береттің (әйелдер қалпағының, кепиінің) түсі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Мундирдегі (кительдегі) және шалбардағы жиек пен лампастың түсі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Тельняшкадағы жолақтың түсі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 жиектің түсі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жиектің түсі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Жоғарғы Бас қолбасшы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ұшу қауіпсіздігі органынан, АОК-тен басқа), әскери прокуратура органы, әскери-тергеу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ШҚ теңіз бөлімшелері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ақ, </w:t>
            </w:r>
          </w:p>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күнқағарсыз салтанатты </w:t>
            </w:r>
          </w:p>
          <w:p>
            <w:pPr>
              <w:spacing w:after="20"/>
              <w:ind w:left="20"/>
              <w:jc w:val="both"/>
            </w:pPr>
            <w:r>
              <w:rPr>
                <w:rFonts w:ascii="Times New Roman"/>
                <w:b w:val="false"/>
                <w:i w:val="false"/>
                <w:color w:val="000000"/>
                <w:sz w:val="20"/>
              </w:rPr>
              <w:t>
ақ,</w:t>
            </w:r>
          </w:p>
          <w:p>
            <w:pPr>
              <w:spacing w:after="20"/>
              <w:ind w:left="20"/>
              <w:jc w:val="both"/>
            </w:pPr>
            <w:r>
              <w:rPr>
                <w:rFonts w:ascii="Times New Roman"/>
                <w:b w:val="false"/>
                <w:i w:val="false"/>
                <w:color w:val="000000"/>
                <w:sz w:val="20"/>
              </w:rPr>
              <w:t>
күнқағарсыз күнделікті</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теңіз жаяу әскерінің бөлімі мен бөлімшесі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және арнайы мақсаттағы бөлім және бөлімше*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барқын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және кепи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w:t>
            </w:r>
          </w:p>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офицер </w:t>
            </w:r>
          </w:p>
          <w:p>
            <w:pPr>
              <w:spacing w:after="20"/>
              <w:ind w:left="20"/>
              <w:jc w:val="both"/>
            </w:pPr>
            <w:r>
              <w:rPr>
                <w:rFonts w:ascii="Times New Roman"/>
                <w:b w:val="false"/>
                <w:i w:val="false"/>
                <w:color w:val="000000"/>
                <w:sz w:val="20"/>
              </w:rPr>
              <w:t>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арнаулы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мен Шекара академиясы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бөлімшенің әскери қызметшісі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Біліктілік сынағынан өткен ҚК АОК арнайы мақсаттағы бөлімшесінің әскери қызметшісіне кокардасы бар күрең қызыл түсті берет беріледі және оны киіп жүру құқығы беріледі.</w:t>
      </w:r>
    </w:p>
    <w:p>
      <w:pPr>
        <w:spacing w:after="0"/>
        <w:ind w:left="0"/>
        <w:jc w:val="both"/>
      </w:pPr>
      <w:r>
        <w:rPr>
          <w:rFonts w:ascii="Times New Roman"/>
          <w:b w:val="false"/>
          <w:i w:val="false"/>
          <w:color w:val="000000"/>
          <w:sz w:val="28"/>
        </w:rPr>
        <w:t>
      2. Біліктілік сынағынан өткен ҚМ әскери барлау органы арнайы мақсаттағы бөлімшесінің әскери қызметшісіне кокардасы бар сұрғылт түстес берет беріледі және оны киіп жүру құқығы беріледі.</w:t>
      </w:r>
    </w:p>
    <w:p>
      <w:pPr>
        <w:spacing w:after="0"/>
        <w:ind w:left="0"/>
        <w:jc w:val="both"/>
      </w:pPr>
      <w:r>
        <w:rPr>
          <w:rFonts w:ascii="Times New Roman"/>
          <w:b w:val="false"/>
          <w:i w:val="false"/>
          <w:color w:val="000000"/>
          <w:sz w:val="28"/>
        </w:rPr>
        <w:t>
      3. Біліктілік сынағынан өткен ҰҰ арнайы мақсаттағы бөлімінің (бөлімшесінің) әскери қызметшісіне күрең түстес берет, оған айырым белгісі беріледі және оны киіп (тағып) жүру құқығы беріледі.</w:t>
      </w:r>
    </w:p>
    <w:p>
      <w:pPr>
        <w:spacing w:after="0"/>
        <w:ind w:left="0"/>
        <w:jc w:val="both"/>
      </w:pPr>
      <w:r>
        <w:rPr>
          <w:rFonts w:ascii="Times New Roman"/>
          <w:b w:val="false"/>
          <w:i w:val="false"/>
          <w:color w:val="000000"/>
          <w:sz w:val="28"/>
        </w:rPr>
        <w:t>
      4. Мемлекеттік органның күрең берет киіп жүруге құқығы бар жұмыскерінің, қызметкерінің, әскери қызметшісінің оны киіп жүруіне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 әскери</w:t>
            </w:r>
            <w:r>
              <w:br/>
            </w:r>
            <w:r>
              <w:rPr>
                <w:rFonts w:ascii="Times New Roman"/>
                <w:b w:val="false"/>
                <w:i w:val="false"/>
                <w:color w:val="000000"/>
                <w:sz w:val="20"/>
              </w:rPr>
              <w:t>қызметшілерінің әскери киім</w:t>
            </w:r>
            <w:r>
              <w:br/>
            </w:r>
            <w:r>
              <w:rPr>
                <w:rFonts w:ascii="Times New Roman"/>
                <w:b w:val="false"/>
                <w:i w:val="false"/>
                <w:color w:val="000000"/>
                <w:sz w:val="20"/>
              </w:rPr>
              <w:t>нысаны және айырым белгілері</w:t>
            </w:r>
            <w:r>
              <w:br/>
            </w:r>
            <w:r>
              <w:rPr>
                <w:rFonts w:ascii="Times New Roman"/>
                <w:b w:val="false"/>
                <w:i w:val="false"/>
                <w:color w:val="000000"/>
                <w:sz w:val="20"/>
              </w:rPr>
              <w:t>үлгілерінің сипаттамасы мен</w:t>
            </w:r>
            <w:r>
              <w:br/>
            </w:r>
            <w:r>
              <w:rPr>
                <w:rFonts w:ascii="Times New Roman"/>
                <w:b w:val="false"/>
                <w:i w:val="false"/>
                <w:color w:val="000000"/>
                <w:sz w:val="20"/>
              </w:rPr>
              <w:t>суреттеріне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Погондағы жолақтың, көмкерменің, негіз бен жапсырманың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қызметшінің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 (шағын погон)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көмкерменің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жапсырманың түсі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Мундир (тужурка) мен пальтодағы салтанатты алынбалы (Жоғарғы Бас қолбасшы мен жоғарғы офицер құрамы үшін)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және МКҚ-дан басқа), әскери прокуратура органы, әскери-тергеу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және қатардағы жауынгер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теңіз жаяу әскерінің бөлімі мен бөлімшесі және ҰҚК ШҚ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p>
            <w:pPr>
              <w:spacing w:after="20"/>
              <w:ind w:left="20"/>
              <w:jc w:val="both"/>
            </w:pPr>
            <w:r>
              <w:rPr>
                <w:rFonts w:ascii="Times New Roman"/>
                <w:b w:val="false"/>
                <w:i w:val="false"/>
                <w:color w:val="000000"/>
                <w:sz w:val="20"/>
              </w:rPr>
              <w:t>
әскери оқу орнының курсанты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бушлатта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 жаяу әскерінің мерзімді қызметтегі әскери қызметшісі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Салтанатты жейдедегі (муфтадағы алынбалы)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нысанды сыртқы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күміс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Күнделікті: китель мен тужуркадағы алынбалы погон (қысқы күртеше мен костюмде муфтадағы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және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нысанды блузада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ШҚ және Шекара академиясы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Жейдеге арналған муфтадағы күнделікті алынбалы погон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Жоғары Бас қолбасшы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(ДШӘ-дан, ӘҚК-дан, ӘТК-ден басқа), әскери прокуратура органы, әскери-тергеу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жейдеде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(келісімшарт және әскерге шақыру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