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3d2819" w14:textId="c3d281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 бар нысанды киім (погонсыз) үлгілерін және оны киіп жүру қағидаларын бекіту туралы</w:t>
      </w:r>
    </w:p>
    <w:p>
      <w:pPr>
        <w:spacing w:after="0"/>
        <w:ind w:left="0"/>
        <w:jc w:val="both"/>
      </w:pPr>
      <w:r>
        <w:rPr>
          <w:rFonts w:ascii="Times New Roman"/>
          <w:b w:val="false"/>
          <w:i w:val="false"/>
          <w:color w:val="000000"/>
          <w:sz w:val="28"/>
        </w:rPr>
        <w:t>Қазақстан Республикасы Ауыл шаруашылығы министрінің 2012 жылғы 14 қыркүйектегі № 25-02/457 Бұйрығы. Қазақстан Республикасының Әділет министрлігінде 2012 жылы 15 қазанда № 8015 тіркелді.</w:t>
      </w:r>
    </w:p>
    <w:p>
      <w:pPr>
        <w:spacing w:after="0"/>
        <w:ind w:left="0"/>
        <w:jc w:val="both"/>
      </w:pPr>
      <w:r>
        <w:rPr>
          <w:rFonts w:ascii="Times New Roman"/>
          <w:b w:val="false"/>
          <w:i w:val="false"/>
          <w:color w:val="ff0000"/>
          <w:sz w:val="28"/>
        </w:rPr>
        <w:t xml:space="preserve">
      Ескерту. Бұйрықтың тақырыбы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2003 жылғы 8 шілдедегі Қазақстан Республикасы Орман кодексінің 13-бабы 1-тармағының </w:t>
      </w:r>
      <w:r>
        <w:rPr>
          <w:rFonts w:ascii="Times New Roman"/>
          <w:b w:val="false"/>
          <w:i w:val="false"/>
          <w:color w:val="000000"/>
          <w:sz w:val="28"/>
        </w:rPr>
        <w:t>18-17)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Мыналар:</w:t>
      </w:r>
    </w:p>
    <w:bookmarkEnd w:id="1"/>
    <w:bookmarkStart w:name="z3"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 бар нысанды киім (погонсыз) үлгілері;</w:t>
      </w:r>
    </w:p>
    <w:bookmarkEnd w:id="2"/>
    <w:bookmarkStart w:name="z4"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 бар нысанды киімді (погонсыз) киіп жүру қағидалары бекітілсін.</w:t>
      </w:r>
    </w:p>
    <w:bookmarkEnd w:id="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Ауыл шаруашылығы министрінің 15.04.2019 </w:t>
      </w:r>
      <w:r>
        <w:rPr>
          <w:rFonts w:ascii="Times New Roman"/>
          <w:b w:val="false"/>
          <w:i w:val="false"/>
          <w:color w:val="00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 w:id="4"/>
    <w:p>
      <w:pPr>
        <w:spacing w:after="0"/>
        <w:ind w:left="0"/>
        <w:jc w:val="both"/>
      </w:pPr>
      <w:r>
        <w:rPr>
          <w:rFonts w:ascii="Times New Roman"/>
          <w:b w:val="false"/>
          <w:i w:val="false"/>
          <w:color w:val="000000"/>
          <w:sz w:val="28"/>
        </w:rPr>
        <w:t>
      2. Қазақстан Республикасы Ауыл шаруашылығы министрлігінің Орман және аңшылық шаруашылығы комитеті (Е.Н. Нысанбаев) заңнамада белгіленген тәртіппен осы бұйрықтың Қазақстан Республикасы Әділет министрлігінде мемлекеттік тіркелуін қамтамасыз етсін.</w:t>
      </w:r>
    </w:p>
    <w:bookmarkEnd w:id="4"/>
    <w:bookmarkStart w:name="z6" w:id="5"/>
    <w:p>
      <w:pPr>
        <w:spacing w:after="0"/>
        <w:ind w:left="0"/>
        <w:jc w:val="both"/>
      </w:pPr>
      <w:r>
        <w:rPr>
          <w:rFonts w:ascii="Times New Roman"/>
          <w:b w:val="false"/>
          <w:i w:val="false"/>
          <w:color w:val="000000"/>
          <w:sz w:val="28"/>
        </w:rPr>
        <w:t>
      3. Осы бұйрық алғашқы ресми жарияланғаннан кейін күнтізбелік он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Министр</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Мамытбеков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2012 жылғы 14 қыркүйектегі</w:t>
            </w:r>
            <w:r>
              <w:br/>
            </w:r>
            <w:r>
              <w:rPr>
                <w:rFonts w:ascii="Times New Roman"/>
                <w:b w:val="false"/>
                <w:i w:val="false"/>
                <w:color w:val="000000"/>
                <w:sz w:val="20"/>
              </w:rPr>
              <w:t>№ 25-02/457 бұйрығына</w:t>
            </w:r>
            <w:r>
              <w:br/>
            </w:r>
            <w:r>
              <w:rPr>
                <w:rFonts w:ascii="Times New Roman"/>
                <w:b w:val="false"/>
                <w:i w:val="false"/>
                <w:color w:val="000000"/>
                <w:sz w:val="20"/>
              </w:rPr>
              <w:t>1-қосымша</w:t>
            </w:r>
          </w:p>
        </w:tc>
      </w:tr>
    </w:tbl>
    <w:bookmarkStart w:name="z8" w:id="6"/>
    <w:p>
      <w:pPr>
        <w:spacing w:after="0"/>
        <w:ind w:left="0"/>
        <w:jc w:val="left"/>
      </w:pPr>
      <w:r>
        <w:rPr>
          <w:rFonts w:ascii="Times New Roman"/>
          <w:b/>
          <w:i w:val="false"/>
          <w:color w:val="000000"/>
        </w:rPr>
        <w:t xml:space="preserve"> 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 бар нысанды киім (погонсыз) үлгілері</w:t>
      </w:r>
    </w:p>
    <w:bookmarkEnd w:id="6"/>
    <w:p>
      <w:pPr>
        <w:spacing w:after="0"/>
        <w:ind w:left="0"/>
        <w:jc w:val="both"/>
      </w:pPr>
      <w:r>
        <w:rPr>
          <w:rFonts w:ascii="Times New Roman"/>
          <w:b w:val="false"/>
          <w:i w:val="false"/>
          <w:color w:val="ff0000"/>
          <w:sz w:val="28"/>
        </w:rPr>
        <w:t xml:space="preserve">
      Ескерту. 1-қосымшаның тақырыбы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 w:id="7"/>
    <w:p>
      <w:pPr>
        <w:spacing w:after="0"/>
        <w:ind w:left="0"/>
        <w:jc w:val="left"/>
      </w:pPr>
      <w:r>
        <w:rPr>
          <w:rFonts w:ascii="Times New Roman"/>
          <w:b/>
          <w:i w:val="false"/>
          <w:color w:val="000000"/>
        </w:rPr>
        <w:t xml:space="preserve"> 1. Жалпы ережелер</w:t>
      </w:r>
    </w:p>
    <w:bookmarkEnd w:id="7"/>
    <w:bookmarkStart w:name="z10" w:id="8"/>
    <w:p>
      <w:pPr>
        <w:spacing w:after="0"/>
        <w:ind w:left="0"/>
        <w:jc w:val="both"/>
      </w:pPr>
      <w:r>
        <w:rPr>
          <w:rFonts w:ascii="Times New Roman"/>
          <w:b w:val="false"/>
          <w:i w:val="false"/>
          <w:color w:val="000000"/>
          <w:sz w:val="28"/>
        </w:rPr>
        <w:t xml:space="preserve">
      1. 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 бар нысанды киім (погонсыз) үлгілері 2003 жылғы 8 шілдедегі Қазақстан Республикасы Орман кодексінің 13-бабы 1-тармағының </w:t>
      </w:r>
      <w:r>
        <w:rPr>
          <w:rFonts w:ascii="Times New Roman"/>
          <w:b w:val="false"/>
          <w:i w:val="false"/>
          <w:color w:val="000000"/>
          <w:sz w:val="28"/>
        </w:rPr>
        <w:t>18-17) тармақшасына</w:t>
      </w:r>
      <w:r>
        <w:rPr>
          <w:rFonts w:ascii="Times New Roman"/>
          <w:b w:val="false"/>
          <w:i w:val="false"/>
          <w:color w:val="000000"/>
          <w:sz w:val="28"/>
        </w:rPr>
        <w:t xml:space="preserve"> сәйкес әзірленді.</w:t>
      </w:r>
    </w:p>
    <w:bookmarkEnd w:id="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Ауыл шаруашылығы министрінің 15.04.2019 </w:t>
      </w:r>
      <w:r>
        <w:rPr>
          <w:rFonts w:ascii="Times New Roman"/>
          <w:b w:val="false"/>
          <w:i w:val="false"/>
          <w:color w:val="00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 w:id="9"/>
    <w:p>
      <w:pPr>
        <w:spacing w:after="0"/>
        <w:ind w:left="0"/>
        <w:jc w:val="both"/>
      </w:pPr>
      <w:r>
        <w:rPr>
          <w:rFonts w:ascii="Times New Roman"/>
          <w:b w:val="false"/>
          <w:i w:val="false"/>
          <w:color w:val="000000"/>
          <w:sz w:val="28"/>
        </w:rPr>
        <w:t>
      2. Осы бұйрықта Қазақстан Республикасы мемлекеттік орман инспекциясының лауазымды адамдары деп Қазақстан Республикасы Экология, геология және табиғи ресурстар министрлігі Орман шаруашылығы және жануарлар дүниесі комитетінің (бұдан әрі – Комитет), сондай-ақ оның аумақтық органдарының қызметкерлерін, Қазақстан Республикасы мемлекеттік орман күзетінің лауазымды адамдары деп орман шаруашылығы мемлекеттік мекемелерінің қызметкерлерін түсінеді.</w:t>
      </w:r>
    </w:p>
    <w:bookmarkEnd w:id="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Экология, геология және табиғи ресурстар министрінің 21.01.2020 </w:t>
      </w:r>
      <w:r>
        <w:rPr>
          <w:rFonts w:ascii="Times New Roman"/>
          <w:b w:val="false"/>
          <w:i w:val="false"/>
          <w:color w:val="000000"/>
          <w:sz w:val="28"/>
        </w:rPr>
        <w:t>№ 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 w:id="10"/>
    <w:p>
      <w:pPr>
        <w:spacing w:after="0"/>
        <w:ind w:left="0"/>
        <w:jc w:val="left"/>
      </w:pPr>
      <w:r>
        <w:rPr>
          <w:rFonts w:ascii="Times New Roman"/>
          <w:b/>
          <w:i w:val="false"/>
          <w:color w:val="000000"/>
        </w:rPr>
        <w:t xml:space="preserve"> 2. Қазақстан Республикасы мемлекеттік орман инспекциясы</w:t>
      </w:r>
      <w:r>
        <w:br/>
      </w:r>
      <w:r>
        <w:rPr>
          <w:rFonts w:ascii="Times New Roman"/>
          <w:b/>
          <w:i w:val="false"/>
          <w:color w:val="000000"/>
        </w:rPr>
        <w:t>лауазымды адамдарының ерлерге арналған айырым белгілері бар</w:t>
      </w:r>
      <w:r>
        <w:br/>
      </w:r>
      <w:r>
        <w:rPr>
          <w:rFonts w:ascii="Times New Roman"/>
          <w:b/>
          <w:i w:val="false"/>
          <w:color w:val="000000"/>
        </w:rPr>
        <w:t>салтанатты нысанды киімі (погонсыз)</w:t>
      </w:r>
    </w:p>
    <w:bookmarkEnd w:id="10"/>
    <w:bookmarkStart w:name="z13" w:id="11"/>
    <w:p>
      <w:pPr>
        <w:spacing w:after="0"/>
        <w:ind w:left="0"/>
        <w:jc w:val="both"/>
      </w:pPr>
      <w:r>
        <w:rPr>
          <w:rFonts w:ascii="Times New Roman"/>
          <w:b w:val="false"/>
          <w:i w:val="false"/>
          <w:color w:val="000000"/>
          <w:sz w:val="28"/>
        </w:rPr>
        <w:t xml:space="preserve">
      3. Қазақстан Республикасы мемлекеттік орман инспекциясы лауазымды адамдарының ерлерге арналған айырым белгілері бар салтанатты нысанды киімінің (погонсыз) үлгілері осы Үлгілерге </w:t>
      </w:r>
      <w:r>
        <w:rPr>
          <w:rFonts w:ascii="Times New Roman"/>
          <w:b w:val="false"/>
          <w:i w:val="false"/>
          <w:color w:val="000000"/>
          <w:sz w:val="28"/>
        </w:rPr>
        <w:t xml:space="preserve">1-қосымшаға </w:t>
      </w:r>
      <w:r>
        <w:rPr>
          <w:rFonts w:ascii="Times New Roman"/>
          <w:b w:val="false"/>
          <w:i w:val="false"/>
          <w:color w:val="000000"/>
          <w:sz w:val="28"/>
        </w:rPr>
        <w:t>сәйкес берілген.</w:t>
      </w:r>
    </w:p>
    <w:bookmarkEnd w:id="11"/>
    <w:bookmarkStart w:name="z14" w:id="12"/>
    <w:p>
      <w:pPr>
        <w:spacing w:after="0"/>
        <w:ind w:left="0"/>
        <w:jc w:val="both"/>
      </w:pPr>
      <w:r>
        <w:rPr>
          <w:rFonts w:ascii="Times New Roman"/>
          <w:b w:val="false"/>
          <w:i w:val="false"/>
          <w:color w:val="000000"/>
          <w:sz w:val="28"/>
        </w:rPr>
        <w:t>
      4. Ерлердің қысқы екі қаусырма өңірлі көк-жасыл түсті пальтосы, қайырма қаракөл жағалы, әрбір қатарда үш нысанды түйме қадалған және бүйірінде көлденең қима қалталары бар. Драптан тігіледі. Арқасының ортасындағы жіктің ұшы екі жаққа қайырылады, беліне үш бөліктен тұратын белдікше тағылады, белдікшенің орта бөлігі бүйір бөліктеріне төрт кішкентай нысанды түймемен (әр шетіне екі-екіден) бекітіледі. Жеңінің ұшы қайырылып тігілген. Сол жеңде – Комитетке тиесілігінің жең белгісі.</w:t>
      </w:r>
    </w:p>
    <w:bookmarkEnd w:id="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4-тармаққа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 w:id="13"/>
    <w:p>
      <w:pPr>
        <w:spacing w:after="0"/>
        <w:ind w:left="0"/>
        <w:jc w:val="both"/>
      </w:pPr>
      <w:r>
        <w:rPr>
          <w:rFonts w:ascii="Times New Roman"/>
          <w:b w:val="false"/>
          <w:i w:val="false"/>
          <w:color w:val="000000"/>
          <w:sz w:val="28"/>
        </w:rPr>
        <w:t>
      5. Маусымдық тік пішінді плащ, көк-жасыл түсті плащтық матадан тігіледі, жылы астары бар. Жеңі ысырма тігісті. Жағасы қайырмалы. Өрешесінің жапырақша сияқты алдыңғы бүйір қалталары бар, тігіспен сырылған. Белдігінің айылбасы пластмасса. Бұйымның өңірлері, жапырақшалары, жағасы, жеңі, етегі, белі бойынша жиегінен 0,1-0,5 сантиметр қашықтықта өрнектеу тігісі сырылған.</w:t>
      </w:r>
    </w:p>
    <w:bookmarkEnd w:id="13"/>
    <w:bookmarkStart w:name="z16" w:id="14"/>
    <w:p>
      <w:pPr>
        <w:spacing w:after="0"/>
        <w:ind w:left="0"/>
        <w:jc w:val="both"/>
      </w:pPr>
      <w:r>
        <w:rPr>
          <w:rFonts w:ascii="Times New Roman"/>
          <w:b w:val="false"/>
          <w:i w:val="false"/>
          <w:color w:val="000000"/>
          <w:sz w:val="28"/>
        </w:rPr>
        <w:t>
      Сол жеңде – Комитетке тиесілігінің жең белгісі.</w:t>
      </w:r>
    </w:p>
    <w:bookmarkEnd w:id="14"/>
    <w:bookmarkStart w:name="z17" w:id="15"/>
    <w:p>
      <w:pPr>
        <w:spacing w:after="0"/>
        <w:ind w:left="0"/>
        <w:jc w:val="both"/>
      </w:pPr>
      <w:r>
        <w:rPr>
          <w:rFonts w:ascii="Times New Roman"/>
          <w:b w:val="false"/>
          <w:i w:val="false"/>
          <w:color w:val="000000"/>
          <w:sz w:val="28"/>
        </w:rPr>
        <w:t>
      6. Салтанатты костюм, пиджак пен шалбардан тұрады. Көк-жасыл түсті жүн матадан тігіледі.</w:t>
      </w:r>
    </w:p>
    <w:bookmarkEnd w:id="15"/>
    <w:bookmarkStart w:name="z18" w:id="16"/>
    <w:p>
      <w:pPr>
        <w:spacing w:after="0"/>
        <w:ind w:left="0"/>
        <w:jc w:val="both"/>
      </w:pPr>
      <w:r>
        <w:rPr>
          <w:rFonts w:ascii="Times New Roman"/>
          <w:b w:val="false"/>
          <w:i w:val="false"/>
          <w:color w:val="000000"/>
          <w:sz w:val="28"/>
        </w:rPr>
        <w:t>
      Пиджак екі қаусырма өңiрлi, жартылай қыналған пiшiнде жібек астары бар, жағасы мен жеңінің ұшы қайырмалы. Сол жеңнің сыртқы жағында "иықтан төмен 100 миллиметр" белгіленген үлгідегі жең қондырмасы болады. Екі қатарда орналасқан алтын түсті алты нысандық түймесі бар. Ені 8 сантиметр қайырмалы жеңнің жиегі жасыл түспен оқаланған. Сол жеңде – Комитетке тиесілігінің жең белгісі.</w:t>
      </w:r>
    </w:p>
    <w:bookmarkEnd w:id="16"/>
    <w:bookmarkStart w:name="z19" w:id="17"/>
    <w:p>
      <w:pPr>
        <w:spacing w:after="0"/>
        <w:ind w:left="0"/>
        <w:jc w:val="both"/>
      </w:pPr>
      <w:r>
        <w:rPr>
          <w:rFonts w:ascii="Times New Roman"/>
          <w:b w:val="false"/>
          <w:i w:val="false"/>
          <w:color w:val="000000"/>
          <w:sz w:val="28"/>
        </w:rPr>
        <w:t>
      Пиджакқа петлицалар тігіледі. Пиджактың қалталары: сыртқы – бір төс (сол жағында) және екі бүйір тік, ішкі – екі тік төс қалтасы бар.</w:t>
      </w:r>
    </w:p>
    <w:bookmarkEnd w:id="17"/>
    <w:bookmarkStart w:name="z20" w:id="18"/>
    <w:p>
      <w:pPr>
        <w:spacing w:after="0"/>
        <w:ind w:left="0"/>
        <w:jc w:val="both"/>
      </w:pPr>
      <w:r>
        <w:rPr>
          <w:rFonts w:ascii="Times New Roman"/>
          <w:b w:val="false"/>
          <w:i w:val="false"/>
          <w:color w:val="000000"/>
          <w:sz w:val="28"/>
        </w:rPr>
        <w:t>
      Шалбардың балағы тік, қапталдарындағы тігістері жасыл түспен оқаланған, оның жиектерінде ені 2 сантиметр жасыл түсті лампастар бар.</w:t>
      </w:r>
    </w:p>
    <w:bookmarkEnd w:id="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6-тармаққа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 w:id="19"/>
    <w:p>
      <w:pPr>
        <w:spacing w:after="0"/>
        <w:ind w:left="0"/>
        <w:jc w:val="both"/>
      </w:pPr>
      <w:r>
        <w:rPr>
          <w:rFonts w:ascii="Times New Roman"/>
          <w:b w:val="false"/>
          <w:i w:val="false"/>
          <w:color w:val="000000"/>
          <w:sz w:val="28"/>
        </w:rPr>
        <w:t>
      7. Ұзын жеңді жейде ақ түсті мақта-матадан тігіледі. Жейденің төменгі жағы белдікпен аяқталып, бүйіріндегі тіліктері бойынша түймеленеді. Қайырма жағалы, төс қалталарының қақпақшалары болады. Жеңінің бір түймемен түймеленетін жапсырма манжеттері бар.</w:t>
      </w:r>
    </w:p>
    <w:bookmarkEnd w:id="19"/>
    <w:bookmarkStart w:name="z22" w:id="20"/>
    <w:p>
      <w:pPr>
        <w:spacing w:after="0"/>
        <w:ind w:left="0"/>
        <w:jc w:val="both"/>
      </w:pPr>
      <w:r>
        <w:rPr>
          <w:rFonts w:ascii="Times New Roman"/>
          <w:b w:val="false"/>
          <w:i w:val="false"/>
          <w:color w:val="000000"/>
          <w:sz w:val="28"/>
        </w:rPr>
        <w:t>
      8. Қысқа жеңді ақ түсті жейде. Мақта-матадан тігіледі. Жейденің төменгі жағы белдікпен аяқталып, бүйіріндегі тіліктері бойынша түймеленеді. Қайырма жағалы, төс қалталарының қақпақшалары болады. Жеңінің бір түймемен түймеленетін жапсырма манжеттері бар.</w:t>
      </w:r>
    </w:p>
    <w:bookmarkEnd w:id="20"/>
    <w:bookmarkStart w:name="z23" w:id="21"/>
    <w:p>
      <w:pPr>
        <w:spacing w:after="0"/>
        <w:ind w:left="0"/>
        <w:jc w:val="both"/>
      </w:pPr>
      <w:r>
        <w:rPr>
          <w:rFonts w:ascii="Times New Roman"/>
          <w:b w:val="false"/>
          <w:i w:val="false"/>
          <w:color w:val="000000"/>
          <w:sz w:val="28"/>
        </w:rPr>
        <w:t>
      9. Фуражка нысанды костюм сияқты матадан тігіледі. Сопақша донышкадан және төрт бұрыштан, жиегі жасыл түсті барқыттан, күнқағардан тұрады. Донышканың жиегі мен жоғарғы көмкермесі жасыл түспен оқаланған. Алдыңғы жақ бөлiгiнде белгiленген үлгiдегi кокарда, ал оның жанама бөлігінде алтын түстес арнайы сурет болады. Күнқағардың жоғарғы жағында қара лакталған тері, ал төмен жағында қара түсті күдері немесе жүн мата қапталған. Күнқағардың астыңғы жақ бөлігінде алтын түсті жіппен өрілген кiшкене нысанды түймемен бекітілген.</w:t>
      </w:r>
    </w:p>
    <w:bookmarkEnd w:id="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9-тармаққа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 w:id="22"/>
    <w:p>
      <w:pPr>
        <w:spacing w:after="0"/>
        <w:ind w:left="0"/>
        <w:jc w:val="both"/>
      </w:pPr>
      <w:r>
        <w:rPr>
          <w:rFonts w:ascii="Times New Roman"/>
          <w:b w:val="false"/>
          <w:i w:val="false"/>
          <w:color w:val="000000"/>
          <w:sz w:val="28"/>
        </w:rPr>
        <w:t>
      10. Қаракөл теріден тігілген құлақшын. Алдыңғы жақ бөлiгiнiң ортасына белгiленген үлгiдегi кокарда қадалады.</w:t>
      </w:r>
    </w:p>
    <w:bookmarkEnd w:id="22"/>
    <w:bookmarkStart w:name="z25" w:id="23"/>
    <w:p>
      <w:pPr>
        <w:spacing w:after="0"/>
        <w:ind w:left="0"/>
        <w:jc w:val="both"/>
      </w:pPr>
      <w:r>
        <w:rPr>
          <w:rFonts w:ascii="Times New Roman"/>
          <w:b w:val="false"/>
          <w:i w:val="false"/>
          <w:color w:val="000000"/>
          <w:sz w:val="28"/>
        </w:rPr>
        <w:t>
      11. Галстук көк-жасыл түсті.</w:t>
      </w:r>
    </w:p>
    <w:bookmarkEnd w:id="23"/>
    <w:bookmarkStart w:name="z26" w:id="24"/>
    <w:p>
      <w:pPr>
        <w:spacing w:after="0"/>
        <w:ind w:left="0"/>
        <w:jc w:val="both"/>
      </w:pPr>
      <w:r>
        <w:rPr>
          <w:rFonts w:ascii="Times New Roman"/>
          <w:b w:val="false"/>
          <w:i w:val="false"/>
          <w:color w:val="000000"/>
          <w:sz w:val="28"/>
        </w:rPr>
        <w:t>
      12. Ақ түсті мойын орамал.</w:t>
      </w:r>
    </w:p>
    <w:bookmarkEnd w:id="24"/>
    <w:bookmarkStart w:name="z27" w:id="25"/>
    <w:p>
      <w:pPr>
        <w:spacing w:after="0"/>
        <w:ind w:left="0"/>
        <w:jc w:val="both"/>
      </w:pPr>
      <w:r>
        <w:rPr>
          <w:rFonts w:ascii="Times New Roman"/>
          <w:b w:val="false"/>
          <w:i w:val="false"/>
          <w:color w:val="000000"/>
          <w:sz w:val="28"/>
        </w:rPr>
        <w:t>
      13. Қара түсті былғары туфли, классикалық.</w:t>
      </w:r>
    </w:p>
    <w:bookmarkEnd w:id="25"/>
    <w:bookmarkStart w:name="z28" w:id="26"/>
    <w:p>
      <w:pPr>
        <w:spacing w:after="0"/>
        <w:ind w:left="0"/>
        <w:jc w:val="both"/>
      </w:pPr>
      <w:r>
        <w:rPr>
          <w:rFonts w:ascii="Times New Roman"/>
          <w:b w:val="false"/>
          <w:i w:val="false"/>
          <w:color w:val="000000"/>
          <w:sz w:val="28"/>
        </w:rPr>
        <w:t>
      14. Қысқа қонышты қара түсті, жылы қысқы былғары етік.</w:t>
      </w:r>
    </w:p>
    <w:bookmarkEnd w:id="26"/>
    <w:bookmarkStart w:name="z29" w:id="27"/>
    <w:p>
      <w:pPr>
        <w:spacing w:after="0"/>
        <w:ind w:left="0"/>
        <w:jc w:val="both"/>
      </w:pPr>
      <w:r>
        <w:rPr>
          <w:rFonts w:ascii="Times New Roman"/>
          <w:b w:val="false"/>
          <w:i w:val="false"/>
          <w:color w:val="000000"/>
          <w:sz w:val="28"/>
        </w:rPr>
        <w:t>
      15. Қара түсті былғары жылы қолғап.</w:t>
      </w:r>
    </w:p>
    <w:bookmarkEnd w:id="27"/>
    <w:bookmarkStart w:name="z30" w:id="28"/>
    <w:p>
      <w:pPr>
        <w:spacing w:after="0"/>
        <w:ind w:left="0"/>
        <w:jc w:val="both"/>
      </w:pPr>
      <w:r>
        <w:rPr>
          <w:rFonts w:ascii="Times New Roman"/>
          <w:b w:val="false"/>
          <w:i w:val="false"/>
          <w:color w:val="000000"/>
          <w:sz w:val="28"/>
        </w:rPr>
        <w:t>
      16. Қара түсті былғары белдік.</w:t>
      </w:r>
    </w:p>
    <w:bookmarkEnd w:id="28"/>
    <w:bookmarkStart w:name="z31" w:id="29"/>
    <w:p>
      <w:pPr>
        <w:spacing w:after="0"/>
        <w:ind w:left="0"/>
        <w:jc w:val="left"/>
      </w:pPr>
      <w:r>
        <w:rPr>
          <w:rFonts w:ascii="Times New Roman"/>
          <w:b/>
          <w:i w:val="false"/>
          <w:color w:val="000000"/>
        </w:rPr>
        <w:t xml:space="preserve"> 3. Қазақстан Республикасы мемлекеттік орман инспекциясы</w:t>
      </w:r>
      <w:r>
        <w:br/>
      </w:r>
      <w:r>
        <w:rPr>
          <w:rFonts w:ascii="Times New Roman"/>
          <w:b/>
          <w:i w:val="false"/>
          <w:color w:val="000000"/>
        </w:rPr>
        <w:t>лауазымды адамдарының ерлерге арналған айырым белгілері бар</w:t>
      </w:r>
      <w:r>
        <w:br/>
      </w:r>
      <w:r>
        <w:rPr>
          <w:rFonts w:ascii="Times New Roman"/>
          <w:b/>
          <w:i w:val="false"/>
          <w:color w:val="000000"/>
        </w:rPr>
        <w:t>күнделікті нысанды киімі (погонсыз)</w:t>
      </w:r>
    </w:p>
    <w:bookmarkEnd w:id="29"/>
    <w:bookmarkStart w:name="z32" w:id="30"/>
    <w:p>
      <w:pPr>
        <w:spacing w:after="0"/>
        <w:ind w:left="0"/>
        <w:jc w:val="both"/>
      </w:pPr>
      <w:r>
        <w:rPr>
          <w:rFonts w:ascii="Times New Roman"/>
          <w:b w:val="false"/>
          <w:i w:val="false"/>
          <w:color w:val="000000"/>
          <w:sz w:val="28"/>
        </w:rPr>
        <w:t xml:space="preserve">
      17. Қазақстан Республикасы мемлекеттік орман инспекциясы лауазымды адамдарының ерлерге арналған айырым белгілері бар күнделікті нысанды киімінің (погонсыз) үлгілері осы Үлгілерге </w:t>
      </w:r>
      <w:r>
        <w:rPr>
          <w:rFonts w:ascii="Times New Roman"/>
          <w:b w:val="false"/>
          <w:i w:val="false"/>
          <w:color w:val="000000"/>
          <w:sz w:val="28"/>
        </w:rPr>
        <w:t>2-қосымшаға</w:t>
      </w:r>
      <w:r>
        <w:rPr>
          <w:rFonts w:ascii="Times New Roman"/>
          <w:b w:val="false"/>
          <w:i w:val="false"/>
          <w:color w:val="000000"/>
          <w:sz w:val="28"/>
        </w:rPr>
        <w:t xml:space="preserve"> сәйкес берілген.</w:t>
      </w:r>
    </w:p>
    <w:bookmarkEnd w:id="30"/>
    <w:bookmarkStart w:name="z33" w:id="31"/>
    <w:p>
      <w:pPr>
        <w:spacing w:after="0"/>
        <w:ind w:left="0"/>
        <w:jc w:val="both"/>
      </w:pPr>
      <w:r>
        <w:rPr>
          <w:rFonts w:ascii="Times New Roman"/>
          <w:b w:val="false"/>
          <w:i w:val="false"/>
          <w:color w:val="000000"/>
          <w:sz w:val="28"/>
        </w:rPr>
        <w:t>
      18. Костюм пиджак пен шалбардан тұрады. Көк-жасыл түсті жартылай жүн матадан тігіледі.</w:t>
      </w:r>
    </w:p>
    <w:bookmarkEnd w:id="31"/>
    <w:bookmarkStart w:name="z34" w:id="32"/>
    <w:p>
      <w:pPr>
        <w:spacing w:after="0"/>
        <w:ind w:left="0"/>
        <w:jc w:val="both"/>
      </w:pPr>
      <w:r>
        <w:rPr>
          <w:rFonts w:ascii="Times New Roman"/>
          <w:b w:val="false"/>
          <w:i w:val="false"/>
          <w:color w:val="000000"/>
          <w:sz w:val="28"/>
        </w:rPr>
        <w:t>
      Пиджак бір қаусырма өңiрлi, жартылай қыналған пiшiнде, алтын түсті төрт нысандық түймеге ілінген, жаға мен қайырмалы қайырмасы бар. Жеңі екі тігісті қайып тігілген. Сол жеңде – Комитетке тиесілігінің жең белгісі.</w:t>
      </w:r>
    </w:p>
    <w:bookmarkEnd w:id="32"/>
    <w:bookmarkStart w:name="z35" w:id="33"/>
    <w:p>
      <w:pPr>
        <w:spacing w:after="0"/>
        <w:ind w:left="0"/>
        <w:jc w:val="both"/>
      </w:pPr>
      <w:r>
        <w:rPr>
          <w:rFonts w:ascii="Times New Roman"/>
          <w:b w:val="false"/>
          <w:i w:val="false"/>
          <w:color w:val="000000"/>
          <w:sz w:val="28"/>
        </w:rPr>
        <w:t>
      Жан қалтасы тілікті қалпақшамен көлденең орналастырылған. Пиджакта жапсырма белгілер бар.</w:t>
      </w:r>
    </w:p>
    <w:bookmarkEnd w:id="33"/>
    <w:bookmarkStart w:name="z36" w:id="34"/>
    <w:p>
      <w:pPr>
        <w:spacing w:after="0"/>
        <w:ind w:left="0"/>
        <w:jc w:val="both"/>
      </w:pPr>
      <w:r>
        <w:rPr>
          <w:rFonts w:ascii="Times New Roman"/>
          <w:b w:val="false"/>
          <w:i w:val="false"/>
          <w:color w:val="000000"/>
          <w:sz w:val="28"/>
        </w:rPr>
        <w:t>
      Шалбары балағы тік – көк-жасыл түсті, қапталдарындағы тігістері жасыл түспен оқаланған, оның жиектерінде ені 2 сантиметр жасыл түсті лампастар бар.</w:t>
      </w:r>
    </w:p>
    <w:bookmarkEnd w:id="34"/>
    <w:bookmarkStart w:name="z37" w:id="35"/>
    <w:p>
      <w:pPr>
        <w:spacing w:after="0"/>
        <w:ind w:left="0"/>
        <w:jc w:val="both"/>
      </w:pPr>
      <w:r>
        <w:rPr>
          <w:rFonts w:ascii="Times New Roman"/>
          <w:b w:val="false"/>
          <w:i w:val="false"/>
          <w:color w:val="000000"/>
          <w:sz w:val="28"/>
        </w:rPr>
        <w:t>
      19. Ұзын жеңді көк түсті жейде. Мақта-матадан тігіледі. Жейденің төменгі жағы белдікпен аяқталып, бүйіріндегі тіліктері бойынша түймеленеді. Қайырма жағалы, төс қалталарының қақпақшалары болады. Жеңінің бір түймемен түймеленетін жапсырмалы манжеттері бар.</w:t>
      </w:r>
    </w:p>
    <w:bookmarkEnd w:id="35"/>
    <w:bookmarkStart w:name="z38" w:id="36"/>
    <w:p>
      <w:pPr>
        <w:spacing w:after="0"/>
        <w:ind w:left="0"/>
        <w:jc w:val="both"/>
      </w:pPr>
      <w:r>
        <w:rPr>
          <w:rFonts w:ascii="Times New Roman"/>
          <w:b w:val="false"/>
          <w:i w:val="false"/>
          <w:color w:val="000000"/>
          <w:sz w:val="28"/>
        </w:rPr>
        <w:t>
      20. Қыстық, жылы, жартылай жүн күрте, бір қаусырма өңiрлi, қайырма жағалы, жеті түймелі түймелігі бар көк-жасыл түсті матадан жасалады. Өрешеде қалпағы бар үстеме төс қалталары бар. Арқасы кокеткалы. Жеңінің қондырма манжеттері бар, бір түймемен түймеленеді. Сол жеңде – Комитетке тиесілігінің жең белгісі.</w:t>
      </w:r>
    </w:p>
    <w:bookmarkEnd w:id="36"/>
    <w:bookmarkStart w:name="z39" w:id="37"/>
    <w:p>
      <w:pPr>
        <w:spacing w:after="0"/>
        <w:ind w:left="0"/>
        <w:jc w:val="both"/>
      </w:pPr>
      <w:r>
        <w:rPr>
          <w:rFonts w:ascii="Times New Roman"/>
          <w:b w:val="false"/>
          <w:i w:val="false"/>
          <w:color w:val="000000"/>
          <w:sz w:val="28"/>
        </w:rPr>
        <w:t>
      Күрте шалбармен бірге сыртқа шығарылып киіледі. Күрте белгіленген үлгідегі айырым белгілермен киіледі.</w:t>
      </w:r>
    </w:p>
    <w:bookmarkEnd w:id="37"/>
    <w:bookmarkStart w:name="z40" w:id="38"/>
    <w:p>
      <w:pPr>
        <w:spacing w:after="0"/>
        <w:ind w:left="0"/>
        <w:jc w:val="both"/>
      </w:pPr>
      <w:r>
        <w:rPr>
          <w:rFonts w:ascii="Times New Roman"/>
          <w:b w:val="false"/>
          <w:i w:val="false"/>
          <w:color w:val="000000"/>
          <w:sz w:val="28"/>
        </w:rPr>
        <w:t>
      21. Жылы шалбар қою жасыл түсті, қысқы, балағы тік, бүйір тігісінде - жасыл түсті кант. Белі сырылған, алты белдік ұстағыш орналасқан, түймеленеді және ілмегі немесе екі түймесі бар. Шалбардың алдыңғы жартысының жібек астары бар, төменгі жағы манжетсіз, төменгі жағының ені 20-24 сантиметр. Сыртқы бүйір қалталары көлденең қималы. Шалбардың артқы оң жақ жартысының қалпақшалы жарма қалтасы болады. Алды ысырма "молниялы" немесе түймелі.</w:t>
      </w:r>
    </w:p>
    <w:bookmarkEnd w:id="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21-тармаққа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 w:id="39"/>
    <w:p>
      <w:pPr>
        <w:spacing w:after="0"/>
        <w:ind w:left="0"/>
        <w:jc w:val="both"/>
      </w:pPr>
      <w:r>
        <w:rPr>
          <w:rFonts w:ascii="Times New Roman"/>
          <w:b w:val="false"/>
          <w:i w:val="false"/>
          <w:color w:val="000000"/>
          <w:sz w:val="28"/>
        </w:rPr>
        <w:t>
      22. Қысқы жылы іш киім.</w:t>
      </w:r>
    </w:p>
    <w:bookmarkEnd w:id="39"/>
    <w:bookmarkStart w:name="z42" w:id="40"/>
    <w:p>
      <w:pPr>
        <w:spacing w:after="0"/>
        <w:ind w:left="0"/>
        <w:jc w:val="both"/>
      </w:pPr>
      <w:r>
        <w:rPr>
          <w:rFonts w:ascii="Times New Roman"/>
          <w:b w:val="false"/>
          <w:i w:val="false"/>
          <w:color w:val="000000"/>
          <w:sz w:val="28"/>
        </w:rPr>
        <w:t>
      23. Табиғи қаракөлден тігілген құлақшын. Алдыңғы жақ бөлiгiнiң ортасына белгiленген үлгiдегi кокарда қадалады.</w:t>
      </w:r>
    </w:p>
    <w:bookmarkEnd w:id="40"/>
    <w:bookmarkStart w:name="z43" w:id="41"/>
    <w:p>
      <w:pPr>
        <w:spacing w:after="0"/>
        <w:ind w:left="0"/>
        <w:jc w:val="both"/>
      </w:pPr>
      <w:r>
        <w:rPr>
          <w:rFonts w:ascii="Times New Roman"/>
          <w:b w:val="false"/>
          <w:i w:val="false"/>
          <w:color w:val="000000"/>
          <w:sz w:val="28"/>
        </w:rPr>
        <w:t>
      24. Көк-жасыл түсті бөкебай.</w:t>
      </w:r>
    </w:p>
    <w:bookmarkEnd w:id="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24-тармаққа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4" w:id="42"/>
    <w:p>
      <w:pPr>
        <w:spacing w:after="0"/>
        <w:ind w:left="0"/>
        <w:jc w:val="both"/>
      </w:pPr>
      <w:r>
        <w:rPr>
          <w:rFonts w:ascii="Times New Roman"/>
          <w:b w:val="false"/>
          <w:i w:val="false"/>
          <w:color w:val="000000"/>
          <w:sz w:val="28"/>
        </w:rPr>
        <w:t>
      25. Көк-жасыл түсті галстук.</w:t>
      </w:r>
    </w:p>
    <w:bookmarkEnd w:id="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25-тармаққа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5" w:id="43"/>
    <w:p>
      <w:pPr>
        <w:spacing w:after="0"/>
        <w:ind w:left="0"/>
        <w:jc w:val="both"/>
      </w:pPr>
      <w:r>
        <w:rPr>
          <w:rFonts w:ascii="Times New Roman"/>
          <w:b w:val="false"/>
          <w:i w:val="false"/>
          <w:color w:val="000000"/>
          <w:sz w:val="28"/>
        </w:rPr>
        <w:t>
      26. Ұзын қонышты, жылы, қара түсті қысқы бәтеңке.</w:t>
      </w:r>
    </w:p>
    <w:bookmarkEnd w:id="43"/>
    <w:bookmarkStart w:name="z46" w:id="44"/>
    <w:p>
      <w:pPr>
        <w:spacing w:after="0"/>
        <w:ind w:left="0"/>
        <w:jc w:val="both"/>
      </w:pPr>
      <w:r>
        <w:rPr>
          <w:rFonts w:ascii="Times New Roman"/>
          <w:b w:val="false"/>
          <w:i w:val="false"/>
          <w:color w:val="000000"/>
          <w:sz w:val="28"/>
        </w:rPr>
        <w:t>
      27. Мех қолғап.</w:t>
      </w:r>
    </w:p>
    <w:bookmarkEnd w:id="44"/>
    <w:bookmarkStart w:name="z47" w:id="45"/>
    <w:p>
      <w:pPr>
        <w:spacing w:after="0"/>
        <w:ind w:left="0"/>
        <w:jc w:val="both"/>
      </w:pPr>
      <w:r>
        <w:rPr>
          <w:rFonts w:ascii="Times New Roman"/>
          <w:b w:val="false"/>
          <w:i w:val="false"/>
          <w:color w:val="000000"/>
          <w:sz w:val="28"/>
        </w:rPr>
        <w:t>
      28. Жүн шұлық.</w:t>
      </w:r>
    </w:p>
    <w:bookmarkEnd w:id="45"/>
    <w:bookmarkStart w:name="z48" w:id="46"/>
    <w:p>
      <w:pPr>
        <w:spacing w:after="0"/>
        <w:ind w:left="0"/>
        <w:jc w:val="left"/>
      </w:pPr>
      <w:r>
        <w:rPr>
          <w:rFonts w:ascii="Times New Roman"/>
          <w:b/>
          <w:i w:val="false"/>
          <w:color w:val="000000"/>
        </w:rPr>
        <w:t xml:space="preserve"> 4. Қазақстан Республикасы мемлекеттік орман инспекциясы</w:t>
      </w:r>
      <w:r>
        <w:br/>
      </w:r>
      <w:r>
        <w:rPr>
          <w:rFonts w:ascii="Times New Roman"/>
          <w:b/>
          <w:i w:val="false"/>
          <w:color w:val="000000"/>
        </w:rPr>
        <w:t>лауазымды адамдарының далалық нысанды киімі (погонсыз)</w:t>
      </w:r>
    </w:p>
    <w:bookmarkEnd w:id="46"/>
    <w:bookmarkStart w:name="z49" w:id="47"/>
    <w:p>
      <w:pPr>
        <w:spacing w:after="0"/>
        <w:ind w:left="0"/>
        <w:jc w:val="both"/>
      </w:pPr>
      <w:r>
        <w:rPr>
          <w:rFonts w:ascii="Times New Roman"/>
          <w:b w:val="false"/>
          <w:i w:val="false"/>
          <w:color w:val="000000"/>
          <w:sz w:val="28"/>
        </w:rPr>
        <w:t xml:space="preserve">
      29. Қазақстан Республикасы мемлекеттік орман инспекциясы лауазымды адамдарының далалық нысанды киімінің (погонсыз) үлгісі осы Үлгілерге </w:t>
      </w:r>
      <w:r>
        <w:rPr>
          <w:rFonts w:ascii="Times New Roman"/>
          <w:b w:val="false"/>
          <w:i w:val="false"/>
          <w:color w:val="000000"/>
          <w:sz w:val="28"/>
        </w:rPr>
        <w:t>3-қосымшаға</w:t>
      </w:r>
      <w:r>
        <w:rPr>
          <w:rFonts w:ascii="Times New Roman"/>
          <w:b w:val="false"/>
          <w:i w:val="false"/>
          <w:color w:val="000000"/>
          <w:sz w:val="28"/>
        </w:rPr>
        <w:t xml:space="preserve"> сәйкес тігіледі.</w:t>
      </w:r>
    </w:p>
    <w:bookmarkEnd w:id="47"/>
    <w:bookmarkStart w:name="z50" w:id="48"/>
    <w:p>
      <w:pPr>
        <w:spacing w:after="0"/>
        <w:ind w:left="0"/>
        <w:jc w:val="both"/>
      </w:pPr>
      <w:r>
        <w:rPr>
          <w:rFonts w:ascii="Times New Roman"/>
          <w:b w:val="false"/>
          <w:i w:val="false"/>
          <w:color w:val="000000"/>
          <w:sz w:val="28"/>
        </w:rPr>
        <w:t>
      30. Жазғы күрте ұзын жеңді, стандартты ұзындығы бар теңбіл түсті мақта-матадан тігіледі. Белгiленген үлгiдегi түймемен тігілген қайырма жаға. Жеңінің бір түймеге тігілген қондырма манжеттері бар. Сол жеңнің "иықтан төмен 100 миллиметр" сыртқы жағында Комитетке тиесілігінің жең қондырмасы болады. Екі төс және екі тік бүйір қалтасы бар.</w:t>
      </w:r>
    </w:p>
    <w:bookmarkEnd w:id="48"/>
    <w:bookmarkStart w:name="z51" w:id="49"/>
    <w:p>
      <w:pPr>
        <w:spacing w:after="0"/>
        <w:ind w:left="0"/>
        <w:jc w:val="both"/>
      </w:pPr>
      <w:r>
        <w:rPr>
          <w:rFonts w:ascii="Times New Roman"/>
          <w:b w:val="false"/>
          <w:i w:val="false"/>
          <w:color w:val="000000"/>
          <w:sz w:val="28"/>
        </w:rPr>
        <w:t>
      31. Шалбардың балағы бәтеңкенің қонышына салынады, теңбіл түсті мақта-матадан тігіледі, шалбардың алдыңғы жартысының жібек астары, белдік ұстайтын ілгегі бар, төменгі жағы манжетсіз. Сыртқы екі бүйір қалтасы көлденең қималы және артында бір тік қалтасы бар.</w:t>
      </w:r>
    </w:p>
    <w:bookmarkEnd w:id="49"/>
    <w:bookmarkStart w:name="z52" w:id="50"/>
    <w:p>
      <w:pPr>
        <w:spacing w:after="0"/>
        <w:ind w:left="0"/>
        <w:jc w:val="both"/>
      </w:pPr>
      <w:r>
        <w:rPr>
          <w:rFonts w:ascii="Times New Roman"/>
          <w:b w:val="false"/>
          <w:i w:val="false"/>
          <w:color w:val="000000"/>
          <w:sz w:val="28"/>
        </w:rPr>
        <w:t>
      32. Былғары белдік.</w:t>
      </w:r>
    </w:p>
    <w:bookmarkEnd w:id="50"/>
    <w:bookmarkStart w:name="z53" w:id="51"/>
    <w:p>
      <w:pPr>
        <w:spacing w:after="0"/>
        <w:ind w:left="0"/>
        <w:jc w:val="both"/>
      </w:pPr>
      <w:r>
        <w:rPr>
          <w:rFonts w:ascii="Times New Roman"/>
          <w:b w:val="false"/>
          <w:i w:val="false"/>
          <w:color w:val="000000"/>
          <w:sz w:val="28"/>
        </w:rPr>
        <w:t>
      33. Қысқа жеңді жейде теңбіл түсті мақта-матадан тігіледі. Қайырма жағалы. Жеңінің қондырма манжеттері бар. Сол жеңнің "иықтан төмен 100 миллиметр" сыртқы жағында Комитетке тиесілігінің жең қондырмасы болады. Бір қатарға орналасқан алты нысандық түймемен түймеленеді. Екі тік төс қалтасы бар.</w:t>
      </w:r>
    </w:p>
    <w:bookmarkEnd w:id="51"/>
    <w:bookmarkStart w:name="z54" w:id="52"/>
    <w:p>
      <w:pPr>
        <w:spacing w:after="0"/>
        <w:ind w:left="0"/>
        <w:jc w:val="both"/>
      </w:pPr>
      <w:r>
        <w:rPr>
          <w:rFonts w:ascii="Times New Roman"/>
          <w:b w:val="false"/>
          <w:i w:val="false"/>
          <w:color w:val="000000"/>
          <w:sz w:val="28"/>
        </w:rPr>
        <w:t>
      34. Телпек теңбіл түсті мақта-матадан тігіледі. Алдыңғы жақ бөлiгiнiң ортасына кокарда қадалады.</w:t>
      </w:r>
    </w:p>
    <w:bookmarkEnd w:id="52"/>
    <w:bookmarkStart w:name="z55" w:id="53"/>
    <w:p>
      <w:pPr>
        <w:spacing w:after="0"/>
        <w:ind w:left="0"/>
        <w:jc w:val="both"/>
      </w:pPr>
      <w:r>
        <w:rPr>
          <w:rFonts w:ascii="Times New Roman"/>
          <w:b w:val="false"/>
          <w:i w:val="false"/>
          <w:color w:val="000000"/>
          <w:sz w:val="28"/>
        </w:rPr>
        <w:t>
      35. Жаздық, былғары, биік қонышты, ерлер бәтеңкесі.</w:t>
      </w:r>
    </w:p>
    <w:bookmarkEnd w:id="53"/>
    <w:bookmarkStart w:name="z56" w:id="54"/>
    <w:p>
      <w:pPr>
        <w:spacing w:after="0"/>
        <w:ind w:left="0"/>
        <w:jc w:val="left"/>
      </w:pPr>
      <w:r>
        <w:rPr>
          <w:rFonts w:ascii="Times New Roman"/>
          <w:b/>
          <w:i w:val="false"/>
          <w:color w:val="000000"/>
        </w:rPr>
        <w:t xml:space="preserve"> 5. Қазақстан Республикасы мемлекеттік орман инспекциясының</w:t>
      </w:r>
      <w:r>
        <w:br/>
      </w:r>
      <w:r>
        <w:rPr>
          <w:rFonts w:ascii="Times New Roman"/>
          <w:b/>
          <w:i w:val="false"/>
          <w:color w:val="000000"/>
        </w:rPr>
        <w:t>лауазымды адамдарына арналған әйелдердің салтанатты нысанды</w:t>
      </w:r>
      <w:r>
        <w:br/>
      </w:r>
      <w:r>
        <w:rPr>
          <w:rFonts w:ascii="Times New Roman"/>
          <w:b/>
          <w:i w:val="false"/>
          <w:color w:val="000000"/>
        </w:rPr>
        <w:t>киімі (погонсыз)</w:t>
      </w:r>
    </w:p>
    <w:bookmarkEnd w:id="54"/>
    <w:bookmarkStart w:name="z57" w:id="55"/>
    <w:p>
      <w:pPr>
        <w:spacing w:after="0"/>
        <w:ind w:left="0"/>
        <w:jc w:val="both"/>
      </w:pPr>
      <w:r>
        <w:rPr>
          <w:rFonts w:ascii="Times New Roman"/>
          <w:b w:val="false"/>
          <w:i w:val="false"/>
          <w:color w:val="000000"/>
          <w:sz w:val="28"/>
        </w:rPr>
        <w:t xml:space="preserve">
      36. Қазақстан Республикасы мемлекеттік орман инспекциясының лауазымды адамдарына арналған әйелдердің салтанатты нысанды киімінің (погонсыз) үлгілері осы Үлгілерге </w:t>
      </w:r>
      <w:r>
        <w:rPr>
          <w:rFonts w:ascii="Times New Roman"/>
          <w:b w:val="false"/>
          <w:i w:val="false"/>
          <w:color w:val="000000"/>
          <w:sz w:val="28"/>
        </w:rPr>
        <w:t>4-қосымшаға</w:t>
      </w:r>
      <w:r>
        <w:rPr>
          <w:rFonts w:ascii="Times New Roman"/>
          <w:b w:val="false"/>
          <w:i w:val="false"/>
          <w:color w:val="000000"/>
          <w:sz w:val="28"/>
        </w:rPr>
        <w:t xml:space="preserve"> сәйкес берілген.</w:t>
      </w:r>
    </w:p>
    <w:bookmarkEnd w:id="55"/>
    <w:bookmarkStart w:name="z58" w:id="56"/>
    <w:p>
      <w:pPr>
        <w:spacing w:after="0"/>
        <w:ind w:left="0"/>
        <w:jc w:val="both"/>
      </w:pPr>
      <w:r>
        <w:rPr>
          <w:rFonts w:ascii="Times New Roman"/>
          <w:b w:val="false"/>
          <w:i w:val="false"/>
          <w:color w:val="000000"/>
          <w:sz w:val="28"/>
        </w:rPr>
        <w:t>
      37. Қысқы пальто көк-жасыл түсті жүн матадан тігілген, қаракөл жағасы бар, әрбір өрешеде үш-үштен нысандық түйме болады. Өрешелердің бүйір жақта көлденең қима қалталары бар. Тігісі бар арқасының орта тұсы қаусырмалы болып келеді, мықынына үш бөліктен тұратын белдікше тігіледі, белдікшенің орта бөлігі бүйір бөліктеріне төрт кішкентай нысандық түймемен (әр жақ шетінен екі-екіден) бекітіледі. Жеңдері қайырмалы, қайып тігілген. Сол жеңге Комитетке тиесілігінің жең белгісі тігіледі.</w:t>
      </w:r>
    </w:p>
    <w:bookmarkEnd w:id="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37-тармаққа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9" w:id="57"/>
    <w:p>
      <w:pPr>
        <w:spacing w:after="0"/>
        <w:ind w:left="0"/>
        <w:jc w:val="both"/>
      </w:pPr>
      <w:r>
        <w:rPr>
          <w:rFonts w:ascii="Times New Roman"/>
          <w:b w:val="false"/>
          <w:i w:val="false"/>
          <w:color w:val="000000"/>
          <w:sz w:val="28"/>
        </w:rPr>
        <w:t>
      38. Әйелдердің маусымдық плащы, көк-жасыл түсті плащтық матадан тігіледі, жылы астары бар. Жеңі ысырма тігісті. Сол жеңге шеврон тігіледі. Жағасы қайырмалы. Өрешесінің жапырақша сияқты алдыңғы бүйір қалталары бар, тігіспен сырылған. Белдігінің айылбасы пластмасса. Бұйымның өңірлері, жапырақшалары, жағасы, жеңі, етегі, белі бойынша жиегінен 0,1-0,5 сантиметр қашықтықта өрнектеу тігісі сырылған.</w:t>
      </w:r>
    </w:p>
    <w:bookmarkEnd w:id="57"/>
    <w:bookmarkStart w:name="z60" w:id="58"/>
    <w:p>
      <w:pPr>
        <w:spacing w:after="0"/>
        <w:ind w:left="0"/>
        <w:jc w:val="both"/>
      </w:pPr>
      <w:r>
        <w:rPr>
          <w:rFonts w:ascii="Times New Roman"/>
          <w:b w:val="false"/>
          <w:i w:val="false"/>
          <w:color w:val="000000"/>
          <w:sz w:val="28"/>
        </w:rPr>
        <w:t>
      39. Костюм пиджак пен шалбардан тұрады. Көк-жасыл түсті жүн матадан тігіледі.</w:t>
      </w:r>
    </w:p>
    <w:bookmarkEnd w:id="58"/>
    <w:bookmarkStart w:name="z61" w:id="59"/>
    <w:p>
      <w:pPr>
        <w:spacing w:after="0"/>
        <w:ind w:left="0"/>
        <w:jc w:val="both"/>
      </w:pPr>
      <w:r>
        <w:rPr>
          <w:rFonts w:ascii="Times New Roman"/>
          <w:b w:val="false"/>
          <w:i w:val="false"/>
          <w:color w:val="000000"/>
          <w:sz w:val="28"/>
        </w:rPr>
        <w:t>
      Пиджагы – екі қаусырма өңiрлi, жартылай қыналған пiшiнде жібек астары бар, жағасы мен жеңінің ұшы қайырмалы. Сол жеңнің сыртқы жағында "иықтан төмен 100 миллиметр" белгіленген үлгідегі жең қондырмасы болады. Екі қатарда орналасқан алтын түсті алты нысандық түймесі бар. Ені 8 сантиметр қайырмалы жеңнің жиегі жасыл түспен оқаланған. Сол жеңде Комитетке тиесілігінің жең белгісі болады</w:t>
      </w:r>
    </w:p>
    <w:bookmarkEnd w:id="59"/>
    <w:bookmarkStart w:name="z62" w:id="60"/>
    <w:p>
      <w:pPr>
        <w:spacing w:after="0"/>
        <w:ind w:left="0"/>
        <w:jc w:val="both"/>
      </w:pPr>
      <w:r>
        <w:rPr>
          <w:rFonts w:ascii="Times New Roman"/>
          <w:b w:val="false"/>
          <w:i w:val="false"/>
          <w:color w:val="000000"/>
          <w:sz w:val="28"/>
        </w:rPr>
        <w:t>
      Екі қатарда орналасқан алтын түсті алты нысандық түймесі бар. Жеңінің ені 8 сантиметр қайырмасы болады, қайырманың жоғарғы жағында жасыл түсті кант. Сол жеңде шеврон. Пиджактың өңіріне петлицалар тігіледі. Пиджактың қалталары: сыртқы – бір төс (сол жағында) және екі бүйір тік, ішкі – екі тік төс қалтасы бар.</w:t>
      </w:r>
    </w:p>
    <w:bookmarkEnd w:id="60"/>
    <w:bookmarkStart w:name="z63" w:id="61"/>
    <w:p>
      <w:pPr>
        <w:spacing w:after="0"/>
        <w:ind w:left="0"/>
        <w:jc w:val="both"/>
      </w:pPr>
      <w:r>
        <w:rPr>
          <w:rFonts w:ascii="Times New Roman"/>
          <w:b w:val="false"/>
          <w:i w:val="false"/>
          <w:color w:val="000000"/>
          <w:sz w:val="28"/>
        </w:rPr>
        <w:t>
      Шалбардың балағы тік, қапталдарындағы тігістері жасыл түспен оқаланған, оның жиектерінде ені 2 сантиметр жасыл түсті лампастар бар.</w:t>
      </w:r>
    </w:p>
    <w:bookmarkEnd w:id="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39-тармаққа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4" w:id="62"/>
    <w:p>
      <w:pPr>
        <w:spacing w:after="0"/>
        <w:ind w:left="0"/>
        <w:jc w:val="both"/>
      </w:pPr>
      <w:r>
        <w:rPr>
          <w:rFonts w:ascii="Times New Roman"/>
          <w:b w:val="false"/>
          <w:i w:val="false"/>
          <w:color w:val="000000"/>
          <w:sz w:val="28"/>
        </w:rPr>
        <w:t>
      40. Юбка тік үлгілі, көк-жасыл түсті жүн матадан тігілген.</w:t>
      </w:r>
    </w:p>
    <w:bookmarkEnd w:id="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40-тармаққа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5" w:id="63"/>
    <w:p>
      <w:pPr>
        <w:spacing w:after="0"/>
        <w:ind w:left="0"/>
        <w:jc w:val="both"/>
      </w:pPr>
      <w:r>
        <w:rPr>
          <w:rFonts w:ascii="Times New Roman"/>
          <w:b w:val="false"/>
          <w:i w:val="false"/>
          <w:color w:val="000000"/>
          <w:sz w:val="28"/>
        </w:rPr>
        <w:t>
      41. Сыртынан киетін блузка (жейде) – тұтастай көмкерілген белдігі бар, төс қалтасында қалпақшасы бар, кесілген тік сыртқа қайырылған жағасы бар ақ түсті матадан тігілген. Қиығының алдынан төменге дейін қыштаулы тігісі бар. Арқасы кокеткалы. Қиығы бар ұзын жеңді және қондырма манжеттері немесе тік қысқа манжеттері бар. Блузканың алдында қалпақтар, белдік және түймемен түймеленеді.</w:t>
      </w:r>
    </w:p>
    <w:bookmarkEnd w:id="63"/>
    <w:bookmarkStart w:name="z66" w:id="64"/>
    <w:p>
      <w:pPr>
        <w:spacing w:after="0"/>
        <w:ind w:left="0"/>
        <w:jc w:val="both"/>
      </w:pPr>
      <w:r>
        <w:rPr>
          <w:rFonts w:ascii="Times New Roman"/>
          <w:b w:val="false"/>
          <w:i w:val="false"/>
          <w:color w:val="000000"/>
          <w:sz w:val="28"/>
        </w:rPr>
        <w:t>
      42. Қысқа жеңді ақ түсті жейде (блузка). Мақта-матадан тігіледі. Қайырма жағалы, төс қалталарының қақпақшалары болады. Жеңінің бір түймемен түймеленетін жапсырмалы манжеттері бар.</w:t>
      </w:r>
    </w:p>
    <w:bookmarkEnd w:id="64"/>
    <w:bookmarkStart w:name="z67" w:id="65"/>
    <w:p>
      <w:pPr>
        <w:spacing w:after="0"/>
        <w:ind w:left="0"/>
        <w:jc w:val="both"/>
      </w:pPr>
      <w:r>
        <w:rPr>
          <w:rFonts w:ascii="Times New Roman"/>
          <w:b w:val="false"/>
          <w:i w:val="false"/>
          <w:color w:val="000000"/>
          <w:sz w:val="28"/>
        </w:rPr>
        <w:t>
      43. Қалпақ көк-жасыл түсті фетрдан немесе соған ұқсас материалдан жасалады. Дөңгелек қалпақтан және қуыстан тұрады. Қалпақтың астында ені 5-6 сантиметр жасыл түсті муардан тігілген таспа бекітілген. Қалпақтың алдыңғы жақ бөлiгiнiң ортасына белгiленген үлгiдегi кокарда қадалады.</w:t>
      </w:r>
    </w:p>
    <w:bookmarkEnd w:id="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43-тармаққа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8" w:id="66"/>
    <w:p>
      <w:pPr>
        <w:spacing w:after="0"/>
        <w:ind w:left="0"/>
        <w:jc w:val="both"/>
      </w:pPr>
      <w:r>
        <w:rPr>
          <w:rFonts w:ascii="Times New Roman"/>
          <w:b w:val="false"/>
          <w:i w:val="false"/>
          <w:color w:val="000000"/>
          <w:sz w:val="28"/>
        </w:rPr>
        <w:t>
      44. Табиғи қаракөлден тігілген құлақшын. Алдыңғы жақ бөлiгiнiң ортасына кокарда қадалады.</w:t>
      </w:r>
    </w:p>
    <w:bookmarkEnd w:id="66"/>
    <w:bookmarkStart w:name="z69" w:id="67"/>
    <w:p>
      <w:pPr>
        <w:spacing w:after="0"/>
        <w:ind w:left="0"/>
        <w:jc w:val="both"/>
      </w:pPr>
      <w:r>
        <w:rPr>
          <w:rFonts w:ascii="Times New Roman"/>
          <w:b w:val="false"/>
          <w:i w:val="false"/>
          <w:color w:val="000000"/>
          <w:sz w:val="28"/>
        </w:rPr>
        <w:t>
      45. Көк-жасыл түсті галстук.</w:t>
      </w:r>
    </w:p>
    <w:bookmarkEnd w:id="67"/>
    <w:bookmarkStart w:name="z70" w:id="68"/>
    <w:p>
      <w:pPr>
        <w:spacing w:after="0"/>
        <w:ind w:left="0"/>
        <w:jc w:val="both"/>
      </w:pPr>
      <w:r>
        <w:rPr>
          <w:rFonts w:ascii="Times New Roman"/>
          <w:b w:val="false"/>
          <w:i w:val="false"/>
          <w:color w:val="000000"/>
          <w:sz w:val="28"/>
        </w:rPr>
        <w:t>
      46. Ақ түсті мойын орамал.</w:t>
      </w:r>
    </w:p>
    <w:bookmarkEnd w:id="68"/>
    <w:bookmarkStart w:name="z71" w:id="69"/>
    <w:p>
      <w:pPr>
        <w:spacing w:after="0"/>
        <w:ind w:left="0"/>
        <w:jc w:val="both"/>
      </w:pPr>
      <w:r>
        <w:rPr>
          <w:rFonts w:ascii="Times New Roman"/>
          <w:b w:val="false"/>
          <w:i w:val="false"/>
          <w:color w:val="000000"/>
          <w:sz w:val="28"/>
        </w:rPr>
        <w:t>
      47. Былғары туфли, қара түсті, классикалық.</w:t>
      </w:r>
    </w:p>
    <w:bookmarkEnd w:id="69"/>
    <w:bookmarkStart w:name="z72" w:id="70"/>
    <w:p>
      <w:pPr>
        <w:spacing w:after="0"/>
        <w:ind w:left="0"/>
        <w:jc w:val="both"/>
      </w:pPr>
      <w:r>
        <w:rPr>
          <w:rFonts w:ascii="Times New Roman"/>
          <w:b w:val="false"/>
          <w:i w:val="false"/>
          <w:color w:val="000000"/>
          <w:sz w:val="28"/>
        </w:rPr>
        <w:t>
      48. Қысқа қонышты қара түсті, жылы қысқы тері етік.</w:t>
      </w:r>
    </w:p>
    <w:bookmarkEnd w:id="70"/>
    <w:bookmarkStart w:name="z73" w:id="71"/>
    <w:p>
      <w:pPr>
        <w:spacing w:after="0"/>
        <w:ind w:left="0"/>
        <w:jc w:val="both"/>
      </w:pPr>
      <w:r>
        <w:rPr>
          <w:rFonts w:ascii="Times New Roman"/>
          <w:b w:val="false"/>
          <w:i w:val="false"/>
          <w:color w:val="000000"/>
          <w:sz w:val="28"/>
        </w:rPr>
        <w:t>
      49. Қара түсті былғарыдан тігілген жылы қолғап.</w:t>
      </w:r>
    </w:p>
    <w:bookmarkEnd w:id="71"/>
    <w:bookmarkStart w:name="z74" w:id="72"/>
    <w:p>
      <w:pPr>
        <w:spacing w:after="0"/>
        <w:ind w:left="0"/>
        <w:jc w:val="both"/>
      </w:pPr>
      <w:r>
        <w:rPr>
          <w:rFonts w:ascii="Times New Roman"/>
          <w:b w:val="false"/>
          <w:i w:val="false"/>
          <w:color w:val="000000"/>
          <w:sz w:val="28"/>
        </w:rPr>
        <w:t>
      50. Қара түсті былғары белдік.</w:t>
      </w:r>
    </w:p>
    <w:bookmarkEnd w:id="72"/>
    <w:bookmarkStart w:name="z75" w:id="73"/>
    <w:p>
      <w:pPr>
        <w:spacing w:after="0"/>
        <w:ind w:left="0"/>
        <w:jc w:val="left"/>
      </w:pPr>
      <w:r>
        <w:rPr>
          <w:rFonts w:ascii="Times New Roman"/>
          <w:b/>
          <w:i w:val="false"/>
          <w:color w:val="000000"/>
        </w:rPr>
        <w:t xml:space="preserve"> 6. Қазақстан Республикасы мемлекеттік орман инспекциясының лауазымды адамдарына арналған әйелдердің күнделікті нысанды киімі (погонсыз)</w:t>
      </w:r>
    </w:p>
    <w:bookmarkEnd w:id="73"/>
    <w:bookmarkStart w:name="z76" w:id="74"/>
    <w:p>
      <w:pPr>
        <w:spacing w:after="0"/>
        <w:ind w:left="0"/>
        <w:jc w:val="both"/>
      </w:pPr>
      <w:r>
        <w:rPr>
          <w:rFonts w:ascii="Times New Roman"/>
          <w:b w:val="false"/>
          <w:i w:val="false"/>
          <w:color w:val="000000"/>
          <w:sz w:val="28"/>
        </w:rPr>
        <w:t xml:space="preserve">
      51. Қазақстан Республикасы мемлекеттік орман инспекциясының лауазымды адамдарына арналған әйелдердің күнделікті нысанды киімінің (погонсыз) үлгілері осы Үлгілерге </w:t>
      </w:r>
      <w:r>
        <w:rPr>
          <w:rFonts w:ascii="Times New Roman"/>
          <w:b w:val="false"/>
          <w:i w:val="false"/>
          <w:color w:val="000000"/>
          <w:sz w:val="28"/>
        </w:rPr>
        <w:t>5-қосымшада</w:t>
      </w:r>
      <w:r>
        <w:rPr>
          <w:rFonts w:ascii="Times New Roman"/>
          <w:b w:val="false"/>
          <w:i w:val="false"/>
          <w:color w:val="000000"/>
          <w:sz w:val="28"/>
        </w:rPr>
        <w:t xml:space="preserve"> берілген.</w:t>
      </w:r>
    </w:p>
    <w:bookmarkEnd w:id="74"/>
    <w:bookmarkStart w:name="z77" w:id="75"/>
    <w:p>
      <w:pPr>
        <w:spacing w:after="0"/>
        <w:ind w:left="0"/>
        <w:jc w:val="both"/>
      </w:pPr>
      <w:r>
        <w:rPr>
          <w:rFonts w:ascii="Times New Roman"/>
          <w:b w:val="false"/>
          <w:i w:val="false"/>
          <w:color w:val="000000"/>
          <w:sz w:val="28"/>
        </w:rPr>
        <w:t>
      52. Костюм пиджак пен шалбардан тұрады. Көк-жасыл түсті жартылай жүн матадан тігілген.</w:t>
      </w:r>
    </w:p>
    <w:bookmarkEnd w:id="75"/>
    <w:bookmarkStart w:name="z78" w:id="76"/>
    <w:p>
      <w:pPr>
        <w:spacing w:after="0"/>
        <w:ind w:left="0"/>
        <w:jc w:val="both"/>
      </w:pPr>
      <w:r>
        <w:rPr>
          <w:rFonts w:ascii="Times New Roman"/>
          <w:b w:val="false"/>
          <w:i w:val="false"/>
          <w:color w:val="000000"/>
          <w:sz w:val="28"/>
        </w:rPr>
        <w:t>
      Пиджак бір қаусырма өңiрлi, жартылай қыналған пiшiнде, алтын түсті төрт нысандық түймеге ілінген, жағасы мен жеңі қайырмалы. Жеңі екі тігісті қайып тігілген. Сол жеңінде жеңқап бар. Жан қалтасы – тілікті қалпақшамен көлденең орналастырылған.</w:t>
      </w:r>
    </w:p>
    <w:bookmarkEnd w:id="76"/>
    <w:bookmarkStart w:name="z79" w:id="77"/>
    <w:p>
      <w:pPr>
        <w:spacing w:after="0"/>
        <w:ind w:left="0"/>
        <w:jc w:val="both"/>
      </w:pPr>
      <w:r>
        <w:rPr>
          <w:rFonts w:ascii="Times New Roman"/>
          <w:b w:val="false"/>
          <w:i w:val="false"/>
          <w:color w:val="000000"/>
          <w:sz w:val="28"/>
        </w:rPr>
        <w:t>
      Шалбарының балағы тік, бүйір тігісінде – жасыл түсті кант.</w:t>
      </w:r>
    </w:p>
    <w:bookmarkEnd w:id="77"/>
    <w:bookmarkStart w:name="z80" w:id="78"/>
    <w:p>
      <w:pPr>
        <w:spacing w:after="0"/>
        <w:ind w:left="0"/>
        <w:jc w:val="both"/>
      </w:pPr>
      <w:r>
        <w:rPr>
          <w:rFonts w:ascii="Times New Roman"/>
          <w:b w:val="false"/>
          <w:i w:val="false"/>
          <w:color w:val="000000"/>
          <w:sz w:val="28"/>
        </w:rPr>
        <w:t>
      53. Ұзын жеңді көк түсті жейде (блузка). Мақта-матадан тігіледі. Қайырма жағалы, төс қалталарының қақпақшалары болады. Жеңінің бір түймемен түймеленетін жапсырмалы манжеттері бар.</w:t>
      </w:r>
    </w:p>
    <w:bookmarkEnd w:id="78"/>
    <w:bookmarkStart w:name="z81" w:id="79"/>
    <w:p>
      <w:pPr>
        <w:spacing w:after="0"/>
        <w:ind w:left="0"/>
        <w:jc w:val="both"/>
      </w:pPr>
      <w:r>
        <w:rPr>
          <w:rFonts w:ascii="Times New Roman"/>
          <w:b w:val="false"/>
          <w:i w:val="false"/>
          <w:color w:val="000000"/>
          <w:sz w:val="28"/>
        </w:rPr>
        <w:t>
      54. Қысқы жылы, жартылай жүн әйелдер күртесі бір қаусырма өңiрлi, қайырма жағалы, жеті түймелі түймелігі бар көк-жасыл түсті матадан жасалады. Бүйірінде қалпағы баржапсырма төс қалталары бар. Арқасы кокеткалы. Жеңінің қондырма манжеттері бар, бір түймемен түймеленеді. Сол жеңінде – Комитетке тиесілігінің жең қондырмасы тігіледі.</w:t>
      </w:r>
    </w:p>
    <w:bookmarkEnd w:id="79"/>
    <w:bookmarkStart w:name="z82" w:id="80"/>
    <w:p>
      <w:pPr>
        <w:spacing w:after="0"/>
        <w:ind w:left="0"/>
        <w:jc w:val="both"/>
      </w:pPr>
      <w:r>
        <w:rPr>
          <w:rFonts w:ascii="Times New Roman"/>
          <w:b w:val="false"/>
          <w:i w:val="false"/>
          <w:color w:val="000000"/>
          <w:sz w:val="28"/>
        </w:rPr>
        <w:t>
      Күрте шалбармен бірге сыртқа шығарылып киіледі. Күрте айырым белгілермен киіледі.</w:t>
      </w:r>
    </w:p>
    <w:bookmarkEnd w:id="80"/>
    <w:bookmarkStart w:name="z83" w:id="81"/>
    <w:p>
      <w:pPr>
        <w:spacing w:after="0"/>
        <w:ind w:left="0"/>
        <w:jc w:val="both"/>
      </w:pPr>
      <w:r>
        <w:rPr>
          <w:rFonts w:ascii="Times New Roman"/>
          <w:b w:val="false"/>
          <w:i w:val="false"/>
          <w:color w:val="000000"/>
          <w:sz w:val="28"/>
        </w:rPr>
        <w:t>
      55. Шалбар көк-жасыл түсті, жылы, қысқы, балағы тік, бүйір тігісінде – жасыл түсті кант. Белі сырылған, алты белдік ұстағыш орналасқан, түймеленеді және ілмегі немесе екі түймесі бар. Шалбардың алдыңғы жартысының жібек астары бар, төменгі жағы манжетсіз, төменгі жағының ені 20-24 сантиметр. Сыртқы бүйір қалталары көлденең қималы. Шалбардың артқы оң жақ жартысының қалпақшалы жарма қалтасы болады. Алды ысырма "молниялы" немесе түймелі.</w:t>
      </w:r>
    </w:p>
    <w:bookmarkEnd w:id="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55-тармаққа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4" w:id="82"/>
    <w:p>
      <w:pPr>
        <w:spacing w:after="0"/>
        <w:ind w:left="0"/>
        <w:jc w:val="both"/>
      </w:pPr>
      <w:r>
        <w:rPr>
          <w:rFonts w:ascii="Times New Roman"/>
          <w:b w:val="false"/>
          <w:i w:val="false"/>
          <w:color w:val="000000"/>
          <w:sz w:val="28"/>
        </w:rPr>
        <w:t>
      56. Табиғи қара қаракөлден тігілген құлақшын. Алдыңғы жақ бөлiгiнiң ортасына кокарда қадалады.</w:t>
      </w:r>
    </w:p>
    <w:bookmarkEnd w:id="82"/>
    <w:bookmarkStart w:name="z85" w:id="83"/>
    <w:p>
      <w:pPr>
        <w:spacing w:after="0"/>
        <w:ind w:left="0"/>
        <w:jc w:val="both"/>
      </w:pPr>
      <w:r>
        <w:rPr>
          <w:rFonts w:ascii="Times New Roman"/>
          <w:b w:val="false"/>
          <w:i w:val="false"/>
          <w:color w:val="000000"/>
          <w:sz w:val="28"/>
        </w:rPr>
        <w:t>
      57. Көк-жасыл түсті галстук.</w:t>
      </w:r>
    </w:p>
    <w:bookmarkEnd w:id="83"/>
    <w:bookmarkStart w:name="z86" w:id="84"/>
    <w:p>
      <w:pPr>
        <w:spacing w:after="0"/>
        <w:ind w:left="0"/>
        <w:jc w:val="both"/>
      </w:pPr>
      <w:r>
        <w:rPr>
          <w:rFonts w:ascii="Times New Roman"/>
          <w:b w:val="false"/>
          <w:i w:val="false"/>
          <w:color w:val="000000"/>
          <w:sz w:val="28"/>
        </w:rPr>
        <w:t>
      58. Көк-жасыл түсті бөкебай.</w:t>
      </w:r>
    </w:p>
    <w:bookmarkEnd w:id="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58-тармаққа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7" w:id="85"/>
    <w:p>
      <w:pPr>
        <w:spacing w:after="0"/>
        <w:ind w:left="0"/>
        <w:jc w:val="both"/>
      </w:pPr>
      <w:r>
        <w:rPr>
          <w:rFonts w:ascii="Times New Roman"/>
          <w:b w:val="false"/>
          <w:i w:val="false"/>
          <w:color w:val="000000"/>
          <w:sz w:val="28"/>
        </w:rPr>
        <w:t>
      59. Қысқы жылы ішкиім.</w:t>
      </w:r>
    </w:p>
    <w:bookmarkEnd w:id="85"/>
    <w:bookmarkStart w:name="z88" w:id="86"/>
    <w:p>
      <w:pPr>
        <w:spacing w:after="0"/>
        <w:ind w:left="0"/>
        <w:jc w:val="both"/>
      </w:pPr>
      <w:r>
        <w:rPr>
          <w:rFonts w:ascii="Times New Roman"/>
          <w:b w:val="false"/>
          <w:i w:val="false"/>
          <w:color w:val="000000"/>
          <w:sz w:val="28"/>
        </w:rPr>
        <w:t>
      60. Былғарыдан тігілген қара түсті, ұзын қонышты, жылы әйелдер бәтеңкесі.</w:t>
      </w:r>
    </w:p>
    <w:bookmarkEnd w:id="86"/>
    <w:bookmarkStart w:name="z89" w:id="87"/>
    <w:p>
      <w:pPr>
        <w:spacing w:after="0"/>
        <w:ind w:left="0"/>
        <w:jc w:val="both"/>
      </w:pPr>
      <w:r>
        <w:rPr>
          <w:rFonts w:ascii="Times New Roman"/>
          <w:b w:val="false"/>
          <w:i w:val="false"/>
          <w:color w:val="000000"/>
          <w:sz w:val="28"/>
        </w:rPr>
        <w:t>
      61. Мех қолғап.</w:t>
      </w:r>
    </w:p>
    <w:bookmarkEnd w:id="87"/>
    <w:bookmarkStart w:name="z90" w:id="88"/>
    <w:p>
      <w:pPr>
        <w:spacing w:after="0"/>
        <w:ind w:left="0"/>
        <w:jc w:val="both"/>
      </w:pPr>
      <w:r>
        <w:rPr>
          <w:rFonts w:ascii="Times New Roman"/>
          <w:b w:val="false"/>
          <w:i w:val="false"/>
          <w:color w:val="000000"/>
          <w:sz w:val="28"/>
        </w:rPr>
        <w:t>
      62. Жүн шұлық.</w:t>
      </w:r>
    </w:p>
    <w:bookmarkEnd w:id="88"/>
    <w:bookmarkStart w:name="z91" w:id="89"/>
    <w:p>
      <w:pPr>
        <w:spacing w:after="0"/>
        <w:ind w:left="0"/>
        <w:jc w:val="left"/>
      </w:pPr>
      <w:r>
        <w:rPr>
          <w:rFonts w:ascii="Times New Roman"/>
          <w:b/>
          <w:i w:val="false"/>
          <w:color w:val="000000"/>
        </w:rPr>
        <w:t xml:space="preserve"> 7. Қазақстан Республикасы мемлекеттік орман инспекциясының</w:t>
      </w:r>
      <w:r>
        <w:br/>
      </w:r>
      <w:r>
        <w:rPr>
          <w:rFonts w:ascii="Times New Roman"/>
          <w:b/>
          <w:i w:val="false"/>
          <w:color w:val="000000"/>
        </w:rPr>
        <w:t>лауазымды адамдарына арналған әйелдердің далалық нысанды киімі</w:t>
      </w:r>
      <w:r>
        <w:br/>
      </w:r>
      <w:r>
        <w:rPr>
          <w:rFonts w:ascii="Times New Roman"/>
          <w:b/>
          <w:i w:val="false"/>
          <w:color w:val="000000"/>
        </w:rPr>
        <w:t>(погонсыз)</w:t>
      </w:r>
    </w:p>
    <w:bookmarkEnd w:id="89"/>
    <w:bookmarkStart w:name="z92" w:id="90"/>
    <w:p>
      <w:pPr>
        <w:spacing w:after="0"/>
        <w:ind w:left="0"/>
        <w:jc w:val="both"/>
      </w:pPr>
      <w:r>
        <w:rPr>
          <w:rFonts w:ascii="Times New Roman"/>
          <w:b w:val="false"/>
          <w:i w:val="false"/>
          <w:color w:val="000000"/>
          <w:sz w:val="28"/>
        </w:rPr>
        <w:t xml:space="preserve">
      63. Қазақстан Республикасы мемлекеттік орман инспекциясының лауазымды адамдарына арналған әйелдердің далалық нысанды киімінің (погонсыз) үлгілері осы Үлгілерге </w:t>
      </w:r>
      <w:r>
        <w:rPr>
          <w:rFonts w:ascii="Times New Roman"/>
          <w:b w:val="false"/>
          <w:i w:val="false"/>
          <w:color w:val="000000"/>
          <w:sz w:val="28"/>
        </w:rPr>
        <w:t>6-қосымшаға</w:t>
      </w:r>
      <w:r>
        <w:rPr>
          <w:rFonts w:ascii="Times New Roman"/>
          <w:b w:val="false"/>
          <w:i w:val="false"/>
          <w:color w:val="000000"/>
          <w:sz w:val="28"/>
        </w:rPr>
        <w:t xml:space="preserve"> сәйкес берілген.</w:t>
      </w:r>
    </w:p>
    <w:bookmarkEnd w:id="90"/>
    <w:bookmarkStart w:name="z93" w:id="91"/>
    <w:p>
      <w:pPr>
        <w:spacing w:after="0"/>
        <w:ind w:left="0"/>
        <w:jc w:val="both"/>
      </w:pPr>
      <w:r>
        <w:rPr>
          <w:rFonts w:ascii="Times New Roman"/>
          <w:b w:val="false"/>
          <w:i w:val="false"/>
          <w:color w:val="000000"/>
          <w:sz w:val="28"/>
        </w:rPr>
        <w:t>
      64. Күрте ұзын жеңді стандартты ұзындығы бар теңбіл түсті мақта-матадан тігіледі. Белгiленген үлгiдегi түймемен тігілген қайырма жаға. Жеңінің бір түймеге тігілген қондырма манжеттері бар. Сол жеңнің "иықтан төмен 100 миллиметр" сыртқы жағында Комитетке тиесілігінің жең қондырмасы болады.</w:t>
      </w:r>
    </w:p>
    <w:bookmarkEnd w:id="91"/>
    <w:p>
      <w:pPr>
        <w:spacing w:after="0"/>
        <w:ind w:left="0"/>
        <w:jc w:val="both"/>
      </w:pPr>
      <w:r>
        <w:rPr>
          <w:rFonts w:ascii="Times New Roman"/>
          <w:b w:val="false"/>
          <w:i w:val="false"/>
          <w:color w:val="000000"/>
          <w:sz w:val="28"/>
        </w:rPr>
        <w:t>
      Екі төс және екі тік бүйір қалтасы бар.</w:t>
      </w:r>
    </w:p>
    <w:bookmarkStart w:name="z95" w:id="92"/>
    <w:p>
      <w:pPr>
        <w:spacing w:after="0"/>
        <w:ind w:left="0"/>
        <w:jc w:val="both"/>
      </w:pPr>
      <w:r>
        <w:rPr>
          <w:rFonts w:ascii="Times New Roman"/>
          <w:b w:val="false"/>
          <w:i w:val="false"/>
          <w:color w:val="000000"/>
          <w:sz w:val="28"/>
        </w:rPr>
        <w:t>
      Шалбардың балағы бәтеңкенің ішіне салынады, теңбіл түсті мақта-матадан тігілген, шалбардың алдыңғы жағының астары бар, белдік ұстағыш орналасқан, төменгі жағы манжетсіз. Екі қисық және бір тік артқы қалтасы бар.</w:t>
      </w:r>
    </w:p>
    <w:bookmarkEnd w:id="92"/>
    <w:bookmarkStart w:name="z94" w:id="93"/>
    <w:p>
      <w:pPr>
        <w:spacing w:after="0"/>
        <w:ind w:left="0"/>
        <w:jc w:val="both"/>
      </w:pPr>
      <w:r>
        <w:rPr>
          <w:rFonts w:ascii="Times New Roman"/>
          <w:b w:val="false"/>
          <w:i w:val="false"/>
          <w:color w:val="000000"/>
          <w:sz w:val="28"/>
        </w:rPr>
        <w:t>
      65. Қысқа жеңді жейде (блузка) теңбіл түсті мақта-матадан тігіледі. Қайырма жағалы. Жеңінің қондырма манжеттері бар. Сол жеңнің "иықтан төмен 100 миллиметр" сыртқы жағында Комитетке тиесілігінің жең қондырмасы болады.</w:t>
      </w:r>
    </w:p>
    <w:bookmarkEnd w:id="93"/>
    <w:bookmarkStart w:name="z96" w:id="94"/>
    <w:p>
      <w:pPr>
        <w:spacing w:after="0"/>
        <w:ind w:left="0"/>
        <w:jc w:val="both"/>
      </w:pPr>
      <w:r>
        <w:rPr>
          <w:rFonts w:ascii="Times New Roman"/>
          <w:b w:val="false"/>
          <w:i w:val="false"/>
          <w:color w:val="000000"/>
          <w:sz w:val="28"/>
        </w:rPr>
        <w:t>
      Бір қатарға орналасқан алты нысандық түймемен түймеленеді. Екі тік төс қалтасы бар.</w:t>
      </w:r>
    </w:p>
    <w:bookmarkEnd w:id="94"/>
    <w:bookmarkStart w:name="z97" w:id="95"/>
    <w:p>
      <w:pPr>
        <w:spacing w:after="0"/>
        <w:ind w:left="0"/>
        <w:jc w:val="both"/>
      </w:pPr>
      <w:r>
        <w:rPr>
          <w:rFonts w:ascii="Times New Roman"/>
          <w:b w:val="false"/>
          <w:i w:val="false"/>
          <w:color w:val="000000"/>
          <w:sz w:val="28"/>
        </w:rPr>
        <w:t>
      66. Телпек теңбіл түсті мақта-матадан тігіледі. Алдыңғы жақ бөлiгiнiң ортасына кокарда қадалады.</w:t>
      </w:r>
    </w:p>
    <w:bookmarkEnd w:id="95"/>
    <w:bookmarkStart w:name="z98" w:id="96"/>
    <w:p>
      <w:pPr>
        <w:spacing w:after="0"/>
        <w:ind w:left="0"/>
        <w:jc w:val="both"/>
      </w:pPr>
      <w:r>
        <w:rPr>
          <w:rFonts w:ascii="Times New Roman"/>
          <w:b w:val="false"/>
          <w:i w:val="false"/>
          <w:color w:val="000000"/>
          <w:sz w:val="28"/>
        </w:rPr>
        <w:t>
      67. Жаздық, былғары, биік қонышты әйелдер бәтеңкесі.</w:t>
      </w:r>
    </w:p>
    <w:bookmarkEnd w:id="96"/>
    <w:bookmarkStart w:name="z99" w:id="97"/>
    <w:p>
      <w:pPr>
        <w:spacing w:after="0"/>
        <w:ind w:left="0"/>
        <w:jc w:val="both"/>
      </w:pPr>
      <w:r>
        <w:rPr>
          <w:rFonts w:ascii="Times New Roman"/>
          <w:b w:val="false"/>
          <w:i w:val="false"/>
          <w:color w:val="000000"/>
          <w:sz w:val="28"/>
        </w:rPr>
        <w:t>
      68. Былғары белдік.</w:t>
      </w:r>
    </w:p>
    <w:bookmarkEnd w:id="97"/>
    <w:bookmarkStart w:name="z100" w:id="98"/>
    <w:p>
      <w:pPr>
        <w:spacing w:after="0"/>
        <w:ind w:left="0"/>
        <w:jc w:val="both"/>
      </w:pPr>
      <w:r>
        <w:rPr>
          <w:rFonts w:ascii="Times New Roman"/>
          <w:b w:val="false"/>
          <w:i w:val="false"/>
          <w:color w:val="000000"/>
          <w:sz w:val="28"/>
        </w:rPr>
        <w:t xml:space="preserve">
      69. Қазақстан Республикасы мемлекеттік орман инспекциясының лауазымды адамдарының бас киімдерінің үлгілері осы Үлгілерге </w:t>
      </w:r>
      <w:r>
        <w:rPr>
          <w:rFonts w:ascii="Times New Roman"/>
          <w:b w:val="false"/>
          <w:i w:val="false"/>
          <w:color w:val="000000"/>
          <w:sz w:val="28"/>
        </w:rPr>
        <w:t>7-қосымшаға</w:t>
      </w:r>
      <w:r>
        <w:rPr>
          <w:rFonts w:ascii="Times New Roman"/>
          <w:b w:val="false"/>
          <w:i w:val="false"/>
          <w:color w:val="000000"/>
          <w:sz w:val="28"/>
        </w:rPr>
        <w:t xml:space="preserve"> сәйкес берілген.</w:t>
      </w:r>
    </w:p>
    <w:bookmarkEnd w:id="98"/>
    <w:bookmarkStart w:name="z101" w:id="99"/>
    <w:p>
      <w:pPr>
        <w:spacing w:after="0"/>
        <w:ind w:left="0"/>
        <w:jc w:val="left"/>
      </w:pPr>
      <w:r>
        <w:rPr>
          <w:rFonts w:ascii="Times New Roman"/>
          <w:b/>
          <w:i w:val="false"/>
          <w:color w:val="000000"/>
        </w:rPr>
        <w:t xml:space="preserve"> 8. Қазақстан Республикасы мемлекеттік орман күзетінің лауазымды</w:t>
      </w:r>
      <w:r>
        <w:br/>
      </w:r>
      <w:r>
        <w:rPr>
          <w:rFonts w:ascii="Times New Roman"/>
          <w:b/>
          <w:i w:val="false"/>
          <w:color w:val="000000"/>
        </w:rPr>
        <w:t>адамдарының ерлерге арналған айырым белгілері бар салтанатты</w:t>
      </w:r>
      <w:r>
        <w:br/>
      </w:r>
      <w:r>
        <w:rPr>
          <w:rFonts w:ascii="Times New Roman"/>
          <w:b/>
          <w:i w:val="false"/>
          <w:color w:val="000000"/>
        </w:rPr>
        <w:t>нысанды киімі (погонсыз)</w:t>
      </w:r>
    </w:p>
    <w:bookmarkEnd w:id="99"/>
    <w:bookmarkStart w:name="z102" w:id="100"/>
    <w:p>
      <w:pPr>
        <w:spacing w:after="0"/>
        <w:ind w:left="0"/>
        <w:jc w:val="both"/>
      </w:pPr>
      <w:r>
        <w:rPr>
          <w:rFonts w:ascii="Times New Roman"/>
          <w:b w:val="false"/>
          <w:i w:val="false"/>
          <w:color w:val="000000"/>
          <w:sz w:val="28"/>
        </w:rPr>
        <w:t xml:space="preserve">
      70. Қазақстан Республикасы мемлекеттік орман күзетінің лауазымды адамдарының ерлерге арналған айырым белгілері бар салтанатты нысанды киімінің (погонсыз) үлгілері осы </w:t>
      </w:r>
      <w:r>
        <w:rPr>
          <w:rFonts w:ascii="Times New Roman"/>
          <w:b w:val="false"/>
          <w:i w:val="false"/>
          <w:color w:val="000000"/>
          <w:sz w:val="28"/>
        </w:rPr>
        <w:t>8-қосымшаға</w:t>
      </w:r>
      <w:r>
        <w:rPr>
          <w:rFonts w:ascii="Times New Roman"/>
          <w:b w:val="false"/>
          <w:i w:val="false"/>
          <w:color w:val="000000"/>
          <w:sz w:val="28"/>
        </w:rPr>
        <w:t xml:space="preserve"> сәйкес берілген.</w:t>
      </w:r>
    </w:p>
    <w:bookmarkEnd w:id="100"/>
    <w:bookmarkStart w:name="z103" w:id="101"/>
    <w:p>
      <w:pPr>
        <w:spacing w:after="0"/>
        <w:ind w:left="0"/>
        <w:jc w:val="both"/>
      </w:pPr>
      <w:r>
        <w:rPr>
          <w:rFonts w:ascii="Times New Roman"/>
          <w:b w:val="false"/>
          <w:i w:val="false"/>
          <w:color w:val="000000"/>
          <w:sz w:val="28"/>
        </w:rPr>
        <w:t>
      71. Қысқы жылы астары бар қою жасыл түсті пальто, цигейка жағалы, өрешісінде үш нысанды түйме қадалған. Бүйірінде көлденең қима қалталары бар. Арқасының ортасындағы жіктің ұшы екі жаққа қайырылады, беліне үш бөліктен тұратын белдікше тағылады, белдікшенің орта бөлігі бүйір бөліктеріне төрт кішкентай нысанды түймемен (әр шетіне екі-екіден) бекітіледі. Жеңінің ұшы қайырылып тігілген. Сол жеңде мемлекеттік орман күзетіне тиесілігінің шевроны тігіледі.</w:t>
      </w:r>
    </w:p>
    <w:bookmarkEnd w:id="1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71-тармаққа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4" w:id="102"/>
    <w:p>
      <w:pPr>
        <w:spacing w:after="0"/>
        <w:ind w:left="0"/>
        <w:jc w:val="both"/>
      </w:pPr>
      <w:r>
        <w:rPr>
          <w:rFonts w:ascii="Times New Roman"/>
          <w:b w:val="false"/>
          <w:i w:val="false"/>
          <w:color w:val="000000"/>
          <w:sz w:val="28"/>
        </w:rPr>
        <w:t>
      72. Костюм пиджак пен шалбардан тұрады. Қою жасыл түсті жүн матадан тігілген.</w:t>
      </w:r>
    </w:p>
    <w:bookmarkEnd w:id="102"/>
    <w:bookmarkStart w:name="z105" w:id="103"/>
    <w:p>
      <w:pPr>
        <w:spacing w:after="0"/>
        <w:ind w:left="0"/>
        <w:jc w:val="both"/>
      </w:pPr>
      <w:r>
        <w:rPr>
          <w:rFonts w:ascii="Times New Roman"/>
          <w:b w:val="false"/>
          <w:i w:val="false"/>
          <w:color w:val="000000"/>
          <w:sz w:val="28"/>
        </w:rPr>
        <w:t>
      Пиджак бір қаусырма өңiрлi, жартылай қыналған пiшiнде жібек астары бар, қою жасыл түсті жүн матадан тігілген, жағасы мен жеңінің ұшы қайырмалы. Бір қатарда орналасқан алтын түсті үш нысандық түймесі бар. Ені 8 сантиметр қайырмалы жеңнің жиегі жасыл түспен оқаланған. Пиджактың қалталары: сыртқы – бір төс (сол жағында) және екі бүйір тік, ішкі – екі тік төс қалтасы бар.</w:t>
      </w:r>
    </w:p>
    <w:bookmarkEnd w:id="103"/>
    <w:bookmarkStart w:name="z106" w:id="104"/>
    <w:p>
      <w:pPr>
        <w:spacing w:after="0"/>
        <w:ind w:left="0"/>
        <w:jc w:val="both"/>
      </w:pPr>
      <w:r>
        <w:rPr>
          <w:rFonts w:ascii="Times New Roman"/>
          <w:b w:val="false"/>
          <w:i w:val="false"/>
          <w:color w:val="000000"/>
          <w:sz w:val="28"/>
        </w:rPr>
        <w:t>
      Пиджактың сол жеңіне мемлекеттік орман күзетіне тиесіліктің шевроны мен жең белгілері, пиджактың өңіріне – петлицалар тігіледі.</w:t>
      </w:r>
    </w:p>
    <w:bookmarkEnd w:id="104"/>
    <w:bookmarkStart w:name="z107" w:id="105"/>
    <w:p>
      <w:pPr>
        <w:spacing w:after="0"/>
        <w:ind w:left="0"/>
        <w:jc w:val="both"/>
      </w:pPr>
      <w:r>
        <w:rPr>
          <w:rFonts w:ascii="Times New Roman"/>
          <w:b w:val="false"/>
          <w:i w:val="false"/>
          <w:color w:val="000000"/>
          <w:sz w:val="28"/>
        </w:rPr>
        <w:t>
      Ерлер шалбарының балағы тік, қапталдарындағы тігістері жасыл түспен оқаланған, оның жиектерінде ені 2 сантиметр жасыл түсті лампастар бар.</w:t>
      </w:r>
    </w:p>
    <w:bookmarkEnd w:id="1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72-тармаққа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8" w:id="106"/>
    <w:p>
      <w:pPr>
        <w:spacing w:after="0"/>
        <w:ind w:left="0"/>
        <w:jc w:val="both"/>
      </w:pPr>
      <w:r>
        <w:rPr>
          <w:rFonts w:ascii="Times New Roman"/>
          <w:b w:val="false"/>
          <w:i w:val="false"/>
          <w:color w:val="000000"/>
          <w:sz w:val="28"/>
        </w:rPr>
        <w:t>
      73. Ұзын жеңді жейде ақ түсті мақта-матадан тігіледі. Қайырма жағалы, төс қалталарының қақпақшалары болады. Жеңінің бір түймемен түймеленетін жапсырма манжеттері бар.</w:t>
      </w:r>
    </w:p>
    <w:bookmarkEnd w:id="106"/>
    <w:bookmarkStart w:name="z109" w:id="107"/>
    <w:p>
      <w:pPr>
        <w:spacing w:after="0"/>
        <w:ind w:left="0"/>
        <w:jc w:val="both"/>
      </w:pPr>
      <w:r>
        <w:rPr>
          <w:rFonts w:ascii="Times New Roman"/>
          <w:b w:val="false"/>
          <w:i w:val="false"/>
          <w:color w:val="000000"/>
          <w:sz w:val="28"/>
        </w:rPr>
        <w:t>
      74. Қысқа жеңді ақ түсті жейде. Мақта-матадан тігіледі. Қайырма жағалы, төс қалталарының қақпақшалары болады. Жеңінің бір түймемен түймеленетін жапсырма манжеттері бар.</w:t>
      </w:r>
    </w:p>
    <w:bookmarkEnd w:id="107"/>
    <w:bookmarkStart w:name="z110" w:id="108"/>
    <w:p>
      <w:pPr>
        <w:spacing w:after="0"/>
        <w:ind w:left="0"/>
        <w:jc w:val="both"/>
      </w:pPr>
      <w:r>
        <w:rPr>
          <w:rFonts w:ascii="Times New Roman"/>
          <w:b w:val="false"/>
          <w:i w:val="false"/>
          <w:color w:val="000000"/>
          <w:sz w:val="28"/>
        </w:rPr>
        <w:t>
      75. Фуражка қою жасыл түсті, нысанды костюм сияқты матадан тігіледі. Сопақша донышкадан және төрт бұрыштан, жиегі жасыл түсті барқыттан, күнқағардан тұрады. Донышканың жиегі мен жоғарғы көмкермесі жасыл түспен оқаланған. Алдыңғы жақ бөлiгiнде белгiленген үлгiдегi кокарда, ал оның жанама бөлігінде алтын түстес арнайы сурет болады. Күнқағардың жоғарғы жағында қара лакталған тері, ал төмен жағында қара түсті күдері немесе жүн мата қапталған. Күнқағардың астыңғы жақ бөлігінде алтын түсті жіппен өрілген екі кiшкене нысанды түймемен бекітілген.</w:t>
      </w:r>
    </w:p>
    <w:bookmarkEnd w:id="1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75-тармаққа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1" w:id="109"/>
    <w:p>
      <w:pPr>
        <w:spacing w:after="0"/>
        <w:ind w:left="0"/>
        <w:jc w:val="both"/>
      </w:pPr>
      <w:r>
        <w:rPr>
          <w:rFonts w:ascii="Times New Roman"/>
          <w:b w:val="false"/>
          <w:i w:val="false"/>
          <w:color w:val="000000"/>
          <w:sz w:val="28"/>
        </w:rPr>
        <w:t>
      76. Табиғи мехтан (цигейка) тігілген құлақшын. Алдыңғы жақ бөлiгiнiң ортасына кокарда қадалады.</w:t>
      </w:r>
    </w:p>
    <w:bookmarkEnd w:id="109"/>
    <w:bookmarkStart w:name="z112" w:id="110"/>
    <w:p>
      <w:pPr>
        <w:spacing w:after="0"/>
        <w:ind w:left="0"/>
        <w:jc w:val="both"/>
      </w:pPr>
      <w:r>
        <w:rPr>
          <w:rFonts w:ascii="Times New Roman"/>
          <w:b w:val="false"/>
          <w:i w:val="false"/>
          <w:color w:val="000000"/>
          <w:sz w:val="28"/>
        </w:rPr>
        <w:t>
      77. Қою жасыл түсті галстук.</w:t>
      </w:r>
    </w:p>
    <w:bookmarkEnd w:id="110"/>
    <w:bookmarkStart w:name="z113" w:id="111"/>
    <w:p>
      <w:pPr>
        <w:spacing w:after="0"/>
        <w:ind w:left="0"/>
        <w:jc w:val="both"/>
      </w:pPr>
      <w:r>
        <w:rPr>
          <w:rFonts w:ascii="Times New Roman"/>
          <w:b w:val="false"/>
          <w:i w:val="false"/>
          <w:color w:val="000000"/>
          <w:sz w:val="28"/>
        </w:rPr>
        <w:t>
      78. Қою жасыл түсті мойын орамал.</w:t>
      </w:r>
    </w:p>
    <w:bookmarkEnd w:id="1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78-тармаққа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4" w:id="112"/>
    <w:p>
      <w:pPr>
        <w:spacing w:after="0"/>
        <w:ind w:left="0"/>
        <w:jc w:val="both"/>
      </w:pPr>
      <w:r>
        <w:rPr>
          <w:rFonts w:ascii="Times New Roman"/>
          <w:b w:val="false"/>
          <w:i w:val="false"/>
          <w:color w:val="000000"/>
          <w:sz w:val="28"/>
        </w:rPr>
        <w:t>
      79. Былғары қара түсті, классикалық туфли.</w:t>
      </w:r>
    </w:p>
    <w:bookmarkEnd w:id="112"/>
    <w:bookmarkStart w:name="z115" w:id="113"/>
    <w:p>
      <w:pPr>
        <w:spacing w:after="0"/>
        <w:ind w:left="0"/>
        <w:jc w:val="both"/>
      </w:pPr>
      <w:r>
        <w:rPr>
          <w:rFonts w:ascii="Times New Roman"/>
          <w:b w:val="false"/>
          <w:i w:val="false"/>
          <w:color w:val="000000"/>
          <w:sz w:val="28"/>
        </w:rPr>
        <w:t>
      80. Қысқа қонышты қара түсті, жылы қысқы былғары етік.</w:t>
      </w:r>
    </w:p>
    <w:bookmarkEnd w:id="113"/>
    <w:bookmarkStart w:name="z116" w:id="114"/>
    <w:p>
      <w:pPr>
        <w:spacing w:after="0"/>
        <w:ind w:left="0"/>
        <w:jc w:val="both"/>
      </w:pPr>
      <w:r>
        <w:rPr>
          <w:rFonts w:ascii="Times New Roman"/>
          <w:b w:val="false"/>
          <w:i w:val="false"/>
          <w:color w:val="000000"/>
          <w:sz w:val="28"/>
        </w:rPr>
        <w:t>
      81. Қара түсті былғары белдік.</w:t>
      </w:r>
    </w:p>
    <w:bookmarkEnd w:id="114"/>
    <w:bookmarkStart w:name="z117" w:id="115"/>
    <w:p>
      <w:pPr>
        <w:spacing w:after="0"/>
        <w:ind w:left="0"/>
        <w:jc w:val="left"/>
      </w:pPr>
      <w:r>
        <w:rPr>
          <w:rFonts w:ascii="Times New Roman"/>
          <w:b/>
          <w:i w:val="false"/>
          <w:color w:val="000000"/>
        </w:rPr>
        <w:t xml:space="preserve"> 9. Қазақстан Республикасы мемлекеттік орман күзетінің лауазымды</w:t>
      </w:r>
      <w:r>
        <w:br/>
      </w:r>
      <w:r>
        <w:rPr>
          <w:rFonts w:ascii="Times New Roman"/>
          <w:b/>
          <w:i w:val="false"/>
          <w:color w:val="000000"/>
        </w:rPr>
        <w:t>адамдарға арналған ерлердің күнделікті нысанды киімі (погонсыз)</w:t>
      </w:r>
    </w:p>
    <w:bookmarkEnd w:id="115"/>
    <w:bookmarkStart w:name="z118" w:id="116"/>
    <w:p>
      <w:pPr>
        <w:spacing w:after="0"/>
        <w:ind w:left="0"/>
        <w:jc w:val="both"/>
      </w:pPr>
      <w:r>
        <w:rPr>
          <w:rFonts w:ascii="Times New Roman"/>
          <w:b w:val="false"/>
          <w:i w:val="false"/>
          <w:color w:val="000000"/>
          <w:sz w:val="28"/>
        </w:rPr>
        <w:t xml:space="preserve">
      82. Қазақстан Республикасы мемлекеттік орман күзетінің лауазымды адамдарға арналған ерлердің күнделікті нысанды киімінің (погонсыз) үлгілері осы Үлгілерге </w:t>
      </w:r>
      <w:r>
        <w:rPr>
          <w:rFonts w:ascii="Times New Roman"/>
          <w:b w:val="false"/>
          <w:i w:val="false"/>
          <w:color w:val="000000"/>
          <w:sz w:val="28"/>
        </w:rPr>
        <w:t>9-қосымшаға</w:t>
      </w:r>
      <w:r>
        <w:rPr>
          <w:rFonts w:ascii="Times New Roman"/>
          <w:b w:val="false"/>
          <w:i w:val="false"/>
          <w:color w:val="000000"/>
          <w:sz w:val="28"/>
        </w:rPr>
        <w:t xml:space="preserve"> сәйкес берілген.</w:t>
      </w:r>
    </w:p>
    <w:bookmarkEnd w:id="116"/>
    <w:bookmarkStart w:name="z119" w:id="117"/>
    <w:p>
      <w:pPr>
        <w:spacing w:after="0"/>
        <w:ind w:left="0"/>
        <w:jc w:val="both"/>
      </w:pPr>
      <w:r>
        <w:rPr>
          <w:rFonts w:ascii="Times New Roman"/>
          <w:b w:val="false"/>
          <w:i w:val="false"/>
          <w:color w:val="000000"/>
          <w:sz w:val="28"/>
        </w:rPr>
        <w:t>
      83. Костюм пиджак пен шалбардан тұрады. Қою жасыл түсті жартылай жүн матадан тігілген.</w:t>
      </w:r>
    </w:p>
    <w:bookmarkEnd w:id="117"/>
    <w:bookmarkStart w:name="z120" w:id="118"/>
    <w:p>
      <w:pPr>
        <w:spacing w:after="0"/>
        <w:ind w:left="0"/>
        <w:jc w:val="both"/>
      </w:pPr>
      <w:r>
        <w:rPr>
          <w:rFonts w:ascii="Times New Roman"/>
          <w:b w:val="false"/>
          <w:i w:val="false"/>
          <w:color w:val="000000"/>
          <w:sz w:val="28"/>
        </w:rPr>
        <w:t>
      Пиджак бір қаусырма өңiрлi, жартылай қыналған пiшiнде, алтын түсті үш нысандық түймеге ілінген, жағасы мен өңірі қайырмалы. Жан қалтасы тілікті қалпақшамен көлденең орналастырылған. Пиджактың сол жеңіне мемлекеттік орман күзетіне тиесілігінің шевроны, жең белгісі және пиджактың өңіріне петлицалар тігіледі.</w:t>
      </w:r>
    </w:p>
    <w:bookmarkEnd w:id="118"/>
    <w:bookmarkStart w:name="z121" w:id="119"/>
    <w:p>
      <w:pPr>
        <w:spacing w:after="0"/>
        <w:ind w:left="0"/>
        <w:jc w:val="both"/>
      </w:pPr>
      <w:r>
        <w:rPr>
          <w:rFonts w:ascii="Times New Roman"/>
          <w:b w:val="false"/>
          <w:i w:val="false"/>
          <w:color w:val="000000"/>
          <w:sz w:val="28"/>
        </w:rPr>
        <w:t>
      Шалбардың балағы тік, бүйір тігісі жасыл түспен оқаланған.</w:t>
      </w:r>
    </w:p>
    <w:bookmarkEnd w:id="119"/>
    <w:bookmarkStart w:name="z122" w:id="120"/>
    <w:p>
      <w:pPr>
        <w:spacing w:after="0"/>
        <w:ind w:left="0"/>
        <w:jc w:val="both"/>
      </w:pPr>
      <w:r>
        <w:rPr>
          <w:rFonts w:ascii="Times New Roman"/>
          <w:b w:val="false"/>
          <w:i w:val="false"/>
          <w:color w:val="000000"/>
          <w:sz w:val="28"/>
        </w:rPr>
        <w:t>
      84. Ұзын жеңді көк түсті жейде. Мақта-матадан тігіледі. Қайырма жағалы, төс қалталарының қақпақшалары болады. Жеңінің бір түймемен түймеленетін жапсырмалы манжеттері бар.</w:t>
      </w:r>
    </w:p>
    <w:bookmarkEnd w:id="120"/>
    <w:bookmarkStart w:name="z123" w:id="121"/>
    <w:p>
      <w:pPr>
        <w:spacing w:after="0"/>
        <w:ind w:left="0"/>
        <w:jc w:val="both"/>
      </w:pPr>
      <w:r>
        <w:rPr>
          <w:rFonts w:ascii="Times New Roman"/>
          <w:b w:val="false"/>
          <w:i w:val="false"/>
          <w:color w:val="000000"/>
          <w:sz w:val="28"/>
        </w:rPr>
        <w:t>
      85. Қысқы қою жасыл түсті жартылай жүн матадан тігілген күрте, бір қаусырма өңiрлi, жеті түймелі түймелігі бар, мех жағалы. Өрешеде қалпақты жапсырма төс қалталары бар. Арқасы кокеткалы. Қалталар, манжеттер және белдік түймемен түймеленеді. Сол жеңде мемлекеттік орман күзетіне тиесілігінің шевроны тігіледі.</w:t>
      </w:r>
    </w:p>
    <w:bookmarkEnd w:id="121"/>
    <w:bookmarkStart w:name="z124" w:id="122"/>
    <w:p>
      <w:pPr>
        <w:spacing w:after="0"/>
        <w:ind w:left="0"/>
        <w:jc w:val="both"/>
      </w:pPr>
      <w:r>
        <w:rPr>
          <w:rFonts w:ascii="Times New Roman"/>
          <w:b w:val="false"/>
          <w:i w:val="false"/>
          <w:color w:val="000000"/>
          <w:sz w:val="28"/>
        </w:rPr>
        <w:t>
      86. Шалбар қысқы, жылы. қою жасыл түсті жүн матадан тігіледі. Балағы тік, бүйір тігісі жасыл түспен оқаланған. Белі сырылған, алты белдік ұстағыш орналасқан, түймеленеді және ілмегі бар. Шалбардың алдыңғы жартысының жібек астары бар, төменгі жағы манжетсіз, төменгі жағының ені 20-24 сантиметр. Сыртқы бүйір қалталары көлденең қималы. Шалбардың артқы оң жақ жартысының қалпақшалы жарма қалтасы болады. Алды ысырма "молниялы" немесе түймелі.</w:t>
      </w:r>
    </w:p>
    <w:bookmarkEnd w:id="1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86-тармаққа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5" w:id="123"/>
    <w:p>
      <w:pPr>
        <w:spacing w:after="0"/>
        <w:ind w:left="0"/>
        <w:jc w:val="both"/>
      </w:pPr>
      <w:r>
        <w:rPr>
          <w:rFonts w:ascii="Times New Roman"/>
          <w:b w:val="false"/>
          <w:i w:val="false"/>
          <w:color w:val="000000"/>
          <w:sz w:val="28"/>
        </w:rPr>
        <w:t>
      87. Табиғи мехтан (цигейка) тігілген құлақшын. Алдыңғы жақ бөлiгiнiң ортасына кокарда қадалады.</w:t>
      </w:r>
    </w:p>
    <w:bookmarkEnd w:id="123"/>
    <w:bookmarkStart w:name="z126" w:id="124"/>
    <w:p>
      <w:pPr>
        <w:spacing w:after="0"/>
        <w:ind w:left="0"/>
        <w:jc w:val="both"/>
      </w:pPr>
      <w:r>
        <w:rPr>
          <w:rFonts w:ascii="Times New Roman"/>
          <w:b w:val="false"/>
          <w:i w:val="false"/>
          <w:color w:val="000000"/>
          <w:sz w:val="28"/>
        </w:rPr>
        <w:t>
      88. Қысқы жылы ішкиім.</w:t>
      </w:r>
    </w:p>
    <w:bookmarkEnd w:id="124"/>
    <w:bookmarkStart w:name="z127" w:id="125"/>
    <w:p>
      <w:pPr>
        <w:spacing w:after="0"/>
        <w:ind w:left="0"/>
        <w:jc w:val="both"/>
      </w:pPr>
      <w:r>
        <w:rPr>
          <w:rFonts w:ascii="Times New Roman"/>
          <w:b w:val="false"/>
          <w:i w:val="false"/>
          <w:color w:val="000000"/>
          <w:sz w:val="28"/>
        </w:rPr>
        <w:t>
      89. Қою жасыл түсті галстук.</w:t>
      </w:r>
    </w:p>
    <w:bookmarkEnd w:id="125"/>
    <w:bookmarkStart w:name="z128" w:id="126"/>
    <w:p>
      <w:pPr>
        <w:spacing w:after="0"/>
        <w:ind w:left="0"/>
        <w:jc w:val="both"/>
      </w:pPr>
      <w:r>
        <w:rPr>
          <w:rFonts w:ascii="Times New Roman"/>
          <w:b w:val="false"/>
          <w:i w:val="false"/>
          <w:color w:val="000000"/>
          <w:sz w:val="28"/>
        </w:rPr>
        <w:t>
      90. Қою жасыл түсті бөкебай.</w:t>
      </w:r>
    </w:p>
    <w:bookmarkEnd w:id="1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90-тармаққа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9" w:id="127"/>
    <w:p>
      <w:pPr>
        <w:spacing w:after="0"/>
        <w:ind w:left="0"/>
        <w:jc w:val="both"/>
      </w:pPr>
      <w:r>
        <w:rPr>
          <w:rFonts w:ascii="Times New Roman"/>
          <w:b w:val="false"/>
          <w:i w:val="false"/>
          <w:color w:val="000000"/>
          <w:sz w:val="28"/>
        </w:rPr>
        <w:t>
      91. Ұзын қонышты қара түсті жылы қысқы етік.</w:t>
      </w:r>
    </w:p>
    <w:bookmarkEnd w:id="127"/>
    <w:bookmarkStart w:name="z130" w:id="128"/>
    <w:p>
      <w:pPr>
        <w:spacing w:after="0"/>
        <w:ind w:left="0"/>
        <w:jc w:val="both"/>
      </w:pPr>
      <w:r>
        <w:rPr>
          <w:rFonts w:ascii="Times New Roman"/>
          <w:b w:val="false"/>
          <w:i w:val="false"/>
          <w:color w:val="000000"/>
          <w:sz w:val="28"/>
        </w:rPr>
        <w:t>
      92. Мех қолғап.</w:t>
      </w:r>
    </w:p>
    <w:bookmarkEnd w:id="128"/>
    <w:bookmarkStart w:name="z131" w:id="129"/>
    <w:p>
      <w:pPr>
        <w:spacing w:after="0"/>
        <w:ind w:left="0"/>
        <w:jc w:val="both"/>
      </w:pPr>
      <w:r>
        <w:rPr>
          <w:rFonts w:ascii="Times New Roman"/>
          <w:b w:val="false"/>
          <w:i w:val="false"/>
          <w:color w:val="000000"/>
          <w:sz w:val="28"/>
        </w:rPr>
        <w:t>
      93. Жүн шұлық.</w:t>
      </w:r>
    </w:p>
    <w:bookmarkEnd w:id="129"/>
    <w:bookmarkStart w:name="z132" w:id="130"/>
    <w:p>
      <w:pPr>
        <w:spacing w:after="0"/>
        <w:ind w:left="0"/>
        <w:jc w:val="left"/>
      </w:pPr>
      <w:r>
        <w:rPr>
          <w:rFonts w:ascii="Times New Roman"/>
          <w:b/>
          <w:i w:val="false"/>
          <w:color w:val="000000"/>
        </w:rPr>
        <w:t xml:space="preserve"> 10. Қазақстан Республикасы мемлекеттік орман күзетінің</w:t>
      </w:r>
      <w:r>
        <w:br/>
      </w:r>
      <w:r>
        <w:rPr>
          <w:rFonts w:ascii="Times New Roman"/>
          <w:b/>
          <w:i w:val="false"/>
          <w:color w:val="000000"/>
        </w:rPr>
        <w:t>лауазымды адамдарының ерлерге арналған далалық нысанды киімі</w:t>
      </w:r>
      <w:r>
        <w:br/>
      </w:r>
      <w:r>
        <w:rPr>
          <w:rFonts w:ascii="Times New Roman"/>
          <w:b/>
          <w:i w:val="false"/>
          <w:color w:val="000000"/>
        </w:rPr>
        <w:t>(погонсыз)</w:t>
      </w:r>
    </w:p>
    <w:bookmarkEnd w:id="130"/>
    <w:bookmarkStart w:name="z133" w:id="131"/>
    <w:p>
      <w:pPr>
        <w:spacing w:after="0"/>
        <w:ind w:left="0"/>
        <w:jc w:val="both"/>
      </w:pPr>
      <w:r>
        <w:rPr>
          <w:rFonts w:ascii="Times New Roman"/>
          <w:b w:val="false"/>
          <w:i w:val="false"/>
          <w:color w:val="000000"/>
          <w:sz w:val="28"/>
        </w:rPr>
        <w:t xml:space="preserve">
      94. Қазақстан Республикасы мемлекеттік орман күзетінің лауазымды адамдарының ерлерге арналған далалық нысанды киімінің (погонсыз) үлгісі осы Үлгілерге </w:t>
      </w:r>
      <w:r>
        <w:rPr>
          <w:rFonts w:ascii="Times New Roman"/>
          <w:b w:val="false"/>
          <w:i w:val="false"/>
          <w:color w:val="000000"/>
          <w:sz w:val="28"/>
        </w:rPr>
        <w:t>10-қосымшаға</w:t>
      </w:r>
      <w:r>
        <w:rPr>
          <w:rFonts w:ascii="Times New Roman"/>
          <w:b w:val="false"/>
          <w:i w:val="false"/>
          <w:color w:val="000000"/>
          <w:sz w:val="28"/>
        </w:rPr>
        <w:t xml:space="preserve"> сәйкес берілген.</w:t>
      </w:r>
    </w:p>
    <w:bookmarkEnd w:id="131"/>
    <w:bookmarkStart w:name="z134" w:id="132"/>
    <w:p>
      <w:pPr>
        <w:spacing w:after="0"/>
        <w:ind w:left="0"/>
        <w:jc w:val="both"/>
      </w:pPr>
      <w:r>
        <w:rPr>
          <w:rFonts w:ascii="Times New Roman"/>
          <w:b w:val="false"/>
          <w:i w:val="false"/>
          <w:color w:val="000000"/>
          <w:sz w:val="28"/>
        </w:rPr>
        <w:t>
      95. Күрте жазғы, тұтас киіледі, ұзын жеңді стандартты ұзындығы бар теңбіл түсті мақта-матадан тігіледі. Қайырма жағалы, белгiленген үлгiдегi петлицалар тігілген. Жеңінің бір түймеге тігілген қондырма манжеттері бар. Сол жеңнің "иықтан төмен 100 миллиметр" сыртқы жағында мемлекеттік орман күзетіне тиесілігінің жең қондырмасы болады.</w:t>
      </w:r>
    </w:p>
    <w:bookmarkEnd w:id="132"/>
    <w:bookmarkStart w:name="z135" w:id="133"/>
    <w:p>
      <w:pPr>
        <w:spacing w:after="0"/>
        <w:ind w:left="0"/>
        <w:jc w:val="both"/>
      </w:pPr>
      <w:r>
        <w:rPr>
          <w:rFonts w:ascii="Times New Roman"/>
          <w:b w:val="false"/>
          <w:i w:val="false"/>
          <w:color w:val="000000"/>
          <w:sz w:val="28"/>
        </w:rPr>
        <w:t>
      Екі төс қалтасы бар.</w:t>
      </w:r>
    </w:p>
    <w:bookmarkEnd w:id="133"/>
    <w:bookmarkStart w:name="z136" w:id="134"/>
    <w:p>
      <w:pPr>
        <w:spacing w:after="0"/>
        <w:ind w:left="0"/>
        <w:jc w:val="both"/>
      </w:pPr>
      <w:r>
        <w:rPr>
          <w:rFonts w:ascii="Times New Roman"/>
          <w:b w:val="false"/>
          <w:i w:val="false"/>
          <w:color w:val="000000"/>
          <w:sz w:val="28"/>
        </w:rPr>
        <w:t>
      96. Шалбардың балағы бәтеңкеге салынады, теңбіл түсті мақта-матадан тігіледі, шалбардың алдыңғы жартысының жібек астары бар, белдік ұстағыш орналасқан, төменгі жағы манжетсіз, төменгі жағының ені 20-24 сантиметр. Екі бүйір қисық қима және бір артқы тік қалтасы бар.</w:t>
      </w:r>
    </w:p>
    <w:bookmarkEnd w:id="134"/>
    <w:bookmarkStart w:name="z137" w:id="135"/>
    <w:p>
      <w:pPr>
        <w:spacing w:after="0"/>
        <w:ind w:left="0"/>
        <w:jc w:val="both"/>
      </w:pPr>
      <w:r>
        <w:rPr>
          <w:rFonts w:ascii="Times New Roman"/>
          <w:b w:val="false"/>
          <w:i w:val="false"/>
          <w:color w:val="000000"/>
          <w:sz w:val="28"/>
        </w:rPr>
        <w:t>
      97. Былғары белдік.</w:t>
      </w:r>
    </w:p>
    <w:bookmarkEnd w:id="135"/>
    <w:bookmarkStart w:name="z138" w:id="136"/>
    <w:p>
      <w:pPr>
        <w:spacing w:after="0"/>
        <w:ind w:left="0"/>
        <w:jc w:val="both"/>
      </w:pPr>
      <w:r>
        <w:rPr>
          <w:rFonts w:ascii="Times New Roman"/>
          <w:b w:val="false"/>
          <w:i w:val="false"/>
          <w:color w:val="000000"/>
          <w:sz w:val="28"/>
        </w:rPr>
        <w:t>
      98. Ұзын жеңді жейде теңбіл түсті мақта-матадан тігіледі. Қайырма жағалы. Жеңінің қондырма манжеттері бар. Сол жеңнің "иықтан төмен 100 миллиметр" сыртқы жағында белгіленген үлгідегі жең қондырмасы болады. Бір қатарға орналасқан алты нысандық түймемен түймеленеді. Екі тік төс қалтасы бар.</w:t>
      </w:r>
    </w:p>
    <w:bookmarkEnd w:id="136"/>
    <w:bookmarkStart w:name="z139" w:id="137"/>
    <w:p>
      <w:pPr>
        <w:spacing w:after="0"/>
        <w:ind w:left="0"/>
        <w:jc w:val="both"/>
      </w:pPr>
      <w:r>
        <w:rPr>
          <w:rFonts w:ascii="Times New Roman"/>
          <w:b w:val="false"/>
          <w:i w:val="false"/>
          <w:color w:val="000000"/>
          <w:sz w:val="28"/>
        </w:rPr>
        <w:t>
      99. Қысқа жеңді жейде теңбіл түсті мақта-матадан тігіледі. Қайырма жағалы. Жеңінің қондырма манжеттері бар. Сол жеңнің "иықтан төмен 100 миллиметр" сыртқы жағында белгіленген үлгідегі жең қондырмасы болады. Бір қатарға орналасқан алты нысандық түймемен түймеленеді. Екі тік төс қалтасы бар.</w:t>
      </w:r>
    </w:p>
    <w:bookmarkEnd w:id="137"/>
    <w:bookmarkStart w:name="z140" w:id="138"/>
    <w:p>
      <w:pPr>
        <w:spacing w:after="0"/>
        <w:ind w:left="0"/>
        <w:jc w:val="both"/>
      </w:pPr>
      <w:r>
        <w:rPr>
          <w:rFonts w:ascii="Times New Roman"/>
          <w:b w:val="false"/>
          <w:i w:val="false"/>
          <w:color w:val="000000"/>
          <w:sz w:val="28"/>
        </w:rPr>
        <w:t>
      100. Телпек қою жасыл теңбіл түсті мақта-матадан тігіледі. Алдыңғы жақ бөлiгiнiң ортасына кокарда қадалады.</w:t>
      </w:r>
    </w:p>
    <w:bookmarkEnd w:id="1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100-тармаққа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1" w:id="139"/>
    <w:p>
      <w:pPr>
        <w:spacing w:after="0"/>
        <w:ind w:left="0"/>
        <w:jc w:val="both"/>
      </w:pPr>
      <w:r>
        <w:rPr>
          <w:rFonts w:ascii="Times New Roman"/>
          <w:b w:val="false"/>
          <w:i w:val="false"/>
          <w:color w:val="000000"/>
          <w:sz w:val="28"/>
        </w:rPr>
        <w:t>
      101. Жазғы былғары, биік қонышты ерлер бәтеңкесі.</w:t>
      </w:r>
    </w:p>
    <w:bookmarkEnd w:id="139"/>
    <w:bookmarkStart w:name="z142" w:id="140"/>
    <w:p>
      <w:pPr>
        <w:spacing w:after="0"/>
        <w:ind w:left="0"/>
        <w:jc w:val="left"/>
      </w:pPr>
      <w:r>
        <w:rPr>
          <w:rFonts w:ascii="Times New Roman"/>
          <w:b/>
          <w:i w:val="false"/>
          <w:color w:val="000000"/>
        </w:rPr>
        <w:t xml:space="preserve"> 11. Қазақстан Республикасы мемлекеттік орман күзетінің</w:t>
      </w:r>
      <w:r>
        <w:br/>
      </w:r>
      <w:r>
        <w:rPr>
          <w:rFonts w:ascii="Times New Roman"/>
          <w:b/>
          <w:i w:val="false"/>
          <w:color w:val="000000"/>
        </w:rPr>
        <w:t>лауазымды адамдарының әйелдерге арналған салтанатты нысанды киімі (погонсыз)</w:t>
      </w:r>
    </w:p>
    <w:bookmarkEnd w:id="140"/>
    <w:bookmarkStart w:name="z143" w:id="141"/>
    <w:p>
      <w:pPr>
        <w:spacing w:after="0"/>
        <w:ind w:left="0"/>
        <w:jc w:val="both"/>
      </w:pPr>
      <w:r>
        <w:rPr>
          <w:rFonts w:ascii="Times New Roman"/>
          <w:b w:val="false"/>
          <w:i w:val="false"/>
          <w:color w:val="000000"/>
          <w:sz w:val="28"/>
        </w:rPr>
        <w:t xml:space="preserve">
      102. Қазақстан Республикасы мемлекеттік орман күзетінің лауазымды адамдарының әйелдерге арналған салтанатты нысанды киімінің (погонсыз) үлгісі осы Үлгілерге </w:t>
      </w:r>
      <w:r>
        <w:rPr>
          <w:rFonts w:ascii="Times New Roman"/>
          <w:b w:val="false"/>
          <w:i w:val="false"/>
          <w:color w:val="000000"/>
          <w:sz w:val="28"/>
        </w:rPr>
        <w:t>11-қосымшаға</w:t>
      </w:r>
      <w:r>
        <w:rPr>
          <w:rFonts w:ascii="Times New Roman"/>
          <w:b w:val="false"/>
          <w:i w:val="false"/>
          <w:color w:val="000000"/>
          <w:sz w:val="28"/>
        </w:rPr>
        <w:t xml:space="preserve"> сәйкес берілген.</w:t>
      </w:r>
    </w:p>
    <w:bookmarkEnd w:id="141"/>
    <w:bookmarkStart w:name="z144" w:id="142"/>
    <w:p>
      <w:pPr>
        <w:spacing w:after="0"/>
        <w:ind w:left="0"/>
        <w:jc w:val="both"/>
      </w:pPr>
      <w:r>
        <w:rPr>
          <w:rFonts w:ascii="Times New Roman"/>
          <w:b w:val="false"/>
          <w:i w:val="false"/>
          <w:color w:val="000000"/>
          <w:sz w:val="28"/>
        </w:rPr>
        <w:t>
      103. Қою жасыл түсті жүн матадан тігілген қайырма цигейка жағалы, өрешесінде үш нысанды түймесі бар қысқы пальто. Өрешелердің бүйір жақта көлденең қима қалталары бар. Тігісі бар арқасының орта тұсы қаусырмалы болып келеді, мықынына үш бөліктен тұратын белдікше тігіледі, белдікшенің орта бөлігі бүйір бөліктеріне төрт кішкентай нысандық түймемен (әр жақ шетінен екі-екіден) бекітіледі. Жеңдері қайырмалы, қайып тігілген. Сол жеңде мемлекеттік орман күзетіне тиесілігінің шевроны тігіледі.</w:t>
      </w:r>
    </w:p>
    <w:bookmarkEnd w:id="1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103-тармаққа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5" w:id="143"/>
    <w:p>
      <w:pPr>
        <w:spacing w:after="0"/>
        <w:ind w:left="0"/>
        <w:jc w:val="both"/>
      </w:pPr>
      <w:r>
        <w:rPr>
          <w:rFonts w:ascii="Times New Roman"/>
          <w:b w:val="false"/>
          <w:i w:val="false"/>
          <w:color w:val="000000"/>
          <w:sz w:val="28"/>
        </w:rPr>
        <w:t>
      104. Костюм пиджак пен шалбардан тұрады. Қою жасыл түсті жүн матадан тігілген.</w:t>
      </w:r>
    </w:p>
    <w:bookmarkEnd w:id="143"/>
    <w:bookmarkStart w:name="z146" w:id="144"/>
    <w:p>
      <w:pPr>
        <w:spacing w:after="0"/>
        <w:ind w:left="0"/>
        <w:jc w:val="both"/>
      </w:pPr>
      <w:r>
        <w:rPr>
          <w:rFonts w:ascii="Times New Roman"/>
          <w:b w:val="false"/>
          <w:i w:val="false"/>
          <w:color w:val="000000"/>
          <w:sz w:val="28"/>
        </w:rPr>
        <w:t>
      Пиджак бір қаусырма өңiрлi, жартылай қыналған пiшiнде жібек астары бар, жағасы мен жеңінің ұшы қайырмалы. Бір қатарда орналасқан алтын түсті үш нысандық түймесі бар. Ені 8 сантиметр қайырмалы жеңнің жиегі жасыл түспен оқаланған. Пиджактың қалталары: сыртқы – бір төс (сол жағында) және екі бүйір тік, ішкі екі қалтасы бар. Сол жеңінде мемлекеттік орман күзетіне тиесілігінің шевроны, жең белгісі және пиджактың өңіріне петлицалар тігіледі.</w:t>
      </w:r>
    </w:p>
    <w:bookmarkEnd w:id="144"/>
    <w:bookmarkStart w:name="z147" w:id="145"/>
    <w:p>
      <w:pPr>
        <w:spacing w:after="0"/>
        <w:ind w:left="0"/>
        <w:jc w:val="both"/>
      </w:pPr>
      <w:r>
        <w:rPr>
          <w:rFonts w:ascii="Times New Roman"/>
          <w:b w:val="false"/>
          <w:i w:val="false"/>
          <w:color w:val="000000"/>
          <w:sz w:val="28"/>
        </w:rPr>
        <w:t>
      Шалбарының балағы тік, қапталдарындағы тігістері жасыл түспен оқаланған, оның жиектерінде ені 2 сантиметр жасыл түсті лампастар бар.</w:t>
      </w:r>
    </w:p>
    <w:bookmarkEnd w:id="1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104-тармаққа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8" w:id="146"/>
    <w:p>
      <w:pPr>
        <w:spacing w:after="0"/>
        <w:ind w:left="0"/>
        <w:jc w:val="both"/>
      </w:pPr>
      <w:r>
        <w:rPr>
          <w:rFonts w:ascii="Times New Roman"/>
          <w:b w:val="false"/>
          <w:i w:val="false"/>
          <w:color w:val="000000"/>
          <w:sz w:val="28"/>
        </w:rPr>
        <w:t>
      105. Юбка тік үлгілі, қою жасыл түсті жүн матадан тігілген.</w:t>
      </w:r>
    </w:p>
    <w:bookmarkEnd w:id="1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105-тармаққа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9" w:id="147"/>
    <w:p>
      <w:pPr>
        <w:spacing w:after="0"/>
        <w:ind w:left="0"/>
        <w:jc w:val="both"/>
      </w:pPr>
      <w:r>
        <w:rPr>
          <w:rFonts w:ascii="Times New Roman"/>
          <w:b w:val="false"/>
          <w:i w:val="false"/>
          <w:color w:val="000000"/>
          <w:sz w:val="28"/>
        </w:rPr>
        <w:t>
      106. Ақ түсті матадан тігілген ұзын жеңді қайырма жағалы, тұтастай көмкерілген белдігі, төс қалтасында қалпақшасы бар, кесілген жейде (блузка). Қиығының алдынан төменге дейін қыштаулы тігісі бар. Арқасы кокеткалы. Қиығы бар ұзын жеңді және қондырма манжеттері немесе тік қысқа манжеттері бар. Жейденің (блузканың) алдында қақпақшалар, белдігі бар және түймемен түймеленеді.</w:t>
      </w:r>
    </w:p>
    <w:bookmarkEnd w:id="147"/>
    <w:bookmarkStart w:name="z150" w:id="148"/>
    <w:p>
      <w:pPr>
        <w:spacing w:after="0"/>
        <w:ind w:left="0"/>
        <w:jc w:val="both"/>
      </w:pPr>
      <w:r>
        <w:rPr>
          <w:rFonts w:ascii="Times New Roman"/>
          <w:b w:val="false"/>
          <w:i w:val="false"/>
          <w:color w:val="000000"/>
          <w:sz w:val="28"/>
        </w:rPr>
        <w:t>
      107. Қысқа жеңді ақ түсті жейде (блузка). Мақта-матадан тігіледі. Қайырма жағалы, төс қалталарының қақпақшалары болады. Жеңінің бір түймемен түймеленетін жапсырмалы манжеттері бар.</w:t>
      </w:r>
    </w:p>
    <w:bookmarkEnd w:id="148"/>
    <w:bookmarkStart w:name="z151" w:id="149"/>
    <w:p>
      <w:pPr>
        <w:spacing w:after="0"/>
        <w:ind w:left="0"/>
        <w:jc w:val="both"/>
      </w:pPr>
      <w:r>
        <w:rPr>
          <w:rFonts w:ascii="Times New Roman"/>
          <w:b w:val="false"/>
          <w:i w:val="false"/>
          <w:color w:val="000000"/>
          <w:sz w:val="28"/>
        </w:rPr>
        <w:t>
      108. Телпек қою жасыл түсті жүн матадан тігіледі. Телпектің алдыңғы жақ бөлiгiнiң ортасына кокарда қадалады.</w:t>
      </w:r>
    </w:p>
    <w:bookmarkEnd w:id="1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108-тармаққа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2" w:id="150"/>
    <w:p>
      <w:pPr>
        <w:spacing w:after="0"/>
        <w:ind w:left="0"/>
        <w:jc w:val="both"/>
      </w:pPr>
      <w:r>
        <w:rPr>
          <w:rFonts w:ascii="Times New Roman"/>
          <w:b w:val="false"/>
          <w:i w:val="false"/>
          <w:color w:val="000000"/>
          <w:sz w:val="28"/>
        </w:rPr>
        <w:t>
      109. Табиғи мехтан (цигейка) тігілген құлақшын. Алдыңғы жақ бөлiгiнiң ортасына кокарда қадалады.</w:t>
      </w:r>
    </w:p>
    <w:bookmarkEnd w:id="150"/>
    <w:bookmarkStart w:name="z153" w:id="151"/>
    <w:p>
      <w:pPr>
        <w:spacing w:after="0"/>
        <w:ind w:left="0"/>
        <w:jc w:val="both"/>
      </w:pPr>
      <w:r>
        <w:rPr>
          <w:rFonts w:ascii="Times New Roman"/>
          <w:b w:val="false"/>
          <w:i w:val="false"/>
          <w:color w:val="000000"/>
          <w:sz w:val="28"/>
        </w:rPr>
        <w:t>
      110. Қою жасыл түсті галстук.</w:t>
      </w:r>
    </w:p>
    <w:bookmarkEnd w:id="151"/>
    <w:bookmarkStart w:name="z154" w:id="152"/>
    <w:p>
      <w:pPr>
        <w:spacing w:after="0"/>
        <w:ind w:left="0"/>
        <w:jc w:val="both"/>
      </w:pPr>
      <w:r>
        <w:rPr>
          <w:rFonts w:ascii="Times New Roman"/>
          <w:b w:val="false"/>
          <w:i w:val="false"/>
          <w:color w:val="000000"/>
          <w:sz w:val="28"/>
        </w:rPr>
        <w:t>
      111. Қою жасыл түсті мойын орамал.</w:t>
      </w:r>
    </w:p>
    <w:bookmarkEnd w:id="1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111-тармаққа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5" w:id="153"/>
    <w:p>
      <w:pPr>
        <w:spacing w:after="0"/>
        <w:ind w:left="0"/>
        <w:jc w:val="both"/>
      </w:pPr>
      <w:r>
        <w:rPr>
          <w:rFonts w:ascii="Times New Roman"/>
          <w:b w:val="false"/>
          <w:i w:val="false"/>
          <w:color w:val="000000"/>
          <w:sz w:val="28"/>
        </w:rPr>
        <w:t>
      112. Әйелдердің былғарыдан тігілген қара түсті классикалық туфлиі.</w:t>
      </w:r>
    </w:p>
    <w:bookmarkEnd w:id="153"/>
    <w:bookmarkStart w:name="z156" w:id="154"/>
    <w:p>
      <w:pPr>
        <w:spacing w:after="0"/>
        <w:ind w:left="0"/>
        <w:jc w:val="both"/>
      </w:pPr>
      <w:r>
        <w:rPr>
          <w:rFonts w:ascii="Times New Roman"/>
          <w:b w:val="false"/>
          <w:i w:val="false"/>
          <w:color w:val="000000"/>
          <w:sz w:val="28"/>
        </w:rPr>
        <w:t>
      113. Әйелдердің қысқа қонышты қара түсті, жылы қысқы былғары етігі.</w:t>
      </w:r>
    </w:p>
    <w:bookmarkEnd w:id="154"/>
    <w:bookmarkStart w:name="z157" w:id="155"/>
    <w:p>
      <w:pPr>
        <w:spacing w:after="0"/>
        <w:ind w:left="0"/>
        <w:jc w:val="both"/>
      </w:pPr>
      <w:r>
        <w:rPr>
          <w:rFonts w:ascii="Times New Roman"/>
          <w:b w:val="false"/>
          <w:i w:val="false"/>
          <w:color w:val="000000"/>
          <w:sz w:val="28"/>
        </w:rPr>
        <w:t>
      114. Қара түсті жылы былғары қолғап.</w:t>
      </w:r>
    </w:p>
    <w:bookmarkEnd w:id="155"/>
    <w:bookmarkStart w:name="z158" w:id="156"/>
    <w:p>
      <w:pPr>
        <w:spacing w:after="0"/>
        <w:ind w:left="0"/>
        <w:jc w:val="both"/>
      </w:pPr>
      <w:r>
        <w:rPr>
          <w:rFonts w:ascii="Times New Roman"/>
          <w:b w:val="false"/>
          <w:i w:val="false"/>
          <w:color w:val="000000"/>
          <w:sz w:val="28"/>
        </w:rPr>
        <w:t>
      115. Қара түсті былғары белдік.</w:t>
      </w:r>
    </w:p>
    <w:bookmarkEnd w:id="156"/>
    <w:bookmarkStart w:name="z159" w:id="157"/>
    <w:p>
      <w:pPr>
        <w:spacing w:after="0"/>
        <w:ind w:left="0"/>
        <w:jc w:val="left"/>
      </w:pPr>
      <w:r>
        <w:rPr>
          <w:rFonts w:ascii="Times New Roman"/>
          <w:b/>
          <w:i w:val="false"/>
          <w:color w:val="000000"/>
        </w:rPr>
        <w:t xml:space="preserve"> 12. Қазақстан Республикасы мемлекеттік орман күзетінің</w:t>
      </w:r>
      <w:r>
        <w:br/>
      </w:r>
      <w:r>
        <w:rPr>
          <w:rFonts w:ascii="Times New Roman"/>
          <w:b/>
          <w:i w:val="false"/>
          <w:color w:val="000000"/>
        </w:rPr>
        <w:t>лауазымды адамдарының әйелдерге арналған күнделікті нысанды</w:t>
      </w:r>
      <w:r>
        <w:br/>
      </w:r>
      <w:r>
        <w:rPr>
          <w:rFonts w:ascii="Times New Roman"/>
          <w:b/>
          <w:i w:val="false"/>
          <w:color w:val="000000"/>
        </w:rPr>
        <w:t>киімі (погонсыз)</w:t>
      </w:r>
    </w:p>
    <w:bookmarkEnd w:id="157"/>
    <w:bookmarkStart w:name="z160" w:id="158"/>
    <w:p>
      <w:pPr>
        <w:spacing w:after="0"/>
        <w:ind w:left="0"/>
        <w:jc w:val="both"/>
      </w:pPr>
      <w:r>
        <w:rPr>
          <w:rFonts w:ascii="Times New Roman"/>
          <w:b w:val="false"/>
          <w:i w:val="false"/>
          <w:color w:val="000000"/>
          <w:sz w:val="28"/>
        </w:rPr>
        <w:t xml:space="preserve">
      116. Қазақстан Республикасы мемлекеттік орман күзетінің лауазымды адамдарының әйелдерге арналған күнделікті нысанды киімінің (погонсыз) үлгісі осы Үлгілерге </w:t>
      </w:r>
      <w:r>
        <w:rPr>
          <w:rFonts w:ascii="Times New Roman"/>
          <w:b w:val="false"/>
          <w:i w:val="false"/>
          <w:color w:val="000000"/>
          <w:sz w:val="28"/>
        </w:rPr>
        <w:t>12-қосымшаға</w:t>
      </w:r>
      <w:r>
        <w:rPr>
          <w:rFonts w:ascii="Times New Roman"/>
          <w:b w:val="false"/>
          <w:i w:val="false"/>
          <w:color w:val="000000"/>
          <w:sz w:val="28"/>
        </w:rPr>
        <w:t xml:space="preserve"> сәйкес берілген.</w:t>
      </w:r>
    </w:p>
    <w:bookmarkEnd w:id="158"/>
    <w:bookmarkStart w:name="z161" w:id="159"/>
    <w:p>
      <w:pPr>
        <w:spacing w:after="0"/>
        <w:ind w:left="0"/>
        <w:jc w:val="both"/>
      </w:pPr>
      <w:r>
        <w:rPr>
          <w:rFonts w:ascii="Times New Roman"/>
          <w:b w:val="false"/>
          <w:i w:val="false"/>
          <w:color w:val="000000"/>
          <w:sz w:val="28"/>
        </w:rPr>
        <w:t>
      117. Костюм пиджак пен шалбардан тұрады. Қою жасыл түсті жүн матадан тігілген.</w:t>
      </w:r>
    </w:p>
    <w:bookmarkEnd w:id="159"/>
    <w:bookmarkStart w:name="z162" w:id="160"/>
    <w:p>
      <w:pPr>
        <w:spacing w:after="0"/>
        <w:ind w:left="0"/>
        <w:jc w:val="both"/>
      </w:pPr>
      <w:r>
        <w:rPr>
          <w:rFonts w:ascii="Times New Roman"/>
          <w:b w:val="false"/>
          <w:i w:val="false"/>
          <w:color w:val="000000"/>
          <w:sz w:val="28"/>
        </w:rPr>
        <w:t>
      Пиджак бір қаусырма өңiрлi, жартылай қыналған пiшiнде, алтын түсті үш нысандық түймесі бар, жағасы мен жеңінің ұшы қайырмалы, екі тігісті. Пиджактың бүйір қалталары көлденең орналасқан, қималы, қалпақшалары бар. Сол жеңінде мемлекеттік орман күзетіне тиесілігінің шевроны, жең белгісі және пиджактың өңіріне петлицалар тігіледі.</w:t>
      </w:r>
    </w:p>
    <w:bookmarkEnd w:id="160"/>
    <w:bookmarkStart w:name="z163" w:id="161"/>
    <w:p>
      <w:pPr>
        <w:spacing w:after="0"/>
        <w:ind w:left="0"/>
        <w:jc w:val="both"/>
      </w:pPr>
      <w:r>
        <w:rPr>
          <w:rFonts w:ascii="Times New Roman"/>
          <w:b w:val="false"/>
          <w:i w:val="false"/>
          <w:color w:val="000000"/>
          <w:sz w:val="28"/>
        </w:rPr>
        <w:t>
      Шалбарының балағы тік, қапталдарындағы тігістері жасыл түспен оқаланған.</w:t>
      </w:r>
    </w:p>
    <w:bookmarkEnd w:id="161"/>
    <w:bookmarkStart w:name="z164" w:id="162"/>
    <w:p>
      <w:pPr>
        <w:spacing w:after="0"/>
        <w:ind w:left="0"/>
        <w:jc w:val="both"/>
      </w:pPr>
      <w:r>
        <w:rPr>
          <w:rFonts w:ascii="Times New Roman"/>
          <w:b w:val="false"/>
          <w:i w:val="false"/>
          <w:color w:val="000000"/>
          <w:sz w:val="28"/>
        </w:rPr>
        <w:t>
      118. Ұзын жеңді қою жасыл түсті жейде (блузка). Мақта-матадан тігіледі. Қайырма жағалы, төс қалталарының қақпақшалары болады. Жеңінің бір түймемен түймеленетін жапсырмалы манжеттері бар.</w:t>
      </w:r>
    </w:p>
    <w:bookmarkEnd w:id="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118-тармаққа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5" w:id="163"/>
    <w:p>
      <w:pPr>
        <w:spacing w:after="0"/>
        <w:ind w:left="0"/>
        <w:jc w:val="both"/>
      </w:pPr>
      <w:r>
        <w:rPr>
          <w:rFonts w:ascii="Times New Roman"/>
          <w:b w:val="false"/>
          <w:i w:val="false"/>
          <w:color w:val="000000"/>
          <w:sz w:val="28"/>
        </w:rPr>
        <w:t>
      119. Қысқы қою жасыл түсті жартылай жүн матадан тігілген күрте, жеті түймелі түймелігі бар, қайырма жағалы. Өрешелерде қалпақты жапсырма төс қалталары бар. Арқасы кокеткалы. Қалталар, манжеттер және белдік түймемен түймеленеді. Сол жеңде мемлекеттік орман күзетіне тиесілігінің шевроны мен жең белгісі тігіледі.</w:t>
      </w:r>
    </w:p>
    <w:bookmarkEnd w:id="163"/>
    <w:bookmarkStart w:name="z166" w:id="164"/>
    <w:p>
      <w:pPr>
        <w:spacing w:after="0"/>
        <w:ind w:left="0"/>
        <w:jc w:val="both"/>
      </w:pPr>
      <w:r>
        <w:rPr>
          <w:rFonts w:ascii="Times New Roman"/>
          <w:b w:val="false"/>
          <w:i w:val="false"/>
          <w:color w:val="000000"/>
          <w:sz w:val="28"/>
        </w:rPr>
        <w:t>
      120. Қою жасыл түсті жүн матадан тігілген қысқы жылы шалбар, балағы бәтеңкеге салынады, бүйір тігісі жасыл түспен оқаланған. Белі сырылған, алты белдік ұстағыш орналасқан, түймеленеді және ілмекке салынады. Шалбардың алдыңғы жартысының жібек астары бар, төменгі жағы манжетсіз, төменгі жағының ені 20-24 сантиметр. Сыртқы бүйір қалталары көлденең қималы. Шалбардың артқы оң жақ жартысының қалпақшалы жарма қалтасы болады. Алды ысырма "молниялы" немесе түймелі.</w:t>
      </w:r>
    </w:p>
    <w:bookmarkEnd w:id="1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120-тармаққа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7" w:id="165"/>
    <w:p>
      <w:pPr>
        <w:spacing w:after="0"/>
        <w:ind w:left="0"/>
        <w:jc w:val="both"/>
      </w:pPr>
      <w:r>
        <w:rPr>
          <w:rFonts w:ascii="Times New Roman"/>
          <w:b w:val="false"/>
          <w:i w:val="false"/>
          <w:color w:val="000000"/>
          <w:sz w:val="28"/>
        </w:rPr>
        <w:t>
      121. Қысқы жылы ішкиім.</w:t>
      </w:r>
    </w:p>
    <w:bookmarkEnd w:id="165"/>
    <w:bookmarkStart w:name="z168" w:id="166"/>
    <w:p>
      <w:pPr>
        <w:spacing w:after="0"/>
        <w:ind w:left="0"/>
        <w:jc w:val="both"/>
      </w:pPr>
      <w:r>
        <w:rPr>
          <w:rFonts w:ascii="Times New Roman"/>
          <w:b w:val="false"/>
          <w:i w:val="false"/>
          <w:color w:val="000000"/>
          <w:sz w:val="28"/>
        </w:rPr>
        <w:t>
      122. Табиғи мехтан (цигейка) тігілген құлақшын. Алдыңғы жақ бөлiгiнiң ортасына кокарда қадалады.</w:t>
      </w:r>
    </w:p>
    <w:bookmarkEnd w:id="166"/>
    <w:bookmarkStart w:name="z169" w:id="167"/>
    <w:p>
      <w:pPr>
        <w:spacing w:after="0"/>
        <w:ind w:left="0"/>
        <w:jc w:val="both"/>
      </w:pPr>
      <w:r>
        <w:rPr>
          <w:rFonts w:ascii="Times New Roman"/>
          <w:b w:val="false"/>
          <w:i w:val="false"/>
          <w:color w:val="000000"/>
          <w:sz w:val="28"/>
        </w:rPr>
        <w:t>
      123. Қою жасыл түсті галстук.</w:t>
      </w:r>
    </w:p>
    <w:bookmarkEnd w:id="167"/>
    <w:bookmarkStart w:name="z170" w:id="168"/>
    <w:p>
      <w:pPr>
        <w:spacing w:after="0"/>
        <w:ind w:left="0"/>
        <w:jc w:val="both"/>
      </w:pPr>
      <w:r>
        <w:rPr>
          <w:rFonts w:ascii="Times New Roman"/>
          <w:b w:val="false"/>
          <w:i w:val="false"/>
          <w:color w:val="000000"/>
          <w:sz w:val="28"/>
        </w:rPr>
        <w:t>
      124. Қою жасыл түсті бөкебай.</w:t>
      </w:r>
    </w:p>
    <w:bookmarkEnd w:id="1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124-тармаққа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1" w:id="169"/>
    <w:p>
      <w:pPr>
        <w:spacing w:after="0"/>
        <w:ind w:left="0"/>
        <w:jc w:val="both"/>
      </w:pPr>
      <w:r>
        <w:rPr>
          <w:rFonts w:ascii="Times New Roman"/>
          <w:b w:val="false"/>
          <w:i w:val="false"/>
          <w:color w:val="000000"/>
          <w:sz w:val="28"/>
        </w:rPr>
        <w:t>
      125. Биік қонышты қара түсті, жылы қысқы бәтеңке.</w:t>
      </w:r>
    </w:p>
    <w:bookmarkEnd w:id="169"/>
    <w:bookmarkStart w:name="z172" w:id="170"/>
    <w:p>
      <w:pPr>
        <w:spacing w:after="0"/>
        <w:ind w:left="0"/>
        <w:jc w:val="both"/>
      </w:pPr>
      <w:r>
        <w:rPr>
          <w:rFonts w:ascii="Times New Roman"/>
          <w:b w:val="false"/>
          <w:i w:val="false"/>
          <w:color w:val="000000"/>
          <w:sz w:val="28"/>
        </w:rPr>
        <w:t>
      126. Мех қолғап.</w:t>
      </w:r>
    </w:p>
    <w:bookmarkEnd w:id="170"/>
    <w:bookmarkStart w:name="z173" w:id="171"/>
    <w:p>
      <w:pPr>
        <w:spacing w:after="0"/>
        <w:ind w:left="0"/>
        <w:jc w:val="both"/>
      </w:pPr>
      <w:r>
        <w:rPr>
          <w:rFonts w:ascii="Times New Roman"/>
          <w:b w:val="false"/>
          <w:i w:val="false"/>
          <w:color w:val="000000"/>
          <w:sz w:val="28"/>
        </w:rPr>
        <w:t>
      127. Жүн шұлық.</w:t>
      </w:r>
    </w:p>
    <w:bookmarkEnd w:id="171"/>
    <w:bookmarkStart w:name="z174" w:id="172"/>
    <w:p>
      <w:pPr>
        <w:spacing w:after="0"/>
        <w:ind w:left="0"/>
        <w:jc w:val="left"/>
      </w:pPr>
      <w:r>
        <w:rPr>
          <w:rFonts w:ascii="Times New Roman"/>
          <w:b/>
          <w:i w:val="false"/>
          <w:color w:val="000000"/>
        </w:rPr>
        <w:t xml:space="preserve"> 13. Қазақстан Республикасы мемлекеттік орман күзетінің</w:t>
      </w:r>
      <w:r>
        <w:br/>
      </w:r>
      <w:r>
        <w:rPr>
          <w:rFonts w:ascii="Times New Roman"/>
          <w:b/>
          <w:i w:val="false"/>
          <w:color w:val="000000"/>
        </w:rPr>
        <w:t>лауазымды адамдарының әйелдерге арналған далалық нысанды киімі (погонсыз)</w:t>
      </w:r>
    </w:p>
    <w:bookmarkEnd w:id="172"/>
    <w:bookmarkStart w:name="z175" w:id="173"/>
    <w:p>
      <w:pPr>
        <w:spacing w:after="0"/>
        <w:ind w:left="0"/>
        <w:jc w:val="both"/>
      </w:pPr>
      <w:r>
        <w:rPr>
          <w:rFonts w:ascii="Times New Roman"/>
          <w:b w:val="false"/>
          <w:i w:val="false"/>
          <w:color w:val="000000"/>
          <w:sz w:val="28"/>
        </w:rPr>
        <w:t xml:space="preserve">
      128. Қазақстан Республикасы мемлекеттік орман күзетінің лауазымды адамдарының әйелдерге арналған далалық нысанды киімінің (погонсыз) үлгісі осы Үлгілерге </w:t>
      </w:r>
      <w:r>
        <w:rPr>
          <w:rFonts w:ascii="Times New Roman"/>
          <w:b w:val="false"/>
          <w:i w:val="false"/>
          <w:color w:val="000000"/>
          <w:sz w:val="28"/>
        </w:rPr>
        <w:t>13-қосымшаға</w:t>
      </w:r>
      <w:r>
        <w:rPr>
          <w:rFonts w:ascii="Times New Roman"/>
          <w:b w:val="false"/>
          <w:i w:val="false"/>
          <w:color w:val="000000"/>
          <w:sz w:val="28"/>
        </w:rPr>
        <w:t xml:space="preserve"> сәйкес берілген.</w:t>
      </w:r>
    </w:p>
    <w:bookmarkEnd w:id="173"/>
    <w:bookmarkStart w:name="z176" w:id="174"/>
    <w:p>
      <w:pPr>
        <w:spacing w:after="0"/>
        <w:ind w:left="0"/>
        <w:jc w:val="both"/>
      </w:pPr>
      <w:r>
        <w:rPr>
          <w:rFonts w:ascii="Times New Roman"/>
          <w:b w:val="false"/>
          <w:i w:val="false"/>
          <w:color w:val="000000"/>
          <w:sz w:val="28"/>
        </w:rPr>
        <w:t>
      129. Жазғы күрте ұзын жеңді стандартты ұзындығы бар теңбіл түсті мақта-матадан тігіледі, тұтас киіледі. Белгiленген үлгiдегi петлицалар тігілген қайырма жаға. Жеңінің бір түймеге тігілген қондырма манжеттері бар. Сол жеңнің "иықтан төмен 100 миллиметр" сыртқы жағында мемлекеттік орман күзетіне тиесілігінің жең қондырмасы болады. Екі төс және екі тік бүйір қалтасы бар.</w:t>
      </w:r>
    </w:p>
    <w:bookmarkEnd w:id="174"/>
    <w:bookmarkStart w:name="z177" w:id="175"/>
    <w:p>
      <w:pPr>
        <w:spacing w:after="0"/>
        <w:ind w:left="0"/>
        <w:jc w:val="both"/>
      </w:pPr>
      <w:r>
        <w:rPr>
          <w:rFonts w:ascii="Times New Roman"/>
          <w:b w:val="false"/>
          <w:i w:val="false"/>
          <w:color w:val="000000"/>
          <w:sz w:val="28"/>
        </w:rPr>
        <w:t>
      130. Шалбар теңбіл түсті мақта-матадан тігіледі, балағы бәтеңкеге салынады, шалбардың алдыңғы жартысының астары, белдік ұстағышы бар, төменгі жағы манжетсіз, төменгі жағының ені 20-24 сантиметр. Екі бүйірінде көлденең қима және бір артқы тік қалтасы бар.</w:t>
      </w:r>
    </w:p>
    <w:bookmarkEnd w:id="175"/>
    <w:bookmarkStart w:name="z178" w:id="176"/>
    <w:p>
      <w:pPr>
        <w:spacing w:after="0"/>
        <w:ind w:left="0"/>
        <w:jc w:val="both"/>
      </w:pPr>
      <w:r>
        <w:rPr>
          <w:rFonts w:ascii="Times New Roman"/>
          <w:b w:val="false"/>
          <w:i w:val="false"/>
          <w:color w:val="000000"/>
          <w:sz w:val="28"/>
        </w:rPr>
        <w:t>
      131. Ұзын жеңді жейде (блузка) теңбіл түсті мақта-матадан тігіледі. Қайырма жағалы. Жеңінің қондырма манжеттері бар. Бір қатарға орналасқан алты нысандық түймемен түймеленеді. Екі тік төс қалтасы бар.</w:t>
      </w:r>
    </w:p>
    <w:bookmarkEnd w:id="176"/>
    <w:bookmarkStart w:name="z179" w:id="177"/>
    <w:p>
      <w:pPr>
        <w:spacing w:after="0"/>
        <w:ind w:left="0"/>
        <w:jc w:val="both"/>
      </w:pPr>
      <w:r>
        <w:rPr>
          <w:rFonts w:ascii="Times New Roman"/>
          <w:b w:val="false"/>
          <w:i w:val="false"/>
          <w:color w:val="000000"/>
          <w:sz w:val="28"/>
        </w:rPr>
        <w:t>
      132. Қысқа жеңді жейде (блузка) теңбіл түсті мақта-матадан тігіледі. Қайырма жағалы. Жеңінің қондырма манжеттері бар. Бір қатарға орналасқан алты нысандық түймемен түймеленеді. Екі тік төс қалтасы бар.</w:t>
      </w:r>
    </w:p>
    <w:bookmarkEnd w:id="177"/>
    <w:bookmarkStart w:name="z180" w:id="178"/>
    <w:p>
      <w:pPr>
        <w:spacing w:after="0"/>
        <w:ind w:left="0"/>
        <w:jc w:val="both"/>
      </w:pPr>
      <w:r>
        <w:rPr>
          <w:rFonts w:ascii="Times New Roman"/>
          <w:b w:val="false"/>
          <w:i w:val="false"/>
          <w:color w:val="000000"/>
          <w:sz w:val="28"/>
        </w:rPr>
        <w:t>
      133. Жазғы телпек. Қою жасыл түсті мақта-матадан тігіледі. Алдыңғы жақ бөлiгiнiң ортасына кокарда қадалады.</w:t>
      </w:r>
    </w:p>
    <w:bookmarkEnd w:id="1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орыс тіліндегі 133-тармаққа өзгеріс енгізіледі мемлекеттік тілдегі мәтін өзгермейді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1" w:id="179"/>
    <w:p>
      <w:pPr>
        <w:spacing w:after="0"/>
        <w:ind w:left="0"/>
        <w:jc w:val="both"/>
      </w:pPr>
      <w:r>
        <w:rPr>
          <w:rFonts w:ascii="Times New Roman"/>
          <w:b w:val="false"/>
          <w:i w:val="false"/>
          <w:color w:val="000000"/>
          <w:sz w:val="28"/>
        </w:rPr>
        <w:t>
      134. Әйелдердің жазғы былғары, биік қонышты бәтеңкесі.</w:t>
      </w:r>
    </w:p>
    <w:bookmarkEnd w:id="179"/>
    <w:bookmarkStart w:name="z182" w:id="180"/>
    <w:p>
      <w:pPr>
        <w:spacing w:after="0"/>
        <w:ind w:left="0"/>
        <w:jc w:val="both"/>
      </w:pPr>
      <w:r>
        <w:rPr>
          <w:rFonts w:ascii="Times New Roman"/>
          <w:b w:val="false"/>
          <w:i w:val="false"/>
          <w:color w:val="000000"/>
          <w:sz w:val="28"/>
        </w:rPr>
        <w:t>
      135. Былғары белдік.</w:t>
      </w:r>
    </w:p>
    <w:bookmarkEnd w:id="180"/>
    <w:bookmarkStart w:name="z183" w:id="181"/>
    <w:p>
      <w:pPr>
        <w:spacing w:after="0"/>
        <w:ind w:left="0"/>
        <w:jc w:val="both"/>
      </w:pPr>
      <w:r>
        <w:rPr>
          <w:rFonts w:ascii="Times New Roman"/>
          <w:b w:val="false"/>
          <w:i w:val="false"/>
          <w:color w:val="000000"/>
          <w:sz w:val="28"/>
        </w:rPr>
        <w:t xml:space="preserve">
      136. Қазақстан Республикасы мемлекеттік орман күзетінің лауазымды адамдарына арналған бас киімдердің үлгілері осы Үлгілерге </w:t>
      </w:r>
      <w:r>
        <w:rPr>
          <w:rFonts w:ascii="Times New Roman"/>
          <w:b w:val="false"/>
          <w:i w:val="false"/>
          <w:color w:val="000000"/>
          <w:sz w:val="28"/>
        </w:rPr>
        <w:t>14-қосымшаға</w:t>
      </w:r>
      <w:r>
        <w:rPr>
          <w:rFonts w:ascii="Times New Roman"/>
          <w:b w:val="false"/>
          <w:i w:val="false"/>
          <w:color w:val="000000"/>
          <w:sz w:val="28"/>
        </w:rPr>
        <w:t xml:space="preserve"> сәйкес келтірілген.</w:t>
      </w:r>
    </w:p>
    <w:bookmarkEnd w:id="181"/>
    <w:bookmarkStart w:name="z184" w:id="182"/>
    <w:p>
      <w:pPr>
        <w:spacing w:after="0"/>
        <w:ind w:left="0"/>
        <w:jc w:val="both"/>
      </w:pPr>
      <w:r>
        <w:rPr>
          <w:rFonts w:ascii="Times New Roman"/>
          <w:b w:val="false"/>
          <w:i w:val="false"/>
          <w:color w:val="000000"/>
          <w:sz w:val="28"/>
        </w:rPr>
        <w:t>
      137. Ерлер мен әйелдердің нысанды киімінің салтанатты және күнделікті костюмдерінің, плащының, пальтосының және далалық киімінің сол жағынан:</w:t>
      </w:r>
    </w:p>
    <w:bookmarkEnd w:id="182"/>
    <w:bookmarkStart w:name="z185" w:id="183"/>
    <w:p>
      <w:pPr>
        <w:spacing w:after="0"/>
        <w:ind w:left="0"/>
        <w:jc w:val="both"/>
      </w:pPr>
      <w:r>
        <w:rPr>
          <w:rFonts w:ascii="Times New Roman"/>
          <w:b w:val="false"/>
          <w:i w:val="false"/>
          <w:color w:val="000000"/>
          <w:sz w:val="28"/>
        </w:rPr>
        <w:t xml:space="preserve">
      Қазақстан Республикасы мемлекеттік орман инспекциясының лауазымды адамдары үшін осы Үлгілерге </w:t>
      </w:r>
      <w:r>
        <w:rPr>
          <w:rFonts w:ascii="Times New Roman"/>
          <w:b w:val="false"/>
          <w:i w:val="false"/>
          <w:color w:val="000000"/>
          <w:sz w:val="28"/>
        </w:rPr>
        <w:t>15-қосымшаға</w:t>
      </w:r>
      <w:r>
        <w:rPr>
          <w:rFonts w:ascii="Times New Roman"/>
          <w:b w:val="false"/>
          <w:i w:val="false"/>
          <w:color w:val="000000"/>
          <w:sz w:val="28"/>
        </w:rPr>
        <w:t xml:space="preserve"> сәйкес үлгі бойынша;</w:t>
      </w:r>
    </w:p>
    <w:bookmarkEnd w:id="183"/>
    <w:bookmarkStart w:name="z284" w:id="184"/>
    <w:p>
      <w:pPr>
        <w:spacing w:after="0"/>
        <w:ind w:left="0"/>
        <w:jc w:val="both"/>
      </w:pPr>
      <w:r>
        <w:rPr>
          <w:rFonts w:ascii="Times New Roman"/>
          <w:b w:val="false"/>
          <w:i w:val="false"/>
          <w:color w:val="000000"/>
          <w:sz w:val="28"/>
        </w:rPr>
        <w:t xml:space="preserve">
      Қазақстан Республикасы мемлекеттік орман күзетінің лауазымды адамдары үшін осы Үлгілерге </w:t>
      </w:r>
      <w:r>
        <w:rPr>
          <w:rFonts w:ascii="Times New Roman"/>
          <w:b w:val="false"/>
          <w:i w:val="false"/>
          <w:color w:val="000000"/>
          <w:sz w:val="28"/>
        </w:rPr>
        <w:t>16-қосымшаға</w:t>
      </w:r>
      <w:r>
        <w:rPr>
          <w:rFonts w:ascii="Times New Roman"/>
          <w:b w:val="false"/>
          <w:i w:val="false"/>
          <w:color w:val="000000"/>
          <w:sz w:val="28"/>
        </w:rPr>
        <w:t xml:space="preserve"> сәйкес үлгі бойынша жең қондырмасы тігіледі.</w:t>
      </w:r>
    </w:p>
    <w:bookmarkEnd w:id="184"/>
    <w:bookmarkStart w:name="z186" w:id="185"/>
    <w:p>
      <w:pPr>
        <w:spacing w:after="0"/>
        <w:ind w:left="0"/>
        <w:jc w:val="both"/>
      </w:pPr>
      <w:r>
        <w:rPr>
          <w:rFonts w:ascii="Times New Roman"/>
          <w:b w:val="false"/>
          <w:i w:val="false"/>
          <w:color w:val="000000"/>
          <w:sz w:val="28"/>
        </w:rPr>
        <w:t>
      138. Ерлер мен әйелдердің нысанды киімінің салтанатты және күнделікті костюмдерінің және далалық сол жағынан:</w:t>
      </w:r>
    </w:p>
    <w:bookmarkEnd w:id="185"/>
    <w:bookmarkStart w:name="z187" w:id="186"/>
    <w:p>
      <w:pPr>
        <w:spacing w:after="0"/>
        <w:ind w:left="0"/>
        <w:jc w:val="both"/>
      </w:pPr>
      <w:r>
        <w:rPr>
          <w:rFonts w:ascii="Times New Roman"/>
          <w:b w:val="false"/>
          <w:i w:val="false"/>
          <w:color w:val="000000"/>
          <w:sz w:val="28"/>
        </w:rPr>
        <w:t xml:space="preserve">
      Қазақстан Республикасы мемлекеттік орман инспекциясының лауазымды адамдары үшін осы Үлгілерге </w:t>
      </w:r>
      <w:r>
        <w:rPr>
          <w:rFonts w:ascii="Times New Roman"/>
          <w:b w:val="false"/>
          <w:i w:val="false"/>
          <w:color w:val="000000"/>
          <w:sz w:val="28"/>
        </w:rPr>
        <w:t>17-қосымшаға</w:t>
      </w:r>
      <w:r>
        <w:rPr>
          <w:rFonts w:ascii="Times New Roman"/>
          <w:b w:val="false"/>
          <w:i w:val="false"/>
          <w:color w:val="000000"/>
          <w:sz w:val="28"/>
        </w:rPr>
        <w:t xml:space="preserve"> сәйкес үлгі бойынша;</w:t>
      </w:r>
    </w:p>
    <w:bookmarkEnd w:id="186"/>
    <w:bookmarkStart w:name="z188" w:id="187"/>
    <w:p>
      <w:pPr>
        <w:spacing w:after="0"/>
        <w:ind w:left="0"/>
        <w:jc w:val="both"/>
      </w:pPr>
      <w:r>
        <w:rPr>
          <w:rFonts w:ascii="Times New Roman"/>
          <w:b w:val="false"/>
          <w:i w:val="false"/>
          <w:color w:val="000000"/>
          <w:sz w:val="28"/>
        </w:rPr>
        <w:t xml:space="preserve">
      Қазақстан Республикасы мемлекеттік орман күзетінің лауазымды адамдары үшін осы Үлгілерге </w:t>
      </w:r>
      <w:r>
        <w:rPr>
          <w:rFonts w:ascii="Times New Roman"/>
          <w:b w:val="false"/>
          <w:i w:val="false"/>
          <w:color w:val="000000"/>
          <w:sz w:val="28"/>
        </w:rPr>
        <w:t>18-қосымшаға</w:t>
      </w:r>
      <w:r>
        <w:rPr>
          <w:rFonts w:ascii="Times New Roman"/>
          <w:b w:val="false"/>
          <w:i w:val="false"/>
          <w:color w:val="000000"/>
          <w:sz w:val="28"/>
        </w:rPr>
        <w:t xml:space="preserve"> сәйкес үлгі бойынша төсбелгісі (жетон) тағылады.</w:t>
      </w:r>
    </w:p>
    <w:bookmarkEnd w:id="187"/>
    <w:bookmarkStart w:name="z189" w:id="188"/>
    <w:p>
      <w:pPr>
        <w:spacing w:after="0"/>
        <w:ind w:left="0"/>
        <w:jc w:val="both"/>
      </w:pPr>
      <w:r>
        <w:rPr>
          <w:rFonts w:ascii="Times New Roman"/>
          <w:b w:val="false"/>
          <w:i w:val="false"/>
          <w:color w:val="000000"/>
          <w:sz w:val="28"/>
        </w:rPr>
        <w:t>
      139. Қысқы бас киімде алдыңғы бөлігінің ортасынан:</w:t>
      </w:r>
    </w:p>
    <w:bookmarkEnd w:id="188"/>
    <w:bookmarkStart w:name="z190" w:id="189"/>
    <w:p>
      <w:pPr>
        <w:spacing w:after="0"/>
        <w:ind w:left="0"/>
        <w:jc w:val="both"/>
      </w:pPr>
      <w:r>
        <w:rPr>
          <w:rFonts w:ascii="Times New Roman"/>
          <w:b w:val="false"/>
          <w:i w:val="false"/>
          <w:color w:val="000000"/>
          <w:sz w:val="28"/>
        </w:rPr>
        <w:t xml:space="preserve">
      Қазақстан Республикасы мемлекеттік орман инспекциясының лауазымды адамдары үшін осы Үлгілерге </w:t>
      </w:r>
      <w:r>
        <w:rPr>
          <w:rFonts w:ascii="Times New Roman"/>
          <w:b w:val="false"/>
          <w:i w:val="false"/>
          <w:color w:val="000000"/>
          <w:sz w:val="28"/>
        </w:rPr>
        <w:t>19-қосымшаға</w:t>
      </w:r>
      <w:r>
        <w:rPr>
          <w:rFonts w:ascii="Times New Roman"/>
          <w:b w:val="false"/>
          <w:i w:val="false"/>
          <w:color w:val="000000"/>
          <w:sz w:val="28"/>
        </w:rPr>
        <w:t xml:space="preserve"> сәйкес үлгі бойынша;</w:t>
      </w:r>
    </w:p>
    <w:bookmarkEnd w:id="189"/>
    <w:bookmarkStart w:name="z191" w:id="190"/>
    <w:p>
      <w:pPr>
        <w:spacing w:after="0"/>
        <w:ind w:left="0"/>
        <w:jc w:val="both"/>
      </w:pPr>
      <w:r>
        <w:rPr>
          <w:rFonts w:ascii="Times New Roman"/>
          <w:b w:val="false"/>
          <w:i w:val="false"/>
          <w:color w:val="000000"/>
          <w:sz w:val="28"/>
        </w:rPr>
        <w:t xml:space="preserve">
      Қазақстан Республикасы мемлекеттік орман күзетінің лауазымды адамдары үшін осы Үлгілерге </w:t>
      </w:r>
      <w:r>
        <w:rPr>
          <w:rFonts w:ascii="Times New Roman"/>
          <w:b w:val="false"/>
          <w:i w:val="false"/>
          <w:color w:val="000000"/>
          <w:sz w:val="28"/>
        </w:rPr>
        <w:t>20-қосымшаға</w:t>
      </w:r>
      <w:r>
        <w:rPr>
          <w:rFonts w:ascii="Times New Roman"/>
          <w:b w:val="false"/>
          <w:i w:val="false"/>
          <w:color w:val="000000"/>
          <w:sz w:val="28"/>
        </w:rPr>
        <w:t xml:space="preserve"> сәйкес үлгі бойынша кокарда қадалады.</w:t>
      </w:r>
    </w:p>
    <w:bookmarkEnd w:id="190"/>
    <w:bookmarkStart w:name="z192" w:id="191"/>
    <w:p>
      <w:pPr>
        <w:spacing w:after="0"/>
        <w:ind w:left="0"/>
        <w:jc w:val="both"/>
      </w:pPr>
      <w:r>
        <w:rPr>
          <w:rFonts w:ascii="Times New Roman"/>
          <w:b w:val="false"/>
          <w:i w:val="false"/>
          <w:color w:val="000000"/>
          <w:sz w:val="28"/>
        </w:rPr>
        <w:t>
      140. Жазғы бас киімдерде (фуражка, қалпақ, беретка, телпек) алдыңғы жағының ортасынан:</w:t>
      </w:r>
    </w:p>
    <w:bookmarkEnd w:id="191"/>
    <w:bookmarkStart w:name="z193" w:id="192"/>
    <w:p>
      <w:pPr>
        <w:spacing w:after="0"/>
        <w:ind w:left="0"/>
        <w:jc w:val="both"/>
      </w:pPr>
      <w:r>
        <w:rPr>
          <w:rFonts w:ascii="Times New Roman"/>
          <w:b w:val="false"/>
          <w:i w:val="false"/>
          <w:color w:val="000000"/>
          <w:sz w:val="28"/>
        </w:rPr>
        <w:t xml:space="preserve">
      Қазақстан Республикасы мемлекеттік орман инспекциясының лауазымды адамдары үшін осы Үлгілерге </w:t>
      </w:r>
      <w:r>
        <w:rPr>
          <w:rFonts w:ascii="Times New Roman"/>
          <w:b w:val="false"/>
          <w:i w:val="false"/>
          <w:color w:val="000000"/>
          <w:sz w:val="28"/>
        </w:rPr>
        <w:t>21-қосымшаға</w:t>
      </w:r>
      <w:r>
        <w:rPr>
          <w:rFonts w:ascii="Times New Roman"/>
          <w:b w:val="false"/>
          <w:i w:val="false"/>
          <w:color w:val="000000"/>
          <w:sz w:val="28"/>
        </w:rPr>
        <w:t xml:space="preserve"> сәйкес үлгі бойынша;</w:t>
      </w:r>
    </w:p>
    <w:bookmarkEnd w:id="192"/>
    <w:bookmarkStart w:name="z194" w:id="193"/>
    <w:p>
      <w:pPr>
        <w:spacing w:after="0"/>
        <w:ind w:left="0"/>
        <w:jc w:val="both"/>
      </w:pPr>
      <w:r>
        <w:rPr>
          <w:rFonts w:ascii="Times New Roman"/>
          <w:b w:val="false"/>
          <w:i w:val="false"/>
          <w:color w:val="000000"/>
          <w:sz w:val="28"/>
        </w:rPr>
        <w:t xml:space="preserve">
      Қазақстан Республикасы мемлекеттік орман күзетінің лауазымды адамдары үшін осы Үлгілерге </w:t>
      </w:r>
      <w:r>
        <w:rPr>
          <w:rFonts w:ascii="Times New Roman"/>
          <w:b w:val="false"/>
          <w:i w:val="false"/>
          <w:color w:val="000000"/>
          <w:sz w:val="28"/>
        </w:rPr>
        <w:t>22-қосымшаға</w:t>
      </w:r>
      <w:r>
        <w:rPr>
          <w:rFonts w:ascii="Times New Roman"/>
          <w:b w:val="false"/>
          <w:i w:val="false"/>
          <w:color w:val="000000"/>
          <w:sz w:val="28"/>
        </w:rPr>
        <w:t xml:space="preserve"> сәйкес үлгі бойынша. кокарда қадалады.</w:t>
      </w:r>
    </w:p>
    <w:bookmarkEnd w:id="193"/>
    <w:bookmarkStart w:name="z195" w:id="194"/>
    <w:p>
      <w:pPr>
        <w:spacing w:after="0"/>
        <w:ind w:left="0"/>
        <w:jc w:val="both"/>
      </w:pPr>
      <w:r>
        <w:rPr>
          <w:rFonts w:ascii="Times New Roman"/>
          <w:b w:val="false"/>
          <w:i w:val="false"/>
          <w:color w:val="000000"/>
          <w:sz w:val="28"/>
        </w:rPr>
        <w:t>
      141. Қазақстан Республикасының мемлекеттік орман инспекциясы мен Қазақстан Республикасы мемлекеттік орман күзетінің лауазымды адамдарының нысанды киіміне осы Үлгілерге 23-қосымшаға сәйкес үлгілер бойынша айырым белгілері тігіледі.</w:t>
      </w:r>
    </w:p>
    <w:bookmarkEnd w:id="1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141-тармақ жаңа редакцияда – ҚР Ауыл шаруашылығы министрінің 15.04.2019 </w:t>
      </w:r>
      <w:r>
        <w:rPr>
          <w:rFonts w:ascii="Times New Roman"/>
          <w:b w:val="false"/>
          <w:i w:val="false"/>
          <w:color w:val="00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ff0000"/>
          <w:sz w:val="28"/>
        </w:rPr>
        <w:t xml:space="preserve">
      Ескерту. 1-қосымшаның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97" w:id="195"/>
    <w:p>
      <w:pPr>
        <w:spacing w:after="0"/>
        <w:ind w:left="0"/>
        <w:jc w:val="left"/>
      </w:pPr>
      <w:r>
        <w:rPr>
          <w:rFonts w:ascii="Times New Roman"/>
          <w:b/>
          <w:i w:val="false"/>
          <w:color w:val="000000"/>
        </w:rPr>
        <w:t xml:space="preserve"> Қазақстан Республикасы мемлекеттік орман инспекциясы</w:t>
      </w:r>
      <w:r>
        <w:br/>
      </w:r>
      <w:r>
        <w:rPr>
          <w:rFonts w:ascii="Times New Roman"/>
          <w:b/>
          <w:i w:val="false"/>
          <w:color w:val="000000"/>
        </w:rPr>
        <w:t>лауазымды адамдарының ерлерге арналған айырым белгілері бар</w:t>
      </w:r>
      <w:r>
        <w:br/>
      </w:r>
      <w:r>
        <w:rPr>
          <w:rFonts w:ascii="Times New Roman"/>
          <w:b/>
          <w:i w:val="false"/>
          <w:color w:val="000000"/>
        </w:rPr>
        <w:t xml:space="preserve">салтанатты нысанды киім (погонсыз) үлгілері  </w:t>
      </w:r>
    </w:p>
    <w:bookmarkEnd w:id="195"/>
    <w:p>
      <w:pPr>
        <w:spacing w:after="0"/>
        <w:ind w:left="0"/>
        <w:jc w:val="both"/>
      </w:pPr>
      <w:r>
        <w:drawing>
          <wp:inline distT="0" distB="0" distL="0" distR="0">
            <wp:extent cx="43561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356100" cy="5270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2-қосымшаның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99" w:id="196"/>
    <w:p>
      <w:pPr>
        <w:spacing w:after="0"/>
        <w:ind w:left="0"/>
        <w:jc w:val="left"/>
      </w:pPr>
      <w:r>
        <w:rPr>
          <w:rFonts w:ascii="Times New Roman"/>
          <w:b/>
          <w:i w:val="false"/>
          <w:color w:val="000000"/>
        </w:rPr>
        <w:t xml:space="preserve"> Қазақстан Республикасы мемлекеттік орман инспекциясы</w:t>
      </w:r>
      <w:r>
        <w:br/>
      </w:r>
      <w:r>
        <w:rPr>
          <w:rFonts w:ascii="Times New Roman"/>
          <w:b/>
          <w:i w:val="false"/>
          <w:color w:val="000000"/>
        </w:rPr>
        <w:t>лауазымды адамдарының ерлерге арналған айырым белгілері бар</w:t>
      </w:r>
      <w:r>
        <w:br/>
      </w:r>
      <w:r>
        <w:rPr>
          <w:rFonts w:ascii="Times New Roman"/>
          <w:b/>
          <w:i w:val="false"/>
          <w:color w:val="000000"/>
        </w:rPr>
        <w:t xml:space="preserve">күнделікті нысанды киім (погонсыз) үлгілері  </w:t>
      </w:r>
    </w:p>
    <w:bookmarkEnd w:id="196"/>
    <w:p>
      <w:pPr>
        <w:spacing w:after="0"/>
        <w:ind w:left="0"/>
        <w:jc w:val="both"/>
      </w:pPr>
      <w:r>
        <w:drawing>
          <wp:inline distT="0" distB="0" distL="0" distR="0">
            <wp:extent cx="27813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781300" cy="497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ff0000"/>
          <w:sz w:val="28"/>
        </w:rPr>
        <w:t xml:space="preserve">
      Ескерту. 3-қосымшаның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1" w:id="197"/>
    <w:p>
      <w:pPr>
        <w:spacing w:after="0"/>
        <w:ind w:left="0"/>
        <w:jc w:val="left"/>
      </w:pPr>
      <w:r>
        <w:rPr>
          <w:rFonts w:ascii="Times New Roman"/>
          <w:b/>
          <w:i w:val="false"/>
          <w:color w:val="000000"/>
        </w:rPr>
        <w:t xml:space="preserve"> Қазақстан Республикасы мемлекеттік орман инспекциясы</w:t>
      </w:r>
      <w:r>
        <w:br/>
      </w:r>
      <w:r>
        <w:rPr>
          <w:rFonts w:ascii="Times New Roman"/>
          <w:b/>
          <w:i w:val="false"/>
          <w:color w:val="000000"/>
        </w:rPr>
        <w:t>лауазымды адамдарының ерлерге арналған айырым белгілері бар</w:t>
      </w:r>
      <w:r>
        <w:br/>
      </w:r>
      <w:r>
        <w:rPr>
          <w:rFonts w:ascii="Times New Roman"/>
          <w:b/>
          <w:i w:val="false"/>
          <w:color w:val="000000"/>
        </w:rPr>
        <w:t xml:space="preserve">далалық нысанды киім (погонсыз) үлгісі  </w:t>
      </w:r>
    </w:p>
    <w:bookmarkEnd w:id="197"/>
    <w:p>
      <w:pPr>
        <w:spacing w:after="0"/>
        <w:ind w:left="0"/>
        <w:jc w:val="both"/>
      </w:pPr>
      <w:r>
        <w:drawing>
          <wp:inline distT="0" distB="0" distL="0" distR="0">
            <wp:extent cx="16891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689100" cy="5067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ff0000"/>
          <w:sz w:val="28"/>
        </w:rPr>
        <w:t xml:space="preserve">
      Ескерту. 4-қосымшаның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3" w:id="198"/>
    <w:p>
      <w:pPr>
        <w:spacing w:after="0"/>
        <w:ind w:left="0"/>
        <w:jc w:val="left"/>
      </w:pPr>
      <w:r>
        <w:rPr>
          <w:rFonts w:ascii="Times New Roman"/>
          <w:b/>
          <w:i w:val="false"/>
          <w:color w:val="000000"/>
        </w:rPr>
        <w:t xml:space="preserve"> Қазақстан Республикасы мемлекеттік орман инспекциясы</w:t>
      </w:r>
      <w:r>
        <w:br/>
      </w:r>
      <w:r>
        <w:rPr>
          <w:rFonts w:ascii="Times New Roman"/>
          <w:b/>
          <w:i w:val="false"/>
          <w:color w:val="000000"/>
        </w:rPr>
        <w:t>лауазымды адамдарының әйелдерге арналған айырым белгілері бар</w:t>
      </w:r>
      <w:r>
        <w:br/>
      </w:r>
      <w:r>
        <w:rPr>
          <w:rFonts w:ascii="Times New Roman"/>
          <w:b/>
          <w:i w:val="false"/>
          <w:color w:val="000000"/>
        </w:rPr>
        <w:t xml:space="preserve">салтанатты нысанды киім (погонсыз) үлгілері  </w:t>
      </w:r>
    </w:p>
    <w:bookmarkEnd w:id="198"/>
    <w:p>
      <w:pPr>
        <w:spacing w:after="0"/>
        <w:ind w:left="0"/>
        <w:jc w:val="both"/>
      </w:pPr>
      <w:r>
        <w:drawing>
          <wp:inline distT="0" distB="0" distL="0" distR="0">
            <wp:extent cx="57658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765800" cy="4724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29591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959100" cy="481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5-қосымша</w:t>
            </w:r>
          </w:p>
        </w:tc>
      </w:tr>
    </w:tbl>
    <w:p>
      <w:pPr>
        <w:spacing w:after="0"/>
        <w:ind w:left="0"/>
        <w:jc w:val="both"/>
      </w:pPr>
      <w:r>
        <w:rPr>
          <w:rFonts w:ascii="Times New Roman"/>
          <w:b w:val="false"/>
          <w:i w:val="false"/>
          <w:color w:val="ff0000"/>
          <w:sz w:val="28"/>
        </w:rPr>
        <w:t xml:space="preserve">
      Ескерту. 5-қосымшаның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5" w:id="199"/>
    <w:p>
      <w:pPr>
        <w:spacing w:after="0"/>
        <w:ind w:left="0"/>
        <w:jc w:val="left"/>
      </w:pPr>
      <w:r>
        <w:rPr>
          <w:rFonts w:ascii="Times New Roman"/>
          <w:b/>
          <w:i w:val="false"/>
          <w:color w:val="000000"/>
        </w:rPr>
        <w:t xml:space="preserve"> Қазақстан Республикасы мемлекеттік орман инспекциясы</w:t>
      </w:r>
      <w:r>
        <w:br/>
      </w:r>
      <w:r>
        <w:rPr>
          <w:rFonts w:ascii="Times New Roman"/>
          <w:b/>
          <w:i w:val="false"/>
          <w:color w:val="000000"/>
        </w:rPr>
        <w:t>лауазымды адамдарының әйелдерге арналған айырым белгілері бар</w:t>
      </w:r>
      <w:r>
        <w:br/>
      </w:r>
      <w:r>
        <w:rPr>
          <w:rFonts w:ascii="Times New Roman"/>
          <w:b/>
          <w:i w:val="false"/>
          <w:color w:val="000000"/>
        </w:rPr>
        <w:t xml:space="preserve">күнделікті нысанды киім (погонсыз) үлгілері  </w:t>
      </w:r>
    </w:p>
    <w:bookmarkEnd w:id="199"/>
    <w:p>
      <w:pPr>
        <w:spacing w:after="0"/>
        <w:ind w:left="0"/>
        <w:jc w:val="both"/>
      </w:pPr>
      <w:r>
        <w:drawing>
          <wp:inline distT="0" distB="0" distL="0" distR="0">
            <wp:extent cx="46482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648200" cy="5168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ff0000"/>
          <w:sz w:val="28"/>
        </w:rPr>
        <w:t xml:space="preserve">
      Ескерту. 6-қосымшаның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7" w:id="200"/>
    <w:p>
      <w:pPr>
        <w:spacing w:after="0"/>
        <w:ind w:left="0"/>
        <w:jc w:val="left"/>
      </w:pPr>
      <w:r>
        <w:rPr>
          <w:rFonts w:ascii="Times New Roman"/>
          <w:b/>
          <w:i w:val="false"/>
          <w:color w:val="000000"/>
        </w:rPr>
        <w:t xml:space="preserve"> Қазақстан Республикасы мемлекеттік орман инспекциясы</w:t>
      </w:r>
      <w:r>
        <w:br/>
      </w:r>
      <w:r>
        <w:rPr>
          <w:rFonts w:ascii="Times New Roman"/>
          <w:b/>
          <w:i w:val="false"/>
          <w:color w:val="000000"/>
        </w:rPr>
        <w:t>лауазымды адамдарының әйелдерге арналған айырым белгілері бар</w:t>
      </w:r>
      <w:r>
        <w:br/>
      </w:r>
      <w:r>
        <w:rPr>
          <w:rFonts w:ascii="Times New Roman"/>
          <w:b/>
          <w:i w:val="false"/>
          <w:color w:val="000000"/>
        </w:rPr>
        <w:t xml:space="preserve">далалық нысанды киім (погонсыз) үлгісі  </w:t>
      </w:r>
    </w:p>
    <w:bookmarkEnd w:id="200"/>
    <w:p>
      <w:pPr>
        <w:spacing w:after="0"/>
        <w:ind w:left="0"/>
        <w:jc w:val="both"/>
      </w:pPr>
      <w:r>
        <w:drawing>
          <wp:inline distT="0" distB="0" distL="0" distR="0">
            <wp:extent cx="16764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676400" cy="4775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7-қосымша</w:t>
            </w:r>
          </w:p>
        </w:tc>
      </w:tr>
    </w:tbl>
    <w:p>
      <w:pPr>
        <w:spacing w:after="0"/>
        <w:ind w:left="0"/>
        <w:jc w:val="both"/>
      </w:pPr>
      <w:r>
        <w:rPr>
          <w:rFonts w:ascii="Times New Roman"/>
          <w:b w:val="false"/>
          <w:i w:val="false"/>
          <w:color w:val="ff0000"/>
          <w:sz w:val="28"/>
        </w:rPr>
        <w:t xml:space="preserve">
      Ескерту. 7-қосымшаның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9" w:id="201"/>
    <w:p>
      <w:pPr>
        <w:spacing w:after="0"/>
        <w:ind w:left="0"/>
        <w:jc w:val="left"/>
      </w:pPr>
      <w:r>
        <w:rPr>
          <w:rFonts w:ascii="Times New Roman"/>
          <w:b/>
          <w:i w:val="false"/>
          <w:color w:val="000000"/>
        </w:rPr>
        <w:t xml:space="preserve"> Қазақстан Республикасының мемлекеттік орман инспекциясы</w:t>
      </w:r>
      <w:r>
        <w:br/>
      </w:r>
      <w:r>
        <w:rPr>
          <w:rFonts w:ascii="Times New Roman"/>
          <w:b/>
          <w:i w:val="false"/>
          <w:color w:val="000000"/>
        </w:rPr>
        <w:t xml:space="preserve">лауазымды адамдарының бас киім үлгілері  </w:t>
      </w:r>
    </w:p>
    <w:bookmarkEnd w:id="201"/>
    <w:p>
      <w:pPr>
        <w:spacing w:after="0"/>
        <w:ind w:left="0"/>
        <w:jc w:val="both"/>
      </w:pPr>
      <w:r>
        <w:drawing>
          <wp:inline distT="0" distB="0" distL="0" distR="0">
            <wp:extent cx="69723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972300" cy="1485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Қысқы                Жазғы                   Далалық</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8-қосымша</w:t>
            </w:r>
          </w:p>
        </w:tc>
      </w:tr>
    </w:tbl>
    <w:p>
      <w:pPr>
        <w:spacing w:after="0"/>
        <w:ind w:left="0"/>
        <w:jc w:val="both"/>
      </w:pPr>
      <w:r>
        <w:rPr>
          <w:rFonts w:ascii="Times New Roman"/>
          <w:b w:val="false"/>
          <w:i w:val="false"/>
          <w:color w:val="ff0000"/>
          <w:sz w:val="28"/>
        </w:rPr>
        <w:t xml:space="preserve">
      Ескерту. 8-қосымшаның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1" w:id="202"/>
    <w:p>
      <w:pPr>
        <w:spacing w:after="0"/>
        <w:ind w:left="0"/>
        <w:jc w:val="left"/>
      </w:pPr>
      <w:r>
        <w:rPr>
          <w:rFonts w:ascii="Times New Roman"/>
          <w:b/>
          <w:i w:val="false"/>
          <w:color w:val="000000"/>
        </w:rPr>
        <w:t xml:space="preserve"> Қазақстан Республикасы мемлекеттік орман күзетінің</w:t>
      </w:r>
      <w:r>
        <w:br/>
      </w:r>
      <w:r>
        <w:rPr>
          <w:rFonts w:ascii="Times New Roman"/>
          <w:b/>
          <w:i w:val="false"/>
          <w:color w:val="000000"/>
        </w:rPr>
        <w:t>лауазымды адамдарының ерлерге арналған айырым белгілері бар</w:t>
      </w:r>
      <w:r>
        <w:br/>
      </w:r>
      <w:r>
        <w:rPr>
          <w:rFonts w:ascii="Times New Roman"/>
          <w:b/>
          <w:i w:val="false"/>
          <w:color w:val="000000"/>
        </w:rPr>
        <w:t xml:space="preserve">салтанатты нысанды киім (погонсыз) үлгілері  </w:t>
      </w:r>
    </w:p>
    <w:bookmarkEnd w:id="202"/>
    <w:p>
      <w:pPr>
        <w:spacing w:after="0"/>
        <w:ind w:left="0"/>
        <w:jc w:val="both"/>
      </w:pPr>
      <w:r>
        <w:drawing>
          <wp:inline distT="0" distB="0" distL="0" distR="0">
            <wp:extent cx="3238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238500" cy="518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9-қосымша</w:t>
            </w:r>
          </w:p>
        </w:tc>
      </w:tr>
    </w:tbl>
    <w:p>
      <w:pPr>
        <w:spacing w:after="0"/>
        <w:ind w:left="0"/>
        <w:jc w:val="both"/>
      </w:pPr>
      <w:r>
        <w:rPr>
          <w:rFonts w:ascii="Times New Roman"/>
          <w:b w:val="false"/>
          <w:i w:val="false"/>
          <w:color w:val="ff0000"/>
          <w:sz w:val="28"/>
        </w:rPr>
        <w:t xml:space="preserve">
      Ескерту. 9-қосымшаның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3" w:id="203"/>
    <w:p>
      <w:pPr>
        <w:spacing w:after="0"/>
        <w:ind w:left="0"/>
        <w:jc w:val="left"/>
      </w:pPr>
      <w:r>
        <w:rPr>
          <w:rFonts w:ascii="Times New Roman"/>
          <w:b/>
          <w:i w:val="false"/>
          <w:color w:val="000000"/>
        </w:rPr>
        <w:t xml:space="preserve"> Қазақстан Республикасы мемлекеттік орман күзетінің</w:t>
      </w:r>
      <w:r>
        <w:br/>
      </w:r>
      <w:r>
        <w:rPr>
          <w:rFonts w:ascii="Times New Roman"/>
          <w:b/>
          <w:i w:val="false"/>
          <w:color w:val="000000"/>
        </w:rPr>
        <w:t>лауазымды адамдарының ерлерге арналған айырым белгілері бар</w:t>
      </w:r>
      <w:r>
        <w:br/>
      </w:r>
      <w:r>
        <w:rPr>
          <w:rFonts w:ascii="Times New Roman"/>
          <w:b/>
          <w:i w:val="false"/>
          <w:color w:val="000000"/>
        </w:rPr>
        <w:t xml:space="preserve">күнделікті нысанды киім (погонсыз) үлгілері  </w:t>
      </w:r>
    </w:p>
    <w:bookmarkEnd w:id="203"/>
    <w:p>
      <w:pPr>
        <w:spacing w:after="0"/>
        <w:ind w:left="0"/>
        <w:jc w:val="both"/>
      </w:pPr>
      <w:r>
        <w:drawing>
          <wp:inline distT="0" distB="0" distL="0" distR="0">
            <wp:extent cx="31750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175000" cy="5372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10-қосымша</w:t>
            </w:r>
          </w:p>
        </w:tc>
      </w:tr>
    </w:tbl>
    <w:p>
      <w:pPr>
        <w:spacing w:after="0"/>
        <w:ind w:left="0"/>
        <w:jc w:val="both"/>
      </w:pPr>
      <w:r>
        <w:rPr>
          <w:rFonts w:ascii="Times New Roman"/>
          <w:b w:val="false"/>
          <w:i w:val="false"/>
          <w:color w:val="ff0000"/>
          <w:sz w:val="28"/>
        </w:rPr>
        <w:t xml:space="preserve">
      Ескерту. 10-қосымшаның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5" w:id="204"/>
    <w:p>
      <w:pPr>
        <w:spacing w:after="0"/>
        <w:ind w:left="0"/>
        <w:jc w:val="left"/>
      </w:pPr>
      <w:r>
        <w:rPr>
          <w:rFonts w:ascii="Times New Roman"/>
          <w:b/>
          <w:i w:val="false"/>
          <w:color w:val="000000"/>
        </w:rPr>
        <w:t xml:space="preserve"> Қазақстан Республикасы мемлекеттік орман күзетінің</w:t>
      </w:r>
      <w:r>
        <w:br/>
      </w:r>
      <w:r>
        <w:rPr>
          <w:rFonts w:ascii="Times New Roman"/>
          <w:b/>
          <w:i w:val="false"/>
          <w:color w:val="000000"/>
        </w:rPr>
        <w:t>лауазымды адамдарының ерлерге арналған айырым белгілері бар</w:t>
      </w:r>
      <w:r>
        <w:br/>
      </w:r>
      <w:r>
        <w:rPr>
          <w:rFonts w:ascii="Times New Roman"/>
          <w:b/>
          <w:i w:val="false"/>
          <w:color w:val="000000"/>
        </w:rPr>
        <w:t xml:space="preserve">далалық киім (погонсыз) үлгісі  </w:t>
      </w:r>
    </w:p>
    <w:bookmarkEnd w:id="204"/>
    <w:p>
      <w:pPr>
        <w:spacing w:after="0"/>
        <w:ind w:left="0"/>
        <w:jc w:val="both"/>
      </w:pPr>
      <w:r>
        <w:drawing>
          <wp:inline distT="0" distB="0" distL="0" distR="0">
            <wp:extent cx="17653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765300" cy="5270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11-қосымша</w:t>
            </w:r>
          </w:p>
        </w:tc>
      </w:tr>
    </w:tbl>
    <w:p>
      <w:pPr>
        <w:spacing w:after="0"/>
        <w:ind w:left="0"/>
        <w:jc w:val="both"/>
      </w:pPr>
      <w:r>
        <w:rPr>
          <w:rFonts w:ascii="Times New Roman"/>
          <w:b w:val="false"/>
          <w:i w:val="false"/>
          <w:color w:val="ff0000"/>
          <w:sz w:val="28"/>
        </w:rPr>
        <w:t xml:space="preserve">
      Ескерту. 11-қосымшаның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7" w:id="205"/>
    <w:p>
      <w:pPr>
        <w:spacing w:after="0"/>
        <w:ind w:left="0"/>
        <w:jc w:val="left"/>
      </w:pPr>
      <w:r>
        <w:rPr>
          <w:rFonts w:ascii="Times New Roman"/>
          <w:b/>
          <w:i w:val="false"/>
          <w:color w:val="000000"/>
        </w:rPr>
        <w:t xml:space="preserve"> Қазақстан Республикасы мемлекеттік орман күзетінің</w:t>
      </w:r>
      <w:r>
        <w:br/>
      </w:r>
      <w:r>
        <w:rPr>
          <w:rFonts w:ascii="Times New Roman"/>
          <w:b/>
          <w:i w:val="false"/>
          <w:color w:val="000000"/>
        </w:rPr>
        <w:t>лауазымды адамдарының әйелдерге арналған айырым белгілері</w:t>
      </w:r>
      <w:r>
        <w:br/>
      </w:r>
      <w:r>
        <w:rPr>
          <w:rFonts w:ascii="Times New Roman"/>
          <w:b/>
          <w:i w:val="false"/>
          <w:color w:val="000000"/>
        </w:rPr>
        <w:t xml:space="preserve">бар салтанатты нысанды киім (погонсыз) үлгілері  </w:t>
      </w:r>
    </w:p>
    <w:bookmarkEnd w:id="205"/>
    <w:p>
      <w:pPr>
        <w:spacing w:after="0"/>
        <w:ind w:left="0"/>
        <w:jc w:val="both"/>
      </w:pPr>
      <w:r>
        <w:drawing>
          <wp:inline distT="0" distB="0" distL="0" distR="0">
            <wp:extent cx="50546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054600" cy="422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12-қосымша</w:t>
            </w:r>
          </w:p>
        </w:tc>
      </w:tr>
    </w:tbl>
    <w:p>
      <w:pPr>
        <w:spacing w:after="0"/>
        <w:ind w:left="0"/>
        <w:jc w:val="both"/>
      </w:pPr>
      <w:r>
        <w:rPr>
          <w:rFonts w:ascii="Times New Roman"/>
          <w:b w:val="false"/>
          <w:i w:val="false"/>
          <w:color w:val="ff0000"/>
          <w:sz w:val="28"/>
        </w:rPr>
        <w:t xml:space="preserve">
      Ескерту. 12-қосымшаның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9" w:id="206"/>
    <w:p>
      <w:pPr>
        <w:spacing w:after="0"/>
        <w:ind w:left="0"/>
        <w:jc w:val="left"/>
      </w:pPr>
      <w:r>
        <w:rPr>
          <w:rFonts w:ascii="Times New Roman"/>
          <w:b/>
          <w:i w:val="false"/>
          <w:color w:val="000000"/>
        </w:rPr>
        <w:t xml:space="preserve"> Қазақстан Республикасы мемлекеттік орман күзетінің</w:t>
      </w:r>
      <w:r>
        <w:br/>
      </w:r>
      <w:r>
        <w:rPr>
          <w:rFonts w:ascii="Times New Roman"/>
          <w:b/>
          <w:i w:val="false"/>
          <w:color w:val="000000"/>
        </w:rPr>
        <w:t>лауазымды адамдарының әйелдерге арналған айырым белгілері</w:t>
      </w:r>
      <w:r>
        <w:br/>
      </w:r>
      <w:r>
        <w:rPr>
          <w:rFonts w:ascii="Times New Roman"/>
          <w:b/>
          <w:i w:val="false"/>
          <w:color w:val="000000"/>
        </w:rPr>
        <w:t xml:space="preserve">бар күнделікті нысанды киім (погонсыз) үлгілері  </w:t>
      </w:r>
    </w:p>
    <w:bookmarkEnd w:id="206"/>
    <w:p>
      <w:pPr>
        <w:spacing w:after="0"/>
        <w:ind w:left="0"/>
        <w:jc w:val="both"/>
      </w:pPr>
      <w:r>
        <w:drawing>
          <wp:inline distT="0" distB="0" distL="0" distR="0">
            <wp:extent cx="27686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768600" cy="438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13-қосымша</w:t>
            </w:r>
          </w:p>
        </w:tc>
      </w:tr>
    </w:tbl>
    <w:p>
      <w:pPr>
        <w:spacing w:after="0"/>
        <w:ind w:left="0"/>
        <w:jc w:val="both"/>
      </w:pPr>
      <w:r>
        <w:rPr>
          <w:rFonts w:ascii="Times New Roman"/>
          <w:b w:val="false"/>
          <w:i w:val="false"/>
          <w:color w:val="ff0000"/>
          <w:sz w:val="28"/>
        </w:rPr>
        <w:t xml:space="preserve">
      Ескерту. 13-қосымшаның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1" w:id="207"/>
    <w:p>
      <w:pPr>
        <w:spacing w:after="0"/>
        <w:ind w:left="0"/>
        <w:jc w:val="left"/>
      </w:pPr>
      <w:r>
        <w:rPr>
          <w:rFonts w:ascii="Times New Roman"/>
          <w:b/>
          <w:i w:val="false"/>
          <w:color w:val="000000"/>
        </w:rPr>
        <w:t xml:space="preserve"> Қазақстан Республикасы мемлекеттік орман күзетінің</w:t>
      </w:r>
      <w:r>
        <w:br/>
      </w:r>
      <w:r>
        <w:rPr>
          <w:rFonts w:ascii="Times New Roman"/>
          <w:b/>
          <w:i w:val="false"/>
          <w:color w:val="000000"/>
        </w:rPr>
        <w:t>лауазымды адамдарының әйелдерге арналған айырым белгілері</w:t>
      </w:r>
      <w:r>
        <w:br/>
      </w:r>
      <w:r>
        <w:rPr>
          <w:rFonts w:ascii="Times New Roman"/>
          <w:b/>
          <w:i w:val="false"/>
          <w:color w:val="000000"/>
        </w:rPr>
        <w:t xml:space="preserve">бар далалық нысанды киім (погонсыз) үлгісі  </w:t>
      </w:r>
    </w:p>
    <w:bookmarkEnd w:id="207"/>
    <w:p>
      <w:pPr>
        <w:spacing w:after="0"/>
        <w:ind w:left="0"/>
        <w:jc w:val="both"/>
      </w:pPr>
      <w:r>
        <w:drawing>
          <wp:inline distT="0" distB="0" distL="0" distR="0">
            <wp:extent cx="14986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498600" cy="4432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14-қосымша</w:t>
            </w:r>
          </w:p>
        </w:tc>
      </w:tr>
    </w:tbl>
    <w:p>
      <w:pPr>
        <w:spacing w:after="0"/>
        <w:ind w:left="0"/>
        <w:jc w:val="both"/>
      </w:pPr>
      <w:r>
        <w:rPr>
          <w:rFonts w:ascii="Times New Roman"/>
          <w:b w:val="false"/>
          <w:i w:val="false"/>
          <w:color w:val="ff0000"/>
          <w:sz w:val="28"/>
        </w:rPr>
        <w:t xml:space="preserve">
      Ескерту. 14-қосымшаның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3" w:id="208"/>
    <w:p>
      <w:pPr>
        <w:spacing w:after="0"/>
        <w:ind w:left="0"/>
        <w:jc w:val="left"/>
      </w:pPr>
      <w:r>
        <w:rPr>
          <w:rFonts w:ascii="Times New Roman"/>
          <w:b/>
          <w:i w:val="false"/>
          <w:color w:val="000000"/>
        </w:rPr>
        <w:t xml:space="preserve"> Қазақстан Республикасының мемлекеттік орман күзетінің лауазымды</w:t>
      </w:r>
      <w:r>
        <w:br/>
      </w:r>
      <w:r>
        <w:rPr>
          <w:rFonts w:ascii="Times New Roman"/>
          <w:b/>
          <w:i w:val="false"/>
          <w:color w:val="000000"/>
        </w:rPr>
        <w:t xml:space="preserve">адамдарының бас киім үлгілері  </w:t>
      </w:r>
    </w:p>
    <w:bookmarkEnd w:id="208"/>
    <w:p>
      <w:pPr>
        <w:spacing w:after="0"/>
        <w:ind w:left="0"/>
        <w:jc w:val="both"/>
      </w:pPr>
      <w:r>
        <w:drawing>
          <wp:inline distT="0" distB="0" distL="0" distR="0">
            <wp:extent cx="69723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72300" cy="1524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Қысқы                   Жазғы                   Далалық</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лауазымды адамдарының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25" w:id="209"/>
    <w:p>
      <w:pPr>
        <w:spacing w:after="0"/>
        <w:ind w:left="0"/>
        <w:jc w:val="left"/>
      </w:pPr>
      <w:r>
        <w:rPr>
          <w:rFonts w:ascii="Times New Roman"/>
          <w:b/>
          <w:i w:val="false"/>
          <w:color w:val="000000"/>
        </w:rPr>
        <w:t xml:space="preserve"> Қазақстан Республикасының мемлекеттік орман инспекциясы лауазымды адамдарының шеврон үлгісі</w:t>
      </w:r>
    </w:p>
    <w:bookmarkEnd w:id="209"/>
    <w:p>
      <w:pPr>
        <w:spacing w:after="0"/>
        <w:ind w:left="0"/>
        <w:jc w:val="both"/>
      </w:pPr>
      <w:r>
        <w:rPr>
          <w:rFonts w:ascii="Times New Roman"/>
          <w:b w:val="false"/>
          <w:i w:val="false"/>
          <w:color w:val="ff0000"/>
          <w:sz w:val="28"/>
        </w:rPr>
        <w:t xml:space="preserve">
      Ескерту. 15-қосымша жаңа редакцияда – ҚР Экология, геология және табиғи ресурстар министрінің 21.01.2020 </w:t>
      </w:r>
      <w:r>
        <w:rPr>
          <w:rFonts w:ascii="Times New Roman"/>
          <w:b w:val="false"/>
          <w:i w:val="false"/>
          <w:color w:val="ff0000"/>
          <w:sz w:val="28"/>
        </w:rPr>
        <w:t>№ 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496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1496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 xml:space="preserve">лауазымды адамдарының </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16-қосымша</w:t>
            </w:r>
          </w:p>
        </w:tc>
      </w:tr>
    </w:tbl>
    <w:p>
      <w:pPr>
        <w:spacing w:after="0"/>
        <w:ind w:left="0"/>
        <w:jc w:val="both"/>
      </w:pPr>
      <w:r>
        <w:rPr>
          <w:rFonts w:ascii="Times New Roman"/>
          <w:b w:val="false"/>
          <w:i w:val="false"/>
          <w:color w:val="ff0000"/>
          <w:sz w:val="28"/>
        </w:rPr>
        <w:t xml:space="preserve">
      Ескерту. 16-қосымшаның оң жақ жоғарғы бұрышы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7" w:id="210"/>
    <w:p>
      <w:pPr>
        <w:spacing w:after="0"/>
        <w:ind w:left="0"/>
        <w:jc w:val="left"/>
      </w:pPr>
      <w:r>
        <w:rPr>
          <w:rFonts w:ascii="Times New Roman"/>
          <w:b/>
          <w:i w:val="false"/>
          <w:color w:val="000000"/>
        </w:rPr>
        <w:t xml:space="preserve"> Қазақстан Республикасының мемлекеттік орман күзетінің</w:t>
      </w:r>
      <w:r>
        <w:br/>
      </w:r>
      <w:r>
        <w:rPr>
          <w:rFonts w:ascii="Times New Roman"/>
          <w:b/>
          <w:i w:val="false"/>
          <w:color w:val="000000"/>
        </w:rPr>
        <w:t xml:space="preserve">лауазымды адамдарының шеврон үлгісі  </w:t>
      </w:r>
    </w:p>
    <w:bookmarkEnd w:id="210"/>
    <w:p>
      <w:pPr>
        <w:spacing w:after="0"/>
        <w:ind w:left="0"/>
        <w:jc w:val="both"/>
      </w:pPr>
      <w:r>
        <w:drawing>
          <wp:inline distT="0" distB="0" distL="0" distR="0">
            <wp:extent cx="41529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152900" cy="6718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лауазымды адамдарының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29" w:id="211"/>
    <w:p>
      <w:pPr>
        <w:spacing w:after="0"/>
        <w:ind w:left="0"/>
        <w:jc w:val="left"/>
      </w:pPr>
      <w:r>
        <w:rPr>
          <w:rFonts w:ascii="Times New Roman"/>
          <w:b/>
          <w:i w:val="false"/>
          <w:color w:val="000000"/>
        </w:rPr>
        <w:t xml:space="preserve"> Қазақстан Республикасының мемлекеттік орман инспекциясы лауазымды адамдарының төсбелгісінің (жетон) үлгісі</w:t>
      </w:r>
    </w:p>
    <w:bookmarkEnd w:id="211"/>
    <w:p>
      <w:pPr>
        <w:spacing w:after="0"/>
        <w:ind w:left="0"/>
        <w:jc w:val="both"/>
      </w:pPr>
      <w:r>
        <w:rPr>
          <w:rFonts w:ascii="Times New Roman"/>
          <w:b w:val="false"/>
          <w:i w:val="false"/>
          <w:color w:val="ff0000"/>
          <w:sz w:val="28"/>
        </w:rPr>
        <w:t xml:space="preserve">
      Ескерту. 17-қосымша жаңа редакцияда – ҚР Экология, геология және табиғи ресурстар министрінің 21.01.2020 </w:t>
      </w:r>
      <w:r>
        <w:rPr>
          <w:rFonts w:ascii="Times New Roman"/>
          <w:b w:val="false"/>
          <w:i w:val="false"/>
          <w:color w:val="ff0000"/>
          <w:sz w:val="28"/>
        </w:rPr>
        <w:t>№ 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052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5052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лауазымды адамдарының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31" w:id="212"/>
    <w:p>
      <w:pPr>
        <w:spacing w:after="0"/>
        <w:ind w:left="0"/>
        <w:jc w:val="left"/>
      </w:pPr>
      <w:r>
        <w:rPr>
          <w:rFonts w:ascii="Times New Roman"/>
          <w:b/>
          <w:i w:val="false"/>
          <w:color w:val="000000"/>
        </w:rPr>
        <w:t xml:space="preserve"> Қазақстан Республикасының мемлекеттік орман күзетінің лауазымды адамдарының төсбелгісінің (жетон) үлгісі</w:t>
      </w:r>
    </w:p>
    <w:bookmarkEnd w:id="212"/>
    <w:p>
      <w:pPr>
        <w:spacing w:after="0"/>
        <w:ind w:left="0"/>
        <w:jc w:val="both"/>
      </w:pPr>
      <w:r>
        <w:rPr>
          <w:rFonts w:ascii="Times New Roman"/>
          <w:b w:val="false"/>
          <w:i w:val="false"/>
          <w:color w:val="ff0000"/>
          <w:sz w:val="28"/>
        </w:rPr>
        <w:t xml:space="preserve">
      Ескерту. 18-қосымша жаңа редакцияда – ҚР Экология, геология және табиғи ресурстар министрінің 21.01.2020 </w:t>
      </w:r>
      <w:r>
        <w:rPr>
          <w:rFonts w:ascii="Times New Roman"/>
          <w:b w:val="false"/>
          <w:i w:val="false"/>
          <w:color w:val="ff0000"/>
          <w:sz w:val="28"/>
        </w:rPr>
        <w:t>№ 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163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4163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лауазымды адамдарының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33" w:id="213"/>
    <w:p>
      <w:pPr>
        <w:spacing w:after="0"/>
        <w:ind w:left="0"/>
        <w:jc w:val="left"/>
      </w:pPr>
      <w:r>
        <w:rPr>
          <w:rFonts w:ascii="Times New Roman"/>
          <w:b/>
          <w:i w:val="false"/>
          <w:color w:val="000000"/>
        </w:rPr>
        <w:t xml:space="preserve"> Қазақстан Республикасының мемлекеттік орман инспекциясы лауазымды адамдарының кокардаларының үлгісі</w:t>
      </w:r>
    </w:p>
    <w:bookmarkEnd w:id="213"/>
    <w:p>
      <w:pPr>
        <w:spacing w:after="0"/>
        <w:ind w:left="0"/>
        <w:jc w:val="both"/>
      </w:pPr>
      <w:r>
        <w:rPr>
          <w:rFonts w:ascii="Times New Roman"/>
          <w:b w:val="false"/>
          <w:i w:val="false"/>
          <w:color w:val="ff0000"/>
          <w:sz w:val="28"/>
        </w:rPr>
        <w:t xml:space="preserve">
      Ескерту. 19-қосымша жаңа редакцияда – ҚР Экология, геология және табиғи ресурстар министрінің 21.01.2020 </w:t>
      </w:r>
      <w:r>
        <w:rPr>
          <w:rFonts w:ascii="Times New Roman"/>
          <w:b w:val="false"/>
          <w:i w:val="false"/>
          <w:color w:val="ff0000"/>
          <w:sz w:val="28"/>
        </w:rPr>
        <w:t>№ 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736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6736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лауазымды адамдарының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35" w:id="214"/>
    <w:p>
      <w:pPr>
        <w:spacing w:after="0"/>
        <w:ind w:left="0"/>
        <w:jc w:val="left"/>
      </w:pPr>
      <w:r>
        <w:rPr>
          <w:rFonts w:ascii="Times New Roman"/>
          <w:b/>
          <w:i w:val="false"/>
          <w:color w:val="000000"/>
        </w:rPr>
        <w:t xml:space="preserve"> Қазақстан Республикасының мемлекеттік орман күзетінің лауазымды адамдарының кокардаларының үлгісі</w:t>
      </w:r>
    </w:p>
    <w:bookmarkEnd w:id="214"/>
    <w:p>
      <w:pPr>
        <w:spacing w:after="0"/>
        <w:ind w:left="0"/>
        <w:jc w:val="both"/>
      </w:pPr>
      <w:r>
        <w:rPr>
          <w:rFonts w:ascii="Times New Roman"/>
          <w:b w:val="false"/>
          <w:i w:val="false"/>
          <w:color w:val="ff0000"/>
          <w:sz w:val="28"/>
        </w:rPr>
        <w:t xml:space="preserve">
      Ескерту. 20-қосымша жаңа редакцияда – ҚР Экология, геология және табиғи ресурстар министрінің 21.01.2020 </w:t>
      </w:r>
      <w:r>
        <w:rPr>
          <w:rFonts w:ascii="Times New Roman"/>
          <w:b w:val="false"/>
          <w:i w:val="false"/>
          <w:color w:val="ff0000"/>
          <w:sz w:val="28"/>
        </w:rPr>
        <w:t>№ 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736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6736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лауазымды адамдарының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37" w:id="215"/>
    <w:p>
      <w:pPr>
        <w:spacing w:after="0"/>
        <w:ind w:left="0"/>
        <w:jc w:val="left"/>
      </w:pPr>
      <w:r>
        <w:rPr>
          <w:rFonts w:ascii="Times New Roman"/>
          <w:b/>
          <w:i w:val="false"/>
          <w:color w:val="000000"/>
        </w:rPr>
        <w:t xml:space="preserve"> Қазақстан Республикасының мемлекеттік орман инспекциясы лауазымды адамдарының кокардаларының үлгісі</w:t>
      </w:r>
    </w:p>
    <w:bookmarkEnd w:id="215"/>
    <w:p>
      <w:pPr>
        <w:spacing w:after="0"/>
        <w:ind w:left="0"/>
        <w:jc w:val="both"/>
      </w:pPr>
      <w:r>
        <w:rPr>
          <w:rFonts w:ascii="Times New Roman"/>
          <w:b w:val="false"/>
          <w:i w:val="false"/>
          <w:color w:val="ff0000"/>
          <w:sz w:val="28"/>
        </w:rPr>
        <w:t xml:space="preserve">
      Ескерту. 21-қосымша жаңа редакцияда – ҚР Экология, геология және табиғи ресурстар министрінің 21.01.2020 </w:t>
      </w:r>
      <w:r>
        <w:rPr>
          <w:rFonts w:ascii="Times New Roman"/>
          <w:b w:val="false"/>
          <w:i w:val="false"/>
          <w:color w:val="ff0000"/>
          <w:sz w:val="28"/>
        </w:rPr>
        <w:t>№ 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071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0071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 бар нысанды киім (погонсыз) үлгілеріне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39" w:id="216"/>
    <w:p>
      <w:pPr>
        <w:spacing w:after="0"/>
        <w:ind w:left="0"/>
        <w:jc w:val="left"/>
      </w:pPr>
      <w:r>
        <w:rPr>
          <w:rFonts w:ascii="Times New Roman"/>
          <w:b/>
          <w:i w:val="false"/>
          <w:color w:val="000000"/>
        </w:rPr>
        <w:t xml:space="preserve"> Қазақстан Республикасының мемлекеттік орман күзетінің лауазымды адамдарының кокардаларының үлгісі</w:t>
      </w:r>
    </w:p>
    <w:bookmarkEnd w:id="216"/>
    <w:p>
      <w:pPr>
        <w:spacing w:after="0"/>
        <w:ind w:left="0"/>
        <w:jc w:val="both"/>
      </w:pPr>
      <w:r>
        <w:rPr>
          <w:rFonts w:ascii="Times New Roman"/>
          <w:b w:val="false"/>
          <w:i w:val="false"/>
          <w:color w:val="ff0000"/>
          <w:sz w:val="28"/>
        </w:rPr>
        <w:t xml:space="preserve">
      Ескерту. 22-қосымша жаңа редакцияда – ҚР Экология, геология және табиғи ресурстар министрінің 21.01.2020 </w:t>
      </w:r>
      <w:r>
        <w:rPr>
          <w:rFonts w:ascii="Times New Roman"/>
          <w:b w:val="false"/>
          <w:i w:val="false"/>
          <w:color w:val="ff0000"/>
          <w:sz w:val="28"/>
        </w:rPr>
        <w:t>№ 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071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0071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мемлекеттік орман инспекциясы</w:t>
            </w:r>
            <w:r>
              <w:br/>
            </w:r>
            <w:r>
              <w:rPr>
                <w:rFonts w:ascii="Times New Roman"/>
                <w:b w:val="false"/>
                <w:i w:val="false"/>
                <w:color w:val="000000"/>
                <w:sz w:val="20"/>
              </w:rPr>
              <w:t>мен Қазақстан Республикасы</w:t>
            </w:r>
            <w:r>
              <w:br/>
            </w:r>
            <w:r>
              <w:rPr>
                <w:rFonts w:ascii="Times New Roman"/>
                <w:b w:val="false"/>
                <w:i w:val="false"/>
                <w:color w:val="000000"/>
                <w:sz w:val="20"/>
              </w:rPr>
              <w:t>мемлекеттік орман күзетінің</w:t>
            </w:r>
            <w:r>
              <w:br/>
            </w:r>
            <w:r>
              <w:rPr>
                <w:rFonts w:ascii="Times New Roman"/>
                <w:b w:val="false"/>
                <w:i w:val="false"/>
                <w:color w:val="000000"/>
                <w:sz w:val="20"/>
              </w:rPr>
              <w:t>лауазымды адамдарының</w:t>
            </w:r>
            <w:r>
              <w:br/>
            </w:r>
            <w:r>
              <w:rPr>
                <w:rFonts w:ascii="Times New Roman"/>
                <w:b w:val="false"/>
                <w:i w:val="false"/>
                <w:color w:val="000000"/>
                <w:sz w:val="20"/>
              </w:rPr>
              <w:t>айырым белгілері бар нысанды</w:t>
            </w:r>
            <w:r>
              <w:br/>
            </w:r>
            <w:r>
              <w:rPr>
                <w:rFonts w:ascii="Times New Roman"/>
                <w:b w:val="false"/>
                <w:i w:val="false"/>
                <w:color w:val="000000"/>
                <w:sz w:val="20"/>
              </w:rPr>
              <w:t>киім (погонсыз) үлгілеріне</w:t>
            </w:r>
            <w:r>
              <w:br/>
            </w:r>
            <w:r>
              <w:rPr>
                <w:rFonts w:ascii="Times New Roman"/>
                <w:b w:val="false"/>
                <w:i w:val="false"/>
                <w:color w:val="000000"/>
                <w:sz w:val="20"/>
              </w:rPr>
              <w:t>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41" w:id="217"/>
    <w:p>
      <w:pPr>
        <w:spacing w:after="0"/>
        <w:ind w:left="0"/>
        <w:jc w:val="left"/>
      </w:pPr>
      <w:r>
        <w:rPr>
          <w:rFonts w:ascii="Times New Roman"/>
          <w:b/>
          <w:i w:val="false"/>
          <w:color w:val="000000"/>
        </w:rPr>
        <w:t xml:space="preserve"> 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белгілерінің үлгілері</w:t>
      </w:r>
    </w:p>
    <w:bookmarkEnd w:id="217"/>
    <w:p>
      <w:pPr>
        <w:spacing w:after="0"/>
        <w:ind w:left="0"/>
        <w:jc w:val="both"/>
      </w:pPr>
      <w:r>
        <w:rPr>
          <w:rFonts w:ascii="Times New Roman"/>
          <w:b w:val="false"/>
          <w:i w:val="false"/>
          <w:color w:val="ff0000"/>
          <w:sz w:val="28"/>
        </w:rPr>
        <w:t xml:space="preserve">
      Ескерту. 23-қосымша жаңа редакцияда – ҚР Экология, геология және табиғи ресурстар министрінің 21.01.2020 </w:t>
      </w:r>
      <w:r>
        <w:rPr>
          <w:rFonts w:ascii="Times New Roman"/>
          <w:b w:val="false"/>
          <w:i w:val="false"/>
          <w:color w:val="ff0000"/>
          <w:sz w:val="28"/>
        </w:rPr>
        <w:t>№ 19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6" w:id="218"/>
    <w:p>
      <w:pPr>
        <w:spacing w:after="0"/>
        <w:ind w:left="0"/>
        <w:jc w:val="left"/>
      </w:pPr>
      <w:r>
        <w:rPr>
          <w:rFonts w:ascii="Times New Roman"/>
          <w:b/>
          <w:i w:val="false"/>
          <w:color w:val="000000"/>
        </w:rPr>
        <w:t xml:space="preserve"> Қазақстан Республикасының мемлекеттік орман инспекциясы лауазымды адамдарының айырым белгілерінің үлгілері</w:t>
      </w:r>
    </w:p>
    <w:bookmarkEnd w:id="218"/>
    <w:p>
      <w:pPr>
        <w:spacing w:after="0"/>
        <w:ind w:left="0"/>
        <w:jc w:val="both"/>
      </w:pPr>
      <w:r>
        <w:rPr>
          <w:rFonts w:ascii="Times New Roman"/>
          <w:b w:val="false"/>
          <w:i w:val="false"/>
          <w:color w:val="000000"/>
          <w:sz w:val="28"/>
        </w:rPr>
        <w:t>
      1. Қазақстан Республикасы Экология, геология жәнет табиғи ресурстар министрлігі Орман шаруашылығы және жануарлар дүниесі комитетінің төрағасы – Қазақстан Республикасының Бас мемлекеттік орман инспекторы</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960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0960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0452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Қазақстан Республикасы Экология, геология жәнет табиғи ресурстар министрлігі Орман шаруашылығы және жануарлар дүниесі комитеті төрағасының орынбасары – Қазақстан Республикасы мемлекеттік бас орман инспекторының орынбасары.</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356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4356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0452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Қазақстан Республикасы Экология, геология және табиғи ресурстар министрлігі министрлігінің Орман шаруашылығы және жануарлар дүниесі комитеті Орман және ерекше қорғалатын табиғи аумақтар басқармасының басшысы – Қазақстан Республикасының мемлекеттік аға орман инспекторы.</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32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032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0452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Қазақстан Республикасы Экология, геология және табиғи ресурстар министрлігі Орман шаруашылығы және жануарлар дүниесі комитетінің Орман және ерекше қорғалатын табиғи аумақтар басқармасының бас сарапшылары, сарапшылары – Қазақстан Республикасының мемлекеттік орман инспекторлары.</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579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0579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579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0579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Қазақстан Республикасы Экология, геология және табиғи ресурстар министрлігі Орман шаруашылығы және жануарлар дүниесі комитетінің облыстық орман шаруашылығы және жануарлар дүниесі аумақтық инспекциясының басшылары – тиісті облыстардағы мемлекеттік бас орман инспекторлары.</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32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032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0452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Қазақстан Республикасы Экология, геология және табиғи ресурстар министрлігі Орман шаруашылығы және жануарлар дүниесі комитетінің облыстық орман шаруашылығы және жануарлар дүниесі инспекциясы басшыларының орынбасарлары - тиісті облыстардағы мемлекеттік бас орман инспекторларының орынбасарлары.</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32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032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0452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Қазақстан Республикасы Экология, геология және табиғи ресурстар министрлігі Орман шаруашылығы және жануарлар дүниесі комитетінің облыстық орман шаруашылығы және жануарлар дүниесі аумақтық инспекциясының бөлім басшылары – тиісті облыстардағы мемлекеттік аға орман инспекторлары.</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32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032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0452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Қазақстан Республикасы Экология, геология және табиғи ресурстар Орман шаруашылығы және жануарлар дүниесі комитетінің облыстық орман шаруашылығы және жануарлар дүниесі инспекциясының мамандары – тиісті облыстардағы мемлекеттік орман инспекторлары.</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308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1308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0452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219"/>
    <w:p>
      <w:pPr>
        <w:spacing w:after="0"/>
        <w:ind w:left="0"/>
        <w:jc w:val="left"/>
      </w:pPr>
      <w:r>
        <w:rPr>
          <w:rFonts w:ascii="Times New Roman"/>
          <w:b/>
          <w:i w:val="false"/>
          <w:color w:val="000000"/>
        </w:rPr>
        <w:t xml:space="preserve"> Қазақстан Республикасының мемлекеттік орман күзетінің айырым белгілері</w:t>
      </w:r>
    </w:p>
    <w:bookmarkEnd w:id="219"/>
    <w:p>
      <w:pPr>
        <w:spacing w:after="0"/>
        <w:ind w:left="0"/>
        <w:jc w:val="both"/>
      </w:pPr>
      <w:r>
        <w:rPr>
          <w:rFonts w:ascii="Times New Roman"/>
          <w:b w:val="false"/>
          <w:i w:val="false"/>
          <w:color w:val="000000"/>
          <w:sz w:val="28"/>
        </w:rPr>
        <w:t>
      9. Орман шаруашылығы мемлекеттік мекемесінің директоры</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0800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0800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Орман шаруашылығы мемлекеттік мекемесі директорының орынбасары</w:t>
      </w:r>
    </w:p>
    <w:p>
      <w:pPr>
        <w:spacing w:after="0"/>
        <w:ind w:left="0"/>
        <w:jc w:val="both"/>
      </w:pPr>
      <w:r>
        <w:rPr>
          <w:rFonts w:ascii="Times New Roman"/>
          <w:b w:val="false"/>
          <w:i w:val="false"/>
          <w:color w:val="000000"/>
          <w:sz w:val="28"/>
        </w:rPr>
        <w:t>
      Салтанаты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292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0292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927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0927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Инженерлер: орман патологиясы, орман пайдалану бойынша, ормандарды молықтыру және орман өсіру бойынша, ормандарды күзету мен қорғау</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927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0927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927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0927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Орманшылар, орман питомнигінің бастықтары, орман өртін сөндіру станциясының бастықтары</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0800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927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0927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 Орманшылардың көмекшілері</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927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0927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0800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Оман шебері</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0800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0800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Орманшылар</w:t>
      </w:r>
    </w:p>
    <w:p>
      <w:pPr>
        <w:spacing w:after="0"/>
        <w:ind w:left="0"/>
        <w:jc w:val="both"/>
      </w:pPr>
      <w:r>
        <w:rPr>
          <w:rFonts w:ascii="Times New Roman"/>
          <w:b w:val="false"/>
          <w:i w:val="false"/>
          <w:color w:val="000000"/>
          <w:sz w:val="28"/>
        </w:rPr>
        <w:t>
      Салтанатты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0800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Күнделікті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673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0673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Ауыл шаруашылығы министрінің</w:t>
            </w:r>
            <w:r>
              <w:br/>
            </w:r>
            <w:r>
              <w:rPr>
                <w:rFonts w:ascii="Times New Roman"/>
                <w:b w:val="false"/>
                <w:i w:val="false"/>
                <w:color w:val="000000"/>
                <w:sz w:val="20"/>
              </w:rPr>
              <w:t>2012 жылғы 14 қыркүйектегі</w:t>
            </w:r>
            <w:r>
              <w:br/>
            </w:r>
            <w:r>
              <w:rPr>
                <w:rFonts w:ascii="Times New Roman"/>
                <w:b w:val="false"/>
                <w:i w:val="false"/>
                <w:color w:val="000000"/>
                <w:sz w:val="20"/>
              </w:rPr>
              <w:t>№ 25-02/457 бұйрығына</w:t>
            </w:r>
            <w:r>
              <w:br/>
            </w:r>
            <w:r>
              <w:rPr>
                <w:rFonts w:ascii="Times New Roman"/>
                <w:b w:val="false"/>
                <w:i w:val="false"/>
                <w:color w:val="000000"/>
                <w:sz w:val="20"/>
              </w:rPr>
              <w:t>2-қосымша</w:t>
            </w:r>
          </w:p>
        </w:tc>
      </w:tr>
    </w:tbl>
    <w:bookmarkStart w:name="z260" w:id="220"/>
    <w:p>
      <w:pPr>
        <w:spacing w:after="0"/>
        <w:ind w:left="0"/>
        <w:jc w:val="left"/>
      </w:pPr>
      <w:r>
        <w:rPr>
          <w:rFonts w:ascii="Times New Roman"/>
          <w:b/>
          <w:i w:val="false"/>
          <w:color w:val="000000"/>
        </w:rPr>
        <w:t xml:space="preserve"> 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 бар нысанды киімді (погонсыз) киіп жүру қағидалары</w:t>
      </w:r>
    </w:p>
    <w:bookmarkEnd w:id="220"/>
    <w:p>
      <w:pPr>
        <w:spacing w:after="0"/>
        <w:ind w:left="0"/>
        <w:jc w:val="both"/>
      </w:pPr>
      <w:r>
        <w:rPr>
          <w:rFonts w:ascii="Times New Roman"/>
          <w:b w:val="false"/>
          <w:i w:val="false"/>
          <w:color w:val="ff0000"/>
          <w:sz w:val="28"/>
        </w:rPr>
        <w:t xml:space="preserve">
      Ескерту. Қағиданың тақырыбы жаңа редакцияда – ҚР Ауыл шаруашылығы министрінің 15.04.2019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Жалпы ережелер</w:t>
      </w:r>
    </w:p>
    <w:bookmarkStart w:name="z261" w:id="221"/>
    <w:p>
      <w:pPr>
        <w:spacing w:after="0"/>
        <w:ind w:left="0"/>
        <w:jc w:val="both"/>
      </w:pPr>
      <w:r>
        <w:rPr>
          <w:rFonts w:ascii="Times New Roman"/>
          <w:b w:val="false"/>
          <w:i w:val="false"/>
          <w:color w:val="000000"/>
          <w:sz w:val="28"/>
        </w:rPr>
        <w:t xml:space="preserve">
      1. 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 бар нысанды киімді (погонсыз) киіп жүру қағидалары (бұдан әрі – Қағидалар) 2003 жылғы 8 шілдедегі Қазақстан Республикасы Орман кодексінің 13-бабы 1-тармағының </w:t>
      </w:r>
      <w:r>
        <w:rPr>
          <w:rFonts w:ascii="Times New Roman"/>
          <w:b w:val="false"/>
          <w:i w:val="false"/>
          <w:color w:val="000000"/>
          <w:sz w:val="28"/>
        </w:rPr>
        <w:t>18-17) тармақшасына</w:t>
      </w:r>
      <w:r>
        <w:rPr>
          <w:rFonts w:ascii="Times New Roman"/>
          <w:b w:val="false"/>
          <w:i w:val="false"/>
          <w:color w:val="000000"/>
          <w:sz w:val="28"/>
        </w:rPr>
        <w:t xml:space="preserve"> сәйкес әзірленді және 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 бар нысанды киім (погонсыз) киіп жүру тәртібін айқындайды.</w:t>
      </w:r>
    </w:p>
    <w:bookmarkEnd w:id="2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Ауыл шаруашылығы министрінің 15.04.2019 </w:t>
      </w:r>
      <w:r>
        <w:rPr>
          <w:rFonts w:ascii="Times New Roman"/>
          <w:b w:val="false"/>
          <w:i w:val="false"/>
          <w:color w:val="00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2" w:id="222"/>
    <w:p>
      <w:pPr>
        <w:spacing w:after="0"/>
        <w:ind w:left="0"/>
        <w:jc w:val="both"/>
      </w:pPr>
      <w:r>
        <w:rPr>
          <w:rFonts w:ascii="Times New Roman"/>
          <w:b w:val="false"/>
          <w:i w:val="false"/>
          <w:color w:val="000000"/>
          <w:sz w:val="28"/>
        </w:rPr>
        <w:t>
      2. Нысанды киім бұйымдары осы бұйрықпен бекітілген Қазақстан Республикасының мемлекеттік орман инспекциясы мен Қазақстан Республикасы мемлекеттік орман күзетінің лауазымды адамдарының айырым белгілері бар нысанды киімінің (погонсыз) белгіленген үлгілеріне сай келуі тиіс.</w:t>
      </w:r>
    </w:p>
    <w:bookmarkEnd w:id="2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Ауыл шаруашылығы министрінің 15.04.2019 </w:t>
      </w:r>
      <w:r>
        <w:rPr>
          <w:rFonts w:ascii="Times New Roman"/>
          <w:b w:val="false"/>
          <w:i w:val="false"/>
          <w:color w:val="00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3" w:id="223"/>
    <w:p>
      <w:pPr>
        <w:spacing w:after="0"/>
        <w:ind w:left="0"/>
        <w:jc w:val="both"/>
      </w:pPr>
      <w:r>
        <w:rPr>
          <w:rFonts w:ascii="Times New Roman"/>
          <w:b w:val="false"/>
          <w:i w:val="false"/>
          <w:color w:val="000000"/>
          <w:sz w:val="28"/>
        </w:rPr>
        <w:t>
      3. Қазақстан Республикасының мемлекеттік орман инспекциясы мен Қазақстан Республикасы мемлекеттік орман күзетінің лауазымды адамдары үшін салтанатты, күнделікті және далалық нысанды киім белгіленген.</w:t>
      </w:r>
    </w:p>
    <w:bookmarkEnd w:id="223"/>
    <w:p>
      <w:pPr>
        <w:spacing w:after="0"/>
        <w:ind w:left="0"/>
        <w:jc w:val="both"/>
      </w:pPr>
      <w:r>
        <w:rPr>
          <w:rFonts w:ascii="Times New Roman"/>
          <w:b w:val="false"/>
          <w:i w:val="false"/>
          <w:color w:val="000000"/>
          <w:sz w:val="28"/>
        </w:rPr>
        <w:t>
      Күнделікті және далалық нысанды киім жазғы және қысқы болып бөлінеді.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Ауыл шаруашылығы министрінің 15.04.2019 </w:t>
      </w:r>
      <w:r>
        <w:rPr>
          <w:rFonts w:ascii="Times New Roman"/>
          <w:b w:val="false"/>
          <w:i w:val="false"/>
          <w:color w:val="00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5" w:id="224"/>
    <w:p>
      <w:pPr>
        <w:spacing w:after="0"/>
        <w:ind w:left="0"/>
        <w:jc w:val="both"/>
      </w:pPr>
      <w:r>
        <w:rPr>
          <w:rFonts w:ascii="Times New Roman"/>
          <w:b w:val="false"/>
          <w:i w:val="false"/>
          <w:color w:val="000000"/>
          <w:sz w:val="28"/>
        </w:rPr>
        <w:t xml:space="preserve">
      4. Қазақстан Республикасының мемлекеттік орман инспекциясының лауазымды адамдарын нысанды киіммен қамтамасыз ету нормалары (бұдан әрі - нормалар) "Қазақстан Республикасының мемлекеттік орман инспекциясы мен мемлекеттік орман күзетінің лауазымды адамдарын айырым белгілері бар (погонсыз) нысанды киіммен қамтамасыз етудің заттай нормаларын бекіту туралы" Қазақстан Республикасы Ауыл шаруашылығы министрінің 2015 жылғы 31 наурыздағы № 18-02/292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11007 болып тіркелген) айқындалған.</w:t>
      </w:r>
    </w:p>
    <w:bookmarkEnd w:id="2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Премьер-Министрінің орынбасары – ҚР Ауыл шаруашылығы министрінің 30.01.2017 </w:t>
      </w:r>
      <w:r>
        <w:rPr>
          <w:rFonts w:ascii="Times New Roman"/>
          <w:b w:val="false"/>
          <w:i w:val="false"/>
          <w:color w:val="00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br/>
      </w:r>
      <w:r>
        <w:rPr>
          <w:rFonts w:ascii="Times New Roman"/>
          <w:b w:val="false"/>
          <w:i w:val="false"/>
          <w:color w:val="000000"/>
          <w:sz w:val="28"/>
        </w:rPr>
        <w:t>
</w:t>
      </w:r>
    </w:p>
    <w:bookmarkStart w:name="z266" w:id="225"/>
    <w:p>
      <w:pPr>
        <w:spacing w:after="0"/>
        <w:ind w:left="0"/>
        <w:jc w:val="left"/>
      </w:pPr>
      <w:r>
        <w:rPr>
          <w:rFonts w:ascii="Times New Roman"/>
          <w:b/>
          <w:i w:val="false"/>
          <w:color w:val="000000"/>
        </w:rPr>
        <w:t xml:space="preserve"> 2. Нысанды киімді (погонсыз) киіп жүру тәртібі</w:t>
      </w:r>
    </w:p>
    <w:bookmarkEnd w:id="225"/>
    <w:bookmarkStart w:name="z267" w:id="226"/>
    <w:p>
      <w:pPr>
        <w:spacing w:after="0"/>
        <w:ind w:left="0"/>
        <w:jc w:val="both"/>
      </w:pPr>
      <w:r>
        <w:rPr>
          <w:rFonts w:ascii="Times New Roman"/>
          <w:b w:val="false"/>
          <w:i w:val="false"/>
          <w:color w:val="000000"/>
          <w:sz w:val="28"/>
        </w:rPr>
        <w:t>
      5. Нысанды киімді:</w:t>
      </w:r>
    </w:p>
    <w:bookmarkEnd w:id="226"/>
    <w:bookmarkStart w:name="z268" w:id="227"/>
    <w:p>
      <w:pPr>
        <w:spacing w:after="0"/>
        <w:ind w:left="0"/>
        <w:jc w:val="both"/>
      </w:pPr>
      <w:r>
        <w:rPr>
          <w:rFonts w:ascii="Times New Roman"/>
          <w:b w:val="false"/>
          <w:i w:val="false"/>
          <w:color w:val="000000"/>
          <w:sz w:val="28"/>
        </w:rPr>
        <w:t>
      1) салтанатты – салтанатты іс-шараларда, ресми қабылдауларда, сондай-ақ мереке күндері;</w:t>
      </w:r>
    </w:p>
    <w:bookmarkEnd w:id="227"/>
    <w:bookmarkStart w:name="z269" w:id="228"/>
    <w:p>
      <w:pPr>
        <w:spacing w:after="0"/>
        <w:ind w:left="0"/>
        <w:jc w:val="both"/>
      </w:pPr>
      <w:r>
        <w:rPr>
          <w:rFonts w:ascii="Times New Roman"/>
          <w:b w:val="false"/>
          <w:i w:val="false"/>
          <w:color w:val="000000"/>
          <w:sz w:val="28"/>
        </w:rPr>
        <w:t>
      2) күнделікті – қызметтік міндеттерін орындау кезінде күн сайын;</w:t>
      </w:r>
    </w:p>
    <w:bookmarkEnd w:id="228"/>
    <w:bookmarkStart w:name="z270" w:id="229"/>
    <w:p>
      <w:pPr>
        <w:spacing w:after="0"/>
        <w:ind w:left="0"/>
        <w:jc w:val="both"/>
      </w:pPr>
      <w:r>
        <w:rPr>
          <w:rFonts w:ascii="Times New Roman"/>
          <w:b w:val="false"/>
          <w:i w:val="false"/>
          <w:color w:val="000000"/>
          <w:sz w:val="28"/>
        </w:rPr>
        <w:t>
      3) далалық – далалық жағдайлардағы жұмыстармен байланысты қызметтік міндеттерін орындау кезінде киіп жүру көзделеді.</w:t>
      </w:r>
    </w:p>
    <w:bookmarkEnd w:id="229"/>
    <w:bookmarkStart w:name="z271" w:id="230"/>
    <w:p>
      <w:pPr>
        <w:spacing w:after="0"/>
        <w:ind w:left="0"/>
        <w:jc w:val="both"/>
      </w:pPr>
      <w:r>
        <w:rPr>
          <w:rFonts w:ascii="Times New Roman"/>
          <w:b w:val="false"/>
          <w:i w:val="false"/>
          <w:color w:val="000000"/>
          <w:sz w:val="28"/>
        </w:rPr>
        <w:t>
      6. Мыналарға:</w:t>
      </w:r>
    </w:p>
    <w:bookmarkEnd w:id="230"/>
    <w:bookmarkStart w:name="z272" w:id="231"/>
    <w:p>
      <w:pPr>
        <w:spacing w:after="0"/>
        <w:ind w:left="0"/>
        <w:jc w:val="both"/>
      </w:pPr>
      <w:r>
        <w:rPr>
          <w:rFonts w:ascii="Times New Roman"/>
          <w:b w:val="false"/>
          <w:i w:val="false"/>
          <w:color w:val="000000"/>
          <w:sz w:val="28"/>
        </w:rPr>
        <w:t>
      1) кию құқығы берілмеген тұлғалардың нысанды киімді (погонсыз) киіп жүруіне және айырым белгілерін тағып жүруіне;</w:t>
      </w:r>
    </w:p>
    <w:bookmarkEnd w:id="231"/>
    <w:bookmarkStart w:name="z273" w:id="232"/>
    <w:p>
      <w:pPr>
        <w:spacing w:after="0"/>
        <w:ind w:left="0"/>
        <w:jc w:val="both"/>
      </w:pPr>
      <w:r>
        <w:rPr>
          <w:rFonts w:ascii="Times New Roman"/>
          <w:b w:val="false"/>
          <w:i w:val="false"/>
          <w:color w:val="000000"/>
          <w:sz w:val="28"/>
        </w:rPr>
        <w:t>
      2) нысанды киім, сондай-ақ нысанды және азаматтық киім заттарын араластыруға;</w:t>
      </w:r>
    </w:p>
    <w:bookmarkEnd w:id="232"/>
    <w:bookmarkStart w:name="z274" w:id="233"/>
    <w:p>
      <w:pPr>
        <w:spacing w:after="0"/>
        <w:ind w:left="0"/>
        <w:jc w:val="both"/>
      </w:pPr>
      <w:r>
        <w:rPr>
          <w:rFonts w:ascii="Times New Roman"/>
          <w:b w:val="false"/>
          <w:i w:val="false"/>
          <w:color w:val="000000"/>
          <w:sz w:val="28"/>
        </w:rPr>
        <w:t>
      3) белгіленбеген үлгідегі нысанды киімді киіп жүруге және айырым белгілерін тағуға;</w:t>
      </w:r>
    </w:p>
    <w:bookmarkEnd w:id="233"/>
    <w:bookmarkStart w:name="z275" w:id="234"/>
    <w:p>
      <w:pPr>
        <w:spacing w:after="0"/>
        <w:ind w:left="0"/>
        <w:jc w:val="both"/>
      </w:pPr>
      <w:r>
        <w:rPr>
          <w:rFonts w:ascii="Times New Roman"/>
          <w:b w:val="false"/>
          <w:i w:val="false"/>
          <w:color w:val="000000"/>
          <w:sz w:val="28"/>
        </w:rPr>
        <w:t>
      4) нормаларда көзделген ақ түстен басқа өзге түсті салтанатты нысанды киім жейделерін (блузкаларын) киіп жүруге;</w:t>
      </w:r>
    </w:p>
    <w:bookmarkEnd w:id="234"/>
    <w:bookmarkStart w:name="z276" w:id="235"/>
    <w:p>
      <w:pPr>
        <w:spacing w:after="0"/>
        <w:ind w:left="0"/>
        <w:jc w:val="both"/>
      </w:pPr>
      <w:r>
        <w:rPr>
          <w:rFonts w:ascii="Times New Roman"/>
          <w:b w:val="false"/>
          <w:i w:val="false"/>
          <w:color w:val="000000"/>
          <w:sz w:val="28"/>
        </w:rPr>
        <w:t>
      5) қалтаға нысанды киімнің сыртқы түрін бұзатын ірі заттарды салып жүруге жол берілмейді.</w:t>
      </w:r>
    </w:p>
    <w:bookmarkEnd w:id="235"/>
    <w:bookmarkStart w:name="z277" w:id="236"/>
    <w:p>
      <w:pPr>
        <w:spacing w:after="0"/>
        <w:ind w:left="0"/>
        <w:jc w:val="both"/>
      </w:pPr>
      <w:r>
        <w:rPr>
          <w:rFonts w:ascii="Times New Roman"/>
          <w:b w:val="false"/>
          <w:i w:val="false"/>
          <w:color w:val="000000"/>
          <w:sz w:val="28"/>
        </w:rPr>
        <w:t>
      7. Салтанатты пальто, пиджак, күнделікті пиджак толық түймеленеді.</w:t>
      </w:r>
    </w:p>
    <w:bookmarkEnd w:id="236"/>
    <w:bookmarkStart w:name="z278" w:id="237"/>
    <w:p>
      <w:pPr>
        <w:spacing w:after="0"/>
        <w:ind w:left="0"/>
        <w:jc w:val="both"/>
      </w:pPr>
      <w:r>
        <w:rPr>
          <w:rFonts w:ascii="Times New Roman"/>
          <w:b w:val="false"/>
          <w:i w:val="false"/>
          <w:color w:val="000000"/>
          <w:sz w:val="28"/>
        </w:rPr>
        <w:t>
      8. Жылы күрте, далалық күрте, күнделікті күрте толық түймеленіп киіледі.</w:t>
      </w:r>
    </w:p>
    <w:bookmarkEnd w:id="237"/>
    <w:bookmarkStart w:name="z279" w:id="238"/>
    <w:p>
      <w:pPr>
        <w:spacing w:after="0"/>
        <w:ind w:left="0"/>
        <w:jc w:val="both"/>
      </w:pPr>
      <w:r>
        <w:rPr>
          <w:rFonts w:ascii="Times New Roman"/>
          <w:b w:val="false"/>
          <w:i w:val="false"/>
          <w:color w:val="000000"/>
          <w:sz w:val="28"/>
        </w:rPr>
        <w:t>
      9. Пиджакпен немесе күртемен киілетін жейде (блузка) галстукпен ғана киіледі.</w:t>
      </w:r>
    </w:p>
    <w:bookmarkEnd w:id="238"/>
    <w:bookmarkStart w:name="z280" w:id="239"/>
    <w:p>
      <w:pPr>
        <w:spacing w:after="0"/>
        <w:ind w:left="0"/>
        <w:jc w:val="both"/>
      </w:pPr>
      <w:r>
        <w:rPr>
          <w:rFonts w:ascii="Times New Roman"/>
          <w:b w:val="false"/>
          <w:i w:val="false"/>
          <w:color w:val="000000"/>
          <w:sz w:val="28"/>
        </w:rPr>
        <w:t>
      10. Галстук үстіңгі үшінші және төртінші түйменің аралығында белгіленген үлгідегі арнайы бекіткішпен (қысқышпен) жейдеге бекітіледі.</w:t>
      </w:r>
    </w:p>
    <w:bookmarkEnd w:id="239"/>
    <w:bookmarkStart w:name="z281" w:id="240"/>
    <w:p>
      <w:pPr>
        <w:spacing w:after="0"/>
        <w:ind w:left="0"/>
        <w:jc w:val="both"/>
      </w:pPr>
      <w:r>
        <w:rPr>
          <w:rFonts w:ascii="Times New Roman"/>
          <w:b w:val="false"/>
          <w:i w:val="false"/>
          <w:color w:val="000000"/>
          <w:sz w:val="28"/>
        </w:rPr>
        <w:t>
      11. Бөкебай пальтоның, жылы күртенің жағасы астынан ұқыпты оралып салынады.</w:t>
      </w:r>
    </w:p>
    <w:bookmarkEnd w:id="240"/>
    <w:bookmarkStart w:name="z282" w:id="241"/>
    <w:p>
      <w:pPr>
        <w:spacing w:after="0"/>
        <w:ind w:left="0"/>
        <w:jc w:val="both"/>
      </w:pPr>
      <w:r>
        <w:rPr>
          <w:rFonts w:ascii="Times New Roman"/>
          <w:b w:val="false"/>
          <w:i w:val="false"/>
          <w:color w:val="000000"/>
          <w:sz w:val="28"/>
        </w:rPr>
        <w:t>
      12. Құлақшын, фуражка, телпек – олардың төменгі жиегі қастың доғасына көлденең қойылған бір-екі саусақ мөлшерінде болатындай етіп қисатпай, түзу, ал фуражканың, телпектің күнқағары – қастың деңгейінде киіледі. Эмблеманың орталығы маңдайдың орта тұсында болуға тиіс.</w:t>
      </w:r>
    </w:p>
    <w:bookmarkEnd w:id="241"/>
    <w:bookmarkStart w:name="z283" w:id="242"/>
    <w:p>
      <w:pPr>
        <w:spacing w:after="0"/>
        <w:ind w:left="0"/>
        <w:jc w:val="both"/>
      </w:pPr>
      <w:r>
        <w:rPr>
          <w:rFonts w:ascii="Times New Roman"/>
          <w:b w:val="false"/>
          <w:i w:val="false"/>
          <w:color w:val="000000"/>
          <w:sz w:val="28"/>
        </w:rPr>
        <w:t>
      13. Аяқкиім әрқашан таза болуға және ұқыпты баулануға тиіс.</w:t>
      </w:r>
    </w:p>
    <w:bookmarkEnd w:id="24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