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2bea4" w14:textId="952bea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 жергілікті атқарушы органдар көрсететін мемлекеттік қызмет регламенттерін бекіту туралы</w:t>
      </w:r>
    </w:p>
    <w:p>
      <w:pPr>
        <w:spacing w:after="0"/>
        <w:ind w:left="0"/>
        <w:jc w:val="both"/>
      </w:pPr>
      <w:r>
        <w:rPr>
          <w:rFonts w:ascii="Times New Roman"/>
          <w:b w:val="false"/>
          <w:i w:val="false"/>
          <w:color w:val="000000"/>
          <w:sz w:val="28"/>
        </w:rPr>
        <w:t>Алматы облысы әкімдігінің 2012 жылғы 29 желтоқсандағы N 436 қаулысы. Алматы облысының Әділет департаментінде 2013 жылы 30 қаңтарда N 2295 болып тіркелді. Күші жойылды - Алматы облысы әкімдігінің 2014 жылғы 02 маусымдағы № 196 қаулысымен</w:t>
      </w:r>
    </w:p>
    <w:p>
      <w:pPr>
        <w:spacing w:after="0"/>
        <w:ind w:left="0"/>
        <w:jc w:val="left"/>
      </w:pPr>
      <w:r>
        <w:rPr>
          <w:rFonts w:ascii="Times New Roman"/>
          <w:b w:val="false"/>
          <w:i w:val="false"/>
          <w:color w:val="ff0000"/>
          <w:sz w:val="28"/>
        </w:rPr>
        <w:t>      Ескерту. Күші жойылды - Алматы облысы әкімдігінің 02.06.2014 № 196 қаулысымен.</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2000 жылғы 27 қарашадағы "Әкімшілік рәсімдер туралы" Заңының 9-1 бабындағы </w:t>
      </w:r>
      <w:r>
        <w:rPr>
          <w:rFonts w:ascii="Times New Roman"/>
          <w:b w:val="false"/>
          <w:i w:val="false"/>
          <w:color w:val="000000"/>
          <w:sz w:val="28"/>
        </w:rPr>
        <w:t>4 тармағына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 бабына</w:t>
      </w:r>
      <w:r>
        <w:rPr>
          <w:rFonts w:ascii="Times New Roman"/>
          <w:b w:val="false"/>
          <w:i w:val="false"/>
          <w:color w:val="000000"/>
          <w:sz w:val="28"/>
        </w:rPr>
        <w:t xml:space="preserve">, Қазақстан Республикасы Үкіметінің 2012 жылғы 31 тамыздағы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N 1119 </w:t>
      </w:r>
      <w:r>
        <w:rPr>
          <w:rFonts w:ascii="Times New Roman"/>
          <w:b w:val="false"/>
          <w:i w:val="false"/>
          <w:color w:val="000000"/>
          <w:sz w:val="28"/>
        </w:rPr>
        <w:t>қаулысына</w:t>
      </w:r>
      <w:r>
        <w:rPr>
          <w:rFonts w:ascii="Times New Roman"/>
          <w:b w:val="false"/>
          <w:i w:val="false"/>
          <w:color w:val="000000"/>
          <w:sz w:val="28"/>
        </w:rPr>
        <w:t xml:space="preserve"> сәйкес, Алматы облысының әкімдігі </w:t>
      </w:r>
      <w:r>
        <w:rPr>
          <w:rFonts w:ascii="Times New Roman"/>
          <w:b/>
          <w:i w:val="false"/>
          <w:color w:val="000000"/>
          <w:sz w:val="28"/>
        </w:rPr>
        <w:t>ҚАУЛЫ</w:t>
      </w:r>
      <w:r>
        <w:rPr>
          <w:rFonts w:ascii="Times New Roman"/>
          <w:b w:val="false"/>
          <w:i w:val="false"/>
          <w:color w:val="000000"/>
          <w:sz w:val="28"/>
        </w:rPr>
        <w:t xml:space="preserve"> </w:t>
      </w:r>
      <w:r>
        <w:rPr>
          <w:rFonts w:ascii="Times New Roman"/>
          <w:b/>
          <w:i w:val="false"/>
          <w:color w:val="000000"/>
          <w:sz w:val="28"/>
        </w:rPr>
        <w:t>ЕТЕДІ</w:t>
      </w:r>
      <w:r>
        <w:rPr>
          <w:rFonts w:ascii="Times New Roman"/>
          <w:b/>
          <w:i w:val="false"/>
          <w:color w:val="000000"/>
          <w:sz w:val="28"/>
        </w:rPr>
        <w:t>:</w:t>
      </w:r>
      <w:r>
        <w:br/>
      </w:r>
      <w:r>
        <w:rPr>
          <w:rFonts w:ascii="Times New Roman"/>
          <w:b w:val="false"/>
          <w:i w:val="false"/>
          <w:color w:val="000000"/>
          <w:sz w:val="28"/>
        </w:rPr>
        <w:t>
      Қоса беріліп отырған:</w:t>
      </w:r>
      <w:r>
        <w:br/>
      </w:r>
      <w:r>
        <w:rPr>
          <w:rFonts w:ascii="Times New Roman"/>
          <w:b w:val="false"/>
          <w:i w:val="false"/>
          <w:color w:val="000000"/>
          <w:sz w:val="28"/>
        </w:rPr>
        <w:t>
      </w:t>
      </w:r>
      <w:r>
        <w:rPr>
          <w:rFonts w:ascii="Times New Roman"/>
          <w:b w:val="false"/>
          <w:i w:val="false"/>
          <w:color w:val="000000"/>
          <w:sz w:val="28"/>
        </w:rPr>
        <w:t>1) "Жетімдерді, ата-анасының қамқорлығынсыз қалған балаларды әлеуметтік қамсыздандыруға арналған құжаттарды ресімдеу";</w:t>
      </w:r>
      <w:r>
        <w:br/>
      </w:r>
      <w:r>
        <w:rPr>
          <w:rFonts w:ascii="Times New Roman"/>
          <w:b w:val="false"/>
          <w:i w:val="false"/>
          <w:color w:val="000000"/>
          <w:sz w:val="28"/>
        </w:rPr>
        <w:t>
      </w:t>
      </w:r>
      <w:r>
        <w:rPr>
          <w:rFonts w:ascii="Times New Roman"/>
          <w:b w:val="false"/>
          <w:i w:val="false"/>
          <w:color w:val="000000"/>
          <w:sz w:val="28"/>
        </w:rPr>
        <w:t>2) "Білім туралы құжаттардың телнұсқаларын беру";</w:t>
      </w:r>
      <w:r>
        <w:br/>
      </w:r>
      <w:r>
        <w:rPr>
          <w:rFonts w:ascii="Times New Roman"/>
          <w:b w:val="false"/>
          <w:i w:val="false"/>
          <w:color w:val="000000"/>
          <w:sz w:val="28"/>
        </w:rPr>
        <w:t>
      </w:t>
      </w:r>
      <w:r>
        <w:rPr>
          <w:rFonts w:ascii="Times New Roman"/>
          <w:b w:val="false"/>
          <w:i w:val="false"/>
          <w:color w:val="000000"/>
          <w:sz w:val="28"/>
        </w:rPr>
        <w:t>3) "Мектепке дейінгі білім беру ұйымдарына құжаттарды қабылдау және балаларды қабылдау";</w:t>
      </w:r>
      <w:r>
        <w:br/>
      </w:r>
      <w:r>
        <w:rPr>
          <w:rFonts w:ascii="Times New Roman"/>
          <w:b w:val="false"/>
          <w:i w:val="false"/>
          <w:color w:val="000000"/>
          <w:sz w:val="28"/>
        </w:rPr>
        <w:t>
      </w:t>
      </w:r>
      <w:r>
        <w:rPr>
          <w:rFonts w:ascii="Times New Roman"/>
          <w:b w:val="false"/>
          <w:i w:val="false"/>
          <w:color w:val="000000"/>
          <w:sz w:val="28"/>
        </w:rPr>
        <w:t>4)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w:t>
      </w:r>
      <w:r>
        <w:br/>
      </w:r>
      <w:r>
        <w:rPr>
          <w:rFonts w:ascii="Times New Roman"/>
          <w:b w:val="false"/>
          <w:i w:val="false"/>
          <w:color w:val="000000"/>
          <w:sz w:val="28"/>
        </w:rPr>
        <w:t>
      </w:t>
      </w:r>
      <w:r>
        <w:rPr>
          <w:rFonts w:ascii="Times New Roman"/>
          <w:b w:val="false"/>
          <w:i w:val="false"/>
          <w:color w:val="000000"/>
          <w:sz w:val="28"/>
        </w:rPr>
        <w:t>5) "Балаларға қосымша білім беру бойынша қосымша білім беру ұйымдарына құжаттар қабылдау және оқуға қабылдау";</w:t>
      </w:r>
      <w:r>
        <w:br/>
      </w:r>
      <w:r>
        <w:rPr>
          <w:rFonts w:ascii="Times New Roman"/>
          <w:b w:val="false"/>
          <w:i w:val="false"/>
          <w:color w:val="000000"/>
          <w:sz w:val="28"/>
        </w:rPr>
        <w:t>
      </w:t>
      </w:r>
      <w:r>
        <w:rPr>
          <w:rFonts w:ascii="Times New Roman"/>
          <w:b w:val="false"/>
          <w:i w:val="false"/>
          <w:color w:val="000000"/>
          <w:sz w:val="28"/>
        </w:rPr>
        <w:t>6) "Аз қамтылған отбасы балаларының қала сыртындағы және мектеп жанындағы лагерьлерде демалуы үшін құжаттарды қабылдау";</w:t>
      </w:r>
      <w:r>
        <w:br/>
      </w:r>
      <w:r>
        <w:rPr>
          <w:rFonts w:ascii="Times New Roman"/>
          <w:b w:val="false"/>
          <w:i w:val="false"/>
          <w:color w:val="000000"/>
          <w:sz w:val="28"/>
        </w:rPr>
        <w:t>
      </w:t>
      </w:r>
      <w:r>
        <w:rPr>
          <w:rFonts w:ascii="Times New Roman"/>
          <w:b w:val="false"/>
          <w:i w:val="false"/>
          <w:color w:val="000000"/>
          <w:sz w:val="28"/>
        </w:rPr>
        <w:t>7) "Техникалық және кәсіптік білім беру ұйымдарында оқитындарға жатақхана беру";</w:t>
      </w:r>
      <w:r>
        <w:br/>
      </w:r>
      <w:r>
        <w:rPr>
          <w:rFonts w:ascii="Times New Roman"/>
          <w:b w:val="false"/>
          <w:i w:val="false"/>
          <w:color w:val="000000"/>
          <w:sz w:val="28"/>
        </w:rPr>
        <w:t>
      </w:t>
      </w:r>
      <w:r>
        <w:rPr>
          <w:rFonts w:ascii="Times New Roman"/>
          <w:b w:val="false"/>
          <w:i w:val="false"/>
          <w:color w:val="000000"/>
          <w:sz w:val="28"/>
        </w:rPr>
        <w:t>8)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w:t>
      </w:r>
      <w:r>
        <w:br/>
      </w:r>
      <w:r>
        <w:rPr>
          <w:rFonts w:ascii="Times New Roman"/>
          <w:b w:val="false"/>
          <w:i w:val="false"/>
          <w:color w:val="000000"/>
          <w:sz w:val="28"/>
        </w:rPr>
        <w:t>
      </w:t>
      </w:r>
      <w:r>
        <w:rPr>
          <w:rFonts w:ascii="Times New Roman"/>
          <w:b w:val="false"/>
          <w:i w:val="false"/>
          <w:color w:val="000000"/>
          <w:sz w:val="28"/>
        </w:rPr>
        <w:t>9)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w:t>
      </w:r>
      <w:r>
        <w:br/>
      </w:r>
      <w:r>
        <w:rPr>
          <w:rFonts w:ascii="Times New Roman"/>
          <w:b w:val="false"/>
          <w:i w:val="false"/>
          <w:color w:val="000000"/>
          <w:sz w:val="28"/>
        </w:rPr>
        <w:t>
      </w:t>
      </w:r>
      <w:r>
        <w:rPr>
          <w:rFonts w:ascii="Times New Roman"/>
          <w:b w:val="false"/>
          <w:i w:val="false"/>
          <w:color w:val="000000"/>
          <w:sz w:val="28"/>
        </w:rPr>
        <w:t>10)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w:t>
      </w:r>
      <w:r>
        <w:br/>
      </w:r>
      <w:r>
        <w:rPr>
          <w:rFonts w:ascii="Times New Roman"/>
          <w:b w:val="false"/>
          <w:i w:val="false"/>
          <w:color w:val="000000"/>
          <w:sz w:val="28"/>
        </w:rPr>
        <w:t>
      </w:t>
      </w:r>
      <w:r>
        <w:rPr>
          <w:rFonts w:ascii="Times New Roman"/>
          <w:b w:val="false"/>
          <w:i w:val="false"/>
          <w:color w:val="000000"/>
          <w:sz w:val="28"/>
        </w:rPr>
        <w:t>11) "Шалғайдағы ауылдық елді мекендерде тұратын балаларды жалпы білім беру ұйымдарына және үйлеріне кері тегін тасымалдауды ұсыну үшін құжаттар қабылдау";</w:t>
      </w:r>
      <w:r>
        <w:br/>
      </w:r>
      <w:r>
        <w:rPr>
          <w:rFonts w:ascii="Times New Roman"/>
          <w:b w:val="false"/>
          <w:i w:val="false"/>
          <w:color w:val="000000"/>
          <w:sz w:val="28"/>
        </w:rPr>
        <w:t>
      </w:t>
      </w:r>
      <w:r>
        <w:rPr>
          <w:rFonts w:ascii="Times New Roman"/>
          <w:b w:val="false"/>
          <w:i w:val="false"/>
          <w:color w:val="000000"/>
          <w:sz w:val="28"/>
        </w:rPr>
        <w:t>12) "Жалпы білім беретін мектептерде білім алушылар мен тәрбиеленушілердің жекелеген санаттарына тегін тамақтандыруды ұсыну үшін құжаттар қабылдау";</w:t>
      </w:r>
      <w:r>
        <w:br/>
      </w:r>
      <w:r>
        <w:rPr>
          <w:rFonts w:ascii="Times New Roman"/>
          <w:b w:val="false"/>
          <w:i w:val="false"/>
          <w:color w:val="000000"/>
          <w:sz w:val="28"/>
        </w:rPr>
        <w:t>
      </w:t>
      </w:r>
      <w:r>
        <w:rPr>
          <w:rFonts w:ascii="Times New Roman"/>
          <w:b w:val="false"/>
          <w:i w:val="false"/>
          <w:color w:val="000000"/>
          <w:sz w:val="28"/>
        </w:rPr>
        <w:t>13) "Негізгі орта, жалпы орта білім беру ұйымдарында экстернат нысанында оқытуға рұқсат беру" мемлекеттік қызмет регламенттері бекітілсін.</w:t>
      </w:r>
      <w:r>
        <w:br/>
      </w:r>
      <w:r>
        <w:rPr>
          <w:rFonts w:ascii="Times New Roman"/>
          <w:b w:val="false"/>
          <w:i w:val="false"/>
          <w:color w:val="000000"/>
          <w:sz w:val="28"/>
        </w:rPr>
        <w:t>
      </w:t>
      </w:r>
      <w:r>
        <w:rPr>
          <w:rFonts w:ascii="Times New Roman"/>
          <w:b w:val="false"/>
          <w:i w:val="false"/>
          <w:color w:val="000000"/>
          <w:sz w:val="28"/>
        </w:rPr>
        <w:t xml:space="preserve">2. Алматы облысы әкімдігінің 2012 жылғы 2 сәуірдегі "Білім беру саласындағы мемлекеттік қызметтердің регламенттерін бекіту туралы" N 82 </w:t>
      </w:r>
      <w:r>
        <w:rPr>
          <w:rFonts w:ascii="Times New Roman"/>
          <w:b w:val="false"/>
          <w:i w:val="false"/>
          <w:color w:val="000000"/>
          <w:sz w:val="28"/>
        </w:rPr>
        <w:t>қаулысының</w:t>
      </w:r>
      <w:r>
        <w:rPr>
          <w:rFonts w:ascii="Times New Roman"/>
          <w:b w:val="false"/>
          <w:i w:val="false"/>
          <w:color w:val="000000"/>
          <w:sz w:val="28"/>
        </w:rPr>
        <w:t xml:space="preserve"> (2012 жылғы 7 мамырдағы Алматы облысының Әділет департаментінде нормативтік құқықтық актілердің мемлекеттік тіркеу Тізілімінде 2090 номерімен енгізілген, 2012 жылғы 20 қыркүйектегі N 108-109 "Жетісу" газетінде және 2012 жылғы 20 қыркүйектегі N 108-109 "Огни Алатау" газетінде жарияланған) күші жойылды деп танылсын.</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облыс әкімінің орынбасары С.М.Мұқановқа жүктелсін.</w:t>
      </w:r>
      <w:r>
        <w:br/>
      </w:r>
      <w:r>
        <w:rPr>
          <w:rFonts w:ascii="Times New Roman"/>
          <w:b w:val="false"/>
          <w:i w:val="false"/>
          <w:color w:val="000000"/>
          <w:sz w:val="28"/>
        </w:rPr>
        <w:t>
      </w:t>
      </w:r>
      <w:r>
        <w:rPr>
          <w:rFonts w:ascii="Times New Roman"/>
          <w:b w:val="false"/>
          <w:i w:val="false"/>
          <w:color w:val="000000"/>
          <w:sz w:val="28"/>
        </w:rPr>
        <w:t>4. Осы қаулы әділет органдарында мемлекеттік тіркелген күннен бастап күшіне енеді және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 әкімі</w:t>
            </w:r>
            <w:r>
              <w:br/>
            </w: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Мұсаханов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19" w:id="0"/>
    <w:p>
      <w:pPr>
        <w:spacing w:after="0"/>
        <w:ind w:left="0"/>
        <w:jc w:val="left"/>
      </w:pPr>
      <w:r>
        <w:rPr>
          <w:rFonts w:ascii="Times New Roman"/>
          <w:b/>
          <w:i w:val="false"/>
          <w:color w:val="000000"/>
        </w:rPr>
        <w:t xml:space="preserve"> "Жетiмдердi, ата-анасының қамқорлығынсыз қалған балаларды</w:t>
      </w:r>
      <w:r>
        <w:br/>
      </w:r>
      <w:r>
        <w:rPr>
          <w:rFonts w:ascii="Times New Roman"/>
          <w:b/>
          <w:i w:val="false"/>
          <w:color w:val="000000"/>
        </w:rPr>
        <w:t>әлеуметтiк қамсыздандыруға арналған құжаттарды ресiмдеу"</w:t>
      </w:r>
      <w:r>
        <w:br/>
      </w:r>
      <w:r>
        <w:rPr>
          <w:rFonts w:ascii="Times New Roman"/>
          <w:b/>
          <w:i w:val="false"/>
          <w:color w:val="000000"/>
        </w:rPr>
        <w:t>мемлекеттiк қызмет регламенті</w:t>
      </w:r>
      <w:r>
        <w:br/>
      </w:r>
      <w:r>
        <w:rPr>
          <w:rFonts w:ascii="Times New Roman"/>
          <w:b/>
          <w:i w:val="false"/>
          <w:color w:val="000000"/>
        </w:rPr>
        <w:t>Негізгі ұғымдар</w:t>
      </w:r>
    </w:p>
    <w:bookmarkEnd w:id="0"/>
    <w:p>
      <w:pPr>
        <w:spacing w:after="0"/>
        <w:ind w:left="0"/>
        <w:jc w:val="left"/>
      </w:pPr>
      <w:r>
        <w:rPr>
          <w:rFonts w:ascii="Times New Roman"/>
          <w:b w:val="false"/>
          <w:i w:val="false"/>
          <w:color w:val="000000"/>
          <w:sz w:val="28"/>
        </w:rPr>
        <w:t>      1. Осы "Жетiмдердi, ата-анасының қамқорлығынсыз қалған балаларды әлеуметтiк қамсыздандыруға арналған құжаттарды ресiмдеу" жөніндегі мемлекеттік қызмет көрсету регламентінде (бұдан әрі - Регламент) келесі келесі ұғымдар қолданады:</w:t>
      </w:r>
      <w:r>
        <w:br/>
      </w:r>
      <w:r>
        <w:rPr>
          <w:rFonts w:ascii="Times New Roman"/>
          <w:b w:val="false"/>
          <w:i w:val="false"/>
          <w:color w:val="000000"/>
          <w:sz w:val="28"/>
        </w:rPr>
        <w:t>
      1) тұтынушы – жеке тұлға;</w:t>
      </w:r>
      <w:r>
        <w:br/>
      </w:r>
      <w:r>
        <w:rPr>
          <w:rFonts w:ascii="Times New Roman"/>
          <w:b w:val="false"/>
          <w:i w:val="false"/>
          <w:color w:val="000000"/>
          <w:sz w:val="28"/>
        </w:rPr>
        <w:t>
      2) жергілікті уәкілетті орган – аудандық, облыстық маңызы бар (қалалық) білім бөлімдері;</w:t>
      </w:r>
      <w:r>
        <w:br/>
      </w:r>
      <w:r>
        <w:rPr>
          <w:rFonts w:ascii="Times New Roman"/>
          <w:b w:val="false"/>
          <w:i w:val="false"/>
          <w:color w:val="000000"/>
          <w:sz w:val="28"/>
        </w:rPr>
        <w:t>
      3) уәкілетті органның жауапты орындаушысы – қызметтік нұсқаулыққа байланысты міндеттер жүктелген уәкілетті органның қызметкері;</w:t>
      </w:r>
      <w:r>
        <w:br/>
      </w:r>
      <w:r>
        <w:rPr>
          <w:rFonts w:ascii="Times New Roman"/>
          <w:b w:val="false"/>
          <w:i w:val="false"/>
          <w:color w:val="000000"/>
          <w:sz w:val="28"/>
        </w:rPr>
        <w:t>
      4) уәкілетті органның басшысы – аудандық, облыстық маңызы бар (қалалық) білім бөлімдерінің бастығы;</w:t>
      </w:r>
      <w:r>
        <w:br/>
      </w:r>
      <w:r>
        <w:rPr>
          <w:rFonts w:ascii="Times New Roman"/>
          <w:b w:val="false"/>
          <w:i w:val="false"/>
          <w:color w:val="000000"/>
          <w:sz w:val="28"/>
        </w:rPr>
        <w:t>
</w:t>
      </w:r>
    </w:p>
    <w:bookmarkStart w:name="z21" w:id="1"/>
    <w:p>
      <w:pPr>
        <w:spacing w:after="0"/>
        <w:ind w:left="0"/>
        <w:jc w:val="left"/>
      </w:pPr>
      <w:r>
        <w:rPr>
          <w:rFonts w:ascii="Times New Roman"/>
          <w:b/>
          <w:i w:val="false"/>
          <w:color w:val="000000"/>
        </w:rPr>
        <w:t xml:space="preserve"> 2. Жалпы ережелер</w:t>
      </w:r>
    </w:p>
    <w:bookmarkEnd w:id="1"/>
    <w:p>
      <w:pPr>
        <w:spacing w:after="0"/>
        <w:ind w:left="0"/>
        <w:jc w:val="left"/>
      </w:pPr>
      <w:r>
        <w:rPr>
          <w:rFonts w:ascii="Times New Roman"/>
          <w:b w:val="false"/>
          <w:i w:val="false"/>
          <w:color w:val="000000"/>
          <w:sz w:val="28"/>
        </w:rPr>
        <w:t>      2. Осы мемлекеттік қызметтің регламенті (бұдан соң - Регламент) Қазақстан Республикасының "Әкiмшiлiк рәсiмдер туралы" 2000 жылғы 27 қарашадағы Заңының 9-1-бабындағы 4 тармаққа сәйкес әзірленді.</w:t>
      </w:r>
      <w:r>
        <w:br/>
      </w:r>
      <w:r>
        <w:rPr>
          <w:rFonts w:ascii="Times New Roman"/>
          <w:b w:val="false"/>
          <w:i w:val="false"/>
          <w:color w:val="000000"/>
          <w:sz w:val="28"/>
        </w:rPr>
        <w:t>
      3. Мемлекеттік қызмет көрсету регламентінің 1 қосымшасына сәйкес уәкілетті органдар тарапынан көрсетіледі.</w:t>
      </w:r>
      <w:r>
        <w:br/>
      </w:r>
      <w:r>
        <w:rPr>
          <w:rFonts w:ascii="Times New Roman"/>
          <w:b w:val="false"/>
          <w:i w:val="false"/>
          <w:color w:val="000000"/>
          <w:sz w:val="28"/>
        </w:rPr>
        <w:t>
      4. Көрсетілетін мемлекеттік қызмет көрсету түрлері: автоматтандырылмаған.</w:t>
      </w:r>
      <w:r>
        <w:br/>
      </w:r>
      <w:r>
        <w:rPr>
          <w:rFonts w:ascii="Times New Roman"/>
          <w:b w:val="false"/>
          <w:i w:val="false"/>
          <w:color w:val="000000"/>
          <w:sz w:val="28"/>
        </w:rPr>
        <w:t>
      5. Мемлекеттік қызмет тегін көрсетiледi</w:t>
      </w:r>
      <w:r>
        <w:br/>
      </w:r>
      <w:r>
        <w:rPr>
          <w:rFonts w:ascii="Times New Roman"/>
          <w:b w:val="false"/>
          <w:i w:val="false"/>
          <w:color w:val="000000"/>
          <w:sz w:val="28"/>
        </w:rPr>
        <w:t>
      6. Мемлекеттік қызмет "Неке (ерлі-зайыптылық) және отбасы туралы" Қазақстан Республикасының 2011 жылғы 26 желтоқсандағы Кодексінің 124 – 125-баптарының негізінде жүзеге асырылады.</w:t>
      </w:r>
      <w:r>
        <w:br/>
      </w:r>
      <w:r>
        <w:rPr>
          <w:rFonts w:ascii="Times New Roman"/>
          <w:b w:val="false"/>
          <w:i w:val="false"/>
          <w:color w:val="000000"/>
          <w:sz w:val="28"/>
        </w:rPr>
        <w:t>
      7. Мемлекеттік қызмет көрсетудің нәтижесі осы стандартқа 2-қосымшаға сәйкес ата-анасының қамқорлығынсыз қалған кәмелетке толмаған балаларға қорғаншылық (қамқоршылық) белгілеу туралы анықтама (бұдан әрі – анықтама) беру не қызмет көрсетуден бас тартудың дәлелді жауабын ұсыну болып табылады.</w:t>
      </w:r>
      <w:r>
        <w:br/>
      </w:r>
      <w:r>
        <w:rPr>
          <w:rFonts w:ascii="Times New Roman"/>
          <w:b w:val="false"/>
          <w:i w:val="false"/>
          <w:color w:val="000000"/>
          <w:sz w:val="28"/>
        </w:rPr>
        <w:t>
</w:t>
      </w:r>
    </w:p>
    <w:bookmarkStart w:name="z22" w:id="2"/>
    <w:p>
      <w:pPr>
        <w:spacing w:after="0"/>
        <w:ind w:left="0"/>
        <w:jc w:val="left"/>
      </w:pPr>
      <w:r>
        <w:rPr>
          <w:rFonts w:ascii="Times New Roman"/>
          <w:b/>
          <w:i w:val="false"/>
          <w:color w:val="000000"/>
        </w:rPr>
        <w:t xml:space="preserve"> 3. Мемлекеттік қызмет көрсету тәртiбiне қойылатын талаптар</w:t>
      </w:r>
    </w:p>
    <w:bookmarkEnd w:id="2"/>
    <w:p>
      <w:pPr>
        <w:spacing w:after="0"/>
        <w:ind w:left="0"/>
        <w:jc w:val="left"/>
      </w:pPr>
      <w:r>
        <w:rPr>
          <w:rFonts w:ascii="Times New Roman"/>
          <w:b w:val="false"/>
          <w:i w:val="false"/>
          <w:color w:val="000000"/>
          <w:sz w:val="28"/>
        </w:rPr>
        <w:t>      8. Мемлекеттік қызмет стандарты туралы ақпарат:</w:t>
      </w:r>
      <w:r>
        <w:br/>
      </w:r>
      <w:r>
        <w:rPr>
          <w:rFonts w:ascii="Times New Roman"/>
          <w:b w:val="false"/>
          <w:i w:val="false"/>
          <w:color w:val="000000"/>
          <w:sz w:val="28"/>
        </w:rPr>
        <w:t>
      1) Қазақстан Республикасы Білім және ғылым министрлігі Балалардың құқықтарын қорғау комитетінің интернет-ресурсында (www.bala-kkk.kz, "Нормативтік құқықтық актілер" бөлімі);</w:t>
      </w:r>
      <w:r>
        <w:br/>
      </w:r>
      <w:r>
        <w:rPr>
          <w:rFonts w:ascii="Times New Roman"/>
          <w:b w:val="false"/>
          <w:i w:val="false"/>
          <w:color w:val="000000"/>
          <w:sz w:val="28"/>
        </w:rPr>
        <w:t>
      2) уәкілетті органдардың орын-жайларында орналасқан стенділерде орналасады.</w:t>
      </w:r>
      <w:r>
        <w:br/>
      </w:r>
      <w:r>
        <w:rPr>
          <w:rFonts w:ascii="Times New Roman"/>
          <w:b w:val="false"/>
          <w:i w:val="false"/>
          <w:color w:val="000000"/>
          <w:sz w:val="28"/>
        </w:rPr>
        <w:t>
      9. Мемлекеттік қызмет көрсетудің мерзімдері:</w:t>
      </w:r>
      <w:r>
        <w:br/>
      </w:r>
      <w:r>
        <w:rPr>
          <w:rFonts w:ascii="Times New Roman"/>
          <w:b w:val="false"/>
          <w:i w:val="false"/>
          <w:color w:val="000000"/>
          <w:sz w:val="28"/>
        </w:rPr>
        <w:t>
      1) мемлекеттік қызметті алушы осы стандарттың 11-тармағында айқындалған қажетті құжаттарды тапсырған сәттен бастап күнтізбелік отыз күнді (құжаттарды қабылдаған күн және берген күн мемлекеттiк қызмет көрсету мерзiмiне кiрмейдi) құрайды;</w:t>
      </w:r>
      <w:r>
        <w:br/>
      </w:r>
      <w:r>
        <w:rPr>
          <w:rFonts w:ascii="Times New Roman"/>
          <w:b w:val="false"/>
          <w:i w:val="false"/>
          <w:color w:val="000000"/>
          <w:sz w:val="28"/>
        </w:rPr>
        <w:t>
      2) өтiнiш берген күнi сол жерде көрсетiлетiн мемлекеттiк қызметтi алуға дейiн күту уақытының барынша ұзақтығы 20 минуттан аспайды;</w:t>
      </w:r>
      <w:r>
        <w:br/>
      </w:r>
      <w:r>
        <w:rPr>
          <w:rFonts w:ascii="Times New Roman"/>
          <w:b w:val="false"/>
          <w:i w:val="false"/>
          <w:color w:val="000000"/>
          <w:sz w:val="28"/>
        </w:rPr>
        <w:t>
      3) өтiнiш берген күнi сол жерде мемлекеттік қызметті алушыға көрсетiлетiн қызмет көрсету уақытының барынша ұзақтығы 20 минуттан аспайды.</w:t>
      </w:r>
      <w:r>
        <w:br/>
      </w:r>
      <w:r>
        <w:rPr>
          <w:rFonts w:ascii="Times New Roman"/>
          <w:b w:val="false"/>
          <w:i w:val="false"/>
          <w:color w:val="000000"/>
          <w:sz w:val="28"/>
        </w:rPr>
        <w:t>
      10. Уәкілетті орган:</w:t>
      </w:r>
      <w:r>
        <w:br/>
      </w:r>
      <w:r>
        <w:rPr>
          <w:rFonts w:ascii="Times New Roman"/>
          <w:b w:val="false"/>
          <w:i w:val="false"/>
          <w:color w:val="000000"/>
          <w:sz w:val="28"/>
        </w:rPr>
        <w:t>
      1) мемлекеттік қызметті алушы осы стандарттың 11-тармағында көрсетілген құжаттар топтамасын толық ұсынбаған;</w:t>
      </w:r>
      <w:r>
        <w:br/>
      </w:r>
      <w:r>
        <w:rPr>
          <w:rFonts w:ascii="Times New Roman"/>
          <w:b w:val="false"/>
          <w:i w:val="false"/>
          <w:color w:val="000000"/>
          <w:sz w:val="28"/>
        </w:rPr>
        <w:t>
      2) қызмет көрсету үшін шешім қабылдау үшін қажетті құжаттарда жалған немесе бұрмаланған мәліметтер анықталған жағдайда құжаттарды қабылдаудан бас тартады.</w:t>
      </w:r>
      <w:r>
        <w:br/>
      </w:r>
      <w:r>
        <w:rPr>
          <w:rFonts w:ascii="Times New Roman"/>
          <w:b w:val="false"/>
          <w:i w:val="false"/>
          <w:color w:val="000000"/>
          <w:sz w:val="28"/>
        </w:rPr>
        <w:t>
      11. Тұтынушыдан мемлекеттік қызмет көрсетуге өтініш алғаннан бастап мемлекеттік қызметтің нәтижесін ұсынғанға дейінгі уәкілетті орган арқылы мемлекеттік қызмет көрсетудің кезеңдері:</w:t>
      </w:r>
      <w:r>
        <w:br/>
      </w:r>
      <w:r>
        <w:rPr>
          <w:rFonts w:ascii="Times New Roman"/>
          <w:b w:val="false"/>
          <w:i w:val="false"/>
          <w:color w:val="000000"/>
          <w:sz w:val="28"/>
        </w:rPr>
        <w:t>
      1) тұтынушы уәкілетті органға өтініш білдіреді;</w:t>
      </w:r>
      <w:r>
        <w:br/>
      </w:r>
      <w:r>
        <w:rPr>
          <w:rFonts w:ascii="Times New Roman"/>
          <w:b w:val="false"/>
          <w:i w:val="false"/>
          <w:color w:val="000000"/>
          <w:sz w:val="28"/>
        </w:rPr>
        <w:t>
      2) уәкілетті орган кеңсесі тұтынушының өтінішін тіркейді уақыты мен күні; көрсетілетін қызмет түрі; тапсырылған құжаттардің тізімі; дайын құжаттарды алатын күні мен уақыты,орны; құжаттарды рәсімдеуге өтініш қабылдаған уәкілетті органның жауапты қызметкерінің аты-жөні көрсетілген түбіртек береді;</w:t>
      </w:r>
      <w:r>
        <w:br/>
      </w:r>
      <w:r>
        <w:rPr>
          <w:rFonts w:ascii="Times New Roman"/>
          <w:b w:val="false"/>
          <w:i w:val="false"/>
          <w:color w:val="000000"/>
          <w:sz w:val="28"/>
        </w:rPr>
        <w:t>
      3) уәкілетті орган кеңсесі құжаттарды уәкілетті органның басшысына жібереді;</w:t>
      </w:r>
      <w:r>
        <w:br/>
      </w:r>
      <w:r>
        <w:rPr>
          <w:rFonts w:ascii="Times New Roman"/>
          <w:b w:val="false"/>
          <w:i w:val="false"/>
          <w:color w:val="000000"/>
          <w:sz w:val="28"/>
        </w:rPr>
        <w:t>
      4) уәкілетті органның басшысы құжаттармен танысып, жауапты қызметкерге орындауға жібереді;</w:t>
      </w:r>
      <w:r>
        <w:br/>
      </w:r>
      <w:r>
        <w:rPr>
          <w:rFonts w:ascii="Times New Roman"/>
          <w:b w:val="false"/>
          <w:i w:val="false"/>
          <w:color w:val="000000"/>
          <w:sz w:val="28"/>
        </w:rPr>
        <w:t>
      5) уәкілетті органның жауапты қызметкері анықтама алу үшін құқығын анықтауға ұсынылған құжаттарды қарастырып, анықтама алу үшін ұсынылған құжаттардың рәсімделгені жөнінде хабарламаны немесе қызметтің көрсетілмейтіндігі туралы жазбаша дәйектелген жауап әзірлейді, басшы тарапынан қол қойып, уәкілетті орган кеңсеге жібереді.</w:t>
      </w:r>
      <w:r>
        <w:br/>
      </w:r>
      <w:r>
        <w:rPr>
          <w:rFonts w:ascii="Times New Roman"/>
          <w:b w:val="false"/>
          <w:i w:val="false"/>
          <w:color w:val="000000"/>
          <w:sz w:val="28"/>
        </w:rPr>
        <w:t>
      6) уәкілетті орган кеңсесі тұтынушыға құжатты жолдайды.</w:t>
      </w:r>
      <w:r>
        <w:br/>
      </w:r>
      <w:r>
        <w:rPr>
          <w:rFonts w:ascii="Times New Roman"/>
          <w:b w:val="false"/>
          <w:i w:val="false"/>
          <w:color w:val="000000"/>
          <w:sz w:val="28"/>
        </w:rPr>
        <w:t>
      12. Уәкілетті органға мемлекеттік қызмет көрсетуші өтініш қабылдайтын тұлғалардың минималды саны бір қызметкерді құрайды.</w:t>
      </w:r>
      <w:r>
        <w:br/>
      </w:r>
      <w:r>
        <w:rPr>
          <w:rFonts w:ascii="Times New Roman"/>
          <w:b w:val="false"/>
          <w:i w:val="false"/>
          <w:color w:val="000000"/>
          <w:sz w:val="28"/>
        </w:rPr>
        <w:t>
</w:t>
      </w:r>
    </w:p>
    <w:bookmarkStart w:name="z23" w:id="3"/>
    <w:p>
      <w:pPr>
        <w:spacing w:after="0"/>
        <w:ind w:left="0"/>
        <w:jc w:val="left"/>
      </w:pPr>
      <w:r>
        <w:rPr>
          <w:rFonts w:ascii="Times New Roman"/>
          <w:b/>
          <w:i w:val="false"/>
          <w:color w:val="000000"/>
        </w:rPr>
        <w:t xml:space="preserve"> 4. Мемлекеттік қызмет көрсету барысында әрекет ету (өзара</w:t>
      </w:r>
      <w:r>
        <w:br/>
      </w:r>
      <w:r>
        <w:rPr>
          <w:rFonts w:ascii="Times New Roman"/>
          <w:b/>
          <w:i w:val="false"/>
          <w:color w:val="000000"/>
        </w:rPr>
        <w:t>қызметтердің) тәртібінің сипаттамасы</w:t>
      </w:r>
    </w:p>
    <w:bookmarkEnd w:id="3"/>
    <w:p>
      <w:pPr>
        <w:spacing w:after="0"/>
        <w:ind w:left="0"/>
        <w:jc w:val="left"/>
      </w:pPr>
      <w:r>
        <w:rPr>
          <w:rFonts w:ascii="Times New Roman"/>
          <w:b w:val="false"/>
          <w:i w:val="false"/>
          <w:color w:val="000000"/>
          <w:sz w:val="28"/>
        </w:rPr>
        <w:t>      13. Құжат қабылдауды уәкілетті органның жауапты қызметкері осы регламенттің 1-қосымшасында көрсетілген мекежайлар бойынша жүргізеді.</w:t>
      </w:r>
      <w:r>
        <w:br/>
      </w:r>
      <w:r>
        <w:rPr>
          <w:rFonts w:ascii="Times New Roman"/>
          <w:b w:val="false"/>
          <w:i w:val="false"/>
          <w:color w:val="000000"/>
          <w:sz w:val="28"/>
        </w:rPr>
        <w:t>
      Уәкілетті органның қызметкері мемлекеттік қызмет көрсету кезінде Қазақстан Республикасы Үкіметінің 2012 жылғы 31 тамыздағы N 1119 қаулысымен бекітілген "Жетiмдердi, ата-анасының қамқорлығынсыз қалған балаларды әлеуметтiк қамсыздандыруға арналған құжаттарды ресiмдеу" мемлекеттік қызмет стандартының 11 тармағында сәйкес ұсынылған құжаттарды тексереді.</w:t>
      </w:r>
      <w:r>
        <w:br/>
      </w:r>
      <w:r>
        <w:rPr>
          <w:rFonts w:ascii="Times New Roman"/>
          <w:b w:val="false"/>
          <w:i w:val="false"/>
          <w:color w:val="000000"/>
          <w:sz w:val="28"/>
        </w:rPr>
        <w:t>
      Қызмет көрсету барысында уәкілетті органның қызметкері Қазақстан Республикасы Үкіметінің 2012 жылғы 31 тамыздағы N 1119 қаулысымен бекітілген "Жетiмдердi, ата-анасының қамқорлығынсыз қалған балаларды әлеуметтiк қамсыздандыруға арналған құжаттарды ресiмдеу" мемлекеттік қызмет стандартының 11 тармағына сәйкес құжаттарды тексереді. Тұтынушыға құжаттарды қабылдаған тұлғаның аты-жөні, тіркелген күні көрсетілген регламенттің 1 қосымшасына сәйкес қолхат береді. Тұтынушының тапсырған құжаттары толық болмаған жағдайда оның құжаттары қабылданбайды. Тұтынушының талабы бойынша оған құжаттардың қабылданбағаны туралы жазбаша түрде түсініктеме беріледі.</w:t>
      </w:r>
      <w:r>
        <w:br/>
      </w:r>
      <w:r>
        <w:rPr>
          <w:rFonts w:ascii="Times New Roman"/>
          <w:b w:val="false"/>
          <w:i w:val="false"/>
          <w:color w:val="000000"/>
          <w:sz w:val="28"/>
        </w:rPr>
        <w:t>
      14. Мемлекеттік қызметті алу үшін мемлекеттік қызметті алушы уәкілетті органға мынадай құжаттарды тапсыруы қажет:</w:t>
      </w:r>
      <w:r>
        <w:br/>
      </w:r>
      <w:r>
        <w:rPr>
          <w:rFonts w:ascii="Times New Roman"/>
          <w:b w:val="false"/>
          <w:i w:val="false"/>
          <w:color w:val="000000"/>
          <w:sz w:val="28"/>
        </w:rPr>
        <w:t>
      1) жеке тұлғаның аудандық, қалалық бөлімдер, облыстық, республикалық маңызы бар қаланың білім басқармалары бастықтарының атына өзінің қорғаншы (қамқоршы) болуға ниеті туралы өтініші еркін нысанда ресімделеді;</w:t>
      </w:r>
      <w:r>
        <w:br/>
      </w:r>
      <w:r>
        <w:rPr>
          <w:rFonts w:ascii="Times New Roman"/>
          <w:b w:val="false"/>
          <w:i w:val="false"/>
          <w:color w:val="000000"/>
          <w:sz w:val="28"/>
        </w:rPr>
        <w:t>
      2) егер қорғаншы (қамқоршы) болуға ниет білдірген адам некеде тұрған болса, жұбайының (зайыбының) нотариалды расталған келісімі;</w:t>
      </w:r>
      <w:r>
        <w:br/>
      </w:r>
      <w:r>
        <w:rPr>
          <w:rFonts w:ascii="Times New Roman"/>
          <w:b w:val="false"/>
          <w:i w:val="false"/>
          <w:color w:val="000000"/>
          <w:sz w:val="28"/>
        </w:rPr>
        <w:t>
      3) егер қорғаншы (қамқоршы), тәрбиеші болуға ниет білдірген адам некеде тұрған болса, мемлекеттік қызметті алушының және жұбайының (зайыбының) жеке куәлігінің түпнұсқасы мен көшірмесі;</w:t>
      </w:r>
      <w:r>
        <w:br/>
      </w:r>
      <w:r>
        <w:rPr>
          <w:rFonts w:ascii="Times New Roman"/>
          <w:b w:val="false"/>
          <w:i w:val="false"/>
          <w:color w:val="000000"/>
          <w:sz w:val="28"/>
        </w:rPr>
        <w:t>
      4) осы стандартқа 3-қосымшаға сәйкес қорғаншы (қамқоршы) болуға ниет білдірген адамның және некеде тұрған жағдайда, жұбайының (зайыбының) денсаулық жағдайы туралы медициналық қорытынды;</w:t>
      </w:r>
      <w:r>
        <w:br/>
      </w:r>
      <w:r>
        <w:rPr>
          <w:rFonts w:ascii="Times New Roman"/>
          <w:b w:val="false"/>
          <w:i w:val="false"/>
          <w:color w:val="000000"/>
          <w:sz w:val="28"/>
        </w:rPr>
        <w:t>
      5) егер мемлекеттік қызметті алушы некеде тұрмаған болса, нотариалды расталған анықтама;</w:t>
      </w:r>
      <w:r>
        <w:br/>
      </w:r>
      <w:r>
        <w:rPr>
          <w:rFonts w:ascii="Times New Roman"/>
          <w:b w:val="false"/>
          <w:i w:val="false"/>
          <w:color w:val="000000"/>
          <w:sz w:val="28"/>
        </w:rPr>
        <w:t>
      6) мемлекеттік қызметті алушының өмірбаяны еркін нысанда ресімделеді;</w:t>
      </w:r>
      <w:r>
        <w:br/>
      </w:r>
      <w:r>
        <w:rPr>
          <w:rFonts w:ascii="Times New Roman"/>
          <w:b w:val="false"/>
          <w:i w:val="false"/>
          <w:color w:val="000000"/>
          <w:sz w:val="28"/>
        </w:rPr>
        <w:t>
      7) мемлекеттік қызметті алушыға жұмыс орнынан берілген мінездеме;</w:t>
      </w:r>
      <w:r>
        <w:br/>
      </w:r>
      <w:r>
        <w:rPr>
          <w:rFonts w:ascii="Times New Roman"/>
          <w:b w:val="false"/>
          <w:i w:val="false"/>
          <w:color w:val="000000"/>
          <w:sz w:val="28"/>
        </w:rPr>
        <w:t>
      8) жұмыс орнынан анықтама;</w:t>
      </w:r>
      <w:r>
        <w:br/>
      </w:r>
      <w:r>
        <w:rPr>
          <w:rFonts w:ascii="Times New Roman"/>
          <w:b w:val="false"/>
          <w:i w:val="false"/>
          <w:color w:val="000000"/>
          <w:sz w:val="28"/>
        </w:rPr>
        <w:t>
      9) жалақысы туралы анықтама;</w:t>
      </w:r>
      <w:r>
        <w:br/>
      </w:r>
      <w:r>
        <w:rPr>
          <w:rFonts w:ascii="Times New Roman"/>
          <w:b w:val="false"/>
          <w:i w:val="false"/>
          <w:color w:val="000000"/>
          <w:sz w:val="28"/>
        </w:rPr>
        <w:t>
      10) тұрғылықты жерінен анықтама;</w:t>
      </w:r>
      <w:r>
        <w:br/>
      </w:r>
      <w:r>
        <w:rPr>
          <w:rFonts w:ascii="Times New Roman"/>
          <w:b w:val="false"/>
          <w:i w:val="false"/>
          <w:color w:val="000000"/>
          <w:sz w:val="28"/>
        </w:rPr>
        <w:t>
      11) некеде тұратыны туралы куәлік (некеде тұрған болса);</w:t>
      </w:r>
      <w:r>
        <w:br/>
      </w:r>
      <w:r>
        <w:rPr>
          <w:rFonts w:ascii="Times New Roman"/>
          <w:b w:val="false"/>
          <w:i w:val="false"/>
          <w:color w:val="000000"/>
          <w:sz w:val="28"/>
        </w:rPr>
        <w:t>
      15. Мемлекеттік қызмет көрсету барысында келесі құрылымдық-функционалдық бірліктер әрекет етеді (бұдан соң – ҚФБ):</w:t>
      </w:r>
      <w:r>
        <w:br/>
      </w:r>
      <w:r>
        <w:rPr>
          <w:rFonts w:ascii="Times New Roman"/>
          <w:b w:val="false"/>
          <w:i w:val="false"/>
          <w:color w:val="000000"/>
          <w:sz w:val="28"/>
        </w:rPr>
        <w:t>
      1) уәкілетті органның жауапты орындаушысы;</w:t>
      </w:r>
      <w:r>
        <w:br/>
      </w:r>
      <w:r>
        <w:rPr>
          <w:rFonts w:ascii="Times New Roman"/>
          <w:b w:val="false"/>
          <w:i w:val="false"/>
          <w:color w:val="000000"/>
          <w:sz w:val="28"/>
        </w:rPr>
        <w:t>
      2) уәкілетті органның кеңсе қызметкері;</w:t>
      </w:r>
      <w:r>
        <w:br/>
      </w:r>
      <w:r>
        <w:rPr>
          <w:rFonts w:ascii="Times New Roman"/>
          <w:b w:val="false"/>
          <w:i w:val="false"/>
          <w:color w:val="000000"/>
          <w:sz w:val="28"/>
        </w:rPr>
        <w:t>
      3) уәкілетті органның басшылығы.</w:t>
      </w:r>
      <w:r>
        <w:br/>
      </w:r>
      <w:r>
        <w:rPr>
          <w:rFonts w:ascii="Times New Roman"/>
          <w:b w:val="false"/>
          <w:i w:val="false"/>
          <w:color w:val="000000"/>
          <w:sz w:val="28"/>
        </w:rPr>
        <w:t>
      16. Әкімшілік өзара әрекетті (рәсімді) орындау мерзімі көрсетілген ҚФБ әкімшілік әрекеттерінің (рәсімдері) реттілігі мен өзара әрекеттерінің мәтіндік кестелік сипаттамасы осы регламенттің 2-қосымшасында көрсетілген.</w:t>
      </w:r>
      <w:r>
        <w:br/>
      </w:r>
      <w:r>
        <w:rPr>
          <w:rFonts w:ascii="Times New Roman"/>
          <w:b w:val="false"/>
          <w:i w:val="false"/>
          <w:color w:val="000000"/>
          <w:sz w:val="28"/>
        </w:rPr>
        <w:t>
      17. Әрбір ҚФБ әкімшілік әрекеттің (процедурасының) өзара байланысы мен ретті орындалу тәртібі регламенттің 4 қосымшасында әр әкімшілік әрекет (процедурасы) көрсетіле отырып, кесте түрінде сипатталған.</w:t>
      </w:r>
      <w:r>
        <w:br/>
      </w:r>
      <w:r>
        <w:rPr>
          <w:rFonts w:ascii="Times New Roman"/>
          <w:b w:val="false"/>
          <w:i w:val="false"/>
          <w:color w:val="000000"/>
          <w:sz w:val="28"/>
        </w:rPr>
        <w:t>
</w:t>
      </w:r>
    </w:p>
    <w:bookmarkStart w:name="z24" w:id="4"/>
    <w:p>
      <w:pPr>
        <w:spacing w:after="0"/>
        <w:ind w:left="0"/>
        <w:jc w:val="left"/>
      </w:pPr>
      <w:r>
        <w:rPr>
          <w:rFonts w:ascii="Times New Roman"/>
          <w:b/>
          <w:i w:val="false"/>
          <w:color w:val="000000"/>
        </w:rPr>
        <w:t xml:space="preserve"> 5. Мемлекеттік қызмет көрсететін лауазымдық тұлғалардың</w:t>
      </w:r>
      <w:r>
        <w:br/>
      </w:r>
      <w:r>
        <w:rPr>
          <w:rFonts w:ascii="Times New Roman"/>
          <w:b/>
          <w:i w:val="false"/>
          <w:color w:val="000000"/>
        </w:rPr>
        <w:t>жауапкершілігі</w:t>
      </w:r>
    </w:p>
    <w:bookmarkEnd w:id="4"/>
    <w:p>
      <w:pPr>
        <w:spacing w:after="0"/>
        <w:ind w:left="0"/>
        <w:jc w:val="left"/>
      </w:pPr>
      <w:r>
        <w:rPr>
          <w:rFonts w:ascii="Times New Roman"/>
          <w:b w:val="false"/>
          <w:i w:val="false"/>
          <w:color w:val="000000"/>
          <w:sz w:val="28"/>
        </w:rPr>
        <w:t>      18. Уәкілетті органның басшысы мемлекеттік қызметті көрсететін жауапты тұлға болып табылады.</w:t>
      </w:r>
      <w:r>
        <w:br/>
      </w:r>
      <w:r>
        <w:rPr>
          <w:rFonts w:ascii="Times New Roman"/>
          <w:b w:val="false"/>
          <w:i w:val="false"/>
          <w:color w:val="000000"/>
          <w:sz w:val="28"/>
        </w:rPr>
        <w:t>
      Қазақстан Республикасының заңнамалық актілеріне сәйкес, мемлекеттік қызметтің белгіленген мерзімде көрсетілуін Уәкілетті органның басшысы жауапты болады.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"Жетiмдердi, ата-анасының</w:t>
            </w:r>
            <w:r>
              <w:br/>
            </w:r>
            <w:r>
              <w:rPr>
                <w:rFonts w:ascii="Times New Roman"/>
                <w:b w:val="false"/>
                <w:i w:val="false"/>
                <w:color w:val="000000"/>
                <w:sz w:val="20"/>
              </w:rPr>
              <w:t>қамқорлығынсыз қалған балаларды</w:t>
            </w:r>
            <w:r>
              <w:br/>
            </w:r>
            <w:r>
              <w:rPr>
                <w:rFonts w:ascii="Times New Roman"/>
                <w:b w:val="false"/>
                <w:i w:val="false"/>
                <w:color w:val="000000"/>
                <w:sz w:val="20"/>
              </w:rPr>
              <w:t>әлеуметтiк қамсыздандыруға</w:t>
            </w:r>
            <w:r>
              <w:br/>
            </w:r>
            <w:r>
              <w:rPr>
                <w:rFonts w:ascii="Times New Roman"/>
                <w:b w:val="false"/>
                <w:i w:val="false"/>
                <w:color w:val="000000"/>
                <w:sz w:val="20"/>
              </w:rPr>
              <w:t>арналған құжаттарды ресiмдеу"</w:t>
            </w:r>
            <w:r>
              <w:br/>
            </w:r>
            <w:r>
              <w:rPr>
                <w:rFonts w:ascii="Times New Roman"/>
                <w:b w:val="false"/>
                <w:i w:val="false"/>
                <w:color w:val="000000"/>
                <w:sz w:val="20"/>
              </w:rPr>
              <w:t>мемлекеттiк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 уәкілетті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5"/>
        <w:gridCol w:w="4013"/>
        <w:gridCol w:w="3210"/>
        <w:gridCol w:w="3472"/>
      </w:tblGrid>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органдардың атауы</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w:t>
            </w:r>
            <w:r>
              <w:br/>
            </w:r>
            <w:r>
              <w:rPr>
                <w:rFonts w:ascii="Times New Roman"/>
                <w:b w:val="false"/>
                <w:i w:val="false"/>
                <w:color w:val="000000"/>
                <w:sz w:val="20"/>
              </w:rPr>
              <w:t>
мекен - жайы</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w:t>
            </w:r>
            <w:r>
              <w:br/>
            </w:r>
            <w:r>
              <w:rPr>
                <w:rFonts w:ascii="Times New Roman"/>
                <w:b w:val="false"/>
                <w:i w:val="false"/>
                <w:color w:val="000000"/>
                <w:sz w:val="20"/>
              </w:rPr>
              <w:t>
телефоны</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Жансүгіров кенті, Желтоқсан көшесі, 5 үй</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Күн сайын 9.00 сағаттан 18.00 сағатқа дейін, демалыс-сенбі, жексенбі </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8-728-32- 2-15-80</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Үшарал қаласы, Жеңіс көшесі, 148 Индекс: 040200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8-728-33 2-10-30</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Бақанас ауылы, Д.Қонаев көшесі, 72 үй Индекс: 040300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8-727-73 91111</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Енбекшіқазақ ауданы, Есік қаласы, Тоқатаев көшесі, 51 үй Индекс: 040400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 4-15-50</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Қарабұлақ кенті, Оразбекова көшесі, 31 үй Индекс: 040500 </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8-728-36- 3-12-00</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Ұзынағаш ауданы, Жамбыл ауданы, Абай көшесі, 47 үй Индекс: 040600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8-727-70- 2-26-71</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Өтеген батыр кенті, Титов көшесі, 33 "а" үй Индекс: 040700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8-727-52- 2-35-05</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қалалық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Жамбыл көшесі,13 үй Индекс: 040800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8-727-72- 4-22-65</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ауданы,Үштөбе қаласы, Құсмолданов көшесі, 21 үй Индекс: 041100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8-728-34- 2-15-36</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Қаскелен қаласы, Қарасай батыр көшесі, 31 үй Индекс: 040900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8-727-71- 2-10-80</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Сарыөзек кенті, Б.Момышұлы көшесі, 10 үй Индекс: 041000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8-728-40- 3-14-34</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Балпық би кенті, Мырзабеков көшесі, 38 үй Индекс: 041200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8-728-38- 2-02-95</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 Панфилов ауданы Жаркент қаласы, Розыбакиев көшесі,22 Индекс: 041300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8-728-31- 5-07-69</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Кеген селосы, Б.Момышұлы көшесі, 19 үй Индекс: 041400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8-727-77- 2-12-52</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қаласы, Тынышбаев көшесі, 8 үй Индекс: 041500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8-728-39- 2-27-39</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қалалық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Абая көшесі, 256 үй Индекс: 040000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8-72-82- 27-10-00</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Қонаев көшесі, 65 үй Индекс: 041600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8-727-74- 2-25-06</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қалалық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Абылай хан көшесі, Индекс: 041700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8-728-35- 4-25-24</w:t>
            </w:r>
            <w:r>
              <w:br/>
            </w:r>
            <w:r>
              <w:rPr>
                <w:rFonts w:ascii="Times New Roman"/>
                <w:b w:val="false"/>
                <w:i w:val="false"/>
                <w:color w:val="000000"/>
                <w:sz w:val="20"/>
              </w:rPr>
              <w:t>
</w:t>
            </w:r>
          </w:p>
        </w:tc>
      </w:tr>
      <w:tr>
        <w:trPr>
          <w:trHeight w:val="30" w:hRule="atLeast"/>
        </w:trPr>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аудандық білім, дене шынықтыру және спорт бөлімі" мемлекеттік мекемесі</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Шонжы селосы,</w:t>
            </w:r>
            <w:r>
              <w:br/>
            </w:r>
            <w:r>
              <w:rPr>
                <w:rFonts w:ascii="Times New Roman"/>
                <w:b w:val="false"/>
                <w:i w:val="false"/>
                <w:color w:val="000000"/>
                <w:sz w:val="20"/>
              </w:rPr>
              <w:t>
К. Исламова көшесі, 70 "а" үй Индекс: 0418000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9.00 сағаттан 18.00 сағатқа дейін, демалыс-сенбі, жексенбі</w:t>
            </w: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8-727-78- 2-28-25</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"Жетiмдердi, ата-анасының</w:t>
            </w:r>
            <w:r>
              <w:br/>
            </w:r>
            <w:r>
              <w:rPr>
                <w:rFonts w:ascii="Times New Roman"/>
                <w:b w:val="false"/>
                <w:i w:val="false"/>
                <w:color w:val="000000"/>
                <w:sz w:val="20"/>
              </w:rPr>
              <w:t>қамқорлығынсыз қалған балаларды</w:t>
            </w:r>
            <w:r>
              <w:br/>
            </w:r>
            <w:r>
              <w:rPr>
                <w:rFonts w:ascii="Times New Roman"/>
                <w:b w:val="false"/>
                <w:i w:val="false"/>
                <w:color w:val="000000"/>
                <w:sz w:val="20"/>
              </w:rPr>
              <w:t>әлеуметтiк қамсыздандыруға</w:t>
            </w:r>
            <w:r>
              <w:br/>
            </w:r>
            <w:r>
              <w:rPr>
                <w:rFonts w:ascii="Times New Roman"/>
                <w:b w:val="false"/>
                <w:i w:val="false"/>
                <w:color w:val="000000"/>
                <w:sz w:val="20"/>
              </w:rPr>
              <w:t>арналған құжаттарды ресiмдеу"</w:t>
            </w:r>
            <w:r>
              <w:br/>
            </w:r>
            <w:r>
              <w:rPr>
                <w:rFonts w:ascii="Times New Roman"/>
                <w:b w:val="false"/>
                <w:i w:val="false"/>
                <w:color w:val="000000"/>
                <w:sz w:val="20"/>
              </w:rPr>
              <w:t>мемлекеттiк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Әкімшілік әрекеттердің реттілігі және өзара байланысын</w:t>
      </w:r>
      <w:r>
        <w:br/>
      </w:r>
      <w:r>
        <w:rPr>
          <w:rFonts w:ascii="Times New Roman"/>
          <w:b/>
          <w:i w:val="false"/>
          <w:color w:val="000000"/>
        </w:rPr>
        <w:t>сипаттау</w:t>
      </w:r>
      <w:r>
        <w:br/>
      </w:r>
      <w:r>
        <w:rPr>
          <w:rFonts w:ascii="Times New Roman"/>
          <w:b/>
          <w:i w:val="false"/>
          <w:color w:val="000000"/>
        </w:rPr>
        <w:t>1-кесте. ҚФБ 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9"/>
        <w:gridCol w:w="1930"/>
        <w:gridCol w:w="2604"/>
        <w:gridCol w:w="360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әрекеттері (барысы, жұмыс легі)</w:t>
            </w:r>
            <w:r>
              <w:br/>
            </w:r>
            <w:r>
              <w:rPr>
                <w:rFonts w:ascii="Times New Roman"/>
                <w:b w:val="false"/>
                <w:i w:val="false"/>
                <w:color w:val="000000"/>
                <w:sz w:val="20"/>
              </w:rPr>
              <w:t>
</w:t>
            </w:r>
          </w:p>
        </w:tc>
      </w:tr>
      <w:tr>
        <w:trPr>
          <w:trHeight w:val="30" w:hRule="atLeast"/>
        </w:trPr>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әрекеттің (барысы, жұмыс легі)</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атқарушысы</w:t>
            </w:r>
            <w:r>
              <w:br/>
            </w:r>
            <w:r>
              <w:rPr>
                <w:rFonts w:ascii="Times New Roman"/>
                <w:b w:val="false"/>
                <w:i w:val="false"/>
                <w:color w:val="000000"/>
                <w:sz w:val="20"/>
              </w:rPr>
              <w:t>
</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басшысы</w:t>
            </w:r>
            <w:r>
              <w:br/>
            </w:r>
            <w:r>
              <w:rPr>
                <w:rFonts w:ascii="Times New Roman"/>
                <w:b w:val="false"/>
                <w:i w:val="false"/>
                <w:color w:val="000000"/>
                <w:sz w:val="20"/>
              </w:rPr>
              <w:t>
</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атқарушысы</w:t>
            </w:r>
            <w:r>
              <w:br/>
            </w:r>
            <w:r>
              <w:rPr>
                <w:rFonts w:ascii="Times New Roman"/>
                <w:b w:val="false"/>
                <w:i w:val="false"/>
                <w:color w:val="000000"/>
                <w:sz w:val="20"/>
              </w:rPr>
              <w:t>
</w:t>
            </w:r>
          </w:p>
        </w:tc>
      </w:tr>
      <w:tr>
        <w:trPr>
          <w:trHeight w:val="30" w:hRule="atLeast"/>
        </w:trPr>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ресімнің, операцияның) атауы және олардың сипаттамасы</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тіркеу</w:t>
            </w:r>
            <w:r>
              <w:br/>
            </w:r>
            <w:r>
              <w:rPr>
                <w:rFonts w:ascii="Times New Roman"/>
                <w:b w:val="false"/>
                <w:i w:val="false"/>
                <w:color w:val="000000"/>
                <w:sz w:val="20"/>
              </w:rPr>
              <w:t>
</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Құжаттармен танысады, орындау үшін жауапты атқарушыны белгілеу </w:t>
            </w:r>
            <w:r>
              <w:br/>
            </w:r>
            <w:r>
              <w:rPr>
                <w:rFonts w:ascii="Times New Roman"/>
                <w:b w:val="false"/>
                <w:i w:val="false"/>
                <w:color w:val="000000"/>
                <w:sz w:val="20"/>
              </w:rPr>
              <w:t>
</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Құжаттардың толықтығын тексеруді жүзеге асыру, дәлелді бастартуды немесе хабарлама дайындау</w:t>
            </w:r>
            <w:r>
              <w:br/>
            </w:r>
            <w:r>
              <w:rPr>
                <w:rFonts w:ascii="Times New Roman"/>
                <w:b w:val="false"/>
                <w:i w:val="false"/>
                <w:color w:val="000000"/>
                <w:sz w:val="20"/>
              </w:rPr>
              <w:t>
</w:t>
            </w:r>
          </w:p>
        </w:tc>
      </w:tr>
      <w:tr>
        <w:trPr>
          <w:trHeight w:val="30" w:hRule="atLeast"/>
        </w:trPr>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ұйымдастырушылық-</w:t>
            </w:r>
            <w:r>
              <w:br/>
            </w:r>
            <w:r>
              <w:rPr>
                <w:rFonts w:ascii="Times New Roman"/>
                <w:b w:val="false"/>
                <w:i w:val="false"/>
                <w:color w:val="000000"/>
                <w:sz w:val="20"/>
              </w:rPr>
              <w:t>
бөлу шешімі)</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 үшін басшыға құжаттарды жіберу</w:t>
            </w:r>
            <w:r>
              <w:br/>
            </w:r>
            <w:r>
              <w:rPr>
                <w:rFonts w:ascii="Times New Roman"/>
                <w:b w:val="false"/>
                <w:i w:val="false"/>
                <w:color w:val="000000"/>
                <w:sz w:val="20"/>
              </w:rPr>
              <w:t>
</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Бұрыштама салу, құжаттарды жауапты атқарушыға жіберу </w:t>
            </w:r>
            <w:r>
              <w:br/>
            </w:r>
            <w:r>
              <w:rPr>
                <w:rFonts w:ascii="Times New Roman"/>
                <w:b w:val="false"/>
                <w:i w:val="false"/>
                <w:color w:val="000000"/>
                <w:sz w:val="20"/>
              </w:rPr>
              <w:t>
</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әкімге жіберу</w:t>
            </w:r>
            <w:r>
              <w:br/>
            </w:r>
            <w:r>
              <w:rPr>
                <w:rFonts w:ascii="Times New Roman"/>
                <w:b w:val="false"/>
                <w:i w:val="false"/>
                <w:color w:val="000000"/>
                <w:sz w:val="20"/>
              </w:rPr>
              <w:t>
</w:t>
            </w:r>
          </w:p>
        </w:tc>
      </w:tr>
      <w:tr>
        <w:trPr>
          <w:trHeight w:val="30" w:hRule="atLeast"/>
        </w:trPr>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w:t>
            </w:r>
            <w:r>
              <w:br/>
            </w:r>
            <w:r>
              <w:rPr>
                <w:rFonts w:ascii="Times New Roman"/>
                <w:b w:val="false"/>
                <w:i w:val="false"/>
                <w:color w:val="000000"/>
                <w:sz w:val="20"/>
              </w:rPr>
              <w:t>
</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сағат</w:t>
            </w:r>
            <w:r>
              <w:br/>
            </w:r>
            <w:r>
              <w:rPr>
                <w:rFonts w:ascii="Times New Roman"/>
                <w:b w:val="false"/>
                <w:i w:val="false"/>
                <w:color w:val="000000"/>
                <w:sz w:val="20"/>
              </w:rPr>
              <w:t>
</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1-кестенің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2"/>
        <w:gridCol w:w="2471"/>
        <w:gridCol w:w="2045"/>
        <w:gridCol w:w="2472"/>
      </w:tblGrid>
      <w:tr>
        <w:trPr>
          <w:trHeight w:val="30" w:hRule="atLeast"/>
        </w:trPr>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әрекеттің (барысы, жұмыстардың легі)</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w:t>
            </w: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басшысы</w:t>
            </w:r>
            <w:r>
              <w:br/>
            </w: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атқарушысы</w:t>
            </w:r>
            <w:r>
              <w:br/>
            </w:r>
            <w:r>
              <w:rPr>
                <w:rFonts w:ascii="Times New Roman"/>
                <w:b w:val="false"/>
                <w:i w:val="false"/>
                <w:color w:val="000000"/>
                <w:sz w:val="20"/>
              </w:rPr>
              <w:t>
</w:t>
            </w:r>
          </w:p>
        </w:tc>
      </w:tr>
      <w:tr>
        <w:trPr>
          <w:trHeight w:val="30" w:hRule="atLeast"/>
        </w:trPr>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ресімнің, операцияның) атауы және олардың сипаттамасы</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Құжаттармен танысу</w:t>
            </w: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Құжаттармен танысу</w:t>
            </w:r>
            <w:r>
              <w:br/>
            </w: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Үзінді дайындау</w:t>
            </w:r>
            <w:r>
              <w:br/>
            </w:r>
            <w:r>
              <w:rPr>
                <w:rFonts w:ascii="Times New Roman"/>
                <w:b w:val="false"/>
                <w:i w:val="false"/>
                <w:color w:val="000000"/>
                <w:sz w:val="20"/>
              </w:rPr>
              <w:t>
</w:t>
            </w:r>
          </w:p>
        </w:tc>
      </w:tr>
      <w:tr>
        <w:trPr>
          <w:trHeight w:val="30" w:hRule="atLeast"/>
        </w:trPr>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ұйымдастырушылық-</w:t>
            </w:r>
            <w:r>
              <w:br/>
            </w:r>
            <w:r>
              <w:rPr>
                <w:rFonts w:ascii="Times New Roman"/>
                <w:b w:val="false"/>
                <w:i w:val="false"/>
                <w:color w:val="000000"/>
                <w:sz w:val="20"/>
              </w:rPr>
              <w:t>
бөлу шешімі)</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қаулысына қол қою</w:t>
            </w: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Дәлелді бас тартуға қол қою</w:t>
            </w:r>
            <w:r>
              <w:br/>
            </w: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әкімге тапсыру</w:t>
            </w:r>
            <w:r>
              <w:br/>
            </w:r>
            <w:r>
              <w:rPr>
                <w:rFonts w:ascii="Times New Roman"/>
                <w:b w:val="false"/>
                <w:i w:val="false"/>
                <w:color w:val="000000"/>
                <w:sz w:val="20"/>
              </w:rPr>
              <w:t>
</w:t>
            </w:r>
          </w:p>
        </w:tc>
      </w:tr>
      <w:tr>
        <w:trPr>
          <w:trHeight w:val="30" w:hRule="atLeast"/>
        </w:trPr>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сағат</w:t>
            </w:r>
            <w:r>
              <w:br/>
            </w: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1-кестенің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9"/>
        <w:gridCol w:w="2093"/>
        <w:gridCol w:w="5708"/>
      </w:tblGrid>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әрекеттің (барысы, жұмыс легі)</w:t>
            </w: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Әкім </w:t>
            </w:r>
            <w:r>
              <w:br/>
            </w:r>
            <w:r>
              <w:rPr>
                <w:rFonts w:ascii="Times New Roman"/>
                <w:b w:val="false"/>
                <w:i w:val="false"/>
                <w:color w:val="000000"/>
                <w:sz w:val="20"/>
              </w:rPr>
              <w:t>
</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атқарушысы</w:t>
            </w:r>
            <w:r>
              <w:br/>
            </w:r>
            <w:r>
              <w:rPr>
                <w:rFonts w:ascii="Times New Roman"/>
                <w:b w:val="false"/>
                <w:i w:val="false"/>
                <w:color w:val="000000"/>
                <w:sz w:val="20"/>
              </w:rPr>
              <w:t>
</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ресімнің, операцияның) атауы және олардың сипаттамасы</w:t>
            </w: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Хаттармен танысу</w:t>
            </w:r>
            <w:r>
              <w:br/>
            </w:r>
            <w:r>
              <w:rPr>
                <w:rFonts w:ascii="Times New Roman"/>
                <w:b w:val="false"/>
                <w:i w:val="false"/>
                <w:color w:val="000000"/>
                <w:sz w:val="20"/>
              </w:rPr>
              <w:t>
</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Үзіндіні жетім, балаларының қамқорлығынсыз қалған балаларды әлеуметтік қамтуға құжаттарды Ресімдеу кітабында тіркеу</w:t>
            </w:r>
            <w:r>
              <w:br/>
            </w:r>
            <w:r>
              <w:rPr>
                <w:rFonts w:ascii="Times New Roman"/>
                <w:b w:val="false"/>
                <w:i w:val="false"/>
                <w:color w:val="000000"/>
                <w:sz w:val="20"/>
              </w:rPr>
              <w:t>
</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ұйымдастырушылық-бөлу шешімі)</w:t>
            </w: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Құжатқа қол қою</w:t>
            </w:r>
            <w:r>
              <w:br/>
            </w:r>
            <w:r>
              <w:rPr>
                <w:rFonts w:ascii="Times New Roman"/>
                <w:b w:val="false"/>
                <w:i w:val="false"/>
                <w:color w:val="000000"/>
                <w:sz w:val="20"/>
              </w:rPr>
              <w:t>
</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Тұтынушыға немесе орталыққа мемлекеттік қызмет көрсетудің нәтижесін тапсыру, хабарлама немесе дәлелді бастартуды табыстау жөнінде қолхат</w:t>
            </w:r>
            <w:r>
              <w:br/>
            </w:r>
            <w:r>
              <w:rPr>
                <w:rFonts w:ascii="Times New Roman"/>
                <w:b w:val="false"/>
                <w:i w:val="false"/>
                <w:color w:val="000000"/>
                <w:sz w:val="20"/>
              </w:rPr>
              <w:t>
</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күні ішінде</w:t>
            </w:r>
            <w:r>
              <w:br/>
            </w:r>
            <w:r>
              <w:rPr>
                <w:rFonts w:ascii="Times New Roman"/>
                <w:b w:val="false"/>
                <w:i w:val="false"/>
                <w:color w:val="000000"/>
                <w:sz w:val="20"/>
              </w:rPr>
              <w:t>
</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Қолдану нұсқасы.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2"/>
        <w:gridCol w:w="3354"/>
        <w:gridCol w:w="3354"/>
      </w:tblGrid>
      <w:tr>
        <w:trPr>
          <w:trHeight w:val="30" w:hRule="atLeast"/>
        </w:trPr>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топ ҚФБ</w:t>
            </w:r>
            <w:r>
              <w:br/>
            </w:r>
            <w:r>
              <w:rPr>
                <w:rFonts w:ascii="Times New Roman"/>
                <w:b w:val="false"/>
                <w:i w:val="false"/>
                <w:color w:val="000000"/>
                <w:sz w:val="20"/>
              </w:rPr>
              <w:t>
Уәкілетті органның жауапты атқарушысы</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топ ҚФБ</w:t>
            </w:r>
            <w:r>
              <w:br/>
            </w:r>
            <w:r>
              <w:rPr>
                <w:rFonts w:ascii="Times New Roman"/>
                <w:b w:val="false"/>
                <w:i w:val="false"/>
                <w:color w:val="000000"/>
                <w:sz w:val="20"/>
              </w:rPr>
              <w:t>
Уәкілетті органның басшысы</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топ ҚФБ</w:t>
            </w:r>
            <w:r>
              <w:br/>
            </w:r>
            <w:r>
              <w:rPr>
                <w:rFonts w:ascii="Times New Roman"/>
                <w:b w:val="false"/>
                <w:i w:val="false"/>
                <w:color w:val="000000"/>
                <w:sz w:val="20"/>
              </w:rPr>
              <w:t>
әкім</w:t>
            </w:r>
            <w:r>
              <w:br/>
            </w:r>
            <w:r>
              <w:rPr>
                <w:rFonts w:ascii="Times New Roman"/>
                <w:b w:val="false"/>
                <w:i w:val="false"/>
                <w:color w:val="000000"/>
                <w:sz w:val="20"/>
              </w:rPr>
              <w:t>
</w:t>
            </w:r>
          </w:p>
        </w:tc>
      </w:tr>
      <w:tr>
        <w:trPr>
          <w:trHeight w:val="30" w:hRule="atLeast"/>
        </w:trPr>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1 әрекет</w:t>
            </w:r>
            <w:r>
              <w:br/>
            </w:r>
            <w:r>
              <w:rPr>
                <w:rFonts w:ascii="Times New Roman"/>
                <w:b w:val="false"/>
                <w:i w:val="false"/>
                <w:color w:val="000000"/>
                <w:sz w:val="20"/>
              </w:rPr>
              <w:t>
Құжаттарды қабылдау, қолхат беру, өтінішті тіркеу, уәкілетті органға өтініштерді жіберу</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2 әрекет</w:t>
            </w:r>
            <w:r>
              <w:br/>
            </w:r>
            <w:r>
              <w:rPr>
                <w:rFonts w:ascii="Times New Roman"/>
                <w:b w:val="false"/>
                <w:i w:val="false"/>
                <w:color w:val="000000"/>
                <w:sz w:val="20"/>
              </w:rPr>
              <w:t>
Бұрыштама қою</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3 әрекет</w:t>
            </w:r>
            <w:r>
              <w:br/>
            </w:r>
            <w:r>
              <w:rPr>
                <w:rFonts w:ascii="Times New Roman"/>
                <w:b w:val="false"/>
                <w:i w:val="false"/>
                <w:color w:val="000000"/>
                <w:sz w:val="20"/>
              </w:rPr>
              <w:t>
әкім қаулысының жобасын дайындау</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4 әрекет</w:t>
            </w:r>
            <w:r>
              <w:br/>
            </w:r>
            <w:r>
              <w:rPr>
                <w:rFonts w:ascii="Times New Roman"/>
                <w:b w:val="false"/>
                <w:i w:val="false"/>
                <w:color w:val="000000"/>
                <w:sz w:val="20"/>
              </w:rPr>
              <w:t>
әкімнің қаулысына қол қою</w:t>
            </w:r>
            <w:r>
              <w:br/>
            </w:r>
            <w:r>
              <w:rPr>
                <w:rFonts w:ascii="Times New Roman"/>
                <w:b w:val="false"/>
                <w:i w:val="false"/>
                <w:color w:val="000000"/>
                <w:sz w:val="20"/>
              </w:rPr>
              <w:t>
</w:t>
            </w:r>
          </w:p>
        </w:tc>
      </w:tr>
      <w:tr>
        <w:trPr>
          <w:trHeight w:val="30" w:hRule="atLeast"/>
        </w:trPr>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5 әрекет</w:t>
            </w:r>
            <w:r>
              <w:br/>
            </w:r>
            <w:r>
              <w:rPr>
                <w:rFonts w:ascii="Times New Roman"/>
                <w:b w:val="false"/>
                <w:i w:val="false"/>
                <w:color w:val="000000"/>
                <w:sz w:val="20"/>
              </w:rPr>
              <w:t>
үзіндіні ресімдеу</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6 әрекет</w:t>
            </w:r>
            <w:r>
              <w:br/>
            </w:r>
            <w:r>
              <w:rPr>
                <w:rFonts w:ascii="Times New Roman"/>
                <w:b w:val="false"/>
                <w:i w:val="false"/>
                <w:color w:val="000000"/>
                <w:sz w:val="20"/>
              </w:rPr>
              <w:t>
үзіндіге қол қою</w:t>
            </w:r>
            <w:r>
              <w:br/>
            </w:r>
            <w:r>
              <w:rPr>
                <w:rFonts w:ascii="Times New Roman"/>
                <w:b w:val="false"/>
                <w:i w:val="false"/>
                <w:color w:val="000000"/>
                <w:sz w:val="20"/>
              </w:rPr>
              <w:t>
</w:t>
            </w:r>
          </w:p>
        </w:tc>
      </w:tr>
      <w:tr>
        <w:trPr>
          <w:trHeight w:val="30" w:hRule="atLeast"/>
        </w:trPr>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7 әрекет</w:t>
            </w:r>
            <w:r>
              <w:br/>
            </w:r>
            <w:r>
              <w:rPr>
                <w:rFonts w:ascii="Times New Roman"/>
                <w:b w:val="false"/>
                <w:i w:val="false"/>
                <w:color w:val="000000"/>
                <w:sz w:val="20"/>
              </w:rPr>
              <w:t>
үзіндіні тұтынушыға тапсыру</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Қолдану нұсқасы. Балама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89"/>
        <w:gridCol w:w="5111"/>
      </w:tblGrid>
      <w:tr>
        <w:trPr>
          <w:trHeight w:val="30" w:hRule="atLeast"/>
        </w:trPr>
        <w:tc>
          <w:tcPr>
            <w:tcW w:w="7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топ ҚФБ</w:t>
            </w:r>
            <w:r>
              <w:br/>
            </w:r>
            <w:r>
              <w:rPr>
                <w:rFonts w:ascii="Times New Roman"/>
                <w:b w:val="false"/>
                <w:i w:val="false"/>
                <w:color w:val="000000"/>
                <w:sz w:val="20"/>
              </w:rPr>
              <w:t>
Уәкілетті органның жауапты атқарушысы</w:t>
            </w:r>
            <w:r>
              <w:br/>
            </w:r>
            <w:r>
              <w:rPr>
                <w:rFonts w:ascii="Times New Roman"/>
                <w:b w:val="false"/>
                <w:i w:val="false"/>
                <w:color w:val="000000"/>
                <w:sz w:val="20"/>
              </w:rPr>
              <w:t>
</w:t>
            </w:r>
          </w:p>
        </w:tc>
        <w:tc>
          <w:tcPr>
            <w:tcW w:w="5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топ ҚФБ</w:t>
            </w:r>
            <w:r>
              <w:br/>
            </w:r>
            <w:r>
              <w:rPr>
                <w:rFonts w:ascii="Times New Roman"/>
                <w:b w:val="false"/>
                <w:i w:val="false"/>
                <w:color w:val="000000"/>
                <w:sz w:val="20"/>
              </w:rPr>
              <w:t>
Уәкілетті органның басшысы</w:t>
            </w:r>
            <w:r>
              <w:br/>
            </w:r>
            <w:r>
              <w:rPr>
                <w:rFonts w:ascii="Times New Roman"/>
                <w:b w:val="false"/>
                <w:i w:val="false"/>
                <w:color w:val="000000"/>
                <w:sz w:val="20"/>
              </w:rPr>
              <w:t>
</w:t>
            </w:r>
          </w:p>
        </w:tc>
      </w:tr>
      <w:tr>
        <w:trPr>
          <w:trHeight w:val="30" w:hRule="atLeast"/>
        </w:trPr>
        <w:tc>
          <w:tcPr>
            <w:tcW w:w="7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1 әрекет</w:t>
            </w:r>
            <w:r>
              <w:br/>
            </w:r>
            <w:r>
              <w:rPr>
                <w:rFonts w:ascii="Times New Roman"/>
                <w:b w:val="false"/>
                <w:i w:val="false"/>
                <w:color w:val="000000"/>
                <w:sz w:val="20"/>
              </w:rPr>
              <w:t>
Құжаттарды қабылдау, өтініштерді тіркеу, өтінішті уәкілетті органның басшысына жіберу</w:t>
            </w:r>
            <w:r>
              <w:br/>
            </w:r>
            <w:r>
              <w:rPr>
                <w:rFonts w:ascii="Times New Roman"/>
                <w:b w:val="false"/>
                <w:i w:val="false"/>
                <w:color w:val="000000"/>
                <w:sz w:val="20"/>
              </w:rPr>
              <w:t>
</w:t>
            </w:r>
          </w:p>
        </w:tc>
        <w:tc>
          <w:tcPr>
            <w:tcW w:w="5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2 әрекет</w:t>
            </w:r>
            <w:r>
              <w:br/>
            </w:r>
            <w:r>
              <w:rPr>
                <w:rFonts w:ascii="Times New Roman"/>
                <w:b w:val="false"/>
                <w:i w:val="false"/>
                <w:color w:val="000000"/>
                <w:sz w:val="20"/>
              </w:rPr>
              <w:t>
Бұрыштама қою</w:t>
            </w:r>
            <w:r>
              <w:br/>
            </w:r>
            <w:r>
              <w:rPr>
                <w:rFonts w:ascii="Times New Roman"/>
                <w:b w:val="false"/>
                <w:i w:val="false"/>
                <w:color w:val="000000"/>
                <w:sz w:val="20"/>
              </w:rPr>
              <w:t>
</w:t>
            </w:r>
          </w:p>
        </w:tc>
      </w:tr>
      <w:tr>
        <w:trPr>
          <w:trHeight w:val="30" w:hRule="atLeast"/>
        </w:trPr>
        <w:tc>
          <w:tcPr>
            <w:tcW w:w="7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N3 әрекет</w:t>
            </w:r>
            <w:r>
              <w:br/>
            </w:r>
            <w:r>
              <w:rPr>
                <w:rFonts w:ascii="Times New Roman"/>
                <w:b w:val="false"/>
                <w:i w:val="false"/>
                <w:color w:val="000000"/>
                <w:sz w:val="20"/>
              </w:rPr>
              <w:t>
Құжатты қарастыру. Дәлелді бастарту рәсімдеу</w:t>
            </w:r>
            <w:r>
              <w:br/>
            </w:r>
            <w:r>
              <w:rPr>
                <w:rFonts w:ascii="Times New Roman"/>
                <w:b w:val="false"/>
                <w:i w:val="false"/>
                <w:color w:val="000000"/>
                <w:sz w:val="20"/>
              </w:rPr>
              <w:t>
</w:t>
            </w:r>
          </w:p>
        </w:tc>
        <w:tc>
          <w:tcPr>
            <w:tcW w:w="5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4 әрекет</w:t>
            </w:r>
            <w:r>
              <w:br/>
            </w:r>
            <w:r>
              <w:rPr>
                <w:rFonts w:ascii="Times New Roman"/>
                <w:b w:val="false"/>
                <w:i w:val="false"/>
                <w:color w:val="000000"/>
                <w:sz w:val="20"/>
              </w:rPr>
              <w:t>
Дәлелді бас тартуға қол қою</w:t>
            </w:r>
            <w:r>
              <w:br/>
            </w:r>
            <w:r>
              <w:rPr>
                <w:rFonts w:ascii="Times New Roman"/>
                <w:b w:val="false"/>
                <w:i w:val="false"/>
                <w:color w:val="000000"/>
                <w:sz w:val="20"/>
              </w:rPr>
              <w:t>
</w:t>
            </w:r>
          </w:p>
        </w:tc>
      </w:tr>
      <w:tr>
        <w:trPr>
          <w:trHeight w:val="30" w:hRule="atLeast"/>
        </w:trPr>
        <w:tc>
          <w:tcPr>
            <w:tcW w:w="7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N 5 әрекет </w:t>
            </w:r>
            <w:r>
              <w:br/>
            </w:r>
            <w:r>
              <w:rPr>
                <w:rFonts w:ascii="Times New Roman"/>
                <w:b w:val="false"/>
                <w:i w:val="false"/>
                <w:color w:val="000000"/>
                <w:sz w:val="20"/>
              </w:rPr>
              <w:t>
Тұтынушыға дәлелді бастартуды жіберу</w:t>
            </w:r>
            <w:r>
              <w:br/>
            </w:r>
            <w:r>
              <w:rPr>
                <w:rFonts w:ascii="Times New Roman"/>
                <w:b w:val="false"/>
                <w:i w:val="false"/>
                <w:color w:val="000000"/>
                <w:sz w:val="20"/>
              </w:rPr>
              <w:t>
</w:t>
            </w:r>
          </w:p>
        </w:tc>
        <w:tc>
          <w:tcPr>
            <w:tcW w:w="5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"Жетiмдердi, ата-анасының</w:t>
            </w:r>
            <w:r>
              <w:br/>
            </w:r>
            <w:r>
              <w:rPr>
                <w:rFonts w:ascii="Times New Roman"/>
                <w:b w:val="false"/>
                <w:i w:val="false"/>
                <w:color w:val="000000"/>
                <w:sz w:val="20"/>
              </w:rPr>
              <w:t>қамқорлығынсыз қалған балаларды</w:t>
            </w:r>
            <w:r>
              <w:br/>
            </w:r>
            <w:r>
              <w:rPr>
                <w:rFonts w:ascii="Times New Roman"/>
                <w:b w:val="false"/>
                <w:i w:val="false"/>
                <w:color w:val="000000"/>
                <w:sz w:val="20"/>
              </w:rPr>
              <w:t>әлеуметтiк қамсыздандыруға</w:t>
            </w:r>
            <w:r>
              <w:br/>
            </w:r>
            <w:r>
              <w:rPr>
                <w:rFonts w:ascii="Times New Roman"/>
                <w:b w:val="false"/>
                <w:i w:val="false"/>
                <w:color w:val="000000"/>
                <w:sz w:val="20"/>
              </w:rPr>
              <w:t>арналған құжаттарды ресiмдеу"</w:t>
            </w:r>
            <w:r>
              <w:br/>
            </w:r>
            <w:r>
              <w:rPr>
                <w:rFonts w:ascii="Times New Roman"/>
                <w:b w:val="false"/>
                <w:i w:val="false"/>
                <w:color w:val="000000"/>
                <w:sz w:val="20"/>
              </w:rPr>
              <w:t>мемлекеттiк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Әкімшілік іс-қимылдардың (процедуралардың) сатылығы мен өзара</w:t>
      </w:r>
      <w:r>
        <w:br/>
      </w:r>
      <w:r>
        <w:rPr>
          <w:rFonts w:ascii="Times New Roman"/>
          <w:b/>
          <w:i w:val="false"/>
          <w:color w:val="000000"/>
        </w:rPr>
        <w:t>әрекеттесуінің сипаттамасы</w:t>
      </w:r>
      <w:r>
        <w:br/>
      </w:r>
      <w:r>
        <w:rPr>
          <w:rFonts w:ascii="Times New Roman"/>
          <w:b/>
          <w:i w:val="false"/>
          <w:color w:val="000000"/>
        </w:rPr>
        <w:t>Тұтынушының қызмет көрсету жөнінде уәкілетті органға жүгінуі</w:t>
      </w:r>
      <w:r>
        <w:br/>
      </w:r>
      <w:r>
        <w:rPr>
          <w:rFonts w:ascii="Times New Roman"/>
          <w:b/>
          <w:i w:val="false"/>
          <w:color w:val="000000"/>
        </w:rPr>
        <w:t>кезіндегі ҚФБ іс-әрекетінің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29" w:id="5"/>
    <w:p>
      <w:pPr>
        <w:spacing w:after="0"/>
        <w:ind w:left="0"/>
        <w:jc w:val="left"/>
      </w:pPr>
      <w:r>
        <w:rPr>
          <w:rFonts w:ascii="Times New Roman"/>
          <w:b/>
          <w:i w:val="false"/>
          <w:color w:val="000000"/>
        </w:rPr>
        <w:t xml:space="preserve"> "Білім туралы құжаттардың телнұсқаларын беру" мемлекеттік</w:t>
      </w:r>
      <w:r>
        <w:br/>
      </w:r>
      <w:r>
        <w:rPr>
          <w:rFonts w:ascii="Times New Roman"/>
          <w:b/>
          <w:i w:val="false"/>
          <w:color w:val="000000"/>
        </w:rPr>
        <w:t>қызмет регламенті</w:t>
      </w:r>
      <w:r>
        <w:br/>
      </w:r>
      <w:r>
        <w:rPr>
          <w:rFonts w:ascii="Times New Roman"/>
          <w:b/>
          <w:i w:val="false"/>
          <w:color w:val="000000"/>
        </w:rPr>
        <w:t>1. Негізгі ұғымдар</w:t>
      </w:r>
    </w:p>
    <w:bookmarkEnd w:id="5"/>
    <w:p>
      <w:pPr>
        <w:spacing w:after="0"/>
        <w:ind w:left="0"/>
        <w:jc w:val="left"/>
      </w:pPr>
      <w:r>
        <w:rPr>
          <w:rFonts w:ascii="Times New Roman"/>
          <w:b w:val="false"/>
          <w:i w:val="false"/>
          <w:color w:val="000000"/>
          <w:sz w:val="28"/>
        </w:rPr>
        <w:t>      1. Осы "Білім туралы құжаттардың телнұсқаларын беру" жөніндегі мемлекеттік қызмет көрсету регламентінде (бұдан әрі - Регламент) келесі ұғымдар қолданады:</w:t>
      </w:r>
      <w:r>
        <w:br/>
      </w:r>
      <w:r>
        <w:rPr>
          <w:rFonts w:ascii="Times New Roman"/>
          <w:b w:val="false"/>
          <w:i w:val="false"/>
          <w:color w:val="000000"/>
          <w:sz w:val="28"/>
        </w:rPr>
        <w:t>
      1) алушы – жеке тұлға;</w:t>
      </w:r>
      <w:r>
        <w:br/>
      </w:r>
      <w:r>
        <w:rPr>
          <w:rFonts w:ascii="Times New Roman"/>
          <w:b w:val="false"/>
          <w:i w:val="false"/>
          <w:color w:val="000000"/>
          <w:sz w:val="28"/>
        </w:rPr>
        <w:t>
      2) жергілікті уәкілетті орган – білім беру ұйымдары;</w:t>
      </w:r>
      <w:r>
        <w:br/>
      </w:r>
      <w:r>
        <w:rPr>
          <w:rFonts w:ascii="Times New Roman"/>
          <w:b w:val="false"/>
          <w:i w:val="false"/>
          <w:color w:val="000000"/>
          <w:sz w:val="28"/>
        </w:rPr>
        <w:t>
      3) білім беру ұйымы қызметкері – қызметтік нұсқаулыққа байланысты міндеттер жүктелген білім беру ұйымының қызметкері;</w:t>
      </w:r>
      <w:r>
        <w:br/>
      </w:r>
      <w:r>
        <w:rPr>
          <w:rFonts w:ascii="Times New Roman"/>
          <w:b w:val="false"/>
          <w:i w:val="false"/>
          <w:color w:val="000000"/>
          <w:sz w:val="28"/>
        </w:rPr>
        <w:t>
      4) уәкілетті органның басшысы – білім беру ұйымдарының бастығы;</w:t>
      </w:r>
      <w:r>
        <w:br/>
      </w:r>
      <w:r>
        <w:rPr>
          <w:rFonts w:ascii="Times New Roman"/>
          <w:b w:val="false"/>
          <w:i w:val="false"/>
          <w:color w:val="000000"/>
          <w:sz w:val="28"/>
        </w:rPr>
        <w:t>
      5) білім беру ұйымдары – негізгі орта, жалпы орта, техникалық және кәсіптік білім беру ұйымдары.</w:t>
      </w:r>
      <w:r>
        <w:br/>
      </w:r>
      <w:r>
        <w:rPr>
          <w:rFonts w:ascii="Times New Roman"/>
          <w:b w:val="false"/>
          <w:i w:val="false"/>
          <w:color w:val="000000"/>
          <w:sz w:val="28"/>
        </w:rPr>
        <w:t>
</w:t>
      </w:r>
    </w:p>
    <w:bookmarkStart w:name="z31" w:id="6"/>
    <w:p>
      <w:pPr>
        <w:spacing w:after="0"/>
        <w:ind w:left="0"/>
        <w:jc w:val="left"/>
      </w:pPr>
      <w:r>
        <w:rPr>
          <w:rFonts w:ascii="Times New Roman"/>
          <w:b/>
          <w:i w:val="false"/>
          <w:color w:val="000000"/>
        </w:rPr>
        <w:t xml:space="preserve"> 2. Жалпы ережелер</w:t>
      </w:r>
    </w:p>
    <w:bookmarkEnd w:id="6"/>
    <w:p>
      <w:pPr>
        <w:spacing w:after="0"/>
        <w:ind w:left="0"/>
        <w:jc w:val="left"/>
      </w:pPr>
      <w:r>
        <w:rPr>
          <w:rFonts w:ascii="Times New Roman"/>
          <w:b w:val="false"/>
          <w:i w:val="false"/>
          <w:color w:val="000000"/>
          <w:sz w:val="28"/>
        </w:rPr>
        <w:t>      2. Осы мемлекеттік қызметтің регламенті Қазақстан Республикасының "Әкiмшiлiк рәсiмдер туралы" 2000 жылғы 27 қарашадағы Заңының 9-1-бабындағы 4 тармаққа сәйкес әзірленді.</w:t>
      </w:r>
      <w:r>
        <w:br/>
      </w:r>
      <w:r>
        <w:rPr>
          <w:rFonts w:ascii="Times New Roman"/>
          <w:b w:val="false"/>
          <w:i w:val="false"/>
          <w:color w:val="000000"/>
          <w:sz w:val="28"/>
        </w:rPr>
        <w:t>
      3. Көрсетілетін мемлекеттік қызмет көрсету түрлері: автоматтандырылмаған.</w:t>
      </w:r>
      <w:r>
        <w:br/>
      </w:r>
      <w:r>
        <w:rPr>
          <w:rFonts w:ascii="Times New Roman"/>
          <w:b w:val="false"/>
          <w:i w:val="false"/>
          <w:color w:val="000000"/>
          <w:sz w:val="28"/>
        </w:rPr>
        <w:t>
      4. Мемлекеттік қызмет тегін көрсетiледi.</w:t>
      </w:r>
      <w:r>
        <w:br/>
      </w:r>
      <w:r>
        <w:rPr>
          <w:rFonts w:ascii="Times New Roman"/>
          <w:b w:val="false"/>
          <w:i w:val="false"/>
          <w:color w:val="000000"/>
          <w:sz w:val="28"/>
        </w:rPr>
        <w:t xml:space="preserve">
      5. Мемлекеттік қызмет, "Білім туралы" Қазақстан Республикасының 2007 жылғы 27 шілдедегі Заңының 4-бабы 9 - тармағына және "Білім туралы мемлекеттік үлгідегі құжаттардың түрлері мен нысандарын және оларды беру ережесін бекіту туралы" Қазақстан Республикасы Үкіметінің 2007 жылғы 28 желтоқсандағы N 1310 </w:t>
      </w:r>
      <w:r>
        <w:rPr>
          <w:rFonts w:ascii="Times New Roman"/>
          <w:b w:val="false"/>
          <w:i w:val="false"/>
          <w:color w:val="000000"/>
          <w:sz w:val="28"/>
        </w:rPr>
        <w:t>қаулысына</w:t>
      </w:r>
      <w:r>
        <w:rPr>
          <w:rFonts w:ascii="Times New Roman"/>
          <w:b w:val="false"/>
          <w:i w:val="false"/>
          <w:color w:val="000000"/>
          <w:sz w:val="28"/>
        </w:rPr>
        <w:t xml:space="preserve"> және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"Білім туралы құжаттардың телнұсқаларын беру" мемлекеттік қызмет көрсету стандартына сәйкес ұсынылады (бұдан әрі - стандарт).</w:t>
      </w:r>
      <w:r>
        <w:br/>
      </w:r>
      <w:r>
        <w:rPr>
          <w:rFonts w:ascii="Times New Roman"/>
          <w:b w:val="false"/>
          <w:i w:val="false"/>
          <w:color w:val="000000"/>
          <w:sz w:val="28"/>
        </w:rPr>
        <w:t>
      6. Мемлекеттік қызмет көрсетудің нәтижесі білім туралы құжаттың телнұсқасы немесе қызмет көрсетуден бас тарту туралы дәлелді жауап болып табылады.</w:t>
      </w:r>
      <w:r>
        <w:br/>
      </w:r>
      <w:r>
        <w:rPr>
          <w:rFonts w:ascii="Times New Roman"/>
          <w:b w:val="false"/>
          <w:i w:val="false"/>
          <w:color w:val="000000"/>
          <w:sz w:val="28"/>
        </w:rPr>
        <w:t>
</w:t>
      </w:r>
    </w:p>
    <w:bookmarkStart w:name="z32" w:id="7"/>
    <w:p>
      <w:pPr>
        <w:spacing w:after="0"/>
        <w:ind w:left="0"/>
        <w:jc w:val="left"/>
      </w:pPr>
      <w:r>
        <w:rPr>
          <w:rFonts w:ascii="Times New Roman"/>
          <w:b/>
          <w:i w:val="false"/>
          <w:color w:val="000000"/>
        </w:rPr>
        <w:t xml:space="preserve"> 3. Мемлекеттік қызмет көрсету тәртiбiне қойылатын талаптар</w:t>
      </w:r>
    </w:p>
    <w:bookmarkEnd w:id="7"/>
    <w:p>
      <w:pPr>
        <w:spacing w:after="0"/>
        <w:ind w:left="0"/>
        <w:jc w:val="left"/>
      </w:pPr>
      <w:r>
        <w:rPr>
          <w:rFonts w:ascii="Times New Roman"/>
          <w:b w:val="false"/>
          <w:i w:val="false"/>
          <w:color w:val="000000"/>
          <w:sz w:val="28"/>
        </w:rPr>
        <w:t>      7.Мемлекеттік қызмет көрсету тәртібі туралы толық ақпарат білім беру ұйымдарының веб-сайтында орналастырылады.</w:t>
      </w:r>
      <w:r>
        <w:br/>
      </w:r>
      <w:r>
        <w:rPr>
          <w:rFonts w:ascii="Times New Roman"/>
          <w:b w:val="false"/>
          <w:i w:val="false"/>
          <w:color w:val="000000"/>
          <w:sz w:val="28"/>
        </w:rPr>
        <w:t>
      8. Мемлекеттік қызметті алу үшін мемлекеттік қызметті алушылар мынадай құжаттарды ұсынады:</w:t>
      </w:r>
      <w:r>
        <w:br/>
      </w:r>
      <w:r>
        <w:rPr>
          <w:rFonts w:ascii="Times New Roman"/>
          <w:b w:val="false"/>
          <w:i w:val="false"/>
          <w:color w:val="000000"/>
          <w:sz w:val="28"/>
        </w:rPr>
        <w:t>
      1) құжатты жоғалтқан азаматтың білім беру ұйымы басшысының атына оның жоғалу жағдайы баяндалған өтініші;</w:t>
      </w:r>
      <w:r>
        <w:br/>
      </w:r>
      <w:r>
        <w:rPr>
          <w:rFonts w:ascii="Times New Roman"/>
          <w:b w:val="false"/>
          <w:i w:val="false"/>
          <w:color w:val="000000"/>
          <w:sz w:val="28"/>
        </w:rPr>
        <w:t>
      2) құжатың нөмері және берілген күні көрсетілген құжаттың жоғалғаны жөніндегі газеттен үзінді;</w:t>
      </w:r>
      <w:r>
        <w:br/>
      </w:r>
      <w:r>
        <w:rPr>
          <w:rFonts w:ascii="Times New Roman"/>
          <w:b w:val="false"/>
          <w:i w:val="false"/>
          <w:color w:val="000000"/>
          <w:sz w:val="28"/>
        </w:rPr>
        <w:t>
      3) туу туралы куәліктің немесе жеке куәліктің көшірмесі;</w:t>
      </w:r>
      <w:r>
        <w:br/>
      </w:r>
      <w:r>
        <w:rPr>
          <w:rFonts w:ascii="Times New Roman"/>
          <w:b w:val="false"/>
          <w:i w:val="false"/>
          <w:color w:val="000000"/>
          <w:sz w:val="28"/>
        </w:rPr>
        <w:t>
      4) жоғалған заттарды табу бюросынан анықтама.</w:t>
      </w:r>
      <w:r>
        <w:br/>
      </w:r>
      <w:r>
        <w:rPr>
          <w:rFonts w:ascii="Times New Roman"/>
          <w:b w:val="false"/>
          <w:i w:val="false"/>
          <w:color w:val="000000"/>
          <w:sz w:val="28"/>
        </w:rPr>
        <w:t>
      9. Мемлекеттік қызметтің көрсету мерзімдері:</w:t>
      </w:r>
      <w:r>
        <w:br/>
      </w:r>
      <w:r>
        <w:rPr>
          <w:rFonts w:ascii="Times New Roman"/>
          <w:b w:val="false"/>
          <w:i w:val="false"/>
          <w:color w:val="000000"/>
          <w:sz w:val="28"/>
        </w:rPr>
        <w:t>
      1) мемлекеттік қызметті алушы осы регламенттің 8-тармағында айқындалған қажетті құжаттарды тапсырған сәттен бастап – 20 минуттан аспайды;</w:t>
      </w:r>
      <w:r>
        <w:br/>
      </w:r>
      <w:r>
        <w:rPr>
          <w:rFonts w:ascii="Times New Roman"/>
          <w:b w:val="false"/>
          <w:i w:val="false"/>
          <w:color w:val="000000"/>
          <w:sz w:val="28"/>
        </w:rPr>
        <w:t>
      2) мемлекеттік қызметті алу үшін өтініш берген сәттен бастап күнтізбелік 10 күн ішінде.</w:t>
      </w:r>
      <w:r>
        <w:br/>
      </w:r>
      <w:r>
        <w:rPr>
          <w:rFonts w:ascii="Times New Roman"/>
          <w:b w:val="false"/>
          <w:i w:val="false"/>
          <w:color w:val="000000"/>
          <w:sz w:val="28"/>
        </w:rPr>
        <w:t>
      10. Осы регламенттің 8-тармағына сәйкес талап етілетін барлық құжаттар ұсынылмаған жағдайда мемлекеттік қызмет көрсетуден бас тартылады. Мемлекеттік қызметті алушы көрсетілген кедергілерді жойған жағдайда өтініш жалпы негізде қарастырылады.</w:t>
      </w:r>
      <w:r>
        <w:br/>
      </w:r>
      <w:r>
        <w:rPr>
          <w:rFonts w:ascii="Times New Roman"/>
          <w:b w:val="false"/>
          <w:i w:val="false"/>
          <w:color w:val="000000"/>
          <w:sz w:val="28"/>
        </w:rPr>
        <w:t>
      Мемлекеттік қызметті алушы мемлекеттік қызметті ұсынудан бас тартылғаны туралы дәлелді жауапты білім беру ұйымынан алады.</w:t>
      </w:r>
      <w:r>
        <w:br/>
      </w:r>
      <w:r>
        <w:rPr>
          <w:rFonts w:ascii="Times New Roman"/>
          <w:b w:val="false"/>
          <w:i w:val="false"/>
          <w:color w:val="000000"/>
          <w:sz w:val="28"/>
        </w:rPr>
        <w:t>
      Мемлекеттік қызмет көрсетуді тоқтатудың негізі жоқ.</w:t>
      </w:r>
      <w:r>
        <w:br/>
      </w:r>
      <w:r>
        <w:rPr>
          <w:rFonts w:ascii="Times New Roman"/>
          <w:b w:val="false"/>
          <w:i w:val="false"/>
          <w:color w:val="000000"/>
          <w:sz w:val="28"/>
        </w:rPr>
        <w:t>
      11. Алушыдан мемлекеттік қызмет көрсетуге өтініш алғаннан бастап мемлекеттік қызметтің нәтижесін ұсынғанға дейінгі білім беру ұйымы арқылы мемлекеттік қызмет көрсетудің кезеңдері:</w:t>
      </w:r>
      <w:r>
        <w:br/>
      </w:r>
      <w:r>
        <w:rPr>
          <w:rFonts w:ascii="Times New Roman"/>
          <w:b w:val="false"/>
          <w:i w:val="false"/>
          <w:color w:val="000000"/>
          <w:sz w:val="28"/>
        </w:rPr>
        <w:t>
      1) алушы білім беру ұйымына өтініш білдіреді;</w:t>
      </w:r>
      <w:r>
        <w:br/>
      </w:r>
      <w:r>
        <w:rPr>
          <w:rFonts w:ascii="Times New Roman"/>
          <w:b w:val="false"/>
          <w:i w:val="false"/>
          <w:color w:val="000000"/>
          <w:sz w:val="28"/>
        </w:rPr>
        <w:t>
      2) білім беру ұйымының кеңсесі алушының өтінішін тіркейді уақыты мен күні; көрсетілетін қызмет түрі; тапсырылған құжаттардің тізімі; дайын құжаттарды алатын күні мен уақыты,орны; құжаттарды рәсімдеуге өтініш қабылдаған білім беру ұйымының жауапты қызметкердің аты-жөні көрсетілген түбіртек береді;</w:t>
      </w:r>
      <w:r>
        <w:br/>
      </w:r>
      <w:r>
        <w:rPr>
          <w:rFonts w:ascii="Times New Roman"/>
          <w:b w:val="false"/>
          <w:i w:val="false"/>
          <w:color w:val="000000"/>
          <w:sz w:val="28"/>
        </w:rPr>
        <w:t>
      3) білім беру ұйымының кеңсесі құжаттарды білім беру ұйымының басшысына жібереді;</w:t>
      </w:r>
      <w:r>
        <w:br/>
      </w:r>
      <w:r>
        <w:rPr>
          <w:rFonts w:ascii="Times New Roman"/>
          <w:b w:val="false"/>
          <w:i w:val="false"/>
          <w:color w:val="000000"/>
          <w:sz w:val="28"/>
        </w:rPr>
        <w:t>
      4) білім беру ұйымының басшысы құжаттармен танысып, жауапты қызметкерді белгілейді;</w:t>
      </w:r>
      <w:r>
        <w:br/>
      </w:r>
      <w:r>
        <w:rPr>
          <w:rFonts w:ascii="Times New Roman"/>
          <w:b w:val="false"/>
          <w:i w:val="false"/>
          <w:color w:val="000000"/>
          <w:sz w:val="28"/>
        </w:rPr>
        <w:t>
      5) білім беру ұйымының жауапты қызметкері білім туралы құжаттардың телнұсқаларын алу үшін құқығын анықтауға ұсынылған құжаттарды қарастырып, білім туралы құжаттардың телнұсқаларын алу үшін ұсынылған құжаттардың рәсімделгені жөнінде хабарламаны немесе қызметтің көрсетілмейтіндігі туралы жазбаша дәйектелген жауап әзірлейді, басшы тарапынан қол қойып, білім беру ұйымының кеңсесіне жібереді.</w:t>
      </w:r>
      <w:r>
        <w:br/>
      </w:r>
      <w:r>
        <w:rPr>
          <w:rFonts w:ascii="Times New Roman"/>
          <w:b w:val="false"/>
          <w:i w:val="false"/>
          <w:color w:val="000000"/>
          <w:sz w:val="28"/>
        </w:rPr>
        <w:t>
      6) білім беру ұйымының кеңсесі алушыға құжатты жолдайды.</w:t>
      </w:r>
      <w:r>
        <w:br/>
      </w:r>
      <w:r>
        <w:rPr>
          <w:rFonts w:ascii="Times New Roman"/>
          <w:b w:val="false"/>
          <w:i w:val="false"/>
          <w:color w:val="000000"/>
          <w:sz w:val="28"/>
        </w:rPr>
        <w:t>
      12. Білім беру ұйымыдарында мемлекеттік қызмет көрсету үшін қабылданатын құжаттарды жүзеге асыру кемінде бір адамды құрайды.</w:t>
      </w:r>
      <w:r>
        <w:br/>
      </w:r>
      <w:r>
        <w:rPr>
          <w:rFonts w:ascii="Times New Roman"/>
          <w:b w:val="false"/>
          <w:i w:val="false"/>
          <w:color w:val="000000"/>
          <w:sz w:val="28"/>
        </w:rPr>
        <w:t>
</w:t>
      </w:r>
    </w:p>
    <w:bookmarkStart w:name="z33" w:id="8"/>
    <w:p>
      <w:pPr>
        <w:spacing w:after="0"/>
        <w:ind w:left="0"/>
        <w:jc w:val="left"/>
      </w:pPr>
      <w:r>
        <w:rPr>
          <w:rFonts w:ascii="Times New Roman"/>
          <w:b/>
          <w:i w:val="false"/>
          <w:color w:val="000000"/>
        </w:rPr>
        <w:t xml:space="preserve"> 4. Мемлекеттік қызмет көрсету барысында әрекет ету</w:t>
      </w:r>
      <w:r>
        <w:br/>
      </w:r>
      <w:r>
        <w:rPr>
          <w:rFonts w:ascii="Times New Roman"/>
          <w:b/>
          <w:i w:val="false"/>
          <w:color w:val="000000"/>
        </w:rPr>
        <w:t>(өзара қызметтердің) тәртібінің сипаттамасы</w:t>
      </w:r>
    </w:p>
    <w:bookmarkEnd w:id="8"/>
    <w:p>
      <w:pPr>
        <w:spacing w:after="0"/>
        <w:ind w:left="0"/>
        <w:jc w:val="left"/>
      </w:pPr>
      <w:r>
        <w:rPr>
          <w:rFonts w:ascii="Times New Roman"/>
          <w:b w:val="false"/>
          <w:i w:val="false"/>
          <w:color w:val="000000"/>
          <w:sz w:val="28"/>
        </w:rPr>
        <w:t>      13. Құжат қабылдауды білім беру ұйымының жауапты қызметкері жүргізеді.</w:t>
      </w:r>
      <w:r>
        <w:br/>
      </w:r>
      <w:r>
        <w:rPr>
          <w:rFonts w:ascii="Times New Roman"/>
          <w:b w:val="false"/>
          <w:i w:val="false"/>
          <w:color w:val="000000"/>
          <w:sz w:val="28"/>
        </w:rPr>
        <w:t>
      Білім беру ұйымының қызметкері мемлекеттік қызмет көрсету кезінде регламенттің 8 тармағына сәйкес ұсынылған құжаттарды тексереді. Алушыға құжаттарды қабылдаған тұлғаның аты-жөні, тіркелген күні көрсетілген қолхат береді. Алушының тапсырған құжаттары толық болмаған жағдайда оның құжаттары қабылданбайды. Алушының талабы бойынша оған құжаттардың қабылданбағаны туралы жазбаша түрде түсініктеме беріледі.</w:t>
      </w:r>
      <w:r>
        <w:br/>
      </w:r>
      <w:r>
        <w:rPr>
          <w:rFonts w:ascii="Times New Roman"/>
          <w:b w:val="false"/>
          <w:i w:val="false"/>
          <w:color w:val="000000"/>
          <w:sz w:val="28"/>
        </w:rPr>
        <w:t>
      14. Мемлекеттік қызмет көрсету барысында келесі құрылымдық-функционалдық бірліктер әрекет етеді (бұдан соң – ҚФБ):</w:t>
      </w:r>
      <w:r>
        <w:br/>
      </w:r>
      <w:r>
        <w:rPr>
          <w:rFonts w:ascii="Times New Roman"/>
          <w:b w:val="false"/>
          <w:i w:val="false"/>
          <w:color w:val="000000"/>
          <w:sz w:val="28"/>
        </w:rPr>
        <w:t>
      1) білім беру ұйымының жауапты қызметкері;</w:t>
      </w:r>
      <w:r>
        <w:br/>
      </w:r>
      <w:r>
        <w:rPr>
          <w:rFonts w:ascii="Times New Roman"/>
          <w:b w:val="false"/>
          <w:i w:val="false"/>
          <w:color w:val="000000"/>
          <w:sz w:val="28"/>
        </w:rPr>
        <w:t>
      2) білім беру ұйымының кеңсе қызметкері;</w:t>
      </w:r>
      <w:r>
        <w:br/>
      </w:r>
      <w:r>
        <w:rPr>
          <w:rFonts w:ascii="Times New Roman"/>
          <w:b w:val="false"/>
          <w:i w:val="false"/>
          <w:color w:val="000000"/>
          <w:sz w:val="28"/>
        </w:rPr>
        <w:t>
      3) білім беру ұйымының басшылығы.</w:t>
      </w:r>
      <w:r>
        <w:br/>
      </w:r>
      <w:r>
        <w:rPr>
          <w:rFonts w:ascii="Times New Roman"/>
          <w:b w:val="false"/>
          <w:i w:val="false"/>
          <w:color w:val="000000"/>
          <w:sz w:val="28"/>
        </w:rPr>
        <w:t>
      15. Әкімшілік өзара әрекетті (рәсімді) орындау мерзімі көрсетілген ҚФБ әкімшілік әрекеттерінің (рәсімдері) реттілігі мен өзара әрекеттерінің мәтіндік кестелік сипаттамасы осы Регламенттің 2-қосымшасында көрсетілген.</w:t>
      </w:r>
      <w:r>
        <w:br/>
      </w:r>
      <w:r>
        <w:rPr>
          <w:rFonts w:ascii="Times New Roman"/>
          <w:b w:val="false"/>
          <w:i w:val="false"/>
          <w:color w:val="000000"/>
          <w:sz w:val="28"/>
        </w:rPr>
        <w:t>
      16. Әрбір ҚФБ әкімшілік әрекеттің (процедурасының) өзара байланысы мен ретті орындалу тәртібі Регламенттің 3 қосымшасында әр әкімшілік әрекет (процедурасы) көрсетіле отырып, кесте түрінде сипатталған.</w:t>
      </w:r>
      <w:r>
        <w:br/>
      </w:r>
      <w:r>
        <w:rPr>
          <w:rFonts w:ascii="Times New Roman"/>
          <w:b w:val="false"/>
          <w:i w:val="false"/>
          <w:color w:val="000000"/>
          <w:sz w:val="28"/>
        </w:rPr>
        <w:t>
</w:t>
      </w:r>
    </w:p>
    <w:bookmarkStart w:name="z34" w:id="9"/>
    <w:p>
      <w:pPr>
        <w:spacing w:after="0"/>
        <w:ind w:left="0"/>
        <w:jc w:val="left"/>
      </w:pPr>
      <w:r>
        <w:rPr>
          <w:rFonts w:ascii="Times New Roman"/>
          <w:b/>
          <w:i w:val="false"/>
          <w:color w:val="000000"/>
        </w:rPr>
        <w:t xml:space="preserve"> 5.Мемлекеттік қызмет көрсететін лауазымдық тұлғалардың</w:t>
      </w:r>
      <w:r>
        <w:br/>
      </w:r>
      <w:r>
        <w:rPr>
          <w:rFonts w:ascii="Times New Roman"/>
          <w:b/>
          <w:i w:val="false"/>
          <w:color w:val="000000"/>
        </w:rPr>
        <w:t>жауапкершілігі</w:t>
      </w:r>
    </w:p>
    <w:bookmarkEnd w:id="9"/>
    <w:p>
      <w:pPr>
        <w:spacing w:after="0"/>
        <w:ind w:left="0"/>
        <w:jc w:val="left"/>
      </w:pPr>
      <w:r>
        <w:rPr>
          <w:rFonts w:ascii="Times New Roman"/>
          <w:b w:val="false"/>
          <w:i w:val="false"/>
          <w:color w:val="000000"/>
          <w:sz w:val="28"/>
        </w:rPr>
        <w:t>      17. Білім беру ұйымының басшысы мемлекеттік қызметті көрсететін жауапты тұлға болып табылады.</w:t>
      </w:r>
      <w:r>
        <w:br/>
      </w:r>
      <w:r>
        <w:rPr>
          <w:rFonts w:ascii="Times New Roman"/>
          <w:b w:val="false"/>
          <w:i w:val="false"/>
          <w:color w:val="000000"/>
          <w:sz w:val="28"/>
        </w:rPr>
        <w:t>
      Қазақстан Республикасының заңнамалық актілеріне сәйкес, мемлекеттік қызметтің белгіленген мерзімде көрсетілуіне Білім беру ұйымының басшысы жауапты болады.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туралы құжаттардың</w:t>
            </w:r>
            <w:r>
              <w:br/>
            </w:r>
            <w:r>
              <w:rPr>
                <w:rFonts w:ascii="Times New Roman"/>
                <w:b w:val="false"/>
                <w:i w:val="false"/>
                <w:color w:val="000000"/>
                <w:sz w:val="20"/>
              </w:rPr>
              <w:t>телнұсқаларын беру" мемлекеттiк</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туралы құжаттардың</w:t>
            </w:r>
            <w:r>
              <w:br/>
            </w:r>
            <w:r>
              <w:rPr>
                <w:rFonts w:ascii="Times New Roman"/>
                <w:b w:val="false"/>
                <w:i w:val="false"/>
                <w:color w:val="000000"/>
                <w:sz w:val="20"/>
              </w:rPr>
              <w:t>телнұсқаларын беру" мемлекеттiк</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Әкімшілік әрекеттердің реттілігі және өзара байланысын</w:t>
      </w:r>
      <w:r>
        <w:br/>
      </w:r>
      <w:r>
        <w:rPr>
          <w:rFonts w:ascii="Times New Roman"/>
          <w:b/>
          <w:i w:val="false"/>
          <w:color w:val="000000"/>
        </w:rPr>
        <w:t>сипаттау ҚФБ 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3"/>
        <w:gridCol w:w="2742"/>
        <w:gridCol w:w="1936"/>
        <w:gridCol w:w="72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әрекеттің (барысы, жұмыс легі)</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ұйымының кеңсе қызметкері</w:t>
            </w:r>
            <w:r>
              <w:br/>
            </w:r>
            <w:r>
              <w:rPr>
                <w:rFonts w:ascii="Times New Roman"/>
                <w:b w:val="false"/>
                <w:i w:val="false"/>
                <w:color w:val="000000"/>
                <w:sz w:val="20"/>
              </w:rPr>
              <w:t>
</w:t>
            </w:r>
          </w:p>
        </w:tc>
        <w:tc>
          <w:tcPr>
            <w:tcW w:w="7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ұйымының кеңсе қызметкері</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ресімнің, операцияның) атауы және олардың сипаттамасы</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тіркеу. Алушыға түбіртек беру.</w:t>
            </w:r>
            <w:r>
              <w:br/>
            </w:r>
            <w:r>
              <w:rPr>
                <w:rFonts w:ascii="Times New Roman"/>
                <w:b w:val="false"/>
                <w:i w:val="false"/>
                <w:color w:val="000000"/>
                <w:sz w:val="20"/>
              </w:rPr>
              <w:t>
</w:t>
            </w:r>
          </w:p>
        </w:tc>
        <w:tc>
          <w:tcPr>
            <w:tcW w:w="7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Құжаттармен танысып, құжаттарды Білім беру ұйымының басшысына жібереді</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ұйымдастырушылық-бөлу шешімі)</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ұйымының басшысына құжаттарды жіберу</w:t>
            </w:r>
            <w:r>
              <w:br/>
            </w:r>
            <w:r>
              <w:rPr>
                <w:rFonts w:ascii="Times New Roman"/>
                <w:b w:val="false"/>
                <w:i w:val="false"/>
                <w:color w:val="000000"/>
                <w:sz w:val="20"/>
              </w:rPr>
              <w:t>
</w:t>
            </w:r>
          </w:p>
        </w:tc>
        <w:tc>
          <w:tcPr>
            <w:tcW w:w="7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ұйымының басшысы құжаттармен танысып, қол қояды және жауапты қызметкерді белгілейді.</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ұйымдастырушылық-бөлу шешімі)</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ұйымының жауапты қызметкеріне құжаттарды жіберу</w:t>
            </w:r>
            <w:r>
              <w:br/>
            </w:r>
            <w:r>
              <w:rPr>
                <w:rFonts w:ascii="Times New Roman"/>
                <w:b w:val="false"/>
                <w:i w:val="false"/>
                <w:color w:val="000000"/>
                <w:sz w:val="20"/>
              </w:rPr>
              <w:t>
</w:t>
            </w:r>
          </w:p>
        </w:tc>
        <w:tc>
          <w:tcPr>
            <w:tcW w:w="7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ұйымының жауапты қызметкері білім туралы құжаттардың телнұсқаларын беру үшін құжаттарды қарастырып, білім туралы құжаттардың телнұсқаларын беру немесе оған келісім берілмегені жөнінде хабарлама дайындайды және құжатарды Білім беру ұйымының басшысына жібереді</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w:t>
            </w:r>
            <w:r>
              <w:br/>
            </w:r>
            <w:r>
              <w:rPr>
                <w:rFonts w:ascii="Times New Roman"/>
                <w:b w:val="false"/>
                <w:i w:val="false"/>
                <w:color w:val="000000"/>
                <w:sz w:val="20"/>
              </w:rPr>
              <w:t>
</w:t>
            </w:r>
          </w:p>
        </w:tc>
        <w:tc>
          <w:tcPr>
            <w:tcW w:w="7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ресімнің, операцияның) атауы және олардың сипаттамасы</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ұйымының басшысына құжаттарды жіберу</w:t>
            </w:r>
            <w:r>
              <w:br/>
            </w:r>
            <w:r>
              <w:rPr>
                <w:rFonts w:ascii="Times New Roman"/>
                <w:b w:val="false"/>
                <w:i w:val="false"/>
                <w:color w:val="000000"/>
                <w:sz w:val="20"/>
              </w:rPr>
              <w:t>
</w:t>
            </w:r>
          </w:p>
        </w:tc>
        <w:tc>
          <w:tcPr>
            <w:tcW w:w="7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ұйымының басшысы білім туралы құжаттардың телнұсқаларын беру немесе оған келісім берілмегендігі туралы жобаға қол қояды, құжаттарды білім беру ұйымының кеңсе қызметкеріне жібереді</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ұйымдастырушылық-бөлу шешімі)</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ұйымының кеңсе қызметкеріне құжаттарды жіберу</w:t>
            </w:r>
            <w:r>
              <w:br/>
            </w:r>
            <w:r>
              <w:rPr>
                <w:rFonts w:ascii="Times New Roman"/>
                <w:b w:val="false"/>
                <w:i w:val="false"/>
                <w:color w:val="000000"/>
                <w:sz w:val="20"/>
              </w:rPr>
              <w:t>
</w:t>
            </w:r>
          </w:p>
        </w:tc>
        <w:tc>
          <w:tcPr>
            <w:tcW w:w="7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ұйымының кеңсе қызметкері білім туралы құжаттардың телнұсқаларын немесе оған келісім берілмегендігі туралы хабарлама жібереді</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w:t>
            </w:r>
            <w:r>
              <w:br/>
            </w:r>
            <w:r>
              <w:rPr>
                <w:rFonts w:ascii="Times New Roman"/>
                <w:b w:val="false"/>
                <w:i w:val="false"/>
                <w:color w:val="000000"/>
                <w:sz w:val="20"/>
              </w:rPr>
              <w:t>
</w:t>
            </w:r>
          </w:p>
        </w:tc>
        <w:tc>
          <w:tcPr>
            <w:tcW w:w="7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туралы құжаттардың</w:t>
            </w:r>
            <w:r>
              <w:br/>
            </w:r>
            <w:r>
              <w:rPr>
                <w:rFonts w:ascii="Times New Roman"/>
                <w:b w:val="false"/>
                <w:i w:val="false"/>
                <w:color w:val="000000"/>
                <w:sz w:val="20"/>
              </w:rPr>
              <w:t>телнұсқаларын беру" мемлекеттiк</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Әкімшілік іс-қимылдардың (процедуралардың) сатылығы мен өзара</w:t>
      </w:r>
      <w:r>
        <w:br/>
      </w:r>
      <w:r>
        <w:rPr>
          <w:rFonts w:ascii="Times New Roman"/>
          <w:b/>
          <w:i w:val="false"/>
          <w:color w:val="000000"/>
        </w:rPr>
        <w:t>әрекеттесуінің сипаттамасы</w:t>
      </w:r>
      <w:r>
        <w:br/>
      </w:r>
      <w:r>
        <w:rPr>
          <w:rFonts w:ascii="Times New Roman"/>
          <w:b/>
          <w:i w:val="false"/>
          <w:color w:val="000000"/>
        </w:rPr>
        <w:t>Алушының қызмет көрсету жөнінде уәкілетті органға жүгінуі кезіндегі ҚФБ іс-әрекетінің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39" w:id="10"/>
    <w:p>
      <w:pPr>
        <w:spacing w:after="0"/>
        <w:ind w:left="0"/>
        <w:jc w:val="left"/>
      </w:pPr>
      <w:r>
        <w:rPr>
          <w:rFonts w:ascii="Times New Roman"/>
          <w:b/>
          <w:i w:val="false"/>
          <w:color w:val="000000"/>
        </w:rPr>
        <w:t xml:space="preserve"> "Мектепке дейінгі білім беру ұйымдарына құжаттарды қабылдау</w:t>
      </w:r>
      <w:r>
        <w:br/>
      </w:r>
      <w:r>
        <w:rPr>
          <w:rFonts w:ascii="Times New Roman"/>
          <w:b/>
          <w:i w:val="false"/>
          <w:color w:val="000000"/>
        </w:rPr>
        <w:t>және балаларды қабылдау" мемлекеттік қызмет регламенті</w:t>
      </w:r>
      <w:r>
        <w:br/>
      </w:r>
      <w:r>
        <w:rPr>
          <w:rFonts w:ascii="Times New Roman"/>
          <w:b/>
          <w:i w:val="false"/>
          <w:color w:val="000000"/>
        </w:rPr>
        <w:t>1. Негізгі ұғымдар</w:t>
      </w:r>
    </w:p>
    <w:bookmarkEnd w:id="10"/>
    <w:p>
      <w:pPr>
        <w:spacing w:after="0"/>
        <w:ind w:left="0"/>
        <w:jc w:val="left"/>
      </w:pPr>
      <w:r>
        <w:rPr>
          <w:rFonts w:ascii="Times New Roman"/>
          <w:b w:val="false"/>
          <w:i w:val="false"/>
          <w:color w:val="000000"/>
          <w:sz w:val="28"/>
        </w:rPr>
        <w:t>      1.. Осы "Мектепке дейінгі білім беру ұйымдарына құжаттарды қабылдау және балаларды қабылдау" мемлекеттік қызмет көрсету регламентінде (бұдан әрі - Регламент) келесі ұғымдар қолданылады:</w:t>
      </w:r>
      <w:r>
        <w:br/>
      </w:r>
      <w:r>
        <w:rPr>
          <w:rFonts w:ascii="Times New Roman"/>
          <w:b w:val="false"/>
          <w:i w:val="false"/>
          <w:color w:val="000000"/>
          <w:sz w:val="28"/>
        </w:rPr>
        <w:t>
      1) мемлекеттік қызметті алушы - мектепке дейінгі жастағы баланың заңды өкілі;</w:t>
      </w:r>
      <w:r>
        <w:br/>
      </w:r>
      <w:r>
        <w:rPr>
          <w:rFonts w:ascii="Times New Roman"/>
          <w:b w:val="false"/>
          <w:i w:val="false"/>
          <w:color w:val="000000"/>
          <w:sz w:val="28"/>
        </w:rPr>
        <w:t>
      2) уәкілетті орган – аудандық (облыстық маңызы бар қалалық) білім бөлімі;</w:t>
      </w:r>
      <w:r>
        <w:br/>
      </w:r>
      <w:r>
        <w:rPr>
          <w:rFonts w:ascii="Times New Roman"/>
          <w:b w:val="false"/>
          <w:i w:val="false"/>
          <w:color w:val="000000"/>
          <w:sz w:val="28"/>
        </w:rPr>
        <w:t>
      3) уәкілетті орган басшысы – аудандық, қалалық білім бөлімінің бастығы;</w:t>
      </w:r>
      <w:r>
        <w:br/>
      </w:r>
      <w:r>
        <w:rPr>
          <w:rFonts w:ascii="Times New Roman"/>
          <w:b w:val="false"/>
          <w:i w:val="false"/>
          <w:color w:val="000000"/>
          <w:sz w:val="28"/>
        </w:rPr>
        <w:t>
      4) МДҰ - мектепке дейінгі ұйым.</w:t>
      </w:r>
      <w:r>
        <w:br/>
      </w:r>
      <w:r>
        <w:rPr>
          <w:rFonts w:ascii="Times New Roman"/>
          <w:b w:val="false"/>
          <w:i w:val="false"/>
          <w:color w:val="000000"/>
          <w:sz w:val="28"/>
        </w:rPr>
        <w:t>
</w:t>
      </w:r>
    </w:p>
    <w:bookmarkStart w:name="z41" w:id="11"/>
    <w:p>
      <w:pPr>
        <w:spacing w:after="0"/>
        <w:ind w:left="0"/>
        <w:jc w:val="left"/>
      </w:pPr>
      <w:r>
        <w:rPr>
          <w:rFonts w:ascii="Times New Roman"/>
          <w:b/>
          <w:i w:val="false"/>
          <w:color w:val="000000"/>
        </w:rPr>
        <w:t xml:space="preserve"> 2. Жалпы ережелер</w:t>
      </w:r>
    </w:p>
    <w:bookmarkEnd w:id="11"/>
    <w:p>
      <w:pPr>
        <w:spacing w:after="0"/>
        <w:ind w:left="0"/>
        <w:jc w:val="left"/>
      </w:pPr>
      <w:r>
        <w:rPr>
          <w:rFonts w:ascii="Times New Roman"/>
          <w:b w:val="false"/>
          <w:i w:val="false"/>
          <w:color w:val="000000"/>
          <w:sz w:val="28"/>
        </w:rPr>
        <w:t>      2.. Осы мемлекеттік қызметтің регламенті Қазақстан Республикасының 200 жылғы 27 қарашадағы "Әкімшілік рәсімдер" Заңының 9-1-бабындағы 4-тармағына сәйкес әзірленді.</w:t>
      </w:r>
      <w:r>
        <w:br/>
      </w:r>
      <w:r>
        <w:rPr>
          <w:rFonts w:ascii="Times New Roman"/>
          <w:b w:val="false"/>
          <w:i w:val="false"/>
          <w:color w:val="000000"/>
          <w:sz w:val="28"/>
        </w:rPr>
        <w:t>
      3. "Мектепке дейінгі білім беру ұйымдарына құжаттарды қабылдау және балаларды қабылдау" мемлекеттік қызметін (бұдан әрі – мемлекеттік қызмет) барлық типтегі және үлгідегі МДҰ көрсетеді.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xml:space="preserve">
      6. Мемлекеттік қызмет Қазақстан Республикасының "Білім туралы" Заңының </w:t>
      </w:r>
      <w:r>
        <w:rPr>
          <w:rFonts w:ascii="Times New Roman"/>
          <w:b w:val="false"/>
          <w:i w:val="false"/>
          <w:color w:val="000000"/>
          <w:sz w:val="28"/>
        </w:rPr>
        <w:t>6-бабы</w:t>
      </w:r>
      <w:r>
        <w:rPr>
          <w:rFonts w:ascii="Times New Roman"/>
          <w:b w:val="false"/>
          <w:i w:val="false"/>
          <w:color w:val="000000"/>
          <w:sz w:val="28"/>
        </w:rPr>
        <w:t xml:space="preserve">, </w:t>
      </w:r>
      <w:r>
        <w:rPr>
          <w:rFonts w:ascii="Times New Roman"/>
          <w:b w:val="false"/>
          <w:i w:val="false"/>
          <w:color w:val="000000"/>
          <w:sz w:val="28"/>
        </w:rPr>
        <w:t>26-бабы</w:t>
      </w:r>
      <w:r>
        <w:rPr>
          <w:rFonts w:ascii="Times New Roman"/>
          <w:b w:val="false"/>
          <w:i w:val="false"/>
          <w:color w:val="000000"/>
          <w:sz w:val="28"/>
        </w:rPr>
        <w:t xml:space="preserve">, </w:t>
      </w:r>
      <w:r>
        <w:rPr>
          <w:rFonts w:ascii="Times New Roman"/>
          <w:b w:val="false"/>
          <w:i w:val="false"/>
          <w:color w:val="000000"/>
          <w:sz w:val="28"/>
        </w:rPr>
        <w:t>30-бабы</w:t>
      </w:r>
      <w:r>
        <w:rPr>
          <w:rFonts w:ascii="Times New Roman"/>
          <w:b w:val="false"/>
          <w:i w:val="false"/>
          <w:color w:val="000000"/>
          <w:sz w:val="28"/>
        </w:rPr>
        <w:t xml:space="preserve">,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білім беру ұйымдарына құжаттарды қабылдау және балаларды қабылдау" мемлекеттік қызмет стандарты (бұдан әрі - стандарт) негізінде жүзеге асырылады.</w:t>
      </w:r>
      <w:r>
        <w:br/>
      </w:r>
      <w:r>
        <w:rPr>
          <w:rFonts w:ascii="Times New Roman"/>
          <w:b w:val="false"/>
          <w:i w:val="false"/>
          <w:color w:val="000000"/>
          <w:sz w:val="28"/>
        </w:rPr>
        <w:t>
      7. Мемлекеттік қызмет мектепке дейінгі жастағы балалардың заңды өкілдеріне (бұдан әрі – мемлекеттік қызметті алушы) көрсетіледі.</w:t>
      </w:r>
      <w:r>
        <w:br/>
      </w:r>
      <w:r>
        <w:rPr>
          <w:rFonts w:ascii="Times New Roman"/>
          <w:b w:val="false"/>
          <w:i w:val="false"/>
          <w:color w:val="000000"/>
          <w:sz w:val="28"/>
        </w:rPr>
        <w:t>
      8. Мемлекеттік қызмет көрсетудің нәтижесі стандарттың 5-тармағына сәйкес.</w:t>
      </w:r>
      <w:r>
        <w:br/>
      </w:r>
      <w:r>
        <w:rPr>
          <w:rFonts w:ascii="Times New Roman"/>
          <w:b w:val="false"/>
          <w:i w:val="false"/>
          <w:color w:val="000000"/>
          <w:sz w:val="28"/>
        </w:rPr>
        <w:t>
</w:t>
      </w:r>
    </w:p>
    <w:bookmarkStart w:name="z42" w:id="1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2"/>
    <w:p>
      <w:pPr>
        <w:spacing w:after="0"/>
        <w:ind w:left="0"/>
        <w:jc w:val="left"/>
      </w:pPr>
      <w:r>
        <w:rPr>
          <w:rFonts w:ascii="Times New Roman"/>
          <w:b w:val="false"/>
          <w:i w:val="false"/>
          <w:color w:val="000000"/>
          <w:sz w:val="28"/>
        </w:rPr>
        <w:t>      9. Мемлекеттік қызмет көрсету тәртібі және қажетті құжаттар туралы толық ақпарат Регламенттің 1-қосымшасында көрсетілген уәкілетті органдардың стендтерінде, ресми ақпарат көздерінде және стандарттың 4,11 тармақтарында көрсетілген.</w:t>
      </w:r>
      <w:r>
        <w:br/>
      </w:r>
      <w:r>
        <w:rPr>
          <w:rFonts w:ascii="Times New Roman"/>
          <w:b w:val="false"/>
          <w:i w:val="false"/>
          <w:color w:val="000000"/>
          <w:sz w:val="28"/>
        </w:rPr>
        <w:t>
      10. Мемлекеттік қызмет көрсету мерзімдері стандарттың 7 тармағында көрсетілген.</w:t>
      </w:r>
      <w:r>
        <w:br/>
      </w:r>
      <w:r>
        <w:rPr>
          <w:rFonts w:ascii="Times New Roman"/>
          <w:b w:val="false"/>
          <w:i w:val="false"/>
          <w:color w:val="000000"/>
          <w:sz w:val="28"/>
        </w:rPr>
        <w:t>
      11. Мемлекеттік қызмет стандарттың 16-тармағында көрсетілген жағдайларда ұсынылмайды. Мемлекеттік қызмет көрсетуді тоқтатуға негіздемелер жоқ.</w:t>
      </w:r>
      <w:r>
        <w:br/>
      </w:r>
      <w:r>
        <w:rPr>
          <w:rFonts w:ascii="Times New Roman"/>
          <w:b w:val="false"/>
          <w:i w:val="false"/>
          <w:color w:val="000000"/>
          <w:sz w:val="28"/>
        </w:rPr>
        <w:t>
      12. Мемлекеттік қызметті алушының стандарттың 9-тармағына сәйкес МДҰ-на өтініш жасаған сәтінен бастап мемлекеттік қызметтің нәтижесін ұсынғанға дейінгі мемлекеттік қызмет көрсетудің кезеңдері:</w:t>
      </w:r>
      <w:r>
        <w:br/>
      </w:r>
      <w:r>
        <w:rPr>
          <w:rFonts w:ascii="Times New Roman"/>
          <w:b w:val="false"/>
          <w:i w:val="false"/>
          <w:color w:val="000000"/>
          <w:sz w:val="28"/>
        </w:rPr>
        <w:t>
      1) мемлекеттік қызметті алушы МДҰ-ға қажетті құжаттарды ұсынады;</w:t>
      </w:r>
      <w:r>
        <w:br/>
      </w:r>
      <w:r>
        <w:rPr>
          <w:rFonts w:ascii="Times New Roman"/>
          <w:b w:val="false"/>
          <w:i w:val="false"/>
          <w:color w:val="000000"/>
          <w:sz w:val="28"/>
        </w:rPr>
        <w:t>
      2) МДҰ-ның басшысы құжаттарды қабылдайды;</w:t>
      </w:r>
      <w:r>
        <w:br/>
      </w:r>
      <w:r>
        <w:rPr>
          <w:rFonts w:ascii="Times New Roman"/>
          <w:b w:val="false"/>
          <w:i w:val="false"/>
          <w:color w:val="000000"/>
          <w:sz w:val="28"/>
        </w:rPr>
        <w:t>
      3) МДҰ-ның басшысы құжаттардың толықтығын тексергеннен кейін МДҰ-ның атынан әрекет ететін басшысы және мектепке дейінгі жастағы баланың заңды өкілі болып табылатын мемлекеттік қызметті алушы арасында баланы МДҰ-на қабылдау туралы келісім-шарт жасалады немесе мемлекеттік қызмет көрсетуден бас тарту туралы жазбаша түрде дәлелді жауап беріледі.</w:t>
      </w:r>
      <w:r>
        <w:br/>
      </w:r>
      <w:r>
        <w:rPr>
          <w:rFonts w:ascii="Times New Roman"/>
          <w:b w:val="false"/>
          <w:i w:val="false"/>
          <w:color w:val="000000"/>
          <w:sz w:val="28"/>
        </w:rPr>
        <w:t>
      13. Мемлекеттік қызметті көрсету үшін құжаттарды қабылдауды жүзеге асыратын тұлғалардың минималды саны бір қызметкерді құрайды.</w:t>
      </w:r>
      <w:r>
        <w:br/>
      </w:r>
      <w:r>
        <w:rPr>
          <w:rFonts w:ascii="Times New Roman"/>
          <w:b w:val="false"/>
          <w:i w:val="false"/>
          <w:color w:val="000000"/>
          <w:sz w:val="28"/>
        </w:rPr>
        <w:t>
</w:t>
      </w:r>
    </w:p>
    <w:bookmarkStart w:name="z43" w:id="13"/>
    <w:p>
      <w:pPr>
        <w:spacing w:after="0"/>
        <w:ind w:left="0"/>
        <w:jc w:val="left"/>
      </w:pPr>
      <w:r>
        <w:rPr>
          <w:rFonts w:ascii="Times New Roman"/>
          <w:b/>
          <w:i w:val="false"/>
          <w:color w:val="000000"/>
        </w:rPr>
        <w:t xml:space="preserve"> 4. Мемлекеттік қызмет көрсету барысында әрекет ету тәртібінің</w:t>
      </w:r>
      <w:r>
        <w:br/>
      </w:r>
      <w:r>
        <w:rPr>
          <w:rFonts w:ascii="Times New Roman"/>
          <w:b/>
          <w:i w:val="false"/>
          <w:color w:val="000000"/>
        </w:rPr>
        <w:t>сипаттамасы</w:t>
      </w:r>
    </w:p>
    <w:bookmarkEnd w:id="13"/>
    <w:p>
      <w:pPr>
        <w:spacing w:after="0"/>
        <w:ind w:left="0"/>
        <w:jc w:val="left"/>
      </w:pPr>
      <w:r>
        <w:rPr>
          <w:rFonts w:ascii="Times New Roman"/>
          <w:b w:val="false"/>
          <w:i w:val="false"/>
          <w:color w:val="000000"/>
          <w:sz w:val="28"/>
        </w:rPr>
        <w:t>      14. Құжаттарды тікелей МДҰ-ның басшысы қабылдайды</w:t>
      </w:r>
      <w:r>
        <w:br/>
      </w:r>
      <w:r>
        <w:rPr>
          <w:rFonts w:ascii="Times New Roman"/>
          <w:b w:val="false"/>
          <w:i w:val="false"/>
          <w:color w:val="000000"/>
          <w:sz w:val="28"/>
        </w:rPr>
        <w:t>
      Мемлекеттік қызмет көрсету кезінде МДҰ басшысы стандарттың 11-тармағына сәйкес құжаттардың толықтығын тексереді.</w:t>
      </w:r>
      <w:r>
        <w:br/>
      </w:r>
      <w:r>
        <w:rPr>
          <w:rFonts w:ascii="Times New Roman"/>
          <w:b w:val="false"/>
          <w:i w:val="false"/>
          <w:color w:val="000000"/>
          <w:sz w:val="28"/>
        </w:rPr>
        <w:t>
      15. Мемлекеттік қызметті алу үшін мемлекеттік қызметті алушы стандарттың 11-тармағына сәйкес қажетті құжаттарды ұсынады. Мемлекеттік қызметті көрсетуді тоқтатуға негіздемелер жоқ.</w:t>
      </w:r>
      <w:r>
        <w:br/>
      </w:r>
      <w:r>
        <w:rPr>
          <w:rFonts w:ascii="Times New Roman"/>
          <w:b w:val="false"/>
          <w:i w:val="false"/>
          <w:color w:val="000000"/>
          <w:sz w:val="28"/>
        </w:rPr>
        <w:t>
      16. Мемлекеттік қызмет көрсету процесінде келесі құрылымдық-функционалдық бірліктер тартылған (бұдан әрі - ҚФБ):</w:t>
      </w:r>
      <w:r>
        <w:br/>
      </w:r>
      <w:r>
        <w:rPr>
          <w:rFonts w:ascii="Times New Roman"/>
          <w:b w:val="false"/>
          <w:i w:val="false"/>
          <w:color w:val="000000"/>
          <w:sz w:val="28"/>
        </w:rPr>
        <w:t>
      1) МДҰ-ның басшысы.</w:t>
      </w:r>
      <w:r>
        <w:br/>
      </w:r>
      <w:r>
        <w:rPr>
          <w:rFonts w:ascii="Times New Roman"/>
          <w:b w:val="false"/>
          <w:i w:val="false"/>
          <w:color w:val="000000"/>
          <w:sz w:val="28"/>
        </w:rPr>
        <w:t>
      17. Әкімшілік өзара әрекетті орындау мерзімі көрсетілген ҚФБ әкімшілік әрекеттерінің реттілігінің мәтіндік кестелік сипаттамасы осы Регламенттің 2-қосымшасында көрсетілген.</w:t>
      </w:r>
      <w:r>
        <w:br/>
      </w:r>
      <w:r>
        <w:rPr>
          <w:rFonts w:ascii="Times New Roman"/>
          <w:b w:val="false"/>
          <w:i w:val="false"/>
          <w:color w:val="000000"/>
          <w:sz w:val="28"/>
        </w:rPr>
        <w:t>
      18. ҚФБ әкімшілік әрекетінің өзара байланысы мен ретті орындалу тәртібі Регламенттің 3-қосымшасында әр әкімшілік әрекеті көрсетіле отырып, кесте түрінде сипатталған.</w:t>
      </w:r>
      <w:r>
        <w:br/>
      </w:r>
      <w:r>
        <w:rPr>
          <w:rFonts w:ascii="Times New Roman"/>
          <w:b w:val="false"/>
          <w:i w:val="false"/>
          <w:color w:val="000000"/>
          <w:sz w:val="28"/>
        </w:rPr>
        <w:t>
</w:t>
      </w:r>
    </w:p>
    <w:bookmarkStart w:name="z44" w:id="14"/>
    <w:p>
      <w:pPr>
        <w:spacing w:after="0"/>
        <w:ind w:left="0"/>
        <w:jc w:val="left"/>
      </w:pPr>
      <w:r>
        <w:rPr>
          <w:rFonts w:ascii="Times New Roman"/>
          <w:b/>
          <w:i w:val="false"/>
          <w:color w:val="000000"/>
        </w:rPr>
        <w:t xml:space="preserve"> 5. Мемлекеттік қызметті көрсететін лауазымды тұлғалардың</w:t>
      </w:r>
      <w:r>
        <w:br/>
      </w:r>
      <w:r>
        <w:rPr>
          <w:rFonts w:ascii="Times New Roman"/>
          <w:b/>
          <w:i w:val="false"/>
          <w:color w:val="000000"/>
        </w:rPr>
        <w:t>жауапкершілігі</w:t>
      </w:r>
    </w:p>
    <w:bookmarkEnd w:id="14"/>
    <w:p>
      <w:pPr>
        <w:spacing w:after="0"/>
        <w:ind w:left="0"/>
        <w:jc w:val="left"/>
      </w:pPr>
      <w:r>
        <w:rPr>
          <w:rFonts w:ascii="Times New Roman"/>
          <w:b w:val="false"/>
          <w:i w:val="false"/>
          <w:color w:val="000000"/>
          <w:sz w:val="28"/>
        </w:rPr>
        <w:t>      19. МДҰ-ның басшысы мемлекеттік қызметті көрсетуге жауапты тұлға болып табылады.</w:t>
      </w:r>
      <w:r>
        <w:br/>
      </w:r>
      <w:r>
        <w:rPr>
          <w:rFonts w:ascii="Times New Roman"/>
          <w:b w:val="false"/>
          <w:i w:val="false"/>
          <w:color w:val="000000"/>
          <w:sz w:val="28"/>
        </w:rPr>
        <w:t>
      МДҰ-ның басшысы Қазақстан Республикасының заңнамалық актілеріне сәйкес, мемлекеттік қызметтің белгіленген мерзімде көрсетілуіне жауапты болады.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білім беру</w:t>
            </w:r>
            <w:r>
              <w:br/>
            </w:r>
            <w:r>
              <w:rPr>
                <w:rFonts w:ascii="Times New Roman"/>
                <w:b w:val="false"/>
                <w:i w:val="false"/>
                <w:color w:val="000000"/>
                <w:sz w:val="20"/>
              </w:rPr>
              <w:t>ұйымдарына құжаттарды қабылдау</w:t>
            </w:r>
            <w:r>
              <w:br/>
            </w:r>
            <w:r>
              <w:rPr>
                <w:rFonts w:ascii="Times New Roman"/>
                <w:b w:val="false"/>
                <w:i w:val="false"/>
                <w:color w:val="000000"/>
                <w:sz w:val="20"/>
              </w:rPr>
              <w:t>және балаларды қабылдау"</w:t>
            </w:r>
            <w:r>
              <w:br/>
            </w:r>
            <w:r>
              <w:rPr>
                <w:rFonts w:ascii="Times New Roman"/>
                <w:b w:val="false"/>
                <w:i w:val="false"/>
                <w:color w:val="000000"/>
                <w:sz w:val="20"/>
              </w:rPr>
              <w:t>мемлекеттік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"Аудан (қала) әкімдіктерінің білім бөлімдері"</w:t>
      </w:r>
      <w:r>
        <w:br/>
      </w:r>
      <w:r>
        <w:rPr>
          <w:rFonts w:ascii="Times New Roman"/>
          <w:b/>
          <w:i w:val="false"/>
          <w:color w:val="000000"/>
        </w:rPr>
        <w:t>мемлекеттік мекемелерінің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1724"/>
        <w:gridCol w:w="2194"/>
        <w:gridCol w:w="7388"/>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п/п</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атауы</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мекенжайы</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телефондары</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Үшарал қаласы Қонаев көшесі, 50</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33) 210-33, 225-64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Жансүгір поселкісі, Желтоқсан көшесі, 5</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32) 215-80, 222-90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Бақанас ауылы, Қонаев көшесі,72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73) 913-70, 918-53</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қаласы, Алматы көшесі, 312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75) 453-57, 415-50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Қарабұлақ п, Оразбеков көшесі, 31</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36) 312-00, 307-74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Ұзынағаш ауылы, Мәжітов көшесі, 4</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70) 228-51, 233-48</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7.</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Өтеген батыр п, Титов көшесі, 33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(728)52-235-05, 236-94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8.</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Үштөбе қаласы, Молдағұлова көшесі, 67</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34) 215-36, 213-82</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9.</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Қаскелең қаласы, Қабанбай батыр көшесі, н/ж</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71) 210-80, 220-37</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10.</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Сарыөзек п, Тимирязев көшесі,1</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40) 320-68, 314-34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Балпық би, Мырзабеков көшесі, 38</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38) 217-61, 202-95</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12.</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қаласы, Розыбакиев көшесі, 22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31) 507-69, 517-75</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13.</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Кеген ауылы, Момышұлы көшесі, 19</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77) 212-52, 214-50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14.</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"Саркан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Саркант қаласы, Тынышбаев көшесі, 8</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39) 227-39, 213-04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15.</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Қонаев көшесі, 65</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74) 214-00, 236-89</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16.</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Шонжы ауылы, Исмаилов көшесі, 70</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78) 228-25, 217-04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17.</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Жамбыл көшесі, 13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72) 422-65, 411-76</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18.</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Абылайхан көшесі, 34</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72) 425-24, 447-70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19.</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Абай көшесі, 256</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22) 710-00, 707-08</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білім беру</w:t>
            </w:r>
            <w:r>
              <w:br/>
            </w:r>
            <w:r>
              <w:rPr>
                <w:rFonts w:ascii="Times New Roman"/>
                <w:b w:val="false"/>
                <w:i w:val="false"/>
                <w:color w:val="000000"/>
                <w:sz w:val="20"/>
              </w:rPr>
              <w:t>ұйымдарына құжаттарды қабылдау</w:t>
            </w:r>
            <w:r>
              <w:br/>
            </w:r>
            <w:r>
              <w:rPr>
                <w:rFonts w:ascii="Times New Roman"/>
                <w:b w:val="false"/>
                <w:i w:val="false"/>
                <w:color w:val="000000"/>
                <w:sz w:val="20"/>
              </w:rPr>
              <w:t>және балаларды қабылдау" мемлекеттік</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Әкімшілік әрекеттердің (үдерістердің) реттілігін сипаттау</w:t>
      </w:r>
      <w:r>
        <w:br/>
      </w:r>
      <w:r>
        <w:rPr>
          <w:rFonts w:ascii="Times New Roman"/>
          <w:b/>
          <w:i w:val="false"/>
          <w:color w:val="000000"/>
        </w:rPr>
        <w:t>1-кесте. ҚФБ 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7"/>
        <w:gridCol w:w="4658"/>
        <w:gridCol w:w="649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1.Негізгі үдерістің әрекеттері (барысы, жұмыс легі)</w:t>
            </w:r>
            <w:r>
              <w:br/>
            </w:r>
            <w:r>
              <w:rPr>
                <w:rFonts w:ascii="Times New Roman"/>
                <w:b w:val="false"/>
                <w:i w:val="false"/>
                <w:color w:val="000000"/>
                <w:sz w:val="20"/>
              </w:rPr>
              <w:t>
</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әрекеттің (барысы, жұмыс легі)</w:t>
            </w:r>
            <w:r>
              <w:br/>
            </w:r>
            <w:r>
              <w:rPr>
                <w:rFonts w:ascii="Times New Roman"/>
                <w:b w:val="false"/>
                <w:i w:val="false"/>
                <w:color w:val="000000"/>
                <w:sz w:val="20"/>
              </w:rPr>
              <w:t>
</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ММ</w:t>
            </w:r>
            <w:r>
              <w:br/>
            </w:r>
            <w:r>
              <w:rPr>
                <w:rFonts w:ascii="Times New Roman"/>
                <w:b w:val="false"/>
                <w:i w:val="false"/>
                <w:color w:val="000000"/>
                <w:sz w:val="20"/>
              </w:rPr>
              <w:t>
</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w:t>
            </w:r>
            <w:r>
              <w:br/>
            </w:r>
            <w:r>
              <w:rPr>
                <w:rFonts w:ascii="Times New Roman"/>
                <w:b w:val="false"/>
                <w:i w:val="false"/>
                <w:color w:val="000000"/>
                <w:sz w:val="20"/>
              </w:rPr>
              <w:t>
</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МДҰ басшысының құжаттардың толықтығын тексеруі</w:t>
            </w:r>
            <w:r>
              <w:br/>
            </w:r>
            <w:r>
              <w:rPr>
                <w:rFonts w:ascii="Times New Roman"/>
                <w:b w:val="false"/>
                <w:i w:val="false"/>
                <w:color w:val="000000"/>
                <w:sz w:val="20"/>
              </w:rPr>
              <w:t>
</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 құжат, ұйымдастырушылық-</w:t>
            </w:r>
            <w:r>
              <w:br/>
            </w:r>
            <w:r>
              <w:rPr>
                <w:rFonts w:ascii="Times New Roman"/>
                <w:b w:val="false"/>
                <w:i w:val="false"/>
                <w:color w:val="000000"/>
                <w:sz w:val="20"/>
              </w:rPr>
              <w:t>
бөлу шешімі)</w:t>
            </w:r>
            <w:r>
              <w:br/>
            </w:r>
            <w:r>
              <w:rPr>
                <w:rFonts w:ascii="Times New Roman"/>
                <w:b w:val="false"/>
                <w:i w:val="false"/>
                <w:color w:val="000000"/>
                <w:sz w:val="20"/>
              </w:rPr>
              <w:t>
</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үшін құжаттарды қабылдау, шарт жасау, немесе мемлекеттік қызмет көрсетуден дәлелді бас тарту</w:t>
            </w:r>
            <w:r>
              <w:br/>
            </w:r>
            <w:r>
              <w:rPr>
                <w:rFonts w:ascii="Times New Roman"/>
                <w:b w:val="false"/>
                <w:i w:val="false"/>
                <w:color w:val="000000"/>
                <w:sz w:val="20"/>
              </w:rPr>
              <w:t>
</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артық емес</w:t>
            </w:r>
            <w:r>
              <w:br/>
            </w:r>
            <w:r>
              <w:rPr>
                <w:rFonts w:ascii="Times New Roman"/>
                <w:b w:val="false"/>
                <w:i w:val="false"/>
                <w:color w:val="000000"/>
                <w:sz w:val="20"/>
              </w:rPr>
              <w:t>
</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білім беру</w:t>
            </w:r>
            <w:r>
              <w:br/>
            </w:r>
            <w:r>
              <w:rPr>
                <w:rFonts w:ascii="Times New Roman"/>
                <w:b w:val="false"/>
                <w:i w:val="false"/>
                <w:color w:val="000000"/>
                <w:sz w:val="20"/>
              </w:rPr>
              <w:t>ұйымдарына құжаттарды қабылдау</w:t>
            </w:r>
            <w:r>
              <w:br/>
            </w:r>
            <w:r>
              <w:rPr>
                <w:rFonts w:ascii="Times New Roman"/>
                <w:b w:val="false"/>
                <w:i w:val="false"/>
                <w:color w:val="000000"/>
                <w:sz w:val="20"/>
              </w:rPr>
              <w:t>және балаларды қабылдау" мемлекеттік</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Әкімшілік іс-қимылдардың (процедуралардың) сатылығы мен өзара</w:t>
      </w:r>
      <w:r>
        <w:br/>
      </w:r>
      <w:r>
        <w:rPr>
          <w:rFonts w:ascii="Times New Roman"/>
          <w:b/>
          <w:i w:val="false"/>
          <w:color w:val="000000"/>
        </w:rPr>
        <w:t>әрекеттесуінің сипаттамасы</w:t>
      </w:r>
      <w:r>
        <w:br/>
      </w:r>
      <w:r>
        <w:rPr>
          <w:rFonts w:ascii="Times New Roman"/>
          <w:b/>
          <w:i w:val="false"/>
          <w:color w:val="000000"/>
        </w:rPr>
        <w:t>Мемлекеттік қызметті алушының қызмет көрсету жөнінде</w:t>
      </w:r>
      <w:r>
        <w:br/>
      </w:r>
      <w:r>
        <w:rPr>
          <w:rFonts w:ascii="Times New Roman"/>
          <w:b/>
          <w:i w:val="false"/>
          <w:color w:val="000000"/>
        </w:rPr>
        <w:t>МДҰ-ға өтініш білдіру кезіндегі ҚФБ іс-әрекетінің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49" w:id="15"/>
    <w:p>
      <w:pPr>
        <w:spacing w:after="0"/>
        <w:ind w:left="0"/>
        <w:jc w:val="left"/>
      </w:pPr>
      <w:r>
        <w:rPr>
          <w:rFonts w:ascii="Times New Roman"/>
          <w:b/>
          <w:i w:val="false"/>
          <w:color w:val="000000"/>
        </w:rPr>
        <w:t xml:space="preserve"> "Арнайы жалпы білім беретін оқу бағдарламалары бойынша оқыту</w:t>
      </w:r>
      <w:r>
        <w:br/>
      </w:r>
      <w:r>
        <w:rPr>
          <w:rFonts w:ascii="Times New Roman"/>
          <w:b/>
          <w:i w:val="false"/>
          <w:color w:val="000000"/>
        </w:rPr>
        <w:t>үшін мүмкіндіктері шектеулі балалардың құжаттарын қабылдау</w:t>
      </w:r>
      <w:r>
        <w:br/>
      </w:r>
      <w:r>
        <w:rPr>
          <w:rFonts w:ascii="Times New Roman"/>
          <w:b/>
          <w:i w:val="false"/>
          <w:color w:val="000000"/>
        </w:rPr>
        <w:t>және арнайы білім беру ұйымдарына қабылдау" мемлекеттік қызмет</w:t>
      </w:r>
      <w:r>
        <w:br/>
      </w:r>
      <w:r>
        <w:rPr>
          <w:rFonts w:ascii="Times New Roman"/>
          <w:b/>
          <w:i w:val="false"/>
          <w:color w:val="000000"/>
        </w:rPr>
        <w:t>регламенті</w:t>
      </w:r>
      <w:r>
        <w:br/>
      </w:r>
      <w:r>
        <w:rPr>
          <w:rFonts w:ascii="Times New Roman"/>
          <w:b/>
          <w:i w:val="false"/>
          <w:color w:val="000000"/>
        </w:rPr>
        <w:t>1. Негізгі ұғымдар</w:t>
      </w:r>
    </w:p>
    <w:bookmarkEnd w:id="15"/>
    <w:p>
      <w:pPr>
        <w:spacing w:after="0"/>
        <w:ind w:left="0"/>
        <w:jc w:val="left"/>
      </w:pPr>
      <w:r>
        <w:rPr>
          <w:rFonts w:ascii="Times New Roman"/>
          <w:b w:val="false"/>
          <w:i w:val="false"/>
          <w:color w:val="000000"/>
          <w:sz w:val="28"/>
        </w:rPr>
        <w:t>      1. Осы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көрсету регламентінде (бұдан әрі - Регламент) келесі ұғымдар қолданылады:</w:t>
      </w:r>
      <w:r>
        <w:br/>
      </w:r>
      <w:r>
        <w:rPr>
          <w:rFonts w:ascii="Times New Roman"/>
          <w:b w:val="false"/>
          <w:i w:val="false"/>
          <w:color w:val="000000"/>
          <w:sz w:val="28"/>
        </w:rPr>
        <w:t>
      1) тұтынушы – жеке тұлға;</w:t>
      </w:r>
      <w:r>
        <w:br/>
      </w:r>
      <w:r>
        <w:rPr>
          <w:rFonts w:ascii="Times New Roman"/>
          <w:b w:val="false"/>
          <w:i w:val="false"/>
          <w:color w:val="000000"/>
          <w:sz w:val="28"/>
        </w:rPr>
        <w:t>
      2) уәкілетті орган – білім басқармасы;</w:t>
      </w:r>
      <w:r>
        <w:br/>
      </w:r>
      <w:r>
        <w:rPr>
          <w:rFonts w:ascii="Times New Roman"/>
          <w:b w:val="false"/>
          <w:i w:val="false"/>
          <w:color w:val="000000"/>
          <w:sz w:val="28"/>
        </w:rPr>
        <w:t>
      3) уәкілетті органның жауапты қызметкері – лауазымдық қызметіне сәйкес жүктелген арнайы білім беру ұйымының қызметкері;</w:t>
      </w:r>
      <w:r>
        <w:br/>
      </w:r>
      <w:r>
        <w:rPr>
          <w:rFonts w:ascii="Times New Roman"/>
          <w:b w:val="false"/>
          <w:i w:val="false"/>
          <w:color w:val="000000"/>
          <w:sz w:val="28"/>
        </w:rPr>
        <w:t>
      4) уәкілетті органның бастығы – арнайы білім беру ұйымының директоры.</w:t>
      </w:r>
      <w:r>
        <w:br/>
      </w:r>
      <w:r>
        <w:rPr>
          <w:rFonts w:ascii="Times New Roman"/>
          <w:b w:val="false"/>
          <w:i w:val="false"/>
          <w:color w:val="000000"/>
          <w:sz w:val="28"/>
        </w:rPr>
        <w:t>
</w:t>
      </w:r>
    </w:p>
    <w:bookmarkStart w:name="z51" w:id="16"/>
    <w:p>
      <w:pPr>
        <w:spacing w:after="0"/>
        <w:ind w:left="0"/>
        <w:jc w:val="left"/>
      </w:pPr>
      <w:r>
        <w:rPr>
          <w:rFonts w:ascii="Times New Roman"/>
          <w:b/>
          <w:i w:val="false"/>
          <w:color w:val="000000"/>
        </w:rPr>
        <w:t xml:space="preserve"> 2. Жалпы ережелер</w:t>
      </w:r>
    </w:p>
    <w:bookmarkEnd w:id="16"/>
    <w:p>
      <w:pPr>
        <w:spacing w:after="0"/>
        <w:ind w:left="0"/>
        <w:jc w:val="left"/>
      </w:pPr>
      <w:r>
        <w:rPr>
          <w:rFonts w:ascii="Times New Roman"/>
          <w:b w:val="false"/>
          <w:i w:val="false"/>
          <w:color w:val="000000"/>
          <w:sz w:val="28"/>
        </w:rPr>
        <w:t>      2. Осы мемлекеттік қызметтің регламенті Қазақстан Республикасының 2000 жылғы 27 қарашадағы "Әкімшілік рәсімдер туралы" Заңының 9-1 бабындағы 4 тармаққа сәйкес әзірленді.</w:t>
      </w:r>
      <w:r>
        <w:br/>
      </w:r>
      <w:r>
        <w:rPr>
          <w:rFonts w:ascii="Times New Roman"/>
          <w:b w:val="false"/>
          <w:i w:val="false"/>
          <w:color w:val="000000"/>
          <w:sz w:val="28"/>
        </w:rPr>
        <w:t>
      3.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қызметін (бұдан әрі – мемлекеттік қызмет) ұйымдастырушылық-құқықтық, меншік нысанына және ведомстволық бағыныстылығына қарамастан арнайы білім беру ұйымдары көрсетеді.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xml:space="preserve">
      5. Мемлекеттік қызмет Қазақстан Республикасының "Білім туралы" 2007 жылғы 27 шілдедегі Заңының 19-бабымен және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стандартына сәйкес ұсынылады (бұдан әрі - стандарт).</w:t>
      </w:r>
      <w:r>
        <w:br/>
      </w:r>
      <w:r>
        <w:rPr>
          <w:rFonts w:ascii="Times New Roman"/>
          <w:b w:val="false"/>
          <w:i w:val="false"/>
          <w:color w:val="000000"/>
          <w:sz w:val="28"/>
        </w:rPr>
        <w:t>
      6. Көрсетілетін мемлекеттік қызмет көрсету нәтижесі мемлекеттік қызмет стандартының 5 тармағына сәйкес білім беру ұйымының бұйрығы немесе қызмет көрсетуден бас тарту туралы дәлелді жауабы болып табылады.</w:t>
      </w:r>
      <w:r>
        <w:br/>
      </w:r>
      <w:r>
        <w:rPr>
          <w:rFonts w:ascii="Times New Roman"/>
          <w:b w:val="false"/>
          <w:i w:val="false"/>
          <w:color w:val="000000"/>
          <w:sz w:val="28"/>
        </w:rPr>
        <w:t>
</w:t>
      </w:r>
    </w:p>
    <w:bookmarkStart w:name="z52" w:id="1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7"/>
    <w:p>
      <w:pPr>
        <w:spacing w:after="0"/>
        <w:ind w:left="0"/>
        <w:jc w:val="left"/>
      </w:pPr>
      <w:r>
        <w:rPr>
          <w:rFonts w:ascii="Times New Roman"/>
          <w:b w:val="false"/>
          <w:i w:val="false"/>
          <w:color w:val="000000"/>
          <w:sz w:val="28"/>
        </w:rPr>
        <w:t>      7. Мемлекеттік қызмет көрсету тәртібі және қажетті құжаттар туралы ақпарат білім беру мекемелерінің стендтерінде және стандарттың 4, 11 тармақтарында көрсетілген.</w:t>
      </w:r>
      <w:r>
        <w:br/>
      </w:r>
      <w:r>
        <w:rPr>
          <w:rFonts w:ascii="Times New Roman"/>
          <w:b w:val="false"/>
          <w:i w:val="false"/>
          <w:color w:val="000000"/>
          <w:sz w:val="28"/>
        </w:rPr>
        <w:t>
      8. Аталған қызмет жеке тұлғаларға – 7-18 жас аралығындағы мүмкіндігі шектеулі балаларға (бұдан әрі – мемлекеттік қызметті алушы) көрсетіледі.</w:t>
      </w:r>
      <w:r>
        <w:br/>
      </w:r>
      <w:r>
        <w:rPr>
          <w:rFonts w:ascii="Times New Roman"/>
          <w:b w:val="false"/>
          <w:i w:val="false"/>
          <w:color w:val="000000"/>
          <w:sz w:val="28"/>
        </w:rPr>
        <w:t>
      9. Мемлекеттік қызмет көрсету мерзімдері стандарттың 7 тармағында көрсетілген.</w:t>
      </w:r>
      <w:r>
        <w:br/>
      </w:r>
      <w:r>
        <w:rPr>
          <w:rFonts w:ascii="Times New Roman"/>
          <w:b w:val="false"/>
          <w:i w:val="false"/>
          <w:color w:val="000000"/>
          <w:sz w:val="28"/>
        </w:rPr>
        <w:t>
      10. Мемлекеттік қызмет көрсету стандарттың 16 тармағында көрсетілген жағдайларда ұсынылмайды.</w:t>
      </w:r>
      <w:r>
        <w:br/>
      </w:r>
      <w:r>
        <w:rPr>
          <w:rFonts w:ascii="Times New Roman"/>
          <w:b w:val="false"/>
          <w:i w:val="false"/>
          <w:color w:val="000000"/>
          <w:sz w:val="28"/>
        </w:rPr>
        <w:t>
      11. Бастауыш, негізгі орта және жалпы орта білім беру бойынша мемлекеттік қызмет көрсету жергілікті бюджет қаражаты есебінен жүргізіледі.</w:t>
      </w:r>
      <w:r>
        <w:br/>
      </w:r>
      <w:r>
        <w:rPr>
          <w:rFonts w:ascii="Times New Roman"/>
          <w:b w:val="false"/>
          <w:i w:val="false"/>
          <w:color w:val="000000"/>
          <w:sz w:val="28"/>
        </w:rPr>
        <w:t>
      12. Тұтынушыдан мемлекеттік қызмет көрсетуге өтініш алғаннан бастап мемлекеттік қызметтің нәтижесін ұсынғанға дейінгі уәкілетті орган арқылы мемлекеттік қызмет көрсетудің кезеңдері:</w:t>
      </w:r>
      <w:r>
        <w:br/>
      </w:r>
      <w:r>
        <w:rPr>
          <w:rFonts w:ascii="Times New Roman"/>
          <w:b w:val="false"/>
          <w:i w:val="false"/>
          <w:color w:val="000000"/>
          <w:sz w:val="28"/>
        </w:rPr>
        <w:t>
      1) тұтынушы уәкілетті органға өтініш білдіреді;</w:t>
      </w:r>
      <w:r>
        <w:br/>
      </w:r>
      <w:r>
        <w:rPr>
          <w:rFonts w:ascii="Times New Roman"/>
          <w:b w:val="false"/>
          <w:i w:val="false"/>
          <w:color w:val="000000"/>
          <w:sz w:val="28"/>
        </w:rPr>
        <w:t>
      2) уәкілетті органның жауапты қызметкері тұтынушының өтінішін тіркейді және құжаттарды рәсімдеуге өтінішті қабылдаған уәкілетті органның жауапты қызметкерінің аты-жөні, лауазымы, қабылдаған құжаттардың тізімі, күні, нөмірі көрсетілген қолхат береді;</w:t>
      </w:r>
      <w:r>
        <w:br/>
      </w:r>
      <w:r>
        <w:rPr>
          <w:rFonts w:ascii="Times New Roman"/>
          <w:b w:val="false"/>
          <w:i w:val="false"/>
          <w:color w:val="000000"/>
          <w:sz w:val="28"/>
        </w:rPr>
        <w:t>
      3) уәкілетті органның жауапты қызметкері бұйрықтың жобасын дайындап, басшыға қол қойдырады.</w:t>
      </w:r>
      <w:r>
        <w:br/>
      </w:r>
      <w:r>
        <w:rPr>
          <w:rFonts w:ascii="Times New Roman"/>
          <w:b w:val="false"/>
          <w:i w:val="false"/>
          <w:color w:val="000000"/>
          <w:sz w:val="28"/>
        </w:rPr>
        <w:t>
      13. Мемлекеттік қызмет білім беру ұйымының ғимаратында жүзеге асырылады. Қызмет көрсетілетін бөлме көлемі, орналасуы және сырт пішіні жағынан сапалы қызметтерді ұсыну талаптарына сай келеді. Күтуге және қажетті құжаттарды дайындауға қолайлы жағдай жасау үшін бөлме креслолармен және орындықтармен жабдықталған.</w:t>
      </w:r>
      <w:r>
        <w:br/>
      </w:r>
      <w:r>
        <w:rPr>
          <w:rFonts w:ascii="Times New Roman"/>
          <w:b w:val="false"/>
          <w:i w:val="false"/>
          <w:color w:val="000000"/>
          <w:sz w:val="28"/>
        </w:rPr>
        <w:t>
</w:t>
      </w:r>
    </w:p>
    <w:bookmarkStart w:name="z53" w:id="18"/>
    <w:p>
      <w:pPr>
        <w:spacing w:after="0"/>
        <w:ind w:left="0"/>
        <w:jc w:val="left"/>
      </w:pPr>
      <w:r>
        <w:rPr>
          <w:rFonts w:ascii="Times New Roman"/>
          <w:b/>
          <w:i w:val="false"/>
          <w:color w:val="000000"/>
        </w:rPr>
        <w:t xml:space="preserve"> 4. Мемлекеттік қызмет көрсету барысында әрекет ету</w:t>
      </w:r>
      <w:r>
        <w:br/>
      </w:r>
      <w:r>
        <w:rPr>
          <w:rFonts w:ascii="Times New Roman"/>
          <w:b/>
          <w:i w:val="false"/>
          <w:color w:val="000000"/>
        </w:rPr>
        <w:t>(өзара қызметтердің) тәртібінің сипаттамасы</w:t>
      </w:r>
    </w:p>
    <w:bookmarkEnd w:id="18"/>
    <w:p>
      <w:pPr>
        <w:spacing w:after="0"/>
        <w:ind w:left="0"/>
        <w:jc w:val="left"/>
      </w:pPr>
      <w:r>
        <w:rPr>
          <w:rFonts w:ascii="Times New Roman"/>
          <w:b w:val="false"/>
          <w:i w:val="false"/>
          <w:color w:val="000000"/>
          <w:sz w:val="28"/>
        </w:rPr>
        <w:t>      14. Құжаттарды уәкілетті органның қызметкері қабылдайды.</w:t>
      </w:r>
      <w:r>
        <w:br/>
      </w:r>
      <w:r>
        <w:rPr>
          <w:rFonts w:ascii="Times New Roman"/>
          <w:b w:val="false"/>
          <w:i w:val="false"/>
          <w:color w:val="000000"/>
          <w:sz w:val="28"/>
        </w:rPr>
        <w:t>
      Уәкілетті органның қызметкері мемлекеттік қызмет көрсету кезінде стандарттың 11 тармағына сәйкес ұсынылған құжаттарды тексереді.</w:t>
      </w:r>
      <w:r>
        <w:br/>
      </w:r>
      <w:r>
        <w:rPr>
          <w:rFonts w:ascii="Times New Roman"/>
          <w:b w:val="false"/>
          <w:i w:val="false"/>
          <w:color w:val="000000"/>
          <w:sz w:val="28"/>
        </w:rPr>
        <w:t>
      Уәкілетті органның жауапты қызметкері тұтынушыға құжаттарды қабылдаған тұлғаның аты-жөні, тіркелген күні көрсетілген қолхат береді.</w:t>
      </w:r>
      <w:r>
        <w:br/>
      </w:r>
      <w:r>
        <w:rPr>
          <w:rFonts w:ascii="Times New Roman"/>
          <w:b w:val="false"/>
          <w:i w:val="false"/>
          <w:color w:val="000000"/>
          <w:sz w:val="28"/>
        </w:rPr>
        <w:t>
      15. Тұтынушы мемлекеттік қызметті алу үшін стандарттың 11 тармағына сәйкес құжаттар ұсынады.</w:t>
      </w:r>
      <w:r>
        <w:br/>
      </w:r>
      <w:r>
        <w:rPr>
          <w:rFonts w:ascii="Times New Roman"/>
          <w:b w:val="false"/>
          <w:i w:val="false"/>
          <w:color w:val="000000"/>
          <w:sz w:val="28"/>
        </w:rPr>
        <w:t>
      Мемлекеттік қызметті алушының осы стандарттың 11-тармағында көрсетілген құжаттарды толық тапсырмауы мемлекеттік қызмет көрсетуден бас тартуға негіз болады.</w:t>
      </w:r>
      <w:r>
        <w:br/>
      </w:r>
      <w:r>
        <w:rPr>
          <w:rFonts w:ascii="Times New Roman"/>
          <w:b w:val="false"/>
          <w:i w:val="false"/>
          <w:color w:val="000000"/>
          <w:sz w:val="28"/>
        </w:rPr>
        <w:t>
</w:t>
      </w:r>
    </w:p>
    <w:bookmarkStart w:name="z54" w:id="19"/>
    <w:p>
      <w:pPr>
        <w:spacing w:after="0"/>
        <w:ind w:left="0"/>
        <w:jc w:val="left"/>
      </w:pPr>
      <w:r>
        <w:rPr>
          <w:rFonts w:ascii="Times New Roman"/>
          <w:b/>
          <w:i w:val="false"/>
          <w:color w:val="000000"/>
        </w:rPr>
        <w:t xml:space="preserve"> 5. Мемлекеттік қызметті көрсететін лауазымды тұлғалардың</w:t>
      </w:r>
      <w:r>
        <w:br/>
      </w:r>
      <w:r>
        <w:rPr>
          <w:rFonts w:ascii="Times New Roman"/>
          <w:b/>
          <w:i w:val="false"/>
          <w:color w:val="000000"/>
        </w:rPr>
        <w:t>жауапкершіліктері.</w:t>
      </w:r>
    </w:p>
    <w:bookmarkEnd w:id="19"/>
    <w:p>
      <w:pPr>
        <w:spacing w:after="0"/>
        <w:ind w:left="0"/>
        <w:jc w:val="left"/>
      </w:pPr>
      <w:r>
        <w:rPr>
          <w:rFonts w:ascii="Times New Roman"/>
          <w:b w:val="false"/>
          <w:i w:val="false"/>
          <w:color w:val="000000"/>
          <w:sz w:val="28"/>
        </w:rPr>
        <w:t>      16. Уәкілетті органның басшысы мемлекеттік қызметті көрсететін жауапты тұлға болып табылады.</w:t>
      </w:r>
      <w:r>
        <w:br/>
      </w:r>
      <w:r>
        <w:rPr>
          <w:rFonts w:ascii="Times New Roman"/>
          <w:b w:val="false"/>
          <w:i w:val="false"/>
          <w:color w:val="000000"/>
          <w:sz w:val="28"/>
        </w:rPr>
        <w:t>
      Қазақстан Республикасының заңнамалық актілеріне сәйкес, мемлекеттік қызметтің белгіленген мерзімде көрсетілуіне уәкілетті органның басшысы жауапты болады.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"Арнайы жалпы білім беретін</w:t>
            </w:r>
            <w:r>
              <w:br/>
            </w:r>
            <w:r>
              <w:rPr>
                <w:rFonts w:ascii="Times New Roman"/>
                <w:b w:val="false"/>
                <w:i w:val="false"/>
                <w:color w:val="000000"/>
                <w:sz w:val="20"/>
              </w:rPr>
              <w:t>оқу бағдарламалары бойынша оқыту</w:t>
            </w:r>
            <w:r>
              <w:br/>
            </w:r>
            <w:r>
              <w:rPr>
                <w:rFonts w:ascii="Times New Roman"/>
                <w:b w:val="false"/>
                <w:i w:val="false"/>
                <w:color w:val="000000"/>
                <w:sz w:val="20"/>
              </w:rPr>
              <w:t>үшін мүмкіндіктері шектеулі</w:t>
            </w:r>
            <w:r>
              <w:br/>
            </w:r>
            <w:r>
              <w:rPr>
                <w:rFonts w:ascii="Times New Roman"/>
                <w:b w:val="false"/>
                <w:i w:val="false"/>
                <w:color w:val="000000"/>
                <w:sz w:val="20"/>
              </w:rPr>
              <w:t>балалардың құжаттарын қабылдау</w:t>
            </w:r>
            <w:r>
              <w:br/>
            </w:r>
            <w:r>
              <w:rPr>
                <w:rFonts w:ascii="Times New Roman"/>
                <w:b w:val="false"/>
                <w:i w:val="false"/>
                <w:color w:val="000000"/>
                <w:sz w:val="20"/>
              </w:rPr>
              <w:t>және арнайы білім беру ұйымдарына</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"Қала (аудан) әкімдіктерінің білім бөлімдері"</w:t>
      </w:r>
      <w:r>
        <w:br/>
      </w:r>
      <w:r>
        <w:rPr>
          <w:rFonts w:ascii="Times New Roman"/>
          <w:b/>
          <w:i w:val="false"/>
          <w:color w:val="000000"/>
        </w:rPr>
        <w:t>мемлекеттік мекемелерінің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1724"/>
        <w:gridCol w:w="2194"/>
        <w:gridCol w:w="7388"/>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п/п</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атауы</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мекенжайы</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телефондары</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Үшарал қаласы Қонаев көшесі, 50</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33) 210-33, 225-64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Жансүгір поселкісі, Желтоқсан көшесі, 5</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32) 215-80, 222-90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Бақанас ауылы, Қонаев көшесі,72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73) 913-70, 918-53</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қаласы, Алматы көшесі, 312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75) 453-57, 415-50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Қарабұлақ п., Оразбеков көшесі, 31</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36) 312-00, 307-74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Ұзынағаш ауылы, Мәжітов көшесі, 4</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70) 228-51, 233-48</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Өтеген батыр п., Титов көшесі, 33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(728)52-235-05, 236-94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Үштөбе қаласы, Молдағұлова көшесі, 67</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34) 215-36, 213-82</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Қаскелең қаласы, Қабанбай батыр көшесі, н/ж</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71) 210-80, 220-37</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Сарыөзек п., Тимирязев көшесі,1</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40) 320-68, 314-34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Балпық би, Мырзабеков көшесі, 38</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38) 217-61, 202-95</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қаласы, Розыбакиев көшесі, 22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31) 507-69, 517-75</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Кеген ауылы, Момышұлы көшесі, 19</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77) 212-52, 214-50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"Саркан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Сарқант қаласы, Тынышбаев көшесі, 8</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39) 227-39, 213-04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Қонаев көшесі, 65</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74) 214-00, 236-89</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Шонжы ауылы, Исмаилов көшесі, 70</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78) 228-25, 217-04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Жамбыл көшесі, 13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72) 422-65, 411-76</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Абылайхан көшесі, 34</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72) 425-24, 447-70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Абай көшесі, 256</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22) 710-00, 707-08</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57" w:id="20"/>
    <w:p>
      <w:pPr>
        <w:spacing w:after="0"/>
        <w:ind w:left="0"/>
        <w:jc w:val="left"/>
      </w:pPr>
      <w:r>
        <w:rPr>
          <w:rFonts w:ascii="Times New Roman"/>
          <w:b/>
          <w:i w:val="false"/>
          <w:color w:val="000000"/>
        </w:rPr>
        <w:t xml:space="preserve"> "Балаларға қосымша білім беру бойынша қосымша білім беру</w:t>
      </w:r>
      <w:r>
        <w:br/>
      </w:r>
      <w:r>
        <w:rPr>
          <w:rFonts w:ascii="Times New Roman"/>
          <w:b/>
          <w:i w:val="false"/>
          <w:color w:val="000000"/>
        </w:rPr>
        <w:t>ұйымдарына құжаттар қабылдау және оқуға қабылдау"</w:t>
      </w:r>
      <w:r>
        <w:br/>
      </w:r>
      <w:r>
        <w:rPr>
          <w:rFonts w:ascii="Times New Roman"/>
          <w:b/>
          <w:i w:val="false"/>
          <w:color w:val="000000"/>
        </w:rPr>
        <w:t>мемлекеттік қызмет регламенті</w:t>
      </w:r>
      <w:r>
        <w:br/>
      </w:r>
      <w:r>
        <w:rPr>
          <w:rFonts w:ascii="Times New Roman"/>
          <w:b/>
          <w:i w:val="false"/>
          <w:color w:val="000000"/>
        </w:rPr>
        <w:t>1. Негізгі ұғымдар</w:t>
      </w:r>
    </w:p>
    <w:bookmarkEnd w:id="20"/>
    <w:p>
      <w:pPr>
        <w:spacing w:after="0"/>
        <w:ind w:left="0"/>
        <w:jc w:val="left"/>
      </w:pPr>
      <w:r>
        <w:rPr>
          <w:rFonts w:ascii="Times New Roman"/>
          <w:b w:val="false"/>
          <w:i w:val="false"/>
          <w:color w:val="000000"/>
          <w:sz w:val="28"/>
        </w:rPr>
        <w:t>      1. Осы "Балаларға қосымша білім беру бойынша қосымша білім беру ұйымдарына құжаттар қабылдау және оқуға қабылдау" мемлекеттік қызмет көрсету регламентінде (бұдан әрі - Регламент) келесі ұғымдар қолданылады:</w:t>
      </w:r>
      <w:r>
        <w:br/>
      </w:r>
      <w:r>
        <w:rPr>
          <w:rFonts w:ascii="Times New Roman"/>
          <w:b w:val="false"/>
          <w:i w:val="false"/>
          <w:color w:val="000000"/>
          <w:sz w:val="28"/>
        </w:rPr>
        <w:t>
      1) тұтынушы – жеке тұлға;</w:t>
      </w:r>
      <w:r>
        <w:br/>
      </w:r>
      <w:r>
        <w:rPr>
          <w:rFonts w:ascii="Times New Roman"/>
          <w:b w:val="false"/>
          <w:i w:val="false"/>
          <w:color w:val="000000"/>
          <w:sz w:val="28"/>
        </w:rPr>
        <w:t>
      2) уәкілетті орган – аудандық, қалалық білім бөлімдері;</w:t>
      </w:r>
      <w:r>
        <w:br/>
      </w:r>
      <w:r>
        <w:rPr>
          <w:rFonts w:ascii="Times New Roman"/>
          <w:b w:val="false"/>
          <w:i w:val="false"/>
          <w:color w:val="000000"/>
          <w:sz w:val="28"/>
        </w:rPr>
        <w:t>
      3) уәкілетті органның жауапты қызметкері – лауазымдық қызметіне сәйкес жүктелген уәкілетті органның қызметкері;</w:t>
      </w:r>
      <w:r>
        <w:br/>
      </w:r>
      <w:r>
        <w:rPr>
          <w:rFonts w:ascii="Times New Roman"/>
          <w:b w:val="false"/>
          <w:i w:val="false"/>
          <w:color w:val="000000"/>
          <w:sz w:val="28"/>
        </w:rPr>
        <w:t>
      4) уәкілетті органның бастығы – аудандық, қалалық білім бөлімдерінің бастықтары.</w:t>
      </w:r>
      <w:r>
        <w:br/>
      </w:r>
      <w:r>
        <w:rPr>
          <w:rFonts w:ascii="Times New Roman"/>
          <w:b w:val="false"/>
          <w:i w:val="false"/>
          <w:color w:val="000000"/>
          <w:sz w:val="28"/>
        </w:rPr>
        <w:t>
</w:t>
      </w:r>
    </w:p>
    <w:bookmarkStart w:name="z59" w:id="21"/>
    <w:p>
      <w:pPr>
        <w:spacing w:after="0"/>
        <w:ind w:left="0"/>
        <w:jc w:val="left"/>
      </w:pPr>
      <w:r>
        <w:rPr>
          <w:rFonts w:ascii="Times New Roman"/>
          <w:b/>
          <w:i w:val="false"/>
          <w:color w:val="000000"/>
        </w:rPr>
        <w:t xml:space="preserve"> 2. Жалпы ережелер</w:t>
      </w:r>
    </w:p>
    <w:bookmarkEnd w:id="21"/>
    <w:p>
      <w:pPr>
        <w:spacing w:after="0"/>
        <w:ind w:left="0"/>
        <w:jc w:val="left"/>
      </w:pPr>
      <w:r>
        <w:rPr>
          <w:rFonts w:ascii="Times New Roman"/>
          <w:b w:val="false"/>
          <w:i w:val="false"/>
          <w:color w:val="000000"/>
          <w:sz w:val="28"/>
        </w:rPr>
        <w:t>      2. Осы мемлекеттік қызметтің регламенті Қазақстан Республикасының 2000 жылғы 27 қарашадағы "Әкімшілік рәсімдер туралы" Заңының 9-1 бабындағы 4 тармаққа сәйкес әзірленді.</w:t>
      </w:r>
      <w:r>
        <w:br/>
      </w:r>
      <w:r>
        <w:rPr>
          <w:rFonts w:ascii="Times New Roman"/>
          <w:b w:val="false"/>
          <w:i w:val="false"/>
          <w:color w:val="000000"/>
          <w:sz w:val="28"/>
        </w:rPr>
        <w:t>
      3. "Балаларға қосымша білім беру бойынша қосымша білім беру ұйымдарына құжаттар қабылдау және оқуға қабылдау" мемлекеттік қызметін (бұдан әрі – мемлекеттік қызмет) осы регламенттегі 1 қосымшаға сәйкес жергілікті атқарушы органдар белгілейтін мемлекеттік білім беру бағдарламаларын іске асыратын мемлекеттік қазыналық коммуналдық кәсіпорындар болып табылатын балаларға қосымша білім беру ұйымдарында көрсетіледі.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Қазақстан Республикасының "Білім туралы" 2007 жылғы 27 шілдедегі Заңының 1, 4, 5, 6, 23, 26, 40 баптарымен және Қазақстан Республикасы Үкіметінің 2012 жылғы 31 тамыздағы N 1119 қаулысымен бекітілген "Балаларға қосымша білім беру бойынша қосымша білім беру ұйымдарына құжаттар қабылдау және оқуға қабылдау" мемлекеттік қызмет стандартына сәйкес ұсынылады (бұдан әрі - стандарт).</w:t>
      </w:r>
      <w:r>
        <w:br/>
      </w:r>
      <w:r>
        <w:rPr>
          <w:rFonts w:ascii="Times New Roman"/>
          <w:b w:val="false"/>
          <w:i w:val="false"/>
          <w:color w:val="000000"/>
          <w:sz w:val="28"/>
        </w:rPr>
        <w:t>
      7. Көрсетілетін мемлекеттік қызмет көрсету нәтижесі мемлекеттік қызмет стандартының 5 тармағына сәйкес білім беру ұйымының бұйрығы немесе қызмет көрсетуден бас тарту туралы дәлелді жауабы болып табылады.</w:t>
      </w:r>
      <w:r>
        <w:br/>
      </w:r>
      <w:r>
        <w:rPr>
          <w:rFonts w:ascii="Times New Roman"/>
          <w:b w:val="false"/>
          <w:i w:val="false"/>
          <w:color w:val="000000"/>
          <w:sz w:val="28"/>
        </w:rPr>
        <w:t>
</w:t>
      </w:r>
    </w:p>
    <w:bookmarkStart w:name="z60" w:id="2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2"/>
    <w:p>
      <w:pPr>
        <w:spacing w:after="0"/>
        <w:ind w:left="0"/>
        <w:jc w:val="left"/>
      </w:pPr>
      <w:r>
        <w:rPr>
          <w:rFonts w:ascii="Times New Roman"/>
          <w:b w:val="false"/>
          <w:i w:val="false"/>
          <w:color w:val="000000"/>
          <w:sz w:val="28"/>
        </w:rPr>
        <w:t>      8. Мемлекеттік қызмет көрсету тәртібі және қажетті құжаттар туралы ақпарат осы регламенттің 1 қосымшасына сәйкес қосымша білім беру ұйымдарының стендтерінде және стандарттың 4, 11 тармақтарында көрсетілген.</w:t>
      </w:r>
      <w:r>
        <w:br/>
      </w:r>
      <w:r>
        <w:rPr>
          <w:rFonts w:ascii="Times New Roman"/>
          <w:b w:val="false"/>
          <w:i w:val="false"/>
          <w:color w:val="000000"/>
          <w:sz w:val="28"/>
        </w:rPr>
        <w:t>
      9. Аталған қызмет 3 жастан 18 жасқа дейінгі жеке тұлғаларға (бұдан әрі – мемлекеттік қызметті алушы) көрсетіледі.</w:t>
      </w:r>
      <w:r>
        <w:br/>
      </w:r>
      <w:r>
        <w:rPr>
          <w:rFonts w:ascii="Times New Roman"/>
          <w:b w:val="false"/>
          <w:i w:val="false"/>
          <w:color w:val="000000"/>
          <w:sz w:val="28"/>
        </w:rPr>
        <w:t>
      10. Мемлекеттік қызмет көрсету мерзімдері стандарттың 7 тармағында көрсетілген.</w:t>
      </w:r>
      <w:r>
        <w:br/>
      </w:r>
      <w:r>
        <w:rPr>
          <w:rFonts w:ascii="Times New Roman"/>
          <w:b w:val="false"/>
          <w:i w:val="false"/>
          <w:color w:val="000000"/>
          <w:sz w:val="28"/>
        </w:rPr>
        <w:t>
      11. Мемлекеттік қызмет көрсету стандарттың 16 тармағында көрсетілген жағдайларда ұсынылмайды.</w:t>
      </w:r>
      <w:r>
        <w:br/>
      </w:r>
      <w:r>
        <w:rPr>
          <w:rFonts w:ascii="Times New Roman"/>
          <w:b w:val="false"/>
          <w:i w:val="false"/>
          <w:color w:val="000000"/>
          <w:sz w:val="28"/>
        </w:rPr>
        <w:t>
      12. Тұтынушыдан мемлекеттік қызмет көрсетуге өтініш алғаннан бастап мемлекеттік қызметтің нәтижесін ұсынғанға дейінгі уәкілетті орган арқылы мемлекеттік қызмет көрсетудің кезеңдері:</w:t>
      </w:r>
      <w:r>
        <w:br/>
      </w:r>
      <w:r>
        <w:rPr>
          <w:rFonts w:ascii="Times New Roman"/>
          <w:b w:val="false"/>
          <w:i w:val="false"/>
          <w:color w:val="000000"/>
          <w:sz w:val="28"/>
        </w:rPr>
        <w:t>
      1) тұтынушы уәкілетті органға өтініш білдіреді;</w:t>
      </w:r>
      <w:r>
        <w:br/>
      </w:r>
      <w:r>
        <w:rPr>
          <w:rFonts w:ascii="Times New Roman"/>
          <w:b w:val="false"/>
          <w:i w:val="false"/>
          <w:color w:val="000000"/>
          <w:sz w:val="28"/>
        </w:rPr>
        <w:t>
      2) уәкілетті органның жауапты қызметкері тұтынушының өтінішін тіркейді және құжаттарды рәсімдеуге өтінішті қабылдаған уәкілетті органның жауапты қызметкерінің аты-жөні, лауазымы, қабылдаған құжаттардың тізімі, күні, нөмірі көрсетілген қолхат береді;</w:t>
      </w:r>
      <w:r>
        <w:br/>
      </w:r>
      <w:r>
        <w:rPr>
          <w:rFonts w:ascii="Times New Roman"/>
          <w:b w:val="false"/>
          <w:i w:val="false"/>
          <w:color w:val="000000"/>
          <w:sz w:val="28"/>
        </w:rPr>
        <w:t>
      3) уәкілетті органның жауапты қызметкері бұйрықтың жобасын дайындап, басшыға қол қойдырады.</w:t>
      </w:r>
      <w:r>
        <w:br/>
      </w:r>
      <w:r>
        <w:rPr>
          <w:rFonts w:ascii="Times New Roman"/>
          <w:b w:val="false"/>
          <w:i w:val="false"/>
          <w:color w:val="000000"/>
          <w:sz w:val="28"/>
        </w:rPr>
        <w:t>
      13. Мемлекеттік қызмет мемлекеттік қызметті алушыларға, оның ішінде даму мүмкіндігі шектеулі тұлғаларға қызмет көрсету жағдайлары қарастырылған балаларға қосымша білім беру ұйымдарының ғимараттарында көрстіледі.</w:t>
      </w:r>
      <w:r>
        <w:br/>
      </w:r>
      <w:r>
        <w:rPr>
          <w:rFonts w:ascii="Times New Roman"/>
          <w:b w:val="false"/>
          <w:i w:val="false"/>
          <w:color w:val="000000"/>
          <w:sz w:val="28"/>
        </w:rPr>
        <w:t>
</w:t>
      </w:r>
    </w:p>
    <w:bookmarkStart w:name="z61" w:id="23"/>
    <w:p>
      <w:pPr>
        <w:spacing w:after="0"/>
        <w:ind w:left="0"/>
        <w:jc w:val="left"/>
      </w:pPr>
      <w:r>
        <w:rPr>
          <w:rFonts w:ascii="Times New Roman"/>
          <w:b/>
          <w:i w:val="false"/>
          <w:color w:val="000000"/>
        </w:rPr>
        <w:t xml:space="preserve"> 4. Мемлекеттік қызмет көрсету барысында әрекет ету</w:t>
      </w:r>
      <w:r>
        <w:br/>
      </w:r>
      <w:r>
        <w:rPr>
          <w:rFonts w:ascii="Times New Roman"/>
          <w:b/>
          <w:i w:val="false"/>
          <w:color w:val="000000"/>
        </w:rPr>
        <w:t>(өзара қызметтердің) тәртібінің сипаттамасы</w:t>
      </w:r>
    </w:p>
    <w:bookmarkEnd w:id="23"/>
    <w:p>
      <w:pPr>
        <w:spacing w:after="0"/>
        <w:ind w:left="0"/>
        <w:jc w:val="left"/>
      </w:pPr>
      <w:r>
        <w:rPr>
          <w:rFonts w:ascii="Times New Roman"/>
          <w:b w:val="false"/>
          <w:i w:val="false"/>
          <w:color w:val="000000"/>
          <w:sz w:val="28"/>
        </w:rPr>
        <w:t>      14. Құжаттарды уәкілетті органның қызметкері қабылдайды.</w:t>
      </w:r>
      <w:r>
        <w:br/>
      </w:r>
      <w:r>
        <w:rPr>
          <w:rFonts w:ascii="Times New Roman"/>
          <w:b w:val="false"/>
          <w:i w:val="false"/>
          <w:color w:val="000000"/>
          <w:sz w:val="28"/>
        </w:rPr>
        <w:t>
      Уәкілетті органның қызметкері мемлекеттік қызмет көрсету кезінде стандарттың 11 тармағына сәйкес ұсынылған құжаттарды тексереді.</w:t>
      </w:r>
      <w:r>
        <w:br/>
      </w:r>
      <w:r>
        <w:rPr>
          <w:rFonts w:ascii="Times New Roman"/>
          <w:b w:val="false"/>
          <w:i w:val="false"/>
          <w:color w:val="000000"/>
          <w:sz w:val="28"/>
        </w:rPr>
        <w:t>
      Уәкілетті органның жауапты қызметкері тұтынушыға құжаттарды қабылдаған тұлғаның аты-жөні, тіркелген күні көрсетілген қолхат береді.</w:t>
      </w:r>
      <w:r>
        <w:br/>
      </w:r>
      <w:r>
        <w:rPr>
          <w:rFonts w:ascii="Times New Roman"/>
          <w:b w:val="false"/>
          <w:i w:val="false"/>
          <w:color w:val="000000"/>
          <w:sz w:val="28"/>
        </w:rPr>
        <w:t>
      15. Тұтынушы мемлекеттік қызметті алу үшін стандарттың 11 тармағына сәйкес құжаттар ұсынады.</w:t>
      </w:r>
      <w:r>
        <w:br/>
      </w:r>
      <w:r>
        <w:rPr>
          <w:rFonts w:ascii="Times New Roman"/>
          <w:b w:val="false"/>
          <w:i w:val="false"/>
          <w:color w:val="000000"/>
          <w:sz w:val="28"/>
        </w:rPr>
        <w:t>
      Мемлекеттік қызметті алушының осы стандарттың 11-тармағында көрсетілген құжаттарды толық тапсырмауы мемлекеттік қызмет көрсетуден бас тартуға негіз болады.</w:t>
      </w:r>
      <w:r>
        <w:br/>
      </w:r>
      <w:r>
        <w:rPr>
          <w:rFonts w:ascii="Times New Roman"/>
          <w:b w:val="false"/>
          <w:i w:val="false"/>
          <w:color w:val="000000"/>
          <w:sz w:val="28"/>
        </w:rPr>
        <w:t>
</w:t>
      </w:r>
    </w:p>
    <w:bookmarkStart w:name="z62" w:id="24"/>
    <w:p>
      <w:pPr>
        <w:spacing w:after="0"/>
        <w:ind w:left="0"/>
        <w:jc w:val="left"/>
      </w:pPr>
      <w:r>
        <w:rPr>
          <w:rFonts w:ascii="Times New Roman"/>
          <w:b/>
          <w:i w:val="false"/>
          <w:color w:val="000000"/>
        </w:rPr>
        <w:t xml:space="preserve"> 5. Мемлекеттік қызметті көрсететін лауазымды тұлғалардың</w:t>
      </w:r>
      <w:r>
        <w:br/>
      </w:r>
      <w:r>
        <w:rPr>
          <w:rFonts w:ascii="Times New Roman"/>
          <w:b/>
          <w:i w:val="false"/>
          <w:color w:val="000000"/>
        </w:rPr>
        <w:t>жауапкершіліктері.</w:t>
      </w:r>
    </w:p>
    <w:bookmarkEnd w:id="24"/>
    <w:p>
      <w:pPr>
        <w:spacing w:after="0"/>
        <w:ind w:left="0"/>
        <w:jc w:val="left"/>
      </w:pPr>
      <w:r>
        <w:rPr>
          <w:rFonts w:ascii="Times New Roman"/>
          <w:b w:val="false"/>
          <w:i w:val="false"/>
          <w:color w:val="000000"/>
          <w:sz w:val="28"/>
        </w:rPr>
        <w:t>      16. Уәкілетті органның басшысы мемлекеттік қызметті көрсететін жауапты тұлға болып табылады.</w:t>
      </w:r>
      <w:r>
        <w:br/>
      </w:r>
      <w:r>
        <w:rPr>
          <w:rFonts w:ascii="Times New Roman"/>
          <w:b w:val="false"/>
          <w:i w:val="false"/>
          <w:color w:val="000000"/>
          <w:sz w:val="28"/>
        </w:rPr>
        <w:t>
      Қазақстан Республикасының заңнамалық актілеріне сәйкес, мемлекеттік қызметтің белгіленген мерзімде көрсетілуіне уәкілетті органның басшысы жауапты болады.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қосымша білім беру</w:t>
            </w:r>
            <w:r>
              <w:br/>
            </w:r>
            <w:r>
              <w:rPr>
                <w:rFonts w:ascii="Times New Roman"/>
                <w:b w:val="false"/>
                <w:i w:val="false"/>
                <w:color w:val="000000"/>
                <w:sz w:val="20"/>
              </w:rPr>
              <w:t>бойынша қосымша білім беру</w:t>
            </w:r>
            <w:r>
              <w:br/>
            </w:r>
            <w:r>
              <w:rPr>
                <w:rFonts w:ascii="Times New Roman"/>
                <w:b w:val="false"/>
                <w:i w:val="false"/>
                <w:color w:val="000000"/>
                <w:sz w:val="20"/>
              </w:rPr>
              <w:t>ұйымдарына балалардың құжаттарын</w:t>
            </w:r>
            <w:r>
              <w:br/>
            </w:r>
            <w:r>
              <w:rPr>
                <w:rFonts w:ascii="Times New Roman"/>
                <w:b w:val="false"/>
                <w:i w:val="false"/>
                <w:color w:val="000000"/>
                <w:sz w:val="20"/>
              </w:rPr>
              <w:t>қабылдау және оқуға қабылдау"</w:t>
            </w:r>
            <w:r>
              <w:br/>
            </w:r>
            <w:r>
              <w:rPr>
                <w:rFonts w:ascii="Times New Roman"/>
                <w:b w:val="false"/>
                <w:i w:val="false"/>
                <w:color w:val="000000"/>
                <w:sz w:val="20"/>
              </w:rPr>
              <w:t>мемлекеттік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Алматы облысындағы балаларға қосымша білім беру</w:t>
      </w:r>
      <w:r>
        <w:br/>
      </w:r>
      <w:r>
        <w:rPr>
          <w:rFonts w:ascii="Times New Roman"/>
          <w:b/>
          <w:i w:val="false"/>
          <w:color w:val="000000"/>
        </w:rPr>
        <w:t>ұйымдарының желісі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4"/>
        <w:gridCol w:w="1487"/>
        <w:gridCol w:w="2663"/>
        <w:gridCol w:w="7586"/>
      </w:tblGrid>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Ұйымның</w:t>
            </w:r>
            <w:r>
              <w:br/>
            </w:r>
            <w:r>
              <w:rPr>
                <w:rFonts w:ascii="Times New Roman"/>
                <w:b w:val="false"/>
                <w:i w:val="false"/>
                <w:color w:val="000000"/>
                <w:sz w:val="20"/>
              </w:rPr>
              <w:t>
атауы</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Телефондары</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8 (7282)</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Облыстық жас техниктер станциясы</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Ақын Сара көшесі,164</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24-72-02</w:t>
            </w:r>
            <w:r>
              <w:br/>
            </w:r>
            <w:r>
              <w:rPr>
                <w:rFonts w:ascii="Times New Roman"/>
                <w:b w:val="false"/>
                <w:i w:val="false"/>
                <w:color w:val="000000"/>
                <w:sz w:val="20"/>
              </w:rPr>
              <w:t>
e-mail: cosmolabtad@ mail.ru</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саз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Абай көшесі,264/270</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24-74-44</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көркемөнер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Қабылиса жырау көшесі,165</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22-11-28 </w:t>
            </w:r>
            <w:r>
              <w:br/>
            </w:r>
            <w:r>
              <w:rPr>
                <w:rFonts w:ascii="Times New Roman"/>
                <w:b w:val="false"/>
                <w:i w:val="false"/>
                <w:color w:val="000000"/>
                <w:sz w:val="20"/>
              </w:rPr>
              <w:t>
e-mail: DHS-TD.@mail.ru</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"Балдәурен" балалар шығармашылық орталығы</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Біржан сал көшесі,101</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24-53-60</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Өнер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Өтенай ауылы</w:t>
            </w:r>
            <w:r>
              <w:br/>
            </w:r>
            <w:r>
              <w:rPr>
                <w:rFonts w:ascii="Times New Roman"/>
                <w:b w:val="false"/>
                <w:i w:val="false"/>
                <w:color w:val="000000"/>
                <w:sz w:val="20"/>
              </w:rPr>
              <w:t>
Школьная көшесі,18</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22-81-09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8 (72772)</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шығармашылық орталығы</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ықшам ауданы, 29 үй</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4-80-48, 4-10-70</w:t>
            </w:r>
            <w:r>
              <w:br/>
            </w:r>
            <w:r>
              <w:rPr>
                <w:rFonts w:ascii="Times New Roman"/>
                <w:b w:val="false"/>
                <w:i w:val="false"/>
                <w:color w:val="000000"/>
                <w:sz w:val="20"/>
              </w:rPr>
              <w:t>
e-mail: centrdt@bk.ru</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8 (72775)</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Түрген саз мектебі </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Түрген ауылы Құлмамбет көшесі, 24</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3-26-44</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Саз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Шелек ауылы, Момышұлы көшесі, 124</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72-776-2-04-35</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қаласы 8 (72775)</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Облыстық жас туристер станциясы</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қаласы Туристическая көшесі,1</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4-12-04</w:t>
            </w:r>
            <w:r>
              <w:br/>
            </w:r>
            <w:r>
              <w:rPr>
                <w:rFonts w:ascii="Times New Roman"/>
                <w:b w:val="false"/>
                <w:i w:val="false"/>
                <w:color w:val="000000"/>
                <w:sz w:val="20"/>
              </w:rPr>
              <w:t>
e-mail: aocdut@yandex.ru</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өнер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қаласы Чапаев көшесі, 27</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4-45-66</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8 (72833)</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шығармашылық орталығы</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Үшарал қаласы Абай көшесі,2</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2-14-00 </w:t>
            </w:r>
            <w:r>
              <w:br/>
            </w:r>
            <w:r>
              <w:rPr>
                <w:rFonts w:ascii="Times New Roman"/>
                <w:b w:val="false"/>
                <w:i w:val="false"/>
                <w:color w:val="000000"/>
                <w:sz w:val="20"/>
              </w:rPr>
              <w:t>
e-mail: Alakol_roo@ mail.ru</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8 (72832)</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саз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Сағабүйен ауылы Новостройка көшесі,1</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5-00-99</w:t>
            </w:r>
            <w:r>
              <w:br/>
            </w:r>
            <w:r>
              <w:rPr>
                <w:rFonts w:ascii="Times New Roman"/>
                <w:b w:val="false"/>
                <w:i w:val="false"/>
                <w:color w:val="000000"/>
                <w:sz w:val="20"/>
              </w:rPr>
              <w:t>
2-54-46</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Өнер мектебі </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Жансүгіров кенті</w:t>
            </w:r>
            <w:r>
              <w:br/>
            </w:r>
            <w:r>
              <w:rPr>
                <w:rFonts w:ascii="Times New Roman"/>
                <w:b w:val="false"/>
                <w:i w:val="false"/>
                <w:color w:val="000000"/>
                <w:sz w:val="20"/>
              </w:rPr>
              <w:t>
Толғанбай акын к. N27</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2-19-63</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8 (72770)</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өнер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Ұзынағаш ауылы Бәйдібек би көшесі</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2-06-92</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Оқушылар үйі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Ұзынағаш ауылы Рысқұлов көшесі,80</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2-15-54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8 (72752)</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N1 Балалар саз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Өтеген батыр ауылы Титов көшесі,6а</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2-02-95</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саз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Боралдай ауылы Водник ықшам ауданы (N15 орта мектеп)</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3-30-92</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саз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Жетіген ауылы Абай көшесі, 2-ші корпус</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8 (72834)</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шығармашылық орталығы</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Үштөбе қаласы Абдрахман ақын көшесі,23</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2-24-90</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8 (72771)</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1 Балалар саз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Алмалыбақ ауылы Хабибулин көшесі,112</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5-51-42</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8 (72838)</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саз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Балпық би ауылы Қабанбай батыр көшесі,10</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2-08-79</w:t>
            </w:r>
            <w:r>
              <w:br/>
            </w:r>
            <w:r>
              <w:rPr>
                <w:rFonts w:ascii="Times New Roman"/>
                <w:b w:val="false"/>
                <w:i w:val="false"/>
                <w:color w:val="000000"/>
                <w:sz w:val="20"/>
              </w:rPr>
              <w:t>
2-03-71</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8 (72831)</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саз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Көктал ауылы Құрманғазы көшесі,111</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3-76-96</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өнер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қаласы, КСХТ N17</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5-05-27</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8 (72779)</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өнер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Текес ауылы, Шарманов көшесі,20</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2-43-57</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өнер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Қарасаз ауылы, Абай көшесі,50</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2-32-40</w:t>
            </w:r>
            <w:r>
              <w:br/>
            </w:r>
            <w:r>
              <w:rPr>
                <w:rFonts w:ascii="Times New Roman"/>
                <w:b w:val="false"/>
                <w:i w:val="false"/>
                <w:color w:val="000000"/>
                <w:sz w:val="20"/>
              </w:rPr>
              <w:t>
e-mail:onercch@mail.ru</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8 (72839)</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шығармашылық үйі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Сарқанд қаласы, Тынышбаев көшесі,8а</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2-18-86</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ауданы 8 (72774)</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Балалар саз мектебі </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ауылы, Лермонтов көшесі,16</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Облыстық жас натуралистер станциясы</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Фурманов көшесі,37</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2-86-74, 286-95</w:t>
            </w:r>
            <w:r>
              <w:br/>
            </w:r>
            <w:r>
              <w:rPr>
                <w:rFonts w:ascii="Times New Roman"/>
                <w:b w:val="false"/>
                <w:i w:val="false"/>
                <w:color w:val="000000"/>
                <w:sz w:val="20"/>
              </w:rPr>
              <w:t>
e-mail: tahir@mail.kz</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Оқушылар үйі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Рысқұлов көшесі,98</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2-32-35</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саз мектебі</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Попов көшесі,44</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2-37-72</w:t>
            </w:r>
            <w:r>
              <w:br/>
            </w:r>
            <w:r>
              <w:rPr>
                <w:rFonts w:ascii="Times New Roman"/>
                <w:b w:val="false"/>
                <w:i w:val="false"/>
                <w:color w:val="000000"/>
                <w:sz w:val="20"/>
              </w:rPr>
              <w:t>
e-mail: Gaukazin@mail.ru</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Алатау кенті 8 (72775)</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Облыстық жас техниктер станциясы</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Алатау кенті, Жетбаев көшесі, 7</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3-80-71</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8 (72835)</w:t>
            </w:r>
            <w:r>
              <w:br/>
            </w:r>
            <w:r>
              <w:rPr>
                <w:rFonts w:ascii="Times New Roman"/>
                <w:b w:val="false"/>
                <w:i w:val="false"/>
                <w:color w:val="000000"/>
                <w:sz w:val="20"/>
              </w:rPr>
              <w:t>
</w:t>
            </w:r>
          </w:p>
        </w:tc>
      </w:tr>
      <w:tr>
        <w:trPr>
          <w:trHeight w:val="3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Балалар шығармашылық орталығы</w:t>
            </w: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Тәуелсіздік көшесі,24</w:t>
            </w:r>
            <w:r>
              <w:br/>
            </w:r>
            <w:r>
              <w:rPr>
                <w:rFonts w:ascii="Times New Roman"/>
                <w:b w:val="false"/>
                <w:i w:val="false"/>
                <w:color w:val="000000"/>
                <w:sz w:val="20"/>
              </w:rPr>
              <w:t>
</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4-38-65</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65" w:id="25"/>
    <w:p>
      <w:pPr>
        <w:spacing w:after="0"/>
        <w:ind w:left="0"/>
        <w:jc w:val="left"/>
      </w:pPr>
      <w:r>
        <w:rPr>
          <w:rFonts w:ascii="Times New Roman"/>
          <w:b/>
          <w:i w:val="false"/>
          <w:color w:val="000000"/>
        </w:rPr>
        <w:t xml:space="preserve"> "Аз қамтылған отбасы балаларының қала сыртындағы және мектеп</w:t>
      </w:r>
      <w:r>
        <w:br/>
      </w:r>
      <w:r>
        <w:rPr>
          <w:rFonts w:ascii="Times New Roman"/>
          <w:b/>
          <w:i w:val="false"/>
          <w:color w:val="000000"/>
        </w:rPr>
        <w:t>жанындағы лагерьлерде демалу үшін құжаттарды қабылдау"</w:t>
      </w:r>
      <w:r>
        <w:br/>
      </w:r>
      <w:r>
        <w:rPr>
          <w:rFonts w:ascii="Times New Roman"/>
          <w:b/>
          <w:i w:val="false"/>
          <w:color w:val="000000"/>
        </w:rPr>
        <w:t>мемлекеттік қызмет регламенті</w:t>
      </w:r>
      <w:r>
        <w:br/>
      </w:r>
      <w:r>
        <w:rPr>
          <w:rFonts w:ascii="Times New Roman"/>
          <w:b/>
          <w:i w:val="false"/>
          <w:color w:val="000000"/>
        </w:rPr>
        <w:t>1. Негізгі ұғымдар</w:t>
      </w:r>
    </w:p>
    <w:bookmarkEnd w:id="25"/>
    <w:p>
      <w:pPr>
        <w:spacing w:after="0"/>
        <w:ind w:left="0"/>
        <w:jc w:val="left"/>
      </w:pPr>
      <w:r>
        <w:rPr>
          <w:rFonts w:ascii="Times New Roman"/>
          <w:b w:val="false"/>
          <w:i w:val="false"/>
          <w:color w:val="000000"/>
          <w:sz w:val="28"/>
        </w:rPr>
        <w:t>      1. Осы "Аз қамтылған отбасы балаларының қала сыртындағы және мектеп жанындағы лагерьлерде демалу үшін құжаттарды қабылдау" мемлекеттік қызмет көрсету регламентінде (бұдан әрі - Регламент) келесі ұғымдар қолданылады:</w:t>
      </w:r>
      <w:r>
        <w:br/>
      </w:r>
      <w:r>
        <w:rPr>
          <w:rFonts w:ascii="Times New Roman"/>
          <w:b w:val="false"/>
          <w:i w:val="false"/>
          <w:color w:val="000000"/>
          <w:sz w:val="28"/>
        </w:rPr>
        <w:t>
      1) тұтынушы – жеке тұлға;</w:t>
      </w:r>
      <w:r>
        <w:br/>
      </w:r>
      <w:r>
        <w:rPr>
          <w:rFonts w:ascii="Times New Roman"/>
          <w:b w:val="false"/>
          <w:i w:val="false"/>
          <w:color w:val="000000"/>
          <w:sz w:val="28"/>
        </w:rPr>
        <w:t>
      2) уәкілетті орган – аудандық, қалалық білім бөлімдері;</w:t>
      </w:r>
      <w:r>
        <w:br/>
      </w:r>
      <w:r>
        <w:rPr>
          <w:rFonts w:ascii="Times New Roman"/>
          <w:b w:val="false"/>
          <w:i w:val="false"/>
          <w:color w:val="000000"/>
          <w:sz w:val="28"/>
        </w:rPr>
        <w:t>
      3) уәкілетті органның жауапты қызметкері – лауазымдық қызметіне сәйкес жүктелген уәкілетті органның қызметкері;</w:t>
      </w:r>
      <w:r>
        <w:br/>
      </w:r>
      <w:r>
        <w:rPr>
          <w:rFonts w:ascii="Times New Roman"/>
          <w:b w:val="false"/>
          <w:i w:val="false"/>
          <w:color w:val="000000"/>
          <w:sz w:val="28"/>
        </w:rPr>
        <w:t>
      4) уәкілетті органның бастығы – аудандық, қалалық білім бөлімдерінің бастықтары.</w:t>
      </w:r>
      <w:r>
        <w:br/>
      </w:r>
      <w:r>
        <w:rPr>
          <w:rFonts w:ascii="Times New Roman"/>
          <w:b w:val="false"/>
          <w:i w:val="false"/>
          <w:color w:val="000000"/>
          <w:sz w:val="28"/>
        </w:rPr>
        <w:t>
</w:t>
      </w:r>
    </w:p>
    <w:bookmarkStart w:name="z67" w:id="26"/>
    <w:p>
      <w:pPr>
        <w:spacing w:after="0"/>
        <w:ind w:left="0"/>
        <w:jc w:val="left"/>
      </w:pPr>
      <w:r>
        <w:rPr>
          <w:rFonts w:ascii="Times New Roman"/>
          <w:b/>
          <w:i w:val="false"/>
          <w:color w:val="000000"/>
        </w:rPr>
        <w:t xml:space="preserve"> 2. Жалпы ережелер</w:t>
      </w:r>
    </w:p>
    <w:bookmarkEnd w:id="26"/>
    <w:p>
      <w:pPr>
        <w:spacing w:after="0"/>
        <w:ind w:left="0"/>
        <w:jc w:val="left"/>
      </w:pPr>
      <w:r>
        <w:rPr>
          <w:rFonts w:ascii="Times New Roman"/>
          <w:b w:val="false"/>
          <w:i w:val="false"/>
          <w:color w:val="000000"/>
          <w:sz w:val="28"/>
        </w:rPr>
        <w:t>      2. Осы мемлекеттік қызметтің регламенті Қазақстан Республикасының 2000 жылғы 27 қарашадағы "Әкімшілік рәсімдер туралы" Заңының 9-1 бабындағы 4 тармаққа сәйкес әзірленді.</w:t>
      </w:r>
      <w:r>
        <w:br/>
      </w:r>
      <w:r>
        <w:rPr>
          <w:rFonts w:ascii="Times New Roman"/>
          <w:b w:val="false"/>
          <w:i w:val="false"/>
          <w:color w:val="000000"/>
          <w:sz w:val="28"/>
        </w:rPr>
        <w:t>
      3. "Аз қамтылған отбасы балаларының қала сыртындағы және мектеп жанындағы лагерьлерде демалу үшін құжаттарды қабылдау" мемлекеттік қызметін (бұдан әрі – мемлекеттік қызмет) осы регламенттегі 1 қосымшаға сәйкес уәкілетті орган көрсетеді.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Қазақстан Республикасының "Білім туралы" 2007 жылғы 27 шілдедегі Заңының 6 бабы және Қазақстан Республикасы Үкіметінің 2012 жылғы 31 тамыздағы N1119 қаулысымен бекітілген "Аз қамтылған отбасы балаларының қала сыртындағы және мектеп жанындағы лагерьлерде демалу үшін құжаттарды қабылдау" мемлекеттік қызмет стандартына сәйкес ұсынылады (бұдан әрі - стандарт).</w:t>
      </w:r>
      <w:r>
        <w:br/>
      </w:r>
      <w:r>
        <w:rPr>
          <w:rFonts w:ascii="Times New Roman"/>
          <w:b w:val="false"/>
          <w:i w:val="false"/>
          <w:color w:val="000000"/>
          <w:sz w:val="28"/>
        </w:rPr>
        <w:t>
      7. Көрсетілетін мемлекеттік қызмет көрсету нәтижесі мемлекеттік қызмет стандартының 5 тармағына сәйкес қала сыртындағы және мектеп жанындағы лагерьлерге жолдама беру немесе қызмет көрсетуден бас тарту туралы дәлелді жауабы болып табылады.</w:t>
      </w:r>
      <w:r>
        <w:br/>
      </w:r>
      <w:r>
        <w:rPr>
          <w:rFonts w:ascii="Times New Roman"/>
          <w:b w:val="false"/>
          <w:i w:val="false"/>
          <w:color w:val="000000"/>
          <w:sz w:val="28"/>
        </w:rPr>
        <w:t>
</w:t>
      </w:r>
    </w:p>
    <w:bookmarkStart w:name="z68" w:id="2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7"/>
    <w:p>
      <w:pPr>
        <w:spacing w:after="0"/>
        <w:ind w:left="0"/>
        <w:jc w:val="left"/>
      </w:pPr>
      <w:r>
        <w:rPr>
          <w:rFonts w:ascii="Times New Roman"/>
          <w:b w:val="false"/>
          <w:i w:val="false"/>
          <w:color w:val="000000"/>
          <w:sz w:val="28"/>
        </w:rPr>
        <w:t>      8. Мемлекеттік қызмет көрсету тәртібі және қажетті құжаттар туралы ақпарат осы регламенттің 1 қосымшасына сәйкес уәкілетті органның стендтерінде және стандарттың 4, 11 тармақтарында көрсетілген.</w:t>
      </w:r>
      <w:r>
        <w:br/>
      </w:r>
      <w:r>
        <w:rPr>
          <w:rFonts w:ascii="Times New Roman"/>
          <w:b w:val="false"/>
          <w:i w:val="false"/>
          <w:color w:val="000000"/>
          <w:sz w:val="28"/>
        </w:rPr>
        <w:t>
      Мемлекеттік қызмет білім беру ұйымдарындағы күн көрісі төмен отбасылардан шыққан білім алушылар мен тәрбиеленушілерге көрсетіледі (бұдан әрі – мемлекеттік қызметті алушы).</w:t>
      </w:r>
      <w:r>
        <w:br/>
      </w:r>
      <w:r>
        <w:rPr>
          <w:rFonts w:ascii="Times New Roman"/>
          <w:b w:val="false"/>
          <w:i w:val="false"/>
          <w:color w:val="000000"/>
          <w:sz w:val="28"/>
        </w:rPr>
        <w:t>
      9. Мемлекеттік қызмет көрсету мерзімдері стандарттың 7 тармағында көрсетілген.</w:t>
      </w:r>
      <w:r>
        <w:br/>
      </w:r>
      <w:r>
        <w:rPr>
          <w:rFonts w:ascii="Times New Roman"/>
          <w:b w:val="false"/>
          <w:i w:val="false"/>
          <w:color w:val="000000"/>
          <w:sz w:val="28"/>
        </w:rPr>
        <w:t>
      10. Мемлекеттік қызмет көрсету стандарттың 16 тармағында көрсетілген жағдайларда ұсынылмайды. Мемлекеттік қызмет жергілікті және республикалық бюджет есебінен тегін көрсетіледі.</w:t>
      </w:r>
      <w:r>
        <w:br/>
      </w:r>
      <w:r>
        <w:rPr>
          <w:rFonts w:ascii="Times New Roman"/>
          <w:b w:val="false"/>
          <w:i w:val="false"/>
          <w:color w:val="000000"/>
          <w:sz w:val="28"/>
        </w:rPr>
        <w:t>
      11. Тұтынушыдан мемлекеттік қызмет көрсетуге өтініш алғаннан бастап мемлекеттік қызметтің нәтижесін ұсынғанға дейінгі уәкілетті орган арқылы мемлекеттік қызмет көрсетудің кезеңдері:</w:t>
      </w:r>
      <w:r>
        <w:br/>
      </w:r>
      <w:r>
        <w:rPr>
          <w:rFonts w:ascii="Times New Roman"/>
          <w:b w:val="false"/>
          <w:i w:val="false"/>
          <w:color w:val="000000"/>
          <w:sz w:val="28"/>
        </w:rPr>
        <w:t>
      1) тұтынушы уәкілетті органға өтініш білдіреді;</w:t>
      </w:r>
      <w:r>
        <w:br/>
      </w:r>
      <w:r>
        <w:rPr>
          <w:rFonts w:ascii="Times New Roman"/>
          <w:b w:val="false"/>
          <w:i w:val="false"/>
          <w:color w:val="000000"/>
          <w:sz w:val="28"/>
        </w:rPr>
        <w:t>
      2) уәкілетті орган кеңсесі тұтынушының өтінішін тіркейді және нөмірі мен күні; көрсетілетін қызмет түрі; тапсырылған құжаттардың тізімі мен саны; дайын құжаттарды алатын күнін, орнын; құжаттарды рәсімдеуге өтініш қабылдаған уәкілетті органның жауапты қызметкерінің аты-жөні көрсетілген қолхат береді;</w:t>
      </w:r>
      <w:r>
        <w:br/>
      </w:r>
      <w:r>
        <w:rPr>
          <w:rFonts w:ascii="Times New Roman"/>
          <w:b w:val="false"/>
          <w:i w:val="false"/>
          <w:color w:val="000000"/>
          <w:sz w:val="28"/>
        </w:rPr>
        <w:t>
      3) уәкілетті орган кеңсесі құжаттарды уәкілетті органның басшысына жібереді;</w:t>
      </w:r>
      <w:r>
        <w:br/>
      </w:r>
      <w:r>
        <w:rPr>
          <w:rFonts w:ascii="Times New Roman"/>
          <w:b w:val="false"/>
          <w:i w:val="false"/>
          <w:color w:val="000000"/>
          <w:sz w:val="28"/>
        </w:rPr>
        <w:t>
      4) уәкілетті органның басшысы құжаттармен танысып, жаупты қызметкерді белгілейді;</w:t>
      </w:r>
      <w:r>
        <w:br/>
      </w:r>
      <w:r>
        <w:rPr>
          <w:rFonts w:ascii="Times New Roman"/>
          <w:b w:val="false"/>
          <w:i w:val="false"/>
          <w:color w:val="000000"/>
          <w:sz w:val="28"/>
        </w:rPr>
        <w:t>
      5) уәкілетті органның жауапты қызметкері аз қамтылған отбасы балаларының қала сыртындағы және мектеп жанындағы лагерьлерде демалуға жолдама алу үшін ұсынылған құжаттарды қарастырып, жолдама алу үшін ұсынылған құжаттардың рәсімделгені жөніндегі хабарламаны немесе қызмет көрсетуден бас тарту туралы дәлелді жауаптың жобасын әзірлейді, басшы тарапынан қол қойып, уәкілетті орган кеңсесіне жібереді.</w:t>
      </w:r>
      <w:r>
        <w:br/>
      </w:r>
      <w:r>
        <w:rPr>
          <w:rFonts w:ascii="Times New Roman"/>
          <w:b w:val="false"/>
          <w:i w:val="false"/>
          <w:color w:val="000000"/>
          <w:sz w:val="28"/>
        </w:rPr>
        <w:t>
      6) уәкілетті орган кеңсесі тұтынушыға құжатты жолдайды.</w:t>
      </w:r>
      <w:r>
        <w:br/>
      </w:r>
      <w:r>
        <w:rPr>
          <w:rFonts w:ascii="Times New Roman"/>
          <w:b w:val="false"/>
          <w:i w:val="false"/>
          <w:color w:val="000000"/>
          <w:sz w:val="28"/>
        </w:rPr>
        <w:t>
      12. Мемлекеттік қызмет алдын ала жазылусыз және қызметті жедел ресімдеусіз уәкілетті орган мен білім беру ұйымдарының бекітілген жұмыс кестесіне және стандарттың 9 тармағына сәйкес жүргізіледі.</w:t>
      </w:r>
      <w:r>
        <w:br/>
      </w:r>
      <w:r>
        <w:rPr>
          <w:rFonts w:ascii="Times New Roman"/>
          <w:b w:val="false"/>
          <w:i w:val="false"/>
          <w:color w:val="000000"/>
          <w:sz w:val="28"/>
        </w:rPr>
        <w:t>
      13. Мемлекеттік қызмет мемлекеттік қызметті алушыларға, оның ішінде даму мүмкіндігі шектеулі тұлғаларға қызмет көрсету жағдайлары қарастырылған уәкілетті органның және білім беру ұйымдарының ғимараттарында көрсетіледі.</w:t>
      </w:r>
      <w:r>
        <w:br/>
      </w:r>
      <w:r>
        <w:rPr>
          <w:rFonts w:ascii="Times New Roman"/>
          <w:b w:val="false"/>
          <w:i w:val="false"/>
          <w:color w:val="000000"/>
          <w:sz w:val="28"/>
        </w:rPr>
        <w:t>
</w:t>
      </w:r>
    </w:p>
    <w:bookmarkStart w:name="z69" w:id="28"/>
    <w:p>
      <w:pPr>
        <w:spacing w:after="0"/>
        <w:ind w:left="0"/>
        <w:jc w:val="left"/>
      </w:pPr>
      <w:r>
        <w:rPr>
          <w:rFonts w:ascii="Times New Roman"/>
          <w:b/>
          <w:i w:val="false"/>
          <w:color w:val="000000"/>
        </w:rPr>
        <w:t xml:space="preserve"> 4. Мемлекеттік қызмет көрсету барысында әрекет ету</w:t>
      </w:r>
      <w:r>
        <w:br/>
      </w:r>
      <w:r>
        <w:rPr>
          <w:rFonts w:ascii="Times New Roman"/>
          <w:b/>
          <w:i w:val="false"/>
          <w:color w:val="000000"/>
        </w:rPr>
        <w:t>(өзара қызметтердің) тәртібінің сипаттамасы</w:t>
      </w:r>
    </w:p>
    <w:bookmarkEnd w:id="28"/>
    <w:p>
      <w:pPr>
        <w:spacing w:after="0"/>
        <w:ind w:left="0"/>
        <w:jc w:val="left"/>
      </w:pPr>
      <w:r>
        <w:rPr>
          <w:rFonts w:ascii="Times New Roman"/>
          <w:b w:val="false"/>
          <w:i w:val="false"/>
          <w:color w:val="000000"/>
          <w:sz w:val="28"/>
        </w:rPr>
        <w:t>      14. Құжаттарды уәкілетті органның қызметкері қабылдайды.</w:t>
      </w:r>
      <w:r>
        <w:br/>
      </w:r>
      <w:r>
        <w:rPr>
          <w:rFonts w:ascii="Times New Roman"/>
          <w:b w:val="false"/>
          <w:i w:val="false"/>
          <w:color w:val="000000"/>
          <w:sz w:val="28"/>
        </w:rPr>
        <w:t>
      Уәкілетті органның қызметкері мемлекеттік қызмет көрсету кезінде стандарттың 11 тармағына сәйкес ұсынылған құжаттарды тексереді.</w:t>
      </w:r>
      <w:r>
        <w:br/>
      </w:r>
      <w:r>
        <w:rPr>
          <w:rFonts w:ascii="Times New Roman"/>
          <w:b w:val="false"/>
          <w:i w:val="false"/>
          <w:color w:val="000000"/>
          <w:sz w:val="28"/>
        </w:rPr>
        <w:t>
      Уәкілетті органның жауапты қызметкері тұтынушыға құжаттарды қабылдаған тұлғаның аты-жөні, тіркелген күні көрсетілген қолхат береді.</w:t>
      </w:r>
      <w:r>
        <w:br/>
      </w:r>
      <w:r>
        <w:rPr>
          <w:rFonts w:ascii="Times New Roman"/>
          <w:b w:val="false"/>
          <w:i w:val="false"/>
          <w:color w:val="000000"/>
          <w:sz w:val="28"/>
        </w:rPr>
        <w:t>
      15. Тұтынушы мемлекеттік қызметті алу үшін стандарттың 11 тармағына сәйкес құжаттар ұсынады.</w:t>
      </w:r>
      <w:r>
        <w:br/>
      </w:r>
      <w:r>
        <w:rPr>
          <w:rFonts w:ascii="Times New Roman"/>
          <w:b w:val="false"/>
          <w:i w:val="false"/>
          <w:color w:val="000000"/>
          <w:sz w:val="28"/>
        </w:rPr>
        <w:t>
      Мемлекеттік қызметті алушының осы стандарттың 11-тармағында көрсетілген құжаттарды толық тапсырмауы, сондай-ақ, қызметті ұсыну үшін белгіленген тұлғалар санаттарына сай келмеуі мемлекеттік қызмет көрсетуден бас тартуға негіз болады.</w:t>
      </w:r>
      <w:r>
        <w:br/>
      </w:r>
      <w:r>
        <w:rPr>
          <w:rFonts w:ascii="Times New Roman"/>
          <w:b w:val="false"/>
          <w:i w:val="false"/>
          <w:color w:val="000000"/>
          <w:sz w:val="28"/>
        </w:rPr>
        <w:t>
</w:t>
      </w:r>
    </w:p>
    <w:bookmarkStart w:name="z70" w:id="29"/>
    <w:p>
      <w:pPr>
        <w:spacing w:after="0"/>
        <w:ind w:left="0"/>
        <w:jc w:val="left"/>
      </w:pPr>
      <w:r>
        <w:rPr>
          <w:rFonts w:ascii="Times New Roman"/>
          <w:b/>
          <w:i w:val="false"/>
          <w:color w:val="000000"/>
        </w:rPr>
        <w:t xml:space="preserve"> 5. Мемлекеттік қызметті көрсететін лауазымды тұлғалардың</w:t>
      </w:r>
      <w:r>
        <w:br/>
      </w:r>
      <w:r>
        <w:rPr>
          <w:rFonts w:ascii="Times New Roman"/>
          <w:b/>
          <w:i w:val="false"/>
          <w:color w:val="000000"/>
        </w:rPr>
        <w:t>жауапкершіліктері.</w:t>
      </w:r>
    </w:p>
    <w:bookmarkEnd w:id="29"/>
    <w:p>
      <w:pPr>
        <w:spacing w:after="0"/>
        <w:ind w:left="0"/>
        <w:jc w:val="left"/>
      </w:pPr>
      <w:r>
        <w:rPr>
          <w:rFonts w:ascii="Times New Roman"/>
          <w:b w:val="false"/>
          <w:i w:val="false"/>
          <w:color w:val="000000"/>
          <w:sz w:val="28"/>
        </w:rPr>
        <w:t>      16. Уәкілетті органның басшысы мемлекеттік қызметті көрсететін жауапты тұлға болып табылады.</w:t>
      </w:r>
      <w:r>
        <w:br/>
      </w:r>
      <w:r>
        <w:rPr>
          <w:rFonts w:ascii="Times New Roman"/>
          <w:b w:val="false"/>
          <w:i w:val="false"/>
          <w:color w:val="000000"/>
          <w:sz w:val="28"/>
        </w:rPr>
        <w:t>
      Қазақстан Республикасының заңнамалық актілеріне сәйкес, мемлекеттік қызметтің белгіленген мерзімде көрсетілуіне уәкілетті органның басшысы жауапты болады.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 балаларының</w:t>
            </w:r>
            <w:r>
              <w:br/>
            </w:r>
            <w:r>
              <w:rPr>
                <w:rFonts w:ascii="Times New Roman"/>
                <w:b w:val="false"/>
                <w:i w:val="false"/>
                <w:color w:val="000000"/>
                <w:sz w:val="20"/>
              </w:rPr>
              <w:t>қала сыртындағы және мектеп жанындағы</w:t>
            </w:r>
            <w:r>
              <w:br/>
            </w:r>
            <w:r>
              <w:rPr>
                <w:rFonts w:ascii="Times New Roman"/>
                <w:b w:val="false"/>
                <w:i w:val="false"/>
                <w:color w:val="000000"/>
                <w:sz w:val="20"/>
              </w:rPr>
              <w:t>лагерьлерде демалу үшін құжаттарды</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"Қала (аудан) әкімдіктерінің білім бөлімдері" мемлекеттік</w:t>
      </w:r>
      <w:r>
        <w:br/>
      </w:r>
      <w:r>
        <w:rPr>
          <w:rFonts w:ascii="Times New Roman"/>
          <w:b/>
          <w:i w:val="false"/>
          <w:color w:val="000000"/>
        </w:rPr>
        <w:t>мекемелерінің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1724"/>
        <w:gridCol w:w="2194"/>
        <w:gridCol w:w="7388"/>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п/п</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атауы</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мекенжайы</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телефондары</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Үшарал қаласы Қонаев көшесі, 50</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33) 210-33, 225-64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Жансүгір поселкісі, Желтоқсан көшесі, 5</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32) 215-80, 222-90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Бақанас ауылы, Қонаев көшесі,72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73) 913-70, 918-53</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қаласы, Алматы көшесі, 312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75) 453-57, 415-50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Қарабұлақ п., Оразбеков көшесі, 31</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36) 312-00, 307-74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Ұзынағаш ауылы, Мәжітов көшесі, 4</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70) 228-51, 233-48</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Өтеген батыр п., Титов көшесі, 33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(728)52-235-05, 236-94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Үштөбе қаласы, Молдағұлова көшесі, 67</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34) 215-36, 213-82</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Қаскелең қаласы, Қабанбай батыр көшесі, н/ж</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71) 210-80, 220-37</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Сарыөзек п.,</w:t>
            </w:r>
            <w:r>
              <w:br/>
            </w:r>
            <w:r>
              <w:rPr>
                <w:rFonts w:ascii="Times New Roman"/>
                <w:b w:val="false"/>
                <w:i w:val="false"/>
                <w:color w:val="000000"/>
                <w:sz w:val="20"/>
              </w:rPr>
              <w:t>
Тимирязев көшесі,1</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40) 320-68, 314-34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Балпық би, Мырзабеков көшесі, 38</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38) 217-61, 202-95</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қаласы, Розыбакиев көшесі, 22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31) 507-69, 517-75</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Кеген ауылы, Момышұлы көшесі, 19</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77) 212-52, 214-50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"Саркан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Сарқант қаласы, Тынышбаев көшесі, 8</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39) 227-39, 213-04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Қонаев көшесі, 65</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74) 214-00, 236-89</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Шонжы ауылы, Исмаилов көшесі, 70</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78) 228-25, 217-04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Жамбыл көшесі, 13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72) 422-65, 411-76</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Абылайхан көшесі, 34</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72) 425-24, 447-70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Абай көшесі, 256</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22) 710-00, 707-08</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 балаларының</w:t>
            </w:r>
            <w:r>
              <w:br/>
            </w:r>
            <w:r>
              <w:rPr>
                <w:rFonts w:ascii="Times New Roman"/>
                <w:b w:val="false"/>
                <w:i w:val="false"/>
                <w:color w:val="000000"/>
                <w:sz w:val="20"/>
              </w:rPr>
              <w:t>қала сыртындағы және мектеп</w:t>
            </w:r>
            <w:r>
              <w:br/>
            </w:r>
            <w:r>
              <w:rPr>
                <w:rFonts w:ascii="Times New Roman"/>
                <w:b w:val="false"/>
                <w:i w:val="false"/>
                <w:color w:val="000000"/>
                <w:sz w:val="20"/>
              </w:rPr>
              <w:t>жанындағы лагерьлерде демалуы</w:t>
            </w:r>
            <w:r>
              <w:br/>
            </w:r>
            <w:r>
              <w:rPr>
                <w:rFonts w:ascii="Times New Roman"/>
                <w:b w:val="false"/>
                <w:i w:val="false"/>
                <w:color w:val="000000"/>
                <w:sz w:val="20"/>
              </w:rPr>
              <w:t>үшін құжаттарды қабылдау"мемлекеттік</w:t>
            </w:r>
            <w:r>
              <w:br/>
            </w:r>
            <w:r>
              <w:rPr>
                <w:rFonts w:ascii="Times New Roman"/>
                <w:b w:val="false"/>
                <w:i w:val="false"/>
                <w:color w:val="000000"/>
                <w:sz w:val="20"/>
              </w:rPr>
              <w:t>қызмет стандартына 2-қосымша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48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248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74" w:id="30"/>
    <w:p>
      <w:pPr>
        <w:spacing w:after="0"/>
        <w:ind w:left="0"/>
        <w:jc w:val="left"/>
      </w:pPr>
      <w:r>
        <w:rPr>
          <w:rFonts w:ascii="Times New Roman"/>
          <w:b/>
          <w:i w:val="false"/>
          <w:color w:val="000000"/>
        </w:rPr>
        <w:t xml:space="preserve"> "Техникалық және кәсіптік білім беру ұйымдарында оқитындарға</w:t>
      </w:r>
      <w:r>
        <w:br/>
      </w:r>
      <w:r>
        <w:rPr>
          <w:rFonts w:ascii="Times New Roman"/>
          <w:b/>
          <w:i w:val="false"/>
          <w:color w:val="000000"/>
        </w:rPr>
        <w:t>жатақхана беру" мемлекеттiк қызмет регламенті</w:t>
      </w:r>
      <w:r>
        <w:br/>
      </w:r>
      <w:r>
        <w:rPr>
          <w:rFonts w:ascii="Times New Roman"/>
          <w:b/>
          <w:i w:val="false"/>
          <w:color w:val="000000"/>
        </w:rPr>
        <w:t>1. Негізгі ұғымдар</w:t>
      </w:r>
    </w:p>
    <w:bookmarkEnd w:id="30"/>
    <w:p>
      <w:pPr>
        <w:spacing w:after="0"/>
        <w:ind w:left="0"/>
        <w:jc w:val="left"/>
      </w:pPr>
      <w:r>
        <w:rPr>
          <w:rFonts w:ascii="Times New Roman"/>
          <w:b w:val="false"/>
          <w:i w:val="false"/>
          <w:color w:val="000000"/>
          <w:sz w:val="28"/>
        </w:rPr>
        <w:t>      1. Осы "Техникалық және кәсіптік білім беру ұйымдарында оқитындарға жатақхана беру" жөніндегі мемлекеттік қызмет көрсету регламентінде (бұдан әрі - Регламент) келесі келесі ұғымдар қолданады:</w:t>
      </w:r>
      <w:r>
        <w:br/>
      </w:r>
      <w:r>
        <w:rPr>
          <w:rFonts w:ascii="Times New Roman"/>
          <w:b w:val="false"/>
          <w:i w:val="false"/>
          <w:color w:val="000000"/>
          <w:sz w:val="28"/>
        </w:rPr>
        <w:t>
      1) тұтынушы – жеке тұлға;</w:t>
      </w:r>
      <w:r>
        <w:br/>
      </w:r>
      <w:r>
        <w:rPr>
          <w:rFonts w:ascii="Times New Roman"/>
          <w:b w:val="false"/>
          <w:i w:val="false"/>
          <w:color w:val="000000"/>
          <w:sz w:val="28"/>
        </w:rPr>
        <w:t>
      2) жергілікті уәкілетті орган – техникалық және кәсіптік білім беру мекемесі;</w:t>
      </w:r>
      <w:r>
        <w:br/>
      </w:r>
      <w:r>
        <w:rPr>
          <w:rFonts w:ascii="Times New Roman"/>
          <w:b w:val="false"/>
          <w:i w:val="false"/>
          <w:color w:val="000000"/>
          <w:sz w:val="28"/>
        </w:rPr>
        <w:t>
      3) уәкілетті органның жауапты орындаушысы – техникалық және кәсіптік білім беру мекемесінің қабылдау комиссиясының төрағасы;</w:t>
      </w:r>
      <w:r>
        <w:br/>
      </w:r>
      <w:r>
        <w:rPr>
          <w:rFonts w:ascii="Times New Roman"/>
          <w:b w:val="false"/>
          <w:i w:val="false"/>
          <w:color w:val="000000"/>
          <w:sz w:val="28"/>
        </w:rPr>
        <w:t>
      4) уәкілетті органның басшысы – техникалық және кәсіптік білім беру мекемесінің бастығы.</w:t>
      </w:r>
      <w:r>
        <w:br/>
      </w:r>
      <w:r>
        <w:rPr>
          <w:rFonts w:ascii="Times New Roman"/>
          <w:b w:val="false"/>
          <w:i w:val="false"/>
          <w:color w:val="000000"/>
          <w:sz w:val="28"/>
        </w:rPr>
        <w:t>
</w:t>
      </w:r>
    </w:p>
    <w:bookmarkStart w:name="z76" w:id="31"/>
    <w:p>
      <w:pPr>
        <w:spacing w:after="0"/>
        <w:ind w:left="0"/>
        <w:jc w:val="left"/>
      </w:pPr>
      <w:r>
        <w:rPr>
          <w:rFonts w:ascii="Times New Roman"/>
          <w:b/>
          <w:i w:val="false"/>
          <w:color w:val="000000"/>
        </w:rPr>
        <w:t xml:space="preserve"> 2. Жалпы ережелер</w:t>
      </w:r>
    </w:p>
    <w:bookmarkEnd w:id="31"/>
    <w:p>
      <w:pPr>
        <w:spacing w:after="0"/>
        <w:ind w:left="0"/>
        <w:jc w:val="left"/>
      </w:pPr>
      <w:r>
        <w:rPr>
          <w:rFonts w:ascii="Times New Roman"/>
          <w:b w:val="false"/>
          <w:i w:val="false"/>
          <w:color w:val="000000"/>
          <w:sz w:val="28"/>
        </w:rPr>
        <w:t>      2. Осы мемлекеттік қызметтің регламенті (бұдан соң - Регламент) Қазақстан Республикасының "Әкiмшiлiк рәсiмдер туралы" 2000 жылғы 27 қарашадағы Заңының 9-1-бабындағы 4 тармаққа сәйкес әзірленді.</w:t>
      </w:r>
      <w:r>
        <w:br/>
      </w:r>
      <w:r>
        <w:rPr>
          <w:rFonts w:ascii="Times New Roman"/>
          <w:b w:val="false"/>
          <w:i w:val="false"/>
          <w:color w:val="000000"/>
          <w:sz w:val="28"/>
        </w:rPr>
        <w:t>
      3. Мемлекеттік қызмет көрсету регламентінің 1-ші қосымшасына сәйкес техникалық және кәсіптік білім беру мекемелерімен көрсетіледі.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ақысыз көрсетіледі.</w:t>
      </w:r>
      <w:r>
        <w:br/>
      </w:r>
      <w:r>
        <w:rPr>
          <w:rFonts w:ascii="Times New Roman"/>
          <w:b w:val="false"/>
          <w:i w:val="false"/>
          <w:color w:val="000000"/>
          <w:sz w:val="28"/>
        </w:rPr>
        <w:t>
      6. Мемлекеттік қызмет "Білім туралы" Қазақстан Республикасының 2007 жылғы 27 шілдедегі Заңының 43-бабына сәйкес және Қазақстан Республикасы Үкіметінің 2012 жылғы 31 тамыздағы N 1119 қаулысымен бекітілген "Техникалық және кәсіптік білім беру ұйымдарында, жоғары оқу орындарында оқитындарға жатақхана беру" мемлекеттік қызмет көрсету стандартына сәйкес ұсынылады (одан әрі - Стандарт).</w:t>
      </w:r>
      <w:r>
        <w:br/>
      </w:r>
      <w:r>
        <w:rPr>
          <w:rFonts w:ascii="Times New Roman"/>
          <w:b w:val="false"/>
          <w:i w:val="false"/>
          <w:color w:val="000000"/>
          <w:sz w:val="28"/>
        </w:rPr>
        <w:t>
      7. Көрсетілетін мемлекеттік қызметтің нәтижесі стандартының 5 тармағы негізінде жатақхана берілетіні туралы жолдама немесе қызмет көрсетуден бас тарту туралы дәлелді жауап болып табылады.</w:t>
      </w:r>
      <w:r>
        <w:br/>
      </w:r>
      <w:r>
        <w:rPr>
          <w:rFonts w:ascii="Times New Roman"/>
          <w:b w:val="false"/>
          <w:i w:val="false"/>
          <w:color w:val="000000"/>
          <w:sz w:val="28"/>
        </w:rPr>
        <w:t>
</w:t>
      </w:r>
    </w:p>
    <w:bookmarkStart w:name="z77" w:id="32"/>
    <w:p>
      <w:pPr>
        <w:spacing w:after="0"/>
        <w:ind w:left="0"/>
        <w:jc w:val="left"/>
      </w:pPr>
      <w:r>
        <w:rPr>
          <w:rFonts w:ascii="Times New Roman"/>
          <w:b/>
          <w:i w:val="false"/>
          <w:color w:val="000000"/>
        </w:rPr>
        <w:t xml:space="preserve"> 3. Мемлекеттік қызмет көрсету тәртiбiне қойылатын талаптар</w:t>
      </w:r>
    </w:p>
    <w:bookmarkEnd w:id="32"/>
    <w:p>
      <w:pPr>
        <w:spacing w:after="0"/>
        <w:ind w:left="0"/>
        <w:jc w:val="left"/>
      </w:pPr>
      <w:r>
        <w:rPr>
          <w:rFonts w:ascii="Times New Roman"/>
          <w:b w:val="false"/>
          <w:i w:val="false"/>
          <w:color w:val="000000"/>
          <w:sz w:val="28"/>
        </w:rPr>
        <w:t>      8. Мемлекеттік қызмет көрсету тәртібі туралы толық ақпарат техникалық және кәсіптік білім беру ұйымдарының интернет-ресурстарында және фойелерінде орналасқан стендтерде, сондай-ақ Қазақстан Республикасы Білім және ғылым министрлігінің (www.edu.gov.kz), әкімдіктердің, облыстық білім басқармасының (http:/almaobledu-gov.kz) ресми сайттарында орналастырылады.</w:t>
      </w:r>
      <w:r>
        <w:br/>
      </w:r>
      <w:r>
        <w:rPr>
          <w:rFonts w:ascii="Times New Roman"/>
          <w:b w:val="false"/>
          <w:i w:val="false"/>
          <w:color w:val="000000"/>
          <w:sz w:val="28"/>
        </w:rPr>
        <w:t>
      9. Мемлекеттік қызмет көрсетудің мерзімдері стандарттың 7 тармағы негізінде беріледі.</w:t>
      </w:r>
      <w:r>
        <w:br/>
      </w:r>
      <w:r>
        <w:rPr>
          <w:rFonts w:ascii="Times New Roman"/>
          <w:b w:val="false"/>
          <w:i w:val="false"/>
          <w:color w:val="000000"/>
          <w:sz w:val="28"/>
        </w:rPr>
        <w:t>
      10. Мемлекеттік қызметті алушы стандарттың 16 тармағында көрсетілген қажетті құжаттарды толық ұсынбауы немесе ТжКБ жатақханаларында орын болмағанда мемлекеттік қызмет көрсетуден бас тартуға негіз болады, бас тарту себептері жазбаша негізделеді.</w:t>
      </w:r>
      <w:r>
        <w:br/>
      </w:r>
      <w:r>
        <w:rPr>
          <w:rFonts w:ascii="Times New Roman"/>
          <w:b w:val="false"/>
          <w:i w:val="false"/>
          <w:color w:val="000000"/>
          <w:sz w:val="28"/>
        </w:rPr>
        <w:t>
      11. Уәкілетті орган арқылы 3,4,5 үлгілерде көрсетілген қосымшаларға сәйкес тұтынушыдан мемлекеттік қызмет көрсетуге өтініш алғаннан бастап мемлекеттік қызметтің нәтижесін ұсынғанға дейінгі кезеңдер көрсетілген.</w:t>
      </w:r>
      <w:r>
        <w:br/>
      </w:r>
      <w:r>
        <w:rPr>
          <w:rFonts w:ascii="Times New Roman"/>
          <w:b w:val="false"/>
          <w:i w:val="false"/>
          <w:color w:val="000000"/>
          <w:sz w:val="28"/>
        </w:rPr>
        <w:t>
      12. Мемлекеттік қызметті алу үшін мемлекеттік қызметті алушылар стандарттың 11 тармағында көрсетілген құжаттарды ұсынады.</w:t>
      </w:r>
      <w:r>
        <w:br/>
      </w:r>
      <w:r>
        <w:rPr>
          <w:rFonts w:ascii="Times New Roman"/>
          <w:b w:val="false"/>
          <w:i w:val="false"/>
          <w:color w:val="000000"/>
          <w:sz w:val="28"/>
        </w:rPr>
        <w:t>
      13. Мемлекеттік қызмет стандарттың 9 тармағына сәйкес көрсетіледі.</w:t>
      </w:r>
      <w:r>
        <w:br/>
      </w:r>
      <w:r>
        <w:rPr>
          <w:rFonts w:ascii="Times New Roman"/>
          <w:b w:val="false"/>
          <w:i w:val="false"/>
          <w:color w:val="000000"/>
          <w:sz w:val="28"/>
        </w:rPr>
        <w:t>
</w:t>
      </w:r>
    </w:p>
    <w:bookmarkStart w:name="z78" w:id="33"/>
    <w:p>
      <w:pPr>
        <w:spacing w:after="0"/>
        <w:ind w:left="0"/>
        <w:jc w:val="left"/>
      </w:pPr>
      <w:r>
        <w:rPr>
          <w:rFonts w:ascii="Times New Roman"/>
          <w:b/>
          <w:i w:val="false"/>
          <w:color w:val="000000"/>
        </w:rPr>
        <w:t xml:space="preserve"> 4. Мемлекеттік қызмет көрсету барысында әрекет ету</w:t>
      </w:r>
      <w:r>
        <w:br/>
      </w:r>
      <w:r>
        <w:rPr>
          <w:rFonts w:ascii="Times New Roman"/>
          <w:b/>
          <w:i w:val="false"/>
          <w:color w:val="000000"/>
        </w:rPr>
        <w:t>(өзара қызметтердің) тәртібінің сипаттамасы</w:t>
      </w:r>
    </w:p>
    <w:bookmarkEnd w:id="33"/>
    <w:p>
      <w:pPr>
        <w:spacing w:after="0"/>
        <w:ind w:left="0"/>
        <w:jc w:val="left"/>
      </w:pPr>
      <w:r>
        <w:rPr>
          <w:rFonts w:ascii="Times New Roman"/>
          <w:b w:val="false"/>
          <w:i w:val="false"/>
          <w:color w:val="000000"/>
          <w:sz w:val="28"/>
        </w:rPr>
        <w:t>      14. Мемлекеттік қызметті алу үшін қажетті құжаттар ТжКБ мекеменің оқу бөліміне тапсырылады, осы регламенттің 1-қосымшасында көрсетілген мекежайлар бойынша жүргізіледі.</w:t>
      </w:r>
      <w:r>
        <w:br/>
      </w:r>
      <w:r>
        <w:rPr>
          <w:rFonts w:ascii="Times New Roman"/>
          <w:b w:val="false"/>
          <w:i w:val="false"/>
          <w:color w:val="000000"/>
          <w:sz w:val="28"/>
        </w:rPr>
        <w:t>
      15. Мемлекеттік қызметті алу үшін қажетті құжаттарды тапсырған кезде мемлекеттік қызметті алушыға барлық құжаттардың қабылданғаны туралы сұраныстың нөмірі мен қабылданған күні, құжаттарды рәсімдеуге өтінішті қабылдап алған ТжКБ өкілінің тегі, аты, әкесінің аты көрсетілген қолхат беріледі.</w:t>
      </w:r>
      <w:r>
        <w:br/>
      </w:r>
      <w:r>
        <w:rPr>
          <w:rFonts w:ascii="Times New Roman"/>
          <w:b w:val="false"/>
          <w:i w:val="false"/>
          <w:color w:val="000000"/>
          <w:sz w:val="28"/>
        </w:rPr>
        <w:t>
      16. Мемлекеттік қызмет көрсету нәтижесін беру мемлекеттік қызметті алушының (заңды өкілінің) жеке қатысуымен жүзеге асырылады.</w:t>
      </w:r>
      <w:r>
        <w:br/>
      </w:r>
      <w:r>
        <w:rPr>
          <w:rFonts w:ascii="Times New Roman"/>
          <w:b w:val="false"/>
          <w:i w:val="false"/>
          <w:color w:val="000000"/>
          <w:sz w:val="28"/>
        </w:rPr>
        <w:t>
      17. Мемлекеттік қызмет көрсету барысында келесі құрылымдық-функционалдық бірліктер әрекет етеді (бұдан соң – ҚФБ):</w:t>
      </w:r>
      <w:r>
        <w:br/>
      </w:r>
      <w:r>
        <w:rPr>
          <w:rFonts w:ascii="Times New Roman"/>
          <w:b w:val="false"/>
          <w:i w:val="false"/>
          <w:color w:val="000000"/>
          <w:sz w:val="28"/>
        </w:rPr>
        <w:t>
      1) құжаттарды қабылдау, тіркеу, өтініштерді өндеу, мемлекеттік қызметтің нәтижесін беру оқу бөлімінің мамандары;</w:t>
      </w:r>
      <w:r>
        <w:br/>
      </w:r>
      <w:r>
        <w:rPr>
          <w:rFonts w:ascii="Times New Roman"/>
          <w:b w:val="false"/>
          <w:i w:val="false"/>
          <w:color w:val="000000"/>
          <w:sz w:val="28"/>
        </w:rPr>
        <w:t>
      2) білім мекемесінің бірлескен басқару органы;</w:t>
      </w:r>
      <w:r>
        <w:br/>
      </w:r>
      <w:r>
        <w:rPr>
          <w:rFonts w:ascii="Times New Roman"/>
          <w:b w:val="false"/>
          <w:i w:val="false"/>
          <w:color w:val="000000"/>
          <w:sz w:val="28"/>
        </w:rPr>
        <w:t>
      3) білім мекемесінің басшысы.</w:t>
      </w:r>
      <w:r>
        <w:br/>
      </w:r>
      <w:r>
        <w:rPr>
          <w:rFonts w:ascii="Times New Roman"/>
          <w:b w:val="false"/>
          <w:i w:val="false"/>
          <w:color w:val="000000"/>
          <w:sz w:val="28"/>
        </w:rPr>
        <w:t>
      18. Әкімшілік өзара әрекетті (рәсімді) орындау мерзімі көрсетілген ҚФБ әкімшілік әрекеттерінің (рәсімдері) реттілігі мен өзара әрекеттерінің мәтіндік кестелік сипаттамасы осы регламенттің 2-ші қосымшасында көрсетілген.</w:t>
      </w:r>
      <w:r>
        <w:br/>
      </w:r>
      <w:r>
        <w:rPr>
          <w:rFonts w:ascii="Times New Roman"/>
          <w:b w:val="false"/>
          <w:i w:val="false"/>
          <w:color w:val="000000"/>
          <w:sz w:val="28"/>
        </w:rPr>
        <w:t>
</w:t>
      </w:r>
    </w:p>
    <w:bookmarkStart w:name="z79" w:id="34"/>
    <w:p>
      <w:pPr>
        <w:spacing w:after="0"/>
        <w:ind w:left="0"/>
        <w:jc w:val="left"/>
      </w:pPr>
      <w:r>
        <w:rPr>
          <w:rFonts w:ascii="Times New Roman"/>
          <w:b/>
          <w:i w:val="false"/>
          <w:color w:val="000000"/>
        </w:rPr>
        <w:t xml:space="preserve"> 5. Мемлекеттік қызмет көрсететін лауазымдық тұлғалардың</w:t>
      </w:r>
      <w:r>
        <w:br/>
      </w:r>
      <w:r>
        <w:rPr>
          <w:rFonts w:ascii="Times New Roman"/>
          <w:b/>
          <w:i w:val="false"/>
          <w:color w:val="000000"/>
        </w:rPr>
        <w:t>жауапкершілігі</w:t>
      </w:r>
    </w:p>
    <w:bookmarkEnd w:id="34"/>
    <w:p>
      <w:pPr>
        <w:spacing w:after="0"/>
        <w:ind w:left="0"/>
        <w:jc w:val="left"/>
      </w:pPr>
      <w:r>
        <w:rPr>
          <w:rFonts w:ascii="Times New Roman"/>
          <w:b w:val="false"/>
          <w:i w:val="false"/>
          <w:color w:val="000000"/>
          <w:sz w:val="28"/>
        </w:rPr>
        <w:t>      19. Техникалық және кәсіптік білім беру мекемесінің басшысы мемлекеттік қызметті көрсететін жауапты тұлға болып табылады.</w:t>
      </w:r>
      <w:r>
        <w:br/>
      </w:r>
      <w:r>
        <w:rPr>
          <w:rFonts w:ascii="Times New Roman"/>
          <w:b w:val="false"/>
          <w:i w:val="false"/>
          <w:color w:val="000000"/>
          <w:sz w:val="28"/>
        </w:rPr>
        <w:t>
      Қазақстан Республикасының заңнамалық актілеріне сәйкес, мемлекеттік қызметтің белгіленген мерзімде көрсетілуін техникалық және кәсіптік білім беру мекемесінің басшысы жауапты болады.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ұйымдарында оқитындарға</w:t>
            </w:r>
            <w:r>
              <w:br/>
            </w:r>
            <w:r>
              <w:rPr>
                <w:rFonts w:ascii="Times New Roman"/>
                <w:b w:val="false"/>
                <w:i w:val="false"/>
                <w:color w:val="000000"/>
                <w:sz w:val="20"/>
              </w:rPr>
              <w:t>жатақхана беру" мемлекеттік</w:t>
            </w:r>
            <w:r>
              <w:br/>
            </w:r>
            <w:r>
              <w:rPr>
                <w:rFonts w:ascii="Times New Roman"/>
                <w:b w:val="false"/>
                <w:i w:val="false"/>
                <w:color w:val="000000"/>
                <w:sz w:val="20"/>
              </w:rPr>
              <w:t>қызметі регламентіне N 1 қосымша</w:t>
            </w:r>
          </w:p>
        </w:tc>
      </w:tr>
    </w:tbl>
    <w:p>
      <w:pPr>
        <w:spacing w:after="0"/>
        <w:ind w:left="0"/>
        <w:jc w:val="left"/>
      </w:pPr>
      <w:r>
        <w:rPr>
          <w:rFonts w:ascii="Times New Roman"/>
          <w:b/>
          <w:i w:val="false"/>
          <w:color w:val="000000"/>
        </w:rPr>
        <w:t xml:space="preserve"> Техникалық және кәсіптік білімнің білім беру</w:t>
      </w:r>
      <w:r>
        <w:br/>
      </w:r>
      <w:r>
        <w:rPr>
          <w:rFonts w:ascii="Times New Roman"/>
          <w:b/>
          <w:i w:val="false"/>
          <w:color w:val="000000"/>
        </w:rPr>
        <w:t>мекемелерінің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8"/>
        <w:gridCol w:w="3158"/>
        <w:gridCol w:w="3194"/>
        <w:gridCol w:w="5140"/>
      </w:tblGrid>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w:t>
            </w:r>
            <w:r>
              <w:br/>
            </w:r>
            <w:r>
              <w:rPr>
                <w:rFonts w:ascii="Times New Roman"/>
                <w:b w:val="false"/>
                <w:i w:val="false"/>
                <w:color w:val="000000"/>
                <w:sz w:val="20"/>
              </w:rPr>
              <w:t>
р/с</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Техникалық және кәсіптік білім беру мекемелерінің атаулары</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 жайы</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экономикалық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Гоголь көшесі, 124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8-7272-33-45-99, </w:t>
            </w:r>
            <w:r>
              <w:br/>
            </w:r>
            <w:r>
              <w:rPr>
                <w:rFonts w:ascii="Times New Roman"/>
                <w:b w:val="false"/>
                <w:i w:val="false"/>
                <w:color w:val="000000"/>
                <w:sz w:val="20"/>
              </w:rPr>
              <w:t>
8-7272-33-45-97</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гуманитарлық-</w:t>
            </w:r>
            <w:r>
              <w:br/>
            </w:r>
            <w:r>
              <w:rPr>
                <w:rFonts w:ascii="Times New Roman"/>
                <w:b w:val="false"/>
                <w:i w:val="false"/>
                <w:color w:val="000000"/>
                <w:sz w:val="20"/>
              </w:rPr>
              <w:t>
экономикалық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Есік қаласы, Абай көшесі, 320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8-727-75-7-32-00</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Үшқоңыр су шаруашылық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Үшқоңыр ауылы, ул.Адильбекова,1</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8-727-71-5-05-79</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Қаскелең саз көлледжі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Қаскелең қаласы, Победа көшесі, 156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8-727-71-2-64-20</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гуманитарлық-</w:t>
            </w:r>
            <w:r>
              <w:br/>
            </w:r>
            <w:r>
              <w:rPr>
                <w:rFonts w:ascii="Times New Roman"/>
                <w:b w:val="false"/>
                <w:i w:val="false"/>
                <w:color w:val="000000"/>
                <w:sz w:val="20"/>
              </w:rPr>
              <w:t>
техникалық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Жаркент қаласы, Ыбыраймолдаев көшесі, 78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8-728-31-5-16-06</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заң колледж</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Тәуелсіздік көшесі,173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8728-2-21-67-95</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политехникалық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г.Талдыкорган, Жансүгіров көшесі, 226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8728-2-22-05-49</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экономика-</w:t>
            </w:r>
            <w:r>
              <w:br/>
            </w:r>
            <w:r>
              <w:rPr>
                <w:rFonts w:ascii="Times New Roman"/>
                <w:b w:val="false"/>
                <w:i w:val="false"/>
                <w:color w:val="000000"/>
                <w:sz w:val="20"/>
              </w:rPr>
              <w:t>
технологиялық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Қаблиса жырау көшесі, 211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8728-2-31-83-87</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Қ.Байсейітов атындағы Талдықорған саз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Жансүгіров көшесі,181а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8728-2-31-82-49 </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ауылшаруашылық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Жастар ауылы, Боронбаев көшесі,1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8-728-36-3-53-51</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гуманитарлық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қаласы, Юдин көшесі, 9а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8-728-39-2-17-92</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агробизнес және менеджмент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Рысқұлов көшесі, 68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8-727-74-2-12-06</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медициналық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Павлов көшесі, 24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8-727-74-3-05-12</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медициналық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Жансүгіров көшесі,228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8728-2-22-43-34</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І.Жансүгіров атындағы Жетісу мемлекеттік университетінің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ул. Қабанбай батыр көшесі,27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8728-2-27-10-08 </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"Диана" Жаркент медициналық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Жаркент қаласы, Асанова көшесі,18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8-728-31-5-39-96</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Жетісу заң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Есік қаласы, Алматинская көшесі,1?й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8-727-75-4-02-87</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Түрген үздіксіз білім беру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Түрген ауылы, Аубакиров көшесі, 106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8-727-75-3-23-39</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медициналық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Есік қаласы, Алтын Адам Аллея көшесі,159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8-727-75-4-18-11</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Қапшағай кәсіби колледжі </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"Ивушка" ықшам ауданы, 5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8-727-72-4-69-05</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 Қонаев атындағы университетінің Талгар қаласындағы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Қонаев көшесі,201а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8-727-74-2-18-61</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медициналық колледжі" мекемесі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Павлов көшесі,24а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8-727-74-3-09-54</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Қаскелен гуманитарлы-</w:t>
            </w:r>
            <w:r>
              <w:br/>
            </w:r>
            <w:r>
              <w:rPr>
                <w:rFonts w:ascii="Times New Roman"/>
                <w:b w:val="false"/>
                <w:i w:val="false"/>
                <w:color w:val="000000"/>
                <w:sz w:val="20"/>
              </w:rPr>
              <w:t>
техникалық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Қаскелең қаласы, Жангозин көшесі, 13а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8-727-71-2-05-92</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экономика және құқық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Өтеген батыр кенті, Абай көшесі, 27а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8-727-2-51-77-59</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"Прогресс" политехникалық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Өтеген батыр кенті, Батталханов көшесі,22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8-7272-51-79-09</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гуманитарлық-</w:t>
            </w:r>
            <w:r>
              <w:br/>
            </w:r>
            <w:r>
              <w:rPr>
                <w:rFonts w:ascii="Times New Roman"/>
                <w:b w:val="false"/>
                <w:i w:val="false"/>
                <w:color w:val="000000"/>
                <w:sz w:val="20"/>
              </w:rPr>
              <w:t>
техникалық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Жамбыл Жабаев көшесі,119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8728-2-25-20-26</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Жетісу әлеуметтік-</w:t>
            </w:r>
            <w:r>
              <w:br/>
            </w:r>
            <w:r>
              <w:rPr>
                <w:rFonts w:ascii="Times New Roman"/>
                <w:b w:val="false"/>
                <w:i w:val="false"/>
                <w:color w:val="000000"/>
                <w:sz w:val="20"/>
              </w:rPr>
              <w:t>
гуманитарлық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Абылайхан көшесі, 142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8-728-2-27-36-66</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гуманитарлы-</w:t>
            </w:r>
            <w:r>
              <w:br/>
            </w:r>
            <w:r>
              <w:rPr>
                <w:rFonts w:ascii="Times New Roman"/>
                <w:b w:val="false"/>
                <w:i w:val="false"/>
                <w:color w:val="000000"/>
                <w:sz w:val="20"/>
              </w:rPr>
              <w:t>
экономикалық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Талдықорған қаласы, </w:t>
            </w:r>
            <w:r>
              <w:br/>
            </w:r>
            <w:r>
              <w:rPr>
                <w:rFonts w:ascii="Times New Roman"/>
                <w:b w:val="false"/>
                <w:i w:val="false"/>
                <w:color w:val="000000"/>
                <w:sz w:val="20"/>
              </w:rPr>
              <w:t>
Қаблиса жырау,211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8-728-2-27-25-59 </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заң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Тәуелсіздік көшесі, 173а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8-728-2-21-67-91</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экономика және көлік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Ақын Сара көшесі,120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8-728-2-27-37-21</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Қазтұтынудағы Алматы кооперативтік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Тауелсіздік көшесі, 53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8-7272-24-49-58</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бизнес, құқық және жаңа технологиялар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Желтоқсан көшесі,222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8728-2-25-36-01</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қаржы-экономикалық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Жаскент ауылы, Домалақ ана көшесі, 22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8-728-31-3-63-46</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"Жәрдем" медициналық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Қаскелең қаласы, Жангозин көшесі,14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8-7273-00-11-36</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"Бәйтерек" Қапшағай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"Ивушка" ықшам ауданы, 5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8-727-72-4-61-24</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"Сервис – Колледжі" мекемесі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Қарабұлақ кенті, Киров көшесі,10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8728-2-21-65-17</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Шелек медико-гуманитарлық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Шеклек ауылы, Қағабаев көшесі, 2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8-727-76-2-04-74</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Маловодный медициналық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Маловодный ауылы, Байболов көшесі,138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8-727-75- 5-62-31 </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 Қайын" колледжі" білім беру мекемесі" ЖЖС</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Нарынқол ауылы, Рысқұлов көшесі,44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8-727-79-2-19-05</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Шонжы медициналық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Шонжы ауылы, А.Арзиев көшесі, 131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8-727-78-2-11-53</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гуманитарлық-</w:t>
            </w:r>
            <w:r>
              <w:br/>
            </w:r>
            <w:r>
              <w:rPr>
                <w:rFonts w:ascii="Times New Roman"/>
                <w:b w:val="false"/>
                <w:i w:val="false"/>
                <w:color w:val="000000"/>
                <w:sz w:val="20"/>
              </w:rPr>
              <w:t>
экономикалық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Асфандияров көшесі,4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8-727-74-2-13-58</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Ұзынағаш медициналық колледжі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Ұзынағаш ауылы, Суйінбай көшесі,1?й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8-727-70-3-73-20</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қаласындағы N 1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Тәуелсіздік көшесі, 173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8728-2-21-67-55</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44</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Үшқоңыр ауылындағы N2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Үшқоңыр ауылы, Жібек жолы көшесі, 76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8-727-3-08-17-33</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қаласындағы N 3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Тәуелсіздік көшесі, 175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8-728-2-22-12-80</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қаласындағы N 4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Конаев көшесі, 209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8-7273-05-70-25</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47</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Үшарал қаласындағы N 5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Алакөл ауданы, Үшарал қаласы, Дуленов көшесі, 18 үй </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8-728-33-3-44-09</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Ұзынағаш ауылындағы Жамбыл атындағы N 6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Ұзынағаш ауылы, Сарыбай би көшесі, 71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8-727-70-2-10-59</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Еңбекшіқазаұ ауданы, Шелек ауылындағы N 7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Еңбекшіқазаұ ауданы, Шелек ауы, Т.Нургазин көшесі,2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8-727-76-2-02-91</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Сарыжаз ауылындағы N 8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Сарыжаз ауылы, Абдразақ көшесі,45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8-727-79-2-63-58</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Шонжы ауылындағы N 9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Шонжы ауылы, А.Арзиев көшесі, 136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8-727-78-2-11-92</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Бақанас ауылындағы N 10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Бақанас ауы, Қонаев көшесі, 256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8-727-73-9-14-84</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Қаскелең қаласындағы С.Жандосов атындағы N 11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Қаскелең қаласы, Гаражная көшесі, 34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8-727-71- 2-16-54</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Қапал ауылындағыв N 12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Қапал ауылы, Жібек жолы, 1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8-728-41-2-12-75</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қаласындағы N 13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Райымбек көшесі, 480 а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8-7272-68-03-98</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56</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қаласындағы N 14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Сарқан қаласы, Қойбагаров көшесі, 5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8-728-39-2-18-91</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Тоқжайлау ауылындағы N 15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Тоқжайлау ауылы, Центральная көшесі, 92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8-728-30-2-73-30</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Бастөбе ауылындағы N 16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Бастөбе ауылы, С.Юн көшесі, 27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8-728-34-2-17-68</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59</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қаласындағы N 17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Қ.Сатпаев көшесі, 66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8-728-35-4-11-39</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Жаркент қаласындағы N 18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Жаркент қаласы, Х.Абдуллин көшесі, 76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8-728-31-5-42-53</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қаласындағы N 19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Ярославский көшесі,6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8-728-2-21-41-20</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қаласындағы N 20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Сейфиллин көшесі,3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8-727-72-4-21-07</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Жансүгуров кентіндегі  N21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Ақсу ауданы, Жансүгуров кенті, Қабанбай батыр көшесі, 4 үй </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8-728-32-2-23-78</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Көксу бекетіндегі N 22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Көксу бекеті</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8-728-38-2-93-02</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Жалаңаш ауылындағы N 23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Райымбек ауданы, Жалаңаш ауылы, И.Жендеев көшесі,3 үй </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8-727-77-2-32-16</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66</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Жауғашты ауылындағы N 01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Жауғашты ауылы, ЛА 155/4</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8-7272-91-64-58</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Заречный ауылындағы N 02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Заречный ауылы, ЛА 155/14</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8-7272-62-66-40 </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Заречный ауылындағы N 03 кәсіптік лицей</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Заречный ауылы, ЛА 155/8</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8-7272-62-66-40 </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"Альтернатива" кәсіптік лицейі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Өтеген батыр көшесі, Батталханов көшесі,22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8-7272-51-79-09</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Профессиональный лицей "Перспектива"</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Насупбеков көшесі,10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8-7273-97-71-75</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71</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кәсіптік лицейі</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Есік қаласы, Талгарская көшесі,5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8-727-75-4-35-61</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72</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"Сенім" кәсіптік мектеп</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Рустембеков көшесі, 31 үй</w:t>
            </w:r>
            <w:r>
              <w:br/>
            </w:r>
            <w:r>
              <w:rPr>
                <w:rFonts w:ascii="Times New Roman"/>
                <w:b w:val="false"/>
                <w:i w:val="false"/>
                <w:color w:val="000000"/>
                <w:sz w:val="20"/>
              </w:rPr>
              <w:t>
</w:t>
            </w:r>
          </w:p>
        </w:tc>
        <w:tc>
          <w:tcPr>
            <w:tcW w:w="5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8-728-2-21-60-90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ұйымдарында оқитындарға</w:t>
            </w:r>
            <w:r>
              <w:br/>
            </w:r>
            <w:r>
              <w:rPr>
                <w:rFonts w:ascii="Times New Roman"/>
                <w:b w:val="false"/>
                <w:i w:val="false"/>
                <w:color w:val="000000"/>
                <w:sz w:val="20"/>
              </w:rPr>
              <w:t>жатақхана беру" мемлекеттік</w:t>
            </w:r>
            <w:r>
              <w:br/>
            </w:r>
            <w:r>
              <w:rPr>
                <w:rFonts w:ascii="Times New Roman"/>
                <w:b w:val="false"/>
                <w:i w:val="false"/>
                <w:color w:val="000000"/>
                <w:sz w:val="20"/>
              </w:rPr>
              <w:t>қызметі регламентіне N 2 қосымша</w:t>
            </w:r>
          </w:p>
        </w:tc>
      </w:tr>
    </w:tbl>
    <w:p>
      <w:pPr>
        <w:spacing w:after="0"/>
        <w:ind w:left="0"/>
        <w:jc w:val="left"/>
      </w:pPr>
      <w:r>
        <w:rPr>
          <w:rFonts w:ascii="Times New Roman"/>
          <w:b/>
          <w:i w:val="false"/>
          <w:color w:val="000000"/>
        </w:rPr>
        <w:t xml:space="preserve"> Мемлекеттік қызмет көрсету Регламенті "Техникалық және</w:t>
      </w:r>
      <w:r>
        <w:br/>
      </w:r>
      <w:r>
        <w:rPr>
          <w:rFonts w:ascii="Times New Roman"/>
          <w:b/>
          <w:i w:val="false"/>
          <w:color w:val="000000"/>
        </w:rPr>
        <w:t>кәсіптік білім беру ұйымдарындағы білім алушыларға жатақхана</w:t>
      </w:r>
      <w:r>
        <w:br/>
      </w:r>
      <w:r>
        <w:rPr>
          <w:rFonts w:ascii="Times New Roman"/>
          <w:b/>
          <w:i w:val="false"/>
          <w:color w:val="000000"/>
        </w:rPr>
        <w:t>беру" (мемлекеттік қызмет көрсету стандарттың атауы)</w:t>
      </w:r>
      <w:r>
        <w:br/>
      </w:r>
      <w:r>
        <w:rPr>
          <w:rFonts w:ascii="Times New Roman"/>
          <w:b/>
          <w:i w:val="false"/>
          <w:color w:val="000000"/>
        </w:rPr>
        <w:t>1. Кесте Құрылымдық- функционалдық бірлік іс-әрекетінің</w:t>
      </w:r>
      <w:r>
        <w:br/>
      </w:r>
      <w:r>
        <w:rPr>
          <w:rFonts w:ascii="Times New Roman"/>
          <w:b/>
          <w:i w:val="false"/>
          <w:color w:val="000000"/>
        </w:rPr>
        <w:t>сипаттамасы (ҚФБ)</w:t>
      </w:r>
    </w:p>
    <w:p>
      <w:pPr>
        <w:spacing w:after="0"/>
        <w:ind w:left="0"/>
        <w:jc w:val="left"/>
      </w:pPr>
      <w:r>
        <w:rPr>
          <w:rFonts w:ascii="Times New Roman"/>
          <w:b w:val="false"/>
          <w:i w:val="false"/>
          <w:color w:val="000000"/>
          <w:sz w:val="28"/>
        </w:rPr>
        <w:t>      1) ТжКБ оқу орындарымен байланыс жасау барысында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1"/>
        <w:gridCol w:w="3562"/>
        <w:gridCol w:w="4956"/>
        <w:gridCol w:w="2451"/>
      </w:tblGrid>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іс-әрекеті (барысы, жұмыс ағымы)</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іс-әрекет (барысы, жұмыс ағымы)</w:t>
            </w: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ұйымының оқу бөлімінің қызметкері</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ұйымының оқу бөлімінің қызметкері</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атауы (үдеріс, операциялар ) және олардың сипаттамалары</w:t>
            </w: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 көрсету стандартының 11 п.көрсетілген, тұтынушылар ұсынған құжаттарды тексеру және қабылдау</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Түскен құжаттардың толықтығын тексеру, мағұлматтарды зерттеу</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ұйымдастырушылық-</w:t>
            </w:r>
            <w:r>
              <w:br/>
            </w:r>
            <w:r>
              <w:rPr>
                <w:rFonts w:ascii="Times New Roman"/>
                <w:b w:val="false"/>
                <w:i w:val="false"/>
                <w:color w:val="000000"/>
                <w:sz w:val="20"/>
              </w:rPr>
              <w:t>
өкімдік шешім)</w:t>
            </w: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Мәліметтер</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ұйымдарының басшыларына құжаттарды беру</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күні </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ҚФБ атауы </w:t>
            </w: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ұйымының басшылығы</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ұйымының басшылығы</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атауы (үдеріс, операциялар) және олардың сипаттамалары</w:t>
            </w: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Түскен құжаттардың толықтығын тексеру, мағұлматтарды зерттеу Шешім қабылдау</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Түскен құжаттардың толықтығын тексеру, мағұлматтарды зерттеу Шешім қабылдау</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ұйымдастырушылық-</w:t>
            </w:r>
            <w:r>
              <w:br/>
            </w:r>
            <w:r>
              <w:rPr>
                <w:rFonts w:ascii="Times New Roman"/>
                <w:b w:val="false"/>
                <w:i w:val="false"/>
                <w:color w:val="000000"/>
                <w:sz w:val="20"/>
              </w:rPr>
              <w:t>
шешім)</w:t>
            </w: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ұйымдарында оқитындарға</w:t>
            </w:r>
            <w:r>
              <w:br/>
            </w:r>
            <w:r>
              <w:rPr>
                <w:rFonts w:ascii="Times New Roman"/>
                <w:b w:val="false"/>
                <w:i w:val="false"/>
                <w:color w:val="000000"/>
                <w:sz w:val="20"/>
              </w:rPr>
              <w:t>жатақхана беру" мемлекеттік</w:t>
            </w:r>
            <w:r>
              <w:br/>
            </w:r>
            <w:r>
              <w:rPr>
                <w:rFonts w:ascii="Times New Roman"/>
                <w:b w:val="false"/>
                <w:i w:val="false"/>
                <w:color w:val="000000"/>
                <w:sz w:val="20"/>
              </w:rPr>
              <w:t>қызметі регламентіне N 3 қосымша</w:t>
            </w:r>
          </w:p>
        </w:tc>
      </w:tr>
    </w:tbl>
    <w:p>
      <w:pPr>
        <w:spacing w:after="0"/>
        <w:ind w:left="0"/>
        <w:jc w:val="left"/>
      </w:pPr>
      <w:r>
        <w:rPr>
          <w:rFonts w:ascii="Times New Roman"/>
          <w:b/>
          <w:i w:val="false"/>
          <w:color w:val="000000"/>
        </w:rPr>
        <w:t xml:space="preserve"> Мемлекеттік қызмет көрсетуге өтініштің нысаны</w:t>
      </w:r>
      <w:r>
        <w:br/>
      </w:r>
      <w:r>
        <w:rPr>
          <w:rFonts w:ascii="Times New Roman"/>
          <w:b/>
          <w:i w:val="false"/>
          <w:color w:val="000000"/>
        </w:rPr>
        <w:t>Техникалық және кәсіптік білім берудің білімділік</w:t>
      </w:r>
      <w:r>
        <w:br/>
      </w:r>
      <w:r>
        <w:rPr>
          <w:rFonts w:ascii="Times New Roman"/>
          <w:b/>
          <w:i w:val="false"/>
          <w:color w:val="000000"/>
        </w:rPr>
        <w:t>бағдарламалары бойынша кадрлар дайындайтын білім беру</w:t>
      </w:r>
      <w:r>
        <w:br/>
      </w:r>
      <w:r>
        <w:rPr>
          <w:rFonts w:ascii="Times New Roman"/>
          <w:b/>
          <w:i w:val="false"/>
          <w:color w:val="000000"/>
        </w:rPr>
        <w:t>ұйымдарының жатақханалар алуға өтініштерінің нысаны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ұйымдарында оқитындарға</w:t>
            </w:r>
            <w:r>
              <w:br/>
            </w:r>
            <w:r>
              <w:rPr>
                <w:rFonts w:ascii="Times New Roman"/>
                <w:b w:val="false"/>
                <w:i w:val="false"/>
                <w:color w:val="000000"/>
                <w:sz w:val="20"/>
              </w:rPr>
              <w:t>жатақхана беру" мемлекеттік</w:t>
            </w:r>
            <w:r>
              <w:br/>
            </w:r>
            <w:r>
              <w:rPr>
                <w:rFonts w:ascii="Times New Roman"/>
                <w:b w:val="false"/>
                <w:i w:val="false"/>
                <w:color w:val="000000"/>
                <w:sz w:val="20"/>
              </w:rPr>
              <w:t>қызметі регламентіне N 4 қосымша</w:t>
            </w:r>
          </w:p>
        </w:tc>
      </w:tr>
    </w:tbl>
    <w:p>
      <w:pPr>
        <w:spacing w:after="0"/>
        <w:ind w:left="0"/>
        <w:jc w:val="left"/>
      </w:pPr>
      <w:r>
        <w:rPr>
          <w:rFonts w:ascii="Times New Roman"/>
          <w:b/>
          <w:i w:val="false"/>
          <w:color w:val="000000"/>
        </w:rPr>
        <w:t xml:space="preserve"> Тұтынушыға жатақханада тұру үшін орын алуға ұсынылған хабарлау</w:t>
      </w:r>
      <w:r>
        <w:br/>
      </w:r>
      <w:r>
        <w:rPr>
          <w:rFonts w:ascii="Times New Roman"/>
          <w:b/>
          <w:i w:val="false"/>
          <w:color w:val="000000"/>
        </w:rPr>
        <w:t>нысаны</w:t>
      </w:r>
      <w:r>
        <w:br/>
      </w:r>
      <w:r>
        <w:rPr>
          <w:rFonts w:ascii="Times New Roman"/>
          <w:b/>
          <w:i w:val="false"/>
          <w:color w:val="000000"/>
        </w:rPr>
        <w:t>Жатақханада тұру үшін орын ұсынылған білім алушылардың/ оқуға</w:t>
      </w:r>
      <w:r>
        <w:br/>
      </w:r>
      <w:r>
        <w:rPr>
          <w:rFonts w:ascii="Times New Roman"/>
          <w:b/>
          <w:i w:val="false"/>
          <w:color w:val="000000"/>
        </w:rPr>
        <w:t>түскендердің тізімі (ТжКБ оқу орнының фойесінде қалқаға</w:t>
      </w:r>
      <w:r>
        <w:br/>
      </w:r>
      <w:r>
        <w:rPr>
          <w:rFonts w:ascii="Times New Roman"/>
          <w:b/>
          <w:i w:val="false"/>
          <w:color w:val="000000"/>
        </w:rPr>
        <w:t>ілінеді)</w:t>
      </w:r>
      <w:r>
        <w:br/>
      </w:r>
      <w:r>
        <w:rPr>
          <w:rFonts w:ascii="Times New Roman"/>
          <w:b/>
          <w:i w:val="false"/>
          <w:color w:val="000000"/>
        </w:rPr>
        <w:t>Мемлекеттік қызмет көрсетуге шығу нысаны</w:t>
      </w:r>
      <w:r>
        <w:br/>
      </w:r>
      <w:r>
        <w:rPr>
          <w:rFonts w:ascii="Times New Roman"/>
          <w:b/>
          <w:i w:val="false"/>
          <w:color w:val="000000"/>
        </w:rPr>
        <w:t>"Жатақханада тұру үшін орын алу жолдамасы"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ұйымдарында оқитындарға</w:t>
            </w:r>
            <w:r>
              <w:br/>
            </w:r>
            <w:r>
              <w:rPr>
                <w:rFonts w:ascii="Times New Roman"/>
                <w:b w:val="false"/>
                <w:i w:val="false"/>
                <w:color w:val="000000"/>
                <w:sz w:val="20"/>
              </w:rPr>
              <w:t>жатақхана беру" мемлекеттік</w:t>
            </w:r>
            <w:r>
              <w:br/>
            </w:r>
            <w:r>
              <w:rPr>
                <w:rFonts w:ascii="Times New Roman"/>
                <w:b w:val="false"/>
                <w:i w:val="false"/>
                <w:color w:val="000000"/>
                <w:sz w:val="20"/>
              </w:rPr>
              <w:t>қызметі регламентіне N 5 қосымша</w:t>
            </w:r>
          </w:p>
        </w:tc>
      </w:tr>
    </w:tbl>
    <w:p>
      <w:pPr>
        <w:spacing w:after="0"/>
        <w:ind w:left="0"/>
        <w:jc w:val="left"/>
      </w:pPr>
      <w:r>
        <w:rPr>
          <w:rFonts w:ascii="Times New Roman"/>
          <w:b/>
          <w:i w:val="false"/>
          <w:color w:val="000000"/>
        </w:rPr>
        <w:t xml:space="preserve"> Тұтынушыға ұсынылатын мемлекеттік қызмет көрсетуден бас</w:t>
      </w:r>
      <w:r>
        <w:br/>
      </w:r>
      <w:r>
        <w:rPr>
          <w:rFonts w:ascii="Times New Roman"/>
          <w:b/>
          <w:i w:val="false"/>
          <w:color w:val="000000"/>
        </w:rPr>
        <w:t>тартудың шығу нысаны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86" w:id="35"/>
    <w:p>
      <w:pPr>
        <w:spacing w:after="0"/>
        <w:ind w:left="0"/>
        <w:jc w:val="left"/>
      </w:pPr>
      <w:r>
        <w:rPr>
          <w:rFonts w:ascii="Times New Roman"/>
          <w:b/>
          <w:i w:val="false"/>
          <w:color w:val="000000"/>
        </w:rPr>
        <w:t xml:space="preserve"> "Техникалық және кәсіптік білім беру бағдарламалары бойынша</w:t>
      </w:r>
      <w:r>
        <w:br/>
      </w:r>
      <w:r>
        <w:rPr>
          <w:rFonts w:ascii="Times New Roman"/>
          <w:b/>
          <w:i w:val="false"/>
          <w:color w:val="000000"/>
        </w:rPr>
        <w:t>кадрлар даярлауды жүзеге асыратын білім беру ұйымдарына</w:t>
      </w:r>
      <w:r>
        <w:br/>
      </w:r>
      <w:r>
        <w:rPr>
          <w:rFonts w:ascii="Times New Roman"/>
          <w:b/>
          <w:i w:val="false"/>
          <w:color w:val="000000"/>
        </w:rPr>
        <w:t>құжаттарды қабылдау және оқуға қабылдау" мемлекеттiк қызмет</w:t>
      </w:r>
      <w:r>
        <w:br/>
      </w:r>
      <w:r>
        <w:rPr>
          <w:rFonts w:ascii="Times New Roman"/>
          <w:b/>
          <w:i w:val="false"/>
          <w:color w:val="000000"/>
        </w:rPr>
        <w:t>регламенті</w:t>
      </w:r>
      <w:r>
        <w:br/>
      </w:r>
      <w:r>
        <w:rPr>
          <w:rFonts w:ascii="Times New Roman"/>
          <w:b/>
          <w:i w:val="false"/>
          <w:color w:val="000000"/>
        </w:rPr>
        <w:t>1. Негізгі ұғымдар</w:t>
      </w:r>
    </w:p>
    <w:bookmarkEnd w:id="35"/>
    <w:p>
      <w:pPr>
        <w:spacing w:after="0"/>
        <w:ind w:left="0"/>
        <w:jc w:val="left"/>
      </w:pPr>
      <w:r>
        <w:rPr>
          <w:rFonts w:ascii="Times New Roman"/>
          <w:b w:val="false"/>
          <w:i w:val="false"/>
          <w:color w:val="000000"/>
          <w:sz w:val="28"/>
        </w:rPr>
        <w:t>      1. Осы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 жөніндегі мемлекеттік қызмет көрсету регламентінде (бұдан әрі - Регламент) келесі келесі ұғымдар қолданады:</w:t>
      </w:r>
      <w:r>
        <w:br/>
      </w:r>
      <w:r>
        <w:rPr>
          <w:rFonts w:ascii="Times New Roman"/>
          <w:b w:val="false"/>
          <w:i w:val="false"/>
          <w:color w:val="000000"/>
          <w:sz w:val="28"/>
        </w:rPr>
        <w:t>
      1) тұтынушы – жеке тұлға;</w:t>
      </w:r>
      <w:r>
        <w:br/>
      </w:r>
      <w:r>
        <w:rPr>
          <w:rFonts w:ascii="Times New Roman"/>
          <w:b w:val="false"/>
          <w:i w:val="false"/>
          <w:color w:val="000000"/>
          <w:sz w:val="28"/>
        </w:rPr>
        <w:t>
      2) жергілікті уәкілетті орган – техникалық және кәсіптік білім беру мекемесі;</w:t>
      </w:r>
      <w:r>
        <w:br/>
      </w:r>
      <w:r>
        <w:rPr>
          <w:rFonts w:ascii="Times New Roman"/>
          <w:b w:val="false"/>
          <w:i w:val="false"/>
          <w:color w:val="000000"/>
          <w:sz w:val="28"/>
        </w:rPr>
        <w:t>
      3) уәкілетті органның жауапты орындаушысы – техникалық және кәсіптік білім беру мекемесінің қабылдау комиссиясының төрағасы;</w:t>
      </w:r>
      <w:r>
        <w:br/>
      </w:r>
      <w:r>
        <w:rPr>
          <w:rFonts w:ascii="Times New Roman"/>
          <w:b w:val="false"/>
          <w:i w:val="false"/>
          <w:color w:val="000000"/>
          <w:sz w:val="28"/>
        </w:rPr>
        <w:t>
      4) уәкілетті органның басшысы – техникалық және кәсіптік білім беру мекемесінің бастығы.</w:t>
      </w:r>
      <w:r>
        <w:br/>
      </w:r>
      <w:r>
        <w:rPr>
          <w:rFonts w:ascii="Times New Roman"/>
          <w:b w:val="false"/>
          <w:i w:val="false"/>
          <w:color w:val="000000"/>
          <w:sz w:val="28"/>
        </w:rPr>
        <w:t>
</w:t>
      </w:r>
    </w:p>
    <w:bookmarkStart w:name="z88" w:id="36"/>
    <w:p>
      <w:pPr>
        <w:spacing w:after="0"/>
        <w:ind w:left="0"/>
        <w:jc w:val="left"/>
      </w:pPr>
      <w:r>
        <w:rPr>
          <w:rFonts w:ascii="Times New Roman"/>
          <w:b/>
          <w:i w:val="false"/>
          <w:color w:val="000000"/>
        </w:rPr>
        <w:t xml:space="preserve"> 2. Жалпы ережелер</w:t>
      </w:r>
    </w:p>
    <w:bookmarkEnd w:id="36"/>
    <w:p>
      <w:pPr>
        <w:spacing w:after="0"/>
        <w:ind w:left="0"/>
        <w:jc w:val="left"/>
      </w:pPr>
      <w:r>
        <w:rPr>
          <w:rFonts w:ascii="Times New Roman"/>
          <w:b w:val="false"/>
          <w:i w:val="false"/>
          <w:color w:val="000000"/>
          <w:sz w:val="28"/>
        </w:rPr>
        <w:t>      2. Осы мемлекеттік қызметтің регламенті (бұдан соң - Регламент) Қазақстан Республикасының "Әкiмшiлiк рәсiмдер туралы" 2000 жылғы 27 қарашадағы Заңының 9-1-бабындағы 4 тармаққа сәйкес әзірленді.</w:t>
      </w:r>
      <w:r>
        <w:br/>
      </w:r>
      <w:r>
        <w:rPr>
          <w:rFonts w:ascii="Times New Roman"/>
          <w:b w:val="false"/>
          <w:i w:val="false"/>
          <w:color w:val="000000"/>
          <w:sz w:val="28"/>
        </w:rPr>
        <w:t>
      3. Мемлекеттік қызмет көрсету регламентінің 1-ші қосымшасына сәйкес техникалық және кәсіптік білім беру мекемелерімен көрсетіледі.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Білім беру ұйымдары көрсететін қызмет көрсету білім беру ұйымы бекітетін және құрылтайшымен келісілген қызмет көрсету тарифіне сәйкес ақылы негізде жүргізіледі.</w:t>
      </w:r>
      <w:r>
        <w:br/>
      </w:r>
      <w:r>
        <w:rPr>
          <w:rFonts w:ascii="Times New Roman"/>
          <w:b w:val="false"/>
          <w:i w:val="false"/>
          <w:color w:val="000000"/>
          <w:sz w:val="28"/>
        </w:rPr>
        <w:t>
      6. Мемлекеттік қызмет көрсету "Білім туралы" Қазақстан Республикасының 2007 жылғы 27 шілдедегі Заңының 26-бабымен және "Техникалық және кәсіптік білім берудің кәсіптік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N 130 қаулысымен және Қазақстан Республикасы Үкіметінің 2012 жылғы 31 тамыздағы N 1119 қаулысымен бекітілген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 мемлекеттік қызмет көрсету стандартына сәйкес ұсынылады (одан әрі - Стандарт).</w:t>
      </w:r>
      <w:r>
        <w:br/>
      </w:r>
      <w:r>
        <w:rPr>
          <w:rFonts w:ascii="Times New Roman"/>
          <w:b w:val="false"/>
          <w:i w:val="false"/>
          <w:color w:val="000000"/>
          <w:sz w:val="28"/>
        </w:rPr>
        <w:t>
      7. Мемлекеттік қызметті аяқтау нәтижесі стандартының 5 тармағы негізінде оқуға қабылдау туралы жалпы бұйрық немесе қызмет көрсетуден бас тартатындығы туралы дәлелді жауап беру болып табылады.</w:t>
      </w:r>
      <w:r>
        <w:br/>
      </w:r>
      <w:r>
        <w:rPr>
          <w:rFonts w:ascii="Times New Roman"/>
          <w:b w:val="false"/>
          <w:i w:val="false"/>
          <w:color w:val="000000"/>
          <w:sz w:val="28"/>
        </w:rPr>
        <w:t>
</w:t>
      </w:r>
    </w:p>
    <w:bookmarkStart w:name="z89" w:id="37"/>
    <w:p>
      <w:pPr>
        <w:spacing w:after="0"/>
        <w:ind w:left="0"/>
        <w:jc w:val="left"/>
      </w:pPr>
      <w:r>
        <w:rPr>
          <w:rFonts w:ascii="Times New Roman"/>
          <w:b/>
          <w:i w:val="false"/>
          <w:color w:val="000000"/>
        </w:rPr>
        <w:t xml:space="preserve"> 3. Мемлекеттік қызмет көрсету тәртiбiне қойылатын талаптар</w:t>
      </w:r>
    </w:p>
    <w:bookmarkEnd w:id="37"/>
    <w:p>
      <w:pPr>
        <w:spacing w:after="0"/>
        <w:ind w:left="0"/>
        <w:jc w:val="left"/>
      </w:pPr>
      <w:r>
        <w:rPr>
          <w:rFonts w:ascii="Times New Roman"/>
          <w:b w:val="false"/>
          <w:i w:val="false"/>
          <w:color w:val="000000"/>
          <w:sz w:val="28"/>
        </w:rPr>
        <w:t>      8. Мемлекеттік қызмет көрсету тәртібі туралы толық ақпарат техникалық және кәсіптік білім беру ұйымдарының интернет-ресурстарында және фойелерінде орналасқан стендтерде, сондай-ақ Қазақстан Республикасы Білім және ғылым министрлігінің (www.edu.gov.kz), әкімдіктердің, облыстық білім басқарманың (http:/almaobledu-gov.kz) ресми сайттарында орналастырылады.</w:t>
      </w:r>
      <w:r>
        <w:br/>
      </w:r>
      <w:r>
        <w:rPr>
          <w:rFonts w:ascii="Times New Roman"/>
          <w:b w:val="false"/>
          <w:i w:val="false"/>
          <w:color w:val="000000"/>
          <w:sz w:val="28"/>
        </w:rPr>
        <w:t>
      9. Мемлекеттік қызмет негізгі орта (жалпы негізгі), жалпы орта (орта жалпы), техникалық және кәсіптік (кәсіптік бастауыш және кәсіптік орта), орта білімнен кейінгі, жоғары (кәсіптік жоғары) білімі бар Қазақстан Республикасының азаматтарына, шетелдік азаматтарға және азаматтығы жоқ тұлғаларға (бұдан әрі – мемлекеттік қызметті алушы) көрсетіледі.</w:t>
      </w:r>
      <w:r>
        <w:br/>
      </w:r>
      <w:r>
        <w:rPr>
          <w:rFonts w:ascii="Times New Roman"/>
          <w:b w:val="false"/>
          <w:i w:val="false"/>
          <w:color w:val="000000"/>
          <w:sz w:val="28"/>
        </w:rPr>
        <w:t>
      10. Мемлекеттік қызмет көрсетудің мерзімдері:</w:t>
      </w:r>
      <w:r>
        <w:br/>
      </w:r>
      <w:r>
        <w:rPr>
          <w:rFonts w:ascii="Times New Roman"/>
          <w:b w:val="false"/>
          <w:i w:val="false"/>
          <w:color w:val="000000"/>
          <w:sz w:val="28"/>
        </w:rPr>
        <w:t>
      1) мемлекеттік қызметті алушы осы стандарттың 11-тармағында айқындалған қажетті құжаттарды тапсырған сәттен бастап құжаттарды қабылдау кезеңінде – 60 минуттан аспайды;</w:t>
      </w:r>
      <w:r>
        <w:br/>
      </w:r>
      <w:r>
        <w:rPr>
          <w:rFonts w:ascii="Times New Roman"/>
          <w:b w:val="false"/>
          <w:i w:val="false"/>
          <w:color w:val="000000"/>
          <w:sz w:val="28"/>
        </w:rPr>
        <w:t>
      2) мемлекеттік қызмет көрсетуді алу үшін жүгінген сәттен – өтініш түскен күнінен бастап Үлгі қағидаларда белгіленген білім алушы қатарына қабылдау кезеңіне күндізгі оқу нысанына 30 тамызға, сырттай оқу нысанына 30 қыркүйекке дейін;</w:t>
      </w:r>
      <w:r>
        <w:br/>
      </w:r>
      <w:r>
        <w:rPr>
          <w:rFonts w:ascii="Times New Roman"/>
          <w:b w:val="false"/>
          <w:i w:val="false"/>
          <w:color w:val="000000"/>
          <w:sz w:val="28"/>
        </w:rPr>
        <w:t>
      Құжаттар тіркелген күннен бастап бір аптадан аспайтын мерзімде қабылдау комиссиясы оқуға түсушілерге түсу емтихандарына жіберілгендіктері туралы хабарлайды.</w:t>
      </w:r>
      <w:r>
        <w:br/>
      </w:r>
      <w:r>
        <w:rPr>
          <w:rFonts w:ascii="Times New Roman"/>
          <w:b w:val="false"/>
          <w:i w:val="false"/>
          <w:color w:val="000000"/>
          <w:sz w:val="28"/>
        </w:rPr>
        <w:t>
      11. Мемлекеттік қызметті алушы стандарттың 16 тармағында көрсетілген қажетті құжаттарды толық ұсынбауы мемлекеттік қызмет көрсетуден бас тартуға негіз болады, бас тарту себептері жазбаша негізделеді. Мемлекеттік қызмет көрсетуді тоқтатуға негіздемелер жоқ.</w:t>
      </w:r>
      <w:r>
        <w:br/>
      </w:r>
      <w:r>
        <w:rPr>
          <w:rFonts w:ascii="Times New Roman"/>
          <w:b w:val="false"/>
          <w:i w:val="false"/>
          <w:color w:val="000000"/>
          <w:sz w:val="28"/>
        </w:rPr>
        <w:t>
      12. Уәкілетті орган арқылы 5,6,7,8 үлгілерде көрсетілген қосымшаларға сәйкес тұтынушыдан мемлекеттік қызмет көрсетуге өтініш алғаннан бастап мемлекеттік қызметтің нәтижесін ұсынғанға дейінгі кезеңдер көрсетілген.</w:t>
      </w:r>
      <w:r>
        <w:br/>
      </w:r>
      <w:r>
        <w:rPr>
          <w:rFonts w:ascii="Times New Roman"/>
          <w:b w:val="false"/>
          <w:i w:val="false"/>
          <w:color w:val="000000"/>
          <w:sz w:val="28"/>
        </w:rPr>
        <w:t>
      Мемлекеттік қызметті алу үшін мемлекеттік қызметті алушылар стандарттың 11 тармағында көрсетілген құжаттарды ұсынады.</w:t>
      </w:r>
      <w:r>
        <w:br/>
      </w:r>
      <w:r>
        <w:rPr>
          <w:rFonts w:ascii="Times New Roman"/>
          <w:b w:val="false"/>
          <w:i w:val="false"/>
          <w:color w:val="000000"/>
          <w:sz w:val="28"/>
        </w:rPr>
        <w:t>
      1) жеке басын куәландыратын құжат;</w:t>
      </w:r>
      <w:r>
        <w:br/>
      </w:r>
      <w:r>
        <w:rPr>
          <w:rFonts w:ascii="Times New Roman"/>
          <w:b w:val="false"/>
          <w:i w:val="false"/>
          <w:color w:val="000000"/>
          <w:sz w:val="28"/>
        </w:rPr>
        <w:t>
      2) білімі туралы құжаттар (түпнұсқа);</w:t>
      </w:r>
      <w:r>
        <w:br/>
      </w:r>
      <w:r>
        <w:rPr>
          <w:rFonts w:ascii="Times New Roman"/>
          <w:b w:val="false"/>
          <w:i w:val="false"/>
          <w:color w:val="000000"/>
          <w:sz w:val="28"/>
        </w:rPr>
        <w:t>
      3) білім беру ұйымына оқуға қабылдау туралы өтініш;</w:t>
      </w:r>
      <w:r>
        <w:br/>
      </w:r>
      <w:r>
        <w:rPr>
          <w:rFonts w:ascii="Times New Roman"/>
          <w:b w:val="false"/>
          <w:i w:val="false"/>
          <w:color w:val="000000"/>
          <w:sz w:val="28"/>
        </w:rPr>
        <w:t>
      4) N 086-У нысанындағы медициналық анықтама флюрография суретімен (І және ІІ топтағы мүгедектер мен бала жасынан мүгедектер үшін медециналық-әлеуметтік сараптама қорытындысы) қоса беріледі;</w:t>
      </w:r>
      <w:r>
        <w:br/>
      </w:r>
      <w:r>
        <w:rPr>
          <w:rFonts w:ascii="Times New Roman"/>
          <w:b w:val="false"/>
          <w:i w:val="false"/>
          <w:color w:val="000000"/>
          <w:sz w:val="28"/>
        </w:rPr>
        <w:t>
      5) 3х4 көлемдегі 4 фотосурет.</w:t>
      </w:r>
      <w:r>
        <w:br/>
      </w:r>
      <w:r>
        <w:rPr>
          <w:rFonts w:ascii="Times New Roman"/>
          <w:b w:val="false"/>
          <w:i w:val="false"/>
          <w:color w:val="000000"/>
          <w:sz w:val="28"/>
        </w:rPr>
        <w:t>
      Жеке басын куәландыратын құжаттарды оқуға түсушінің заңды өкілдері жеке өздері ұсынады.</w:t>
      </w:r>
      <w:r>
        <w:br/>
      </w:r>
      <w:r>
        <w:rPr>
          <w:rFonts w:ascii="Times New Roman"/>
          <w:b w:val="false"/>
          <w:i w:val="false"/>
          <w:color w:val="000000"/>
          <w:sz w:val="28"/>
        </w:rPr>
        <w:t>
      Шетелдіктер және азаматтығы жоқ тұлғалар мәртебесін анықтайтын, тұрғылықты жерге тіркелгендігі туралы белгісі бар құжатты ұсынады:</w:t>
      </w:r>
      <w:r>
        <w:br/>
      </w:r>
      <w:r>
        <w:rPr>
          <w:rFonts w:ascii="Times New Roman"/>
          <w:b w:val="false"/>
          <w:i w:val="false"/>
          <w:color w:val="000000"/>
          <w:sz w:val="28"/>
        </w:rPr>
        <w:t>
      1) шетелдік – шетелдіктің Қазақстан Республикасында тұруға ықтиярхаты;</w:t>
      </w:r>
      <w:r>
        <w:br/>
      </w:r>
      <w:r>
        <w:rPr>
          <w:rFonts w:ascii="Times New Roman"/>
          <w:b w:val="false"/>
          <w:i w:val="false"/>
          <w:color w:val="000000"/>
          <w:sz w:val="28"/>
        </w:rPr>
        <w:t>
      2) азаматтығы жоқ тұлға – азаматтығы жоқ тұлғаның куәлігі;</w:t>
      </w:r>
      <w:r>
        <w:br/>
      </w:r>
      <w:r>
        <w:rPr>
          <w:rFonts w:ascii="Times New Roman"/>
          <w:b w:val="false"/>
          <w:i w:val="false"/>
          <w:color w:val="000000"/>
          <w:sz w:val="28"/>
        </w:rPr>
        <w:t>
      3) босқын – босқынның куәлігі;</w:t>
      </w:r>
      <w:r>
        <w:br/>
      </w:r>
      <w:r>
        <w:rPr>
          <w:rFonts w:ascii="Times New Roman"/>
          <w:b w:val="false"/>
          <w:i w:val="false"/>
          <w:color w:val="000000"/>
          <w:sz w:val="28"/>
        </w:rPr>
        <w:t>
      4) пана іздеуші тұлға – пана іздеуші тұлғаның куәлігі;</w:t>
      </w:r>
      <w:r>
        <w:br/>
      </w:r>
      <w:r>
        <w:rPr>
          <w:rFonts w:ascii="Times New Roman"/>
          <w:b w:val="false"/>
          <w:i w:val="false"/>
          <w:color w:val="000000"/>
          <w:sz w:val="28"/>
        </w:rPr>
        <w:t>
      5) оралман – оралманның куәлігі.</w:t>
      </w:r>
      <w:r>
        <w:br/>
      </w:r>
      <w:r>
        <w:rPr>
          <w:rFonts w:ascii="Times New Roman"/>
          <w:b w:val="false"/>
          <w:i w:val="false"/>
          <w:color w:val="000000"/>
          <w:sz w:val="28"/>
        </w:rPr>
        <w:t>
      Оқуға түсушілерден түскен өтініштер білім беру ұйымының тіркеу журналдарына оқытудың нысандары бойынша тіркеледі.</w:t>
      </w:r>
      <w:r>
        <w:br/>
      </w:r>
      <w:r>
        <w:rPr>
          <w:rFonts w:ascii="Times New Roman"/>
          <w:b w:val="false"/>
          <w:i w:val="false"/>
          <w:color w:val="000000"/>
          <w:sz w:val="28"/>
        </w:rPr>
        <w:t>
      Кешенді тестілеу сертификатын (жоғары оқу орындарына түсу үшін ағымдағы жылы кешенді тестілеуге қатысқан өткен жылғы түлектер) немесе ҰБТ нәтижелері туралы сертификатын тапсырған (ағымдағы жылы ұлттық бірыңғай тестілеуге қатысқан бітірушілер) тұлғалар түсу емтихандарынан босатылады және Үлгі қағидалардың талаптарына сәйкес конкурсқа жіберіледі.</w:t>
      </w:r>
      <w:r>
        <w:br/>
      </w:r>
      <w:r>
        <w:rPr>
          <w:rFonts w:ascii="Times New Roman"/>
          <w:b w:val="false"/>
          <w:i w:val="false"/>
          <w:color w:val="000000"/>
          <w:sz w:val="28"/>
        </w:rPr>
        <w:t>
      13. Мемлекеттік қызмет стандарттың 9 тармағына сәйкес көрсетіледі.</w:t>
      </w:r>
      <w:r>
        <w:br/>
      </w:r>
      <w:r>
        <w:rPr>
          <w:rFonts w:ascii="Times New Roman"/>
          <w:b w:val="false"/>
          <w:i w:val="false"/>
          <w:color w:val="000000"/>
          <w:sz w:val="28"/>
        </w:rPr>
        <w:t>
      1) оқудың күндізгі нысанына – 20 маусым мен 20 тамыз аралығында;</w:t>
      </w:r>
      <w:r>
        <w:br/>
      </w:r>
      <w:r>
        <w:rPr>
          <w:rFonts w:ascii="Times New Roman"/>
          <w:b w:val="false"/>
          <w:i w:val="false"/>
          <w:color w:val="000000"/>
          <w:sz w:val="28"/>
        </w:rPr>
        <w:t>
      2) оқудың кешкі және сырттай нысанына – 20 маусым мен 20 қыркүйек аралығында;</w:t>
      </w:r>
      <w:r>
        <w:br/>
      </w:r>
      <w:r>
        <w:rPr>
          <w:rFonts w:ascii="Times New Roman"/>
          <w:b w:val="false"/>
          <w:i w:val="false"/>
          <w:color w:val="000000"/>
          <w:sz w:val="28"/>
        </w:rPr>
        <w:t>
      3) өнер және мәдениет мамандықтары бойынша 20 маусым мен 20 шілде аралығында жүзеге асырылады.</w:t>
      </w:r>
      <w:r>
        <w:br/>
      </w:r>
      <w:r>
        <w:rPr>
          <w:rFonts w:ascii="Times New Roman"/>
          <w:b w:val="false"/>
          <w:i w:val="false"/>
          <w:color w:val="000000"/>
          <w:sz w:val="28"/>
        </w:rPr>
        <w:t>
      Түсу емтихандары күндізгі оқу бөліміне 1 тамыз бен 28 тамыз, кешкі және сырттай оқу бөліміне 1 тамыз бен 25 қыркүйек, өнер және мәдениет мамандықтарына немесе шығармашылық емтиханы 21 шілде мен 28 шілде аралығында өткізіледі.</w:t>
      </w:r>
      <w:r>
        <w:br/>
      </w:r>
      <w:r>
        <w:rPr>
          <w:rFonts w:ascii="Times New Roman"/>
          <w:b w:val="false"/>
          <w:i w:val="false"/>
          <w:color w:val="000000"/>
          <w:sz w:val="28"/>
        </w:rPr>
        <w:t>
      Техникалық және кәсіптік білім беретін білім беру бағдарламалары бойынша білім алушылар құрамына қабылдау күндізгі оқу бөліміне 25 тамыз бен 30 тамыз, кешкі және сырттай оқу нысанына 15 қыркүйек пен 30 қыркүйек аралығында жүргізіледі;</w:t>
      </w:r>
      <w:r>
        <w:br/>
      </w:r>
      <w:r>
        <w:rPr>
          <w:rFonts w:ascii="Times New Roman"/>
          <w:b w:val="false"/>
          <w:i w:val="false"/>
          <w:color w:val="000000"/>
          <w:sz w:val="28"/>
        </w:rPr>
        <w:t>
      2) белгіленген жұмыс кестесіне сәйкес демалыс және мереке күндерін қоспағанда, түскі үзіліспен сағат 9.00-ден 18.00-ге дейін көрсетіледі;</w:t>
      </w:r>
      <w:r>
        <w:br/>
      </w:r>
      <w:r>
        <w:rPr>
          <w:rFonts w:ascii="Times New Roman"/>
          <w:b w:val="false"/>
          <w:i w:val="false"/>
          <w:color w:val="000000"/>
          <w:sz w:val="28"/>
        </w:rPr>
        <w:t>
      3) қабылдау алдын ала жазылусыз және жедел қызмет көрсетусіз кезек күту тәртібімен жүзеге асырылады.</w:t>
      </w:r>
      <w:r>
        <w:br/>
      </w:r>
      <w:r>
        <w:rPr>
          <w:rFonts w:ascii="Times New Roman"/>
          <w:b w:val="false"/>
          <w:i w:val="false"/>
          <w:color w:val="000000"/>
          <w:sz w:val="28"/>
        </w:rPr>
        <w:t>
</w:t>
      </w:r>
    </w:p>
    <w:bookmarkStart w:name="z90" w:id="38"/>
    <w:p>
      <w:pPr>
        <w:spacing w:after="0"/>
        <w:ind w:left="0"/>
        <w:jc w:val="left"/>
      </w:pPr>
      <w:r>
        <w:rPr>
          <w:rFonts w:ascii="Times New Roman"/>
          <w:b/>
          <w:i w:val="false"/>
          <w:color w:val="000000"/>
        </w:rPr>
        <w:t xml:space="preserve"> 4. Мемлекеттік қызмет көрсету барысында әрекет ету</w:t>
      </w:r>
      <w:r>
        <w:br/>
      </w:r>
      <w:r>
        <w:rPr>
          <w:rFonts w:ascii="Times New Roman"/>
          <w:b/>
          <w:i w:val="false"/>
          <w:color w:val="000000"/>
        </w:rPr>
        <w:t>(өзара қызметтердің) тәртібінің сипаттамасы</w:t>
      </w:r>
    </w:p>
    <w:bookmarkEnd w:id="38"/>
    <w:p>
      <w:pPr>
        <w:spacing w:after="0"/>
        <w:ind w:left="0"/>
        <w:jc w:val="left"/>
      </w:pPr>
      <w:r>
        <w:rPr>
          <w:rFonts w:ascii="Times New Roman"/>
          <w:b w:val="false"/>
          <w:i w:val="false"/>
          <w:color w:val="000000"/>
          <w:sz w:val="28"/>
        </w:rPr>
        <w:t>      14. Құжат қабылдауды уәкілетті органның жауапты қызметкері осы регламенттің 1-қосымшасында көрсетілген мекенжайлар бойынша жүргізеді</w:t>
      </w:r>
      <w:r>
        <w:br/>
      </w:r>
      <w:r>
        <w:rPr>
          <w:rFonts w:ascii="Times New Roman"/>
          <w:b w:val="false"/>
          <w:i w:val="false"/>
          <w:color w:val="000000"/>
          <w:sz w:val="28"/>
        </w:rPr>
        <w:t>
      15. Мемлекеттік қызметті көрсету үшін мемлекеттік қызметті алушылардың ұсынған құжаттары "Білім алушылар қатарына түсушілерді тіркеу кітабына" тіркеледі. Құжаттарды өткізген тұлғаларға құжаттарды қабылданғаны жөнінде осы стандарттың 2-ші қосымшасына сәйкес өтінішті қабылдап алған күнді және нөмірін, қолхат берген қабылдау комиссиясы мүшесінің тегін, атын, әкесінің атын көрсете отырып, қолхат беріледі.</w:t>
      </w:r>
      <w:r>
        <w:br/>
      </w:r>
      <w:r>
        <w:rPr>
          <w:rFonts w:ascii="Times New Roman"/>
          <w:b w:val="false"/>
          <w:i w:val="false"/>
          <w:color w:val="000000"/>
          <w:sz w:val="28"/>
        </w:rPr>
        <w:t>
      16. Мемлекеттік қызметті алушыға мемлекеттік қызметтің нәтижесін беру мемлекеттік қызметті алушының (заңды өкілінің) жеке қатысуымен жүзеге асырылады.</w:t>
      </w:r>
      <w:r>
        <w:br/>
      </w:r>
      <w:r>
        <w:rPr>
          <w:rFonts w:ascii="Times New Roman"/>
          <w:b w:val="false"/>
          <w:i w:val="false"/>
          <w:color w:val="000000"/>
          <w:sz w:val="28"/>
        </w:rPr>
        <w:t>
      17. Мемлекеттік қызмет көрсету барысында келесі құрылымдық-функционалдық бірліктер әрекет етеді (бұдан соң – ҚФБ):</w:t>
      </w:r>
      <w:r>
        <w:br/>
      </w:r>
      <w:r>
        <w:rPr>
          <w:rFonts w:ascii="Times New Roman"/>
          <w:b w:val="false"/>
          <w:i w:val="false"/>
          <w:color w:val="000000"/>
          <w:sz w:val="28"/>
        </w:rPr>
        <w:t>
      1) құжаттарды қабылдау, тіркеу, өтініштерді өндеу, мемлекеттік қызметтін нәтижесін беру қабылдау комиссияның мамандары;</w:t>
      </w:r>
      <w:r>
        <w:br/>
      </w:r>
      <w:r>
        <w:rPr>
          <w:rFonts w:ascii="Times New Roman"/>
          <w:b w:val="false"/>
          <w:i w:val="false"/>
          <w:color w:val="000000"/>
          <w:sz w:val="28"/>
        </w:rPr>
        <w:t>
      2) білім мекеменің бірлескен басқару органы;</w:t>
      </w:r>
      <w:r>
        <w:br/>
      </w:r>
      <w:r>
        <w:rPr>
          <w:rFonts w:ascii="Times New Roman"/>
          <w:b w:val="false"/>
          <w:i w:val="false"/>
          <w:color w:val="000000"/>
          <w:sz w:val="28"/>
        </w:rPr>
        <w:t>
      3) білім мекеменің басшысы.</w:t>
      </w:r>
      <w:r>
        <w:br/>
      </w:r>
      <w:r>
        <w:rPr>
          <w:rFonts w:ascii="Times New Roman"/>
          <w:b w:val="false"/>
          <w:i w:val="false"/>
          <w:color w:val="000000"/>
          <w:sz w:val="28"/>
        </w:rPr>
        <w:t>
      18. Әкімшілік өзара әрекетті (рәсімді) орындау мерзімі көрсетілген ҚФБ әкімшілік әрекеттерінің (рәсімдері) реттілігі мен өзара әрекеттерінің мәтіндік кестелік сипаттамасы осы регламенттің 3-ші қосымшасында көрсетілген.</w:t>
      </w:r>
      <w:r>
        <w:br/>
      </w:r>
      <w:r>
        <w:rPr>
          <w:rFonts w:ascii="Times New Roman"/>
          <w:b w:val="false"/>
          <w:i w:val="false"/>
          <w:color w:val="000000"/>
          <w:sz w:val="28"/>
        </w:rPr>
        <w:t>
      19. Әрбір ҚФБ әкімшілік әрекеттің (процедурасының) өзара байланысы мен ретті орындалу тәртібі регламенттің 4-ші қосымшасында әр әкімшілік әрекет (процедурасы) көрсетіле отырып, кесте түрінде сипатталған.</w:t>
      </w:r>
      <w:r>
        <w:br/>
      </w:r>
      <w:r>
        <w:rPr>
          <w:rFonts w:ascii="Times New Roman"/>
          <w:b w:val="false"/>
          <w:i w:val="false"/>
          <w:color w:val="000000"/>
          <w:sz w:val="28"/>
        </w:rPr>
        <w:t>
</w:t>
      </w:r>
    </w:p>
    <w:bookmarkStart w:name="z91" w:id="39"/>
    <w:p>
      <w:pPr>
        <w:spacing w:after="0"/>
        <w:ind w:left="0"/>
        <w:jc w:val="left"/>
      </w:pPr>
      <w:r>
        <w:rPr>
          <w:rFonts w:ascii="Times New Roman"/>
          <w:b/>
          <w:i w:val="false"/>
          <w:color w:val="000000"/>
        </w:rPr>
        <w:t xml:space="preserve"> 5. Мемлекеттік қызмет көрсететін лауазымдық тұлғалардың</w:t>
      </w:r>
      <w:r>
        <w:br/>
      </w:r>
      <w:r>
        <w:rPr>
          <w:rFonts w:ascii="Times New Roman"/>
          <w:b/>
          <w:i w:val="false"/>
          <w:color w:val="000000"/>
        </w:rPr>
        <w:t>жауапкершілігі</w:t>
      </w:r>
    </w:p>
    <w:bookmarkEnd w:id="39"/>
    <w:p>
      <w:pPr>
        <w:spacing w:after="0"/>
        <w:ind w:left="0"/>
        <w:jc w:val="left"/>
      </w:pPr>
      <w:r>
        <w:rPr>
          <w:rFonts w:ascii="Times New Roman"/>
          <w:b w:val="false"/>
          <w:i w:val="false"/>
          <w:color w:val="000000"/>
          <w:sz w:val="28"/>
        </w:rPr>
        <w:t>      20. Техникалық және кәсіптік білім беру мекеменің басшысы мемлекеттік қызметті көрсететін жауапты тұлға болып табылады.</w:t>
      </w:r>
      <w:r>
        <w:br/>
      </w:r>
      <w:r>
        <w:rPr>
          <w:rFonts w:ascii="Times New Roman"/>
          <w:b w:val="false"/>
          <w:i w:val="false"/>
          <w:color w:val="000000"/>
          <w:sz w:val="28"/>
        </w:rPr>
        <w:t>
      Қазақстан Республикасының заңнамалық актілеріне сәйкес, мемлекеттік қызметтің белгіленген мерзімде көрсетілуін техникалық және кәсіптік білім беру мекеменің басшысы жауапты болады.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бағдарламалары бойынша кадрлар</w:t>
            </w:r>
            <w:r>
              <w:br/>
            </w:r>
            <w:r>
              <w:rPr>
                <w:rFonts w:ascii="Times New Roman"/>
                <w:b w:val="false"/>
                <w:i w:val="false"/>
                <w:color w:val="000000"/>
                <w:sz w:val="20"/>
              </w:rPr>
              <w:t>даярлауды жүзеге асыратын білім беру</w:t>
            </w:r>
            <w:r>
              <w:br/>
            </w:r>
            <w:r>
              <w:rPr>
                <w:rFonts w:ascii="Times New Roman"/>
                <w:b w:val="false"/>
                <w:i w:val="false"/>
                <w:color w:val="000000"/>
                <w:sz w:val="20"/>
              </w:rPr>
              <w:t>ұйымдарына құжаттарды қабылдау және</w:t>
            </w:r>
            <w:r>
              <w:br/>
            </w:r>
            <w:r>
              <w:rPr>
                <w:rFonts w:ascii="Times New Roman"/>
                <w:b w:val="false"/>
                <w:i w:val="false"/>
                <w:color w:val="000000"/>
                <w:sz w:val="20"/>
              </w:rPr>
              <w:t>оқуға қабылдау" мемлекеттік қызметі</w:t>
            </w:r>
            <w:r>
              <w:br/>
            </w:r>
            <w:r>
              <w:rPr>
                <w:rFonts w:ascii="Times New Roman"/>
                <w:b w:val="false"/>
                <w:i w:val="false"/>
                <w:color w:val="000000"/>
                <w:sz w:val="20"/>
              </w:rPr>
              <w:t>регламентіне N 1 қосымша</w:t>
            </w:r>
          </w:p>
        </w:tc>
      </w:tr>
    </w:tbl>
    <w:p>
      <w:pPr>
        <w:spacing w:after="0"/>
        <w:ind w:left="0"/>
        <w:jc w:val="left"/>
      </w:pPr>
      <w:r>
        <w:rPr>
          <w:rFonts w:ascii="Times New Roman"/>
          <w:b/>
          <w:i w:val="false"/>
          <w:color w:val="000000"/>
        </w:rPr>
        <w:t xml:space="preserve"> Техникалық және кәсіптік білімнің білім беру мекемелердің</w:t>
      </w:r>
      <w:r>
        <w:br/>
      </w:r>
      <w:r>
        <w:rPr>
          <w:rFonts w:ascii="Times New Roman"/>
          <w:b/>
          <w:i w:val="false"/>
          <w:color w:val="000000"/>
        </w:rPr>
        <w:t>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2282"/>
        <w:gridCol w:w="2307"/>
        <w:gridCol w:w="7005"/>
      </w:tblGrid>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w:t>
            </w:r>
            <w:r>
              <w:br/>
            </w:r>
            <w:r>
              <w:rPr>
                <w:rFonts w:ascii="Times New Roman"/>
                <w:b w:val="false"/>
                <w:i w:val="false"/>
                <w:color w:val="000000"/>
                <w:sz w:val="20"/>
              </w:rPr>
              <w:t>
р/с</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Техникалық және кәсіптік білім беру мекемелерінің атаулары</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 жайы</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экономикалық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Гоголь көшесі, 124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8-7272-33-45-99, 8-7272-33-45-97</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гуманитарлық-</w:t>
            </w:r>
            <w:r>
              <w:br/>
            </w:r>
            <w:r>
              <w:rPr>
                <w:rFonts w:ascii="Times New Roman"/>
                <w:b w:val="false"/>
                <w:i w:val="false"/>
                <w:color w:val="000000"/>
                <w:sz w:val="20"/>
              </w:rPr>
              <w:t>
экономикалық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Есік қаласы, Абай көшесі, 320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8-727-75-7-32-00</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Үшқоңыр су шаруашылық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Үшқоңыр ауылы, ул.Адильбекова,1</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8-727-71-5-05-79</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Қаскелең саз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Қаскелең қаласы, Победа көшесі, 156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8-727-71-2-64-20</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гуманитарлық-</w:t>
            </w:r>
            <w:r>
              <w:br/>
            </w:r>
            <w:r>
              <w:rPr>
                <w:rFonts w:ascii="Times New Roman"/>
                <w:b w:val="false"/>
                <w:i w:val="false"/>
                <w:color w:val="000000"/>
                <w:sz w:val="20"/>
              </w:rPr>
              <w:t>
техникалық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Жаркент қаласы,</w:t>
            </w:r>
            <w:r>
              <w:br/>
            </w:r>
            <w:r>
              <w:rPr>
                <w:rFonts w:ascii="Times New Roman"/>
                <w:b w:val="false"/>
                <w:i w:val="false"/>
                <w:color w:val="000000"/>
                <w:sz w:val="20"/>
              </w:rPr>
              <w:t>
Ыбыраймолдаев көшесі, 78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8-728-31-5-16-06</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заң колледж</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Талдықорған қаласы, Тәуелсіздік көшесі,173 үй </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8728-2-21-67-95</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политехникалық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г.Талдыкорган, Жансүгіров көшесі, 226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8728-2-22-05-49</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экономика-технологиялық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Талдықорған қаласы, </w:t>
            </w:r>
            <w:r>
              <w:br/>
            </w:r>
            <w:r>
              <w:rPr>
                <w:rFonts w:ascii="Times New Roman"/>
                <w:b w:val="false"/>
                <w:i w:val="false"/>
                <w:color w:val="000000"/>
                <w:sz w:val="20"/>
              </w:rPr>
              <w:t>
Қаблиса жырау көшесі, 211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8728-2-31-83-87</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Қ.Байсейітов атындағы Талдықорған саз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Жансүгіров көшесі,181а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8728-2-31-82-49 </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ауылшаруашылық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Жастар ауылы, Боронбаев көшесі,1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8-728-36-3-53-51</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гуманитарлық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қаласы, Юдин көшесі, 9а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8-728-39-2-17-92</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агробизнес және менеджмент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Рысқұлов көшесі, 68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8-727-74-2-12-06</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медициналық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Павлов көшесі, 24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8-727-74-3-05-12</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медициналық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Жансүгіров көшесі,228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8728-2-22-43-34</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І.Жансүгіров атындағы Жетісу мемлекеттік университетінің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ул. Қабанбай батыр көшесі,27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8728-2-27-10-08 </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"Диана" Жаркент медициналық колледжі </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Жаркент қаласы, Асанова көшесі,18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8-728-31-5-39-96</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Жетісу заң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Есік қаласы, Алматинская көшесі,1?й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8-727-75-4-02-87</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Түрген үздіксіз білім беру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Түрген ауылы, Аубакиров көшесі, 106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8-727-75-3-23-39</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медициналық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Есік қаласы, Алтын Адам Аллея көшесі,159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8-727-75-4-18-11</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кәсіби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Қапшағай қаласы, </w:t>
            </w:r>
            <w:r>
              <w:br/>
            </w:r>
            <w:r>
              <w:rPr>
                <w:rFonts w:ascii="Times New Roman"/>
                <w:b w:val="false"/>
                <w:i w:val="false"/>
                <w:color w:val="000000"/>
                <w:sz w:val="20"/>
              </w:rPr>
              <w:t>
"Ивушка" ықшам ауданы, 5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8-727-72-4-69-05</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 Қонаев атындағы университетінің Талгар қаласындағы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Қонаев көшесі,201а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8-727-74-2-18-61</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медициналық колледжі" мекемесі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Павлов көшесі,24а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8-727-74-3-09-54</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Қаскелен гуманитарлы-техникалық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Қаскелең қаласы, Жангозин көшесі, 13а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8-727-71-2-05-92</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экономика және құқық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Өтеген батыр кенті, Абай көшесі, 27а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8-727-2-51-77-59</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"Прогресс" политехникалық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Іле ауданы, Өтеген батыр кенті, Батталханов көшесі,22 үй </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8-7272-51-79-09</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гуманитарлық-</w:t>
            </w:r>
            <w:r>
              <w:br/>
            </w:r>
            <w:r>
              <w:rPr>
                <w:rFonts w:ascii="Times New Roman"/>
                <w:b w:val="false"/>
                <w:i w:val="false"/>
                <w:color w:val="000000"/>
                <w:sz w:val="20"/>
              </w:rPr>
              <w:t>
техникалық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Жамбыл Жабаев көшесі,119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8728-2-25-20-26</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Жетісу әлеуметтік-</w:t>
            </w:r>
            <w:r>
              <w:br/>
            </w:r>
            <w:r>
              <w:rPr>
                <w:rFonts w:ascii="Times New Roman"/>
                <w:b w:val="false"/>
                <w:i w:val="false"/>
                <w:color w:val="000000"/>
                <w:sz w:val="20"/>
              </w:rPr>
              <w:t>
гуманитарлық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Абылайхан көшесі, 142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8-728-2-27-36-66</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гуманитарлы-</w:t>
            </w:r>
            <w:r>
              <w:br/>
            </w:r>
            <w:r>
              <w:rPr>
                <w:rFonts w:ascii="Times New Roman"/>
                <w:b w:val="false"/>
                <w:i w:val="false"/>
                <w:color w:val="000000"/>
                <w:sz w:val="20"/>
              </w:rPr>
              <w:t>
экономикалық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Талдықорған қаласы, </w:t>
            </w:r>
            <w:r>
              <w:br/>
            </w:r>
            <w:r>
              <w:rPr>
                <w:rFonts w:ascii="Times New Roman"/>
                <w:b w:val="false"/>
                <w:i w:val="false"/>
                <w:color w:val="000000"/>
                <w:sz w:val="20"/>
              </w:rPr>
              <w:t>
Қаблиса жырау,211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8-728-2-27-25-59 </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заң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Тәуелсіздік көшесі, 173а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8-728-2-21-67-91</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экономика және көлік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Ақын Сара көшесі,120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8-728-2-27-37-21</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Қазтұтынудағы Алматы кооперативтік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Тауелсіздік көшесі, 53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8-7272-24-49-58</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бизнес, құқық және жаңа технологиялар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Желтоқсан көшесі,222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8728-2-25-36-01</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қаржы-экономикалық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Жаскент ауылы, Домалақ ана көшесі, 22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8-728-31-3-63-46</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"Жәрдем" медициналық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Қаскелең қаласы, Жангозин көшесі,14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8-7273-00-11-36</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"Бәйтерек" Қапшағай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Қапшағай қаласы, </w:t>
            </w:r>
            <w:r>
              <w:br/>
            </w:r>
            <w:r>
              <w:rPr>
                <w:rFonts w:ascii="Times New Roman"/>
                <w:b w:val="false"/>
                <w:i w:val="false"/>
                <w:color w:val="000000"/>
                <w:sz w:val="20"/>
              </w:rPr>
              <w:t>
"Ивушка" ықшам ауданы, 5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8-727-72-4-61-24</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"Сервис – Колледжі" мекемесі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Қарабұлақ кенті, Киров көшесі,10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8728-2-21-65-17</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Шелек медико-гуманитарлық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Шеклек ауылы, Қағабаев көшесі, 2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8-727-76-2-04-74</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Маловодный медициналық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Маловодный ауылы, Байболов көшесі,138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8-727-75- 5-62-31 </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 Қайын" колледжі" білім беру мекемесі" ЖЖС</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Нарынқол ауылы, Рысқұлов көшесі,44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8-727-79-2-19-05</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Шонжы медициналық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Шонжы ауылы, А.Арзиев көшесі, 131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8-727-78-2-11-53</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гуманитарлық-</w:t>
            </w:r>
            <w:r>
              <w:br/>
            </w:r>
            <w:r>
              <w:rPr>
                <w:rFonts w:ascii="Times New Roman"/>
                <w:b w:val="false"/>
                <w:i w:val="false"/>
                <w:color w:val="000000"/>
                <w:sz w:val="20"/>
              </w:rPr>
              <w:t>
экономикалық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Асфандияров көшесі,4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8-727-74-2-13-58</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Ұзынағаш медициналық колледжі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Ұзынағаш ауылы, Суйінбай көшесі,1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8-727-70-3-73-20</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қаласындағы N1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Тәуелсіздік көшесі, 173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8728-2-21-67-55</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44.</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Үшқоңыр ауылындағы N 2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Үшқоңыр ауылы, Жібек жолы көшесі, 76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8-727-3-08-17-33</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қаласындағы N 3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Тәуелсіздік көшесі, 175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8-728-2-22-12-80</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қаласындағы N 4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Конаев көшесі, 209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8-7273-05-70-25</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47.</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Үшарал қаласындағы N 5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Алакөл ауданы, Үшарал қаласы, Дуленов көшесі, 18 үй </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8-728-33-3-44-09</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Ұзынағаш ауылындағы Жамбыл атындағы N 6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Ұзынағаш ауылы, Сарыбай би көшесі, 71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8-727-70-2-10-59</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Шелек ауылындағы N 7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Еңбекшіқазаұ ауданы, Шелек ауы, Т.Нургазин көшесі,2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8-727-76-2-02-91</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Сарыжаз ауылындағы N 8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Райымбек ауданы, Сарыжаз ауылы, Абдразақ көшесі,45 үй </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8-727-79-2-63-58</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Шонжы ауылындағы N 9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Шонжы ауылы, А.Арзиев көшесі, 136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8-727-78-2-11-92</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Бақанас ауылындағы N 10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Бақанас ауы, Қонаев көшесі, 256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8-727-73-9-14-84</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Қаскелең қаласындағы С.Жандосов атындағы N 11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Қаскелең қаласы, Гаражная көшесі, 34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8-727-71- 2-16-54</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Қапал ауылындағыв N 12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Қапал ауылы, Жібек жолы, 1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8-728-41-2-12-75</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қаласындағы N 13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Райымбек көшесі, 480а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8-7272-68-03-98</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56.</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қаласындағы N 14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Сарқан қаласы, Қойбагаров көшесі, 5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8-728-39-2-18-91</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Тоқжайлау ауылындағы  N15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Тоқжайлау ауылы, Центральная көшесі, 92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8-728-30-2-73-30</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Бастөбе ауылындағы N 16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Бастөбе ауылы, С.Юн көшесі, 27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8-728-34-2-17-68</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59.</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қаласындағы N 17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Қ.Сатпаев көшесі, 66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8-728-35-4-11-39</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Жаркент қаласындағы N 18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Жаркент қаласы, Х.Абдуллин көшесі, 76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8-728-31-5-42-53</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қаласындағы N 19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Ярославский көшесі,6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8-728-2-21-41-20</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қаласындағы  N20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Сейфиллин көшесі,3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8-727-72-4-21-07</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Жансүгуров кентіндегі N 21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Ақсу ауданы, Жансүгуров кенті, Қабанбай батыр көшесі, 4 үй </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8-728-32-2-23-78</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Көксу бекетіндегі N 22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Көксу бекеті</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8-728-38-2-93-02</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Жалаңаш ауылындағы N 23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Жалаңаш ауылы, И.Жендеев көшесі,3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8-727-77-2-32-16</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66.</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Жауғашты ауылындағы N01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Жауғашты ауылы, ЛА 155/4</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8-7272-91-64-58 </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Заречный ауылындағы N 02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Заречный ауылы, ЛА 155/14</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8-7272-62-66-40 </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Заречный ауылындағы N 03 кәсіптік лицей</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Заречный ауылы, ЛА 155/8</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8-7272-62-66-40 </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"Альтернатива" кәсіптік лицейі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Өтеген батыр көшесі, Батталханов көшесі,22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8-7272-51-79-09</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Профессиональный лицей "Перспектива"</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Насупбеков көшесі,10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8-7273-97-71-75</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71.</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кәсіптік лицейі</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Есік қаласы, Талгарская көшесі,5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8-727-75-4-35-61</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72.</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"Сенім" кәсіптік мектеп</w:t>
            </w: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Рустембеков көшесі, 31 үй</w:t>
            </w:r>
            <w:r>
              <w:br/>
            </w:r>
            <w:r>
              <w:rPr>
                <w:rFonts w:ascii="Times New Roman"/>
                <w:b w:val="false"/>
                <w:i w:val="false"/>
                <w:color w:val="000000"/>
                <w:sz w:val="20"/>
              </w:rPr>
              <w:t>
</w:t>
            </w:r>
          </w:p>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8-728-2-21-60-90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бағдарламалары бойынша кадрлар</w:t>
            </w:r>
            <w:r>
              <w:br/>
            </w:r>
            <w:r>
              <w:rPr>
                <w:rFonts w:ascii="Times New Roman"/>
                <w:b w:val="false"/>
                <w:i w:val="false"/>
                <w:color w:val="000000"/>
                <w:sz w:val="20"/>
              </w:rPr>
              <w:t>даярлауды жүзеге асыратын білім беру</w:t>
            </w:r>
            <w:r>
              <w:br/>
            </w:r>
            <w:r>
              <w:rPr>
                <w:rFonts w:ascii="Times New Roman"/>
                <w:b w:val="false"/>
                <w:i w:val="false"/>
                <w:color w:val="000000"/>
                <w:sz w:val="20"/>
              </w:rPr>
              <w:t>ұйымдарына құжаттарды қабылдау және</w:t>
            </w:r>
            <w:r>
              <w:br/>
            </w:r>
            <w:r>
              <w:rPr>
                <w:rFonts w:ascii="Times New Roman"/>
                <w:b w:val="false"/>
                <w:i w:val="false"/>
                <w:color w:val="000000"/>
                <w:sz w:val="20"/>
              </w:rPr>
              <w:t>оқуға қабылдау" мемлекеттік қызметі</w:t>
            </w:r>
            <w:r>
              <w:br/>
            </w:r>
            <w:r>
              <w:rPr>
                <w:rFonts w:ascii="Times New Roman"/>
                <w:b w:val="false"/>
                <w:i w:val="false"/>
                <w:color w:val="000000"/>
                <w:sz w:val="20"/>
              </w:rPr>
              <w:t>регламентіне N 2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9850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850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бағдарламалары бойынша кадрлар</w:t>
            </w:r>
            <w:r>
              <w:br/>
            </w:r>
            <w:r>
              <w:rPr>
                <w:rFonts w:ascii="Times New Roman"/>
                <w:b w:val="false"/>
                <w:i w:val="false"/>
                <w:color w:val="000000"/>
                <w:sz w:val="20"/>
              </w:rPr>
              <w:t>даярлауды жүзеге асыратын білім беру</w:t>
            </w:r>
            <w:r>
              <w:br/>
            </w:r>
            <w:r>
              <w:rPr>
                <w:rFonts w:ascii="Times New Roman"/>
                <w:b w:val="false"/>
                <w:i w:val="false"/>
                <w:color w:val="000000"/>
                <w:sz w:val="20"/>
              </w:rPr>
              <w:t>ұйымдарына құжаттарды қабылдау және</w:t>
            </w:r>
            <w:r>
              <w:br/>
            </w:r>
            <w:r>
              <w:rPr>
                <w:rFonts w:ascii="Times New Roman"/>
                <w:b w:val="false"/>
                <w:i w:val="false"/>
                <w:color w:val="000000"/>
                <w:sz w:val="20"/>
              </w:rPr>
              <w:t>оқуға қабылдау" мемлекеттік қызметі</w:t>
            </w:r>
            <w:r>
              <w:br/>
            </w:r>
            <w:r>
              <w:rPr>
                <w:rFonts w:ascii="Times New Roman"/>
                <w:b w:val="false"/>
                <w:i w:val="false"/>
                <w:color w:val="000000"/>
                <w:sz w:val="20"/>
              </w:rPr>
              <w:t>регламентіне N 3 қосымша</w:t>
            </w:r>
          </w:p>
        </w:tc>
      </w:tr>
    </w:tbl>
    <w:p>
      <w:pPr>
        <w:spacing w:after="0"/>
        <w:ind w:left="0"/>
        <w:jc w:val="left"/>
      </w:pPr>
      <w:r>
        <w:rPr>
          <w:rFonts w:ascii="Times New Roman"/>
          <w:b/>
          <w:i w:val="false"/>
          <w:color w:val="000000"/>
        </w:rPr>
        <w:t xml:space="preserve"> 1 сурет. Білім мекемесімен "Автоматтандырылмаған" мемлекеттік</w:t>
      </w:r>
      <w:r>
        <w:br/>
      </w:r>
      <w:r>
        <w:rPr>
          <w:rFonts w:ascii="Times New Roman"/>
          <w:b/>
          <w:i w:val="false"/>
          <w:color w:val="000000"/>
        </w:rPr>
        <w:t>қызметті көрсету барысында өзара әрекеттерінің мәтіндік</w:t>
      </w:r>
      <w:r>
        <w:br/>
      </w:r>
      <w:r>
        <w:rPr>
          <w:rFonts w:ascii="Times New Roman"/>
          <w:b/>
          <w:i w:val="false"/>
          <w:color w:val="000000"/>
        </w:rPr>
        <w:t>кестелік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бағдарламалары бойынша кадрлар</w:t>
            </w:r>
            <w:r>
              <w:br/>
            </w:r>
            <w:r>
              <w:rPr>
                <w:rFonts w:ascii="Times New Roman"/>
                <w:b w:val="false"/>
                <w:i w:val="false"/>
                <w:color w:val="000000"/>
                <w:sz w:val="20"/>
              </w:rPr>
              <w:t>даярлауды жүзеге асыратын білім беру</w:t>
            </w:r>
            <w:r>
              <w:br/>
            </w:r>
            <w:r>
              <w:rPr>
                <w:rFonts w:ascii="Times New Roman"/>
                <w:b w:val="false"/>
                <w:i w:val="false"/>
                <w:color w:val="000000"/>
                <w:sz w:val="20"/>
              </w:rPr>
              <w:t>ұйымдарына құжаттарды қабылдау және</w:t>
            </w:r>
            <w:r>
              <w:br/>
            </w:r>
            <w:r>
              <w:rPr>
                <w:rFonts w:ascii="Times New Roman"/>
                <w:b w:val="false"/>
                <w:i w:val="false"/>
                <w:color w:val="000000"/>
                <w:sz w:val="20"/>
              </w:rPr>
              <w:t>оқуға қабылдау" мемлекеттік қызметі</w:t>
            </w:r>
            <w:r>
              <w:br/>
            </w:r>
            <w:r>
              <w:rPr>
                <w:rFonts w:ascii="Times New Roman"/>
                <w:b w:val="false"/>
                <w:i w:val="false"/>
                <w:color w:val="000000"/>
                <w:sz w:val="20"/>
              </w:rPr>
              <w:t>регламентіне N 4 қосымша</w:t>
            </w:r>
          </w:p>
        </w:tc>
      </w:tr>
    </w:tbl>
    <w:p>
      <w:pPr>
        <w:spacing w:after="0"/>
        <w:ind w:left="0"/>
        <w:jc w:val="left"/>
      </w:pPr>
      <w:r>
        <w:rPr>
          <w:rFonts w:ascii="Times New Roman"/>
          <w:b/>
          <w:i w:val="false"/>
          <w:color w:val="000000"/>
        </w:rPr>
        <w:t xml:space="preserve"> Әкімшілік әрекеттердің реттілігі және өзара байланысын</w:t>
      </w:r>
      <w:r>
        <w:br/>
      </w:r>
      <w:r>
        <w:rPr>
          <w:rFonts w:ascii="Times New Roman"/>
          <w:b/>
          <w:i w:val="false"/>
          <w:color w:val="000000"/>
        </w:rPr>
        <w:t>сипаттау</w:t>
      </w:r>
      <w:r>
        <w:br/>
      </w:r>
      <w:r>
        <w:rPr>
          <w:rFonts w:ascii="Times New Roman"/>
          <w:b/>
          <w:i w:val="false"/>
          <w:color w:val="000000"/>
        </w:rPr>
        <w:t>1 кесте. ТжКБ мекеме арқылы 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9"/>
        <w:gridCol w:w="2363"/>
        <w:gridCol w:w="1476"/>
        <w:gridCol w:w="3567"/>
        <w:gridCol w:w="2040"/>
        <w:gridCol w:w="1224"/>
        <w:gridCol w:w="1101"/>
      </w:tblGrid>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әрекеттері (барысы, жұмыс легі)</w:t>
            </w:r>
            <w:r>
              <w:br/>
            </w:r>
            <w:r>
              <w:rPr>
                <w:rFonts w:ascii="Times New Roman"/>
                <w:b w:val="false"/>
                <w:i w:val="false"/>
                <w:color w:val="000000"/>
                <w:sz w:val="20"/>
              </w:rPr>
              <w:t>
</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әрекеттің (барысы, жұмыс легі)</w:t>
            </w:r>
            <w:r>
              <w:br/>
            </w:r>
            <w:r>
              <w:rPr>
                <w:rFonts w:ascii="Times New Roman"/>
                <w:b w:val="false"/>
                <w:i w:val="false"/>
                <w:color w:val="000000"/>
                <w:sz w:val="20"/>
              </w:rPr>
              <w:t>
</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мекемесі</w:t>
            </w:r>
            <w:r>
              <w:br/>
            </w:r>
            <w:r>
              <w:rPr>
                <w:rFonts w:ascii="Times New Roman"/>
                <w:b w:val="false"/>
                <w:i w:val="false"/>
                <w:color w:val="000000"/>
                <w:sz w:val="20"/>
              </w:rPr>
              <w:t>
</w:t>
            </w:r>
          </w:p>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мекемесі</w:t>
            </w: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мекемесі</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мекемесі</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мекемесі</w:t>
            </w:r>
            <w:r>
              <w:br/>
            </w:r>
            <w:r>
              <w:rPr>
                <w:rFonts w:ascii="Times New Roman"/>
                <w:b w:val="false"/>
                <w:i w:val="false"/>
                <w:color w:val="000000"/>
                <w:sz w:val="20"/>
              </w:rPr>
              <w:t>
</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ресімнің, операцияның) атауы және олардың сипаттамасы</w:t>
            </w:r>
            <w:r>
              <w:br/>
            </w:r>
            <w:r>
              <w:rPr>
                <w:rFonts w:ascii="Times New Roman"/>
                <w:b w:val="false"/>
                <w:i w:val="false"/>
                <w:color w:val="000000"/>
                <w:sz w:val="20"/>
              </w:rPr>
              <w:t>
</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w:t>
            </w:r>
            <w:r>
              <w:br/>
            </w:r>
            <w:r>
              <w:rPr>
                <w:rFonts w:ascii="Times New Roman"/>
                <w:b w:val="false"/>
                <w:i w:val="false"/>
                <w:color w:val="000000"/>
                <w:sz w:val="20"/>
              </w:rPr>
              <w:t>
тардың және өтініштің шынайы-</w:t>
            </w:r>
            <w:r>
              <w:br/>
            </w:r>
            <w:r>
              <w:rPr>
                <w:rFonts w:ascii="Times New Roman"/>
                <w:b w:val="false"/>
                <w:i w:val="false"/>
                <w:color w:val="000000"/>
                <w:sz w:val="20"/>
              </w:rPr>
              <w:t>
лығын тексеру.</w:t>
            </w:r>
            <w:r>
              <w:br/>
            </w:r>
            <w:r>
              <w:rPr>
                <w:rFonts w:ascii="Times New Roman"/>
                <w:b w:val="false"/>
                <w:i w:val="false"/>
                <w:color w:val="000000"/>
                <w:sz w:val="20"/>
              </w:rPr>
              <w:t>
</w:t>
            </w:r>
          </w:p>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мекемесінің қабылдау комиссия-</w:t>
            </w:r>
            <w:r>
              <w:br/>
            </w:r>
            <w:r>
              <w:rPr>
                <w:rFonts w:ascii="Times New Roman"/>
                <w:b w:val="false"/>
                <w:i w:val="false"/>
                <w:color w:val="000000"/>
                <w:sz w:val="20"/>
              </w:rPr>
              <w:t>
сының мүшесі ауызша түрде тапсырған құжаттардың немесе берілген өтініштің кемшіліктері болғандықтан тұтынушыға мемлекеттік қызмет көрсетуден бас тарту туралы хабарлау</w:t>
            </w: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мекемесі-</w:t>
            </w:r>
            <w:r>
              <w:br/>
            </w:r>
            <w:r>
              <w:rPr>
                <w:rFonts w:ascii="Times New Roman"/>
                <w:b w:val="false"/>
                <w:i w:val="false"/>
                <w:color w:val="000000"/>
                <w:sz w:val="20"/>
              </w:rPr>
              <w:t>
нің қабылдау комиссиясы мүшесінің тұтынушы-</w:t>
            </w:r>
            <w:r>
              <w:br/>
            </w:r>
            <w:r>
              <w:rPr>
                <w:rFonts w:ascii="Times New Roman"/>
                <w:b w:val="false"/>
                <w:i w:val="false"/>
                <w:color w:val="000000"/>
                <w:sz w:val="20"/>
              </w:rPr>
              <w:t>
ның мәлімет-</w:t>
            </w:r>
            <w:r>
              <w:br/>
            </w:r>
            <w:r>
              <w:rPr>
                <w:rFonts w:ascii="Times New Roman"/>
                <w:b w:val="false"/>
                <w:i w:val="false"/>
                <w:color w:val="000000"/>
                <w:sz w:val="20"/>
              </w:rPr>
              <w:t>
терін жазу, өтінішті "Білім алушылар қатарына түсушілер-</w:t>
            </w:r>
            <w:r>
              <w:br/>
            </w:r>
            <w:r>
              <w:rPr>
                <w:rFonts w:ascii="Times New Roman"/>
                <w:b w:val="false"/>
                <w:i w:val="false"/>
                <w:color w:val="000000"/>
                <w:sz w:val="20"/>
              </w:rPr>
              <w:t>
ді тіркеу кітабына" тіркеу.</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меке-</w:t>
            </w:r>
            <w:r>
              <w:br/>
            </w:r>
            <w:r>
              <w:rPr>
                <w:rFonts w:ascii="Times New Roman"/>
                <w:b w:val="false"/>
                <w:i w:val="false"/>
                <w:color w:val="000000"/>
                <w:sz w:val="20"/>
              </w:rPr>
              <w:t>
месінің қабылдау комиссия-сы мүшесі-</w:t>
            </w:r>
            <w:r>
              <w:br/>
            </w:r>
            <w:r>
              <w:rPr>
                <w:rFonts w:ascii="Times New Roman"/>
                <w:b w:val="false"/>
                <w:i w:val="false"/>
                <w:color w:val="000000"/>
                <w:sz w:val="20"/>
              </w:rPr>
              <w:t>
мен қажетті тұтыну-</w:t>
            </w:r>
            <w:r>
              <w:br/>
            </w:r>
            <w:r>
              <w:rPr>
                <w:rFonts w:ascii="Times New Roman"/>
                <w:b w:val="false"/>
                <w:i w:val="false"/>
                <w:color w:val="000000"/>
                <w:sz w:val="20"/>
              </w:rPr>
              <w:t>
шының өтінішке тіркеген қажетті құжат-</w:t>
            </w:r>
            <w:r>
              <w:br/>
            </w:r>
            <w:r>
              <w:rPr>
                <w:rFonts w:ascii="Times New Roman"/>
                <w:b w:val="false"/>
                <w:i w:val="false"/>
                <w:color w:val="000000"/>
                <w:sz w:val="20"/>
              </w:rPr>
              <w:t>
тарды түптеу.</w:t>
            </w:r>
            <w:r>
              <w:br/>
            </w:r>
            <w:r>
              <w:rPr>
                <w:rFonts w:ascii="Times New Roman"/>
                <w:b w:val="false"/>
                <w:i w:val="false"/>
                <w:color w:val="000000"/>
                <w:sz w:val="20"/>
              </w:rPr>
              <w:t>
 </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меке-</w:t>
            </w:r>
            <w:r>
              <w:br/>
            </w:r>
            <w:r>
              <w:rPr>
                <w:rFonts w:ascii="Times New Roman"/>
                <w:b w:val="false"/>
                <w:i w:val="false"/>
                <w:color w:val="000000"/>
                <w:sz w:val="20"/>
              </w:rPr>
              <w:t>
месінің қабылдау комиссия-</w:t>
            </w:r>
            <w:r>
              <w:br/>
            </w:r>
            <w:r>
              <w:rPr>
                <w:rFonts w:ascii="Times New Roman"/>
                <w:b w:val="false"/>
                <w:i w:val="false"/>
                <w:color w:val="000000"/>
                <w:sz w:val="20"/>
              </w:rPr>
              <w:t>
сы мүшесімен құжат-</w:t>
            </w:r>
            <w:r>
              <w:br/>
            </w:r>
            <w:r>
              <w:rPr>
                <w:rFonts w:ascii="Times New Roman"/>
                <w:b w:val="false"/>
                <w:i w:val="false"/>
                <w:color w:val="000000"/>
                <w:sz w:val="20"/>
              </w:rPr>
              <w:t>
тарды қабыл-</w:t>
            </w:r>
            <w:r>
              <w:br/>
            </w:r>
            <w:r>
              <w:rPr>
                <w:rFonts w:ascii="Times New Roman"/>
                <w:b w:val="false"/>
                <w:i w:val="false"/>
                <w:color w:val="000000"/>
                <w:sz w:val="20"/>
              </w:rPr>
              <w:t>
дағаны туралы тұтыну-</w:t>
            </w:r>
            <w:r>
              <w:br/>
            </w:r>
            <w:r>
              <w:rPr>
                <w:rFonts w:ascii="Times New Roman"/>
                <w:b w:val="false"/>
                <w:i w:val="false"/>
                <w:color w:val="000000"/>
                <w:sz w:val="20"/>
              </w:rPr>
              <w:t>
шының өзіне қолхат беру.</w:t>
            </w:r>
            <w:r>
              <w:br/>
            </w:r>
            <w:r>
              <w:rPr>
                <w:rFonts w:ascii="Times New Roman"/>
                <w:b w:val="false"/>
                <w:i w:val="false"/>
                <w:color w:val="000000"/>
                <w:sz w:val="20"/>
              </w:rPr>
              <w:t>
</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w:t>
            </w:r>
            <w:r>
              <w:br/>
            </w:r>
            <w:r>
              <w:rPr>
                <w:rFonts w:ascii="Times New Roman"/>
                <w:b w:val="false"/>
                <w:i w:val="false"/>
                <w:color w:val="000000"/>
                <w:sz w:val="20"/>
              </w:rPr>
              <w:t>
рушылық-</w:t>
            </w:r>
            <w:r>
              <w:br/>
            </w:r>
            <w:r>
              <w:rPr>
                <w:rFonts w:ascii="Times New Roman"/>
                <w:b w:val="false"/>
                <w:i w:val="false"/>
                <w:color w:val="000000"/>
                <w:sz w:val="20"/>
              </w:rPr>
              <w:t>
бөлу шешімі)</w:t>
            </w:r>
            <w:r>
              <w:br/>
            </w:r>
            <w:r>
              <w:rPr>
                <w:rFonts w:ascii="Times New Roman"/>
                <w:b w:val="false"/>
                <w:i w:val="false"/>
                <w:color w:val="000000"/>
                <w:sz w:val="20"/>
              </w:rPr>
              <w:t>
</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 үшін құжат-</w:t>
            </w:r>
            <w:r>
              <w:br/>
            </w:r>
            <w:r>
              <w:rPr>
                <w:rFonts w:ascii="Times New Roman"/>
                <w:b w:val="false"/>
                <w:i w:val="false"/>
                <w:color w:val="000000"/>
                <w:sz w:val="20"/>
              </w:rPr>
              <w:t>
тармен өтініш қабылдау</w:t>
            </w:r>
            <w:r>
              <w:br/>
            </w:r>
            <w:r>
              <w:rPr>
                <w:rFonts w:ascii="Times New Roman"/>
                <w:b w:val="false"/>
                <w:i w:val="false"/>
                <w:color w:val="000000"/>
                <w:sz w:val="20"/>
              </w:rPr>
              <w:t>
</w:t>
            </w:r>
          </w:p>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ауызша түрде қызмет көрсетуден бас тарту туралы хабарлау</w:t>
            </w: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Өтінішке нөмір беріп, оны тіркеу</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w:t>
            </w:r>
            <w:r>
              <w:br/>
            </w:r>
            <w:r>
              <w:rPr>
                <w:rFonts w:ascii="Times New Roman"/>
                <w:b w:val="false"/>
                <w:i w:val="false"/>
                <w:color w:val="000000"/>
                <w:sz w:val="20"/>
              </w:rPr>
              <w:t>
шының жеке құжатын құру</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w:t>
            </w:r>
            <w:r>
              <w:br/>
            </w:r>
            <w:r>
              <w:rPr>
                <w:rFonts w:ascii="Times New Roman"/>
                <w:b w:val="false"/>
                <w:i w:val="false"/>
                <w:color w:val="000000"/>
                <w:sz w:val="20"/>
              </w:rPr>
              <w:t>
тарды қабылда-</w:t>
            </w:r>
            <w:r>
              <w:br/>
            </w:r>
            <w:r>
              <w:rPr>
                <w:rFonts w:ascii="Times New Roman"/>
                <w:b w:val="false"/>
                <w:i w:val="false"/>
                <w:color w:val="000000"/>
                <w:sz w:val="20"/>
              </w:rPr>
              <w:t>
нғаны жөнінде қолхат беру</w:t>
            </w:r>
            <w:r>
              <w:br/>
            </w:r>
            <w:r>
              <w:rPr>
                <w:rFonts w:ascii="Times New Roman"/>
                <w:b w:val="false"/>
                <w:i w:val="false"/>
                <w:color w:val="000000"/>
                <w:sz w:val="20"/>
              </w:rPr>
              <w:t>
</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кем емес</w:t>
            </w:r>
            <w:r>
              <w:br/>
            </w:r>
            <w:r>
              <w:rPr>
                <w:rFonts w:ascii="Times New Roman"/>
                <w:b w:val="false"/>
                <w:i w:val="false"/>
                <w:color w:val="000000"/>
                <w:sz w:val="20"/>
              </w:rPr>
              <w:t>
</w:t>
            </w:r>
          </w:p>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минуттан кем емес</w:t>
            </w: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минуттан кем емес</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минуттан кем емес</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минуттан кем емес</w:t>
            </w:r>
            <w:r>
              <w:br/>
            </w:r>
            <w:r>
              <w:rPr>
                <w:rFonts w:ascii="Times New Roman"/>
                <w:b w:val="false"/>
                <w:i w:val="false"/>
                <w:color w:val="000000"/>
                <w:sz w:val="20"/>
              </w:rPr>
              <w:t>
</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1 кестенің жалғасы. ТжКБ мекеме арқылы 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1375"/>
        <w:gridCol w:w="1082"/>
        <w:gridCol w:w="5754"/>
        <w:gridCol w:w="2589"/>
        <w:gridCol w:w="1192"/>
      </w:tblGrid>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әрекеттері (барысы, жұмыс легі)</w:t>
            </w:r>
            <w:r>
              <w:br/>
            </w:r>
            <w:r>
              <w:rPr>
                <w:rFonts w:ascii="Times New Roman"/>
                <w:b w:val="false"/>
                <w:i w:val="false"/>
                <w:color w:val="000000"/>
                <w:sz w:val="20"/>
              </w:rPr>
              <w:t>
</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әрекеттің (барысы, жұмыс легі)</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мекемесі</w:t>
            </w:r>
            <w:r>
              <w:br/>
            </w:r>
            <w:r>
              <w:rPr>
                <w:rFonts w:ascii="Times New Roman"/>
                <w:b w:val="false"/>
                <w:i w:val="false"/>
                <w:color w:val="000000"/>
                <w:sz w:val="20"/>
              </w:rPr>
              <w:t>
</w:t>
            </w:r>
          </w:p>
        </w:tc>
        <w:tc>
          <w:tcPr>
            <w:tcW w:w="5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мекемесі</w:t>
            </w:r>
            <w:r>
              <w:br/>
            </w:r>
            <w:r>
              <w:rPr>
                <w:rFonts w:ascii="Times New Roman"/>
                <w:b w:val="false"/>
                <w:i w:val="false"/>
                <w:color w:val="000000"/>
                <w:sz w:val="20"/>
              </w:rPr>
              <w:t>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мекемесі</w:t>
            </w:r>
            <w:r>
              <w:br/>
            </w:r>
            <w:r>
              <w:rPr>
                <w:rFonts w:ascii="Times New Roman"/>
                <w:b w:val="false"/>
                <w:i w:val="false"/>
                <w:color w:val="000000"/>
                <w:sz w:val="20"/>
              </w:rPr>
              <w:t>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ТжКБ мекемесі</w:t>
            </w:r>
            <w:r>
              <w:br/>
            </w:r>
            <w:r>
              <w:rPr>
                <w:rFonts w:ascii="Times New Roman"/>
                <w:b w:val="false"/>
                <w:i w:val="false"/>
                <w:color w:val="000000"/>
                <w:sz w:val="20"/>
              </w:rPr>
              <w:t>
</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ресімнің, операцияның) атауы және олардың сипаттамасы</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Қабылдау комиссиясы оқуға түсушілерді түсу емтихан-</w:t>
            </w:r>
            <w:r>
              <w:br/>
            </w:r>
            <w:r>
              <w:rPr>
                <w:rFonts w:ascii="Times New Roman"/>
                <w:b w:val="false"/>
                <w:i w:val="false"/>
                <w:color w:val="000000"/>
                <w:sz w:val="20"/>
              </w:rPr>
              <w:t>
дарына кіруге рұқсаты туралы хабарлайды</w:t>
            </w:r>
            <w:r>
              <w:br/>
            </w:r>
            <w:r>
              <w:rPr>
                <w:rFonts w:ascii="Times New Roman"/>
                <w:b w:val="false"/>
                <w:i w:val="false"/>
                <w:color w:val="000000"/>
                <w:sz w:val="20"/>
              </w:rPr>
              <w:t>
</w:t>
            </w:r>
          </w:p>
        </w:tc>
        <w:tc>
          <w:tcPr>
            <w:tcW w:w="5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Түсу емтихан-</w:t>
            </w:r>
            <w:r>
              <w:br/>
            </w:r>
            <w:r>
              <w:rPr>
                <w:rFonts w:ascii="Times New Roman"/>
                <w:b w:val="false"/>
                <w:i w:val="false"/>
                <w:color w:val="000000"/>
                <w:sz w:val="20"/>
              </w:rPr>
              <w:t>
дарын өткізу</w:t>
            </w:r>
            <w:r>
              <w:br/>
            </w:r>
            <w:r>
              <w:rPr>
                <w:rFonts w:ascii="Times New Roman"/>
                <w:b w:val="false"/>
                <w:i w:val="false"/>
                <w:color w:val="000000"/>
                <w:sz w:val="20"/>
              </w:rPr>
              <w:t>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Конкурсты өткізу</w:t>
            </w:r>
            <w:r>
              <w:br/>
            </w:r>
            <w:r>
              <w:rPr>
                <w:rFonts w:ascii="Times New Roman"/>
                <w:b w:val="false"/>
                <w:i w:val="false"/>
                <w:color w:val="000000"/>
                <w:sz w:val="20"/>
              </w:rPr>
              <w:t>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Оқуға түсушілерге оқуға қабылданғаны туралы қорытындысын жеткізу</w:t>
            </w:r>
            <w:r>
              <w:br/>
            </w:r>
            <w:r>
              <w:rPr>
                <w:rFonts w:ascii="Times New Roman"/>
                <w:b w:val="false"/>
                <w:i w:val="false"/>
                <w:color w:val="000000"/>
                <w:sz w:val="20"/>
              </w:rPr>
              <w:t>
</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ұйымдастыру-</w:t>
            </w:r>
            <w:r>
              <w:br/>
            </w:r>
            <w:r>
              <w:rPr>
                <w:rFonts w:ascii="Times New Roman"/>
                <w:b w:val="false"/>
                <w:i w:val="false"/>
                <w:color w:val="000000"/>
                <w:sz w:val="20"/>
              </w:rPr>
              <w:t>
шылық-бөлу шешімі)</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өзінің келуіне байланысты түсу емтиханына кіруге рұқсаты туралы хабарлайды</w:t>
            </w:r>
            <w:r>
              <w:br/>
            </w:r>
            <w:r>
              <w:rPr>
                <w:rFonts w:ascii="Times New Roman"/>
                <w:b w:val="false"/>
                <w:i w:val="false"/>
                <w:color w:val="000000"/>
                <w:sz w:val="20"/>
              </w:rPr>
              <w:t>
</w:t>
            </w:r>
          </w:p>
        </w:tc>
        <w:tc>
          <w:tcPr>
            <w:tcW w:w="5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Емтихан ведомосі</w:t>
            </w:r>
            <w:r>
              <w:br/>
            </w:r>
            <w:r>
              <w:rPr>
                <w:rFonts w:ascii="Times New Roman"/>
                <w:b w:val="false"/>
                <w:i w:val="false"/>
                <w:color w:val="000000"/>
                <w:sz w:val="20"/>
              </w:rPr>
              <w:t>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алушылар құрамына қабылдау туралы бұйрық</w:t>
            </w:r>
            <w:r>
              <w:br/>
            </w:r>
            <w:r>
              <w:rPr>
                <w:rFonts w:ascii="Times New Roman"/>
                <w:b w:val="false"/>
                <w:i w:val="false"/>
                <w:color w:val="000000"/>
                <w:sz w:val="20"/>
              </w:rPr>
              <w:t>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интернет-</w:t>
            </w:r>
            <w:r>
              <w:br/>
            </w:r>
            <w:r>
              <w:rPr>
                <w:rFonts w:ascii="Times New Roman"/>
                <w:b w:val="false"/>
                <w:i w:val="false"/>
                <w:color w:val="000000"/>
                <w:sz w:val="20"/>
              </w:rPr>
              <w:t>
ресурстар, стендтер</w:t>
            </w:r>
            <w:r>
              <w:br/>
            </w:r>
            <w:r>
              <w:rPr>
                <w:rFonts w:ascii="Times New Roman"/>
                <w:b w:val="false"/>
                <w:i w:val="false"/>
                <w:color w:val="000000"/>
                <w:sz w:val="20"/>
              </w:rPr>
              <w:t>
</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тіркеген күннен бастап 7 күннен кем емес</w:t>
            </w:r>
            <w:r>
              <w:br/>
            </w:r>
            <w:r>
              <w:rPr>
                <w:rFonts w:ascii="Times New Roman"/>
                <w:b w:val="false"/>
                <w:i w:val="false"/>
                <w:color w:val="000000"/>
                <w:sz w:val="20"/>
              </w:rPr>
              <w:t>
</w:t>
            </w:r>
          </w:p>
        </w:tc>
        <w:tc>
          <w:tcPr>
            <w:tcW w:w="5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Емтихан тапсыру барысында 2 сағат 15 минуттан кем емес (3 пән), 1 сағат 30 минут (2 пән), 1 пәнге 15 минуттан кем емес</w:t>
            </w:r>
            <w:r>
              <w:br/>
            </w:r>
            <w:r>
              <w:rPr>
                <w:rFonts w:ascii="Times New Roman"/>
                <w:b w:val="false"/>
                <w:i w:val="false"/>
                <w:color w:val="000000"/>
                <w:sz w:val="20"/>
              </w:rPr>
              <w:t>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күннен кем емес (25 тамыз – 30 тамыз)</w:t>
            </w:r>
            <w:r>
              <w:br/>
            </w:r>
            <w:r>
              <w:rPr>
                <w:rFonts w:ascii="Times New Roman"/>
                <w:b w:val="false"/>
                <w:i w:val="false"/>
                <w:color w:val="000000"/>
                <w:sz w:val="20"/>
              </w:rPr>
              <w:t>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Бұйрықтың шыққанынан кейін 30 минуттан кем емес</w:t>
            </w:r>
            <w:r>
              <w:br/>
            </w:r>
            <w:r>
              <w:rPr>
                <w:rFonts w:ascii="Times New Roman"/>
                <w:b w:val="false"/>
                <w:i w:val="false"/>
                <w:color w:val="000000"/>
                <w:sz w:val="20"/>
              </w:rPr>
              <w:t>
</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5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бағдарламалары бойынша кадрлар</w:t>
            </w:r>
            <w:r>
              <w:br/>
            </w:r>
            <w:r>
              <w:rPr>
                <w:rFonts w:ascii="Times New Roman"/>
                <w:b w:val="false"/>
                <w:i w:val="false"/>
                <w:color w:val="000000"/>
                <w:sz w:val="20"/>
              </w:rPr>
              <w:t>даярлауды жүзеге асыратын білім беру</w:t>
            </w:r>
            <w:r>
              <w:br/>
            </w:r>
            <w:r>
              <w:rPr>
                <w:rFonts w:ascii="Times New Roman"/>
                <w:b w:val="false"/>
                <w:i w:val="false"/>
                <w:color w:val="000000"/>
                <w:sz w:val="20"/>
              </w:rPr>
              <w:t>ұйымдарына құжаттарды қабылдау және</w:t>
            </w:r>
            <w:r>
              <w:br/>
            </w:r>
            <w:r>
              <w:rPr>
                <w:rFonts w:ascii="Times New Roman"/>
                <w:b w:val="false"/>
                <w:i w:val="false"/>
                <w:color w:val="000000"/>
                <w:sz w:val="20"/>
              </w:rPr>
              <w:t>оқуға қабылдау" мемлекеттік қызметі</w:t>
            </w:r>
            <w:r>
              <w:br/>
            </w:r>
            <w:r>
              <w:rPr>
                <w:rFonts w:ascii="Times New Roman"/>
                <w:b w:val="false"/>
                <w:i w:val="false"/>
                <w:color w:val="000000"/>
                <w:sz w:val="20"/>
              </w:rPr>
              <w:t>регламентіне N 5 қосымша</w:t>
            </w:r>
          </w:p>
        </w:tc>
      </w:tr>
    </w:tbl>
    <w:p>
      <w:pPr>
        <w:spacing w:after="0"/>
        <w:ind w:left="0"/>
        <w:jc w:val="left"/>
      </w:pPr>
      <w:r>
        <w:rPr>
          <w:rFonts w:ascii="Times New Roman"/>
          <w:b/>
          <w:i w:val="false"/>
          <w:color w:val="000000"/>
        </w:rPr>
        <w:t xml:space="preserve"> Мемлекеттік қызметінің өтінішінің үлгісі</w:t>
      </w:r>
      <w:r>
        <w:br/>
      </w:r>
      <w:r>
        <w:rPr>
          <w:rFonts w:ascii="Times New Roman"/>
          <w:b/>
          <w:i w:val="false"/>
          <w:color w:val="000000"/>
        </w:rPr>
        <w:t>Техникалық және кәсіптік білім беру бағдарламалары бойынша</w:t>
      </w:r>
      <w:r>
        <w:br/>
      </w:r>
      <w:r>
        <w:rPr>
          <w:rFonts w:ascii="Times New Roman"/>
          <w:b/>
          <w:i w:val="false"/>
          <w:color w:val="000000"/>
        </w:rPr>
        <w:t>кадрлар даярлауды жүзеге асыратын білім беру ұйымдарына оқуға</w:t>
      </w:r>
      <w:r>
        <w:br/>
      </w:r>
      <w:r>
        <w:rPr>
          <w:rFonts w:ascii="Times New Roman"/>
          <w:b/>
          <w:i w:val="false"/>
          <w:color w:val="000000"/>
        </w:rPr>
        <w:t>түсу үшін өтініштің үлгісі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6007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6007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бағдарламалары бойынша кадрлар</w:t>
            </w:r>
            <w:r>
              <w:br/>
            </w:r>
            <w:r>
              <w:rPr>
                <w:rFonts w:ascii="Times New Roman"/>
                <w:b w:val="false"/>
                <w:i w:val="false"/>
                <w:color w:val="000000"/>
                <w:sz w:val="20"/>
              </w:rPr>
              <w:t>даярлауды жүзеге асыратын білім беру</w:t>
            </w:r>
            <w:r>
              <w:br/>
            </w:r>
            <w:r>
              <w:rPr>
                <w:rFonts w:ascii="Times New Roman"/>
                <w:b w:val="false"/>
                <w:i w:val="false"/>
                <w:color w:val="000000"/>
                <w:sz w:val="20"/>
              </w:rPr>
              <w:t>ұйымдарына құжаттарды қабылдау және</w:t>
            </w:r>
            <w:r>
              <w:br/>
            </w:r>
            <w:r>
              <w:rPr>
                <w:rFonts w:ascii="Times New Roman"/>
                <w:b w:val="false"/>
                <w:i w:val="false"/>
                <w:color w:val="000000"/>
                <w:sz w:val="20"/>
              </w:rPr>
              <w:t>оқуға қабылдау" мемлекеттік қызметі</w:t>
            </w:r>
            <w:r>
              <w:br/>
            </w:r>
            <w:r>
              <w:rPr>
                <w:rFonts w:ascii="Times New Roman"/>
                <w:b w:val="false"/>
                <w:i w:val="false"/>
                <w:color w:val="000000"/>
                <w:sz w:val="20"/>
              </w:rPr>
              <w:t>регламентіне N 6 қосымша</w:t>
            </w:r>
          </w:p>
        </w:tc>
      </w:tr>
    </w:tbl>
    <w:p>
      <w:pPr>
        <w:spacing w:after="0"/>
        <w:ind w:left="0"/>
        <w:jc w:val="left"/>
      </w:pPr>
      <w:r>
        <w:rPr>
          <w:rFonts w:ascii="Times New Roman"/>
          <w:b/>
          <w:i w:val="false"/>
          <w:color w:val="000000"/>
        </w:rPr>
        <w:t xml:space="preserve"> Тұтынушының түсу емтиханына келу үшін берілетін</w:t>
      </w:r>
      <w:r>
        <w:br/>
      </w:r>
      <w:r>
        <w:rPr>
          <w:rFonts w:ascii="Times New Roman"/>
          <w:b/>
          <w:i w:val="false"/>
          <w:color w:val="000000"/>
        </w:rPr>
        <w:t>хабарландырудың үлгісі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524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524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бағдарламалары бойынша кадрлар</w:t>
            </w:r>
            <w:r>
              <w:br/>
            </w:r>
            <w:r>
              <w:rPr>
                <w:rFonts w:ascii="Times New Roman"/>
                <w:b w:val="false"/>
                <w:i w:val="false"/>
                <w:color w:val="000000"/>
                <w:sz w:val="20"/>
              </w:rPr>
              <w:t>даярлауды жүзеге асыратын білім беру</w:t>
            </w:r>
            <w:r>
              <w:br/>
            </w:r>
            <w:r>
              <w:rPr>
                <w:rFonts w:ascii="Times New Roman"/>
                <w:b w:val="false"/>
                <w:i w:val="false"/>
                <w:color w:val="000000"/>
                <w:sz w:val="20"/>
              </w:rPr>
              <w:t>ұйымдарына құжаттарды қабылдау және</w:t>
            </w:r>
            <w:r>
              <w:br/>
            </w:r>
            <w:r>
              <w:rPr>
                <w:rFonts w:ascii="Times New Roman"/>
                <w:b w:val="false"/>
                <w:i w:val="false"/>
                <w:color w:val="000000"/>
                <w:sz w:val="20"/>
              </w:rPr>
              <w:t>оқуға қабылдау" мемлекеттік қызметі</w:t>
            </w:r>
            <w:r>
              <w:br/>
            </w:r>
            <w:r>
              <w:rPr>
                <w:rFonts w:ascii="Times New Roman"/>
                <w:b w:val="false"/>
                <w:i w:val="false"/>
                <w:color w:val="000000"/>
                <w:sz w:val="20"/>
              </w:rPr>
              <w:t>регламентіне N 7 қосымша</w:t>
            </w:r>
          </w:p>
        </w:tc>
      </w:tr>
    </w:tbl>
    <w:p>
      <w:pPr>
        <w:spacing w:after="0"/>
        <w:ind w:left="0"/>
        <w:jc w:val="left"/>
      </w:pPr>
      <w:r>
        <w:rPr>
          <w:rFonts w:ascii="Times New Roman"/>
          <w:b/>
          <w:i w:val="false"/>
          <w:color w:val="000000"/>
        </w:rPr>
        <w:t xml:space="preserve"> Мемлкеттік қызметіне құптарлықты (хабарландыру) беру үлгісі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6134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6134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бағдарламалары бойынша кадрлар</w:t>
            </w:r>
            <w:r>
              <w:br/>
            </w:r>
            <w:r>
              <w:rPr>
                <w:rFonts w:ascii="Times New Roman"/>
                <w:b w:val="false"/>
                <w:i w:val="false"/>
                <w:color w:val="000000"/>
                <w:sz w:val="20"/>
              </w:rPr>
              <w:t>даярлауды жүзеге асыратын білім беру</w:t>
            </w:r>
            <w:r>
              <w:br/>
            </w:r>
            <w:r>
              <w:rPr>
                <w:rFonts w:ascii="Times New Roman"/>
                <w:b w:val="false"/>
                <w:i w:val="false"/>
                <w:color w:val="000000"/>
                <w:sz w:val="20"/>
              </w:rPr>
              <w:t>ұйымдарына құжаттарды қабылдау және</w:t>
            </w:r>
            <w:r>
              <w:br/>
            </w:r>
            <w:r>
              <w:rPr>
                <w:rFonts w:ascii="Times New Roman"/>
                <w:b w:val="false"/>
                <w:i w:val="false"/>
                <w:color w:val="000000"/>
                <w:sz w:val="20"/>
              </w:rPr>
              <w:t>оқуға қабылдау" мемлекеттік қызметі</w:t>
            </w:r>
            <w:r>
              <w:br/>
            </w:r>
            <w:r>
              <w:rPr>
                <w:rFonts w:ascii="Times New Roman"/>
                <w:b w:val="false"/>
                <w:i w:val="false"/>
                <w:color w:val="000000"/>
                <w:sz w:val="20"/>
              </w:rPr>
              <w:t>регламентіне N 8 қосымша</w:t>
            </w:r>
          </w:p>
        </w:tc>
      </w:tr>
    </w:tbl>
    <w:p>
      <w:pPr>
        <w:spacing w:after="0"/>
        <w:ind w:left="0"/>
        <w:jc w:val="left"/>
      </w:pPr>
      <w:r>
        <w:rPr>
          <w:rFonts w:ascii="Times New Roman"/>
          <w:b/>
          <w:i w:val="false"/>
          <w:color w:val="000000"/>
        </w:rPr>
        <w:t xml:space="preserve"> Тұтынушыға мемлекеттік қызметті көрсету барысында жағымсыз</w:t>
      </w:r>
      <w:r>
        <w:br/>
      </w:r>
      <w:r>
        <w:rPr>
          <w:rFonts w:ascii="Times New Roman"/>
          <w:b/>
          <w:i w:val="false"/>
          <w:color w:val="000000"/>
        </w:rPr>
        <w:t>жауап (бас тарту) бойынша шығу үлгісі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6642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6642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101" w:id="40"/>
    <w:p>
      <w:pPr>
        <w:spacing w:after="0"/>
        <w:ind w:left="0"/>
        <w:jc w:val="left"/>
      </w:pPr>
      <w:r>
        <w:rPr>
          <w:rFonts w:ascii="Times New Roman"/>
          <w:b/>
          <w:i w:val="false"/>
          <w:color w:val="000000"/>
        </w:rPr>
        <w:t xml:space="preserve"> "Бастауыш, негізгі орта, жалпы орта білім берудің жалпы білім</w:t>
      </w:r>
      <w:r>
        <w:br/>
      </w:r>
      <w:r>
        <w:rPr>
          <w:rFonts w:ascii="Times New Roman"/>
          <w:b/>
          <w:i w:val="false"/>
          <w:color w:val="000000"/>
        </w:rPr>
        <w:t>беретін бағдарламалары бойынша оқыту үшін ведомстволық</w:t>
      </w:r>
      <w:r>
        <w:br/>
      </w:r>
      <w:r>
        <w:rPr>
          <w:rFonts w:ascii="Times New Roman"/>
          <w:b/>
          <w:i w:val="false"/>
          <w:color w:val="000000"/>
        </w:rPr>
        <w:t>бағыныстылығына қарамастан білім беру ұйымдарына құжаттарды</w:t>
      </w:r>
      <w:r>
        <w:br/>
      </w:r>
      <w:r>
        <w:rPr>
          <w:rFonts w:ascii="Times New Roman"/>
          <w:b/>
          <w:i w:val="false"/>
          <w:color w:val="000000"/>
        </w:rPr>
        <w:t>қабылдау және оқуға қабылдау" мемлекеттік қызмет регламенті</w:t>
      </w:r>
      <w:r>
        <w:br/>
      </w:r>
      <w:r>
        <w:rPr>
          <w:rFonts w:ascii="Times New Roman"/>
          <w:b/>
          <w:i w:val="false"/>
          <w:color w:val="000000"/>
        </w:rPr>
        <w:t>1. Негізгі ұғымдар</w:t>
      </w:r>
    </w:p>
    <w:bookmarkEnd w:id="40"/>
    <w:p>
      <w:pPr>
        <w:spacing w:after="0"/>
        <w:ind w:left="0"/>
        <w:jc w:val="left"/>
      </w:pPr>
      <w:r>
        <w:rPr>
          <w:rFonts w:ascii="Times New Roman"/>
          <w:b w:val="false"/>
          <w:i w:val="false"/>
          <w:color w:val="000000"/>
          <w:sz w:val="28"/>
        </w:rPr>
        <w:t>      1.Осы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көрсету регламентінде (бұдан әрі- Регламент) келесі ұғымдарды қолданады:</w:t>
      </w:r>
      <w:r>
        <w:br/>
      </w:r>
      <w:r>
        <w:rPr>
          <w:rFonts w:ascii="Times New Roman"/>
          <w:b w:val="false"/>
          <w:i w:val="false"/>
          <w:color w:val="000000"/>
          <w:sz w:val="28"/>
        </w:rPr>
        <w:t>
      1) тұтынушы-жеке тұлға</w:t>
      </w:r>
      <w:r>
        <w:br/>
      </w:r>
      <w:r>
        <w:rPr>
          <w:rFonts w:ascii="Times New Roman"/>
          <w:b w:val="false"/>
          <w:i w:val="false"/>
          <w:color w:val="000000"/>
          <w:sz w:val="28"/>
        </w:rPr>
        <w:t>
      2) уәкiлеттi орган- аудандық, қалалық бiлiм беру бөлiмi</w:t>
      </w:r>
      <w:r>
        <w:br/>
      </w:r>
      <w:r>
        <w:rPr>
          <w:rFonts w:ascii="Times New Roman"/>
          <w:b w:val="false"/>
          <w:i w:val="false"/>
          <w:color w:val="000000"/>
          <w:sz w:val="28"/>
        </w:rPr>
        <w:t>
      3) уәкiлеттi органның жауапты орындаушысы - уәкiлеттi орган қызметкеріне лауазымды нұсқауға сәйкес мiндеттер жүктеледі</w:t>
      </w:r>
      <w:r>
        <w:br/>
      </w:r>
      <w:r>
        <w:rPr>
          <w:rFonts w:ascii="Times New Roman"/>
          <w:b w:val="false"/>
          <w:i w:val="false"/>
          <w:color w:val="000000"/>
          <w:sz w:val="28"/>
        </w:rPr>
        <w:t>
      4) уәкiлеттi органның жетекшiсі - аудан, қалалық бiлiм бөлiмiнiң басшысы.</w:t>
      </w:r>
      <w:r>
        <w:br/>
      </w:r>
      <w:r>
        <w:rPr>
          <w:rFonts w:ascii="Times New Roman"/>
          <w:b w:val="false"/>
          <w:i w:val="false"/>
          <w:color w:val="000000"/>
          <w:sz w:val="28"/>
        </w:rPr>
        <w:t>
</w:t>
      </w:r>
    </w:p>
    <w:bookmarkStart w:name="z103" w:id="41"/>
    <w:p>
      <w:pPr>
        <w:spacing w:after="0"/>
        <w:ind w:left="0"/>
        <w:jc w:val="left"/>
      </w:pPr>
      <w:r>
        <w:rPr>
          <w:rFonts w:ascii="Times New Roman"/>
          <w:b/>
          <w:i w:val="false"/>
          <w:color w:val="000000"/>
        </w:rPr>
        <w:t xml:space="preserve"> 2. Жалпы ережелер</w:t>
      </w:r>
    </w:p>
    <w:bookmarkEnd w:id="41"/>
    <w:p>
      <w:pPr>
        <w:spacing w:after="0"/>
        <w:ind w:left="0"/>
        <w:jc w:val="left"/>
      </w:pPr>
      <w:r>
        <w:rPr>
          <w:rFonts w:ascii="Times New Roman"/>
          <w:b w:val="false"/>
          <w:i w:val="false"/>
          <w:color w:val="000000"/>
          <w:sz w:val="28"/>
        </w:rPr>
        <w:t>      2. Мемлекеттік қызмет туралы осы Регламент 2000 жылы 27 қарашадағы Қазақстан Республикасы Заңының 9-1 бабының 4 -тармағының негізінде жасалынды.</w:t>
      </w:r>
      <w:r>
        <w:br/>
      </w:r>
      <w:r>
        <w:rPr>
          <w:rFonts w:ascii="Times New Roman"/>
          <w:b w:val="false"/>
          <w:i w:val="false"/>
          <w:color w:val="000000"/>
          <w:sz w:val="28"/>
        </w:rPr>
        <w:t>
      3."Бастауыш,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қызметін (бұдан әрі – мемлекеттік қызмет)Қазақстан Республикасының орта білім беру ұйымдары көрсетеді.</w:t>
      </w:r>
      <w:r>
        <w:br/>
      </w:r>
      <w:r>
        <w:rPr>
          <w:rFonts w:ascii="Times New Roman"/>
          <w:b w:val="false"/>
          <w:i w:val="false"/>
          <w:color w:val="000000"/>
          <w:sz w:val="28"/>
        </w:rPr>
        <w:t>
      1. Көрсетілетін мемлекеттік қызмет нысаны: автоматтандырылмаған.</w:t>
      </w:r>
      <w:r>
        <w:br/>
      </w:r>
      <w:r>
        <w:rPr>
          <w:rFonts w:ascii="Times New Roman"/>
          <w:b w:val="false"/>
          <w:i w:val="false"/>
          <w:color w:val="000000"/>
          <w:sz w:val="28"/>
        </w:rPr>
        <w:t>
      2. Мемлекеттік қызмет мынадай нормативтік құқықтық актілермен реттеледі:</w:t>
      </w:r>
      <w:r>
        <w:br/>
      </w:r>
      <w:r>
        <w:rPr>
          <w:rFonts w:ascii="Times New Roman"/>
          <w:b w:val="false"/>
          <w:i w:val="false"/>
          <w:color w:val="000000"/>
          <w:sz w:val="28"/>
        </w:rPr>
        <w:t>
      1) Қазақстан Республикасының Конституциясы;</w:t>
      </w:r>
      <w:r>
        <w:br/>
      </w:r>
      <w:r>
        <w:rPr>
          <w:rFonts w:ascii="Times New Roman"/>
          <w:b w:val="false"/>
          <w:i w:val="false"/>
          <w:color w:val="000000"/>
          <w:sz w:val="28"/>
        </w:rPr>
        <w:t>
      2) "Білім туралы" Қазақстан Республикасының 2007 жылғы 27 шілдедегі Заңы;</w:t>
      </w:r>
      <w:r>
        <w:br/>
      </w:r>
      <w:r>
        <w:rPr>
          <w:rFonts w:ascii="Times New Roman"/>
          <w:b w:val="false"/>
          <w:i w:val="false"/>
          <w:color w:val="000000"/>
          <w:sz w:val="28"/>
        </w:rPr>
        <w:t>
      3) "Бастатуыш, негізгі орта және жалпы орта білім берудің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N 127 қаулысы.</w:t>
      </w:r>
      <w:r>
        <w:br/>
      </w:r>
      <w:r>
        <w:rPr>
          <w:rFonts w:ascii="Times New Roman"/>
          <w:b w:val="false"/>
          <w:i w:val="false"/>
          <w:color w:val="000000"/>
          <w:sz w:val="28"/>
        </w:rPr>
        <w:t>
      4. Мемлекеттік қызмет көрсетудің тәртібі туралы толық ақпарат Қазақстан Республикасы Білім және ғылым министрлігінің www.edu.gov.kz. ресми сайтында орналастырылады.</w:t>
      </w:r>
      <w:r>
        <w:br/>
      </w:r>
      <w:r>
        <w:rPr>
          <w:rFonts w:ascii="Times New Roman"/>
          <w:b w:val="false"/>
          <w:i w:val="false"/>
          <w:color w:val="000000"/>
          <w:sz w:val="28"/>
        </w:rPr>
        <w:t>
      5. Мемлекеттік қызметті алушыға берілетін мемлекеттік қызметтің аяқталу нысаны білім беру ұйымдарының жалпы орта білім беретін ұйымдарға оқуға қабылдау туралы жалпы бұйрығы немесе қызмет көрсетуден бас тарту туралы дәлелді жауап болып табылады.</w:t>
      </w:r>
      <w:r>
        <w:br/>
      </w:r>
      <w:r>
        <w:rPr>
          <w:rFonts w:ascii="Times New Roman"/>
          <w:b w:val="false"/>
          <w:i w:val="false"/>
          <w:color w:val="000000"/>
          <w:sz w:val="28"/>
        </w:rPr>
        <w:t>
      6. Аталған қызмет Қазақстан Республикасының 7-18 жастағы азаматтарына (бұдан әрі – мемлекеттік қызметті алушы) көрсетіледі.</w:t>
      </w:r>
      <w:r>
        <w:br/>
      </w:r>
      <w:r>
        <w:rPr>
          <w:rFonts w:ascii="Times New Roman"/>
          <w:b w:val="false"/>
          <w:i w:val="false"/>
          <w:color w:val="000000"/>
          <w:sz w:val="28"/>
        </w:rPr>
        <w:t>
      7. Мемлекеттік қызмет көрсетудің мерзімі мемлекеттік қызметті алушылар қажетті құжаттарды тапсырған уақыттан бастап бір жұмыс күнін құрайды:</w:t>
      </w:r>
      <w:r>
        <w:br/>
      </w:r>
      <w:r>
        <w:rPr>
          <w:rFonts w:ascii="Times New Roman"/>
          <w:b w:val="false"/>
          <w:i w:val="false"/>
          <w:color w:val="000000"/>
          <w:sz w:val="28"/>
        </w:rPr>
        <w:t>
      1) өтініш берілген күні (тіркеу кезінде) сол жерде көрсетілетін мемлекеттік қызметті алуға дейінгі күту уақыты – 30 минут;</w:t>
      </w:r>
      <w:r>
        <w:br/>
      </w:r>
      <w:r>
        <w:rPr>
          <w:rFonts w:ascii="Times New Roman"/>
          <w:b w:val="false"/>
          <w:i w:val="false"/>
          <w:color w:val="000000"/>
          <w:sz w:val="28"/>
        </w:rPr>
        <w:t>
      2) өтініш берілген күні сол жерде көрсетілетін мемлекеттік қызметті алушыға қызмет көрсету уақыты – 30 минуттан аспауы керек.</w:t>
      </w:r>
      <w:r>
        <w:br/>
      </w:r>
      <w:r>
        <w:rPr>
          <w:rFonts w:ascii="Times New Roman"/>
          <w:b w:val="false"/>
          <w:i w:val="false"/>
          <w:color w:val="000000"/>
          <w:sz w:val="28"/>
        </w:rPr>
        <w:t>
      Көрсетілетін мемлекеттік қызметтің соңғы нәтижесін (білім беру ұйымдарына оқуға қабылдау туралы бұйрық) алу мерзімі – 3 айдан аспауы керек, себебі оқуға қабылдау туралы бұйрық барлық білім алушылар үшін ортақ болып табылады.</w:t>
      </w:r>
      <w:r>
        <w:br/>
      </w:r>
      <w:r>
        <w:rPr>
          <w:rFonts w:ascii="Times New Roman"/>
          <w:b w:val="false"/>
          <w:i w:val="false"/>
          <w:color w:val="000000"/>
          <w:sz w:val="28"/>
        </w:rPr>
        <w:t>
      8. Бастауыш, негізгі орта, жалпы орта білім берудің жалпы білім беру бағдарламалары бойынша оқу үшін ұйымдарға құжаттарды қабылдау және оқуға қабылдау бойынша мемлекеттік қызмет барлық санаттағы азаматтар үшін мемлекеттік білім беру ұйымдарында тегін болып табылады.</w:t>
      </w:r>
      <w:r>
        <w:br/>
      </w:r>
      <w:r>
        <w:rPr>
          <w:rFonts w:ascii="Times New Roman"/>
          <w:b w:val="false"/>
          <w:i w:val="false"/>
          <w:color w:val="000000"/>
          <w:sz w:val="28"/>
        </w:rPr>
        <w:t>
      9. Мемлекеттік қызмет көрсету демалыс және мереке күндерін қоспағанда, күн сайын 9.00-ден 13.00-ге дейін жүзеге асырылады.</w:t>
      </w:r>
      <w:r>
        <w:br/>
      </w:r>
      <w:r>
        <w:rPr>
          <w:rFonts w:ascii="Times New Roman"/>
          <w:b w:val="false"/>
          <w:i w:val="false"/>
          <w:color w:val="000000"/>
          <w:sz w:val="28"/>
        </w:rPr>
        <w:t>
      Алдын ала жазылу және жеделдетіп ресімдеу қарастырылмаған.</w:t>
      </w:r>
      <w:r>
        <w:br/>
      </w:r>
      <w:r>
        <w:rPr>
          <w:rFonts w:ascii="Times New Roman"/>
          <w:b w:val="false"/>
          <w:i w:val="false"/>
          <w:color w:val="000000"/>
          <w:sz w:val="28"/>
        </w:rPr>
        <w:t>
      10. Мемлекеттік қызмет өтініш берушінің тұрғылықты жері бойынша және аталған білім беру ұйымының қызмет көрсету аумағын (шағын аудан) есепке ала отырып, білім беру ұйымдарында көрсетіледі.</w:t>
      </w:r>
      <w:r>
        <w:br/>
      </w:r>
      <w:r>
        <w:rPr>
          <w:rFonts w:ascii="Times New Roman"/>
          <w:b w:val="false"/>
          <w:i w:val="false"/>
          <w:color w:val="000000"/>
          <w:sz w:val="28"/>
        </w:rPr>
        <w:t>
      Күтуге және қажетті құжаттарды дайындауға қолайлы болуы үшін ғимарат креслолармен және орындықтармен жабдықталған.</w:t>
      </w:r>
      <w:r>
        <w:br/>
      </w:r>
      <w:r>
        <w:rPr>
          <w:rFonts w:ascii="Times New Roman"/>
          <w:b w:val="false"/>
          <w:i w:val="false"/>
          <w:color w:val="000000"/>
          <w:sz w:val="28"/>
        </w:rPr>
        <w:t>
</w:t>
      </w:r>
    </w:p>
    <w:bookmarkStart w:name="z104" w:id="42"/>
    <w:p>
      <w:pPr>
        <w:spacing w:after="0"/>
        <w:ind w:left="0"/>
        <w:jc w:val="left"/>
      </w:pPr>
      <w:r>
        <w:rPr>
          <w:rFonts w:ascii="Times New Roman"/>
          <w:b/>
          <w:i w:val="false"/>
          <w:color w:val="000000"/>
        </w:rPr>
        <w:t xml:space="preserve"> 3. Мемлекеттік қызмет көрсету тәртібі</w:t>
      </w:r>
    </w:p>
    <w:bookmarkEnd w:id="42"/>
    <w:p>
      <w:pPr>
        <w:spacing w:after="0"/>
        <w:ind w:left="0"/>
        <w:jc w:val="left"/>
      </w:pPr>
      <w:r>
        <w:rPr>
          <w:rFonts w:ascii="Times New Roman"/>
          <w:b w:val="false"/>
          <w:i w:val="false"/>
          <w:color w:val="000000"/>
          <w:sz w:val="28"/>
        </w:rPr>
        <w:t>      11. Мемлекеттік қызметті алу үшін мемлекеттік қызметті алушы білім беру ұйымына өтініш білдірген жағдайда мынадай құжаттарды ұсынады:</w:t>
      </w:r>
      <w:r>
        <w:br/>
      </w:r>
      <w:r>
        <w:rPr>
          <w:rFonts w:ascii="Times New Roman"/>
          <w:b w:val="false"/>
          <w:i w:val="false"/>
          <w:color w:val="000000"/>
          <w:sz w:val="28"/>
        </w:rPr>
        <w:t>
      1) баланың заңды өкілдерінен өтініш (еркін нысанда);</w:t>
      </w:r>
      <w:r>
        <w:br/>
      </w:r>
      <w:r>
        <w:rPr>
          <w:rFonts w:ascii="Times New Roman"/>
          <w:b w:val="false"/>
          <w:i w:val="false"/>
          <w:color w:val="000000"/>
          <w:sz w:val="28"/>
        </w:rPr>
        <w:t>
      2) туу туралы куәліктің көшірмесі;</w:t>
      </w:r>
      <w:r>
        <w:br/>
      </w:r>
      <w:r>
        <w:rPr>
          <w:rFonts w:ascii="Times New Roman"/>
          <w:b w:val="false"/>
          <w:i w:val="false"/>
          <w:color w:val="000000"/>
          <w:sz w:val="28"/>
        </w:rPr>
        <w:t>
      3) денсаулығы туралы анықтама (денсаулық паспорты);</w:t>
      </w:r>
      <w:r>
        <w:br/>
      </w:r>
      <w:r>
        <w:rPr>
          <w:rFonts w:ascii="Times New Roman"/>
          <w:b w:val="false"/>
          <w:i w:val="false"/>
          <w:color w:val="000000"/>
          <w:sz w:val="28"/>
        </w:rPr>
        <w:t>
      4) тұратын жерінен анықтама немесе тұратын жерін растайтын басқа құжат;</w:t>
      </w:r>
      <w:r>
        <w:br/>
      </w:r>
      <w:r>
        <w:rPr>
          <w:rFonts w:ascii="Times New Roman"/>
          <w:b w:val="false"/>
          <w:i w:val="false"/>
          <w:color w:val="000000"/>
          <w:sz w:val="28"/>
        </w:rPr>
        <w:t>
      5) 3х4 көлеміндегі 2 дана фотосурет.</w:t>
      </w:r>
      <w:r>
        <w:br/>
      </w:r>
      <w:r>
        <w:rPr>
          <w:rFonts w:ascii="Times New Roman"/>
          <w:b w:val="false"/>
          <w:i w:val="false"/>
          <w:color w:val="000000"/>
          <w:sz w:val="28"/>
        </w:rPr>
        <w:t>
      Бастауыш білім беру ұйымына 1-сыныпқа келуші баланың заңды өкілдерінен өтініш ағымдағы жылғы 1 маусымнан 30 тамызға дейін жүргізіледі.</w:t>
      </w:r>
      <w:r>
        <w:br/>
      </w:r>
      <w:r>
        <w:rPr>
          <w:rFonts w:ascii="Times New Roman"/>
          <w:b w:val="false"/>
          <w:i w:val="false"/>
          <w:color w:val="000000"/>
          <w:sz w:val="28"/>
        </w:rPr>
        <w:t>
      1-сыныпқа қабылдау кезінде жекеменшік білім беру ұйымынан басқа бастауыш білім беру ұйымдары емтихан мен тестілеу жүргізбейді.</w:t>
      </w:r>
      <w:r>
        <w:br/>
      </w:r>
      <w:r>
        <w:rPr>
          <w:rFonts w:ascii="Times New Roman"/>
          <w:b w:val="false"/>
          <w:i w:val="false"/>
          <w:color w:val="000000"/>
          <w:sz w:val="28"/>
        </w:rPr>
        <w:t>
      Білім беру ұйымына құжаттарды қабылдау немесе оқуға қабылдау бойынша мемлекеттік қызметті алуға үміткер мемлекеттік қызметті алушы таңдаған оқыту бейініне сәйкес білім беру ұйымының мәртебесін, білім беру деңгейін, сондай-ақ, білім беру ұйымының қызмет көрсету аумағын (шағын аудан) ескергені жөн.</w:t>
      </w:r>
      <w:r>
        <w:br/>
      </w:r>
      <w:r>
        <w:rPr>
          <w:rFonts w:ascii="Times New Roman"/>
          <w:b w:val="false"/>
          <w:i w:val="false"/>
          <w:color w:val="000000"/>
          <w:sz w:val="28"/>
        </w:rPr>
        <w:t>
      12. Мемлекеттік қызмет туралы ақпаратты Министрліктің www.edu.gov.kz ресми сайтынан, сондай-ақ білім беру ұйымдарының ақпараттық стенділерінен алуға болады.</w:t>
      </w:r>
      <w:r>
        <w:br/>
      </w:r>
      <w:r>
        <w:rPr>
          <w:rFonts w:ascii="Times New Roman"/>
          <w:b w:val="false"/>
          <w:i w:val="false"/>
          <w:color w:val="000000"/>
          <w:sz w:val="28"/>
        </w:rPr>
        <w:t>
      13. Мемлекеттік қызметті алушының құжаттары білім беру ұйымының кеңсесіне жауапты тұлғаға тапсырылады.</w:t>
      </w:r>
      <w:r>
        <w:br/>
      </w:r>
      <w:r>
        <w:rPr>
          <w:rFonts w:ascii="Times New Roman"/>
          <w:b w:val="false"/>
          <w:i w:val="false"/>
          <w:color w:val="000000"/>
          <w:sz w:val="28"/>
        </w:rPr>
        <w:t>
      14. Мемлекеттік қызметті алу үшін құжаттарды тапсыру кезінде мемлекеттік қызметті алушыға қажет құжаттардың қабылданғаны туралы қолхат беріледі, онда:</w:t>
      </w:r>
      <w:r>
        <w:br/>
      </w:r>
      <w:r>
        <w:rPr>
          <w:rFonts w:ascii="Times New Roman"/>
          <w:b w:val="false"/>
          <w:i w:val="false"/>
          <w:color w:val="000000"/>
          <w:sz w:val="28"/>
        </w:rPr>
        <w:t>
      1) өтінішті қабылдау нөмірі және уақыты;</w:t>
      </w:r>
      <w:r>
        <w:br/>
      </w:r>
      <w:r>
        <w:rPr>
          <w:rFonts w:ascii="Times New Roman"/>
          <w:b w:val="false"/>
          <w:i w:val="false"/>
          <w:color w:val="000000"/>
          <w:sz w:val="28"/>
        </w:rPr>
        <w:t>
      2) құжаттардың саны мен атауы;</w:t>
      </w:r>
      <w:r>
        <w:br/>
      </w:r>
      <w:r>
        <w:rPr>
          <w:rFonts w:ascii="Times New Roman"/>
          <w:b w:val="false"/>
          <w:i w:val="false"/>
          <w:color w:val="000000"/>
          <w:sz w:val="28"/>
        </w:rPr>
        <w:t>
      3) құжаттарды қабылдаушы жауапты тұлғаның тегі, аты, әкесінің аты.</w:t>
      </w:r>
      <w:r>
        <w:br/>
      </w:r>
      <w:r>
        <w:rPr>
          <w:rFonts w:ascii="Times New Roman"/>
          <w:b w:val="false"/>
          <w:i w:val="false"/>
          <w:color w:val="000000"/>
          <w:sz w:val="28"/>
        </w:rPr>
        <w:t>
      15. Қызмет көрсету нәтижесін жеткізу тәсілі:</w:t>
      </w:r>
      <w:r>
        <w:br/>
      </w:r>
      <w:r>
        <w:rPr>
          <w:rFonts w:ascii="Times New Roman"/>
          <w:b w:val="false"/>
          <w:i w:val="false"/>
          <w:color w:val="000000"/>
          <w:sz w:val="28"/>
        </w:rPr>
        <w:t>
      білім беру ұйымдарына өтініш берушінің жеке қатысуы арқылы.</w:t>
      </w:r>
      <w:r>
        <w:br/>
      </w:r>
      <w:r>
        <w:rPr>
          <w:rFonts w:ascii="Times New Roman"/>
          <w:b w:val="false"/>
          <w:i w:val="false"/>
          <w:color w:val="000000"/>
          <w:sz w:val="28"/>
        </w:rPr>
        <w:t>
      16. Мемлекеттік қызметті алушыға мемлекеттік қызмет көрсетуден бас тартуға мыналар негіз болуы мүмкін:</w:t>
      </w:r>
      <w:r>
        <w:br/>
      </w:r>
      <w:r>
        <w:rPr>
          <w:rFonts w:ascii="Times New Roman"/>
          <w:b w:val="false"/>
          <w:i w:val="false"/>
          <w:color w:val="000000"/>
          <w:sz w:val="28"/>
        </w:rPr>
        <w:t>
      1) осы стандарттың 11-тармағында қарастырылған құжаттар пакетінің толық берілмеуі;</w:t>
      </w:r>
      <w:r>
        <w:br/>
      </w:r>
      <w:r>
        <w:rPr>
          <w:rFonts w:ascii="Times New Roman"/>
          <w:b w:val="false"/>
          <w:i w:val="false"/>
          <w:color w:val="000000"/>
          <w:sz w:val="28"/>
        </w:rPr>
        <w:t>
      2) құжаттарда дәйексіз немесе бұрмаланған фактілердің (мәліметтердің) анықталуы;</w:t>
      </w:r>
      <w:r>
        <w:br/>
      </w:r>
      <w:r>
        <w:rPr>
          <w:rFonts w:ascii="Times New Roman"/>
          <w:b w:val="false"/>
          <w:i w:val="false"/>
          <w:color w:val="000000"/>
          <w:sz w:val="28"/>
        </w:rPr>
        <w:t>
      3) аталған білім беру ұйымында сұратылған білім беру деңгейінің жоқтығы немесе сәйкес келмеуі;</w:t>
      </w:r>
      <w:r>
        <w:br/>
      </w:r>
      <w:r>
        <w:rPr>
          <w:rFonts w:ascii="Times New Roman"/>
          <w:b w:val="false"/>
          <w:i w:val="false"/>
          <w:color w:val="000000"/>
          <w:sz w:val="28"/>
        </w:rPr>
        <w:t>
      4) мемлекеттік қызметті алушының оқу көрсеткішінің таңдалған білім беру ұйымының мәртебесіне сәйкес келмеуі;</w:t>
      </w:r>
      <w:r>
        <w:br/>
      </w:r>
      <w:r>
        <w:rPr>
          <w:rFonts w:ascii="Times New Roman"/>
          <w:b w:val="false"/>
          <w:i w:val="false"/>
          <w:color w:val="000000"/>
          <w:sz w:val="28"/>
        </w:rPr>
        <w:t>
      5) аталған білім беру ұйымының қызмет көрсету аумағына тұрғылықты жерінің сәйкес келмеуі.</w:t>
      </w:r>
      <w:r>
        <w:br/>
      </w:r>
      <w:r>
        <w:rPr>
          <w:rFonts w:ascii="Times New Roman"/>
          <w:b w:val="false"/>
          <w:i w:val="false"/>
          <w:color w:val="000000"/>
          <w:sz w:val="28"/>
        </w:rPr>
        <w:t>
      Аталған білім беру ұйымдарында қажетті оқыту бейіні жоқ болса, мемлекеттік қызметті алушыға аудан (қала) аумағындағы басқа да жалпы білім беретін мектептерде таңдаған оқыту бейіні бойынша бос орындардың болуы туралы ақпарат беріледі.</w:t>
      </w:r>
      <w:r>
        <w:br/>
      </w:r>
      <w:r>
        <w:rPr>
          <w:rFonts w:ascii="Times New Roman"/>
          <w:b w:val="false"/>
          <w:i w:val="false"/>
          <w:color w:val="000000"/>
          <w:sz w:val="28"/>
        </w:rPr>
        <w:t>
      Білім беру ұйымына қабылдау үшін өтініш берушінің құжаттарын қабылдау кезінде басшылар мемлекеттік қызметті алушыларды білім беру ұйымының Жарғысымен және басқа да білім беру үдерісін реттейтін құжаттармен таныстыруы тиіс.</w:t>
      </w:r>
      <w:r>
        <w:br/>
      </w:r>
      <w:r>
        <w:rPr>
          <w:rFonts w:ascii="Times New Roman"/>
          <w:b w:val="false"/>
          <w:i w:val="false"/>
          <w:color w:val="000000"/>
          <w:sz w:val="28"/>
        </w:rPr>
        <w:t>
</w:t>
      </w:r>
    </w:p>
    <w:bookmarkStart w:name="z105" w:id="43"/>
    <w:p>
      <w:pPr>
        <w:spacing w:after="0"/>
        <w:ind w:left="0"/>
        <w:jc w:val="left"/>
      </w:pPr>
      <w:r>
        <w:rPr>
          <w:rFonts w:ascii="Times New Roman"/>
          <w:b/>
          <w:i w:val="false"/>
          <w:color w:val="000000"/>
        </w:rPr>
        <w:t xml:space="preserve"> 4. Жұмыс қағидаттары</w:t>
      </w:r>
    </w:p>
    <w:bookmarkEnd w:id="43"/>
    <w:p>
      <w:pPr>
        <w:spacing w:after="0"/>
        <w:ind w:left="0"/>
        <w:jc w:val="left"/>
      </w:pPr>
      <w:r>
        <w:rPr>
          <w:rFonts w:ascii="Times New Roman"/>
          <w:b w:val="false"/>
          <w:i w:val="false"/>
          <w:color w:val="000000"/>
          <w:sz w:val="28"/>
        </w:rPr>
        <w:t>      17. Білім беру ұйымдарының қызметі мынадай қағидаттарға негізделеді:</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кезінде заңдылықты сақтау;</w:t>
      </w:r>
      <w:r>
        <w:br/>
      </w:r>
      <w:r>
        <w:rPr>
          <w:rFonts w:ascii="Times New Roman"/>
          <w:b w:val="false"/>
          <w:i w:val="false"/>
          <w:color w:val="000000"/>
          <w:sz w:val="28"/>
        </w:rPr>
        <w:t>
      3) сыпайылық;</w:t>
      </w:r>
      <w:r>
        <w:br/>
      </w:r>
      <w:r>
        <w:rPr>
          <w:rFonts w:ascii="Times New Roman"/>
          <w:b w:val="false"/>
          <w:i w:val="false"/>
          <w:color w:val="000000"/>
          <w:sz w:val="28"/>
        </w:rPr>
        <w:t>
      4) жан-жақты және толық ақпарат беру;</w:t>
      </w:r>
      <w:r>
        <w:br/>
      </w:r>
      <w:r>
        <w:rPr>
          <w:rFonts w:ascii="Times New Roman"/>
          <w:b w:val="false"/>
          <w:i w:val="false"/>
          <w:color w:val="000000"/>
          <w:sz w:val="28"/>
        </w:rPr>
        <w:t>
      5) қорғау және құпиялылық;</w:t>
      </w:r>
      <w:r>
        <w:br/>
      </w:r>
      <w:r>
        <w:rPr>
          <w:rFonts w:ascii="Times New Roman"/>
          <w:b w:val="false"/>
          <w:i w:val="false"/>
          <w:color w:val="000000"/>
          <w:sz w:val="28"/>
        </w:rPr>
        <w:t>
      6) мемлекеттік қызметті алушының мерзімінде алмаған құжаттарының сақталуын қамтамасыз ету.</w:t>
      </w:r>
      <w:r>
        <w:br/>
      </w:r>
      <w:r>
        <w:rPr>
          <w:rFonts w:ascii="Times New Roman"/>
          <w:b w:val="false"/>
          <w:i w:val="false"/>
          <w:color w:val="000000"/>
          <w:sz w:val="28"/>
        </w:rPr>
        <w:t>
</w:t>
      </w:r>
    </w:p>
    <w:bookmarkStart w:name="z106" w:id="44"/>
    <w:p>
      <w:pPr>
        <w:spacing w:after="0"/>
        <w:ind w:left="0"/>
        <w:jc w:val="left"/>
      </w:pPr>
      <w:r>
        <w:rPr>
          <w:rFonts w:ascii="Times New Roman"/>
          <w:b/>
          <w:i w:val="false"/>
          <w:color w:val="000000"/>
        </w:rPr>
        <w:t xml:space="preserve"> 5. Жұмыс нәтижелері</w:t>
      </w:r>
    </w:p>
    <w:bookmarkEnd w:id="44"/>
    <w:p>
      <w:pPr>
        <w:spacing w:after="0"/>
        <w:ind w:left="0"/>
        <w:jc w:val="left"/>
      </w:pPr>
      <w:r>
        <w:rPr>
          <w:rFonts w:ascii="Times New Roman"/>
          <w:b w:val="false"/>
          <w:i w:val="false"/>
          <w:color w:val="000000"/>
          <w:sz w:val="28"/>
        </w:rPr>
        <w:t>      18. Мемлекеттік қызмет көрсету нәтижелері осы стандартқа қосымшаға сәйкес сапа және тиімділік көрсеткіштерімен өлшенеді.</w:t>
      </w:r>
      <w:r>
        <w:br/>
      </w:r>
      <w:r>
        <w:rPr>
          <w:rFonts w:ascii="Times New Roman"/>
          <w:b w:val="false"/>
          <w:i w:val="false"/>
          <w:color w:val="000000"/>
          <w:sz w:val="28"/>
        </w:rPr>
        <w:t>
      19. Мемлекеттік қызметтің сапалық және тиімділік көрсеткіштерінің мақсатты мәні жыл сайын Қазақстан Республикасы Білім және ғылым министрінің бұйрығымен бекітіледі.</w:t>
      </w:r>
      <w:r>
        <w:br/>
      </w:r>
      <w:r>
        <w:rPr>
          <w:rFonts w:ascii="Times New Roman"/>
          <w:b w:val="false"/>
          <w:i w:val="false"/>
          <w:color w:val="000000"/>
          <w:sz w:val="28"/>
        </w:rPr>
        <w:t>
</w:t>
      </w:r>
    </w:p>
    <w:bookmarkStart w:name="z107" w:id="45"/>
    <w:p>
      <w:pPr>
        <w:spacing w:after="0"/>
        <w:ind w:left="0"/>
        <w:jc w:val="left"/>
      </w:pPr>
      <w:r>
        <w:rPr>
          <w:rFonts w:ascii="Times New Roman"/>
          <w:b/>
          <w:i w:val="false"/>
          <w:color w:val="000000"/>
        </w:rPr>
        <w:t xml:space="preserve"> 6. Шағым беру тәртібі</w:t>
      </w:r>
    </w:p>
    <w:bookmarkEnd w:id="45"/>
    <w:p>
      <w:pPr>
        <w:spacing w:after="0"/>
        <w:ind w:left="0"/>
        <w:jc w:val="left"/>
      </w:pPr>
      <w:r>
        <w:rPr>
          <w:rFonts w:ascii="Times New Roman"/>
          <w:b w:val="false"/>
          <w:i w:val="false"/>
          <w:color w:val="000000"/>
          <w:sz w:val="28"/>
        </w:rPr>
        <w:t>      20. Уәкілетті лауазымды тұлғаның іс-әрекетіне немесе әрекетсіздігіне шағымдану қажет болған жағдайда мемлекеттік қызметті алушы немесе оның заңды өкілі өңірлік уәкілетті білім беру органдарына: аудандық (қалалық) білім бөлімдері (бұдан әрі – аудан (қала)ББ) хабарласуына болады.</w:t>
      </w:r>
      <w:r>
        <w:br/>
      </w:r>
      <w:r>
        <w:rPr>
          <w:rFonts w:ascii="Times New Roman"/>
          <w:b w:val="false"/>
          <w:i w:val="false"/>
          <w:color w:val="000000"/>
          <w:sz w:val="28"/>
        </w:rPr>
        <w:t>
      Егер мемлекеттік қызметті алушының заңды өкілі қабылданған шараларға қанағаттанбаса не мәселе жоғары деңгейде қарауды талап еткен жағдайда заңды өкіл Астана қаласы, Орынбор к-сі, 8, 11-кіреберіс мекенжайы бойынша Қазақстан Республикасы Білім және ғылым министрлігіне жазбаша түрде шағым жолдауына болады.</w:t>
      </w:r>
      <w:r>
        <w:br/>
      </w:r>
      <w:r>
        <w:rPr>
          <w:rFonts w:ascii="Times New Roman"/>
          <w:b w:val="false"/>
          <w:i w:val="false"/>
          <w:color w:val="000000"/>
          <w:sz w:val="28"/>
        </w:rPr>
        <w:t>
      Шағымдар поштамен немесе жұмыс күндері министрліктің кеңсесі арқылы хат түрінде қолма-қол қабылданады.</w:t>
      </w:r>
      <w:r>
        <w:br/>
      </w:r>
      <w:r>
        <w:rPr>
          <w:rFonts w:ascii="Times New Roman"/>
          <w:b w:val="false"/>
          <w:i w:val="false"/>
          <w:color w:val="000000"/>
          <w:sz w:val="28"/>
        </w:rPr>
        <w:t>
      22. Мемлекеттік қызмет көрсету сапасына наразы болған жағдайда мемлекеттік қызметті алушылар аудан (қала) білім бөлімдері бастығының атына шағымданады.</w:t>
      </w:r>
      <w:r>
        <w:br/>
      </w:r>
      <w:r>
        <w:rPr>
          <w:rFonts w:ascii="Times New Roman"/>
          <w:b w:val="false"/>
          <w:i w:val="false"/>
          <w:color w:val="000000"/>
          <w:sz w:val="28"/>
        </w:rPr>
        <w:t>
      23. Мемлекеттік қызметті алушы көрсетілген мемлекеттік қызмет нәтижесімен келіспеген жағдайда заңнамада белгіленген тәртіппен сотқа жүгінуге құқығы бар.</w:t>
      </w:r>
      <w:r>
        <w:br/>
      </w:r>
      <w:r>
        <w:rPr>
          <w:rFonts w:ascii="Times New Roman"/>
          <w:b w:val="false"/>
          <w:i w:val="false"/>
          <w:color w:val="000000"/>
          <w:sz w:val="28"/>
        </w:rPr>
        <w:t>
      24. Шағым беру кезінде мемлекеттік қызметті алушы еркін нысандағы өтінішті тапсырады.</w:t>
      </w:r>
      <w:r>
        <w:br/>
      </w:r>
      <w:r>
        <w:rPr>
          <w:rFonts w:ascii="Times New Roman"/>
          <w:b w:val="false"/>
          <w:i w:val="false"/>
          <w:color w:val="000000"/>
          <w:sz w:val="28"/>
        </w:rPr>
        <w:t>
      25. Қабылданған шағымдар білім бөлімдерінің кіріс хат-хабарлар журналына тіркеледі және "Жеке және заңды тұлғалардың өтініштерін қарау тәртібі туралы" Қазақстан Республикасының 2007 жылғы 12 қаңтардағы Заңында белгіленген мерзімде қарастырылады. Мемлекеттік қызметті алушыға қабылдау мерзімі мен уақыты көрсетілген, қабылдаған қызметкердің аты-жөні жазылған талон беріледі.</w:t>
      </w:r>
      <w:r>
        <w:br/>
      </w:r>
      <w:r>
        <w:rPr>
          <w:rFonts w:ascii="Times New Roman"/>
          <w:b w:val="false"/>
          <w:i w:val="false"/>
          <w:color w:val="000000"/>
          <w:sz w:val="28"/>
        </w:rPr>
        <w:t>
      Шағымды қарастыру нәтижесі туралы мемлекеттік қызметті алушыға жазбаша түрде пошта арқылы хабарланады.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 жалпы</w:t>
            </w:r>
            <w:r>
              <w:br/>
            </w:r>
            <w:r>
              <w:rPr>
                <w:rFonts w:ascii="Times New Roman"/>
                <w:b w:val="false"/>
                <w:i w:val="false"/>
                <w:color w:val="000000"/>
                <w:sz w:val="20"/>
              </w:rPr>
              <w:t>орта білім берудің жалпы білім</w:t>
            </w:r>
            <w:r>
              <w:br/>
            </w:r>
            <w:r>
              <w:rPr>
                <w:rFonts w:ascii="Times New Roman"/>
                <w:b w:val="false"/>
                <w:i w:val="false"/>
                <w:color w:val="000000"/>
                <w:sz w:val="20"/>
              </w:rPr>
              <w:t>беретін бағдарламалары бойынша</w:t>
            </w:r>
            <w:r>
              <w:br/>
            </w:r>
            <w:r>
              <w:rPr>
                <w:rFonts w:ascii="Times New Roman"/>
                <w:b w:val="false"/>
                <w:i w:val="false"/>
                <w:color w:val="000000"/>
                <w:sz w:val="20"/>
              </w:rPr>
              <w:t>оқыту үшін ведомстволық</w:t>
            </w:r>
            <w:r>
              <w:br/>
            </w:r>
            <w:r>
              <w:rPr>
                <w:rFonts w:ascii="Times New Roman"/>
                <w:b w:val="false"/>
                <w:i w:val="false"/>
                <w:color w:val="000000"/>
                <w:sz w:val="20"/>
              </w:rPr>
              <w:t>бағыныстылығына қарамастан білім</w:t>
            </w:r>
            <w:r>
              <w:br/>
            </w:r>
            <w:r>
              <w:rPr>
                <w:rFonts w:ascii="Times New Roman"/>
                <w:b w:val="false"/>
                <w:i w:val="false"/>
                <w:color w:val="000000"/>
                <w:sz w:val="20"/>
              </w:rPr>
              <w:t>беру ұйымдарына құжаттарды қабылдау</w:t>
            </w:r>
            <w:r>
              <w:br/>
            </w:r>
            <w:r>
              <w:rPr>
                <w:rFonts w:ascii="Times New Roman"/>
                <w:b w:val="false"/>
                <w:i w:val="false"/>
                <w:color w:val="000000"/>
                <w:sz w:val="20"/>
              </w:rPr>
              <w:t>және оқуға қабылдау" мемлекеттік</w:t>
            </w:r>
            <w:r>
              <w:br/>
            </w:r>
            <w:r>
              <w:rPr>
                <w:rFonts w:ascii="Times New Roman"/>
                <w:b w:val="false"/>
                <w:i w:val="false"/>
                <w:color w:val="000000"/>
                <w:sz w:val="20"/>
              </w:rPr>
              <w:t>қызмет стандартына 1 қосымша</w:t>
            </w:r>
          </w:p>
        </w:tc>
      </w:tr>
    </w:tbl>
    <w:p>
      <w:pPr>
        <w:spacing w:after="0"/>
        <w:ind w:left="0"/>
        <w:jc w:val="left"/>
      </w:pPr>
      <w:r>
        <w:rPr>
          <w:rFonts w:ascii="Times New Roman"/>
          <w:b/>
          <w:i w:val="false"/>
          <w:color w:val="000000"/>
        </w:rPr>
        <w:t xml:space="preserve"> Кесте. Сапа және тиімділік көрсеткіштерінің мәні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98"/>
        <w:gridCol w:w="911"/>
        <w:gridCol w:w="1399"/>
        <w:gridCol w:w="1692"/>
      </w:tblGrid>
      <w:tr>
        <w:trPr>
          <w:trHeight w:val="30" w:hRule="atLeast"/>
        </w:trPr>
        <w:tc>
          <w:tcPr>
            <w:tcW w:w="8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Сапа және тиімділік көрсеткіштері</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w:t>
            </w:r>
            <w:r>
              <w:br/>
            </w:r>
            <w:r>
              <w:rPr>
                <w:rFonts w:ascii="Times New Roman"/>
                <w:b w:val="false"/>
                <w:i w:val="false"/>
                <w:color w:val="000000"/>
                <w:sz w:val="20"/>
              </w:rPr>
              <w:t>
кіштің норматив-</w:t>
            </w:r>
            <w:r>
              <w:br/>
            </w:r>
            <w:r>
              <w:rPr>
                <w:rFonts w:ascii="Times New Roman"/>
                <w:b w:val="false"/>
                <w:i w:val="false"/>
                <w:color w:val="000000"/>
                <w:sz w:val="20"/>
              </w:rPr>
              <w:t>
тік мағынасы</w:t>
            </w: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w:t>
            </w:r>
            <w:r>
              <w:br/>
            </w:r>
            <w:r>
              <w:rPr>
                <w:rFonts w:ascii="Times New Roman"/>
                <w:b w:val="false"/>
                <w:i w:val="false"/>
                <w:color w:val="000000"/>
                <w:sz w:val="20"/>
              </w:rPr>
              <w:t>
кіштің кейінгі жылдағы мақсаттық мағынасы</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Көрсеткіш-</w:t>
            </w:r>
            <w:r>
              <w:br/>
            </w:r>
            <w:r>
              <w:rPr>
                <w:rFonts w:ascii="Times New Roman"/>
                <w:b w:val="false"/>
                <w:i w:val="false"/>
                <w:color w:val="000000"/>
                <w:sz w:val="20"/>
              </w:rPr>
              <w:t>
тің есеп беру жылдағы ағымдық мағынасы</w:t>
            </w:r>
            <w:r>
              <w:br/>
            </w:r>
            <w:r>
              <w:rPr>
                <w:rFonts w:ascii="Times New Roman"/>
                <w:b w:val="false"/>
                <w:i w:val="false"/>
                <w:color w:val="000000"/>
                <w:sz w:val="20"/>
              </w:rPr>
              <w:t>
</w:t>
            </w:r>
          </w:p>
        </w:tc>
      </w:tr>
      <w:tr>
        <w:trPr>
          <w:trHeight w:val="30" w:hRule="atLeast"/>
        </w:trPr>
        <w:tc>
          <w:tcPr>
            <w:tcW w:w="8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Уақтылылық</w:t>
            </w:r>
            <w:r>
              <w:br/>
            </w:r>
            <w:r>
              <w:rPr>
                <w:rFonts w:ascii="Times New Roman"/>
                <w:b w:val="false"/>
                <w:i w:val="false"/>
                <w:color w:val="000000"/>
                <w:sz w:val="20"/>
              </w:rPr>
              <w:t>
</w:t>
            </w:r>
          </w:p>
        </w:tc>
      </w:tr>
      <w:tr>
        <w:trPr>
          <w:trHeight w:val="30" w:hRule="atLeast"/>
        </w:trPr>
        <w:tc>
          <w:tcPr>
            <w:tcW w:w="8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Құжат тапсыру кезінен бастап белгіленген мерзімде қызмет көрсету жағдайларының % (үлесі)</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Сапа</w:t>
            </w:r>
            <w:r>
              <w:br/>
            </w:r>
            <w:r>
              <w:rPr>
                <w:rFonts w:ascii="Times New Roman"/>
                <w:b w:val="false"/>
                <w:i w:val="false"/>
                <w:color w:val="000000"/>
                <w:sz w:val="20"/>
              </w:rPr>
              <w:t>
</w:t>
            </w:r>
          </w:p>
        </w:tc>
      </w:tr>
      <w:tr>
        <w:trPr>
          <w:trHeight w:val="30" w:hRule="atLeast"/>
        </w:trPr>
        <w:tc>
          <w:tcPr>
            <w:tcW w:w="8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 Қызмет көрсету үдерісінің сапасына қанағаттанған тұтынушылардың % (үлесі)</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 Құжаттардың дұрыс рәсімделу жағдайларының % (үлесі) (есептелген сомалар, есептер ж.б.)</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Қолжетімділік</w:t>
            </w:r>
            <w:r>
              <w:br/>
            </w:r>
            <w:r>
              <w:rPr>
                <w:rFonts w:ascii="Times New Roman"/>
                <w:b w:val="false"/>
                <w:i w:val="false"/>
                <w:color w:val="000000"/>
                <w:sz w:val="20"/>
              </w:rPr>
              <w:t>
</w:t>
            </w:r>
          </w:p>
        </w:tc>
      </w:tr>
      <w:tr>
        <w:trPr>
          <w:trHeight w:val="30" w:hRule="atLeast"/>
        </w:trPr>
        <w:tc>
          <w:tcPr>
            <w:tcW w:w="8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 Қызмет көрсету сапасы мен қызмет көрсетудің реттілігі жөнінде ақпарат жайлы қанағаттанған тұтынушылардың % (үлесі)</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 Электронды форматта қолжетімді болған қызметтер, ақпараттар % (үлесі)</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Шағымдану үдерісі</w:t>
            </w:r>
            <w:r>
              <w:br/>
            </w:r>
            <w:r>
              <w:rPr>
                <w:rFonts w:ascii="Times New Roman"/>
                <w:b w:val="false"/>
                <w:i w:val="false"/>
                <w:color w:val="000000"/>
                <w:sz w:val="20"/>
              </w:rPr>
              <w:t>
</w:t>
            </w:r>
          </w:p>
        </w:tc>
      </w:tr>
      <w:tr>
        <w:trPr>
          <w:trHeight w:val="30" w:hRule="atLeast"/>
        </w:trPr>
        <w:tc>
          <w:tcPr>
            <w:tcW w:w="8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Қолданыстағы шағымдану тәртібімен қанағаттанған тұтынушылар % (үлесі)</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Әдептілік</w:t>
            </w:r>
            <w:r>
              <w:br/>
            </w:r>
            <w:r>
              <w:rPr>
                <w:rFonts w:ascii="Times New Roman"/>
                <w:b w:val="false"/>
                <w:i w:val="false"/>
                <w:color w:val="000000"/>
                <w:sz w:val="20"/>
              </w:rPr>
              <w:t>
</w:t>
            </w:r>
          </w:p>
        </w:tc>
      </w:tr>
      <w:tr>
        <w:trPr>
          <w:trHeight w:val="30" w:hRule="atLeast"/>
        </w:trPr>
        <w:tc>
          <w:tcPr>
            <w:tcW w:w="8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 Қызметші персоналдың әдептілігіне қанағаттанған тұтынушылар % (үлесі)</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110" w:id="46"/>
    <w:p>
      <w:pPr>
        <w:spacing w:after="0"/>
        <w:ind w:left="0"/>
        <w:jc w:val="left"/>
      </w:pPr>
      <w:r>
        <w:rPr>
          <w:rFonts w:ascii="Times New Roman"/>
          <w:b/>
          <w:i w:val="false"/>
          <w:color w:val="000000"/>
        </w:rPr>
        <w:t xml:space="preserve"> "Бастауыш, негізгі орта, жалпы орта білім беру ұйымдарына</w:t>
      </w:r>
      <w:r>
        <w:br/>
      </w:r>
      <w:r>
        <w:rPr>
          <w:rFonts w:ascii="Times New Roman"/>
          <w:b/>
          <w:i w:val="false"/>
          <w:color w:val="000000"/>
        </w:rPr>
        <w:t>денсаулығына байланысты ұзақ уақыт бойы бара алмайтын</w:t>
      </w:r>
      <w:r>
        <w:br/>
      </w:r>
      <w:r>
        <w:rPr>
          <w:rFonts w:ascii="Times New Roman"/>
          <w:b/>
          <w:i w:val="false"/>
          <w:color w:val="000000"/>
        </w:rPr>
        <w:t>балаларды үйде жеке тегін оқытуды ұйымдастыру үшін құжаттарды</w:t>
      </w:r>
      <w:r>
        <w:br/>
      </w:r>
      <w:r>
        <w:rPr>
          <w:rFonts w:ascii="Times New Roman"/>
          <w:b/>
          <w:i w:val="false"/>
          <w:color w:val="000000"/>
        </w:rPr>
        <w:t>қабылдау" мемлекеттік қызмет регламенті</w:t>
      </w:r>
      <w:r>
        <w:br/>
      </w:r>
      <w:r>
        <w:rPr>
          <w:rFonts w:ascii="Times New Roman"/>
          <w:b/>
          <w:i w:val="false"/>
          <w:color w:val="000000"/>
        </w:rPr>
        <w:t>1. Негізгі ұғымдар</w:t>
      </w:r>
    </w:p>
    <w:bookmarkEnd w:id="46"/>
    <w:p>
      <w:pPr>
        <w:spacing w:after="0"/>
        <w:ind w:left="0"/>
        <w:jc w:val="left"/>
      </w:pPr>
      <w:r>
        <w:rPr>
          <w:rFonts w:ascii="Times New Roman"/>
          <w:b w:val="false"/>
          <w:i w:val="false"/>
          <w:color w:val="000000"/>
          <w:sz w:val="28"/>
        </w:rPr>
        <w:t>      1. Осы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көрсету регламентінде (бұдан әрі- Регламент) келесі ұғымдарды қолданады:</w:t>
      </w:r>
      <w:r>
        <w:br/>
      </w:r>
      <w:r>
        <w:rPr>
          <w:rFonts w:ascii="Times New Roman"/>
          <w:b w:val="false"/>
          <w:i w:val="false"/>
          <w:color w:val="000000"/>
          <w:sz w:val="28"/>
        </w:rPr>
        <w:t>
      1) тұтынушы-жеке тұлға</w:t>
      </w:r>
      <w:r>
        <w:br/>
      </w:r>
      <w:r>
        <w:rPr>
          <w:rFonts w:ascii="Times New Roman"/>
          <w:b w:val="false"/>
          <w:i w:val="false"/>
          <w:color w:val="000000"/>
          <w:sz w:val="28"/>
        </w:rPr>
        <w:t>
      2) уәкiлеттi орган- аудандық, қалалық бiлiм беру бөлiмi</w:t>
      </w:r>
      <w:r>
        <w:br/>
      </w:r>
      <w:r>
        <w:rPr>
          <w:rFonts w:ascii="Times New Roman"/>
          <w:b w:val="false"/>
          <w:i w:val="false"/>
          <w:color w:val="000000"/>
          <w:sz w:val="28"/>
        </w:rPr>
        <w:t>
      3) уәкiлеттi органның жауапты орындаушысы - уәкiлеттi орган қызметкеріне лауазымды нұсқауға сәйкес мiндеттер жүктеледі</w:t>
      </w:r>
      <w:r>
        <w:br/>
      </w:r>
      <w:r>
        <w:rPr>
          <w:rFonts w:ascii="Times New Roman"/>
          <w:b w:val="false"/>
          <w:i w:val="false"/>
          <w:color w:val="000000"/>
          <w:sz w:val="28"/>
        </w:rPr>
        <w:t>
      4) уәкiлеттi органның жетекшiсі - аудан, қалалық бiлiм бөлiмiнiң басшысы</w:t>
      </w:r>
      <w:r>
        <w:br/>
      </w:r>
      <w:r>
        <w:rPr>
          <w:rFonts w:ascii="Times New Roman"/>
          <w:b w:val="false"/>
          <w:i w:val="false"/>
          <w:color w:val="000000"/>
          <w:sz w:val="28"/>
        </w:rPr>
        <w:t>
</w:t>
      </w:r>
    </w:p>
    <w:bookmarkStart w:name="z112" w:id="47"/>
    <w:p>
      <w:pPr>
        <w:spacing w:after="0"/>
        <w:ind w:left="0"/>
        <w:jc w:val="left"/>
      </w:pPr>
      <w:r>
        <w:rPr>
          <w:rFonts w:ascii="Times New Roman"/>
          <w:b/>
          <w:i w:val="false"/>
          <w:color w:val="000000"/>
        </w:rPr>
        <w:t xml:space="preserve"> 2. Жалпы ережелер</w:t>
      </w:r>
    </w:p>
    <w:bookmarkEnd w:id="47"/>
    <w:p>
      <w:pPr>
        <w:spacing w:after="0"/>
        <w:ind w:left="0"/>
        <w:jc w:val="left"/>
      </w:pPr>
      <w:r>
        <w:rPr>
          <w:rFonts w:ascii="Times New Roman"/>
          <w:b w:val="false"/>
          <w:i w:val="false"/>
          <w:color w:val="000000"/>
          <w:sz w:val="28"/>
        </w:rPr>
        <w:t>      2. Мемлекеттік қызмет туралы осы Регламент 2000 жылы 27 қарашадағы Қазақстан Республикасы Заңының 9-1 бабының 4 -тармағының негізінде жасалынды.</w:t>
      </w:r>
      <w:r>
        <w:br/>
      </w:r>
      <w:r>
        <w:rPr>
          <w:rFonts w:ascii="Times New Roman"/>
          <w:b w:val="false"/>
          <w:i w:val="false"/>
          <w:color w:val="000000"/>
          <w:sz w:val="28"/>
        </w:rPr>
        <w:t>
      3.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қызметін (бұдан әрі – мемлекеттік қызмет) Қазақстан Республикасының жалпы орта білім беретін ұйымдары көрсетеді.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w:t>
      </w:r>
      <w:r>
        <w:br/>
      </w:r>
      <w:r>
        <w:rPr>
          <w:rFonts w:ascii="Times New Roman"/>
          <w:b w:val="false"/>
          <w:i w:val="false"/>
          <w:color w:val="000000"/>
          <w:sz w:val="28"/>
        </w:rPr>
        <w:t>
      1) "Білім туралы" Қазақстан Республикасының 2007 жылғы 27 шілдедегі Заңымен;</w:t>
      </w:r>
      <w:r>
        <w:br/>
      </w:r>
      <w:r>
        <w:rPr>
          <w:rFonts w:ascii="Times New Roman"/>
          <w:b w:val="false"/>
          <w:i w:val="false"/>
          <w:color w:val="000000"/>
          <w:sz w:val="28"/>
        </w:rPr>
        <w:t>
      2) "Кемтар балаларды әлеуметтiк және медициналық-педагогикалық түзеу арқылы қолдау туралы" Қазақстан Республикасының 2002 жылғы 11 шілдедегі Заңымен;</w:t>
      </w:r>
      <w:r>
        <w:br/>
      </w:r>
      <w:r>
        <w:rPr>
          <w:rFonts w:ascii="Times New Roman"/>
          <w:b w:val="false"/>
          <w:i w:val="false"/>
          <w:color w:val="000000"/>
          <w:sz w:val="28"/>
        </w:rPr>
        <w:t>
      3) Қазақстан Республикасы Үкіметінің 2005 жылғы 3 ақпандағы  N100 қаулысымен бекітілген Арнаулы (түзеу) білім беру ұйымдарының қызметін ұйымдастыру тәртібі туралы ережемен;</w:t>
      </w:r>
      <w:r>
        <w:br/>
      </w:r>
      <w:r>
        <w:rPr>
          <w:rFonts w:ascii="Times New Roman"/>
          <w:b w:val="false"/>
          <w:i w:val="false"/>
          <w:color w:val="000000"/>
          <w:sz w:val="28"/>
        </w:rPr>
        <w:t>
      4) Қазақстан Республикасы Білім және ғылым министрінің 2004 жылғы 26 қарашадағы N 974 бұйрығымен бекітілген Стационарлық емдеу-алдын алу, оңалту және басқа денсаулық сақтау ұйымдарында емдеу курсынан өтіп жатқан мүгедек балалар үшін оқу сабақтарын ұйымдастыру, оқу-тәрбие ұйымдарының мүгедек балаларды үйде оқытуда ата-аналарға көмек көрсету тәртібі туралы ережемен реттеледі.</w:t>
      </w:r>
      <w:r>
        <w:br/>
      </w:r>
      <w:r>
        <w:rPr>
          <w:rFonts w:ascii="Times New Roman"/>
          <w:b w:val="false"/>
          <w:i w:val="false"/>
          <w:color w:val="000000"/>
          <w:sz w:val="28"/>
        </w:rPr>
        <w:t>
      6. Мемлекеттік қызметті көрсету тәртібі туралы толық ақпарат Білім және ғылым министрлігінің www.edu.gov.kz ресми сайтында орналастырылады.</w:t>
      </w:r>
      <w:r>
        <w:br/>
      </w:r>
      <w:r>
        <w:rPr>
          <w:rFonts w:ascii="Times New Roman"/>
          <w:b w:val="false"/>
          <w:i w:val="false"/>
          <w:color w:val="000000"/>
          <w:sz w:val="28"/>
        </w:rPr>
        <w:t>
      7. Мемлекеттік қызметті аяқтау нысаны білім беру ұйымының бұйрығы немесе қызмет көрсетуден бас тарту туралы дәлелді жауап болып табылады.</w:t>
      </w:r>
      <w:r>
        <w:br/>
      </w:r>
      <w:r>
        <w:rPr>
          <w:rFonts w:ascii="Times New Roman"/>
          <w:b w:val="false"/>
          <w:i w:val="false"/>
          <w:color w:val="000000"/>
          <w:sz w:val="28"/>
        </w:rPr>
        <w:t>
      8. Аталған қызмет денсаулық жағдайына байланысты уақытша немесе үнемі білім беру ұйымдарына бару мүмкіндігі жоқ жеке тұлғаларға (бұдан әрі – мемлекеттік қызметті алушы) ұсынылады.</w:t>
      </w:r>
      <w:r>
        <w:br/>
      </w:r>
      <w:r>
        <w:rPr>
          <w:rFonts w:ascii="Times New Roman"/>
          <w:b w:val="false"/>
          <w:i w:val="false"/>
          <w:color w:val="000000"/>
          <w:sz w:val="28"/>
        </w:rPr>
        <w:t>
      9. Мемлекеттік қызметті көрсету мерзімдері:</w:t>
      </w:r>
      <w:r>
        <w:br/>
      </w:r>
      <w:r>
        <w:rPr>
          <w:rFonts w:ascii="Times New Roman"/>
          <w:b w:val="false"/>
          <w:i w:val="false"/>
          <w:color w:val="000000"/>
          <w:sz w:val="28"/>
        </w:rPr>
        <w:t>
      мемлекеттік қызметті алушы осы стандарттың 11-тармағында айқындалған қажетті құжаттарды тапсырған сәттен бастап – 3 жұмыс күні.</w:t>
      </w:r>
      <w:r>
        <w:br/>
      </w:r>
      <w:r>
        <w:rPr>
          <w:rFonts w:ascii="Times New Roman"/>
          <w:b w:val="false"/>
          <w:i w:val="false"/>
          <w:color w:val="000000"/>
          <w:sz w:val="28"/>
        </w:rPr>
        <w:t>
      10. Мемлекеттік қызмет тегін көрсетіледі.</w:t>
      </w:r>
      <w:r>
        <w:br/>
      </w:r>
      <w:r>
        <w:rPr>
          <w:rFonts w:ascii="Times New Roman"/>
          <w:b w:val="false"/>
          <w:i w:val="false"/>
          <w:color w:val="000000"/>
          <w:sz w:val="28"/>
        </w:rPr>
        <w:t>
      11. Мемлекеттік қызмет демалыс және мереке күндерін қоспағанда, сағат 13.00-ден 14.30-ға дейінгі түскі үзіліспен күн сайын сағат 8.00-ден 17.00-ке дейін жүзеге асырылады.</w:t>
      </w:r>
      <w:r>
        <w:br/>
      </w:r>
      <w:r>
        <w:rPr>
          <w:rFonts w:ascii="Times New Roman"/>
          <w:b w:val="false"/>
          <w:i w:val="false"/>
          <w:color w:val="000000"/>
          <w:sz w:val="28"/>
        </w:rPr>
        <w:t>
      Алдын ала жазылу және жедел рәсімдеу қарастырылмаған.</w:t>
      </w:r>
      <w:r>
        <w:br/>
      </w:r>
      <w:r>
        <w:rPr>
          <w:rFonts w:ascii="Times New Roman"/>
          <w:b w:val="false"/>
          <w:i w:val="false"/>
          <w:color w:val="000000"/>
          <w:sz w:val="28"/>
        </w:rPr>
        <w:t>
      12. Мемлекеттік қызмет білім беру ұйымының ғимаратында жүзеге асырылады. Қызмет көрсетілетін бөлме көлемі, орналасуы және сырт пішіні жағынан сапалы қызметтерді ұсыну талаптарына сай келеді. Күтуге және қажетті құжаттарды дайындауға қолайлы жағдай жасау үшін бөлме креслолармен және орындықтармен жабдықталған.</w:t>
      </w:r>
      <w:r>
        <w:br/>
      </w:r>
      <w:r>
        <w:rPr>
          <w:rFonts w:ascii="Times New Roman"/>
          <w:b w:val="false"/>
          <w:i w:val="false"/>
          <w:color w:val="000000"/>
          <w:sz w:val="28"/>
        </w:rPr>
        <w:t>
</w:t>
      </w:r>
    </w:p>
    <w:bookmarkStart w:name="z113" w:id="48"/>
    <w:p>
      <w:pPr>
        <w:spacing w:after="0"/>
        <w:ind w:left="0"/>
        <w:jc w:val="left"/>
      </w:pPr>
      <w:r>
        <w:rPr>
          <w:rFonts w:ascii="Times New Roman"/>
          <w:b/>
          <w:i w:val="false"/>
          <w:color w:val="000000"/>
        </w:rPr>
        <w:t xml:space="preserve"> 3.Мемлекеттік қызмет көрсетудің тәртібі</w:t>
      </w:r>
    </w:p>
    <w:bookmarkEnd w:id="48"/>
    <w:p>
      <w:pPr>
        <w:spacing w:after="0"/>
        <w:ind w:left="0"/>
        <w:jc w:val="left"/>
      </w:pPr>
      <w:r>
        <w:rPr>
          <w:rFonts w:ascii="Times New Roman"/>
          <w:b w:val="false"/>
          <w:i w:val="false"/>
          <w:color w:val="000000"/>
          <w:sz w:val="28"/>
        </w:rPr>
        <w:t>      13. Мемлекеттік қызметті алу үшін мемлекеттік қызметті алушы мынадай құжаттарды ұсынуы қажет:</w:t>
      </w:r>
      <w:r>
        <w:br/>
      </w:r>
      <w:r>
        <w:rPr>
          <w:rFonts w:ascii="Times New Roman"/>
          <w:b w:val="false"/>
          <w:i w:val="false"/>
          <w:color w:val="000000"/>
          <w:sz w:val="28"/>
        </w:rPr>
        <w:t>
      1) медициналық көрсеткіштер бойынша мүгедек баланы үйде оқыту қажеттілігі туралы қорытынды: жергілікті Қазақстан Республикасы Денсаулық сақтау министрлігінің алғашқы медициналық-санитарлық көмек көрсету ұйымдарындағы Дәрігерлік-консультациялық комиссия береді;</w:t>
      </w:r>
      <w:r>
        <w:br/>
      </w:r>
      <w:r>
        <w:rPr>
          <w:rFonts w:ascii="Times New Roman"/>
          <w:b w:val="false"/>
          <w:i w:val="false"/>
          <w:color w:val="000000"/>
          <w:sz w:val="28"/>
        </w:rPr>
        <w:t>
      2) мүгедек баланы үйде оқыту үшін білім беру бағдарламасы түрінің қорытындысы мен ұсынысы: тұрғылықты мекенжайы бойынша психологиялық – медициналық – педагогикалық консультация (ПМПК) береді;</w:t>
      </w:r>
      <w:r>
        <w:br/>
      </w:r>
      <w:r>
        <w:rPr>
          <w:rFonts w:ascii="Times New Roman"/>
          <w:b w:val="false"/>
          <w:i w:val="false"/>
          <w:color w:val="000000"/>
          <w:sz w:val="28"/>
        </w:rPr>
        <w:t>
      3) білім беру ұйымы директорының атына ата-ананың еркін нысанда жазған өтініші;</w:t>
      </w:r>
      <w:r>
        <w:br/>
      </w:r>
      <w:r>
        <w:rPr>
          <w:rFonts w:ascii="Times New Roman"/>
          <w:b w:val="false"/>
          <w:i w:val="false"/>
          <w:color w:val="000000"/>
          <w:sz w:val="28"/>
        </w:rPr>
        <w:t>
      4) мемлекеттік қызметті алушы ата-аналарының біреуінің жеке басын куәландыратын құжаттарының көшірмесі;</w:t>
      </w:r>
      <w:r>
        <w:br/>
      </w:r>
      <w:r>
        <w:rPr>
          <w:rFonts w:ascii="Times New Roman"/>
          <w:b w:val="false"/>
          <w:i w:val="false"/>
          <w:color w:val="000000"/>
          <w:sz w:val="28"/>
        </w:rPr>
        <w:t>
      5) мемлекеттік қызметті алушының жеке басын куәландыратын құжаттар көшірмесі;</w:t>
      </w:r>
      <w:r>
        <w:br/>
      </w:r>
      <w:r>
        <w:rPr>
          <w:rFonts w:ascii="Times New Roman"/>
          <w:b w:val="false"/>
          <w:i w:val="false"/>
          <w:color w:val="000000"/>
          <w:sz w:val="28"/>
        </w:rPr>
        <w:t>
      6) мекенжай анықтамасы;</w:t>
      </w:r>
      <w:r>
        <w:br/>
      </w:r>
      <w:r>
        <w:rPr>
          <w:rFonts w:ascii="Times New Roman"/>
          <w:b w:val="false"/>
          <w:i w:val="false"/>
          <w:color w:val="000000"/>
          <w:sz w:val="28"/>
        </w:rPr>
        <w:t>
      7) ата-аналардың жұмыс орнынан анықтама.</w:t>
      </w:r>
      <w:r>
        <w:br/>
      </w:r>
      <w:r>
        <w:rPr>
          <w:rFonts w:ascii="Times New Roman"/>
          <w:b w:val="false"/>
          <w:i w:val="false"/>
          <w:color w:val="000000"/>
          <w:sz w:val="28"/>
        </w:rPr>
        <w:t>
      14. Мемлекеттік қызметті көрсету тәртібі туралы толық ақпарат Қазақстан Республикасы Білім және ғылым министрлігінің www.edu.gov.kz ресми сайтында орналастырылады.</w:t>
      </w:r>
      <w:r>
        <w:br/>
      </w:r>
      <w:r>
        <w:rPr>
          <w:rFonts w:ascii="Times New Roman"/>
          <w:b w:val="false"/>
          <w:i w:val="false"/>
          <w:color w:val="000000"/>
          <w:sz w:val="28"/>
        </w:rPr>
        <w:t>
      15. Мемлекеттік қызметті алушылардың құжаттары білім беру ұйымының басшысына тапсырылады.</w:t>
      </w:r>
      <w:r>
        <w:br/>
      </w:r>
      <w:r>
        <w:rPr>
          <w:rFonts w:ascii="Times New Roman"/>
          <w:b w:val="false"/>
          <w:i w:val="false"/>
          <w:color w:val="000000"/>
          <w:sz w:val="28"/>
        </w:rPr>
        <w:t>
      16. Мемлекеттік қызметті алу үшін қажетті құжаттарды тапсыру кезінде мемлекеттік қызметті алушыға алатын күні белгіленген тізімдеме беріледі.</w:t>
      </w:r>
      <w:r>
        <w:br/>
      </w:r>
      <w:r>
        <w:rPr>
          <w:rFonts w:ascii="Times New Roman"/>
          <w:b w:val="false"/>
          <w:i w:val="false"/>
          <w:color w:val="000000"/>
          <w:sz w:val="28"/>
        </w:rPr>
        <w:t>
      17. Қызмет көрсету нәтижесін беру мемлекеттік қызметті алушының заңды өкілінің жеке қатысуымен жүзеге асырылады.</w:t>
      </w:r>
      <w:r>
        <w:br/>
      </w:r>
      <w:r>
        <w:rPr>
          <w:rFonts w:ascii="Times New Roman"/>
          <w:b w:val="false"/>
          <w:i w:val="false"/>
          <w:color w:val="000000"/>
          <w:sz w:val="28"/>
        </w:rPr>
        <w:t>
      18. Білім беру ұйымы осы стандарттың 11-тармағында қарастырылған құжаттар пакеті толық ұсынылмаған жағдайда мемлекеттік қызметті алушыға себептерін көрсете отырып, қызмет көрсетуден бас тартылғаны туралы хабарлайды.</w:t>
      </w:r>
      <w:r>
        <w:br/>
      </w:r>
      <w:r>
        <w:rPr>
          <w:rFonts w:ascii="Times New Roman"/>
          <w:b w:val="false"/>
          <w:i w:val="false"/>
          <w:color w:val="000000"/>
          <w:sz w:val="28"/>
        </w:rPr>
        <w:t>
</w:t>
      </w:r>
    </w:p>
    <w:bookmarkStart w:name="z114" w:id="49"/>
    <w:p>
      <w:pPr>
        <w:spacing w:after="0"/>
        <w:ind w:left="0"/>
        <w:jc w:val="left"/>
      </w:pPr>
      <w:r>
        <w:rPr>
          <w:rFonts w:ascii="Times New Roman"/>
          <w:b/>
          <w:i w:val="false"/>
          <w:color w:val="000000"/>
        </w:rPr>
        <w:t xml:space="preserve"> 4. Жұмыс қағидаттары</w:t>
      </w:r>
    </w:p>
    <w:bookmarkEnd w:id="49"/>
    <w:p>
      <w:pPr>
        <w:spacing w:after="0"/>
        <w:ind w:left="0"/>
        <w:jc w:val="left"/>
      </w:pPr>
      <w:r>
        <w:rPr>
          <w:rFonts w:ascii="Times New Roman"/>
          <w:b w:val="false"/>
          <w:i w:val="false"/>
          <w:color w:val="000000"/>
          <w:sz w:val="28"/>
        </w:rPr>
        <w:t>      19. Білім беру ұйымының қызметі мына қағидаттарға негізделеді:</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кезінде заңдылықты сақтау;</w:t>
      </w:r>
      <w:r>
        <w:br/>
      </w:r>
      <w:r>
        <w:rPr>
          <w:rFonts w:ascii="Times New Roman"/>
          <w:b w:val="false"/>
          <w:i w:val="false"/>
          <w:color w:val="000000"/>
          <w:sz w:val="28"/>
        </w:rPr>
        <w:t>
      3) сыпайылық;</w:t>
      </w:r>
      <w:r>
        <w:br/>
      </w:r>
      <w:r>
        <w:rPr>
          <w:rFonts w:ascii="Times New Roman"/>
          <w:b w:val="false"/>
          <w:i w:val="false"/>
          <w:color w:val="000000"/>
          <w:sz w:val="28"/>
        </w:rPr>
        <w:t>
      4) толық және жеткілікті ақпарат ұсыну;</w:t>
      </w:r>
      <w:r>
        <w:br/>
      </w:r>
      <w:r>
        <w:rPr>
          <w:rFonts w:ascii="Times New Roman"/>
          <w:b w:val="false"/>
          <w:i w:val="false"/>
          <w:color w:val="000000"/>
          <w:sz w:val="28"/>
        </w:rPr>
        <w:t>
      5) қорғау және құпиялылық.</w:t>
      </w:r>
      <w:r>
        <w:br/>
      </w:r>
      <w:r>
        <w:rPr>
          <w:rFonts w:ascii="Times New Roman"/>
          <w:b w:val="false"/>
          <w:i w:val="false"/>
          <w:color w:val="000000"/>
          <w:sz w:val="28"/>
        </w:rPr>
        <w:t>
      6) мемлекеттік қызметті алушы мерзімінде ала алмаған құжаттардың сақталуын қамтамасыз ету.</w:t>
      </w:r>
      <w:r>
        <w:br/>
      </w:r>
      <w:r>
        <w:rPr>
          <w:rFonts w:ascii="Times New Roman"/>
          <w:b w:val="false"/>
          <w:i w:val="false"/>
          <w:color w:val="000000"/>
          <w:sz w:val="28"/>
        </w:rPr>
        <w:t>
</w:t>
      </w:r>
    </w:p>
    <w:bookmarkStart w:name="z115" w:id="50"/>
    <w:p>
      <w:pPr>
        <w:spacing w:after="0"/>
        <w:ind w:left="0"/>
        <w:jc w:val="left"/>
      </w:pPr>
      <w:r>
        <w:rPr>
          <w:rFonts w:ascii="Times New Roman"/>
          <w:b/>
          <w:i w:val="false"/>
          <w:color w:val="000000"/>
        </w:rPr>
        <w:t xml:space="preserve"> 5. Жұмыстың нәтижесі</w:t>
      </w:r>
    </w:p>
    <w:bookmarkEnd w:id="50"/>
    <w:p>
      <w:pPr>
        <w:spacing w:after="0"/>
        <w:ind w:left="0"/>
        <w:jc w:val="left"/>
      </w:pPr>
      <w:r>
        <w:rPr>
          <w:rFonts w:ascii="Times New Roman"/>
          <w:b w:val="false"/>
          <w:i w:val="false"/>
          <w:color w:val="000000"/>
          <w:sz w:val="28"/>
        </w:rPr>
        <w:t>      20. Мемлекеттік қызмет көрсету нәтижесі осы стандартқа 1-қосымшаға сәйкес сапа және тиімділік көрсеткіштерімен өлшенеді.</w:t>
      </w:r>
      <w:r>
        <w:br/>
      </w:r>
      <w:r>
        <w:rPr>
          <w:rFonts w:ascii="Times New Roman"/>
          <w:b w:val="false"/>
          <w:i w:val="false"/>
          <w:color w:val="000000"/>
          <w:sz w:val="28"/>
        </w:rPr>
        <w:t>
      21. Мемлекеттік қызметтің сапа және тиімділік көрсеткіштерінің мақсатты мәні жыл сайын Қазақстан Республикасы Білім және ғылым министрінің бұйрығымен бекітіледі.</w:t>
      </w:r>
      <w:r>
        <w:br/>
      </w:r>
      <w:r>
        <w:rPr>
          <w:rFonts w:ascii="Times New Roman"/>
          <w:b w:val="false"/>
          <w:i w:val="false"/>
          <w:color w:val="000000"/>
          <w:sz w:val="28"/>
        </w:rPr>
        <w:t>
</w:t>
      </w:r>
    </w:p>
    <w:bookmarkStart w:name="z116" w:id="51"/>
    <w:p>
      <w:pPr>
        <w:spacing w:after="0"/>
        <w:ind w:left="0"/>
        <w:jc w:val="left"/>
      </w:pPr>
      <w:r>
        <w:rPr>
          <w:rFonts w:ascii="Times New Roman"/>
          <w:b/>
          <w:i w:val="false"/>
          <w:color w:val="000000"/>
        </w:rPr>
        <w:t xml:space="preserve"> 6. Шағымдану тәртібі</w:t>
      </w:r>
    </w:p>
    <w:bookmarkEnd w:id="51"/>
    <w:p>
      <w:pPr>
        <w:spacing w:after="0"/>
        <w:ind w:left="0"/>
        <w:jc w:val="left"/>
      </w:pPr>
      <w:r>
        <w:rPr>
          <w:rFonts w:ascii="Times New Roman"/>
          <w:b w:val="false"/>
          <w:i w:val="false"/>
          <w:color w:val="000000"/>
          <w:sz w:val="28"/>
        </w:rPr>
        <w:t>      22. Уәкілетті лауазымды тұлғалардың әрекетіне (әрекетсіздігіне) шағымдану қажет болған жағдайда, мемлекеттік қызметті алушының заңды өкілі осы стандартқа 2-қосымшаға сәйкес, тиісті жергілікті атқарушы органның білім бөліміне хабарласуына болады.</w:t>
      </w:r>
      <w:r>
        <w:br/>
      </w:r>
      <w:r>
        <w:rPr>
          <w:rFonts w:ascii="Times New Roman"/>
          <w:b w:val="false"/>
          <w:i w:val="false"/>
          <w:color w:val="000000"/>
          <w:sz w:val="28"/>
        </w:rPr>
        <w:t>
      23. Шағымдар жазбаша түрде поштамен немесе білім басқармасының кеңсесі арқылы жұмыс күндері қолма қол қабылданады.</w:t>
      </w:r>
      <w:r>
        <w:br/>
      </w:r>
      <w:r>
        <w:rPr>
          <w:rFonts w:ascii="Times New Roman"/>
          <w:b w:val="false"/>
          <w:i w:val="false"/>
          <w:color w:val="000000"/>
          <w:sz w:val="28"/>
        </w:rPr>
        <w:t>
      24. Мемлекеттік қызметті ұсынудың сапасы бойынша наразылық болған жағдайда, шағым аудандық (қалалық) немесе облыстық білім басқармасы бастығының атына жазылады.</w:t>
      </w:r>
      <w:r>
        <w:br/>
      </w:r>
      <w:r>
        <w:rPr>
          <w:rFonts w:ascii="Times New Roman"/>
          <w:b w:val="false"/>
          <w:i w:val="false"/>
          <w:color w:val="000000"/>
          <w:sz w:val="28"/>
        </w:rPr>
        <w:t>
      25. Шағым аудандық (қалалық) немесе облыстық білім басқармасының кеңсесі арқылы беріледі. Жұмыс кестесі: демалыс және мереке күндерін қоспағанда, сағат 13.00-ден 14.30-ға дейінгі түскі үзіліспен 9.00-ден 18.30-ға дейін жүзеге асырылады.</w:t>
      </w:r>
      <w:r>
        <w:br/>
      </w:r>
      <w:r>
        <w:rPr>
          <w:rFonts w:ascii="Times New Roman"/>
          <w:b w:val="false"/>
          <w:i w:val="false"/>
          <w:color w:val="000000"/>
          <w:sz w:val="28"/>
        </w:rPr>
        <w:t>
      26. Көрсетілген мемлекеттік қызмет нәтижесімен келіспеген жағдайда, мемлекеттік қызметті алушының заңнамада белгіленген тәртіппен сотқа жүгінуге құқығы бар.</w:t>
      </w:r>
      <w:r>
        <w:br/>
      </w:r>
      <w:r>
        <w:rPr>
          <w:rFonts w:ascii="Times New Roman"/>
          <w:b w:val="false"/>
          <w:i w:val="false"/>
          <w:color w:val="000000"/>
          <w:sz w:val="28"/>
        </w:rPr>
        <w:t>
      27. Қабылданған шағымдар білім бөлімінің кіріс хат-хабарлар журналына тіркеледі және "Жеке және заңды тұлғалардың өтініштерін қарау тәртібі туралы" Қазақстан Республикасының 2007 жылғы 12 қаңтардағы Заңында белгіленген мерзімде қарастырылады. Мемлекеттік қызметті алушыға қабылдау мерзімі мен уақыты көрсетілген, қабылдаған қызметкердің аты-жөні жазылған талон беріледі.</w:t>
      </w:r>
      <w:r>
        <w:br/>
      </w:r>
      <w:r>
        <w:rPr>
          <w:rFonts w:ascii="Times New Roman"/>
          <w:b w:val="false"/>
          <w:i w:val="false"/>
          <w:color w:val="000000"/>
          <w:sz w:val="28"/>
        </w:rPr>
        <w:t>
      Шағымды қарастыру нәтижесі туралы мемлекеттік қызметті алушыға жазбаша түрде пошта арқылы хабарланады.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 жалпы</w:t>
            </w:r>
            <w:r>
              <w:br/>
            </w:r>
            <w:r>
              <w:rPr>
                <w:rFonts w:ascii="Times New Roman"/>
                <w:b w:val="false"/>
                <w:i w:val="false"/>
                <w:color w:val="000000"/>
                <w:sz w:val="20"/>
              </w:rPr>
              <w:t>орта білім беру ұйымдарына</w:t>
            </w:r>
            <w:r>
              <w:br/>
            </w:r>
            <w:r>
              <w:rPr>
                <w:rFonts w:ascii="Times New Roman"/>
                <w:b w:val="false"/>
                <w:i w:val="false"/>
                <w:color w:val="000000"/>
                <w:sz w:val="20"/>
              </w:rPr>
              <w:t>денсаулығына байланысты ұзақ</w:t>
            </w:r>
            <w:r>
              <w:br/>
            </w:r>
            <w:r>
              <w:rPr>
                <w:rFonts w:ascii="Times New Roman"/>
                <w:b w:val="false"/>
                <w:i w:val="false"/>
                <w:color w:val="000000"/>
                <w:sz w:val="20"/>
              </w:rPr>
              <w:t>уақыт бойы бара алмайтын балаларды</w:t>
            </w:r>
            <w:r>
              <w:br/>
            </w:r>
            <w:r>
              <w:rPr>
                <w:rFonts w:ascii="Times New Roman"/>
                <w:b w:val="false"/>
                <w:i w:val="false"/>
                <w:color w:val="000000"/>
                <w:sz w:val="20"/>
              </w:rPr>
              <w:t>үйде жеке тегін оқытуды ұйымдастыру</w:t>
            </w:r>
            <w:r>
              <w:br/>
            </w:r>
            <w:r>
              <w:rPr>
                <w:rFonts w:ascii="Times New Roman"/>
                <w:b w:val="false"/>
                <w:i w:val="false"/>
                <w:color w:val="000000"/>
                <w:sz w:val="20"/>
              </w:rPr>
              <w:t>үшін құжаттарды қабылдау" мемлекеттік</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Кесте. Сапа және тиімділік көрсеткіштерінің мәні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43"/>
        <w:gridCol w:w="870"/>
        <w:gridCol w:w="1493"/>
        <w:gridCol w:w="1494"/>
      </w:tblGrid>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Сапа және тиімділік көрсеткіштері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Көрсеткіш-</w:t>
            </w:r>
            <w:r>
              <w:br/>
            </w:r>
            <w:r>
              <w:rPr>
                <w:rFonts w:ascii="Times New Roman"/>
                <w:b w:val="false"/>
                <w:i w:val="false"/>
                <w:color w:val="000000"/>
                <w:sz w:val="20"/>
              </w:rPr>
              <w:t>
тің нормативтік мәні</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Көрсеткіштің келесі жылдағы нысаналы мәні</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Көрсеткіштің есепті жылдағы ағымдағы мәні</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Уақтылылығы</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Құжатты тапсырған сәттен бастап белгіленген мерзімде қызметті ұсыну жағдайларының %-ы (үлесі)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Сапасы</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 Қызметті ұсыну үдерісінің сапасына қанағаттанған тұтынушылардың % (үлесі)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Қолжетімділік</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3.1. Қызметті ұсынудың сапасына және оны ұсыну тәртібі туралы ақпаратқа қанағаттанған тұтынушылардың %-ы (үлесі) </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3.2. Ақпаратына электронды форматта қол жеткізуге болатын қызметтер %-ы (үлесі) </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4. Шағымдану үдерісі </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Шағымданудың қолданыстағы тәртібіне қанағаттанған тұтынушылардың %-ы (үлесі)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Сыпайылық</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 Персоналдың сыпайылығына қанағаттанған тұтынушылардың %-ы (үлесі)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 жалпы</w:t>
            </w:r>
            <w:r>
              <w:br/>
            </w:r>
            <w:r>
              <w:rPr>
                <w:rFonts w:ascii="Times New Roman"/>
                <w:b w:val="false"/>
                <w:i w:val="false"/>
                <w:color w:val="000000"/>
                <w:sz w:val="20"/>
              </w:rPr>
              <w:t>орта білім беру ұйымдарына</w:t>
            </w:r>
            <w:r>
              <w:br/>
            </w:r>
            <w:r>
              <w:rPr>
                <w:rFonts w:ascii="Times New Roman"/>
                <w:b w:val="false"/>
                <w:i w:val="false"/>
                <w:color w:val="000000"/>
                <w:sz w:val="20"/>
              </w:rPr>
              <w:t>денсаулығына байланысты ұзақ</w:t>
            </w:r>
            <w:r>
              <w:br/>
            </w:r>
            <w:r>
              <w:rPr>
                <w:rFonts w:ascii="Times New Roman"/>
                <w:b w:val="false"/>
                <w:i w:val="false"/>
                <w:color w:val="000000"/>
                <w:sz w:val="20"/>
              </w:rPr>
              <w:t>уақыт бойы бара алмайтын балаларды</w:t>
            </w:r>
            <w:r>
              <w:br/>
            </w:r>
            <w:r>
              <w:rPr>
                <w:rFonts w:ascii="Times New Roman"/>
                <w:b w:val="false"/>
                <w:i w:val="false"/>
                <w:color w:val="000000"/>
                <w:sz w:val="20"/>
              </w:rPr>
              <w:t>үйде жеке тегін оқытуды ұйымдастыру</w:t>
            </w:r>
            <w:r>
              <w:br/>
            </w:r>
            <w:r>
              <w:rPr>
                <w:rFonts w:ascii="Times New Roman"/>
                <w:b w:val="false"/>
                <w:i w:val="false"/>
                <w:color w:val="000000"/>
                <w:sz w:val="20"/>
              </w:rPr>
              <w:t>үшін құжаттарды қабылдау" мемлекеттік</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"Қала (аудан) әкімдіктерінің білім бөлімдері"</w:t>
      </w:r>
      <w:r>
        <w:br/>
      </w:r>
      <w:r>
        <w:rPr>
          <w:rFonts w:ascii="Times New Roman"/>
          <w:b/>
          <w:i w:val="false"/>
          <w:color w:val="000000"/>
        </w:rPr>
        <w:t>мемлекеттік мекемелерінің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1724"/>
        <w:gridCol w:w="2194"/>
        <w:gridCol w:w="7388"/>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п/п</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атауы</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мекенжайы</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телефондары</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Үшарал қаласы Қонаев көшесі, 50</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33) 210-33, 225-64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Жансүгір поселкісі, Желтоқсан көшесі, 5</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32) 215-80, 222-90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Бақанас ауылы, Қонаев көшесі,72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73) 913-70, 918-53</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қаласы, Алматы көшесі, 312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75) 453-57, 415-50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Қарабұлақ п, Оразбеков көшесі, 31</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36) 312-00, 307-74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Ұзынағаш ауылы, Мәжітов көшесі, 4</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70) 228-51, 233-48</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Өтеген батыр п, Титов көшесі, 33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(728)52-235-05, 236-94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Үштөбе қаласы, Молдағұлова көшесі, 67</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34) 215-36, 213-82</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Қаскелең қаласы, Қабанбай батыр көшесі, н/ж</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71) 210-80, 220-37</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Сарыөзек п, Тимирязев көшесі,1</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40) 320-68, 314-34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Балпық би, Мырзабеков көшесі, 38</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38) 217-61, 202-95</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қаласы, Розыбакиев көшесі, 22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31) 507-69, 517-75</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Кеген ауылы, Момышұлы көшесі, 19</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77) 212-52, 214-50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"Саркан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Саркант қаласы, Тынышбаев көшесі, 8</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39) 227-39, 213-04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Қонаев көшесі, 65</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74) 214-00, 236-89</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Шонжы ауылы, Исмаилов көшесі, 70</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78) 228-25, 217-04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Жамбыл көшесі, 13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72) 422-65, 411-76</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Абылайхан көшесі, 34</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72) 425-24, 447-70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Абай көшесі, 256</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22) 710-00, 707-08</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120" w:id="52"/>
    <w:p>
      <w:pPr>
        <w:spacing w:after="0"/>
        <w:ind w:left="0"/>
        <w:jc w:val="left"/>
      </w:pPr>
      <w:r>
        <w:rPr>
          <w:rFonts w:ascii="Times New Roman"/>
          <w:b/>
          <w:i w:val="false"/>
          <w:color w:val="000000"/>
        </w:rPr>
        <w:t xml:space="preserve"> "Шалғайдағы ауылдық елді мекендерде тұратын балаларды</w:t>
      </w:r>
      <w:r>
        <w:br/>
      </w:r>
      <w:r>
        <w:rPr>
          <w:rFonts w:ascii="Times New Roman"/>
          <w:b/>
          <w:i w:val="false"/>
          <w:color w:val="000000"/>
        </w:rPr>
        <w:t>жалпы білім беру ұйымдарына және үйлеріне кері тегін</w:t>
      </w:r>
      <w:r>
        <w:br/>
      </w:r>
      <w:r>
        <w:rPr>
          <w:rFonts w:ascii="Times New Roman"/>
          <w:b/>
          <w:i w:val="false"/>
          <w:color w:val="000000"/>
        </w:rPr>
        <w:t>тасымалдауды ұсыну үшін құжаттар қабылдау" мемлекеттік</w:t>
      </w:r>
      <w:r>
        <w:br/>
      </w:r>
      <w:r>
        <w:rPr>
          <w:rFonts w:ascii="Times New Roman"/>
          <w:b/>
          <w:i w:val="false"/>
          <w:color w:val="000000"/>
        </w:rPr>
        <w:t>қызмет регламенті</w:t>
      </w:r>
      <w:r>
        <w:br/>
      </w:r>
      <w:r>
        <w:rPr>
          <w:rFonts w:ascii="Times New Roman"/>
          <w:b/>
          <w:i w:val="false"/>
          <w:color w:val="000000"/>
        </w:rPr>
        <w:t>1.Негізгі ұғымдар</w:t>
      </w:r>
    </w:p>
    <w:bookmarkEnd w:id="52"/>
    <w:p>
      <w:pPr>
        <w:spacing w:after="0"/>
        <w:ind w:left="0"/>
        <w:jc w:val="left"/>
      </w:pPr>
      <w:r>
        <w:rPr>
          <w:rFonts w:ascii="Times New Roman"/>
          <w:b w:val="false"/>
          <w:i w:val="false"/>
          <w:color w:val="000000"/>
          <w:sz w:val="28"/>
        </w:rPr>
        <w:t>      1.Осы "Балаларды жалпы білім беру ұйымдарына және үйлеріне кері тегін тасымалдаумен қамтамасыз ету" мемлекеттік қызмет көрсету регламентінде (бұдан әрі- Регламент) келесі ұғымдарды қолданады:</w:t>
      </w:r>
      <w:r>
        <w:br/>
      </w:r>
      <w:r>
        <w:rPr>
          <w:rFonts w:ascii="Times New Roman"/>
          <w:b w:val="false"/>
          <w:i w:val="false"/>
          <w:color w:val="000000"/>
          <w:sz w:val="28"/>
        </w:rPr>
        <w:t>
      1) тұтынушы-жеке тұлға</w:t>
      </w:r>
      <w:r>
        <w:br/>
      </w:r>
      <w:r>
        <w:rPr>
          <w:rFonts w:ascii="Times New Roman"/>
          <w:b w:val="false"/>
          <w:i w:val="false"/>
          <w:color w:val="000000"/>
          <w:sz w:val="28"/>
        </w:rPr>
        <w:t>
      2) уәкiлеттi орган- аудандық, қалалық бiлiм беру бөлiмi</w:t>
      </w:r>
      <w:r>
        <w:br/>
      </w:r>
      <w:r>
        <w:rPr>
          <w:rFonts w:ascii="Times New Roman"/>
          <w:b w:val="false"/>
          <w:i w:val="false"/>
          <w:color w:val="000000"/>
          <w:sz w:val="28"/>
        </w:rPr>
        <w:t>
      3) уәкiлеттi органның жауапты орындаушысы - уәкiлеттi орган қызметкеріне лауазымды нұсқауға сәйкес мiндеттер жүктеледі</w:t>
      </w:r>
      <w:r>
        <w:br/>
      </w:r>
      <w:r>
        <w:rPr>
          <w:rFonts w:ascii="Times New Roman"/>
          <w:b w:val="false"/>
          <w:i w:val="false"/>
          <w:color w:val="000000"/>
          <w:sz w:val="28"/>
        </w:rPr>
        <w:t>
      4) уәкiлеттi органның жетекшiсі - аудан, қалалық бiлiм бөлiмiнiң басшысы</w:t>
      </w:r>
      <w:r>
        <w:br/>
      </w:r>
      <w:r>
        <w:rPr>
          <w:rFonts w:ascii="Times New Roman"/>
          <w:b w:val="false"/>
          <w:i w:val="false"/>
          <w:color w:val="000000"/>
          <w:sz w:val="28"/>
        </w:rPr>
        <w:t>
</w:t>
      </w:r>
    </w:p>
    <w:bookmarkStart w:name="z122" w:id="53"/>
    <w:p>
      <w:pPr>
        <w:spacing w:after="0"/>
        <w:ind w:left="0"/>
        <w:jc w:val="left"/>
      </w:pPr>
      <w:r>
        <w:rPr>
          <w:rFonts w:ascii="Times New Roman"/>
          <w:b/>
          <w:i w:val="false"/>
          <w:color w:val="000000"/>
        </w:rPr>
        <w:t xml:space="preserve"> 2. Жалпы ережелер</w:t>
      </w:r>
    </w:p>
    <w:bookmarkEnd w:id="53"/>
    <w:p>
      <w:pPr>
        <w:spacing w:after="0"/>
        <w:ind w:left="0"/>
        <w:jc w:val="left"/>
      </w:pPr>
      <w:r>
        <w:rPr>
          <w:rFonts w:ascii="Times New Roman"/>
          <w:b w:val="false"/>
          <w:i w:val="false"/>
          <w:color w:val="000000"/>
          <w:sz w:val="28"/>
        </w:rPr>
        <w:t>      2. Мемлекеттік қызмет туралы осы Регламент 2000 жылы 27 қарашадағы Қазақстан Республикасы Заңының 9-1 бабының 4 -тармағының негізінде жасалынды.</w:t>
      </w:r>
      <w:r>
        <w:br/>
      </w:r>
      <w:r>
        <w:rPr>
          <w:rFonts w:ascii="Times New Roman"/>
          <w:b w:val="false"/>
          <w:i w:val="false"/>
          <w:color w:val="000000"/>
          <w:sz w:val="28"/>
        </w:rPr>
        <w:t>
      3. "Шалғайдағы ауылдық елді мекендерде тұратын балаларды жалпы білім беру ұйымдарына және үйлеріне тегін тасымалдауды ұсыну үшін құжаттар қабылдау" мемлекеттік қызметін (бұдан әрі – мемлекеттік қызмет) осы стандарттың 1-қосымшасына сәйкес кенттің, ауылдық, (селолық) округтің жергілікті атқарушы органы (бұдан әрі - әкімдік) көрсетеді.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6.Мемлекеттік қызмет "Білім туралы" Қазақстан Республикасының 2007 жылғы 27 шілдедегі N319 Заңының 6-бабының 5-тармағына және "Білім беру ұйымдары желісінің кепілдік берілген мемлекеттік нормативін бекіту туралы" Қазақстан Республикасы Үкіметінің 2007 жылғы 21 желтоқсандағы N1256 қаулысының 2-тармағының 2) тармақшасына сәйкес көрсетіледі.</w:t>
      </w:r>
      <w:r>
        <w:br/>
      </w:r>
      <w:r>
        <w:rPr>
          <w:rFonts w:ascii="Times New Roman"/>
          <w:b w:val="false"/>
          <w:i w:val="false"/>
          <w:color w:val="000000"/>
          <w:sz w:val="28"/>
        </w:rPr>
        <w:t>
      Мемлекеттік қызмет тәртібі туралы толық ақпарат осы стандартқа 1-қосымшада көрсетілген әкімдіктердің фойесінде, сондай-ақ облыс әкімдіктердің, білім басқармаларының интернет-ресурстарында және Қазақстан Республикасы Білім және ғылым министрлігінің www.edu.gov.kz сайтында орналастырылған.</w:t>
      </w:r>
      <w:r>
        <w:br/>
      </w:r>
      <w:r>
        <w:rPr>
          <w:rFonts w:ascii="Times New Roman"/>
          <w:b w:val="false"/>
          <w:i w:val="false"/>
          <w:color w:val="000000"/>
          <w:sz w:val="28"/>
        </w:rPr>
        <w:t>
      7. Көрсетілетін мемлекеттік қызметті аяқтау нәтижесі осы стандартқа 2-қосымшаға сәйкес білім алушылар мен тәрбиеленушілерді жалпы білім беретін білім беру ұйымдарына және үйлеріне тегін тасымалдауды қамтамасыз ету туралы анықтама немесе қызмет көрсетуді ұсынудан бас тарту туралы дәлелді жауап болып табылады.</w:t>
      </w:r>
      <w:r>
        <w:br/>
      </w:r>
      <w:r>
        <w:rPr>
          <w:rFonts w:ascii="Times New Roman"/>
          <w:b w:val="false"/>
          <w:i w:val="false"/>
          <w:color w:val="000000"/>
          <w:sz w:val="28"/>
        </w:rPr>
        <w:t>
</w:t>
      </w:r>
    </w:p>
    <w:bookmarkStart w:name="z123" w:id="54"/>
    <w:p>
      <w:pPr>
        <w:spacing w:after="0"/>
        <w:ind w:left="0"/>
        <w:jc w:val="left"/>
      </w:pPr>
      <w:r>
        <w:rPr>
          <w:rFonts w:ascii="Times New Roman"/>
          <w:b/>
          <w:i w:val="false"/>
          <w:color w:val="000000"/>
        </w:rPr>
        <w:t xml:space="preserve"> 3. Мемлекеттік қызмет көрсетудің тәртібіне қойылатын талаптар</w:t>
      </w:r>
    </w:p>
    <w:bookmarkEnd w:id="54"/>
    <w:p>
      <w:pPr>
        <w:spacing w:after="0"/>
        <w:ind w:left="0"/>
        <w:jc w:val="left"/>
      </w:pPr>
      <w:r>
        <w:rPr>
          <w:rFonts w:ascii="Times New Roman"/>
          <w:b w:val="false"/>
          <w:i w:val="false"/>
          <w:color w:val="000000"/>
          <w:sz w:val="28"/>
        </w:rPr>
        <w:t>      8. Мемлекеттік қызметтің көрсетілуі және қажетті құжаттар туралы толық ақпаратты Қазақстан Республикасының білім және ғылым Министрлігінің ғаламтор-қорында www.edu.gov.kz, әкімшіліктерде орналасқан фойелерде, стендтерде, тiзiмi 4-тармақтың стандарт мәлiметiнiң ресми көздерiндегi регламенттің 1 қосымшасында көрсетiледі.</w:t>
      </w:r>
      <w:r>
        <w:br/>
      </w:r>
      <w:r>
        <w:rPr>
          <w:rFonts w:ascii="Times New Roman"/>
          <w:b w:val="false"/>
          <w:i w:val="false"/>
          <w:color w:val="000000"/>
          <w:sz w:val="28"/>
        </w:rPr>
        <w:t>
      9. Мемлекеттiк қызмет көрсетудiң мерзiмдерi стандарттың 7-шi тармағына сәйкес.</w:t>
      </w:r>
      <w:r>
        <w:br/>
      </w:r>
      <w:r>
        <w:rPr>
          <w:rFonts w:ascii="Times New Roman"/>
          <w:b w:val="false"/>
          <w:i w:val="false"/>
          <w:color w:val="000000"/>
          <w:sz w:val="28"/>
        </w:rPr>
        <w:t>
      10.Мемлекеттiк қызметтi беруде стандарттың 16-шы тармағына сәйкес бас тартады. Мемлекеттiк қызметтi көрсетудi тоқтату үшiн негiздер де болмайды.</w:t>
      </w:r>
      <w:r>
        <w:br/>
      </w:r>
      <w:r>
        <w:rPr>
          <w:rFonts w:ascii="Times New Roman"/>
          <w:b w:val="false"/>
          <w:i w:val="false"/>
          <w:color w:val="000000"/>
          <w:sz w:val="28"/>
        </w:rPr>
        <w:t>
      11. Тұтынушыдан мемлекеттiк қызметтi көрсету жөніндегі өтiнiш алынған кезеңнен бастап, мемлекеттік қызмет көрсетудің кезеңдері және мемлекеттік қызмет көрсету нәтижесі уәкiлеттi орган, сонымен бiрге ауылшаруашылық округтiң әкiмдерi арқылы көмек беріледі.</w:t>
      </w:r>
      <w:r>
        <w:br/>
      </w:r>
      <w:r>
        <w:rPr>
          <w:rFonts w:ascii="Times New Roman"/>
          <w:b w:val="false"/>
          <w:i w:val="false"/>
          <w:color w:val="000000"/>
          <w:sz w:val="28"/>
        </w:rPr>
        <w:t>
      Мемлекеттік қызметті алу үшін мемлекеттік қызметті алушы мынадай құжаттарды тапсыруы қажет:</w:t>
      </w:r>
      <w:r>
        <w:br/>
      </w:r>
      <w:r>
        <w:rPr>
          <w:rFonts w:ascii="Times New Roman"/>
          <w:b w:val="false"/>
          <w:i w:val="false"/>
          <w:color w:val="000000"/>
          <w:sz w:val="28"/>
        </w:rPr>
        <w:t>
      1) білім алушының /тәрбиеленушінің/ ата-анасы немесе заңды өкілінің баланы жалпы білім беретін білім беру ұйымдарына тегін тасымалдаумен қамтамасыз етуге арналған осы стандарттың 3-қосымшасына сәйкес өтініші;</w:t>
      </w:r>
      <w:r>
        <w:br/>
      </w:r>
      <w:r>
        <w:rPr>
          <w:rFonts w:ascii="Times New Roman"/>
          <w:b w:val="false"/>
          <w:i w:val="false"/>
          <w:color w:val="000000"/>
          <w:sz w:val="28"/>
        </w:rPr>
        <w:t>
      2) Мемлекеттік қызметті алу үшін осы стандартқа 5-қосымшаға сәйкес барлық қажетті құжаттарды тапсыру кезінде мемлекеттік қызметті алушыға өтінішті алу мерзімі мен нөмірі, құжаттарды қабылдап алған адамның тегі, аты, әкесінің аты, қызметті алу мерзімі көрсетіліп қолхат беріледі.</w:t>
      </w:r>
      <w:r>
        <w:br/>
      </w:r>
      <w:r>
        <w:rPr>
          <w:rFonts w:ascii="Times New Roman"/>
          <w:b w:val="false"/>
          <w:i w:val="false"/>
          <w:color w:val="000000"/>
          <w:sz w:val="28"/>
        </w:rPr>
        <w:t>
      3) уәкiлеттi органды кеңсе уәкiлеттi органды басқаруға құжаттарды алып бередi</w:t>
      </w:r>
      <w:r>
        <w:br/>
      </w:r>
      <w:r>
        <w:rPr>
          <w:rFonts w:ascii="Times New Roman"/>
          <w:b w:val="false"/>
          <w:i w:val="false"/>
          <w:color w:val="000000"/>
          <w:sz w:val="28"/>
        </w:rPr>
        <w:t>
      4) уәкiлеттi органды басқаруға түскен құжаттармен танысып, жүзеге асырады және уәкiлеттi органның жетекші маманын анықтайды;</w:t>
      </w:r>
      <w:r>
        <w:br/>
      </w:r>
      <w:r>
        <w:rPr>
          <w:rFonts w:ascii="Times New Roman"/>
          <w:b w:val="false"/>
          <w:i w:val="false"/>
          <w:color w:val="000000"/>
          <w:sz w:val="28"/>
        </w:rPr>
        <w:t>
      5)Уәкілетті органның жетекші маманы немесе ауылдық аймақтың әкімшілігі түскен құжаттарды қарастырып, қызметті алу құқығын анықтайтын анықтама алуға немесе қызмет көрсетуіне рұқсат берілмейтіндігі туралы жауап ұсынылады. Уәкiлеттi органға ескерту үшін жобаны әзiрлейдi.</w:t>
      </w:r>
      <w:r>
        <w:br/>
      </w:r>
      <w:r>
        <w:rPr>
          <w:rFonts w:ascii="Times New Roman"/>
          <w:b w:val="false"/>
          <w:i w:val="false"/>
          <w:color w:val="000000"/>
          <w:sz w:val="28"/>
        </w:rPr>
        <w:t>
      6) Уәкілетті органның кеңсесі немесе ауылдық аймақтың әкімшілігі тұтынушыға құжаттарды қайтарып береді.</w:t>
      </w:r>
      <w:r>
        <w:br/>
      </w:r>
      <w:r>
        <w:rPr>
          <w:rFonts w:ascii="Times New Roman"/>
          <w:b w:val="false"/>
          <w:i w:val="false"/>
          <w:color w:val="000000"/>
          <w:sz w:val="28"/>
        </w:rPr>
        <w:t>
      12. Уәкiлеттi органда және ауылдық әкiмшiлiкте мемлекеттiк қызметті көрсету үшiн тұлғалардың құжаттарын қабылдап алу, ең төменгi мөлшермен бiр қызметкерден ғана құралады.</w:t>
      </w:r>
      <w:r>
        <w:br/>
      </w:r>
      <w:r>
        <w:rPr>
          <w:rFonts w:ascii="Times New Roman"/>
          <w:b w:val="false"/>
          <w:i w:val="false"/>
          <w:color w:val="000000"/>
          <w:sz w:val="28"/>
        </w:rPr>
        <w:t>
</w:t>
      </w:r>
    </w:p>
    <w:bookmarkStart w:name="z124" w:id="55"/>
    <w:p>
      <w:pPr>
        <w:spacing w:after="0"/>
        <w:ind w:left="0"/>
        <w:jc w:val="left"/>
      </w:pPr>
      <w:r>
        <w:rPr>
          <w:rFonts w:ascii="Times New Roman"/>
          <w:b/>
          <w:i w:val="false"/>
          <w:color w:val="000000"/>
        </w:rPr>
        <w:t xml:space="preserve"> 4. Мемлекеттiк қызмет көрсету әрекетіндегі тәртіп үрдісінің</w:t>
      </w:r>
      <w:r>
        <w:br/>
      </w:r>
      <w:r>
        <w:rPr>
          <w:rFonts w:ascii="Times New Roman"/>
          <w:b/>
          <w:i w:val="false"/>
          <w:color w:val="000000"/>
        </w:rPr>
        <w:t>(өзара әрекеттесу ) сипаттамасы</w:t>
      </w:r>
    </w:p>
    <w:bookmarkEnd w:id="55"/>
    <w:p>
      <w:pPr>
        <w:spacing w:after="0"/>
        <w:ind w:left="0"/>
        <w:jc w:val="left"/>
      </w:pPr>
      <w:r>
        <w:rPr>
          <w:rFonts w:ascii="Times New Roman"/>
          <w:b w:val="false"/>
          <w:i w:val="false"/>
          <w:color w:val="000000"/>
          <w:sz w:val="28"/>
        </w:rPr>
        <w:t>      13.Регламенттің 1-қосымшасында көрсетілгендей, құжаттарды қабылдау уәкілетті органның мекен-жайы бойынша жүзеге асырылады;</w:t>
      </w:r>
      <w:r>
        <w:br/>
      </w:r>
      <w:r>
        <w:rPr>
          <w:rFonts w:ascii="Times New Roman"/>
          <w:b w:val="false"/>
          <w:i w:val="false"/>
          <w:color w:val="000000"/>
          <w:sz w:val="28"/>
        </w:rPr>
        <w:t>
      Мемлекеттік қызметті алушының осы стандарттың 11-тармағында көрсетілген құжаттарды толық тапсырмауы мемлекеттік қызметті ұсынудан бас тартуға негіз болады.</w:t>
      </w:r>
      <w:r>
        <w:br/>
      </w:r>
      <w:r>
        <w:rPr>
          <w:rFonts w:ascii="Times New Roman"/>
          <w:b w:val="false"/>
          <w:i w:val="false"/>
          <w:color w:val="000000"/>
          <w:sz w:val="28"/>
        </w:rPr>
        <w:t>
      Мемлекеттік қызметті алу үшін осы стандартқа 5-қосымшаға сәйкес барлық қажетті құжаттарды тапсыру кезінде мемлекеттік қызметті алушыға өтінішті алу мерзімі мен нөмірі, құжаттарды қабылдап алған адамның тегі, аты, әкесінің аты, қызметті алу мерзімі көрсетіліп қолхат беріледі.</w:t>
      </w:r>
      <w:r>
        <w:br/>
      </w:r>
      <w:r>
        <w:rPr>
          <w:rFonts w:ascii="Times New Roman"/>
          <w:b w:val="false"/>
          <w:i w:val="false"/>
          <w:color w:val="000000"/>
          <w:sz w:val="28"/>
        </w:rPr>
        <w:t>
      14.Мемлекеттік қызметті алу үшін тұтынушы стандарттың 11-тармағына сәйкес құжаттарды ұсынады.</w:t>
      </w:r>
      <w:r>
        <w:br/>
      </w:r>
      <w:r>
        <w:rPr>
          <w:rFonts w:ascii="Times New Roman"/>
          <w:b w:val="false"/>
          <w:i w:val="false"/>
          <w:color w:val="000000"/>
          <w:sz w:val="28"/>
        </w:rPr>
        <w:t>
      15. Мемлекеттік қызмет көрсету үрдісінде келесi құрылымды-функционалдық бiрлiктер әрекеттеседі (бұдан әрi - СФЕ):</w:t>
      </w:r>
      <w:r>
        <w:br/>
      </w:r>
      <w:r>
        <w:rPr>
          <w:rFonts w:ascii="Times New Roman"/>
          <w:b w:val="false"/>
          <w:i w:val="false"/>
          <w:color w:val="000000"/>
          <w:sz w:val="28"/>
        </w:rPr>
        <w:t>
      1) ауылдық аймақтың әкімшілігінің аппаратындағы маман;</w:t>
      </w:r>
      <w:r>
        <w:br/>
      </w:r>
      <w:r>
        <w:rPr>
          <w:rFonts w:ascii="Times New Roman"/>
          <w:b w:val="false"/>
          <w:i w:val="false"/>
          <w:color w:val="000000"/>
          <w:sz w:val="28"/>
        </w:rPr>
        <w:t>
      2) уәкілетті органның кеңсесіндегі маман;</w:t>
      </w:r>
      <w:r>
        <w:br/>
      </w:r>
      <w:r>
        <w:rPr>
          <w:rFonts w:ascii="Times New Roman"/>
          <w:b w:val="false"/>
          <w:i w:val="false"/>
          <w:color w:val="000000"/>
          <w:sz w:val="28"/>
        </w:rPr>
        <w:t>
      3) ауылдық аймақтың әкімі</w:t>
      </w:r>
      <w:r>
        <w:br/>
      </w:r>
      <w:r>
        <w:rPr>
          <w:rFonts w:ascii="Times New Roman"/>
          <w:b w:val="false"/>
          <w:i w:val="false"/>
          <w:color w:val="000000"/>
          <w:sz w:val="28"/>
        </w:rPr>
        <w:t>
      16. Әрбiр әкiмшiлiк әрекетінің орындау мерзiмінiң нұсқауы бар, әрбiр СФЕ-нің (процедуралар) әкiмшiлiк әсерлерiнiң тiзбектiң мәтiндiк, кестелiк сипаттамасы және өзара әрекеттесуі осы Регламенттің 3-де келтiрiлген.</w:t>
      </w:r>
      <w:r>
        <w:br/>
      </w:r>
      <w:r>
        <w:rPr>
          <w:rFonts w:ascii="Times New Roman"/>
          <w:b w:val="false"/>
          <w:i w:val="false"/>
          <w:color w:val="000000"/>
          <w:sz w:val="28"/>
        </w:rPr>
        <w:t>
      17.Сызбалар, әкiмшiлiк әрекетінің мемлекеттiк қызмет көрсету үрдісiндегі және СФЕ логикалық тiзбектiң аралығында өзара байланыстылығы осы Регламенттің 4-қосымшасында келтiрiлген.</w:t>
      </w:r>
      <w:r>
        <w:br/>
      </w:r>
      <w:r>
        <w:rPr>
          <w:rFonts w:ascii="Times New Roman"/>
          <w:b w:val="false"/>
          <w:i w:val="false"/>
          <w:color w:val="000000"/>
          <w:sz w:val="28"/>
        </w:rPr>
        <w:t>
      Өтініштің, баланың туу туралы куәлігінің көшірмесі немесе жеке куәлігі және оқу орнынан алынған анықтама аталған қызметті көрсетуге жауапты әкімдіктің әлеуметтік мәселеге жетекшілік ететін маманының кабинетіне тапсырылады. Уәкiлеттi органды ескертудi жобаны әзiрлейдi</w:t>
      </w:r>
      <w:r>
        <w:br/>
      </w:r>
      <w:r>
        <w:rPr>
          <w:rFonts w:ascii="Times New Roman"/>
          <w:b w:val="false"/>
          <w:i w:val="false"/>
          <w:color w:val="000000"/>
          <w:sz w:val="28"/>
        </w:rPr>
        <w:t>
</w:t>
      </w:r>
    </w:p>
    <w:bookmarkStart w:name="z125" w:id="56"/>
    <w:p>
      <w:pPr>
        <w:spacing w:after="0"/>
        <w:ind w:left="0"/>
        <w:jc w:val="left"/>
      </w:pPr>
      <w:r>
        <w:rPr>
          <w:rFonts w:ascii="Times New Roman"/>
          <w:b/>
          <w:i w:val="false"/>
          <w:color w:val="000000"/>
        </w:rPr>
        <w:t xml:space="preserve"> 5. Мемлекеттiк қызмет көрсететiн лауазымды тұлғалардың</w:t>
      </w:r>
      <w:r>
        <w:br/>
      </w:r>
      <w:r>
        <w:rPr>
          <w:rFonts w:ascii="Times New Roman"/>
          <w:b/>
          <w:i w:val="false"/>
          <w:color w:val="000000"/>
        </w:rPr>
        <w:t>жауапкершiлiгi</w:t>
      </w:r>
    </w:p>
    <w:bookmarkEnd w:id="56"/>
    <w:p>
      <w:pPr>
        <w:spacing w:after="0"/>
        <w:ind w:left="0"/>
        <w:jc w:val="left"/>
      </w:pPr>
      <w:r>
        <w:rPr>
          <w:rFonts w:ascii="Times New Roman"/>
          <w:b w:val="false"/>
          <w:i w:val="false"/>
          <w:color w:val="000000"/>
          <w:sz w:val="28"/>
        </w:rPr>
        <w:t>      18. Мемлекеттiк қызмет көрсету жайындағы жауапкершiлiк ауылдық аймақтың әкіміне жүктеледі.</w:t>
      </w:r>
      <w:r>
        <w:br/>
      </w:r>
      <w:r>
        <w:rPr>
          <w:rFonts w:ascii="Times New Roman"/>
          <w:b w:val="false"/>
          <w:i w:val="false"/>
          <w:color w:val="000000"/>
          <w:sz w:val="28"/>
        </w:rPr>
        <w:t>
      Ауылдық аймақтың әкімі мемлекеттiк қызмет көрсету ісінің орындалуын Қазақстан Республикасының Заң актілерінің белгіленген мерзімінде жүзеге асыруына жауапты.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w:t>
            </w:r>
            <w:r>
              <w:br/>
            </w:r>
            <w:r>
              <w:rPr>
                <w:rFonts w:ascii="Times New Roman"/>
                <w:b w:val="false"/>
                <w:i w:val="false"/>
                <w:color w:val="000000"/>
                <w:sz w:val="20"/>
              </w:rPr>
              <w:t>тұратын балаларды жалпы білім беру</w:t>
            </w:r>
            <w:r>
              <w:br/>
            </w:r>
            <w:r>
              <w:rPr>
                <w:rFonts w:ascii="Times New Roman"/>
                <w:b w:val="false"/>
                <w:i w:val="false"/>
                <w:color w:val="000000"/>
                <w:sz w:val="20"/>
              </w:rPr>
              <w:t>ұйымдарына және үйлеріне кері</w:t>
            </w:r>
            <w:r>
              <w:br/>
            </w:r>
            <w:r>
              <w:rPr>
                <w:rFonts w:ascii="Times New Roman"/>
                <w:b w:val="false"/>
                <w:i w:val="false"/>
                <w:color w:val="000000"/>
                <w:sz w:val="20"/>
              </w:rPr>
              <w:t>тасымалдауды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1-қосымша</w:t>
            </w:r>
          </w:p>
        </w:tc>
      </w:tr>
    </w:tbl>
    <w:p>
      <w:pPr>
        <w:spacing w:after="0"/>
        <w:ind w:left="0"/>
        <w:jc w:val="left"/>
      </w:pPr>
      <w:r>
        <w:rPr>
          <w:rFonts w:ascii="Times New Roman"/>
          <w:b/>
          <w:i w:val="false"/>
          <w:color w:val="000000"/>
        </w:rPr>
        <w:t xml:space="preserve"> Жергілікті атқарушы органдардың, ауыл (село), ауылдық (селолық)</w:t>
      </w:r>
      <w:r>
        <w:br/>
      </w:r>
      <w:r>
        <w:rPr>
          <w:rFonts w:ascii="Times New Roman"/>
          <w:b/>
          <w:i w:val="false"/>
          <w:color w:val="000000"/>
        </w:rPr>
        <w:t>әкімдіктердің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
        <w:gridCol w:w="814"/>
        <w:gridCol w:w="1676"/>
        <w:gridCol w:w="1783"/>
        <w:gridCol w:w="5380"/>
        <w:gridCol w:w="2325"/>
      </w:tblGrid>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N</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толық атауы</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 атауы</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Сайттың мекен-</w:t>
            </w:r>
            <w:r>
              <w:br/>
            </w:r>
            <w:r>
              <w:rPr>
                <w:rFonts w:ascii="Times New Roman"/>
                <w:b w:val="false"/>
                <w:i w:val="false"/>
                <w:color w:val="000000"/>
                <w:sz w:val="20"/>
              </w:rPr>
              <w:t>
жайы</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Үшарал қалалық әкімдігінің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Үшарал қ.</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8(7283)32</w:t>
            </w:r>
            <w:r>
              <w:br/>
            </w:r>
            <w:r>
              <w:rPr>
                <w:rFonts w:ascii="Times New Roman"/>
                <w:b w:val="false"/>
                <w:i w:val="false"/>
                <w:color w:val="000000"/>
                <w:sz w:val="20"/>
              </w:rPr>
              <w:t>
1738</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Үшарал қ. Жеңіс к-сі, 148</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Ақтүбек ауылдық округінің әкімдігі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а. Ақтүбек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8(7283)32</w:t>
            </w:r>
            <w:r>
              <w:br/>
            </w:r>
            <w:r>
              <w:rPr>
                <w:rFonts w:ascii="Times New Roman"/>
                <w:b w:val="false"/>
                <w:i w:val="false"/>
                <w:color w:val="000000"/>
                <w:sz w:val="20"/>
              </w:rPr>
              <w:t>
8573</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Ақтүбек а., Теңізбаев к-сі, 15</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Теректі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Талдыбұлақ а. Теректі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8(7283)74</w:t>
            </w:r>
            <w:r>
              <w:br/>
            </w:r>
            <w:r>
              <w:rPr>
                <w:rFonts w:ascii="Times New Roman"/>
                <w:b w:val="false"/>
                <w:i w:val="false"/>
                <w:color w:val="000000"/>
                <w:sz w:val="20"/>
              </w:rPr>
              <w:t>
1739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Теректі а., Баянбаев к-сі, 47</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Жыланды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Майқан а. Шынжылы а. Көкжар а. Әшім а. Жыланды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8(7283)741145</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Жыланды а., Қазанғапов к-сі, 4</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Қабанбай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 Қабанбай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8(7283)74</w:t>
            </w:r>
            <w:r>
              <w:br/>
            </w:r>
            <w:r>
              <w:rPr>
                <w:rFonts w:ascii="Times New Roman"/>
                <w:b w:val="false"/>
                <w:i w:val="false"/>
                <w:color w:val="000000"/>
                <w:sz w:val="20"/>
              </w:rPr>
              <w:t>
1516</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Қабанбай а., Абылайхан к-сі, 237</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Үшбұлақ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Кеңес а. Үшбұлақ а. Айпара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8(728)3051020</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Үшбұлақ а., Жансейіт к-сі, 2</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7</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Көлбай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Бұдыр а. Әлемді а. Көлбай а. Қызылқайың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8(7283)746288</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Көлбай а., Жетісу к-сі, 54</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8</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Есеболатов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Энергетик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8(7282)21494</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040107 Энергетик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Janna85@mail.ru</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9</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Ақсу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Қазауыл шаруашылық а. Шолақөзек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8(7282)241508</w:t>
            </w:r>
            <w:r>
              <w:br/>
            </w:r>
            <w:r>
              <w:rPr>
                <w:rFonts w:ascii="Times New Roman"/>
                <w:b w:val="false"/>
                <w:i w:val="false"/>
                <w:color w:val="000000"/>
                <w:sz w:val="20"/>
              </w:rPr>
              <w:t>
8(7282)245537</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040101 Шолақөзек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10</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Ақсеңгір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Жиренайғыр а. Ақсеңгір а. Көкдала а. Жайсаң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w:t>
            </w:r>
            <w:r>
              <w:br/>
            </w:r>
            <w:r>
              <w:rPr>
                <w:rFonts w:ascii="Times New Roman"/>
                <w:b w:val="false"/>
                <w:i w:val="false"/>
                <w:color w:val="000000"/>
                <w:sz w:val="20"/>
              </w:rPr>
              <w:t>
061622</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040603</w:t>
            </w:r>
            <w:r>
              <w:br/>
            </w:r>
            <w:r>
              <w:rPr>
                <w:rFonts w:ascii="Times New Roman"/>
                <w:b w:val="false"/>
                <w:i w:val="false"/>
                <w:color w:val="000000"/>
                <w:sz w:val="20"/>
              </w:rPr>
              <w:t>
Ақсеңгір а., Жамбыл к-сі, 9</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11</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Қарақастек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Қарақастек а. Үшбұлақ а. Бұрған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w:t>
            </w:r>
            <w:r>
              <w:br/>
            </w:r>
            <w:r>
              <w:rPr>
                <w:rFonts w:ascii="Times New Roman"/>
                <w:b w:val="false"/>
                <w:i w:val="false"/>
                <w:color w:val="000000"/>
                <w:sz w:val="20"/>
              </w:rPr>
              <w:t>
063335</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040614 Қарақастек а., Қалибеков к-сі, 53</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12</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Матыбұлақ ауылдық округі әкімінің аппраты"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Матыбұлақ а. Таңбалы тас а. Еспе а. Жайлау а. Жартас а. Қарабастау а. Қызылтаң а. Шилібастау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w:t>
            </w:r>
            <w:r>
              <w:br/>
            </w:r>
            <w:r>
              <w:rPr>
                <w:rFonts w:ascii="Times New Roman"/>
                <w:b w:val="false"/>
                <w:i w:val="false"/>
                <w:color w:val="000000"/>
                <w:sz w:val="20"/>
              </w:rPr>
              <w:t>
4067242</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040621 Матыбұлақ а., Қонаев к-сі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13</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Қарасу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Қарасу а. Қарасай а. Еңбекшіарал а. Қайназар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8(72770)</w:t>
            </w:r>
            <w:r>
              <w:br/>
            </w:r>
            <w:r>
              <w:rPr>
                <w:rFonts w:ascii="Times New Roman"/>
                <w:b w:val="false"/>
                <w:i w:val="false"/>
                <w:color w:val="000000"/>
                <w:sz w:val="20"/>
              </w:rPr>
              <w:t>
56142</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040615 Қарасу а., Жамбыл к-сі, 53</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14</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Үлгілі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Үлгілі а. Саз а. Қаншегел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8(72770)</w:t>
            </w:r>
            <w:r>
              <w:br/>
            </w:r>
            <w:r>
              <w:rPr>
                <w:rFonts w:ascii="Times New Roman"/>
                <w:b w:val="false"/>
                <w:i w:val="false"/>
                <w:color w:val="000000"/>
                <w:sz w:val="20"/>
              </w:rPr>
              <w:t>
56625</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040615 Үлгілі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15</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Тастөбе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Бесағаш а. Бірлік а. Айдар а. Тастөбе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8(72834)</w:t>
            </w:r>
            <w:r>
              <w:br/>
            </w:r>
            <w:r>
              <w:rPr>
                <w:rFonts w:ascii="Times New Roman"/>
                <w:b w:val="false"/>
                <w:i w:val="false"/>
                <w:color w:val="000000"/>
                <w:sz w:val="20"/>
              </w:rPr>
              <w:t>
28192</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Тастөбе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16</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Қаңбақты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Доншы а. Ақкиік а. Байшігер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8(72830)</w:t>
            </w:r>
            <w:r>
              <w:br/>
            </w:r>
            <w:r>
              <w:rPr>
                <w:rFonts w:ascii="Times New Roman"/>
                <w:b w:val="false"/>
                <w:i w:val="false"/>
                <w:color w:val="000000"/>
                <w:sz w:val="20"/>
              </w:rPr>
              <w:t>
9785</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Байшігер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17</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Елтай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Сарыбұлақ а. Елтай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8(72834)</w:t>
            </w:r>
            <w:r>
              <w:br/>
            </w:r>
            <w:r>
              <w:rPr>
                <w:rFonts w:ascii="Times New Roman"/>
                <w:b w:val="false"/>
                <w:i w:val="false"/>
                <w:color w:val="000000"/>
                <w:sz w:val="20"/>
              </w:rPr>
              <w:t>
29198</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Елтай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18</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Ескелді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Қайнар а. Ескелді а. </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8(7283)42</w:t>
            </w:r>
            <w:r>
              <w:br/>
            </w:r>
            <w:r>
              <w:rPr>
                <w:rFonts w:ascii="Times New Roman"/>
                <w:b w:val="false"/>
                <w:i w:val="false"/>
                <w:color w:val="000000"/>
                <w:sz w:val="20"/>
              </w:rPr>
              <w:t>
6182</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19</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Айтүбі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Қожбан а. Көкпекті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w:t>
            </w:r>
            <w:r>
              <w:br/>
            </w:r>
            <w:r>
              <w:rPr>
                <w:rFonts w:ascii="Times New Roman"/>
                <w:b w:val="false"/>
                <w:i w:val="false"/>
                <w:color w:val="000000"/>
                <w:sz w:val="20"/>
              </w:rPr>
              <w:t>
428342</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Көкпекті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20</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Бастөбе ауылдық округі әкімі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Кішітөбе а. Бастөбе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8(72834)</w:t>
            </w:r>
            <w:r>
              <w:br/>
            </w:r>
            <w:r>
              <w:rPr>
                <w:rFonts w:ascii="Times New Roman"/>
                <w:b w:val="false"/>
                <w:i w:val="false"/>
                <w:color w:val="000000"/>
                <w:sz w:val="20"/>
              </w:rPr>
              <w:t>
21656</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Бастөбе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21</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Балпық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Оян а. Ұмтыл а. Жаңаталап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8(72834)</w:t>
            </w:r>
            <w:r>
              <w:br/>
            </w:r>
            <w:r>
              <w:rPr>
                <w:rFonts w:ascii="Times New Roman"/>
                <w:b w:val="false"/>
                <w:i w:val="false"/>
                <w:color w:val="000000"/>
                <w:sz w:val="20"/>
              </w:rPr>
              <w:t>
28733</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041505 Жаңаталап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22</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Алмалы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Алмалы а. Абай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w:t>
            </w:r>
            <w:r>
              <w:br/>
            </w:r>
            <w:r>
              <w:rPr>
                <w:rFonts w:ascii="Times New Roman"/>
                <w:b w:val="false"/>
                <w:i w:val="false"/>
                <w:color w:val="000000"/>
                <w:sz w:val="20"/>
              </w:rPr>
              <w:t>
32027</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041503 Алмалы а. Абай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23</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Аманбөктер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Аманбөктер а. Баянбай а. Үштөбе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w:t>
            </w:r>
            <w:r>
              <w:br/>
            </w:r>
            <w:r>
              <w:rPr>
                <w:rFonts w:ascii="Times New Roman"/>
                <w:b w:val="false"/>
                <w:i w:val="false"/>
                <w:color w:val="000000"/>
                <w:sz w:val="20"/>
              </w:rPr>
              <w:t>
22243</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041506 Аманбөктер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24</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Амангелді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Көкөзек а. Пограничник а. Қарауылтөбе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w:t>
            </w:r>
            <w:r>
              <w:br/>
            </w:r>
            <w:r>
              <w:rPr>
                <w:rFonts w:ascii="Times New Roman"/>
                <w:b w:val="false"/>
                <w:i w:val="false"/>
                <w:color w:val="000000"/>
                <w:sz w:val="20"/>
              </w:rPr>
              <w:t>
22545</w:t>
            </w:r>
            <w:r>
              <w:br/>
            </w:r>
            <w:r>
              <w:rPr>
                <w:rFonts w:ascii="Times New Roman"/>
                <w:b w:val="false"/>
                <w:i w:val="false"/>
                <w:color w:val="000000"/>
                <w:sz w:val="20"/>
              </w:rPr>
              <w:t>
8(72839)</w:t>
            </w:r>
            <w:r>
              <w:br/>
            </w:r>
            <w:r>
              <w:rPr>
                <w:rFonts w:ascii="Times New Roman"/>
                <w:b w:val="false"/>
                <w:i w:val="false"/>
                <w:color w:val="000000"/>
                <w:sz w:val="20"/>
              </w:rPr>
              <w:t>
34129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041518 Көкөзек а. 041522 Пограничник а. 041513 Қарауылтөбе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25</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Бақалы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Бақалы а. Қазыбаев а. Кәкімжан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w:t>
            </w:r>
            <w:r>
              <w:br/>
            </w:r>
            <w:r>
              <w:rPr>
                <w:rFonts w:ascii="Times New Roman"/>
                <w:b w:val="false"/>
                <w:i w:val="false"/>
                <w:color w:val="000000"/>
                <w:sz w:val="20"/>
              </w:rPr>
              <w:t>
29373</w:t>
            </w:r>
            <w:r>
              <w:br/>
            </w:r>
            <w:r>
              <w:rPr>
                <w:rFonts w:ascii="Times New Roman"/>
                <w:b w:val="false"/>
                <w:i w:val="false"/>
                <w:color w:val="000000"/>
                <w:sz w:val="20"/>
              </w:rPr>
              <w:t>
8(72839)</w:t>
            </w:r>
            <w:r>
              <w:br/>
            </w:r>
            <w:r>
              <w:rPr>
                <w:rFonts w:ascii="Times New Roman"/>
                <w:b w:val="false"/>
                <w:i w:val="false"/>
                <w:color w:val="000000"/>
                <w:sz w:val="20"/>
              </w:rPr>
              <w:t>
29412</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041507 Бақалы а. 041515 Қазыбаев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26</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Екіаша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Екіаша а. Тополевка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w:t>
            </w:r>
            <w:r>
              <w:br/>
            </w:r>
            <w:r>
              <w:rPr>
                <w:rFonts w:ascii="Times New Roman"/>
                <w:b w:val="false"/>
                <w:i w:val="false"/>
                <w:color w:val="000000"/>
                <w:sz w:val="20"/>
              </w:rPr>
              <w:t>
21190</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041509 Екіаша а. 041525 Тополевка а. </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27</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Қойлық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Қойлық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w:t>
            </w:r>
            <w:r>
              <w:br/>
            </w:r>
            <w:r>
              <w:rPr>
                <w:rFonts w:ascii="Times New Roman"/>
                <w:b w:val="false"/>
                <w:i w:val="false"/>
                <w:color w:val="000000"/>
                <w:sz w:val="20"/>
              </w:rPr>
              <w:t>
26140</w:t>
            </w:r>
            <w:r>
              <w:br/>
            </w:r>
            <w:r>
              <w:rPr>
                <w:rFonts w:ascii="Times New Roman"/>
                <w:b w:val="false"/>
                <w:i w:val="false"/>
                <w:color w:val="000000"/>
                <w:sz w:val="20"/>
              </w:rPr>
              <w:t>
8(72839)</w:t>
            </w:r>
            <w:r>
              <w:br/>
            </w:r>
            <w:r>
              <w:rPr>
                <w:rFonts w:ascii="Times New Roman"/>
                <w:b w:val="false"/>
                <w:i w:val="false"/>
                <w:color w:val="000000"/>
                <w:sz w:val="20"/>
              </w:rPr>
              <w:t>
26758</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041516 Қойлық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28</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Қарабөгет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Қарабөгет а. Еркін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 29381</w:t>
            </w:r>
            <w:r>
              <w:br/>
            </w:r>
            <w:r>
              <w:rPr>
                <w:rFonts w:ascii="Times New Roman"/>
                <w:b w:val="false"/>
                <w:i w:val="false"/>
                <w:color w:val="000000"/>
                <w:sz w:val="20"/>
              </w:rPr>
              <w:t>
8(72839) 29260</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041512 Қарабөгет а. 041510 Еркін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29</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Черкас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Черкас а. Қарғалы а. Петропавлов а. Садовая а. Ленинка а. Соколовка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 30386</w:t>
            </w:r>
            <w:r>
              <w:br/>
            </w:r>
            <w:r>
              <w:rPr>
                <w:rFonts w:ascii="Times New Roman"/>
                <w:b w:val="false"/>
                <w:i w:val="false"/>
                <w:color w:val="000000"/>
                <w:sz w:val="20"/>
              </w:rPr>
              <w:t>
8(72839) 26637</w:t>
            </w:r>
            <w:r>
              <w:br/>
            </w:r>
            <w:r>
              <w:rPr>
                <w:rFonts w:ascii="Times New Roman"/>
                <w:b w:val="false"/>
                <w:i w:val="false"/>
                <w:color w:val="000000"/>
                <w:sz w:val="20"/>
              </w:rPr>
              <w:t>
8(72839) 29700</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041526 Черкас а. 041514 Қарғалы а. 041504 Петропавлов а. 041520 Садовая а. 041523 Ленинка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30</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Шатырбай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Шатырбай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(72839)</w:t>
            </w:r>
            <w:r>
              <w:br/>
            </w:r>
            <w:r>
              <w:rPr>
                <w:rFonts w:ascii="Times New Roman"/>
                <w:b w:val="false"/>
                <w:i w:val="false"/>
                <w:color w:val="000000"/>
                <w:sz w:val="20"/>
              </w:rPr>
              <w:t>
29699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041527 Шатырбай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31</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Көктерек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Көктерек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(72843)</w:t>
            </w:r>
            <w:r>
              <w:br/>
            </w:r>
            <w:r>
              <w:rPr>
                <w:rFonts w:ascii="Times New Roman"/>
                <w:b w:val="false"/>
                <w:i w:val="false"/>
                <w:color w:val="000000"/>
                <w:sz w:val="20"/>
              </w:rPr>
              <w:t>
21349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041519 Көктерек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32</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Қарашығанақ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 Төлебаев а. Шұбартүбек а. Ұлға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8(72843)</w:t>
            </w:r>
            <w:r>
              <w:br/>
            </w:r>
            <w:r>
              <w:rPr>
                <w:rFonts w:ascii="Times New Roman"/>
                <w:b w:val="false"/>
                <w:i w:val="false"/>
                <w:color w:val="000000"/>
                <w:sz w:val="20"/>
              </w:rPr>
              <w:t>
21449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041524 М.Төлебаев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33</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Көкжиде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Көкжиде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(72843)</w:t>
            </w:r>
            <w:r>
              <w:br/>
            </w:r>
            <w:r>
              <w:rPr>
                <w:rFonts w:ascii="Times New Roman"/>
                <w:b w:val="false"/>
                <w:i w:val="false"/>
                <w:color w:val="000000"/>
                <w:sz w:val="20"/>
              </w:rPr>
              <w:t>
21492</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041517 Көкжиде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34</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Лепсі кенті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Лепсі а. Керегетас а. Сарықұрақ а. Арғанаты ст. Қаратас ст. Көкшалғын а. Ақбалық ст.</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(72843)</w:t>
            </w:r>
            <w:r>
              <w:br/>
            </w:r>
            <w:r>
              <w:rPr>
                <w:rFonts w:ascii="Times New Roman"/>
                <w:b w:val="false"/>
                <w:i w:val="false"/>
                <w:color w:val="000000"/>
                <w:sz w:val="20"/>
              </w:rPr>
              <w:t>
21432</w:t>
            </w:r>
            <w:r>
              <w:br/>
            </w:r>
            <w:r>
              <w:rPr>
                <w:rFonts w:ascii="Times New Roman"/>
                <w:b w:val="false"/>
                <w:i w:val="false"/>
                <w:color w:val="000000"/>
                <w:sz w:val="20"/>
              </w:rPr>
              <w:t>
8(72843)</w:t>
            </w:r>
            <w:r>
              <w:br/>
            </w:r>
            <w:r>
              <w:rPr>
                <w:rFonts w:ascii="Times New Roman"/>
                <w:b w:val="false"/>
                <w:i w:val="false"/>
                <w:color w:val="000000"/>
                <w:sz w:val="20"/>
              </w:rPr>
              <w:t>
21609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041521 Лепсі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35</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Сарқан қалалық әкімі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қ. Бірлік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w:t>
            </w:r>
            <w:r>
              <w:br/>
            </w:r>
            <w:r>
              <w:rPr>
                <w:rFonts w:ascii="Times New Roman"/>
                <w:b w:val="false"/>
                <w:i w:val="false"/>
                <w:color w:val="000000"/>
                <w:sz w:val="20"/>
              </w:rPr>
              <w:t>
21030</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041500 Сарқан қ., 041508 Бірлік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36</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ауданының әкімі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қ.</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w:t>
            </w:r>
            <w:r>
              <w:br/>
            </w:r>
            <w:r>
              <w:rPr>
                <w:rFonts w:ascii="Times New Roman"/>
                <w:b w:val="false"/>
                <w:i w:val="false"/>
                <w:color w:val="000000"/>
                <w:sz w:val="20"/>
              </w:rPr>
              <w:t>
42124</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Есік қ. </w:t>
            </w:r>
            <w:r>
              <w:br/>
            </w:r>
            <w:r>
              <w:rPr>
                <w:rFonts w:ascii="Times New Roman"/>
                <w:b w:val="false"/>
                <w:i w:val="false"/>
                <w:color w:val="000000"/>
                <w:sz w:val="20"/>
              </w:rPr>
              <w:t>
Жамбыл к-сі, 21а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Otdel GKX@mail.ru</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37</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Қаратұрық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Қаратұрық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8(727)76</w:t>
            </w:r>
            <w:r>
              <w:br/>
            </w:r>
            <w:r>
              <w:rPr>
                <w:rFonts w:ascii="Times New Roman"/>
                <w:b w:val="false"/>
                <w:i w:val="false"/>
                <w:color w:val="000000"/>
                <w:sz w:val="20"/>
              </w:rPr>
              <w:t>
971124</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Қаратұрық а. Жібек Жолы к-сі, 86</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38</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Малыбай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Малыбай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8(727)76</w:t>
            </w:r>
            <w:r>
              <w:br/>
            </w:r>
            <w:r>
              <w:rPr>
                <w:rFonts w:ascii="Times New Roman"/>
                <w:b w:val="false"/>
                <w:i w:val="false"/>
                <w:color w:val="000000"/>
                <w:sz w:val="20"/>
              </w:rPr>
              <w:t>
976125</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Малыбай а., Әубәкіров к-сі, 3</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39</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Ташкенсаз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Ташкенсаз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w:t>
            </w:r>
            <w:r>
              <w:br/>
            </w:r>
            <w:r>
              <w:rPr>
                <w:rFonts w:ascii="Times New Roman"/>
                <w:b w:val="false"/>
                <w:i w:val="false"/>
                <w:color w:val="000000"/>
                <w:sz w:val="20"/>
              </w:rPr>
              <w:t>
31316</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Ташкенсаз а., Новая к-сі, 14</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40</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Асы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Қызылшарық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8(727)76</w:t>
            </w:r>
            <w:r>
              <w:br/>
            </w:r>
            <w:r>
              <w:rPr>
                <w:rFonts w:ascii="Times New Roman"/>
                <w:b w:val="false"/>
                <w:i w:val="false"/>
                <w:color w:val="000000"/>
                <w:sz w:val="20"/>
              </w:rPr>
              <w:t>
77545</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Қызылшарық а., Мақсұтов к-сі, 15</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41</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Жаңашар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Жаңашар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w:t>
            </w:r>
            <w:r>
              <w:br/>
            </w:r>
            <w:r>
              <w:rPr>
                <w:rFonts w:ascii="Times New Roman"/>
                <w:b w:val="false"/>
                <w:i w:val="false"/>
                <w:color w:val="000000"/>
                <w:sz w:val="20"/>
              </w:rPr>
              <w:t>
28446</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Жанашар а., Кузиев к-сі, 66</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42</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Қаракемір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Қаракемір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w:t>
            </w:r>
            <w:r>
              <w:br/>
            </w:r>
            <w:r>
              <w:rPr>
                <w:rFonts w:ascii="Times New Roman"/>
                <w:b w:val="false"/>
                <w:i w:val="false"/>
                <w:color w:val="000000"/>
                <w:sz w:val="20"/>
              </w:rPr>
              <w:t>
49470</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Қаракемір а., Тастанбаев к-сі, 7</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43</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Маловодное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Маловодное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w:t>
            </w:r>
            <w:r>
              <w:br/>
            </w:r>
            <w:r>
              <w:rPr>
                <w:rFonts w:ascii="Times New Roman"/>
                <w:b w:val="false"/>
                <w:i w:val="false"/>
                <w:color w:val="000000"/>
                <w:sz w:val="20"/>
              </w:rPr>
              <w:t>
56666</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Маловодное а., Оразбеков к-сі, 1</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44</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Балтабай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Балтабай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w:t>
            </w:r>
            <w:r>
              <w:br/>
            </w:r>
            <w:r>
              <w:rPr>
                <w:rFonts w:ascii="Times New Roman"/>
                <w:b w:val="false"/>
                <w:i w:val="false"/>
                <w:color w:val="000000"/>
                <w:sz w:val="20"/>
              </w:rPr>
              <w:t>
50333</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Балтабай а., Алматинская к-сі, 53</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45</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Бөлек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Бөлек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w:t>
            </w:r>
            <w:r>
              <w:br/>
            </w:r>
            <w:r>
              <w:rPr>
                <w:rFonts w:ascii="Times New Roman"/>
                <w:b w:val="false"/>
                <w:i w:val="false"/>
                <w:color w:val="000000"/>
                <w:sz w:val="20"/>
              </w:rPr>
              <w:t>
57001</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Бөлек а., Заводская к-сі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46</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ауданының Түрген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Түрген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w:t>
            </w:r>
            <w:r>
              <w:br/>
            </w:r>
            <w:r>
              <w:rPr>
                <w:rFonts w:ascii="Times New Roman"/>
                <w:b w:val="false"/>
                <w:i w:val="false"/>
                <w:color w:val="000000"/>
                <w:sz w:val="20"/>
              </w:rPr>
              <w:t>
32235</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Түрген а., Құлманбет к-сі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47</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Бәйтерек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Бәйтерек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w:t>
            </w:r>
            <w:r>
              <w:br/>
            </w:r>
            <w:r>
              <w:rPr>
                <w:rFonts w:ascii="Times New Roman"/>
                <w:b w:val="false"/>
                <w:i w:val="false"/>
                <w:color w:val="000000"/>
                <w:sz w:val="20"/>
              </w:rPr>
              <w:t>
51335</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Бәйтерек а., Алмерек абыз к-сі, 32</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48</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Қаражота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Қаражота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8(727)76</w:t>
            </w:r>
            <w:r>
              <w:br/>
            </w:r>
            <w:r>
              <w:rPr>
                <w:rFonts w:ascii="Times New Roman"/>
                <w:b w:val="false"/>
                <w:i w:val="false"/>
                <w:color w:val="000000"/>
                <w:sz w:val="20"/>
              </w:rPr>
              <w:t>
71641</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Қаражота а., Иманов к-сі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49</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Рахат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Қайназар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w:t>
            </w:r>
            <w:r>
              <w:br/>
            </w:r>
            <w:r>
              <w:rPr>
                <w:rFonts w:ascii="Times New Roman"/>
                <w:b w:val="false"/>
                <w:i w:val="false"/>
                <w:color w:val="000000"/>
                <w:sz w:val="20"/>
              </w:rPr>
              <w:t>
37066</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Қайназар а., Сайдалым қажы к-сі, 9</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50</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Шеңгелді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Ақөзек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8(727)72</w:t>
            </w:r>
            <w:r>
              <w:br/>
            </w:r>
            <w:r>
              <w:rPr>
                <w:rFonts w:ascii="Times New Roman"/>
                <w:b w:val="false"/>
                <w:i w:val="false"/>
                <w:color w:val="000000"/>
                <w:sz w:val="20"/>
              </w:rPr>
              <w:t>
71404</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483354 Шеңгелді а., С.Сейфуллин к-сі </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51</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Кеген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Кеген а. Темірлік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8(727)77</w:t>
            </w:r>
            <w:r>
              <w:br/>
            </w:r>
            <w:r>
              <w:rPr>
                <w:rFonts w:ascii="Times New Roman"/>
                <w:b w:val="false"/>
                <w:i w:val="false"/>
                <w:color w:val="000000"/>
                <w:sz w:val="20"/>
              </w:rPr>
              <w:t>
21250</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Кеген а., Атыханұлы к-сі, 54</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52</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Алғабас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 Талап а. Жіңішке а. Алғабас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8(727)77</w:t>
            </w:r>
            <w:r>
              <w:br/>
            </w:r>
            <w:r>
              <w:rPr>
                <w:rFonts w:ascii="Times New Roman"/>
                <w:b w:val="false"/>
                <w:i w:val="false"/>
                <w:color w:val="000000"/>
                <w:sz w:val="20"/>
              </w:rPr>
              <w:t>
27510</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 Талап а., Райымбек к-сі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53</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Сарыжаз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Сарыжаз а. Көмірші а. Ақбейіт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8(727)79</w:t>
            </w:r>
            <w:r>
              <w:br/>
            </w:r>
            <w:r>
              <w:rPr>
                <w:rFonts w:ascii="Times New Roman"/>
                <w:b w:val="false"/>
                <w:i w:val="false"/>
                <w:color w:val="000000"/>
                <w:sz w:val="20"/>
              </w:rPr>
              <w:t>
26365</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Сарыжаз а., Жанар к-сі, 55</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54</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аудандық Тасашы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Тасашы а. Ақтасты а. Сарыкөл а. Жаңа тасашы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8(728)77</w:t>
            </w:r>
            <w:r>
              <w:br/>
            </w:r>
            <w:r>
              <w:rPr>
                <w:rFonts w:ascii="Times New Roman"/>
                <w:b w:val="false"/>
                <w:i w:val="false"/>
                <w:color w:val="000000"/>
                <w:sz w:val="20"/>
              </w:rPr>
              <w:t>
26535</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Тасашы а., Райыбек к-сі, 4</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55</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Шырғанақ ауылдық округі әкімінің аппраты"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Шырғанақ а. Талды а. Кіші а. Қарқара а. Көкнияз а. Кенсу а. Қызылжар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8(728)77</w:t>
            </w:r>
            <w:r>
              <w:br/>
            </w:r>
            <w:r>
              <w:rPr>
                <w:rFonts w:ascii="Times New Roman"/>
                <w:b w:val="false"/>
                <w:i w:val="false"/>
                <w:color w:val="000000"/>
                <w:sz w:val="20"/>
              </w:rPr>
              <w:t>
25789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Шырғанақ а., Дәуренов к-сі, 6</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56</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Төлеңгіт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Жетісу а. Жеңдік а. Екпінді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8(728)36</w:t>
            </w:r>
            <w:r>
              <w:br/>
            </w:r>
            <w:r>
              <w:rPr>
                <w:rFonts w:ascii="Times New Roman"/>
                <w:b w:val="false"/>
                <w:i w:val="false"/>
                <w:color w:val="000000"/>
                <w:sz w:val="20"/>
              </w:rPr>
              <w:t>
25138</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040512 Жетісу а., Бауыржан Момышұлы к-сі, 7</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57</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Алдабергенов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Алдабергенов а. Жаңалық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8(728)36</w:t>
            </w:r>
            <w:r>
              <w:br/>
            </w:r>
            <w:r>
              <w:rPr>
                <w:rFonts w:ascii="Times New Roman"/>
                <w:b w:val="false"/>
                <w:i w:val="false"/>
                <w:color w:val="000000"/>
                <w:sz w:val="20"/>
              </w:rPr>
              <w:t>
28619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040505 Алдабергенов а., Ленин к-сі, 21</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58</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Көкжазық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Көкжазық а. Бөктерлі а. Теңлік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8(728)36</w:t>
            </w:r>
            <w:r>
              <w:br/>
            </w:r>
            <w:r>
              <w:rPr>
                <w:rFonts w:ascii="Times New Roman"/>
                <w:b w:val="false"/>
                <w:i w:val="false"/>
                <w:color w:val="000000"/>
                <w:sz w:val="20"/>
              </w:rPr>
              <w:t>
35182</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040516 Көкжазық а., Қашаубаев к-сі, 61 </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59</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Қайнарлы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Қайнарлы а. Қоржынбай а. Ақтасты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8(728)36</w:t>
            </w:r>
            <w:r>
              <w:br/>
            </w:r>
            <w:r>
              <w:rPr>
                <w:rFonts w:ascii="Times New Roman"/>
                <w:b w:val="false"/>
                <w:i w:val="false"/>
                <w:color w:val="000000"/>
                <w:sz w:val="20"/>
              </w:rPr>
              <w:t>
35993</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040513 Қайнарлы а., Нұрманбетов к-сі, 6 </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60</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Бақтыбай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Бақтыбай а. Өтенай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8(728)36</w:t>
            </w:r>
            <w:r>
              <w:br/>
            </w:r>
            <w:r>
              <w:rPr>
                <w:rFonts w:ascii="Times New Roman"/>
                <w:b w:val="false"/>
                <w:i w:val="false"/>
                <w:color w:val="000000"/>
                <w:sz w:val="20"/>
              </w:rPr>
              <w:t>
27209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040507 Бақтыбай а., Жансүгіров к-сі, 38 </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61</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Жалғызағаш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Биғаш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8(728)36</w:t>
            </w:r>
            <w:r>
              <w:br/>
            </w:r>
            <w:r>
              <w:rPr>
                <w:rFonts w:ascii="Times New Roman"/>
                <w:b w:val="false"/>
                <w:i w:val="false"/>
                <w:color w:val="000000"/>
                <w:sz w:val="20"/>
              </w:rPr>
              <w:t>
24114</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040509 Биғаш а., Орманов к-сі, 47 </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62</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Жоламан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Сәмен өткел а. Арқарлы а. Жоламан ст. Сайлы ст. Алтындала ст. Дала ст.</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8(728)40</w:t>
            </w:r>
            <w:r>
              <w:br/>
            </w:r>
            <w:r>
              <w:rPr>
                <w:rFonts w:ascii="Times New Roman"/>
                <w:b w:val="false"/>
                <w:i w:val="false"/>
                <w:color w:val="000000"/>
                <w:sz w:val="20"/>
              </w:rPr>
              <w:t>
35141</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041106 Жоламан ст.</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63</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Қызылжар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 Шилісу а. Ақсұңқар жол уч. Желдіқара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8(728)40</w:t>
            </w:r>
            <w:r>
              <w:br/>
            </w:r>
            <w:r>
              <w:rPr>
                <w:rFonts w:ascii="Times New Roman"/>
                <w:b w:val="false"/>
                <w:i w:val="false"/>
                <w:color w:val="000000"/>
                <w:sz w:val="20"/>
              </w:rPr>
              <w:t>
35347</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041113 Қызылжар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64</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Алтынемел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Алтынемел а. Байғазы а. Тастыбастау а. Қарлығаш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8(728)40</w:t>
            </w:r>
            <w:r>
              <w:br/>
            </w:r>
            <w:r>
              <w:rPr>
                <w:rFonts w:ascii="Times New Roman"/>
                <w:b w:val="false"/>
                <w:i w:val="false"/>
                <w:color w:val="000000"/>
                <w:sz w:val="20"/>
              </w:rPr>
              <w:t>
91390</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041102 Алтынемел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65</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Жайнақ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Жайнақ а. Ақбастау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8(728)42</w:t>
            </w:r>
            <w:r>
              <w:br/>
            </w:r>
            <w:r>
              <w:rPr>
                <w:rFonts w:ascii="Times New Roman"/>
                <w:b w:val="false"/>
                <w:i w:val="false"/>
                <w:color w:val="000000"/>
                <w:sz w:val="20"/>
              </w:rPr>
              <w:t>
97166</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041104 Жайнақ а.,</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66</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Үшарал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Ақарал а. Қызылжиде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w:t>
            </w:r>
            <w:r>
              <w:br/>
            </w:r>
            <w:r>
              <w:rPr>
                <w:rFonts w:ascii="Times New Roman"/>
                <w:b w:val="false"/>
                <w:i w:val="false"/>
                <w:color w:val="000000"/>
                <w:sz w:val="20"/>
              </w:rPr>
              <w:t>
39853</w:t>
            </w:r>
            <w:r>
              <w:br/>
            </w:r>
            <w:r>
              <w:rPr>
                <w:rFonts w:ascii="Times New Roman"/>
                <w:b w:val="false"/>
                <w:i w:val="false"/>
                <w:color w:val="000000"/>
                <w:sz w:val="20"/>
              </w:rPr>
              <w:t>
8(728)31</w:t>
            </w:r>
            <w:r>
              <w:br/>
            </w:r>
            <w:r>
              <w:rPr>
                <w:rFonts w:ascii="Times New Roman"/>
                <w:b w:val="false"/>
                <w:i w:val="false"/>
                <w:color w:val="000000"/>
                <w:sz w:val="20"/>
              </w:rPr>
              <w:t>
58129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Үшарал а., Жоқынбаев к-сі, 80</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67</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Айдарлы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Сарпылдақ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w:t>
            </w:r>
            <w:r>
              <w:br/>
            </w:r>
            <w:r>
              <w:rPr>
                <w:rFonts w:ascii="Times New Roman"/>
                <w:b w:val="false"/>
                <w:i w:val="false"/>
                <w:color w:val="000000"/>
                <w:sz w:val="20"/>
              </w:rPr>
              <w:t>
51658</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Айдарлы а., Школьная к-сі, 9</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жоқ</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68</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Өтенай ауылдық округі әкімінің аппараты" ММ</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Өтенай а. Ынтымақ а.</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w:t>
            </w:r>
            <w:r>
              <w:br/>
            </w:r>
            <w:r>
              <w:rPr>
                <w:rFonts w:ascii="Times New Roman"/>
                <w:b w:val="false"/>
                <w:i w:val="false"/>
                <w:color w:val="000000"/>
                <w:sz w:val="20"/>
              </w:rPr>
              <w:t>
9399</w:t>
            </w:r>
            <w:r>
              <w:br/>
            </w:r>
            <w:r>
              <w:rPr>
                <w:rFonts w:ascii="Times New Roman"/>
                <w:b w:val="false"/>
                <w:i w:val="false"/>
                <w:color w:val="000000"/>
                <w:sz w:val="20"/>
              </w:rPr>
              <w:t>
</w:t>
            </w:r>
          </w:p>
        </w:tc>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488002 Өтенай а., Тұңғатов к-сі, 17</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Otenai-tk@mail.ru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w:t>
            </w:r>
            <w:r>
              <w:br/>
            </w:r>
            <w:r>
              <w:rPr>
                <w:rFonts w:ascii="Times New Roman"/>
                <w:b w:val="false"/>
                <w:i w:val="false"/>
                <w:color w:val="000000"/>
                <w:sz w:val="20"/>
              </w:rPr>
              <w:t>тұратын балаларды жалпы білім беру</w:t>
            </w:r>
            <w:r>
              <w:br/>
            </w:r>
            <w:r>
              <w:rPr>
                <w:rFonts w:ascii="Times New Roman"/>
                <w:b w:val="false"/>
                <w:i w:val="false"/>
                <w:color w:val="000000"/>
                <w:sz w:val="20"/>
              </w:rPr>
              <w:t>ұйымдарына және үйлеріне кері</w:t>
            </w:r>
            <w:r>
              <w:br/>
            </w:r>
            <w:r>
              <w:rPr>
                <w:rFonts w:ascii="Times New Roman"/>
                <w:b w:val="false"/>
                <w:i w:val="false"/>
                <w:color w:val="000000"/>
                <w:sz w:val="20"/>
              </w:rPr>
              <w:t>тасымалдауды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2-қосымша</w:t>
            </w:r>
          </w:p>
        </w:tc>
      </w:tr>
    </w:tbl>
    <w:p>
      <w:pPr>
        <w:spacing w:after="0"/>
        <w:ind w:left="0"/>
        <w:jc w:val="left"/>
      </w:pPr>
      <w:r>
        <w:rPr>
          <w:rFonts w:ascii="Times New Roman"/>
          <w:b/>
          <w:i w:val="false"/>
          <w:color w:val="000000"/>
        </w:rPr>
        <w:t xml:space="preserve"> Тұтынушыдан құжаттардың алынғандығы туралы қолхаттың үлгісі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w:t>
            </w:r>
            <w:r>
              <w:br/>
            </w:r>
            <w:r>
              <w:rPr>
                <w:rFonts w:ascii="Times New Roman"/>
                <w:b w:val="false"/>
                <w:i w:val="false"/>
                <w:color w:val="000000"/>
                <w:sz w:val="20"/>
              </w:rPr>
              <w:t>тұратын балаларды жалпы білім беру</w:t>
            </w:r>
            <w:r>
              <w:br/>
            </w:r>
            <w:r>
              <w:rPr>
                <w:rFonts w:ascii="Times New Roman"/>
                <w:b w:val="false"/>
                <w:i w:val="false"/>
                <w:color w:val="000000"/>
                <w:sz w:val="20"/>
              </w:rPr>
              <w:t>ұйымдарына және үйлеріне кері</w:t>
            </w:r>
            <w:r>
              <w:br/>
            </w:r>
            <w:r>
              <w:rPr>
                <w:rFonts w:ascii="Times New Roman"/>
                <w:b w:val="false"/>
                <w:i w:val="false"/>
                <w:color w:val="000000"/>
                <w:sz w:val="20"/>
              </w:rPr>
              <w:t>тасымалдауды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3-қосымша</w:t>
            </w:r>
          </w:p>
        </w:tc>
      </w:tr>
    </w:tbl>
    <w:p>
      <w:pPr>
        <w:spacing w:after="0"/>
        <w:ind w:left="0"/>
        <w:jc w:val="left"/>
      </w:pPr>
      <w:r>
        <w:rPr>
          <w:rFonts w:ascii="Times New Roman"/>
          <w:b/>
          <w:i w:val="false"/>
          <w:color w:val="000000"/>
        </w:rPr>
        <w:t xml:space="preserve"> Әкімшіліктің өзара бірізді бірлікте әрекеттесуі</w:t>
      </w:r>
      <w:r>
        <w:br/>
      </w:r>
      <w:r>
        <w:rPr>
          <w:rFonts w:ascii="Times New Roman"/>
          <w:b/>
          <w:i w:val="false"/>
          <w:color w:val="000000"/>
        </w:rPr>
        <w:t>Кесте 1.СФЕ әрекетінің сипаты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7"/>
        <w:gridCol w:w="2598"/>
        <w:gridCol w:w="395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үрдістің әрекеті (жұмыстардың жүрiс, ағыны)</w:t>
            </w:r>
            <w:r>
              <w:br/>
            </w:r>
            <w:r>
              <w:rPr>
                <w:rFonts w:ascii="Times New Roman"/>
                <w:b w:val="false"/>
                <w:i w:val="false"/>
                <w:color w:val="000000"/>
                <w:sz w:val="20"/>
              </w:rPr>
              <w:t>
</w:t>
            </w:r>
          </w:p>
        </w:tc>
      </w:tr>
      <w:tr>
        <w:trPr>
          <w:trHeight w:val="30" w:hRule="atLeast"/>
        </w:trPr>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әрекет (жұмыстардың жүрiс, ағыны)</w:t>
            </w:r>
            <w:r>
              <w:br/>
            </w:r>
            <w:r>
              <w:rPr>
                <w:rFonts w:ascii="Times New Roman"/>
                <w:b w:val="false"/>
                <w:i w:val="false"/>
                <w:color w:val="000000"/>
                <w:sz w:val="20"/>
              </w:rPr>
              <w:t>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СФЕ-нің атауы</w:t>
            </w:r>
            <w:r>
              <w:br/>
            </w:r>
            <w:r>
              <w:rPr>
                <w:rFonts w:ascii="Times New Roman"/>
                <w:b w:val="false"/>
                <w:i w:val="false"/>
                <w:color w:val="000000"/>
                <w:sz w:val="20"/>
              </w:rPr>
              <w:t>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Аймақтық ауыл аппаратының маманы</w:t>
            </w:r>
            <w:r>
              <w:br/>
            </w:r>
            <w:r>
              <w:rPr>
                <w:rFonts w:ascii="Times New Roman"/>
                <w:b w:val="false"/>
                <w:i w:val="false"/>
                <w:color w:val="000000"/>
                <w:sz w:val="20"/>
              </w:rPr>
              <w:t>
</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Аймақтық ауыл аппаратының маманы</w:t>
            </w:r>
            <w:r>
              <w:br/>
            </w:r>
            <w:r>
              <w:rPr>
                <w:rFonts w:ascii="Times New Roman"/>
                <w:b w:val="false"/>
                <w:i w:val="false"/>
                <w:color w:val="000000"/>
                <w:sz w:val="20"/>
              </w:rPr>
              <w:t>
</w:t>
            </w:r>
          </w:p>
        </w:tc>
      </w:tr>
      <w:tr>
        <w:trPr>
          <w:trHeight w:val="30" w:hRule="atLeast"/>
        </w:trPr>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атауы(үрдіс,шаралар, құзырлы қызметтер) және оның сипаты</w:t>
            </w:r>
            <w:r>
              <w:br/>
            </w:r>
            <w:r>
              <w:rPr>
                <w:rFonts w:ascii="Times New Roman"/>
                <w:b w:val="false"/>
                <w:i w:val="false"/>
                <w:color w:val="000000"/>
                <w:sz w:val="20"/>
              </w:rPr>
              <w:t>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тіркеу</w:t>
            </w:r>
            <w:r>
              <w:br/>
            </w:r>
            <w:r>
              <w:rPr>
                <w:rFonts w:ascii="Times New Roman"/>
                <w:b w:val="false"/>
                <w:i w:val="false"/>
                <w:color w:val="000000"/>
                <w:sz w:val="20"/>
              </w:rPr>
              <w:t>
</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қарастыру.Анықтамаларды немесе дәлелді бас тарту анықтамаларын әзірлеу</w:t>
            </w:r>
            <w:r>
              <w:br/>
            </w:r>
            <w:r>
              <w:rPr>
                <w:rFonts w:ascii="Times New Roman"/>
                <w:b w:val="false"/>
                <w:i w:val="false"/>
                <w:color w:val="000000"/>
                <w:sz w:val="20"/>
              </w:rPr>
              <w:t>
</w:t>
            </w:r>
          </w:p>
        </w:tc>
      </w:tr>
      <w:tr>
        <w:trPr>
          <w:trHeight w:val="30" w:hRule="atLeast"/>
        </w:trPr>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формасы (қажетті құжаттар, ұйымдасқан-нұсқау шешімдері)</w:t>
            </w:r>
            <w:r>
              <w:br/>
            </w:r>
            <w:r>
              <w:rPr>
                <w:rFonts w:ascii="Times New Roman"/>
                <w:b w:val="false"/>
                <w:i w:val="false"/>
                <w:color w:val="000000"/>
                <w:sz w:val="20"/>
              </w:rPr>
              <w:t>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Тұтынушыға берілетін қолхат</w:t>
            </w:r>
            <w:r>
              <w:br/>
            </w:r>
            <w:r>
              <w:rPr>
                <w:rFonts w:ascii="Times New Roman"/>
                <w:b w:val="false"/>
                <w:i w:val="false"/>
                <w:color w:val="000000"/>
                <w:sz w:val="20"/>
              </w:rPr>
              <w:t>
</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әкімге берілетін құжаттар</w:t>
            </w:r>
            <w:r>
              <w:br/>
            </w:r>
            <w:r>
              <w:rPr>
                <w:rFonts w:ascii="Times New Roman"/>
                <w:b w:val="false"/>
                <w:i w:val="false"/>
                <w:color w:val="000000"/>
                <w:sz w:val="20"/>
              </w:rPr>
              <w:t>
</w:t>
            </w:r>
          </w:p>
        </w:tc>
      </w:tr>
      <w:tr>
        <w:trPr>
          <w:trHeight w:val="30" w:hRule="atLeast"/>
        </w:trPr>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w:t>
            </w:r>
            <w:r>
              <w:br/>
            </w:r>
            <w:r>
              <w:rPr>
                <w:rFonts w:ascii="Times New Roman"/>
                <w:b w:val="false"/>
                <w:i w:val="false"/>
                <w:color w:val="000000"/>
                <w:sz w:val="20"/>
              </w:rPr>
              <w:t>
</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күндік жұмыс күні</w:t>
            </w:r>
            <w:r>
              <w:br/>
            </w:r>
            <w:r>
              <w:rPr>
                <w:rFonts w:ascii="Times New Roman"/>
                <w:b w:val="false"/>
                <w:i w:val="false"/>
                <w:color w:val="000000"/>
                <w:sz w:val="20"/>
              </w:rPr>
              <w:t>
</w:t>
            </w:r>
          </w:p>
        </w:tc>
      </w:tr>
      <w:tr>
        <w:trPr>
          <w:trHeight w:val="30" w:hRule="atLeast"/>
        </w:trPr>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нөмері</w:t>
            </w:r>
            <w:r>
              <w:br/>
            </w:r>
            <w:r>
              <w:rPr>
                <w:rFonts w:ascii="Times New Roman"/>
                <w:b w:val="false"/>
                <w:i w:val="false"/>
                <w:color w:val="000000"/>
                <w:sz w:val="20"/>
              </w:rPr>
              <w:t>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3"/>
        <w:gridCol w:w="1357"/>
        <w:gridCol w:w="637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үрдістің әрекеті (жұмыстардың жүрiс, ағыны)</w:t>
            </w:r>
            <w:r>
              <w:br/>
            </w:r>
            <w:r>
              <w:rPr>
                <w:rFonts w:ascii="Times New Roman"/>
                <w:b w:val="false"/>
                <w:i w:val="false"/>
                <w:color w:val="000000"/>
                <w:sz w:val="20"/>
              </w:rPr>
              <w:t>
</w:t>
            </w:r>
          </w:p>
        </w:tc>
      </w:tr>
      <w:tr>
        <w:trPr>
          <w:trHeight w:val="30" w:hRule="atLeast"/>
        </w:trPr>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әрекет (жұмыстардың жүрiс, ағыны)</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СФЕ-нің атауы</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Аймақтық ауыл әкімі</w:t>
            </w:r>
            <w:r>
              <w:br/>
            </w:r>
            <w:r>
              <w:rPr>
                <w:rFonts w:ascii="Times New Roman"/>
                <w:b w:val="false"/>
                <w:i w:val="false"/>
                <w:color w:val="000000"/>
                <w:sz w:val="20"/>
              </w:rPr>
              <w:t>
</w:t>
            </w:r>
          </w:p>
        </w:tc>
        <w:tc>
          <w:tcPr>
            <w:tcW w:w="6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Аймақтық ауыл аппаратының маманы</w:t>
            </w:r>
            <w:r>
              <w:br/>
            </w:r>
            <w:r>
              <w:rPr>
                <w:rFonts w:ascii="Times New Roman"/>
                <w:b w:val="false"/>
                <w:i w:val="false"/>
                <w:color w:val="000000"/>
                <w:sz w:val="20"/>
              </w:rPr>
              <w:t>
</w:t>
            </w:r>
          </w:p>
        </w:tc>
      </w:tr>
      <w:tr>
        <w:trPr>
          <w:trHeight w:val="30" w:hRule="atLeast"/>
        </w:trPr>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атауы(үрдіс,шаралар, құзырлы қызметтер) және оның сипаты</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Корреспонденциямен танысу</w:t>
            </w:r>
            <w:r>
              <w:br/>
            </w:r>
            <w:r>
              <w:rPr>
                <w:rFonts w:ascii="Times New Roman"/>
                <w:b w:val="false"/>
                <w:i w:val="false"/>
                <w:color w:val="000000"/>
                <w:sz w:val="20"/>
              </w:rPr>
              <w:t>
</w:t>
            </w:r>
          </w:p>
        </w:tc>
        <w:tc>
          <w:tcPr>
            <w:tcW w:w="6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Анықтамаларды есепке алу кітабына тіркеу немесе мемлекеттік қызмет көрсету бойынша дәлелді бас тарту анықтамаларының нәтижесін тұтынушыға қайтарып беру</w:t>
            </w:r>
            <w:r>
              <w:br/>
            </w:r>
            <w:r>
              <w:rPr>
                <w:rFonts w:ascii="Times New Roman"/>
                <w:b w:val="false"/>
                <w:i w:val="false"/>
                <w:color w:val="000000"/>
                <w:sz w:val="20"/>
              </w:rPr>
              <w:t>
</w:t>
            </w:r>
          </w:p>
        </w:tc>
      </w:tr>
      <w:tr>
        <w:trPr>
          <w:trHeight w:val="30" w:hRule="atLeast"/>
        </w:trPr>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формасы (қажетті құжаттар, ұйымдасқан-нұсқау шешімдері)</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Құжатқа қол қою</w:t>
            </w:r>
            <w:r>
              <w:br/>
            </w:r>
            <w:r>
              <w:rPr>
                <w:rFonts w:ascii="Times New Roman"/>
                <w:b w:val="false"/>
                <w:i w:val="false"/>
                <w:color w:val="000000"/>
                <w:sz w:val="20"/>
              </w:rPr>
              <w:t>
</w:t>
            </w:r>
          </w:p>
        </w:tc>
        <w:tc>
          <w:tcPr>
            <w:tcW w:w="6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қайтарып беру туралы қолхат</w:t>
            </w:r>
            <w:r>
              <w:br/>
            </w:r>
            <w:r>
              <w:rPr>
                <w:rFonts w:ascii="Times New Roman"/>
                <w:b w:val="false"/>
                <w:i w:val="false"/>
                <w:color w:val="000000"/>
                <w:sz w:val="20"/>
              </w:rPr>
              <w:t>
</w:t>
            </w:r>
          </w:p>
        </w:tc>
      </w:tr>
      <w:tr>
        <w:trPr>
          <w:trHeight w:val="30" w:hRule="atLeast"/>
        </w:trPr>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сағат</w:t>
            </w:r>
            <w:r>
              <w:br/>
            </w:r>
            <w:r>
              <w:rPr>
                <w:rFonts w:ascii="Times New Roman"/>
                <w:b w:val="false"/>
                <w:i w:val="false"/>
                <w:color w:val="000000"/>
                <w:sz w:val="20"/>
              </w:rPr>
              <w:t>
</w:t>
            </w:r>
          </w:p>
        </w:tc>
        <w:tc>
          <w:tcPr>
            <w:tcW w:w="6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күні барысында</w:t>
            </w:r>
            <w:r>
              <w:br/>
            </w:r>
            <w:r>
              <w:rPr>
                <w:rFonts w:ascii="Times New Roman"/>
                <w:b w:val="false"/>
                <w:i w:val="false"/>
                <w:color w:val="000000"/>
                <w:sz w:val="20"/>
              </w:rPr>
              <w:t>
</w:t>
            </w:r>
          </w:p>
        </w:tc>
      </w:tr>
      <w:tr>
        <w:trPr>
          <w:trHeight w:val="30" w:hRule="atLeast"/>
        </w:trPr>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6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2.Қолдану нұсқалары. Негізгі үрдіс.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0"/>
        <w:gridCol w:w="4100"/>
      </w:tblGrid>
      <w:tr>
        <w:trPr>
          <w:trHeight w:val="30" w:hRule="atLeast"/>
        </w:trPr>
        <w:tc>
          <w:tcPr>
            <w:tcW w:w="8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Топ. СФЕ Аймақтық ауыл аппаратының маманы</w:t>
            </w: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Топ. СФЕ Аймақтық ауыл әкімі</w:t>
            </w:r>
            <w:r>
              <w:br/>
            </w:r>
            <w:r>
              <w:rPr>
                <w:rFonts w:ascii="Times New Roman"/>
                <w:b w:val="false"/>
                <w:i w:val="false"/>
                <w:color w:val="000000"/>
                <w:sz w:val="20"/>
              </w:rPr>
              <w:t>
</w:t>
            </w:r>
          </w:p>
        </w:tc>
      </w:tr>
      <w:tr>
        <w:trPr>
          <w:trHeight w:val="30" w:hRule="atLeast"/>
        </w:trPr>
        <w:tc>
          <w:tcPr>
            <w:tcW w:w="8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N 1 Құжаттарды қабылдау, тіркеу, тұтынушыға қолхат беру</w:t>
            </w: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N 2 Құжаттарды қарастыру.Анықтамаларды әзірлеу</w:t>
            </w: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N 3 Анықтамаларға қол қою</w:t>
            </w:r>
            <w:r>
              <w:br/>
            </w:r>
            <w:r>
              <w:rPr>
                <w:rFonts w:ascii="Times New Roman"/>
                <w:b w:val="false"/>
                <w:i w:val="false"/>
                <w:color w:val="000000"/>
                <w:sz w:val="20"/>
              </w:rPr>
              <w:t>
</w:t>
            </w:r>
          </w:p>
        </w:tc>
      </w:tr>
      <w:tr>
        <w:trPr>
          <w:trHeight w:val="30" w:hRule="atLeast"/>
        </w:trPr>
        <w:tc>
          <w:tcPr>
            <w:tcW w:w="8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N 4 Анықтамаларды есепке алу кітабына тіркеу және тұтынушыға қайтарып беру. Анықтаманы қайтарып беру туралы қолхат</w:t>
            </w: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3.Қолдану нұсқалары. Альтернативтік үрдіс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07"/>
        <w:gridCol w:w="4393"/>
      </w:tblGrid>
      <w:tr>
        <w:trPr>
          <w:trHeight w:val="30" w:hRule="atLeast"/>
        </w:trPr>
        <w:tc>
          <w:tcPr>
            <w:tcW w:w="7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Топ. СФЕ Аймақтық ауыл аппаратының маманы</w:t>
            </w:r>
            <w:r>
              <w:br/>
            </w:r>
            <w:r>
              <w:rPr>
                <w:rFonts w:ascii="Times New Roman"/>
                <w:b w:val="false"/>
                <w:i w:val="false"/>
                <w:color w:val="000000"/>
                <w:sz w:val="20"/>
              </w:rPr>
              <w:t>
</w:t>
            </w:r>
          </w:p>
        </w:tc>
        <w:tc>
          <w:tcPr>
            <w:tcW w:w="4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Топ. СФЕ Аймақтық ауыл әкімі</w:t>
            </w:r>
            <w:r>
              <w:br/>
            </w:r>
            <w:r>
              <w:rPr>
                <w:rFonts w:ascii="Times New Roman"/>
                <w:b w:val="false"/>
                <w:i w:val="false"/>
                <w:color w:val="000000"/>
                <w:sz w:val="20"/>
              </w:rPr>
              <w:t>
</w:t>
            </w:r>
          </w:p>
        </w:tc>
      </w:tr>
      <w:tr>
        <w:trPr>
          <w:trHeight w:val="30" w:hRule="atLeast"/>
        </w:trPr>
        <w:tc>
          <w:tcPr>
            <w:tcW w:w="7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N 1 Құжаттарды қабылдау, тіркеу, тұтынушыға қолхат беру</w:t>
            </w:r>
            <w:r>
              <w:br/>
            </w:r>
            <w:r>
              <w:rPr>
                <w:rFonts w:ascii="Times New Roman"/>
                <w:b w:val="false"/>
                <w:i w:val="false"/>
                <w:color w:val="000000"/>
                <w:sz w:val="20"/>
              </w:rPr>
              <w:t>
</w:t>
            </w:r>
          </w:p>
        </w:tc>
        <w:tc>
          <w:tcPr>
            <w:tcW w:w="4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N 2 Құжаттарды қарастыру.Дәлелді бас тарту анықтамаларын әзірлеу.</w:t>
            </w:r>
            <w:r>
              <w:br/>
            </w:r>
            <w:r>
              <w:rPr>
                <w:rFonts w:ascii="Times New Roman"/>
                <w:b w:val="false"/>
                <w:i w:val="false"/>
                <w:color w:val="000000"/>
                <w:sz w:val="20"/>
              </w:rPr>
              <w:t>
</w:t>
            </w:r>
          </w:p>
        </w:tc>
        <w:tc>
          <w:tcPr>
            <w:tcW w:w="4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N 3 Дәлелді бас тарту анықтамаларына қол қою</w:t>
            </w:r>
            <w:r>
              <w:br/>
            </w:r>
            <w:r>
              <w:rPr>
                <w:rFonts w:ascii="Times New Roman"/>
                <w:b w:val="false"/>
                <w:i w:val="false"/>
                <w:color w:val="000000"/>
                <w:sz w:val="20"/>
              </w:rPr>
              <w:t>
</w:t>
            </w:r>
          </w:p>
        </w:tc>
      </w:tr>
      <w:tr>
        <w:trPr>
          <w:trHeight w:val="30" w:hRule="atLeast"/>
        </w:trPr>
        <w:tc>
          <w:tcPr>
            <w:tcW w:w="7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N 4 Дәлелді бас тарту анықтамаларын тіркеу және тұтынушыға қайтарып беру. Дәлелді бас тарту анықтамаларын қайтарып беру туралы қолхат</w:t>
            </w:r>
            <w:r>
              <w:br/>
            </w:r>
            <w:r>
              <w:rPr>
                <w:rFonts w:ascii="Times New Roman"/>
                <w:b w:val="false"/>
                <w:i w:val="false"/>
                <w:color w:val="000000"/>
                <w:sz w:val="20"/>
              </w:rPr>
              <w:t>
</w:t>
            </w:r>
          </w:p>
        </w:tc>
        <w:tc>
          <w:tcPr>
            <w:tcW w:w="4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w:t>
            </w:r>
            <w:r>
              <w:br/>
            </w:r>
            <w:r>
              <w:rPr>
                <w:rFonts w:ascii="Times New Roman"/>
                <w:b w:val="false"/>
                <w:i w:val="false"/>
                <w:color w:val="000000"/>
                <w:sz w:val="20"/>
              </w:rPr>
              <w:t>тұратын балаларды жалпы білім беру</w:t>
            </w:r>
            <w:r>
              <w:br/>
            </w:r>
            <w:r>
              <w:rPr>
                <w:rFonts w:ascii="Times New Roman"/>
                <w:b w:val="false"/>
                <w:i w:val="false"/>
                <w:color w:val="000000"/>
                <w:sz w:val="20"/>
              </w:rPr>
              <w:t>ұйымдарына және үйлеріне кері</w:t>
            </w:r>
            <w:r>
              <w:br/>
            </w:r>
            <w:r>
              <w:rPr>
                <w:rFonts w:ascii="Times New Roman"/>
                <w:b w:val="false"/>
                <w:i w:val="false"/>
                <w:color w:val="000000"/>
                <w:sz w:val="20"/>
              </w:rPr>
              <w:t>тасымалдауды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4-қосымша</w:t>
            </w:r>
          </w:p>
        </w:tc>
      </w:tr>
    </w:tbl>
    <w:p>
      <w:pPr>
        <w:spacing w:after="0"/>
        <w:ind w:left="0"/>
        <w:jc w:val="left"/>
      </w:pPr>
      <w:r>
        <w:rPr>
          <w:rFonts w:ascii="Times New Roman"/>
          <w:b/>
          <w:i w:val="false"/>
          <w:color w:val="000000"/>
        </w:rPr>
        <w:t xml:space="preserve"> Әкімшіліктің өзара бірізді бірлікте әрекеттесуі</w:t>
      </w:r>
      <w:r>
        <w:br/>
      </w:r>
      <w:r>
        <w:rPr>
          <w:rFonts w:ascii="Times New Roman"/>
          <w:b/>
          <w:i w:val="false"/>
          <w:color w:val="000000"/>
        </w:rPr>
        <w:t>Іс-қимылдың сипаты СФЕ кезіндегі уәкілетті органның</w:t>
      </w:r>
      <w:r>
        <w:br/>
      </w:r>
      <w:r>
        <w:rPr>
          <w:rFonts w:ascii="Times New Roman"/>
          <w:b/>
          <w:i w:val="false"/>
          <w:color w:val="000000"/>
        </w:rPr>
        <w:t>тұтынушыға сұранысы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w:t>
            </w:r>
            <w:r>
              <w:br/>
            </w:r>
            <w:r>
              <w:rPr>
                <w:rFonts w:ascii="Times New Roman"/>
                <w:b w:val="false"/>
                <w:i w:val="false"/>
                <w:color w:val="000000"/>
                <w:sz w:val="20"/>
              </w:rPr>
              <w:t>тұратын балаларды жалпы білім беру</w:t>
            </w:r>
            <w:r>
              <w:br/>
            </w:r>
            <w:r>
              <w:rPr>
                <w:rFonts w:ascii="Times New Roman"/>
                <w:b w:val="false"/>
                <w:i w:val="false"/>
                <w:color w:val="000000"/>
                <w:sz w:val="20"/>
              </w:rPr>
              <w:t>ұйымдарына және үйлеріне кері</w:t>
            </w:r>
            <w:r>
              <w:br/>
            </w:r>
            <w:r>
              <w:rPr>
                <w:rFonts w:ascii="Times New Roman"/>
                <w:b w:val="false"/>
                <w:i w:val="false"/>
                <w:color w:val="000000"/>
                <w:sz w:val="20"/>
              </w:rPr>
              <w:t>тасымалдауды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5-қосымша</w:t>
            </w:r>
          </w:p>
        </w:tc>
      </w:tr>
    </w:tbl>
    <w:p>
      <w:pPr>
        <w:spacing w:after="0"/>
        <w:ind w:left="0"/>
        <w:jc w:val="left"/>
      </w:pPr>
      <w:r>
        <w:rPr>
          <w:rFonts w:ascii="Times New Roman"/>
          <w:b/>
          <w:i w:val="false"/>
          <w:color w:val="000000"/>
        </w:rPr>
        <w:t xml:space="preserve"> Жалпы білім беретін білім беру ұйымдарына және үйге тегін</w:t>
      </w:r>
      <w:r>
        <w:br/>
      </w:r>
      <w:r>
        <w:rPr>
          <w:rFonts w:ascii="Times New Roman"/>
          <w:b/>
          <w:i w:val="false"/>
          <w:color w:val="000000"/>
        </w:rPr>
        <w:t>тасымалдаумен қамтамасыз ету туралы анықтаманың үлгісі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132" w:id="57"/>
    <w:p>
      <w:pPr>
        <w:spacing w:after="0"/>
        <w:ind w:left="0"/>
        <w:jc w:val="left"/>
      </w:pPr>
      <w:r>
        <w:rPr>
          <w:rFonts w:ascii="Times New Roman"/>
          <w:b/>
          <w:i w:val="false"/>
          <w:color w:val="000000"/>
        </w:rPr>
        <w:t xml:space="preserve"> "Жалпы білім беретін мектептерде білім алушылар мен</w:t>
      </w:r>
      <w:r>
        <w:br/>
      </w:r>
      <w:r>
        <w:rPr>
          <w:rFonts w:ascii="Times New Roman"/>
          <w:b/>
          <w:i w:val="false"/>
          <w:color w:val="000000"/>
        </w:rPr>
        <w:t>тәрбиеленушілердің жекелеген санаттарына тегін тамақтандыруды</w:t>
      </w:r>
      <w:r>
        <w:br/>
      </w:r>
      <w:r>
        <w:rPr>
          <w:rFonts w:ascii="Times New Roman"/>
          <w:b/>
          <w:i w:val="false"/>
          <w:color w:val="000000"/>
        </w:rPr>
        <w:t>ұсыну үшін құжаттар қабылдау" мемлекеттік қызмет регламенті</w:t>
      </w:r>
      <w:r>
        <w:br/>
      </w:r>
      <w:r>
        <w:rPr>
          <w:rFonts w:ascii="Times New Roman"/>
          <w:b/>
          <w:i w:val="false"/>
          <w:color w:val="000000"/>
        </w:rPr>
        <w:t>1. Негізгі ұғымдар</w:t>
      </w:r>
    </w:p>
    <w:bookmarkEnd w:id="57"/>
    <w:p>
      <w:pPr>
        <w:spacing w:after="0"/>
        <w:ind w:left="0"/>
        <w:jc w:val="left"/>
      </w:pPr>
      <w:r>
        <w:rPr>
          <w:rFonts w:ascii="Times New Roman"/>
          <w:b w:val="false"/>
          <w:i w:val="false"/>
          <w:color w:val="000000"/>
          <w:sz w:val="28"/>
        </w:rPr>
        <w:t>      1. Осы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 көрсету регламентінде (бұдан әрі - Регламент) келесi ұғымдарды қолданады:</w:t>
      </w:r>
      <w:r>
        <w:br/>
      </w:r>
      <w:r>
        <w:rPr>
          <w:rFonts w:ascii="Times New Roman"/>
          <w:b w:val="false"/>
          <w:i w:val="false"/>
          <w:color w:val="000000"/>
          <w:sz w:val="28"/>
        </w:rPr>
        <w:t>
      1) тұтынушы-жеке тұлға</w:t>
      </w:r>
      <w:r>
        <w:br/>
      </w:r>
      <w:r>
        <w:rPr>
          <w:rFonts w:ascii="Times New Roman"/>
          <w:b w:val="false"/>
          <w:i w:val="false"/>
          <w:color w:val="000000"/>
          <w:sz w:val="28"/>
        </w:rPr>
        <w:t>
      2) уәкiлеттi орган- аудандық, қалалық бiлiм бөлiмi</w:t>
      </w:r>
      <w:r>
        <w:br/>
      </w:r>
      <w:r>
        <w:rPr>
          <w:rFonts w:ascii="Times New Roman"/>
          <w:b w:val="false"/>
          <w:i w:val="false"/>
          <w:color w:val="000000"/>
          <w:sz w:val="28"/>
        </w:rPr>
        <w:t>
      3) уәкiлеттi органның жауапты орындаушысы - уәкiлеттi орган қызметкеріне лауазымды нұсқауға сәйкес мiндеттер жүктеледі</w:t>
      </w:r>
      <w:r>
        <w:br/>
      </w:r>
      <w:r>
        <w:rPr>
          <w:rFonts w:ascii="Times New Roman"/>
          <w:b w:val="false"/>
          <w:i w:val="false"/>
          <w:color w:val="000000"/>
          <w:sz w:val="28"/>
        </w:rPr>
        <w:t>
      4) уәкiлеттi органның жетекшiсі - аудан, қалалық бiлiм бөлiмiнiң басшысы</w:t>
      </w:r>
      <w:r>
        <w:br/>
      </w:r>
      <w:r>
        <w:rPr>
          <w:rFonts w:ascii="Times New Roman"/>
          <w:b w:val="false"/>
          <w:i w:val="false"/>
          <w:color w:val="000000"/>
          <w:sz w:val="28"/>
        </w:rPr>
        <w:t>
</w:t>
      </w:r>
    </w:p>
    <w:bookmarkStart w:name="z134" w:id="58"/>
    <w:p>
      <w:pPr>
        <w:spacing w:after="0"/>
        <w:ind w:left="0"/>
        <w:jc w:val="left"/>
      </w:pPr>
      <w:r>
        <w:rPr>
          <w:rFonts w:ascii="Times New Roman"/>
          <w:b/>
          <w:i w:val="false"/>
          <w:color w:val="000000"/>
        </w:rPr>
        <w:t xml:space="preserve"> 2. Жалпы ережелер</w:t>
      </w:r>
    </w:p>
    <w:bookmarkEnd w:id="58"/>
    <w:p>
      <w:pPr>
        <w:spacing w:after="0"/>
        <w:ind w:left="0"/>
        <w:jc w:val="left"/>
      </w:pPr>
      <w:r>
        <w:rPr>
          <w:rFonts w:ascii="Times New Roman"/>
          <w:b w:val="false"/>
          <w:i w:val="false"/>
          <w:color w:val="000000"/>
          <w:sz w:val="28"/>
        </w:rPr>
        <w:t>      2. Мемлекеттік қызмет туралы осы Регламент 2000 жылы 27 қарашадағы Қазақстан Республикасы Заңының 9-1 бабының 4-тармағының негізінде жасалынды.</w:t>
      </w:r>
      <w:r>
        <w:br/>
      </w:r>
      <w:r>
        <w:rPr>
          <w:rFonts w:ascii="Times New Roman"/>
          <w:b w:val="false"/>
          <w:i w:val="false"/>
          <w:color w:val="000000"/>
          <w:sz w:val="28"/>
        </w:rPr>
        <w:t>
      3. "Жалпы білім беретін мектептердегі білім алушылар мен тәрбиеленушілердің жекелеген санаттарына тегін тамақтандыру ұсыну үшін құжаттар қабылдау" мемлекеттік қызметін (бұдан әрі – мемлекеттік қызмет) осы стандартқа 1, 2-қосымшаларға сәйкес аудандардың (облыстық маңызы бар қалалардың) жергілікті атқарушы органдары жүзеге асырады.</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"Білім туралы" Қазақстан Республикасының 2011 жылғы 24 қазандағы Заңының 6-бабы 2-тармағының 19) тармақшасына, 3-тармағының 21) тармақшасына, 4-тармағының 14) тармақшасына сәйкес көрсетіледі.</w:t>
      </w:r>
      <w:r>
        <w:br/>
      </w:r>
      <w:r>
        <w:rPr>
          <w:rFonts w:ascii="Times New Roman"/>
          <w:b w:val="false"/>
          <w:i w:val="false"/>
          <w:color w:val="000000"/>
          <w:sz w:val="28"/>
        </w:rPr>
        <w:t>
      6. Мемлекеттік қызмет көрсету тәртібі туралы толық ақпарат осы Стандарттың 3, 4-қосымшаларында тізбесі көрсетілген облыстардың, аудандардың, республикалық, облыстық маңызы бар қалалар мен астананың білім басқармаларының фойелерінде орналасқан стендтерде, сондай-ақ облыстардың, аудандардың, республикалық, облыстық маңызы бар қалалардың және астананың әкімдіктерінің және білім басқармасының интернет-ресурстарында және Қазақстан Республикасы Білім және ғылым министрлігінің www.edu.gov.kz сайтында орналастырылған.</w:t>
      </w:r>
      <w:r>
        <w:br/>
      </w:r>
      <w:r>
        <w:rPr>
          <w:rFonts w:ascii="Times New Roman"/>
          <w:b w:val="false"/>
          <w:i w:val="false"/>
          <w:color w:val="000000"/>
          <w:sz w:val="28"/>
        </w:rPr>
        <w:t>
      7. Көрсетілетін мемлекеттік қызметтің аяқталу нәтижесі осы стандарттың 5-қосымшасына сәйкес жалпы білім беретін мектепте тегін ыстық тамақпен қамтамасыз етілгені туралы анықтаманы қағаз түрінде бере отырып, жалпы білім беретін мектептерде оқушылар мен тәрбиеленушілердің жеке санаттарына тегін ыстық тамақ беру немесе қызмет көрсетуден бас тартатыны жөнінде дәлелді жауап болып табылады.</w:t>
      </w:r>
      <w:r>
        <w:br/>
      </w:r>
      <w:r>
        <w:rPr>
          <w:rFonts w:ascii="Times New Roman"/>
          <w:b w:val="false"/>
          <w:i w:val="false"/>
          <w:color w:val="000000"/>
          <w:sz w:val="28"/>
        </w:rPr>
        <w:t>
      8. Мемлекеттік қызмет мемлекеттік мекемелердегі білім алушылар мен тәрбиеленушілерге (бұдан әрі – мемлекеттік қызметті алушы):</w:t>
      </w:r>
      <w:r>
        <w:br/>
      </w:r>
      <w:r>
        <w:rPr>
          <w:rFonts w:ascii="Times New Roman"/>
          <w:b w:val="false"/>
          <w:i w:val="false"/>
          <w:color w:val="000000"/>
          <w:sz w:val="28"/>
        </w:rPr>
        <w:t>
      1) мемлекеттік атаулы әлеуметтік көмек алуға құқығы бар отбасылардан шыққан балаларға;</w:t>
      </w:r>
      <w:r>
        <w:br/>
      </w:r>
      <w:r>
        <w:rPr>
          <w:rFonts w:ascii="Times New Roman"/>
          <w:b w:val="false"/>
          <w:i w:val="false"/>
          <w:color w:val="000000"/>
          <w:sz w:val="28"/>
        </w:rPr>
        <w:t>
      2) жан басына шаққандағы орташа табысы ең төменгі өмір сүру деңгейінен төмен, мемлекеттік атаулы әлеуметтік көмек алмайтын отбасылардан шыққан балаларға;</w:t>
      </w:r>
      <w:r>
        <w:br/>
      </w:r>
      <w:r>
        <w:rPr>
          <w:rFonts w:ascii="Times New Roman"/>
          <w:b w:val="false"/>
          <w:i w:val="false"/>
          <w:color w:val="000000"/>
          <w:sz w:val="28"/>
        </w:rPr>
        <w:t>
      3) отбасыларда тұратын жетім балалар мен ата-анасының қамқорлығынсыз қалған балаларға;</w:t>
      </w:r>
      <w:r>
        <w:br/>
      </w:r>
      <w:r>
        <w:rPr>
          <w:rFonts w:ascii="Times New Roman"/>
          <w:b w:val="false"/>
          <w:i w:val="false"/>
          <w:color w:val="000000"/>
          <w:sz w:val="28"/>
        </w:rPr>
        <w:t>
      4) төтенше жағдайлардың нәтижесінде шұғыл көмекті қажет ететін отбасылардан шыққан балаларға;</w:t>
      </w:r>
      <w:r>
        <w:br/>
      </w:r>
      <w:r>
        <w:rPr>
          <w:rFonts w:ascii="Times New Roman"/>
          <w:b w:val="false"/>
          <w:i w:val="false"/>
          <w:color w:val="000000"/>
          <w:sz w:val="28"/>
        </w:rPr>
        <w:t>
      5) білім беру ұйымдарын басқарудың алқалық органдары айқындайтын өзге де санаттағы балаларға көрсетіледі.</w:t>
      </w:r>
      <w:r>
        <w:br/>
      </w:r>
      <w:r>
        <w:rPr>
          <w:rFonts w:ascii="Times New Roman"/>
          <w:b w:val="false"/>
          <w:i w:val="false"/>
          <w:color w:val="000000"/>
          <w:sz w:val="28"/>
        </w:rPr>
        <w:t>
      9. Мемлекеттік қызмет көрсетудің мерзімдері:</w:t>
      </w:r>
      <w:r>
        <w:br/>
      </w:r>
      <w:r>
        <w:rPr>
          <w:rFonts w:ascii="Times New Roman"/>
          <w:b w:val="false"/>
          <w:i w:val="false"/>
          <w:color w:val="000000"/>
          <w:sz w:val="28"/>
        </w:rPr>
        <w:t>
      1) мемлекеттік қызметті алу үшін өтініш беру бес жұмыс күнін (өтініш түскен мерзімнен бастап бес күн ішінде) құрайды;</w:t>
      </w:r>
      <w:r>
        <w:br/>
      </w:r>
      <w:r>
        <w:rPr>
          <w:rFonts w:ascii="Times New Roman"/>
          <w:b w:val="false"/>
          <w:i w:val="false"/>
          <w:color w:val="000000"/>
          <w:sz w:val="28"/>
        </w:rPr>
        <w:t>
      2) өтініш беруші жүгінген күні сол жерде көрсетілетін мемлекеттік қызметті алуға дейінгі күтудің барынша шекті уақыты (тіркеу кезінде) – 30 минуттан аспайды;</w:t>
      </w:r>
      <w:r>
        <w:br/>
      </w:r>
      <w:r>
        <w:rPr>
          <w:rFonts w:ascii="Times New Roman"/>
          <w:b w:val="false"/>
          <w:i w:val="false"/>
          <w:color w:val="000000"/>
          <w:sz w:val="28"/>
        </w:rPr>
        <w:t>
      3) өтініш беруші жүгінген күні сол жерде көрсетілетін мемлекеттік қызмет алушыға қызмет көрсетудің барынша шекті уақыты – 30 минуттан аспайды;</w:t>
      </w:r>
      <w:r>
        <w:br/>
      </w:r>
      <w:r>
        <w:rPr>
          <w:rFonts w:ascii="Times New Roman"/>
          <w:b w:val="false"/>
          <w:i w:val="false"/>
          <w:color w:val="000000"/>
          <w:sz w:val="28"/>
        </w:rPr>
        <w:t>
      10. Мемлекеттік қызмет тегін көрсетіледі.</w:t>
      </w:r>
      <w:r>
        <w:br/>
      </w:r>
      <w:r>
        <w:rPr>
          <w:rFonts w:ascii="Times New Roman"/>
          <w:b w:val="false"/>
          <w:i w:val="false"/>
          <w:color w:val="000000"/>
          <w:sz w:val="28"/>
        </w:rPr>
        <w:t>
      11. Мемлекеттік қызмет оқу жылы бойы көрсетіледі: белгіленген жұмыс кестесіне сәйкес жұмыс және мереке күндерін қоспағанда, түскі үзіліспен сағат 9.00-ден 18.00-ге дейін.</w:t>
      </w:r>
      <w:r>
        <w:br/>
      </w:r>
      <w:r>
        <w:rPr>
          <w:rFonts w:ascii="Times New Roman"/>
          <w:b w:val="false"/>
          <w:i w:val="false"/>
          <w:color w:val="000000"/>
          <w:sz w:val="28"/>
        </w:rPr>
        <w:t>
      Алдын ала жазылу және жедел ресімдеу қарастырылмаған.</w:t>
      </w:r>
      <w:r>
        <w:br/>
      </w:r>
      <w:r>
        <w:rPr>
          <w:rFonts w:ascii="Times New Roman"/>
          <w:b w:val="false"/>
          <w:i w:val="false"/>
          <w:color w:val="000000"/>
          <w:sz w:val="28"/>
        </w:rPr>
        <w:t>
      12. Мемлекеттік қызмет мемлекеттік қызметті алушыларға, оның ішінде дене мүмкіндігі шектеулі адамдарға қызмет көрсету үшін жағдай жасалған облыстардың, аудандардың, республикалық, облыстық маңызы бар қалалар мен астананың жергілікті атқарушы органдардың қарамағындағы жалпы білім беретін мектептердің ғимараттарында көрсетіледі.</w:t>
      </w:r>
      <w:r>
        <w:br/>
      </w:r>
      <w:r>
        <w:rPr>
          <w:rFonts w:ascii="Times New Roman"/>
          <w:b w:val="false"/>
          <w:i w:val="false"/>
          <w:color w:val="000000"/>
          <w:sz w:val="28"/>
        </w:rPr>
        <w:t>
</w:t>
      </w:r>
    </w:p>
    <w:bookmarkStart w:name="z135" w:id="5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59"/>
    <w:p>
      <w:pPr>
        <w:spacing w:after="0"/>
        <w:ind w:left="0"/>
        <w:jc w:val="left"/>
      </w:pPr>
      <w:r>
        <w:rPr>
          <w:rFonts w:ascii="Times New Roman"/>
          <w:b w:val="false"/>
          <w:i w:val="false"/>
          <w:color w:val="000000"/>
          <w:sz w:val="28"/>
        </w:rPr>
        <w:t>      13. Мемлекеттік қызметті алу үшін мемлекеттік қызметті алушы жалпы білім беретін мектепке мынадай құжаттарды тапсыруы қажет:</w:t>
      </w:r>
      <w:r>
        <w:br/>
      </w:r>
      <w:r>
        <w:rPr>
          <w:rFonts w:ascii="Times New Roman"/>
          <w:b w:val="false"/>
          <w:i w:val="false"/>
          <w:color w:val="000000"/>
          <w:sz w:val="28"/>
        </w:rPr>
        <w:t>
      1) осы стандарттың 6-тармағының 1) тармақшасында көрсетілген адамдар санаты үшін өтініш иесінің (отбасының) жергілікті атқарушы органдар тарапынан ұсынылатын мемлекеттік атаулы әлеуметтік көмекті тұтынушылар қатарына жататынын растайтын анықтама;</w:t>
      </w:r>
      <w:r>
        <w:br/>
      </w:r>
      <w:r>
        <w:rPr>
          <w:rFonts w:ascii="Times New Roman"/>
          <w:b w:val="false"/>
          <w:i w:val="false"/>
          <w:color w:val="000000"/>
          <w:sz w:val="28"/>
        </w:rPr>
        <w:t>
      2) осы стандарттың 6-тармағының 2) тармақшасында көрсетілген адамдар санаты үшін табысы туралы мәліметтер (ата-аналардың немесе оларды алмастырушы тұлғалардың еңбекақылары, кәсіпкерлік және басқа да қызмет түрлерінен түскен табыстары, балаларға төленетін алимент түріндегі және қарауындағы басқа да адамдардың табыстары);</w:t>
      </w:r>
      <w:r>
        <w:br/>
      </w:r>
      <w:r>
        <w:rPr>
          <w:rFonts w:ascii="Times New Roman"/>
          <w:b w:val="false"/>
          <w:i w:val="false"/>
          <w:color w:val="000000"/>
          <w:sz w:val="28"/>
        </w:rPr>
        <w:t>
      3) осы стандарттың 6-тармағының 3) тармақшасында көрсетілген отбасыларда тәрбиеленетін адамдар санаты үшін, уәкілетті органның жетім балалар мен ата-анасының қамқорлығынсыз қалған балаларға қорғаншылықты (қамқоршылықты), патронаттық тәрбиелеуді бекіту туралы шешімі;</w:t>
      </w:r>
      <w:r>
        <w:br/>
      </w:r>
      <w:r>
        <w:rPr>
          <w:rFonts w:ascii="Times New Roman"/>
          <w:b w:val="false"/>
          <w:i w:val="false"/>
          <w:color w:val="000000"/>
          <w:sz w:val="28"/>
        </w:rPr>
        <w:t>
      4) осы стандарттың 6 тармағының 4) және 5) тармақшаларында көрсетілген адамдар санатын отбасының материалдық-тұрмыстық ахуалын зерделеу негізінде алқалық орган айқындайды. Алқалық орган қажет болған жағдайда көрсетілген санаттарға қаржылай және материалдық көмек көрсету туралы шешім қабылдау үшін қажетті құжаттарды сұратуға құқылы.</w:t>
      </w:r>
      <w:r>
        <w:br/>
      </w:r>
      <w:r>
        <w:rPr>
          <w:rFonts w:ascii="Times New Roman"/>
          <w:b w:val="false"/>
          <w:i w:val="false"/>
          <w:color w:val="000000"/>
          <w:sz w:val="28"/>
        </w:rPr>
        <w:t>
      14. Мемлекеттік қызметті алуға арналған өтініштің үлгісі және қажетті құжаттар тізбесі жалпы білім беретін мектептердің фойесінде орналастырылады, сондай-ақ жалпы білім беретін мектептің қызмет көрсетуге жауапты қызметкерінен алуға болады.</w:t>
      </w:r>
      <w:r>
        <w:br/>
      </w:r>
      <w:r>
        <w:rPr>
          <w:rFonts w:ascii="Times New Roman"/>
          <w:b w:val="false"/>
          <w:i w:val="false"/>
          <w:color w:val="000000"/>
          <w:sz w:val="28"/>
        </w:rPr>
        <w:t>
      15. Осы стандарттың 11-тармағында көрсетілген құжаттар аталған қызметті көрсетуге жауапты жалпы білім беретін мектеп қызметкерінің кабинетіне тапсырылады.</w:t>
      </w:r>
      <w:r>
        <w:br/>
      </w:r>
      <w:r>
        <w:rPr>
          <w:rFonts w:ascii="Times New Roman"/>
          <w:b w:val="false"/>
          <w:i w:val="false"/>
          <w:color w:val="000000"/>
          <w:sz w:val="28"/>
        </w:rPr>
        <w:t>
      16. Мемлекеттік қызметті алу үшін барлық құжаттарды тапсыру кезінде мемлекеттік қызметті алушыға осы стандартқа 7-қосымшаға сәйкес қызметті алатын күнін көрсете отырып, қолхат берген жалпы білім беретін мектептің жауапты қызметкерінің тегі, аты, әкесінің аты, өтінішті қабылдап алған күні мен нөмірі көрсетілген қажетті құжаттарды қабылдап алғаны жөнінде қолхат беріледі.</w:t>
      </w:r>
      <w:r>
        <w:br/>
      </w:r>
      <w:r>
        <w:rPr>
          <w:rFonts w:ascii="Times New Roman"/>
          <w:b w:val="false"/>
          <w:i w:val="false"/>
          <w:color w:val="000000"/>
          <w:sz w:val="28"/>
        </w:rPr>
        <w:t>
      17. Мемлекеттік қызметті алушыға мемлекеттік қызметтің нәтижесі жалпы білім беретін мектептің жауапты қызметкері мемлекеттік қызметті алушының өзі немесе оның өкілі өтініш берген жағдайда (ресми бекітілген тиісті құжаттар болған жағдайда) өтініш түскеннен бастап 5 күн өткен соң беріледі.</w:t>
      </w:r>
      <w:r>
        <w:br/>
      </w:r>
      <w:r>
        <w:rPr>
          <w:rFonts w:ascii="Times New Roman"/>
          <w:b w:val="false"/>
          <w:i w:val="false"/>
          <w:color w:val="000000"/>
          <w:sz w:val="28"/>
        </w:rPr>
        <w:t>
      18. Мемлекеттік қызметті ұсынудан бас тартуға мемлекеттік қызметті алушының осы стандарттың 11-тармағында көрсетілген құжаттарды толық тапсырмауы негіз болады.</w:t>
      </w:r>
      <w:r>
        <w:br/>
      </w:r>
      <w:r>
        <w:rPr>
          <w:rFonts w:ascii="Times New Roman"/>
          <w:b w:val="false"/>
          <w:i w:val="false"/>
          <w:color w:val="000000"/>
          <w:sz w:val="28"/>
        </w:rPr>
        <w:t>
</w:t>
      </w:r>
    </w:p>
    <w:bookmarkStart w:name="z136" w:id="60"/>
    <w:p>
      <w:pPr>
        <w:spacing w:after="0"/>
        <w:ind w:left="0"/>
        <w:jc w:val="left"/>
      </w:pPr>
      <w:r>
        <w:rPr>
          <w:rFonts w:ascii="Times New Roman"/>
          <w:b/>
          <w:i w:val="false"/>
          <w:color w:val="000000"/>
        </w:rPr>
        <w:t xml:space="preserve"> 4. Мемлекеттік қызмет көрсету барысында әрекет ету тәртібінің</w:t>
      </w:r>
      <w:r>
        <w:br/>
      </w:r>
      <w:r>
        <w:rPr>
          <w:rFonts w:ascii="Times New Roman"/>
          <w:b/>
          <w:i w:val="false"/>
          <w:color w:val="000000"/>
        </w:rPr>
        <w:t>сипаттамасы</w:t>
      </w:r>
    </w:p>
    <w:bookmarkEnd w:id="60"/>
    <w:p>
      <w:pPr>
        <w:spacing w:after="0"/>
        <w:ind w:left="0"/>
        <w:jc w:val="left"/>
      </w:pPr>
      <w:r>
        <w:rPr>
          <w:rFonts w:ascii="Times New Roman"/>
          <w:b w:val="false"/>
          <w:i w:val="false"/>
          <w:color w:val="000000"/>
          <w:sz w:val="28"/>
        </w:rPr>
        <w:t>      19. Қызмет көрсетудің негізгі қағидаттары:</w:t>
      </w:r>
      <w:r>
        <w:br/>
      </w:r>
      <w:r>
        <w:rPr>
          <w:rFonts w:ascii="Times New Roman"/>
          <w:b w:val="false"/>
          <w:i w:val="false"/>
          <w:color w:val="000000"/>
          <w:sz w:val="28"/>
        </w:rPr>
        <w:t>
      1) Қазақстан Републикасының заңнамасын сақтау;</w:t>
      </w:r>
      <w:r>
        <w:br/>
      </w:r>
      <w:r>
        <w:rPr>
          <w:rFonts w:ascii="Times New Roman"/>
          <w:b w:val="false"/>
          <w:i w:val="false"/>
          <w:color w:val="000000"/>
          <w:sz w:val="28"/>
        </w:rPr>
        <w:t>
      2) көрсетілетін мемлекеттік қызмет туралы толық ақпарат ұсыну;</w:t>
      </w:r>
      <w:r>
        <w:br/>
      </w:r>
      <w:r>
        <w:rPr>
          <w:rFonts w:ascii="Times New Roman"/>
          <w:b w:val="false"/>
          <w:i w:val="false"/>
          <w:color w:val="000000"/>
          <w:sz w:val="28"/>
        </w:rPr>
        <w:t>
      3) мемлекеттік қызметті алушы белгіленген мерзімде алмаған құжаттардың сақталуын қамтамасыз ету;</w:t>
      </w:r>
      <w:r>
        <w:br/>
      </w:r>
      <w:r>
        <w:rPr>
          <w:rFonts w:ascii="Times New Roman"/>
          <w:b w:val="false"/>
          <w:i w:val="false"/>
          <w:color w:val="000000"/>
          <w:sz w:val="28"/>
        </w:rPr>
        <w:t>
      4) мемлекеттік қызметті уақытында ұсыну;</w:t>
      </w:r>
      <w:r>
        <w:br/>
      </w:r>
      <w:r>
        <w:rPr>
          <w:rFonts w:ascii="Times New Roman"/>
          <w:b w:val="false"/>
          <w:i w:val="false"/>
          <w:color w:val="000000"/>
          <w:sz w:val="28"/>
        </w:rPr>
        <w:t>
      5) сыпайылық және нақтылық.</w:t>
      </w:r>
      <w:r>
        <w:br/>
      </w:r>
      <w:r>
        <w:rPr>
          <w:rFonts w:ascii="Times New Roman"/>
          <w:b w:val="false"/>
          <w:i w:val="false"/>
          <w:color w:val="000000"/>
          <w:sz w:val="28"/>
        </w:rPr>
        <w:t>
</w:t>
      </w:r>
    </w:p>
    <w:bookmarkStart w:name="z137" w:id="61"/>
    <w:p>
      <w:pPr>
        <w:spacing w:after="0"/>
        <w:ind w:left="0"/>
        <w:jc w:val="left"/>
      </w:pPr>
      <w:r>
        <w:rPr>
          <w:rFonts w:ascii="Times New Roman"/>
          <w:b/>
          <w:i w:val="false"/>
          <w:color w:val="000000"/>
        </w:rPr>
        <w:t xml:space="preserve"> 5. Жұмыс нәтижелері</w:t>
      </w:r>
    </w:p>
    <w:bookmarkEnd w:id="61"/>
    <w:p>
      <w:pPr>
        <w:spacing w:after="0"/>
        <w:ind w:left="0"/>
        <w:jc w:val="left"/>
      </w:pPr>
      <w:r>
        <w:rPr>
          <w:rFonts w:ascii="Times New Roman"/>
          <w:b w:val="false"/>
          <w:i w:val="false"/>
          <w:color w:val="000000"/>
          <w:sz w:val="28"/>
        </w:rPr>
        <w:t>      20. Мемлекеттік қызмет көрсетудің нәтижелері осы стандарттың 8-қосымшасына сәйкес сапа және қолжетімділік көрсеткіштерімен өлшенеді.</w:t>
      </w:r>
      <w:r>
        <w:br/>
      </w:r>
      <w:r>
        <w:rPr>
          <w:rFonts w:ascii="Times New Roman"/>
          <w:b w:val="false"/>
          <w:i w:val="false"/>
          <w:color w:val="000000"/>
          <w:sz w:val="28"/>
        </w:rPr>
        <w:t>
      21. Мемлекеттік қызмет көрсетудің сапасы мен қолжетімділік көрсеткіштерінің мақсатты мәндері жыл сайын Қазақстан Республикасы Білім және ғылым министрінің бұйрығымен бекітіледі.</w:t>
      </w:r>
      <w:r>
        <w:br/>
      </w:r>
      <w:r>
        <w:rPr>
          <w:rFonts w:ascii="Times New Roman"/>
          <w:b w:val="false"/>
          <w:i w:val="false"/>
          <w:color w:val="000000"/>
          <w:sz w:val="28"/>
        </w:rPr>
        <w:t>
</w:t>
      </w:r>
    </w:p>
    <w:bookmarkStart w:name="z138" w:id="62"/>
    <w:p>
      <w:pPr>
        <w:spacing w:after="0"/>
        <w:ind w:left="0"/>
        <w:jc w:val="left"/>
      </w:pPr>
      <w:r>
        <w:rPr>
          <w:rFonts w:ascii="Times New Roman"/>
          <w:b/>
          <w:i w:val="false"/>
          <w:color w:val="000000"/>
        </w:rPr>
        <w:t xml:space="preserve"> 6. Шағымдану тәртібі</w:t>
      </w:r>
    </w:p>
    <w:bookmarkEnd w:id="62"/>
    <w:p>
      <w:pPr>
        <w:spacing w:after="0"/>
        <w:ind w:left="0"/>
        <w:jc w:val="left"/>
      </w:pPr>
      <w:r>
        <w:rPr>
          <w:rFonts w:ascii="Times New Roman"/>
          <w:b w:val="false"/>
          <w:i w:val="false"/>
          <w:color w:val="000000"/>
          <w:sz w:val="28"/>
        </w:rPr>
        <w:t>      22. Облыстардың, аудандардың, республикалық, облыстық маңызы бар қалалардың және астананың жергілікті білім беру органдарының қызметкерлері уәкілетті лауазымды тұлғаның іс-әрекетіне (әрекетсіздігіне) шағымдану тәртібін түсіндіреді және шағымды дайындауға көмек көрсетеді.</w:t>
      </w:r>
      <w:r>
        <w:br/>
      </w:r>
      <w:r>
        <w:rPr>
          <w:rFonts w:ascii="Times New Roman"/>
          <w:b w:val="false"/>
          <w:i w:val="false"/>
          <w:color w:val="000000"/>
          <w:sz w:val="28"/>
        </w:rPr>
        <w:t>
      23. Шағым жазбаша нысанда пошта арқылы немесе қолданыстағы заңнамада көзделген жағдайларда электронды түрде не облыстардың, аудандардың, республикалық, облыстық маңызы бар қалалардың және астананың жергілікті білім беру органдарының кеңселері арқылы аталған стандарттың 3, 4-қосымшаларына сәйкес жұмыс күндері қолма-қол қабылданады.</w:t>
      </w:r>
      <w:r>
        <w:br/>
      </w:r>
      <w:r>
        <w:rPr>
          <w:rFonts w:ascii="Times New Roman"/>
          <w:b w:val="false"/>
          <w:i w:val="false"/>
          <w:color w:val="000000"/>
          <w:sz w:val="28"/>
        </w:rPr>
        <w:t>
      Шағым беру кезінде қажетті құжаттардың тізбесіне еркін нысанда жазылған өтініш және қызмет көрсету үшін мемлекеттік қызметті алушы ұсынған құжаттардың көшірмелері кіреді.</w:t>
      </w:r>
      <w:r>
        <w:br/>
      </w:r>
      <w:r>
        <w:rPr>
          <w:rFonts w:ascii="Times New Roman"/>
          <w:b w:val="false"/>
          <w:i w:val="false"/>
          <w:color w:val="000000"/>
          <w:sz w:val="28"/>
        </w:rPr>
        <w:t>
      24. Мемлекеттік қызмет көрсетудің сапасы бойынша наразылық болса, қызмет дөрекі көрсетілген жағдайда шағым Қазақстан Республикасы Білім және ғылым министрлігі Балалардың құқықтарын қорғау комитетіне мына мекенжай бойынша беріледі: Астана қаласы, "Министрліктер үйі" әкімшілік ғимараты, 1-кіреберіс, 945-кабинет.</w:t>
      </w:r>
      <w:r>
        <w:br/>
      </w:r>
      <w:r>
        <w:rPr>
          <w:rFonts w:ascii="Times New Roman"/>
          <w:b w:val="false"/>
          <w:i w:val="false"/>
          <w:color w:val="000000"/>
          <w:sz w:val="28"/>
        </w:rPr>
        <w:t>
      25. Көрсетілген мемлекеттік қызмет нәтижелерімен келіспеген жағдайда мемлекеттік қызметті алушы заңнамада белгіленген тәртіппен сотқа жүгінуге құқылы.</w:t>
      </w:r>
      <w:r>
        <w:br/>
      </w:r>
      <w:r>
        <w:rPr>
          <w:rFonts w:ascii="Times New Roman"/>
          <w:b w:val="false"/>
          <w:i w:val="false"/>
          <w:color w:val="000000"/>
          <w:sz w:val="28"/>
        </w:rPr>
        <w:t>
      26. Облыстардың, аудандардың, республикалық, облыстық маңызы бар қалалардың және астананың жергілікті атқарушы білім беру органдарына шағым беру үшiн мемлекеттік қызметті алушы өтінішті еркiн нысанда өз қолымен жазады.</w:t>
      </w:r>
      <w:r>
        <w:br/>
      </w:r>
      <w:r>
        <w:rPr>
          <w:rFonts w:ascii="Times New Roman"/>
          <w:b w:val="false"/>
          <w:i w:val="false"/>
          <w:color w:val="000000"/>
          <w:sz w:val="28"/>
        </w:rPr>
        <w:t>
      27. Қабылданған шағым облыстардың, аудандардың, республикалық, облыстық маңызы бар қалалардың және астананың жергілікті атқарушы білім беру органдарының кіріс хат-хабарларды есепке алу журналында тiркеледi және "Жеке және заңды тұлғалардың өтiнiштерiн қарау тәртібі туралы" Қазақстан Республикасының 2007 жылғы 12 қаңтардағы Заңында белгiленген мерзiмде қаралады. Мемлекеттік қызметті алушыға өтiнiштiң күнi мен уақыты, қабылдаған адамның тегi, аты, әкесiнiң аты көрсетiлген талон берiледi.</w:t>
      </w:r>
      <w:r>
        <w:br/>
      </w:r>
      <w:r>
        <w:rPr>
          <w:rFonts w:ascii="Times New Roman"/>
          <w:b w:val="false"/>
          <w:i w:val="false"/>
          <w:color w:val="000000"/>
          <w:sz w:val="28"/>
        </w:rPr>
        <w:t>
      Шағымды қарау нәтижесi мемлекеттік қызметті алушыға жазбаша түрде пошта немесе электронды пошта арқылы хабарланады.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1-қосымша</w:t>
            </w:r>
          </w:p>
        </w:tc>
      </w:tr>
    </w:tbl>
    <w:p>
      <w:pPr>
        <w:spacing w:after="0"/>
        <w:ind w:left="0"/>
        <w:jc w:val="left"/>
      </w:pPr>
      <w:r>
        <w:rPr>
          <w:rFonts w:ascii="Times New Roman"/>
          <w:b/>
          <w:i w:val="false"/>
          <w:color w:val="000000"/>
        </w:rPr>
        <w:t xml:space="preserve"> Облыстардың, республикалық маңызы бар қалалардың жергілікті</w:t>
      </w:r>
      <w:r>
        <w:br/>
      </w:r>
      <w:r>
        <w:rPr>
          <w:rFonts w:ascii="Times New Roman"/>
          <w:b/>
          <w:i w:val="false"/>
          <w:color w:val="000000"/>
        </w:rPr>
        <w:t>атқарушы органдарының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985"/>
        <w:gridCol w:w="3557"/>
        <w:gridCol w:w="2786"/>
        <w:gridCol w:w="4523"/>
      </w:tblGrid>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атауы</w:t>
            </w:r>
            <w:r>
              <w:br/>
            </w:r>
            <w:r>
              <w:rPr>
                <w:rFonts w:ascii="Times New Roman"/>
                <w:b w:val="false"/>
                <w:i w:val="false"/>
                <w:color w:val="000000"/>
                <w:sz w:val="20"/>
              </w:rPr>
              <w:t>
</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w:t>
            </w:r>
            <w:r>
              <w:br/>
            </w:r>
            <w:r>
              <w:rPr>
                <w:rFonts w:ascii="Times New Roman"/>
                <w:b w:val="false"/>
                <w:i w:val="false"/>
                <w:color w:val="000000"/>
                <w:sz w:val="20"/>
              </w:rPr>
              <w:t>
</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4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Сайттың мекен-жайы</w:t>
            </w: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ММ "Алматы облысын әкімінің аппараты"</w:t>
            </w:r>
            <w:r>
              <w:br/>
            </w:r>
            <w:r>
              <w:rPr>
                <w:rFonts w:ascii="Times New Roman"/>
                <w:b w:val="false"/>
                <w:i w:val="false"/>
                <w:color w:val="000000"/>
                <w:sz w:val="20"/>
              </w:rPr>
              <w:t>
</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 27-19-75</w:t>
            </w:r>
            <w:r>
              <w:br/>
            </w:r>
            <w:r>
              <w:rPr>
                <w:rFonts w:ascii="Times New Roman"/>
                <w:b w:val="false"/>
                <w:i w:val="false"/>
                <w:color w:val="000000"/>
                <w:sz w:val="20"/>
              </w:rPr>
              <w:t>
</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040000, Талдықорған қаласы Тәуелсіздік көшесі 38</w:t>
            </w:r>
            <w:r>
              <w:br/>
            </w:r>
            <w:r>
              <w:rPr>
                <w:rFonts w:ascii="Times New Roman"/>
                <w:b w:val="false"/>
                <w:i w:val="false"/>
                <w:color w:val="000000"/>
                <w:sz w:val="20"/>
              </w:rPr>
              <w:t>
</w:t>
            </w:r>
          </w:p>
        </w:tc>
        <w:tc>
          <w:tcPr>
            <w:tcW w:w="4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http://zhetsysugov. 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2-қосымша</w:t>
            </w:r>
          </w:p>
        </w:tc>
      </w:tr>
    </w:tbl>
    <w:p>
      <w:pPr>
        <w:spacing w:after="0"/>
        <w:ind w:left="0"/>
        <w:jc w:val="left"/>
      </w:pPr>
      <w:r>
        <w:rPr>
          <w:rFonts w:ascii="Times New Roman"/>
          <w:b/>
          <w:i w:val="false"/>
          <w:color w:val="000000"/>
        </w:rPr>
        <w:t xml:space="preserve"> Аудан, облыстық маңызы бар қала әкімдіктердің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2"/>
        <w:gridCol w:w="880"/>
        <w:gridCol w:w="2778"/>
        <w:gridCol w:w="3037"/>
        <w:gridCol w:w="5083"/>
      </w:tblGrid>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атауы</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Сайттың мекен-жайы</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8(72832)21657</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040100, Жансүгіров кенті, Желтоқсан көшесі, 5</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www.aksuakimat.kz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8(72833)21564</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040200, Үшарал қаласы, Қонаев көшесі 74</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www.alakol-akimat.kz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8(72773)91532</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040300, Бақанас ауылы, Қонаев көшесі 68</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www.bakanas.kz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8(72775)42004</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040400, Есік қаласы, Жамбыл көшесі, 21</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www.enbekshi.kz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8(72836)30505</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040500, Қарабұлақ кенті, Оразбаев көшесі, 67</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www.eskeldy-akimat.kz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8(72770)21525</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040600, Ұзынағаш ауылы, Абай көшесі, 56</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www.uzunagash.kz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8(72752)20183</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040700, Өтеген Батыр кенті, З.Батталханов көшесі 8</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www.ile-tany.kz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8(72834)21257</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041000, Үштөбе қаласы, Қонаев көшесі, 9</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www.karatal-akimat.kz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8(72771)21240</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040900, Қаскелең қаласы, Абылай хан көшесі, 213</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www.karasay.kz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8(72840)21350</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041100, Сарыөзек кенті, Б.Момышұлы көшесі, 10</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www.kerbulak.kz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8(72838)20255</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041200, Балпықби кенті, Мырзабеков көшесі 40</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www.koksu-akimat.kz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8(72831)51362</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041300, Жаркент қаласы, Н.Головацкий көшесі, 129</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www.panfilov.kz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8(72777)21201</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041400, Кеген ауылы, Б.Момышұлы көшесі 9</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www.raimbek.gov.kz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8(72839)21233</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041500, Сарқан қаласы, Тәуелсіздік көшесі 111</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www.sarkand.kz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8(72774)25087</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041600, Талғар қаласы, Қонаев көшесі, 65</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www.talgar-akimat.kz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8(72778)21141</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041800, Шонжы ауылы, Раджибаев көшесі, 73</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www.uigur-akimat.kz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8(72772)41583</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041800, Қапшағай қаласы, Жамбыл көшесі, 13</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www.kapshagay-gov.kz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8(7282)272023</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040000, Талдықорған қаласы, Абай көшесі, 256</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www.akimat-taldykorgan.kz</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әкімінің аппараты" ММ</w:t>
            </w:r>
            <w:r>
              <w:br/>
            </w:r>
            <w:r>
              <w:rPr>
                <w:rFonts w:ascii="Times New Roman"/>
                <w:b w:val="false"/>
                <w:i w:val="false"/>
                <w:color w:val="000000"/>
                <w:sz w:val="20"/>
              </w:rPr>
              <w:t>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8(72835)42241</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041700, Текелі қаласы, Абылай хан көшесі, 34</w:t>
            </w:r>
            <w:r>
              <w:br/>
            </w:r>
            <w:r>
              <w:rPr>
                <w:rFonts w:ascii="Times New Roman"/>
                <w:b w:val="false"/>
                <w:i w:val="false"/>
                <w:color w:val="000000"/>
                <w:sz w:val="20"/>
              </w:rPr>
              <w:t>
</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tekeli.forever.kz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3-қосымша</w:t>
            </w:r>
          </w:p>
        </w:tc>
      </w:tr>
    </w:tbl>
    <w:p>
      <w:pPr>
        <w:spacing w:after="0"/>
        <w:ind w:left="0"/>
        <w:jc w:val="left"/>
      </w:pPr>
      <w:r>
        <w:rPr>
          <w:rFonts w:ascii="Times New Roman"/>
          <w:b/>
          <w:i w:val="false"/>
          <w:color w:val="000000"/>
        </w:rPr>
        <w:t xml:space="preserve"> Аудандық, қалалық білім бөлімдерінің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6"/>
        <w:gridCol w:w="1759"/>
        <w:gridCol w:w="2470"/>
        <w:gridCol w:w="7235"/>
      </w:tblGrid>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атауы</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мекенжайы</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телефондары</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Үшарал қаласы, Қонаев к-сі, 50</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33)210-33, 225-64</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Жансүгір кенті, Желтоқсан к-сі, 5</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32)215-80, 222-90</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Бақанас ауылы, Қонаев к-сі, 72</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73)913-70, 918-53</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қаласы, Алматы к-сі, 312</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75)453-57, 415-50</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Қарабұлақ ауылы, Оразбеков к-сі, 31</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36)312-00, 307-74</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 ағаш ауылы, Мәжитов к-сі, 4</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70)228-51, 233-48</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Өтеген батыр кенті, Титов к-сі, 33</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8(728)52-235-05, 236-94</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Үштөбе қаласы, Молдағұлова к-сі, 67</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34)215-36, 213-82</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Қаскелең қаласы, Қабанбай батыр к-сі, н/ж</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71)210-80, 220-37</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Сарыөзек кенті, Тимирязев к-сі, 1</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40)320-68, 314-34</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Балпық би кенті, Мырзабеков к-сі, 38</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38)217-61, 202-95</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қаласы, Розыбакиев к-сі, 22</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31)507-69, 517-75</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Кеген ауылы, Момышұлы к-сі, 19</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77)212-52, 214-50</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"Сарқант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Сарқант қаласы, Тынышбаев к-сі, 8</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39)227-39, 213-04</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Қонаев к-сі, 65</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74)214-00, 236-89</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Шонжы ауылы, Ысмайылов к-сі, 70</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78)228-25, 217-04</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Жамбыл к-сі, 13</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72)422-65, 411-76</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Абылай хан к-сі, 34</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72)425-24, 447-70</w:t>
            </w:r>
            <w:r>
              <w:br/>
            </w: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әкімдігінің білім бөлімі" мемлекеттік мекемесі</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Абай к-сі, 256</w:t>
            </w:r>
            <w:r>
              <w:br/>
            </w:r>
            <w:r>
              <w:rPr>
                <w:rFonts w:ascii="Times New Roman"/>
                <w:b w:val="false"/>
                <w:i w:val="false"/>
                <w:color w:val="000000"/>
                <w:sz w:val="20"/>
              </w:rPr>
              <w:t>
</w:t>
            </w:r>
          </w:p>
        </w:tc>
        <w:tc>
          <w:tcPr>
            <w:tcW w:w="7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22)710-00, 707-08</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4-қосымша</w:t>
            </w:r>
          </w:p>
        </w:tc>
      </w:tr>
    </w:tbl>
    <w:p>
      <w:pPr>
        <w:spacing w:after="0"/>
        <w:ind w:left="0"/>
        <w:jc w:val="left"/>
      </w:pPr>
      <w:r>
        <w:rPr>
          <w:rFonts w:ascii="Times New Roman"/>
          <w:b/>
          <w:i w:val="false"/>
          <w:color w:val="000000"/>
        </w:rPr>
        <w:t xml:space="preserve"> Жалпы білім беретін мектептерде білім алушылар мен</w:t>
      </w:r>
      <w:r>
        <w:br/>
      </w:r>
      <w:r>
        <w:rPr>
          <w:rFonts w:ascii="Times New Roman"/>
          <w:b/>
          <w:i w:val="false"/>
          <w:color w:val="000000"/>
        </w:rPr>
        <w:t>тәрбиеленушілердің жекелеген санаттарын тегін ыстық тамақпен</w:t>
      </w:r>
      <w:r>
        <w:br/>
      </w:r>
      <w:r>
        <w:rPr>
          <w:rFonts w:ascii="Times New Roman"/>
          <w:b/>
          <w:i w:val="false"/>
          <w:color w:val="000000"/>
        </w:rPr>
        <w:t>қамтамасыз ету туралы анықтама үлгісі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056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056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5-қосымша</w:t>
            </w:r>
          </w:p>
        </w:tc>
      </w:tr>
    </w:tbl>
    <w:p>
      <w:pPr>
        <w:spacing w:after="0"/>
        <w:ind w:left="0"/>
        <w:jc w:val="left"/>
      </w:pPr>
      <w:r>
        <w:rPr>
          <w:rFonts w:ascii="Times New Roman"/>
          <w:b/>
          <w:i w:val="false"/>
          <w:color w:val="000000"/>
        </w:rPr>
        <w:t xml:space="preserve"> Жалпы білім беретін мектептерде білім алушылар мен</w:t>
      </w:r>
      <w:r>
        <w:br/>
      </w:r>
      <w:r>
        <w:rPr>
          <w:rFonts w:ascii="Times New Roman"/>
          <w:b/>
          <w:i w:val="false"/>
          <w:color w:val="000000"/>
        </w:rPr>
        <w:t>тәрбиеленушілердің жекелеген санаттарын тегін ыстық тамақпен</w:t>
      </w:r>
      <w:r>
        <w:br/>
      </w:r>
      <w:r>
        <w:rPr>
          <w:rFonts w:ascii="Times New Roman"/>
          <w:b/>
          <w:i w:val="false"/>
          <w:color w:val="000000"/>
        </w:rPr>
        <w:t>қамтамасыз етуге өтініштің үлгісі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67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67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6-қосымша</w:t>
            </w:r>
          </w:p>
        </w:tc>
      </w:tr>
    </w:tbl>
    <w:p>
      <w:pPr>
        <w:spacing w:after="0"/>
        <w:ind w:left="0"/>
        <w:jc w:val="left"/>
      </w:pPr>
      <w:r>
        <w:rPr>
          <w:rFonts w:ascii="Times New Roman"/>
          <w:b/>
          <w:i w:val="false"/>
          <w:color w:val="000000"/>
        </w:rPr>
        <w:t xml:space="preserve"> Тұтынушыдан құжаттарды алғаны жөніндегі қолхаттың үлгісі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040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040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 үшін құжаттар</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стандартына 7-қосымша</w:t>
            </w:r>
          </w:p>
        </w:tc>
      </w:tr>
    </w:tbl>
    <w:p>
      <w:pPr>
        <w:spacing w:after="0"/>
        <w:ind w:left="0"/>
        <w:jc w:val="left"/>
      </w:pPr>
      <w:r>
        <w:rPr>
          <w:rFonts w:ascii="Times New Roman"/>
          <w:b/>
          <w:i w:val="false"/>
          <w:color w:val="000000"/>
        </w:rPr>
        <w:t xml:space="preserve"> Кесте. Сапа және тиімділік көрсеткіштерінің мәні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43"/>
        <w:gridCol w:w="870"/>
        <w:gridCol w:w="1493"/>
        <w:gridCol w:w="1494"/>
      </w:tblGrid>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Сапа және тиімділік көрсеткіштері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Көрсеткіштің нормативтік мәні</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Көрсеткіштің келесі жылдағы нысаналы мәні</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Көрсеткіштің есепті жылдағы ағымдағы мәні</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Уақтылылығы</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Құжатты тапсырған сәттен бастап белгіленген мерзімде қызметті ұсыну жағдайларының %-ы (үлесі)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Сапасы</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 Қызметті ұсыну үдерісінің сапасына қанағаттанған тұтынушылардың % (үлесі)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Қолжетімділік</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 Қызметті ұсынудың сапасына және оны ұсыну тәртібі туралы ақпаратқа қанағаттанған тұтынушылардың %-ы (үлесі)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 Ақпаратына электронды форматта қол жеткізуге болатын қызметтер %-ы (үлесі)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Шағымдану үдерісі</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Шағымданудың қолданыстағы тәртібіне қанағаттанған тұтынушылардың %-ы (үлесі)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Сыпайылық</w:t>
            </w:r>
            <w:r>
              <w:br/>
            </w:r>
            <w:r>
              <w:rPr>
                <w:rFonts w:ascii="Times New Roman"/>
                <w:b w:val="false"/>
                <w:i w:val="false"/>
                <w:color w:val="000000"/>
                <w:sz w:val="20"/>
              </w:rPr>
              <w:t>
</w:t>
            </w:r>
          </w:p>
        </w:tc>
      </w:tr>
      <w:tr>
        <w:trPr>
          <w:trHeight w:val="30" w:hRule="atLeast"/>
        </w:trPr>
        <w:tc>
          <w:tcPr>
            <w:tcW w:w="8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 Персоналдың сыпайылығына қанағаттанған тұтынушылардың %-ы (үлесі)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2012 жылғы 29 желтоқсандағы</w:t>
            </w:r>
            <w:r>
              <w:br/>
            </w:r>
            <w:r>
              <w:rPr>
                <w:rFonts w:ascii="Times New Roman"/>
                <w:b w:val="false"/>
                <w:i w:val="false"/>
                <w:color w:val="000000"/>
                <w:sz w:val="20"/>
              </w:rPr>
              <w:t>N 436 қаулысымен бекітілген</w:t>
            </w:r>
          </w:p>
        </w:tc>
      </w:tr>
    </w:tbl>
    <w:bookmarkStart w:name="z147" w:id="63"/>
    <w:p>
      <w:pPr>
        <w:spacing w:after="0"/>
        <w:ind w:left="0"/>
        <w:jc w:val="left"/>
      </w:pPr>
      <w:r>
        <w:rPr>
          <w:rFonts w:ascii="Times New Roman"/>
          <w:b/>
          <w:i w:val="false"/>
          <w:color w:val="000000"/>
        </w:rPr>
        <w:t xml:space="preserve"> "Негізгі орта, жалпы орта білім беру ұйымдарында экстернат</w:t>
      </w:r>
      <w:r>
        <w:br/>
      </w:r>
      <w:r>
        <w:rPr>
          <w:rFonts w:ascii="Times New Roman"/>
          <w:b/>
          <w:i w:val="false"/>
          <w:color w:val="000000"/>
        </w:rPr>
        <w:t>нысанында оқытуға рұқсат беру" мемлекеттік қызмет стандарты</w:t>
      </w:r>
      <w:r>
        <w:br/>
      </w:r>
      <w:r>
        <w:rPr>
          <w:rFonts w:ascii="Times New Roman"/>
          <w:b/>
          <w:i w:val="false"/>
          <w:color w:val="000000"/>
        </w:rPr>
        <w:t>регламенті</w:t>
      </w:r>
      <w:r>
        <w:br/>
      </w:r>
      <w:r>
        <w:rPr>
          <w:rFonts w:ascii="Times New Roman"/>
          <w:b/>
          <w:i w:val="false"/>
          <w:color w:val="000000"/>
        </w:rPr>
        <w:t>1. Негізгі ұғымдар</w:t>
      </w:r>
    </w:p>
    <w:bookmarkEnd w:id="63"/>
    <w:p>
      <w:pPr>
        <w:spacing w:after="0"/>
        <w:ind w:left="0"/>
        <w:jc w:val="left"/>
      </w:pPr>
      <w:r>
        <w:rPr>
          <w:rFonts w:ascii="Times New Roman"/>
          <w:b w:val="false"/>
          <w:i w:val="false"/>
          <w:color w:val="000000"/>
          <w:sz w:val="28"/>
        </w:rPr>
        <w:t>      1. Осы "Негізгі орта, жалпы орта білім беру ұйымдарында экстернат нысанында оқытуға рұқсат беру" мемлекеттік қызмет көрсету регламентінде (бұдан әрі - Регламент) келесi ұғымдарды қолданады:</w:t>
      </w:r>
      <w:r>
        <w:br/>
      </w:r>
      <w:r>
        <w:rPr>
          <w:rFonts w:ascii="Times New Roman"/>
          <w:b w:val="false"/>
          <w:i w:val="false"/>
          <w:color w:val="000000"/>
          <w:sz w:val="28"/>
        </w:rPr>
        <w:t>
      1) тұтынушы-жеке тұлға</w:t>
      </w:r>
      <w:r>
        <w:br/>
      </w:r>
      <w:r>
        <w:rPr>
          <w:rFonts w:ascii="Times New Roman"/>
          <w:b w:val="false"/>
          <w:i w:val="false"/>
          <w:color w:val="000000"/>
          <w:sz w:val="28"/>
        </w:rPr>
        <w:t>
      2) орта бiлiм беру ұйымы – орта білім беретін мектеп</w:t>
      </w:r>
      <w:r>
        <w:br/>
      </w:r>
      <w:r>
        <w:rPr>
          <w:rFonts w:ascii="Times New Roman"/>
          <w:b w:val="false"/>
          <w:i w:val="false"/>
          <w:color w:val="000000"/>
          <w:sz w:val="28"/>
        </w:rPr>
        <w:t>
      3) уәкiлеттi орган- аудандық, қалалық бiлiм бөлiмi</w:t>
      </w:r>
      <w:r>
        <w:br/>
      </w:r>
      <w:r>
        <w:rPr>
          <w:rFonts w:ascii="Times New Roman"/>
          <w:b w:val="false"/>
          <w:i w:val="false"/>
          <w:color w:val="000000"/>
          <w:sz w:val="28"/>
        </w:rPr>
        <w:t>
      4) уәкiлеттi органның жауапты орындаушысы - уәкiлеттi орган қызметкеріне лауазымды нұсқауға сәйкес мiндеттер жүктеледі</w:t>
      </w:r>
      <w:r>
        <w:br/>
      </w:r>
      <w:r>
        <w:rPr>
          <w:rFonts w:ascii="Times New Roman"/>
          <w:b w:val="false"/>
          <w:i w:val="false"/>
          <w:color w:val="000000"/>
          <w:sz w:val="28"/>
        </w:rPr>
        <w:t>
      5) уәкiлеттi органның жетекшiсі - аудан, қалалық бiлiм бөлiмiнiң басшысы</w:t>
      </w:r>
      <w:r>
        <w:br/>
      </w:r>
      <w:r>
        <w:rPr>
          <w:rFonts w:ascii="Times New Roman"/>
          <w:b w:val="false"/>
          <w:i w:val="false"/>
          <w:color w:val="000000"/>
          <w:sz w:val="28"/>
        </w:rPr>
        <w:t>
</w:t>
      </w:r>
    </w:p>
    <w:bookmarkStart w:name="z149" w:id="64"/>
    <w:p>
      <w:pPr>
        <w:spacing w:after="0"/>
        <w:ind w:left="0"/>
        <w:jc w:val="left"/>
      </w:pPr>
      <w:r>
        <w:rPr>
          <w:rFonts w:ascii="Times New Roman"/>
          <w:b/>
          <w:i w:val="false"/>
          <w:color w:val="000000"/>
        </w:rPr>
        <w:t xml:space="preserve"> 2. Жалпы ережелер</w:t>
      </w:r>
    </w:p>
    <w:bookmarkEnd w:id="64"/>
    <w:p>
      <w:pPr>
        <w:spacing w:after="0"/>
        <w:ind w:left="0"/>
        <w:jc w:val="left"/>
      </w:pPr>
      <w:r>
        <w:rPr>
          <w:rFonts w:ascii="Times New Roman"/>
          <w:b w:val="false"/>
          <w:i w:val="false"/>
          <w:color w:val="000000"/>
          <w:sz w:val="28"/>
        </w:rPr>
        <w:t>      2. Мемлекеттік қызмет туралы осы Регламент 200 жылы 27 қарашадағы Қазақстан Республикасы Заңының 9-1 бабының 4- тармағының негізінде жасалынды.</w:t>
      </w:r>
      <w:r>
        <w:br/>
      </w:r>
      <w:r>
        <w:rPr>
          <w:rFonts w:ascii="Times New Roman"/>
          <w:b w:val="false"/>
          <w:i w:val="false"/>
          <w:color w:val="000000"/>
          <w:sz w:val="28"/>
        </w:rPr>
        <w:t>
      3. "Негізгі орта, жалпы орта білім беру ұйымдарында экстернат нысанында оқытуға рұқсат беру"" мемлекеттік қызметін (бұдан әрі – мемлекеттік қызмет) меншік нысанына және ведомстволық бағыныстылығына қарамастан (толық атауы, заңды мекенжайы құрылтайшылық құжаттарында көрсетілген) негізгі орта және жалпы орта білім беретін оқу бағдарламаларын іске асыратын орта білім беру ұйымдары (бұдан әрі – білім беру ұйымдары) және Астана, Алматы қалалары мен облыстардың білім басқармалары, аудандардың және облыстық маңызы бар қалалардың білім бөлімдері көрсетеді.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Экстернат нысанындағы оқытуды ұйымдастыру "Білім туралы" Қазақстан Республикасының 2007 жылғы 27 шілдедегі заңының 27-бабына, 6-бабының 3-тармағының 25-7) тармақшасына, 4-тармағының 21-3) тармақшасына сәйкес және Қазақстан Республикасы Білім және ғылым министрінің 2008 жылғы 18 наурыздағы N 125 бұйрығымен бекітілген Білім алушылардың үлгерімін ағымдағы бақылау, аралық және қорытынды мемлекеттік аттестаттау жүргізудің үлгі ережесіне сәйкес жүзеге асырылады.</w:t>
      </w:r>
      <w:r>
        <w:br/>
      </w:r>
      <w:r>
        <w:rPr>
          <w:rFonts w:ascii="Times New Roman"/>
          <w:b w:val="false"/>
          <w:i w:val="false"/>
          <w:color w:val="000000"/>
          <w:sz w:val="28"/>
        </w:rPr>
        <w:t>
      6. Мемлекеттік қызметті көрсету тәртібі туралы толық ақпарат Қазақстан Республикасы Білім және ғылым министрлігінің www.edu.gov.kz ресми сайтында орналастырылған.</w:t>
      </w:r>
      <w:r>
        <w:br/>
      </w:r>
      <w:r>
        <w:rPr>
          <w:rFonts w:ascii="Times New Roman"/>
          <w:b w:val="false"/>
          <w:i w:val="false"/>
          <w:color w:val="000000"/>
          <w:sz w:val="28"/>
        </w:rPr>
        <w:t>
      7. Мемлекеттік қызметтің аяқталу нысаны экстернат нысанында оқуға рұқсат беру туралы анықтама немесе қызметті ұсынудан бас тарту туралы дәлелді жауап болып табылады.</w:t>
      </w:r>
      <w:r>
        <w:br/>
      </w:r>
      <w:r>
        <w:rPr>
          <w:rFonts w:ascii="Times New Roman"/>
          <w:b w:val="false"/>
          <w:i w:val="false"/>
          <w:color w:val="000000"/>
          <w:sz w:val="28"/>
        </w:rPr>
        <w:t>
      8. Мемлекеттік қызмет жеке тұлғаларға (бұдан әрі – мемлекеттік қызметті алушы) көрсетіледі.</w:t>
      </w:r>
      <w:r>
        <w:br/>
      </w:r>
      <w:r>
        <w:rPr>
          <w:rFonts w:ascii="Times New Roman"/>
          <w:b w:val="false"/>
          <w:i w:val="false"/>
          <w:color w:val="000000"/>
          <w:sz w:val="28"/>
        </w:rPr>
        <w:t>
      9. Мемлекеттік қызметті көрсету мерзімі мемлекеттік қызметті алушы осы стандарттың 11-тармағында айқындалған қажетті құжаттарды тапсырған сәттен бастап он бес жұмыс күнін құрайды.</w:t>
      </w:r>
      <w:r>
        <w:br/>
      </w:r>
      <w:r>
        <w:rPr>
          <w:rFonts w:ascii="Times New Roman"/>
          <w:b w:val="false"/>
          <w:i w:val="false"/>
          <w:color w:val="000000"/>
          <w:sz w:val="28"/>
        </w:rPr>
        <w:t>
      10. Мемлекеттік қызмет тегін көрсетіледі.</w:t>
      </w:r>
      <w:r>
        <w:br/>
      </w:r>
      <w:r>
        <w:rPr>
          <w:rFonts w:ascii="Times New Roman"/>
          <w:b w:val="false"/>
          <w:i w:val="false"/>
          <w:color w:val="000000"/>
          <w:sz w:val="28"/>
        </w:rPr>
        <w:t>
      11. Мемлекеттік қызмет демалыс және мереке күндерін қоспағанда, сағат 13.00-ден 14.30-ге дейін түскі үзіліспен сағат 9.00-ден 18.00-ге дейін көрсетіледі.</w:t>
      </w:r>
      <w:r>
        <w:br/>
      </w:r>
      <w:r>
        <w:rPr>
          <w:rFonts w:ascii="Times New Roman"/>
          <w:b w:val="false"/>
          <w:i w:val="false"/>
          <w:color w:val="000000"/>
          <w:sz w:val="28"/>
        </w:rPr>
        <w:t>
      Алдын ала жазылу және жеделдетіп қызмет көрсету қарастырылмаған.</w:t>
      </w:r>
      <w:r>
        <w:br/>
      </w:r>
      <w:r>
        <w:rPr>
          <w:rFonts w:ascii="Times New Roman"/>
          <w:b w:val="false"/>
          <w:i w:val="false"/>
          <w:color w:val="000000"/>
          <w:sz w:val="28"/>
        </w:rPr>
        <w:t>
      12. Мемлекеттік қызмет аудандық (қалалық) білім бөлімінің (басқармасының) анықтауымен мемлекеттік қызметті алушы экстернат нысанында білім алуға өтініш білдірген білім беру ұйымының ғимаратында жүзеге асырылады.</w:t>
      </w:r>
      <w:r>
        <w:br/>
      </w:r>
      <w:r>
        <w:rPr>
          <w:rFonts w:ascii="Times New Roman"/>
          <w:b w:val="false"/>
          <w:i w:val="false"/>
          <w:color w:val="000000"/>
          <w:sz w:val="28"/>
        </w:rPr>
        <w:t>
      Ғимараттың ішіндегі қызмет көрсетілетін орынжайлар көлемі, орналасуы және кескіні жағынан сапалы қызмет көрсетуге арналған талаптарға сай келеді. Күтуге және қажетті құжаттарды дайындауға қолайлы болуы үшін креслолар мен орындықтар қойылған.</w:t>
      </w:r>
      <w:r>
        <w:br/>
      </w:r>
      <w:r>
        <w:rPr>
          <w:rFonts w:ascii="Times New Roman"/>
          <w:b w:val="false"/>
          <w:i w:val="false"/>
          <w:color w:val="000000"/>
          <w:sz w:val="28"/>
        </w:rPr>
        <w:t>
</w:t>
      </w:r>
    </w:p>
    <w:bookmarkStart w:name="z150" w:id="65"/>
    <w:p>
      <w:pPr>
        <w:spacing w:after="0"/>
        <w:ind w:left="0"/>
        <w:jc w:val="left"/>
      </w:pPr>
      <w:r>
        <w:rPr>
          <w:rFonts w:ascii="Times New Roman"/>
          <w:b/>
          <w:i w:val="false"/>
          <w:color w:val="000000"/>
        </w:rPr>
        <w:t xml:space="preserve"> 3. Мемлекеттік қызмет көрсету тәртібі</w:t>
      </w:r>
    </w:p>
    <w:bookmarkEnd w:id="65"/>
    <w:p>
      <w:pPr>
        <w:spacing w:after="0"/>
        <w:ind w:left="0"/>
        <w:jc w:val="left"/>
      </w:pPr>
      <w:r>
        <w:rPr>
          <w:rFonts w:ascii="Times New Roman"/>
          <w:b w:val="false"/>
          <w:i w:val="false"/>
          <w:color w:val="000000"/>
          <w:sz w:val="28"/>
        </w:rPr>
        <w:t>      3. Мемлекеттік қызметті алу үшін мемлекеттік қызметті алушы өтінішті еркін үлгіде ағымдағы жылғы 1 желтоқсаннан кешіктірмей білім беру ұйымы басшысының атына береді.</w:t>
      </w:r>
      <w:r>
        <w:br/>
      </w:r>
      <w:r>
        <w:rPr>
          <w:rFonts w:ascii="Times New Roman"/>
          <w:b w:val="false"/>
          <w:i w:val="false"/>
          <w:color w:val="000000"/>
          <w:sz w:val="28"/>
        </w:rPr>
        <w:t>
      Өтінішке қоса:</w:t>
      </w:r>
      <w:r>
        <w:br/>
      </w:r>
      <w:r>
        <w:rPr>
          <w:rFonts w:ascii="Times New Roman"/>
          <w:b w:val="false"/>
          <w:i w:val="false"/>
          <w:color w:val="000000"/>
          <w:sz w:val="28"/>
        </w:rPr>
        <w:t>
      1) білім алушылардың денсаулығы туралы медициналық-әлеуметтік сараптаманың анықтама-қорытындысын;</w:t>
      </w:r>
      <w:r>
        <w:br/>
      </w:r>
      <w:r>
        <w:rPr>
          <w:rFonts w:ascii="Times New Roman"/>
          <w:b w:val="false"/>
          <w:i w:val="false"/>
          <w:color w:val="000000"/>
          <w:sz w:val="28"/>
        </w:rPr>
        <w:t>
      2) білім алушылардың ата-аналары немесе оларды алмастыратын тұлғалардың шетелде уақытша тұратындығы туралы анықтаманы, оқушылар алмасу желісі бойынша шетелде білім алғандығын растайтын құжатты;</w:t>
      </w:r>
      <w:r>
        <w:br/>
      </w:r>
      <w:r>
        <w:rPr>
          <w:rFonts w:ascii="Times New Roman"/>
          <w:b w:val="false"/>
          <w:i w:val="false"/>
          <w:color w:val="000000"/>
          <w:sz w:val="28"/>
        </w:rPr>
        <w:t>
      3) білім алушылардың соңғы оқыған сыныбында берілген үлгерім табелінің көшірмесін (нотариалды расталған) ұсынады.</w:t>
      </w:r>
      <w:r>
        <w:br/>
      </w:r>
      <w:r>
        <w:rPr>
          <w:rFonts w:ascii="Times New Roman"/>
          <w:b w:val="false"/>
          <w:i w:val="false"/>
          <w:color w:val="000000"/>
          <w:sz w:val="28"/>
        </w:rPr>
        <w:t>
      14. Экстернді қорытынды аттестаттауға жіберу туралы шешім білім беру ұйымының педагогикалық кеңесінде қабылданады.</w:t>
      </w:r>
      <w:r>
        <w:br/>
      </w:r>
      <w:r>
        <w:rPr>
          <w:rFonts w:ascii="Times New Roman"/>
          <w:b w:val="false"/>
          <w:i w:val="false"/>
          <w:color w:val="000000"/>
          <w:sz w:val="28"/>
        </w:rPr>
        <w:t>
      Тұлғаларды экстернат нысанындағы аттестаттауға жіберу туралы бұйрықты білім беру ұйымы шығарады.</w:t>
      </w:r>
      <w:r>
        <w:br/>
      </w:r>
      <w:r>
        <w:rPr>
          <w:rFonts w:ascii="Times New Roman"/>
          <w:b w:val="false"/>
          <w:i w:val="false"/>
          <w:color w:val="000000"/>
          <w:sz w:val="28"/>
        </w:rPr>
        <w:t>
      15. Мемлекеттік қызметті алушылардың құжаттары білім беру ұйымының кеңсесіне тапсырылады.</w:t>
      </w:r>
      <w:r>
        <w:br/>
      </w:r>
      <w:r>
        <w:rPr>
          <w:rFonts w:ascii="Times New Roman"/>
          <w:b w:val="false"/>
          <w:i w:val="false"/>
          <w:color w:val="000000"/>
          <w:sz w:val="28"/>
        </w:rPr>
        <w:t>
      16. Мемлекеттік қызметті алу үшін қажетті барлық құжаттарды тапсырған кезде мемлекеттік қызметті алушыға алынған күні туралы белгі қойылған тізімдеме беріледі.</w:t>
      </w:r>
      <w:r>
        <w:br/>
      </w:r>
      <w:r>
        <w:rPr>
          <w:rFonts w:ascii="Times New Roman"/>
          <w:b w:val="false"/>
          <w:i w:val="false"/>
          <w:color w:val="000000"/>
          <w:sz w:val="28"/>
        </w:rPr>
        <w:t>
      17. Көрсетілген қызмет нәтижесін жеткізу мемлекеттік қызметті алушының жеке қатысуымен болады.</w:t>
      </w:r>
      <w:r>
        <w:br/>
      </w:r>
      <w:r>
        <w:rPr>
          <w:rFonts w:ascii="Times New Roman"/>
          <w:b w:val="false"/>
          <w:i w:val="false"/>
          <w:color w:val="000000"/>
          <w:sz w:val="28"/>
        </w:rPr>
        <w:t>
      18. Мынадай:</w:t>
      </w:r>
      <w:r>
        <w:br/>
      </w:r>
      <w:r>
        <w:rPr>
          <w:rFonts w:ascii="Times New Roman"/>
          <w:b w:val="false"/>
          <w:i w:val="false"/>
          <w:color w:val="000000"/>
          <w:sz w:val="28"/>
        </w:rPr>
        <w:t>
      1) мемлекеттік қызметті алушы осы стандарттың 11-тармағында көрсетілген құжаттар пакетін толық ұсынбаған жағдайда;</w:t>
      </w:r>
      <w:r>
        <w:br/>
      </w:r>
      <w:r>
        <w:rPr>
          <w:rFonts w:ascii="Times New Roman"/>
          <w:b w:val="false"/>
          <w:i w:val="false"/>
          <w:color w:val="000000"/>
          <w:sz w:val="28"/>
        </w:rPr>
        <w:t>
      2) денсаулық жағдайына байланысты жалпы білім беру ұйымдарында оқуға мүмкіндігі жоқ тұлғаларға;</w:t>
      </w:r>
      <w:r>
        <w:br/>
      </w:r>
      <w:r>
        <w:rPr>
          <w:rFonts w:ascii="Times New Roman"/>
          <w:b w:val="false"/>
          <w:i w:val="false"/>
          <w:color w:val="000000"/>
          <w:sz w:val="28"/>
        </w:rPr>
        <w:t>
      3) шетелде уақытша тұратын немесе тұрақты тұруға кеткен, немесе оқушылардың халықаралық алмасу желісінде шетелде білім алушыларға;</w:t>
      </w:r>
      <w:r>
        <w:br/>
      </w:r>
      <w:r>
        <w:rPr>
          <w:rFonts w:ascii="Times New Roman"/>
          <w:b w:val="false"/>
          <w:i w:val="false"/>
          <w:color w:val="000000"/>
          <w:sz w:val="28"/>
        </w:rPr>
        <w:t>
      4) негізгі орта және жалпы орта білім беру ұйымдарында уақытында оқуын аяқтамаған тұлғаларға мемлекеттік қызмет көрсетуден бас тартылады.</w:t>
      </w:r>
      <w:r>
        <w:br/>
      </w:r>
      <w:r>
        <w:rPr>
          <w:rFonts w:ascii="Times New Roman"/>
          <w:b w:val="false"/>
          <w:i w:val="false"/>
          <w:color w:val="000000"/>
          <w:sz w:val="28"/>
        </w:rPr>
        <w:t>
</w:t>
      </w:r>
    </w:p>
    <w:bookmarkStart w:name="z151" w:id="66"/>
    <w:p>
      <w:pPr>
        <w:spacing w:after="0"/>
        <w:ind w:left="0"/>
        <w:jc w:val="left"/>
      </w:pPr>
      <w:r>
        <w:rPr>
          <w:rFonts w:ascii="Times New Roman"/>
          <w:b/>
          <w:i w:val="false"/>
          <w:color w:val="000000"/>
        </w:rPr>
        <w:t xml:space="preserve"> 4. Жұмыс қағидаттары</w:t>
      </w:r>
    </w:p>
    <w:bookmarkEnd w:id="66"/>
    <w:p>
      <w:pPr>
        <w:spacing w:after="0"/>
        <w:ind w:left="0"/>
        <w:jc w:val="left"/>
      </w:pPr>
      <w:r>
        <w:rPr>
          <w:rFonts w:ascii="Times New Roman"/>
          <w:b w:val="false"/>
          <w:i w:val="false"/>
          <w:color w:val="000000"/>
          <w:sz w:val="28"/>
        </w:rPr>
        <w:t>      19. Білім беру ұйымының қызметі:</w:t>
      </w:r>
      <w:r>
        <w:br/>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2) қызметтік борышты орындау барысында заңдылықты сақтау;</w:t>
      </w:r>
      <w:r>
        <w:br/>
      </w:r>
      <w:r>
        <w:rPr>
          <w:rFonts w:ascii="Times New Roman"/>
          <w:b w:val="false"/>
          <w:i w:val="false"/>
          <w:color w:val="000000"/>
          <w:sz w:val="28"/>
        </w:rPr>
        <w:t>
      3) сыпайылық;</w:t>
      </w:r>
      <w:r>
        <w:br/>
      </w:r>
      <w:r>
        <w:rPr>
          <w:rFonts w:ascii="Times New Roman"/>
          <w:b w:val="false"/>
          <w:i w:val="false"/>
          <w:color w:val="000000"/>
          <w:sz w:val="28"/>
        </w:rPr>
        <w:t>
      4) көрсетілетін мемлекеттік қызмет туралы толық ақпарат беру;</w:t>
      </w:r>
      <w:r>
        <w:br/>
      </w:r>
      <w:r>
        <w:rPr>
          <w:rFonts w:ascii="Times New Roman"/>
          <w:b w:val="false"/>
          <w:i w:val="false"/>
          <w:color w:val="000000"/>
          <w:sz w:val="28"/>
        </w:rPr>
        <w:t>
      5) құжаттарды қорғау және олардың құпиялығын қамтамасыз ету;</w:t>
      </w:r>
      <w:r>
        <w:br/>
      </w:r>
      <w:r>
        <w:rPr>
          <w:rFonts w:ascii="Times New Roman"/>
          <w:b w:val="false"/>
          <w:i w:val="false"/>
          <w:color w:val="000000"/>
          <w:sz w:val="28"/>
        </w:rPr>
        <w:t>
      6) мемлекеттік қызметті алушы белгіленген мерзімде алмаған құжаттардың сақталуын қамтамасыз ету.</w:t>
      </w:r>
      <w:r>
        <w:br/>
      </w:r>
      <w:r>
        <w:rPr>
          <w:rFonts w:ascii="Times New Roman"/>
          <w:b w:val="false"/>
          <w:i w:val="false"/>
          <w:color w:val="000000"/>
          <w:sz w:val="28"/>
        </w:rPr>
        <w:t>
</w:t>
      </w:r>
    </w:p>
    <w:bookmarkStart w:name="z152" w:id="67"/>
    <w:p>
      <w:pPr>
        <w:spacing w:after="0"/>
        <w:ind w:left="0"/>
        <w:jc w:val="left"/>
      </w:pPr>
      <w:r>
        <w:rPr>
          <w:rFonts w:ascii="Times New Roman"/>
          <w:b/>
          <w:i w:val="false"/>
          <w:color w:val="000000"/>
        </w:rPr>
        <w:t xml:space="preserve"> 5. Жұмыс нәтижелері</w:t>
      </w:r>
    </w:p>
    <w:bookmarkEnd w:id="67"/>
    <w:p>
      <w:pPr>
        <w:spacing w:after="0"/>
        <w:ind w:left="0"/>
        <w:jc w:val="left"/>
      </w:pPr>
      <w:r>
        <w:rPr>
          <w:rFonts w:ascii="Times New Roman"/>
          <w:b w:val="false"/>
          <w:i w:val="false"/>
          <w:color w:val="000000"/>
          <w:sz w:val="28"/>
        </w:rPr>
        <w:t>      20. Мемлекеттік қызмет көрсету нәтижелері осы стандартқа 1- қосымшаға сәйкес сапа және тиімділік көрсеткіштерімен өлшенеді.</w:t>
      </w:r>
      <w:r>
        <w:br/>
      </w:r>
      <w:r>
        <w:rPr>
          <w:rFonts w:ascii="Times New Roman"/>
          <w:b w:val="false"/>
          <w:i w:val="false"/>
          <w:color w:val="000000"/>
          <w:sz w:val="28"/>
        </w:rPr>
        <w:t>
      21. Мемлекеттік қызмет көрсететін мемлекеттік мекеменің жұмысы бағаланатын мемлекеттік қызметтің сапалық және тиімділік көрсеткіштерінің мақсатты мәні жыл сайын білім саласындағы жергілікті өкілді және атқарушы органдардың бұйрығымен бекітіледі.</w:t>
      </w:r>
      <w:r>
        <w:br/>
      </w:r>
      <w:r>
        <w:rPr>
          <w:rFonts w:ascii="Times New Roman"/>
          <w:b w:val="false"/>
          <w:i w:val="false"/>
          <w:color w:val="000000"/>
          <w:sz w:val="28"/>
        </w:rPr>
        <w:t>
</w:t>
      </w:r>
    </w:p>
    <w:bookmarkStart w:name="z153" w:id="68"/>
    <w:p>
      <w:pPr>
        <w:spacing w:after="0"/>
        <w:ind w:left="0"/>
        <w:jc w:val="left"/>
      </w:pPr>
      <w:r>
        <w:rPr>
          <w:rFonts w:ascii="Times New Roman"/>
          <w:b/>
          <w:i w:val="false"/>
          <w:color w:val="000000"/>
        </w:rPr>
        <w:t xml:space="preserve"> 6. Шағымдану тәртібі</w:t>
      </w:r>
    </w:p>
    <w:bookmarkEnd w:id="68"/>
    <w:p>
      <w:pPr>
        <w:spacing w:after="0"/>
        <w:ind w:left="0"/>
        <w:jc w:val="left"/>
      </w:pPr>
      <w:r>
        <w:rPr>
          <w:rFonts w:ascii="Times New Roman"/>
          <w:b w:val="false"/>
          <w:i w:val="false"/>
          <w:color w:val="000000"/>
          <w:sz w:val="28"/>
        </w:rPr>
        <w:t>      22. Білім беру ұйымдары қызметкерінің әрекетiне (әрекетсiздiгiне) шағымдану тәртібі туралы ақпаратты білім беру ұйымының басшысынан алуға болады.</w:t>
      </w:r>
      <w:r>
        <w:br/>
      </w:r>
      <w:r>
        <w:rPr>
          <w:rFonts w:ascii="Times New Roman"/>
          <w:b w:val="false"/>
          <w:i w:val="false"/>
          <w:color w:val="000000"/>
          <w:sz w:val="28"/>
        </w:rPr>
        <w:t>
      23. Мемлекеттік қызметті алушы көрсетілген мемлекеттік қызметтің нәтижесімен келіспеген жағдайда, осы стандартқа 2-қосымшада мекенжайлары көрсетілген тиісті жергілікті атқарушы органның білім бөліміне жүгіне алады.</w:t>
      </w:r>
      <w:r>
        <w:br/>
      </w:r>
      <w:r>
        <w:rPr>
          <w:rFonts w:ascii="Times New Roman"/>
          <w:b w:val="false"/>
          <w:i w:val="false"/>
          <w:color w:val="000000"/>
          <w:sz w:val="28"/>
        </w:rPr>
        <w:t>
      24. Шағымдар жазбаша нысанда поштамен не білім беру ұйымының немесе мемлекетік органның немесе басқа да ұйымдардың кеңселері арқылы қолма-қол қабылданады.</w:t>
      </w:r>
      <w:r>
        <w:br/>
      </w:r>
      <w:r>
        <w:rPr>
          <w:rFonts w:ascii="Times New Roman"/>
          <w:b w:val="false"/>
          <w:i w:val="false"/>
          <w:color w:val="000000"/>
          <w:sz w:val="28"/>
        </w:rPr>
        <w:t>
      25. Көрсетілген мемлекеттік қызмет нәтижесімен келіспеген жағдайда мемлекеттік қызметті алушы заңнамада белгіленген тәртіпте сотқа жүгінуге құқылы.</w:t>
      </w:r>
      <w:r>
        <w:br/>
      </w:r>
      <w:r>
        <w:rPr>
          <w:rFonts w:ascii="Times New Roman"/>
          <w:b w:val="false"/>
          <w:i w:val="false"/>
          <w:color w:val="000000"/>
          <w:sz w:val="28"/>
        </w:rPr>
        <w:t>
      26 Азаматтардың өтініштері, оның ішінде шағымдары еркін нысанда, жазбаша түрде қабылданады. Қажет болған жағдайда мәселенің сипатына байланысты қосымша құжаттар ұсынылуы мүмкін.</w:t>
      </w:r>
      <w:r>
        <w:br/>
      </w:r>
      <w:r>
        <w:rPr>
          <w:rFonts w:ascii="Times New Roman"/>
          <w:b w:val="false"/>
          <w:i w:val="false"/>
          <w:color w:val="000000"/>
          <w:sz w:val="28"/>
        </w:rPr>
        <w:t>
      27. Қабылданған шағымдар кіріс хат-хабарлар журналына тіркеледі және "Жеке және заңды тұлғалардың өтініштерін қарау тәртібі туралы" Қазақстан Республикасының 2007 жылғы 12 қаңтардағы заңында белгіленген мерзімде қарастырылады. Мемлекеттік қызметті алушыға қабылдау мерзімі мен уақыты көрсетілген, қабылдаған қызметкердің аты-жөні жазылған талон беріледі.</w:t>
      </w:r>
      <w:r>
        <w:br/>
      </w:r>
      <w:r>
        <w:rPr>
          <w:rFonts w:ascii="Times New Roman"/>
          <w:b w:val="false"/>
          <w:i w:val="false"/>
          <w:color w:val="000000"/>
          <w:sz w:val="28"/>
        </w:rPr>
        <w:t>
      Шағымды қарастыру нәтижесі туралы мемлекеттік қызметті алушыға жазбаша түрде пошта арқылы хабарланады.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 білім</w:t>
            </w:r>
            <w:r>
              <w:br/>
            </w:r>
            <w:r>
              <w:rPr>
                <w:rFonts w:ascii="Times New Roman"/>
                <w:b w:val="false"/>
                <w:i w:val="false"/>
                <w:color w:val="000000"/>
                <w:sz w:val="20"/>
              </w:rPr>
              <w:t>беру ұйымдарында экстернат</w:t>
            </w:r>
            <w:r>
              <w:br/>
            </w:r>
            <w:r>
              <w:rPr>
                <w:rFonts w:ascii="Times New Roman"/>
                <w:b w:val="false"/>
                <w:i w:val="false"/>
                <w:color w:val="000000"/>
                <w:sz w:val="20"/>
              </w:rPr>
              <w:t>нысанында оқытуға рұқсат беру"</w:t>
            </w:r>
            <w:r>
              <w:br/>
            </w:r>
            <w:r>
              <w:rPr>
                <w:rFonts w:ascii="Times New Roman"/>
                <w:b w:val="false"/>
                <w:i w:val="false"/>
                <w:color w:val="000000"/>
                <w:sz w:val="20"/>
              </w:rPr>
              <w:t>мемлекеттік қызмет стандартына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Кесте. Сапа және тиімділік көрсеткіштерінің мәні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43"/>
        <w:gridCol w:w="892"/>
        <w:gridCol w:w="1532"/>
        <w:gridCol w:w="1533"/>
      </w:tblGrid>
      <w:tr>
        <w:trPr>
          <w:trHeight w:val="30" w:hRule="atLeast"/>
        </w:trPr>
        <w:tc>
          <w:tcPr>
            <w:tcW w:w="8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Сапа және тиімділік көрсеткіштері</w:t>
            </w: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Көрсеткіштің нормативтік мәні</w:t>
            </w: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Көрсеткіштің келесі жылдағы нысаналы мәні</w:t>
            </w: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Көрсеткіштің есепті жылдағы ағымдағы мәні</w:t>
            </w:r>
            <w:r>
              <w:br/>
            </w:r>
            <w:r>
              <w:rPr>
                <w:rFonts w:ascii="Times New Roman"/>
                <w:b w:val="false"/>
                <w:i w:val="false"/>
                <w:color w:val="000000"/>
                <w:sz w:val="20"/>
              </w:rPr>
              <w:t>
</w:t>
            </w:r>
          </w:p>
        </w:tc>
      </w:tr>
      <w:tr>
        <w:trPr>
          <w:trHeight w:val="30" w:hRule="atLeast"/>
        </w:trPr>
        <w:tc>
          <w:tcPr>
            <w:tcW w:w="8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Уақтылылығы</w:t>
            </w:r>
            <w:r>
              <w:br/>
            </w:r>
            <w:r>
              <w:rPr>
                <w:rFonts w:ascii="Times New Roman"/>
                <w:b w:val="false"/>
                <w:i w:val="false"/>
                <w:color w:val="000000"/>
                <w:sz w:val="20"/>
              </w:rPr>
              <w:t>
</w:t>
            </w:r>
          </w:p>
        </w:tc>
      </w:tr>
      <w:tr>
        <w:trPr>
          <w:trHeight w:val="30" w:hRule="atLeast"/>
        </w:trPr>
        <w:tc>
          <w:tcPr>
            <w:tcW w:w="8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1.1.Құжатты тапсырған сәттен бастап белгіленген мерзімде қызметті ұсыну жағдайларының %-ы (үлесі)</w:t>
            </w: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Сапасы</w:t>
            </w:r>
            <w:r>
              <w:br/>
            </w:r>
            <w:r>
              <w:rPr>
                <w:rFonts w:ascii="Times New Roman"/>
                <w:b w:val="false"/>
                <w:i w:val="false"/>
                <w:color w:val="000000"/>
                <w:sz w:val="20"/>
              </w:rPr>
              <w:t>
</w:t>
            </w:r>
          </w:p>
        </w:tc>
      </w:tr>
      <w:tr>
        <w:trPr>
          <w:trHeight w:val="30" w:hRule="atLeast"/>
        </w:trPr>
        <w:tc>
          <w:tcPr>
            <w:tcW w:w="8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 Қызметті ұсыну үдерісінің сапасына қанағаттанған тұтынушылардың % (үлесі)</w:t>
            </w: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Қолжетімділік</w:t>
            </w:r>
            <w:r>
              <w:br/>
            </w:r>
            <w:r>
              <w:rPr>
                <w:rFonts w:ascii="Times New Roman"/>
                <w:b w:val="false"/>
                <w:i w:val="false"/>
                <w:color w:val="000000"/>
                <w:sz w:val="20"/>
              </w:rPr>
              <w:t>
</w:t>
            </w:r>
          </w:p>
        </w:tc>
      </w:tr>
      <w:tr>
        <w:trPr>
          <w:trHeight w:val="30" w:hRule="atLeast"/>
        </w:trPr>
        <w:tc>
          <w:tcPr>
            <w:tcW w:w="8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3.1.Қызметті ұсынудың сапасына және оны ұсыну тәртібі туралы ақпаратқа қанағаттанған тұтынушылардың %-ы (үлесі)</w:t>
            </w: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 Ақпаратына электронды форматта қол жеткізуге болатын қызметтер %-ы (үлесі)</w:t>
            </w: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Шағымдану үдерісі</w:t>
            </w:r>
            <w:r>
              <w:br/>
            </w:r>
            <w:r>
              <w:rPr>
                <w:rFonts w:ascii="Times New Roman"/>
                <w:b w:val="false"/>
                <w:i w:val="false"/>
                <w:color w:val="000000"/>
                <w:sz w:val="20"/>
              </w:rPr>
              <w:t>
</w:t>
            </w:r>
          </w:p>
        </w:tc>
      </w:tr>
      <w:tr>
        <w:trPr>
          <w:trHeight w:val="30" w:hRule="atLeast"/>
        </w:trPr>
        <w:tc>
          <w:tcPr>
            <w:tcW w:w="8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 Шағымданудың қолданыстағы тәртібіне қанағаттанған тұтынушылардың %-ы (үлесі)</w:t>
            </w: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Сыпайылық</w:t>
            </w:r>
            <w:r>
              <w:br/>
            </w:r>
            <w:r>
              <w:rPr>
                <w:rFonts w:ascii="Times New Roman"/>
                <w:b w:val="false"/>
                <w:i w:val="false"/>
                <w:color w:val="000000"/>
                <w:sz w:val="20"/>
              </w:rPr>
              <w:t>
</w:t>
            </w:r>
          </w:p>
        </w:tc>
      </w:tr>
      <w:tr>
        <w:trPr>
          <w:trHeight w:val="30" w:hRule="atLeast"/>
        </w:trPr>
        <w:tc>
          <w:tcPr>
            <w:tcW w:w="8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 Персоналдың сыпайылығына қанағаттанған тұтынушылардың %-ы (үлесі)</w:t>
            </w: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 білім</w:t>
            </w:r>
            <w:r>
              <w:br/>
            </w:r>
            <w:r>
              <w:rPr>
                <w:rFonts w:ascii="Times New Roman"/>
                <w:b w:val="false"/>
                <w:i w:val="false"/>
                <w:color w:val="000000"/>
                <w:sz w:val="20"/>
              </w:rPr>
              <w:t>беру ұйымдарында экстернат</w:t>
            </w:r>
            <w:r>
              <w:br/>
            </w:r>
            <w:r>
              <w:rPr>
                <w:rFonts w:ascii="Times New Roman"/>
                <w:b w:val="false"/>
                <w:i w:val="false"/>
                <w:color w:val="000000"/>
                <w:sz w:val="20"/>
              </w:rPr>
              <w:t>нысанында оқытуға рұқсат беру"</w:t>
            </w:r>
            <w:r>
              <w:br/>
            </w:r>
            <w:r>
              <w:rPr>
                <w:rFonts w:ascii="Times New Roman"/>
                <w:b w:val="false"/>
                <w:i w:val="false"/>
                <w:color w:val="000000"/>
                <w:sz w:val="20"/>
              </w:rPr>
              <w:t>мемлекеттік қызмет стандартына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"Қала (аудан) әкімдіктерінің білім бөлімдері" мемлекеттік</w:t>
      </w:r>
      <w:r>
        <w:br/>
      </w:r>
      <w:r>
        <w:rPr>
          <w:rFonts w:ascii="Times New Roman"/>
          <w:b/>
          <w:i w:val="false"/>
          <w:color w:val="000000"/>
        </w:rPr>
        <w:t>мекемелерінің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1724"/>
        <w:gridCol w:w="2194"/>
        <w:gridCol w:w="7388"/>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 п/п</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атауы</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мекен жайы</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телефондары</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облысы</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"Алакөл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Үшарал қаласы Қонаев көшесі, 50</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33) 210-33, 225-64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Жансүгір поселкісі, Желтоқсан көшесі, 5</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32) 215-80, 222-90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"Балқаш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Бақанас ауылы, Қонаев көшесі,72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73) 913-70, 918-53</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"Еңбекшіқазақ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Есік қаласы, Алматы көшесі, 312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75) 453-57, 415-50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"Ескелді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Қарабұлақ п, Оразбеков көшесі, 31</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36) 312-00, 307-74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Ұзынағаш ауылы, Мәжітов көшесі, 4</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70) 228-51, 233-48</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"Іле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Өтеген батыр п, Титов көшесі, 33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(728)52-235-05, 236-94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"Қаратал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Үштөбе қаласы, Молдағұлова көшесі, 67</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34) 215-36, 213-82</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"Қарасай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Қаскелең қаласы, Қабанбай батыр көшесі, н/ж</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8(728 71) 210-80, 220-37</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"Кербұлақ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Сарыөзек п, Тимирязев көшесі,1</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40) 320-68, 314-34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"Көксу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Балпық би, Мырзабеков көшесі, 38</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38) 217-61, 202-95</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"Панфилов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Жаркент қаласы, Розыбакиев көшесі, 22</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31) 507-69, 517-75</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"Райымбек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Кеген ауылы, Момышұлы көшесі, 19</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77) 212-52, 214-50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"Саркан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Саркант қаласы, Тынышбаев көшесі, 8</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39) 227-39, 213-04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Талғар қаласы, Қонаев көшесі, 65</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74) 214-00, 236-89</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"Ұйғыр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Шонжы ауылы, Исмаилов көшесі, 70</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78) 228-25, 217-04</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Қапшағай қаласы, Жамбыл көшесі, 13</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72) 422-65, 411-76</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ауданы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Текелі қаласы, Абылайхан көшесі, 34</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72) 425-24, 447-70</w:t>
            </w: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әкімдігінің білім бөлімі" мемлекеттік мекемесі</w:t>
            </w: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Талдықорған қаласы, Абай көшесі, 256</w:t>
            </w:r>
            <w:r>
              <w:br/>
            </w:r>
            <w:r>
              <w:rPr>
                <w:rFonts w:ascii="Times New Roman"/>
                <w:b w:val="false"/>
                <w:i w:val="false"/>
                <w:color w:val="000000"/>
                <w:sz w:val="20"/>
              </w:rPr>
              <w:t>
</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(728 22) 710-00, 707-08</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