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6d0bcf" w14:textId="76d0bc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2012 жылғы 30 қарашадағы N 653 қаулысы. Қызылорда облысының Әділет департаментінде 2013 жылы 11 қаңтарда N 4392 тіркелді. Күші жойылды - Қызылорда облысы әкімдігінің 2013 жылғы 30 мамырдағы N 150 қаулысымен</w:t>
      </w:r>
    </w:p>
    <w:p>
      <w:pPr>
        <w:spacing w:after="0"/>
        <w:ind w:left="0"/>
        <w:jc w:val="both"/>
      </w:pPr>
      <w:r>
        <w:rPr>
          <w:rFonts w:ascii="Times New Roman"/>
          <w:b w:val="false"/>
          <w:i w:val="false"/>
          <w:color w:val="ff0000"/>
          <w:sz w:val="28"/>
        </w:rPr>
        <w:t>      Ескерту. Күші жойылды - Қызылорда облысы әкімдігінің 30.05.2013  N 150 қаулысымен.</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000000"/>
          <w:sz w:val="28"/>
        </w:rPr>
        <w:t>"Әкімшілік рәсімдер туралы" Қазақстан Республикасының 2000 жылғы 27 қарашадағы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"18 жасқа дейінгі балалары бар отбасыларға мемлекеттік жәрдемақылар тағайындау" мемлекеттiк қызмет көрсету регламенті;</w:t>
      </w:r>
      <w:r>
        <w:br/>
      </w:r>
      <w:r>
        <w:rPr>
          <w:rFonts w:ascii="Times New Roman"/>
          <w:b w:val="false"/>
          <w:i w:val="false"/>
          <w:color w:val="000000"/>
          <w:sz w:val="28"/>
        </w:rPr>
        <w:t>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атаулы әлеуметтік көмек тағайындау" мемлекеттiк қызмет көрсету регламенті;</w:t>
      </w:r>
      <w:r>
        <w:br/>
      </w:r>
      <w:r>
        <w:rPr>
          <w:rFonts w:ascii="Times New Roman"/>
          <w:b w:val="false"/>
          <w:i w:val="false"/>
          <w:color w:val="000000"/>
          <w:sz w:val="28"/>
        </w:rPr>
        <w:t>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ресiмдеу" мемлекеттiк қызмет көрсету регламенті;</w:t>
      </w:r>
      <w:r>
        <w:br/>
      </w:r>
      <w:r>
        <w:rPr>
          <w:rFonts w:ascii="Times New Roman"/>
          <w:b w:val="false"/>
          <w:i w:val="false"/>
          <w:color w:val="000000"/>
          <w:sz w:val="28"/>
        </w:rPr>
        <w:t>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"Мүгедектерге кресло-арбаларды беру үшін оларға құжаттарды ресiмдеу" мемлекеттiк қызмет көрсету регламенті;</w:t>
      </w:r>
      <w:r>
        <w:br/>
      </w:r>
      <w:r>
        <w:rPr>
          <w:rFonts w:ascii="Times New Roman"/>
          <w:b w:val="false"/>
          <w:i w:val="false"/>
          <w:color w:val="000000"/>
          <w:sz w:val="28"/>
        </w:rPr>
        <w:t>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"Мүгедектерді санаторий-курорттық емдеумен қамтамасыз ету үшін оларға құжаттарды ресімдеу" мемлекеттiк қызмет көрсету регламенті;</w:t>
      </w:r>
      <w:r>
        <w:br/>
      </w:r>
      <w:r>
        <w:rPr>
          <w:rFonts w:ascii="Times New Roman"/>
          <w:b w:val="false"/>
          <w:i w:val="false"/>
          <w:color w:val="000000"/>
          <w:sz w:val="28"/>
        </w:rPr>
        <w:t>
      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"Жергiлiктi өкiлдi органдардың шешiмдерi бойынша мұқтаж азаматтардың жекелеген санаттарына әлеуметтiк көмек тағайындау және төлеу" мемлекеттiк қызмет көрсету регламенті;</w:t>
      </w:r>
      <w:r>
        <w:br/>
      </w:r>
      <w:r>
        <w:rPr>
          <w:rFonts w:ascii="Times New Roman"/>
          <w:b w:val="false"/>
          <w:i w:val="false"/>
          <w:color w:val="000000"/>
          <w:sz w:val="28"/>
        </w:rPr>
        <w:t>
      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"Өтініш берушінің (отбасының) атаулы әлеуметтік көмек алушыларға тиесілігін растайтын анықтама беру" мемлекеттiк қызмет көрсету регламенті;</w:t>
      </w:r>
      <w:r>
        <w:br/>
      </w:r>
      <w:r>
        <w:rPr>
          <w:rFonts w:ascii="Times New Roman"/>
          <w:b w:val="false"/>
          <w:i w:val="false"/>
          <w:color w:val="000000"/>
          <w:sz w:val="28"/>
        </w:rPr>
        <w:t>
      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"Адамдарға жұмыспен қамтуға жәрдемдесудің белсенді нысандарына қатысуға жолдама беру" мемлекеттiк қызмет көрсету регламенті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бірінші орынбасары Р. Нұртаевқа жүктелсін.</w:t>
      </w:r>
      <w:r>
        <w:br/>
      </w:r>
      <w:r>
        <w:rPr>
          <w:rFonts w:ascii="Times New Roman"/>
          <w:b w:val="false"/>
          <w:i w:val="false"/>
          <w:color w:val="000000"/>
          <w:sz w:val="28"/>
        </w:rPr>
        <w:t>
</w:t>
      </w:r>
      <w:r>
        <w:rPr>
          <w:rFonts w:ascii="Times New Roman"/>
          <w:b w:val="false"/>
          <w:i w:val="false"/>
          <w:color w:val="000000"/>
          <w:sz w:val="28"/>
        </w:rPr>
        <w:t xml:space="preserve">
      3. Осы қаулы алғаш ресми жарияланғаннан кейін күнтізбелік он күн өткен соң қолданысқа енгізіледі. </w:t>
      </w:r>
    </w:p>
    <w:bookmarkEnd w:id="0"/>
    <w:p>
      <w:pPr>
        <w:spacing w:after="0"/>
        <w:ind w:left="0"/>
        <w:jc w:val="both"/>
      </w:pPr>
      <w:r>
        <w:rPr>
          <w:rFonts w:ascii="Times New Roman"/>
          <w:b w:val="false"/>
          <w:i w:val="false"/>
          <w:color w:val="000000"/>
          <w:sz w:val="28"/>
        </w:rPr>
        <w:t>      </w:t>
      </w:r>
      <w:r>
        <w:rPr>
          <w:rFonts w:ascii="Times New Roman"/>
          <w:b w:val="false"/>
          <w:i/>
          <w:color w:val="000000"/>
          <w:sz w:val="28"/>
        </w:rPr>
        <w:t>Қызылорда облысының әкімі                      Б. Қуандықов</w:t>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653 қаулысына</w:t>
      </w:r>
      <w:r>
        <w:br/>
      </w:r>
      <w:r>
        <w:rPr>
          <w:rFonts w:ascii="Times New Roman"/>
          <w:b w:val="false"/>
          <w:i w:val="false"/>
          <w:color w:val="000000"/>
          <w:sz w:val="28"/>
        </w:rPr>
        <w:t>
      1-қосымша</w:t>
      </w:r>
    </w:p>
    <w:bookmarkStart w:name="z5" w:id="1"/>
    <w:p>
      <w:pPr>
        <w:spacing w:after="0"/>
        <w:ind w:left="0"/>
        <w:jc w:val="left"/>
      </w:pPr>
      <w:r>
        <w:rPr>
          <w:rFonts w:ascii="Times New Roman"/>
          <w:b/>
          <w:i w:val="false"/>
          <w:color w:val="000000"/>
        </w:rPr>
        <w:t xml:space="preserve">        
"18 жасқа дейінгі балалары бар отбасыларға мемлекеттік жәрдемақылар тағайындау" мемлекеттік қызмет көрсету регламенті</w:t>
      </w:r>
    </w:p>
    <w:bookmarkEnd w:id="1"/>
    <w:bookmarkStart w:name="z6" w:id="2"/>
    <w:p>
      <w:pPr>
        <w:spacing w:after="0"/>
        <w:ind w:left="0"/>
        <w:jc w:val="left"/>
      </w:pPr>
      <w:r>
        <w:rPr>
          <w:rFonts w:ascii="Times New Roman"/>
          <w:b/>
          <w:i w:val="false"/>
          <w:color w:val="000000"/>
        </w:rPr>
        <w:t xml:space="preserve">        
1. Негізгі ұғымдар</w:t>
      </w:r>
    </w:p>
    <w:bookmarkEnd w:id="2"/>
    <w:bookmarkStart w:name="z7" w:id="3"/>
    <w:p>
      <w:pPr>
        <w:spacing w:after="0"/>
        <w:ind w:left="0"/>
        <w:jc w:val="both"/>
      </w:pPr>
      <w:r>
        <w:rPr>
          <w:rFonts w:ascii="Times New Roman"/>
          <w:b w:val="false"/>
          <w:i w:val="false"/>
          <w:color w:val="000000"/>
          <w:sz w:val="28"/>
        </w:rPr>
        <w:t>
      1. Осы "18 жасқа дейінгі балалары бар отбасыларға мемлекеттік жәрдемақылар тағайындау" мемлекеттік қызмет көрсету регламентінде (бұдан әрі – Регламент) келесі түсініктер пайдаланылады:</w:t>
      </w:r>
      <w:r>
        <w:br/>
      </w:r>
      <w:r>
        <w:rPr>
          <w:rFonts w:ascii="Times New Roman"/>
          <w:b w:val="false"/>
          <w:i w:val="false"/>
          <w:color w:val="000000"/>
          <w:sz w:val="28"/>
        </w:rPr>
        <w:t>
      1) Орталық – Қызылорда облысы бойынша "Халыққа қызмет көрсету орталығы" Республикалық мемлекеттік кәсіпорнының филиалы және оның бөлімдері;</w:t>
      </w:r>
      <w:r>
        <w:br/>
      </w:r>
      <w:r>
        <w:rPr>
          <w:rFonts w:ascii="Times New Roman"/>
          <w:b w:val="false"/>
          <w:i w:val="false"/>
          <w:color w:val="000000"/>
          <w:sz w:val="28"/>
        </w:rPr>
        <w:t>
      2) орындаушы – міндеттеріне 18 жасқа дейінгі балалары бар отбасыларға мемлекеттік жәрдемақылар тағайындау бойынша құжаттарды ресімдеу кіретін ауданның, облыстық маңызы бар қаланың жұмыспен қамту және әлеуметтік бағдарламалар бөлімінің қызметкері;</w:t>
      </w:r>
      <w:r>
        <w:br/>
      </w:r>
      <w:r>
        <w:rPr>
          <w:rFonts w:ascii="Times New Roman"/>
          <w:b w:val="false"/>
          <w:i w:val="false"/>
          <w:color w:val="000000"/>
          <w:sz w:val="28"/>
        </w:rPr>
        <w:t>
      3) тұтынушы – Қазақстан Республикасы Үкіметінің 2011 жылғы 7 сәуірдегі N 394 қаулысымен бекітілген "18 жасқа дейінгі балалары бар отбасыларға мемлекеттік жәрдемақылар тағайындау" мемлекеттік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 және оралмандары.</w:t>
      </w:r>
      <w:r>
        <w:br/>
      </w:r>
      <w:r>
        <w:rPr>
          <w:rFonts w:ascii="Times New Roman"/>
          <w:b w:val="false"/>
          <w:i w:val="false"/>
          <w:color w:val="000000"/>
          <w:sz w:val="28"/>
        </w:rPr>
        <w:t>
      4) уәкілетті орган – ауданның, облыстық маңызы бар қаланың жұмыспен қамту және әлеуметтік бағдарламалар бөлімі.</w:t>
      </w:r>
    </w:p>
    <w:bookmarkEnd w:id="3"/>
    <w:bookmarkStart w:name="z8" w:id="4"/>
    <w:p>
      <w:pPr>
        <w:spacing w:after="0"/>
        <w:ind w:left="0"/>
        <w:jc w:val="left"/>
      </w:pPr>
      <w:r>
        <w:rPr>
          <w:rFonts w:ascii="Times New Roman"/>
          <w:b/>
          <w:i w:val="false"/>
          <w:color w:val="000000"/>
        </w:rPr>
        <w:t xml:space="preserve">        
2. Жалпы ережелер</w:t>
      </w:r>
    </w:p>
    <w:bookmarkEnd w:id="4"/>
    <w:bookmarkStart w:name="z9" w:id="5"/>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стандартқа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сондай-ақ, баламалы негізде Орталық арқылы көрсетіледі. Тұрғылықты жері бойынша уәкілетті орган болмаған жағдайда тұтынушы мемлекеттік қызмет алу үшін кенттің, ауылдың (селоның), ауылдық (селолық) округтің әкіміне (бұдан әрі – әкім) жүгінеді.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Мемлекеттiк қызмет "Балалы отбасыларға берілетін мемлекеттік жәрдемақылар туралы" Қазақстан Республикасының 2005 жылғы 28 маусымдағы Заңының </w:t>
      </w:r>
      <w:r>
        <w:rPr>
          <w:rFonts w:ascii="Times New Roman"/>
          <w:b w:val="false"/>
          <w:i w:val="false"/>
          <w:color w:val="000000"/>
          <w:sz w:val="28"/>
        </w:rPr>
        <w:t>4-бабы</w:t>
      </w:r>
      <w:r>
        <w:rPr>
          <w:rFonts w:ascii="Times New Roman"/>
          <w:b w:val="false"/>
          <w:i w:val="false"/>
          <w:color w:val="000000"/>
          <w:sz w:val="28"/>
        </w:rPr>
        <w:t xml:space="preserve"> 1-тармағының және Қазақстан Республикасы Үкіметінің 2005 жылғы 2 қарашадағы N 1092 қаулысымен бекітілген Балалы отбасыларға берілетін мемлекеттік жәрдемақыларды тағайындау және төлеу ережесі </w:t>
      </w:r>
      <w:r>
        <w:rPr>
          <w:rFonts w:ascii="Times New Roman"/>
          <w:b w:val="false"/>
          <w:i w:val="false"/>
          <w:color w:val="000000"/>
          <w:sz w:val="28"/>
        </w:rPr>
        <w:t>2-тарауының</w:t>
      </w:r>
      <w:r>
        <w:rPr>
          <w:rFonts w:ascii="Times New Roman"/>
          <w:b w:val="false"/>
          <w:i w:val="false"/>
          <w:color w:val="000000"/>
          <w:sz w:val="28"/>
        </w:rPr>
        <w:t xml:space="preserve"> негiзiнде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тұтынушыға 18 жасқа дейінгі балаларға жәрдемақы тағайындау туралы хабарлама (бұдан әрі – хабарлама), немесе мемлекеттік қызмет көрсетуден бас тарту туралы қағаз жеткізгіштегі дәлелді жауап (бұдан әрі – бас тарту) беру болып табылады.</w:t>
      </w:r>
      <w:r>
        <w:br/>
      </w:r>
      <w:r>
        <w:rPr>
          <w:rFonts w:ascii="Times New Roman"/>
          <w:b w:val="false"/>
          <w:i w:val="false"/>
          <w:color w:val="000000"/>
          <w:sz w:val="28"/>
        </w:rPr>
        <w:t>
</w:t>
      </w:r>
      <w:r>
        <w:rPr>
          <w:rFonts w:ascii="Times New Roman"/>
          <w:b w:val="false"/>
          <w:i w:val="false"/>
          <w:color w:val="000000"/>
          <w:sz w:val="28"/>
        </w:rPr>
        <w:t xml:space="preserve">
      7. Мемлекеттік қызмет тегін көрсетіледі. </w:t>
      </w:r>
    </w:p>
    <w:bookmarkEnd w:id="5"/>
    <w:bookmarkStart w:name="z15" w:id="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6"/>
    <w:bookmarkStart w:name="z16" w:id="7"/>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мекен-жайлары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органнан және Орталықтан, сондай-ақ, әкімнен және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интернет-ресурстарынан, Орталықтың </w:t>
      </w:r>
      <w:r>
        <w:rPr>
          <w:rFonts w:ascii="Times New Roman"/>
          <w:b w:val="false"/>
          <w:i w:val="false"/>
          <w:color w:val="000000"/>
          <w:sz w:val="28"/>
          <w:u w:val="single"/>
        </w:rPr>
        <w:t>www.con.gov.kz</w:t>
      </w:r>
      <w:r>
        <w:rPr>
          <w:rFonts w:ascii="Times New Roman"/>
          <w:b w:val="false"/>
          <w:i w:val="false"/>
          <w:color w:val="000000"/>
          <w:sz w:val="28"/>
        </w:rPr>
        <w:t xml:space="preserve"> интернет-ресурсынан, call-орталықтың (1414) телефонынан алуға болады.</w:t>
      </w:r>
      <w:r>
        <w:br/>
      </w:r>
      <w:r>
        <w:rPr>
          <w:rFonts w:ascii="Times New Roman"/>
          <w:b w:val="false"/>
          <w:i w:val="false"/>
          <w:color w:val="000000"/>
          <w:sz w:val="28"/>
        </w:rPr>
        <w:t>
</w:t>
      </w:r>
      <w:r>
        <w:rPr>
          <w:rFonts w:ascii="Times New Roman"/>
          <w:b w:val="false"/>
          <w:i w:val="false"/>
          <w:color w:val="000000"/>
          <w:sz w:val="28"/>
        </w:rPr>
        <w:t>
      9. Мемлекеттiк қызмет көрсету мерзiмдерi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 және тоқтату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Мемлекеттік қызметті тоқтата тұру үшін негіздемелер көзделмеген.</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тұтынушымен немесе тұтынушының сенім жүктеген тұлғасымен құжаттар ұсынылған сәттен мемлекеттік қызметтің нәтижесін беру сәтіне дейін мемлекеттік қызметті көрсету кезеңдері:</w:t>
      </w:r>
      <w:r>
        <w:br/>
      </w:r>
      <w:r>
        <w:rPr>
          <w:rFonts w:ascii="Times New Roman"/>
          <w:b w:val="false"/>
          <w:i w:val="false"/>
          <w:color w:val="000000"/>
          <w:sz w:val="28"/>
        </w:rPr>
        <w:t>
      1) тұтынушы немесе тұтынушының сенім жүктеген тұлғасы уәкілетті органға, не Орталыққа немесе әкімге құжаттарды ұсынады;</w:t>
      </w:r>
      <w:r>
        <w:br/>
      </w:r>
      <w:r>
        <w:rPr>
          <w:rFonts w:ascii="Times New Roman"/>
          <w:b w:val="false"/>
          <w:i w:val="false"/>
          <w:color w:val="000000"/>
          <w:sz w:val="28"/>
        </w:rPr>
        <w:t>
      2) әкім құжаттарды тіркейді, талон береді және құжаттарды уәкілетті органға жолдайды;</w:t>
      </w:r>
      <w:r>
        <w:br/>
      </w:r>
      <w:r>
        <w:rPr>
          <w:rFonts w:ascii="Times New Roman"/>
          <w:b w:val="false"/>
          <w:i w:val="false"/>
          <w:color w:val="000000"/>
          <w:sz w:val="28"/>
        </w:rPr>
        <w:t>
      3) Орталықтың инспекторы құжаттарды тіркейді және қолхат береді;</w:t>
      </w:r>
      <w:r>
        <w:br/>
      </w:r>
      <w:r>
        <w:rPr>
          <w:rFonts w:ascii="Times New Roman"/>
          <w:b w:val="false"/>
          <w:i w:val="false"/>
          <w:color w:val="000000"/>
          <w:sz w:val="28"/>
        </w:rPr>
        <w:t>
      4) Орталықтың жинақтау бөлімінің инспекторы құжаттарды уәкілетті органға қайта жолдайды;</w:t>
      </w:r>
      <w:r>
        <w:br/>
      </w:r>
      <w:r>
        <w:rPr>
          <w:rFonts w:ascii="Times New Roman"/>
          <w:b w:val="false"/>
          <w:i w:val="false"/>
          <w:color w:val="000000"/>
          <w:sz w:val="28"/>
        </w:rPr>
        <w:t>
      Мемлекеттік қызмет көрсету үдерісінде құжаттардың қозғалысын бақылауға болатын, Орталықтан уәкілетті органға құжаттардың жолданғаны жөніндегі айғақ штрих-код сканерінің көмегімен белгіленеді.</w:t>
      </w:r>
      <w:r>
        <w:br/>
      </w:r>
      <w:r>
        <w:rPr>
          <w:rFonts w:ascii="Times New Roman"/>
          <w:b w:val="false"/>
          <w:i w:val="false"/>
          <w:color w:val="000000"/>
          <w:sz w:val="28"/>
        </w:rPr>
        <w:t>
      5) уәкілетті орган кеңсесінің қызметкері құжаттарды тіркейді, талон береді және уәкiлеттi органның басшысына ұсынады;</w:t>
      </w:r>
      <w:r>
        <w:br/>
      </w:r>
      <w:r>
        <w:rPr>
          <w:rFonts w:ascii="Times New Roman"/>
          <w:b w:val="false"/>
          <w:i w:val="false"/>
          <w:color w:val="000000"/>
          <w:sz w:val="28"/>
        </w:rPr>
        <w:t>
      6) уәкілетті органның басшысы құжаттарды қарайды және орындаушыны анықтайды;</w:t>
      </w:r>
      <w:r>
        <w:br/>
      </w:r>
      <w:r>
        <w:rPr>
          <w:rFonts w:ascii="Times New Roman"/>
          <w:b w:val="false"/>
          <w:i w:val="false"/>
          <w:color w:val="000000"/>
          <w:sz w:val="28"/>
        </w:rPr>
        <w:t>
      7) орындаушы құжаттарды қарайды және Орталықтың ақпараттық жүйесінде белгілейді (уәкілетті органның өзінің ақпараттық жүйесі болмаған жағдайда), хабарламаны не бас тартуды дайындайды және уәкілетті органның басшысына ұсынады;</w:t>
      </w:r>
      <w:r>
        <w:br/>
      </w:r>
      <w:r>
        <w:rPr>
          <w:rFonts w:ascii="Times New Roman"/>
          <w:b w:val="false"/>
          <w:i w:val="false"/>
          <w:color w:val="000000"/>
          <w:sz w:val="28"/>
        </w:rPr>
        <w:t>
      8) уәкілетті органның басшысы хабарламаға не бас тартуға қол қояды және орындаушыға жолдайды;</w:t>
      </w:r>
      <w:r>
        <w:br/>
      </w:r>
      <w:r>
        <w:rPr>
          <w:rFonts w:ascii="Times New Roman"/>
          <w:b w:val="false"/>
          <w:i w:val="false"/>
          <w:color w:val="000000"/>
          <w:sz w:val="28"/>
        </w:rPr>
        <w:t>
      9) орындаушы хабарламаны не бас тартуды тіркейді және Орталыққа жолдайды, бұл ретте Орталықтың ақпараттық жүйесінде белгілейді (уәкілетті органның өзінің ақпараттық жүйесі болмаған жағдайда) не әкімге жолдайды немесе олар уәкілетті органға жүгінген жағдайда тұтынушыға немесе тұтынушының сенім жүктеген тұлғасына береді;</w:t>
      </w:r>
      <w:r>
        <w:br/>
      </w:r>
      <w:r>
        <w:rPr>
          <w:rFonts w:ascii="Times New Roman"/>
          <w:b w:val="false"/>
          <w:i w:val="false"/>
          <w:color w:val="000000"/>
          <w:sz w:val="28"/>
        </w:rPr>
        <w:t>
      10) Орталықтың инспекторы уәкілетті органнан келіп түскен құжаттарды штрих-код сканерінің көмегімен тіркеп, белгілейді және тұтынушыға немесе тұтынушының сенім жүктеген тұлғасына хабарламаны не бас тартуды береді;</w:t>
      </w:r>
      <w:r>
        <w:br/>
      </w:r>
      <w:r>
        <w:rPr>
          <w:rFonts w:ascii="Times New Roman"/>
          <w:b w:val="false"/>
          <w:i w:val="false"/>
          <w:color w:val="000000"/>
          <w:sz w:val="28"/>
        </w:rPr>
        <w:t>
      11) әкім хабарламаны не бас тартуды тіркейді және тұтынушыға немесе тұтынушының сенім жүктеген тұлғасына береді.</w:t>
      </w:r>
    </w:p>
    <w:bookmarkEnd w:id="7"/>
    <w:bookmarkStart w:name="z20" w:id="8"/>
    <w:p>
      <w:pPr>
        <w:spacing w:after="0"/>
        <w:ind w:left="0"/>
        <w:jc w:val="left"/>
      </w:pPr>
      <w:r>
        <w:rPr>
          <w:rFonts w:ascii="Times New Roman"/>
          <w:b/>
          <w:i w:val="false"/>
          <w:color w:val="000000"/>
        </w:rPr>
        <w:t xml:space="preserve">        
4. Мемлекеттік қызмет көрсету үдерісіндегі іс-әрекет (өзара іс-қимыл) тәртібінің сипаттамасы</w:t>
      </w:r>
    </w:p>
    <w:bookmarkEnd w:id="8"/>
    <w:bookmarkStart w:name="z21" w:id="9"/>
    <w:p>
      <w:pPr>
        <w:spacing w:after="0"/>
        <w:ind w:left="0"/>
        <w:jc w:val="both"/>
      </w:pPr>
      <w:r>
        <w:rPr>
          <w:rFonts w:ascii="Times New Roman"/>
          <w:b w:val="false"/>
          <w:i w:val="false"/>
          <w:color w:val="000000"/>
          <w:sz w:val="28"/>
        </w:rPr>
        <w:t>
      12. Тұтынушы немесе тұтынушының сенім жүктеген тұлғасы уәкілетті органға немесе әкімге не Орталыққа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1) уәкілетті органда немесе әкімде тұтынушыға немесе тұтынушының сенімді өкіліне тіркелгені және мемлекеттік қызметті алу күні, құжаттарды қабылдаған адамның тегі мен аты-жөні көрсетілген, құжаттардың тапсырылғандығын растайтын талон беріледі;</w:t>
      </w:r>
      <w:r>
        <w:br/>
      </w:r>
      <w:r>
        <w:rPr>
          <w:rFonts w:ascii="Times New Roman"/>
          <w:b w:val="false"/>
          <w:i w:val="false"/>
          <w:color w:val="000000"/>
          <w:sz w:val="28"/>
        </w:rPr>
        <w:t>
      2) Орталықта тұтынушыға немесе тұтынушының сенімді өкіліне құжаттардың қабылдағандығы жөнінде төмендегілерді көрсете отырып қолхат беріледі:</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сұратылған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әкім;</w:t>
      </w:r>
      <w:r>
        <w:br/>
      </w:r>
      <w:r>
        <w:rPr>
          <w:rFonts w:ascii="Times New Roman"/>
          <w:b w:val="false"/>
          <w:i w:val="false"/>
          <w:color w:val="000000"/>
          <w:sz w:val="28"/>
        </w:rPr>
        <w:t>
      2) Орталықтың инспекторы;</w:t>
      </w:r>
      <w:r>
        <w:br/>
      </w:r>
      <w:r>
        <w:rPr>
          <w:rFonts w:ascii="Times New Roman"/>
          <w:b w:val="false"/>
          <w:i w:val="false"/>
          <w:color w:val="000000"/>
          <w:sz w:val="28"/>
        </w:rPr>
        <w:t>
      3) Орталықтың жинақтау бөлімінің инспекторы;</w:t>
      </w:r>
      <w:r>
        <w:br/>
      </w:r>
      <w:r>
        <w:rPr>
          <w:rFonts w:ascii="Times New Roman"/>
          <w:b w:val="false"/>
          <w:i w:val="false"/>
          <w:color w:val="000000"/>
          <w:sz w:val="28"/>
        </w:rPr>
        <w:t>
      4) уәкілетті орган кеңсесінің қызметкері;</w:t>
      </w:r>
      <w:r>
        <w:br/>
      </w:r>
      <w:r>
        <w:rPr>
          <w:rFonts w:ascii="Times New Roman"/>
          <w:b w:val="false"/>
          <w:i w:val="false"/>
          <w:color w:val="000000"/>
          <w:sz w:val="28"/>
        </w:rPr>
        <w:t>
      5) уәкілетті органның басшысы;</w:t>
      </w:r>
      <w:r>
        <w:br/>
      </w:r>
      <w:r>
        <w:rPr>
          <w:rFonts w:ascii="Times New Roman"/>
          <w:b w:val="false"/>
          <w:i w:val="false"/>
          <w:color w:val="000000"/>
          <w:sz w:val="28"/>
        </w:rPr>
        <w:t>
      6) орындаушы.</w:t>
      </w:r>
      <w:r>
        <w:br/>
      </w:r>
      <w:r>
        <w:rPr>
          <w:rFonts w:ascii="Times New Roman"/>
          <w:b w:val="false"/>
          <w:i w:val="false"/>
          <w:color w:val="000000"/>
          <w:sz w:val="28"/>
        </w:rPr>
        <w:t>
</w:t>
      </w:r>
      <w:r>
        <w:rPr>
          <w:rFonts w:ascii="Times New Roman"/>
          <w:b w:val="false"/>
          <w:i w:val="false"/>
          <w:color w:val="000000"/>
          <w:sz w:val="28"/>
        </w:rPr>
        <w:t>
      14. Әрбір әкімшілік іс-әрекеттің (рәсімнің) орындалу мерзімі көрсетілген ҚФБ-тің әкімшілік іс-әрекеттер (рәсімдер) дәйектілігінің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w:t>
      </w:r>
    </w:p>
    <w:bookmarkEnd w:id="9"/>
    <w:bookmarkStart w:name="z25" w:id="10"/>
    <w:p>
      <w:pPr>
        <w:spacing w:after="0"/>
        <w:ind w:left="0"/>
        <w:jc w:val="left"/>
      </w:pPr>
      <w:r>
        <w:rPr>
          <w:rFonts w:ascii="Times New Roman"/>
          <w:b/>
          <w:i w:val="false"/>
          <w:color w:val="000000"/>
        </w:rPr>
        <w:t xml:space="preserve">        
5. Мемлекеттік қызметті көрсететін тұлғалардың жауапкершілігі</w:t>
      </w:r>
    </w:p>
    <w:bookmarkEnd w:id="10"/>
    <w:bookmarkStart w:name="z26" w:id="11"/>
    <w:p>
      <w:pPr>
        <w:spacing w:after="0"/>
        <w:ind w:left="0"/>
        <w:jc w:val="both"/>
      </w:pPr>
      <w:r>
        <w:rPr>
          <w:rFonts w:ascii="Times New Roman"/>
          <w:b w:val="false"/>
          <w:i w:val="false"/>
          <w:color w:val="000000"/>
          <w:sz w:val="28"/>
        </w:rPr>
        <w:t>
      16. Уәкілетті органның, Орталықтың басшылары және әкім (бұдан әрі – лауазымды тұлғалар) мемлекеттік қызмет көрсетуге жауапты тұлғалар болып табылады.</w:t>
      </w:r>
      <w:r>
        <w:br/>
      </w:r>
      <w:r>
        <w:rPr>
          <w:rFonts w:ascii="Times New Roman"/>
          <w:b w:val="false"/>
          <w:i w:val="false"/>
          <w:color w:val="000000"/>
          <w:sz w:val="28"/>
        </w:rPr>
        <w:t>
      Лауазымды тұлғалар мемлекеттік қызмет көрсетудің Қазақстан Республикасының заңнамасына сәйкес белгіленген мерзімде жүзеге асырылуына жауапкершілікте болады.</w:t>
      </w:r>
      <w:r>
        <w:br/>
      </w:r>
      <w:r>
        <w:rPr>
          <w:rFonts w:ascii="Times New Roman"/>
          <w:b w:val="false"/>
          <w:i w:val="false"/>
          <w:color w:val="000000"/>
          <w:sz w:val="28"/>
        </w:rPr>
        <w:t>
</w:t>
      </w:r>
      <w:r>
        <w:rPr>
          <w:rFonts w:ascii="Times New Roman"/>
          <w:b w:val="false"/>
          <w:i w:val="false"/>
          <w:color w:val="000000"/>
          <w:sz w:val="28"/>
        </w:rPr>
        <w:t>
      17.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11"/>
    <w:p>
      <w:pPr>
        <w:spacing w:after="0"/>
        <w:ind w:left="0"/>
        <w:jc w:val="both"/>
      </w:pPr>
      <w:r>
        <w:rPr>
          <w:rFonts w:ascii="Times New Roman"/>
          <w:b w:val="false"/>
          <w:i w:val="false"/>
          <w:color w:val="000000"/>
          <w:sz w:val="28"/>
        </w:rPr>
        <w:t>      "18 жасқа дейінгі балалары бар отбасыларға</w:t>
      </w:r>
      <w:r>
        <w:br/>
      </w:r>
      <w:r>
        <w:rPr>
          <w:rFonts w:ascii="Times New Roman"/>
          <w:b w:val="false"/>
          <w:i w:val="false"/>
          <w:color w:val="000000"/>
          <w:sz w:val="28"/>
        </w:rPr>
        <w:t>
      мемлекеттік жәрдемақылар тағайындау"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1-қосымша</w:t>
      </w:r>
    </w:p>
    <w:bookmarkStart w:name="z28" w:id="12"/>
    <w:p>
      <w:pPr>
        <w:spacing w:after="0"/>
        <w:ind w:left="0"/>
        <w:jc w:val="left"/>
      </w:pPr>
      <w:r>
        <w:rPr>
          <w:rFonts w:ascii="Times New Roman"/>
          <w:b/>
          <w:i w:val="false"/>
          <w:color w:val="000000"/>
        </w:rPr>
        <w:t xml:space="preserve">        
ҚФБ-тің әкімшілік іс-әрекеттер (рәсімдер) дәйектілігінің және өзара байланысының мәтінді кестелік сипаттамасы</w:t>
      </w:r>
    </w:p>
    <w:bookmarkEnd w:id="12"/>
    <w:bookmarkStart w:name="z29" w:id="13"/>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
        <w:gridCol w:w="2866"/>
        <w:gridCol w:w="2866"/>
        <w:gridCol w:w="2071"/>
        <w:gridCol w:w="2702"/>
        <w:gridCol w:w="204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(барысы, жұмыстар ағыны) нөмірі </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Әкім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инспекторы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кеңсесінің қызметкері </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Іс-әрекеттердің (үдерістің, рәсімінің, операцияның) атауы және олардың сипаттамасы </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тіркеу және талон беру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w:t>
            </w:r>
          </w:p>
          <w:p>
            <w:pPr>
              <w:spacing w:after="20"/>
              <w:ind w:left="20"/>
              <w:jc w:val="both"/>
            </w:pPr>
            <w:r>
              <w:rPr>
                <w:rFonts w:ascii="Times New Roman"/>
                <w:b w:val="false"/>
                <w:i w:val="false"/>
                <w:color w:val="000000"/>
                <w:sz w:val="20"/>
              </w:rPr>
              <w:t xml:space="preserve">тіркеу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уәкілетті </w:t>
            </w:r>
          </w:p>
          <w:p>
            <w:pPr>
              <w:spacing w:after="20"/>
              <w:ind w:left="20"/>
              <w:jc w:val="both"/>
            </w:pPr>
            <w:r>
              <w:rPr>
                <w:rFonts w:ascii="Times New Roman"/>
                <w:b w:val="false"/>
                <w:i w:val="false"/>
                <w:color w:val="000000"/>
                <w:sz w:val="20"/>
              </w:rPr>
              <w:t>органға қайта жолдау</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және талон беру</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(деректер, құжат, ұйымдастыру-өкімдік шешiм) </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жолдау</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 беру</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жолдау айғағын штрих-код сканерінің көмегімен белгілеу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ұсыну</w:t>
            </w:r>
          </w:p>
        </w:tc>
      </w:tr>
      <w:tr>
        <w:trPr>
          <w:trHeight w:val="540" w:hRule="atLeast"/>
        </w:trPr>
        <w:tc>
          <w:tcPr>
            <w:tcW w:w="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 (құжаттарды уәкілетті органға тапсыру мерзімі – құжаттарды қабылдаған күннен бастап 8 күнтізбелік күннен кешіктірілмей)</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күні ішінде </w:t>
            </w:r>
          </w:p>
        </w:tc>
        <w:tc>
          <w:tcPr>
            <w:tcW w:w="2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мерзіміне кірмейді</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
        <w:gridCol w:w="3062"/>
        <w:gridCol w:w="1866"/>
        <w:gridCol w:w="2476"/>
        <w:gridCol w:w="2480"/>
        <w:gridCol w:w="267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(барысы, жұмыстар ағыны) нөмірі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Іс-әрекеттердің (үдерістің, рәсімінің, операцияның) атауы және олардың сипаттамасы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Орталықтың ақпараттық жүйесінде белгілеу</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Хабарламаға не бас тартуға қол қою </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не бас тартуды тіркеу және Орталыққа жолдау, Орталықтың ақпараттық жүйесінде белгілеу </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(деректер, құжат, ұйымдастыру-өкімдік шешiм)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әзірлеу және уәкілетті органның басшысына ұсыну</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не бас тартуды орындаушыға жолдау </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әкімге жолдау немесе тұтынушыға немесе тұтынушының сенім жүктеген тұлғасына беру</w:t>
            </w:r>
          </w:p>
        </w:tc>
      </w:tr>
      <w:tr>
        <w:trPr>
          <w:trHeight w:val="30" w:hRule="atLeast"/>
        </w:trPr>
        <w:tc>
          <w:tcPr>
            <w:tcW w:w="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жұмыс күні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күні ішінде </w:t>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уәкілетті орган мемлекеттік қызметті Орталық арқылы жүргізген жағдайда бас тартудың себебін жазбаша негіздейді және құжаттар пакетін алған күннен кейін он күнтізбелік күн ішінде құжаттарды қайтарады және оларды Орталыққа жолдайды;</w:t>
            </w:r>
          </w:p>
          <w:p>
            <w:pPr>
              <w:spacing w:after="20"/>
              <w:ind w:left="20"/>
              <w:jc w:val="both"/>
            </w:pPr>
            <w:r>
              <w:rPr>
                <w:rFonts w:ascii="Times New Roman"/>
                <w:b w:val="false"/>
                <w:i w:val="false"/>
                <w:color w:val="000000"/>
                <w:sz w:val="20"/>
              </w:rPr>
              <w:t>2) құжаттардың ресімделуінде қателер анықталған кезде, құжаттар пакетін толық ұсынбаған және құжаттар дұрыс ресімделмеген жағдайда құжаттарды алғаннан кейін үш жұмыс күні ішінде олардың қайтарудың себебі жазбаша негізделе отырып, орталыққа қайтарылады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9"/>
        <w:gridCol w:w="4386"/>
        <w:gridCol w:w="3992"/>
        <w:gridCol w:w="399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(барысы, жұмыстар ағыны) нөмірі </w:t>
            </w:r>
          </w:p>
        </w:tc>
        <w:tc>
          <w:tcPr>
            <w:tcW w:w="3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инспекторы </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Әкім </w:t>
            </w:r>
          </w:p>
        </w:tc>
      </w:tr>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Іс-әрекеттердің (үдерістің, рәсімінің, операцияның) атауы және олардың сипаттамасы </w:t>
            </w:r>
          </w:p>
        </w:tc>
        <w:tc>
          <w:tcPr>
            <w:tcW w:w="3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Келіп түскен құжаттарды тіркеу және штрих-код сканерінің көмегімен белгілеу </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тіркеу</w:t>
            </w:r>
          </w:p>
        </w:tc>
      </w:tr>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(деректер, құжат, ұйымдастыру-өкімдік шешiм) </w:t>
            </w:r>
          </w:p>
        </w:tc>
        <w:tc>
          <w:tcPr>
            <w:tcW w:w="3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тұтынушыға немесе тұтынушының сенім жүктеген тұлғасына беру</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тұтынушыға немесе тұтынушының сенім жүктеген тұлғасына беру</w:t>
            </w:r>
          </w:p>
        </w:tc>
      </w:tr>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 (мемлекеттік қызмет көрсету мерзіміне кірмейді)</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аспайды (уәкілетті органнан мемлекеттік қызмет нәтижесін алу мерзімі – 8 күнтізбелік күннен аспайды) </w:t>
            </w:r>
          </w:p>
        </w:tc>
      </w:tr>
    </w:tbl>
    <w:bookmarkStart w:name="z30" w:id="14"/>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67"/>
        <w:gridCol w:w="2178"/>
        <w:gridCol w:w="2073"/>
        <w:gridCol w:w="2074"/>
        <w:gridCol w:w="2074"/>
        <w:gridCol w:w="207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Әкім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инспекторы</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және талон беру</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тіркеу және қолхат беру</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Құжаттарды уәкілетті органға қайта жолдау </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Құжаттарды тіркеу және талон беру</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Құжаттар-ды қарау және орындаушыны анықтау</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Құжаттарды қарау, хабарламаны дайындау және уәкілетті органның басшысына ұсыну</w:t>
            </w:r>
          </w:p>
        </w:tc>
      </w:tr>
      <w:tr>
        <w:trPr>
          <w:trHeight w:val="30" w:hRule="atLeast"/>
        </w:trPr>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органға жолдау</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Құжаттарды уәкілетті органның басшысына ұсыну</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Хабарла-маға қол қою және орындаушыға жолдау</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Хабарламаны тіркеу және Орталыққа не әкімге жолдау немесе тұтынушыға немесе тұтынушының сенім жүктеген тұлғасына беру </w:t>
            </w:r>
          </w:p>
        </w:tc>
      </w:tr>
      <w:tr>
        <w:trPr>
          <w:trHeight w:val="30" w:hRule="atLeast"/>
        </w:trPr>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Хабарламаны тіркеу және тұтынушыға немесе тұтынушының сенім жүктеген тұлғасына беру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Хабарламаны тіркеу және тұтынушыға немесе тұтынушының сенім жүктеген тұлғасына беру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 w:id="15"/>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7"/>
        <w:gridCol w:w="2321"/>
        <w:gridCol w:w="2258"/>
        <w:gridCol w:w="2153"/>
        <w:gridCol w:w="1986"/>
        <w:gridCol w:w="194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Әкім </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инспекторы</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және талон беру</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тіркеу және қолхат беру</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уәкілетті органға қайта жолдау</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Құжаттарды тіркеу және талон беру</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Құжаттарды қарау және орындаушыны анықтау</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Құжаттарды қарап, бас тартуды дайындау және уәкілетті органның басшысына ұсыну</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органға жолдау</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Құжаттарды уәкілетті органның басшысына ұсыну</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Бас тартуға қол қою және орындаушыға жолдау</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Бас тартуды тіркеу және Орталыққа не әкімге жолдау немесе тұтынушыға немесе тұтынушының сенім жүктеген тұлғасына беру </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Бас тартуды тіркеу және тұтынушыға немесе тұтынушының сенім жүктеген тұлғасына беру </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Бас тартуды тіркеу және тұтынушыға немесе тұтынушының сенім жүктеген тұлғасына беру </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"18 жасқа дейінгі балалары бар отбасыларға</w:t>
      </w:r>
      <w:r>
        <w:br/>
      </w:r>
      <w:r>
        <w:rPr>
          <w:rFonts w:ascii="Times New Roman"/>
          <w:b w:val="false"/>
          <w:i w:val="false"/>
          <w:color w:val="000000"/>
          <w:sz w:val="28"/>
        </w:rPr>
        <w:t>
      мемлекеттік жәрдемақылар тағайындау"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2-қосымша</w:t>
      </w:r>
    </w:p>
    <w:bookmarkStart w:name="z32" w:id="16"/>
    <w:p>
      <w:pPr>
        <w:spacing w:after="0"/>
        <w:ind w:left="0"/>
        <w:jc w:val="left"/>
      </w:pPr>
      <w:r>
        <w:rPr>
          <w:rFonts w:ascii="Times New Roman"/>
          <w:b/>
          <w:i w:val="false"/>
          <w:color w:val="000000"/>
        </w:rPr>
        <w:t xml:space="preserve">        
Функционалдық өзара іс-әрекет сызбасы       </w:t>
      </w:r>
      <w:r>
        <w:drawing>
          <wp:inline distT="0" distB="0" distL="0" distR="0">
            <wp:extent cx="89662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966200" cy="9702800"/>
                    </a:xfrm>
                    <a:prstGeom prst="rect">
                      <a:avLst/>
                    </a:prstGeom>
                  </pic:spPr>
                </pic:pic>
              </a:graphicData>
            </a:graphic>
          </wp:inline>
        </w:drawing>
      </w:r>
    </w:p>
    <w:bookmarkEnd w:id="16"/>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653 қаулысына</w:t>
      </w:r>
      <w:r>
        <w:br/>
      </w:r>
      <w:r>
        <w:rPr>
          <w:rFonts w:ascii="Times New Roman"/>
          <w:b w:val="false"/>
          <w:i w:val="false"/>
          <w:color w:val="000000"/>
          <w:sz w:val="28"/>
        </w:rPr>
        <w:t>
      2-қосымша</w:t>
      </w:r>
    </w:p>
    <w:bookmarkStart w:name="z33" w:id="17"/>
    <w:p>
      <w:pPr>
        <w:spacing w:after="0"/>
        <w:ind w:left="0"/>
        <w:jc w:val="left"/>
      </w:pPr>
      <w:r>
        <w:rPr>
          <w:rFonts w:ascii="Times New Roman"/>
          <w:b/>
          <w:i w:val="false"/>
          <w:color w:val="000000"/>
        </w:rPr>
        <w:t xml:space="preserve">        
"Мемлекеттік атаулы әлеуметтік көмек тағайындау" мемлекеттік қызмет көрсету регламенті</w:t>
      </w:r>
    </w:p>
    <w:bookmarkEnd w:id="17"/>
    <w:bookmarkStart w:name="z34" w:id="18"/>
    <w:p>
      <w:pPr>
        <w:spacing w:after="0"/>
        <w:ind w:left="0"/>
        <w:jc w:val="left"/>
      </w:pPr>
      <w:r>
        <w:rPr>
          <w:rFonts w:ascii="Times New Roman"/>
          <w:b/>
          <w:i w:val="false"/>
          <w:color w:val="000000"/>
        </w:rPr>
        <w:t xml:space="preserve">        
1. Негізгі ұғымдар</w:t>
      </w:r>
    </w:p>
    <w:bookmarkEnd w:id="18"/>
    <w:bookmarkStart w:name="z35" w:id="19"/>
    <w:p>
      <w:pPr>
        <w:spacing w:after="0"/>
        <w:ind w:left="0"/>
        <w:jc w:val="both"/>
      </w:pPr>
      <w:r>
        <w:rPr>
          <w:rFonts w:ascii="Times New Roman"/>
          <w:b w:val="false"/>
          <w:i w:val="false"/>
          <w:color w:val="000000"/>
          <w:sz w:val="28"/>
        </w:rPr>
        <w:t>
      1. Осы "Мемлекеттік атаулы әлеуметтік көмек тағайындау" мемлекеттік қызмет көрсету регламентінде (бұдан әрі – Регламент) келесі түсініктер пайдаланылады:</w:t>
      </w:r>
      <w:r>
        <w:br/>
      </w:r>
      <w:r>
        <w:rPr>
          <w:rFonts w:ascii="Times New Roman"/>
          <w:b w:val="false"/>
          <w:i w:val="false"/>
          <w:color w:val="000000"/>
          <w:sz w:val="28"/>
        </w:rPr>
        <w:t>
      1) орындаушы – міндеттеріне мемлекеттік атаулы әлеуметтік көмек тағайындау бойынша құжаттарды ресімдеу кіретін ауданның, облыстық маңызы бар қаланың жұмыспен қамту және әлеуметтік бағдарламалар бөлімінің қызметкері;</w:t>
      </w:r>
      <w:r>
        <w:br/>
      </w:r>
      <w:r>
        <w:rPr>
          <w:rFonts w:ascii="Times New Roman"/>
          <w:b w:val="false"/>
          <w:i w:val="false"/>
          <w:color w:val="000000"/>
          <w:sz w:val="28"/>
        </w:rPr>
        <w:t>
      2) тұтынушы – Қазақстан Республикасы Үкіметінің 2011 жылғы 7 сәуірдегі N 394 қаулысымен бекітілген "Мемлекеттік атаулы әлеуметтік көмек тағайындау" мемлекеттік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жан басына шаққандағы орташа табысы кедейлік шегінен аспайтын Қазақстан Республикасының азаматы, оралман, босқын, Қазақстан Республикасында тұрақты тұратын шетелдік және азаматтығы жоқ адам.</w:t>
      </w:r>
      <w:r>
        <w:br/>
      </w:r>
      <w:r>
        <w:rPr>
          <w:rFonts w:ascii="Times New Roman"/>
          <w:b w:val="false"/>
          <w:i w:val="false"/>
          <w:color w:val="000000"/>
          <w:sz w:val="28"/>
        </w:rPr>
        <w:t>
      3) уәкілетті орган – ауданның, облыстық маңызы бар қаланың жұмыспен қамту және әлеуметтік бағдарламалар бөлімі.</w:t>
      </w:r>
      <w:r>
        <w:br/>
      </w:r>
      <w:r>
        <w:rPr>
          <w:rFonts w:ascii="Times New Roman"/>
          <w:b w:val="false"/>
          <w:i w:val="false"/>
          <w:color w:val="000000"/>
          <w:sz w:val="28"/>
        </w:rPr>
        <w:t>
      4) учаскелік комиссия – атаулы әлеуметтік көмек алуға өтініш берген адамдардың (отбасыларының) материалдық жағдайына тексеру жүргізу үшін тиісті әкімшілік-аумақтық бірліктер әкімдерінің шешімімен құрылатын арнайы комиссия.</w:t>
      </w:r>
    </w:p>
    <w:bookmarkEnd w:id="19"/>
    <w:bookmarkStart w:name="z36" w:id="20"/>
    <w:p>
      <w:pPr>
        <w:spacing w:after="0"/>
        <w:ind w:left="0"/>
        <w:jc w:val="left"/>
      </w:pPr>
      <w:r>
        <w:rPr>
          <w:rFonts w:ascii="Times New Roman"/>
          <w:b/>
          <w:i w:val="false"/>
          <w:color w:val="000000"/>
        </w:rPr>
        <w:t xml:space="preserve">        
2. Жалпы ережелер</w:t>
      </w:r>
    </w:p>
    <w:bookmarkEnd w:id="20"/>
    <w:bookmarkStart w:name="z37" w:id="21"/>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стандартқа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тұрғылықты жері бойынша уәкілетті орган болмаса кент, ауыл (село), ауылдық (селолық) округтің әкімі (бұдан әрі - әкім) арқылы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Мемлекеттiк қызмет "Мемлекеттік атаулы әлеуметтік көмек туралы" Қазақстан Республикасы 2001 жылғы 17 шілдедегі Заңының </w:t>
      </w:r>
      <w:r>
        <w:rPr>
          <w:rFonts w:ascii="Times New Roman"/>
          <w:b w:val="false"/>
          <w:i w:val="false"/>
          <w:color w:val="000000"/>
          <w:sz w:val="28"/>
        </w:rPr>
        <w:t>2-бабы</w:t>
      </w:r>
      <w:r>
        <w:rPr>
          <w:rFonts w:ascii="Times New Roman"/>
          <w:b w:val="false"/>
          <w:i w:val="false"/>
          <w:color w:val="000000"/>
          <w:sz w:val="28"/>
        </w:rPr>
        <w:t xml:space="preserve"> 1-тармағының және Қазақстан Республикасы Үкіметінің 2001 жылғы 24 желтоқсандағы N 1685 қаулысымен бекітілген Мемлекеттік атаулы әлеуметтік көмекті тағайындау және төлеу ережесінің </w:t>
      </w:r>
      <w:r>
        <w:rPr>
          <w:rFonts w:ascii="Times New Roman"/>
          <w:b w:val="false"/>
          <w:i w:val="false"/>
          <w:color w:val="000000"/>
          <w:sz w:val="28"/>
        </w:rPr>
        <w:t>2-тарауының</w:t>
      </w:r>
      <w:r>
        <w:rPr>
          <w:rFonts w:ascii="Times New Roman"/>
          <w:b w:val="false"/>
          <w:i w:val="false"/>
          <w:color w:val="000000"/>
          <w:sz w:val="28"/>
        </w:rPr>
        <w:t>, "Мемлекеттік атаулы әлеуметтік көмек алуға үміткер адамның (отбасының) жиынтық табысын есептеудің ережесін бекіту туралы" Қазақстан Республикасы Еңбек және халықты әлеуметтік қорғау министрінің 2009 жылғы 28 шілдедегі </w:t>
      </w:r>
      <w:r>
        <w:rPr>
          <w:rFonts w:ascii="Times New Roman"/>
          <w:b w:val="false"/>
          <w:i w:val="false"/>
          <w:color w:val="000000"/>
          <w:sz w:val="28"/>
        </w:rPr>
        <w:t>N 237-ө бұйрығының</w:t>
      </w:r>
      <w:r>
        <w:rPr>
          <w:rFonts w:ascii="Times New Roman"/>
          <w:b w:val="false"/>
          <w:i w:val="false"/>
          <w:color w:val="000000"/>
          <w:sz w:val="28"/>
        </w:rPr>
        <w:t xml:space="preserve"> (нормативтік құқықтық актілерді мемлекеттік тіркеу тізілімінде N 5757 болып тіркелген) негiзiнде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тұтынушыға мемлекеттік атаулы әлеуметтік көмекті тағайындау туралы хабарлама (бұдан әрі – хабарлама), не мемлекеттік қызмет көрсетуден бас тарту туралы қағаз жеткізгіштегі дәлелді жауап (бұдан әрі – бас тарту) беру болып табылады.</w:t>
      </w:r>
      <w:r>
        <w:br/>
      </w:r>
      <w:r>
        <w:rPr>
          <w:rFonts w:ascii="Times New Roman"/>
          <w:b w:val="false"/>
          <w:i w:val="false"/>
          <w:color w:val="000000"/>
          <w:sz w:val="28"/>
        </w:rPr>
        <w:t>
</w:t>
      </w:r>
      <w:r>
        <w:rPr>
          <w:rFonts w:ascii="Times New Roman"/>
          <w:b w:val="false"/>
          <w:i w:val="false"/>
          <w:color w:val="000000"/>
          <w:sz w:val="28"/>
        </w:rPr>
        <w:t xml:space="preserve">
      7. Мемлекеттік қызмет тегін көрсетіледі. </w:t>
      </w:r>
    </w:p>
    <w:bookmarkEnd w:id="21"/>
    <w:bookmarkStart w:name="z43" w:id="2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2"/>
    <w:bookmarkStart w:name="z44" w:id="23"/>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мекен-жайы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органнан, сондай-ақ, әкімнен және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Мемлекеттiк қызмет көрсету мерзiмдерi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Мемлекеттік қызметті тоқтата тұру үшін негіздемелер көзделмеген.</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тұтынушымен құжаттар үсынылған сәттен бастап мемлекеттік қызметтің нәтижесін беру сәтіне дейін мемлекеттік қызметті көрсету кезеңдері:</w:t>
      </w:r>
      <w:r>
        <w:br/>
      </w:r>
      <w:r>
        <w:rPr>
          <w:rFonts w:ascii="Times New Roman"/>
          <w:b w:val="false"/>
          <w:i w:val="false"/>
          <w:color w:val="000000"/>
          <w:sz w:val="28"/>
        </w:rPr>
        <w:t>
      1) тұтынушы уәкілетті органға немесе әкімге құжаттарды ұсынады;</w:t>
      </w:r>
      <w:r>
        <w:br/>
      </w:r>
      <w:r>
        <w:rPr>
          <w:rFonts w:ascii="Times New Roman"/>
          <w:b w:val="false"/>
          <w:i w:val="false"/>
          <w:color w:val="000000"/>
          <w:sz w:val="28"/>
        </w:rPr>
        <w:t>
      2) орындаушы немесе әкім құжаттарды тіркейді, талон береді және учаскелік комиссияға қорытынды дайындау үшін тапсырады;</w:t>
      </w:r>
      <w:r>
        <w:br/>
      </w:r>
      <w:r>
        <w:rPr>
          <w:rFonts w:ascii="Times New Roman"/>
          <w:b w:val="false"/>
          <w:i w:val="false"/>
          <w:color w:val="000000"/>
          <w:sz w:val="28"/>
        </w:rPr>
        <w:t>
      3) учаскелік комиссия келіп түскен құжаттардың және (немесе) тұтынушы отбасының материалдық жағдайына жүргізілген зерттеу жұмыстарының нәтижесі негізінде қорытынды дайындайды және уәкілетті органға немесе әкімге жолдайды;</w:t>
      </w:r>
      <w:r>
        <w:br/>
      </w:r>
      <w:r>
        <w:rPr>
          <w:rFonts w:ascii="Times New Roman"/>
          <w:b w:val="false"/>
          <w:i w:val="false"/>
          <w:color w:val="000000"/>
          <w:sz w:val="28"/>
        </w:rPr>
        <w:t>
      4) әкім тұтынушының құжаттарымен қоса учаскелік комиссияның қорытындысын уәкілетті органға тапсырады;</w:t>
      </w:r>
      <w:r>
        <w:br/>
      </w:r>
      <w:r>
        <w:rPr>
          <w:rFonts w:ascii="Times New Roman"/>
          <w:b w:val="false"/>
          <w:i w:val="false"/>
          <w:color w:val="000000"/>
          <w:sz w:val="28"/>
        </w:rPr>
        <w:t>
      5) орындаушы құжаттардың және учаскелік комиссияның қорытындысы негізінде хабарламаны не бас тартуды дайындайды және уәкілетті органның басшысына ұсынады;</w:t>
      </w:r>
      <w:r>
        <w:br/>
      </w:r>
      <w:r>
        <w:rPr>
          <w:rFonts w:ascii="Times New Roman"/>
          <w:b w:val="false"/>
          <w:i w:val="false"/>
          <w:color w:val="000000"/>
          <w:sz w:val="28"/>
        </w:rPr>
        <w:t>
      6) уәкілетті органның басшысы хабарламаға не бас тартуға қол қояды және орындаушыға жолдайды;</w:t>
      </w:r>
      <w:r>
        <w:br/>
      </w:r>
      <w:r>
        <w:rPr>
          <w:rFonts w:ascii="Times New Roman"/>
          <w:b w:val="false"/>
          <w:i w:val="false"/>
          <w:color w:val="000000"/>
          <w:sz w:val="28"/>
        </w:rPr>
        <w:t>
      7) орындаушы хабарламаны не бас тартуды тіркеп, тұтынушыға береді немесе әкімге жолдайды;</w:t>
      </w:r>
      <w:r>
        <w:br/>
      </w:r>
      <w:r>
        <w:rPr>
          <w:rFonts w:ascii="Times New Roman"/>
          <w:b w:val="false"/>
          <w:i w:val="false"/>
          <w:color w:val="000000"/>
          <w:sz w:val="28"/>
        </w:rPr>
        <w:t xml:space="preserve">
      8) әкім хабарламаны не бас тартуды тіркейді және тұтынушыға береді. </w:t>
      </w:r>
    </w:p>
    <w:bookmarkEnd w:id="23"/>
    <w:bookmarkStart w:name="z48" w:id="24"/>
    <w:p>
      <w:pPr>
        <w:spacing w:after="0"/>
        <w:ind w:left="0"/>
        <w:jc w:val="left"/>
      </w:pPr>
      <w:r>
        <w:rPr>
          <w:rFonts w:ascii="Times New Roman"/>
          <w:b/>
          <w:i w:val="false"/>
          <w:color w:val="000000"/>
        </w:rPr>
        <w:t xml:space="preserve">        
4.Мемлекеттік қызмет көрсету үдерісіндегі іс-әрекет (өзара іс-қимыл) тәртібінің сипаттамасы</w:t>
      </w:r>
    </w:p>
    <w:bookmarkEnd w:id="24"/>
    <w:bookmarkStart w:name="z49" w:id="25"/>
    <w:p>
      <w:pPr>
        <w:spacing w:after="0"/>
        <w:ind w:left="0"/>
        <w:jc w:val="both"/>
      </w:pPr>
      <w:r>
        <w:rPr>
          <w:rFonts w:ascii="Times New Roman"/>
          <w:b w:val="false"/>
          <w:i w:val="false"/>
          <w:color w:val="000000"/>
          <w:sz w:val="28"/>
        </w:rPr>
        <w:t>
      12.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уәкілетті органға немесе әкімге ұсынады, оған тіркелгені және мемлекеттік қызметті алу күні, құжаттарды қабылдаған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xml:space="preserve">
      13. Мемлекеттік қызмет көрсету үдерісінде келесі құрылымдық-функционалдық бірліктер (бұдан әрі – ҚФБ) қатысады: </w:t>
      </w:r>
      <w:r>
        <w:br/>
      </w:r>
      <w:r>
        <w:rPr>
          <w:rFonts w:ascii="Times New Roman"/>
          <w:b w:val="false"/>
          <w:i w:val="false"/>
          <w:color w:val="000000"/>
          <w:sz w:val="28"/>
        </w:rPr>
        <w:t>
      1) орындаушы немесе әкім;</w:t>
      </w:r>
      <w:r>
        <w:br/>
      </w:r>
      <w:r>
        <w:rPr>
          <w:rFonts w:ascii="Times New Roman"/>
          <w:b w:val="false"/>
          <w:i w:val="false"/>
          <w:color w:val="000000"/>
          <w:sz w:val="28"/>
        </w:rPr>
        <w:t>
      2) учаскелік комиссия;</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4) әкім.</w:t>
      </w:r>
      <w:r>
        <w:br/>
      </w:r>
      <w:r>
        <w:rPr>
          <w:rFonts w:ascii="Times New Roman"/>
          <w:b w:val="false"/>
          <w:i w:val="false"/>
          <w:color w:val="000000"/>
          <w:sz w:val="28"/>
        </w:rPr>
        <w:t>
</w:t>
      </w:r>
      <w:r>
        <w:rPr>
          <w:rFonts w:ascii="Times New Roman"/>
          <w:b w:val="false"/>
          <w:i w:val="false"/>
          <w:color w:val="000000"/>
          <w:sz w:val="28"/>
        </w:rPr>
        <w:t>
      14. Әрбір әкімшілік іс-әрекеттің (рәсімнің) орындалу мерзімі көрсетілген ҚФБ-тің әкімшілік іс-әрекеттер (рәсімдер) дәйектілігінің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w:t>
      </w:r>
    </w:p>
    <w:bookmarkEnd w:id="25"/>
    <w:bookmarkStart w:name="z53" w:id="26"/>
    <w:p>
      <w:pPr>
        <w:spacing w:after="0"/>
        <w:ind w:left="0"/>
        <w:jc w:val="left"/>
      </w:pPr>
      <w:r>
        <w:rPr>
          <w:rFonts w:ascii="Times New Roman"/>
          <w:b/>
          <w:i w:val="false"/>
          <w:color w:val="000000"/>
        </w:rPr>
        <w:t xml:space="preserve">        
5. Мемлекеттік қызметті көрсететін тұлғалардың жауапкершілігі</w:t>
      </w:r>
    </w:p>
    <w:bookmarkEnd w:id="26"/>
    <w:bookmarkStart w:name="z54" w:id="27"/>
    <w:p>
      <w:pPr>
        <w:spacing w:after="0"/>
        <w:ind w:left="0"/>
        <w:jc w:val="both"/>
      </w:pPr>
      <w:r>
        <w:rPr>
          <w:rFonts w:ascii="Times New Roman"/>
          <w:b w:val="false"/>
          <w:i w:val="false"/>
          <w:color w:val="000000"/>
          <w:sz w:val="28"/>
        </w:rPr>
        <w:t>
      16. Уәкілетті органның басшысы және әкім (бұдан әрі – лауазымды тұлғалар) мемлекеттік қызмет көрсетуге жауапты тұлғалар болып табылады.</w:t>
      </w:r>
      <w:r>
        <w:br/>
      </w:r>
      <w:r>
        <w:rPr>
          <w:rFonts w:ascii="Times New Roman"/>
          <w:b w:val="false"/>
          <w:i w:val="false"/>
          <w:color w:val="000000"/>
          <w:sz w:val="28"/>
        </w:rPr>
        <w:t>
      Лауазымды тұлғалар мемлекеттік қызмет көрсетудің Қазақстан Республикасының заңнамасына сәйкес белгіленген мерзімде жүзеге асырылуына жауапкершілікте болады.</w:t>
      </w:r>
      <w:r>
        <w:br/>
      </w:r>
      <w:r>
        <w:rPr>
          <w:rFonts w:ascii="Times New Roman"/>
          <w:b w:val="false"/>
          <w:i w:val="false"/>
          <w:color w:val="000000"/>
          <w:sz w:val="28"/>
        </w:rPr>
        <w:t>
</w:t>
      </w:r>
      <w:r>
        <w:rPr>
          <w:rFonts w:ascii="Times New Roman"/>
          <w:b w:val="false"/>
          <w:i w:val="false"/>
          <w:color w:val="000000"/>
          <w:sz w:val="28"/>
        </w:rPr>
        <w:t>
      17.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27"/>
    <w:p>
      <w:pPr>
        <w:spacing w:after="0"/>
        <w:ind w:left="0"/>
        <w:jc w:val="both"/>
      </w:pPr>
      <w:r>
        <w:rPr>
          <w:rFonts w:ascii="Times New Roman"/>
          <w:b w:val="false"/>
          <w:i w:val="false"/>
          <w:color w:val="000000"/>
          <w:sz w:val="28"/>
        </w:rPr>
        <w:t>      "Мемлекеттік атаулы әлеуметтік көмек</w:t>
      </w:r>
      <w:r>
        <w:br/>
      </w:r>
      <w:r>
        <w:rPr>
          <w:rFonts w:ascii="Times New Roman"/>
          <w:b w:val="false"/>
          <w:i w:val="false"/>
          <w:color w:val="000000"/>
          <w:sz w:val="28"/>
        </w:rPr>
        <w:t>
      тағайындау"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1-қосымша</w:t>
      </w:r>
    </w:p>
    <w:bookmarkStart w:name="z56" w:id="28"/>
    <w:p>
      <w:pPr>
        <w:spacing w:after="0"/>
        <w:ind w:left="0"/>
        <w:jc w:val="left"/>
      </w:pPr>
      <w:r>
        <w:rPr>
          <w:rFonts w:ascii="Times New Roman"/>
          <w:b/>
          <w:i w:val="false"/>
          <w:color w:val="000000"/>
        </w:rPr>
        <w:t xml:space="preserve">        
ҚФБ-тің әкімшілік іс-әрекеттер (рәсімдер) дәйектілігінің және өзара байланысының мәтінді кестелік сипаттамасы</w:t>
      </w:r>
    </w:p>
    <w:bookmarkEnd w:id="28"/>
    <w:bookmarkStart w:name="z57" w:id="29"/>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
        <w:gridCol w:w="3351"/>
        <w:gridCol w:w="2663"/>
        <w:gridCol w:w="2411"/>
        <w:gridCol w:w="2159"/>
        <w:gridCol w:w="197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(барысы, жұмыстар ағыны) нөмірі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 немесе әкім</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Учаскелік комиссия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Әкім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Іс-әрекеттердің (үдерістің, рәсімінің, операцияның) атауы және олардың сипаттамасы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тіркеу және талон беру </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Қорытынды дайындау </w:t>
            </w:r>
          </w:p>
        </w:tc>
        <w:tc>
          <w:tcPr>
            <w:tcW w:w="2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құжаттары мен учаскелік комиссия қорытындысын уәкілетті органға тапсыру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не бас тартуды дайындау </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(деректер, құжат, ұйымдастыру-өкімдік шешiм)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қорытынды дайындау үшін учаскелік комиссияға </w:t>
            </w:r>
          </w:p>
          <w:p>
            <w:pPr>
              <w:spacing w:after="20"/>
              <w:ind w:left="20"/>
              <w:jc w:val="both"/>
            </w:pPr>
            <w:r>
              <w:rPr>
                <w:rFonts w:ascii="Times New Roman"/>
                <w:b w:val="false"/>
                <w:i w:val="false"/>
                <w:color w:val="000000"/>
                <w:sz w:val="20"/>
              </w:rPr>
              <w:t>тапсыру</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Қорытындыны уәкілетті органға немесе әкімге жолдау</w:t>
            </w:r>
          </w:p>
        </w:tc>
        <w:tc>
          <w:tcPr>
            <w:tcW w:w="0" w:type="auto"/>
            <w:vMerge/>
            <w:tcBorders>
              <w:top w:val="nil"/>
              <w:left w:val="single" w:color="cfcfcf" w:sz="5"/>
              <w:bottom w:val="single" w:color="cfcfcf" w:sz="5"/>
              <w:right w:val="single" w:color="cfcfcf" w:sz="5"/>
            </w:tcBorders>
          </w:tcP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не бас тартуды уәкілетті органның басшысына ұсыну </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атаулы әлеуметтік көмек туралы" Қазақстан Республикасының 2001 жылғы 17 шілдедегі Заңының 4 және 5-баптарына сәйкес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
        <w:gridCol w:w="2991"/>
        <w:gridCol w:w="3139"/>
        <w:gridCol w:w="3140"/>
        <w:gridCol w:w="328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(барысы, жұмыстар ағыны) нөмірі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Әкім </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Іс-әрекеттердің (үдерістің, рәсімінің, операцияның) атауы және олардың сипаттамасы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Хабарламаға не бас тартуға қол қою </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тіркеу</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тіркеу</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(деректер, құжат, ұйымдастыру-өкімдік шешiм)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орындаушыға жолдау</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тұтынушыға беру немесе әкімге жолдау</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тұтынушыға беру</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атаулы әлеуметтік көмек туралы" Қазақстан Республикасының 2001 жылғы 17 шілдедегі Заңының 4 және 5-баптарына сәйкес </w:t>
            </w:r>
          </w:p>
        </w:tc>
      </w:tr>
    </w:tbl>
    <w:bookmarkStart w:name="z58" w:id="30"/>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2"/>
        <w:gridCol w:w="3608"/>
        <w:gridCol w:w="3111"/>
        <w:gridCol w:w="3009"/>
      </w:tblGrid>
      <w:tr>
        <w:trPr>
          <w:trHeight w:val="25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Әкім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және талон беру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Қорытынды дайындау</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Хабарламаға қол қою және орындаушыға жолдау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Қорытынды дайындау үшін құжаттарды учаскелік комиссияға тапсыру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Қорытындыны уәкілетті органға немесе әкімге жолдау</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Хабарламаны дайындау және уәкілетті органның басшысына ұсыну</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Тұтынушының құжаттарын және учаскелік комиссия қорытындысын уәкілетті органға тапсыру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Хабарламаны тіркеу және тұтынушыға беру немесе әкімге жолдау</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Хабарламаны тіркеу және тұтынушыға беру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9" w:id="31"/>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2"/>
        <w:gridCol w:w="3608"/>
        <w:gridCol w:w="3111"/>
        <w:gridCol w:w="3009"/>
      </w:tblGrid>
      <w:tr>
        <w:trPr>
          <w:trHeight w:val="43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Әкім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1.Құжаттарды тіркеу және талон беру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Қорытынды дайындау</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Бас тартуға қол қою және орындаушыға жолдау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Қорытынды дайындау үшін құжаттарды учаскелік комиссияға тапсыру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Қорытындыны уәкілетті органға немесе әкімге жолдау</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тартуды дайындау және уәкілетті органның басшысына ұсыну</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Тұтынушының құжаттарын және учаскелік комиссия қорытындысын уәкілетті органға тапсыру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Бас тартуды тіркеу және тұтынушыға беру немесе әкімге жолдау</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Бас тартуды тіркеу және тұтынушыға беру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"Мемлекеттік атаулы әлеуметтік көмек</w:t>
      </w:r>
      <w:r>
        <w:br/>
      </w:r>
      <w:r>
        <w:rPr>
          <w:rFonts w:ascii="Times New Roman"/>
          <w:b w:val="false"/>
          <w:i w:val="false"/>
          <w:color w:val="000000"/>
          <w:sz w:val="28"/>
        </w:rPr>
        <w:t>
      тағайындау"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2-қосымша</w:t>
      </w:r>
    </w:p>
    <w:bookmarkStart w:name="z60" w:id="32"/>
    <w:p>
      <w:pPr>
        <w:spacing w:after="0"/>
        <w:ind w:left="0"/>
        <w:jc w:val="left"/>
      </w:pPr>
      <w:r>
        <w:rPr>
          <w:rFonts w:ascii="Times New Roman"/>
          <w:b/>
          <w:i w:val="false"/>
          <w:color w:val="000000"/>
        </w:rPr>
        <w:t xml:space="preserve">        
Функционалдық өзара іс-әрекет сызбасы       </w:t>
      </w:r>
      <w:r>
        <w:drawing>
          <wp:inline distT="0" distB="0" distL="0" distR="0">
            <wp:extent cx="89154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915400" cy="8737600"/>
                    </a:xfrm>
                    <a:prstGeom prst="rect">
                      <a:avLst/>
                    </a:prstGeom>
                  </pic:spPr>
                </pic:pic>
              </a:graphicData>
            </a:graphic>
          </wp:inline>
        </w:drawing>
      </w:r>
    </w:p>
    <w:bookmarkEnd w:id="32"/>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653 қаулысына</w:t>
      </w:r>
      <w:r>
        <w:br/>
      </w:r>
      <w:r>
        <w:rPr>
          <w:rFonts w:ascii="Times New Roman"/>
          <w:b w:val="false"/>
          <w:i w:val="false"/>
          <w:color w:val="000000"/>
          <w:sz w:val="28"/>
        </w:rPr>
        <w:t>
      3-қосымша</w:t>
      </w:r>
    </w:p>
    <w:bookmarkStart w:name="z61" w:id="33"/>
    <w:p>
      <w:pPr>
        <w:spacing w:after="0"/>
        <w:ind w:left="0"/>
        <w:jc w:val="left"/>
      </w:pPr>
      <w:r>
        <w:rPr>
          <w:rFonts w:ascii="Times New Roman"/>
          <w:b/>
          <w:i w:val="false"/>
          <w:color w:val="000000"/>
        </w:rPr>
        <w:t xml:space="preserve">        
"Қозғалуға қиындығы бар бірінші топтағы мүгедектерге жеке көмекшінің және есту бойынша мүгедектерге қолмен көрсетілетін тіл маманының қызметтерін ұсыну үшін мүгедектерге құжаттарды ресiмдеу" мемлекеттік қызмет көрсету регламенті</w:t>
      </w:r>
    </w:p>
    <w:bookmarkEnd w:id="33"/>
    <w:bookmarkStart w:name="z62" w:id="34"/>
    <w:p>
      <w:pPr>
        <w:spacing w:after="0"/>
        <w:ind w:left="0"/>
        <w:jc w:val="left"/>
      </w:pPr>
      <w:r>
        <w:rPr>
          <w:rFonts w:ascii="Times New Roman"/>
          <w:b/>
          <w:i w:val="false"/>
          <w:color w:val="000000"/>
        </w:rPr>
        <w:t xml:space="preserve">        
1. Негізгі ұғымдар</w:t>
      </w:r>
    </w:p>
    <w:bookmarkEnd w:id="34"/>
    <w:bookmarkStart w:name="z63" w:id="35"/>
    <w:p>
      <w:pPr>
        <w:spacing w:after="0"/>
        <w:ind w:left="0"/>
        <w:jc w:val="both"/>
      </w:pPr>
      <w:r>
        <w:rPr>
          <w:rFonts w:ascii="Times New Roman"/>
          <w:b w:val="false"/>
          <w:i w:val="false"/>
          <w:color w:val="000000"/>
          <w:sz w:val="28"/>
        </w:rPr>
        <w:t>
      1. Осы "Қозғалуға қиындығы бар бірінші топтағы мүгедектерге жеке көмекшінің және есту бойынша мүгедектерге қолмен көрсетілетін тіл маманының қызметтерін ұсыну үшін мүгедектерге құжаттарды ресiмдеу" мемлекеттiк қызмет көрсету регламентінде (бұдан әрі - Регламент) келесі түсініктер пайдаланылады:</w:t>
      </w:r>
      <w:r>
        <w:br/>
      </w:r>
      <w:r>
        <w:rPr>
          <w:rFonts w:ascii="Times New Roman"/>
          <w:b w:val="false"/>
          <w:i w:val="false"/>
          <w:color w:val="000000"/>
          <w:sz w:val="28"/>
        </w:rPr>
        <w:t>
      1) орындаушы – міндеттеріне қозғалуға қиындығы бар бірінші топтағы мүгедектерге жеке көмекшінің және есту бойынша мүгедектерге қолмен көрсетілетін тіл маманының қызметтерін ұсыну үшін мүгедектерге құжаттарды ресiмдеу кіретін ауданның, облыстық маңызы бар қаланың жұмыспен қамту және әлеуметтік бағдарламалар бөлімінің қызметкері;</w:t>
      </w:r>
      <w:r>
        <w:br/>
      </w:r>
      <w:r>
        <w:rPr>
          <w:rFonts w:ascii="Times New Roman"/>
          <w:b w:val="false"/>
          <w:i w:val="false"/>
          <w:color w:val="000000"/>
          <w:sz w:val="28"/>
        </w:rPr>
        <w:t>
      2) тұтынушы – Қазақстан Республикасы Үкіметінің 2011 жылғы 7 сәуірдегі N 394 қаулысымен бекітілген "Қозғалуға қиындығы бар бірінші топтағы мүгедектерге жеке көмекшінің және есту бойынша мүгедектерге қолмен көрсетілетін тіл маманының қызметтерін ұсыну үшін мүгедектерге құжаттарды ресiмдеу" мемлекеттік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азаматы, Қазақстан Республикасының аумағында тұрақты тұратын шетілдік пен азаматтығы жоқ адам.</w:t>
      </w:r>
      <w:r>
        <w:br/>
      </w:r>
      <w:r>
        <w:rPr>
          <w:rFonts w:ascii="Times New Roman"/>
          <w:b w:val="false"/>
          <w:i w:val="false"/>
          <w:color w:val="000000"/>
          <w:sz w:val="28"/>
        </w:rPr>
        <w:t>
      3) уәкілетті орган – ауданның, облыстық маңызы бар қаланың жұмыспен қамту және әлеуметтік бағдарламалар бөлімі.</w:t>
      </w:r>
    </w:p>
    <w:bookmarkEnd w:id="35"/>
    <w:bookmarkStart w:name="z64" w:id="36"/>
    <w:p>
      <w:pPr>
        <w:spacing w:after="0"/>
        <w:ind w:left="0"/>
        <w:jc w:val="left"/>
      </w:pPr>
      <w:r>
        <w:rPr>
          <w:rFonts w:ascii="Times New Roman"/>
          <w:b/>
          <w:i w:val="false"/>
          <w:color w:val="000000"/>
        </w:rPr>
        <w:t xml:space="preserve">        
2. Жалпы ережелер</w:t>
      </w:r>
    </w:p>
    <w:bookmarkEnd w:id="36"/>
    <w:bookmarkStart w:name="z65" w:id="37"/>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стандартқа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21-бабы 1-тармағы </w:t>
      </w:r>
      <w:r>
        <w:rPr>
          <w:rFonts w:ascii="Times New Roman"/>
          <w:b w:val="false"/>
          <w:i w:val="false"/>
          <w:color w:val="000000"/>
          <w:sz w:val="28"/>
        </w:rPr>
        <w:t>4) тармақшасының</w:t>
      </w:r>
      <w:r>
        <w:rPr>
          <w:rFonts w:ascii="Times New Roman"/>
          <w:b w:val="false"/>
          <w:i w:val="false"/>
          <w:color w:val="000000"/>
          <w:sz w:val="28"/>
        </w:rPr>
        <w:t xml:space="preserve"> және Қазақстан Республикасы Үкіметінің 2005 жылғы 20 шілдедегі N 754 қаулысымен бекітілген Жеке оңалту бағдарламасына сәйкес жүріп-тұруы қиын бірінші топтағы мүгедектер үшін жеке көмекшінің және естімейтіндігі бойынша мүгедектер үшін жылына отыз сағат ымдау тілі маманының әлеуметтік қызметтерін көрсету </w:t>
      </w:r>
      <w:r>
        <w:rPr>
          <w:rFonts w:ascii="Times New Roman"/>
          <w:b w:val="false"/>
          <w:i w:val="false"/>
          <w:color w:val="000000"/>
          <w:sz w:val="28"/>
        </w:rPr>
        <w:t>ережесінің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Тұтынушы алатын мемлекеттік қызметтің нәтижесі жүріп-тұруы қиын бірінші топтағы мүгедектерге жеке көмекшінің қызметін және естімейтіндігі бойынша мүгедектерге ымдау тіл маманының қызметін беру үшін мүгедектерге құжаттарын ресiмдеу туралы хабарлама (бұдан әрі - хабарлама) не қағаз жеткізгіште мемлекеттік қызмет көрсетуден бас тарту туралы уәжделген жауап (бұдан әрі – бас тарту)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p>
    <w:bookmarkEnd w:id="37"/>
    <w:bookmarkStart w:name="z71" w:id="3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38"/>
    <w:bookmarkStart w:name="z72" w:id="39"/>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мекенжайы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органнан, сондай-ақ,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Мемлекеттiк қызмет көрсету мерзiмдерi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Мемлекеттiк қызмет көрсетудi тоқтата тұру үшiн негiздемелер жоқ.</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тұтынушымен немесе тұтынушының сенім жүктеген тұлғасымен құжаттар берілген сәттен нәтижесін беру сәтіне дейін мемлекеттік қызметті көрсету кезеңдері:</w:t>
      </w:r>
      <w:r>
        <w:br/>
      </w:r>
      <w:r>
        <w:rPr>
          <w:rFonts w:ascii="Times New Roman"/>
          <w:b w:val="false"/>
          <w:i w:val="false"/>
          <w:color w:val="000000"/>
          <w:sz w:val="28"/>
        </w:rPr>
        <w:t>
      1) тұтынушы немесе тұтынушының сенім жүктеген тұлғасы уәкілетті органға құжаттарды ұсынады;</w:t>
      </w:r>
      <w:r>
        <w:br/>
      </w:r>
      <w:r>
        <w:rPr>
          <w:rFonts w:ascii="Times New Roman"/>
          <w:b w:val="false"/>
          <w:i w:val="false"/>
          <w:color w:val="000000"/>
          <w:sz w:val="28"/>
        </w:rPr>
        <w:t>
      2) уәкілетті орган кеңсесінің қызметкері құжаттарды тіркейді, талон береді және құжаттарды уәкілетті органның басшысына ұсынады;</w:t>
      </w:r>
      <w:r>
        <w:br/>
      </w:r>
      <w:r>
        <w:rPr>
          <w:rFonts w:ascii="Times New Roman"/>
          <w:b w:val="false"/>
          <w:i w:val="false"/>
          <w:color w:val="000000"/>
          <w:sz w:val="28"/>
        </w:rPr>
        <w:t>
      3) уәкілетті органның басшысы құжаттарды қарайды және орындаушыны анықтайды;</w:t>
      </w:r>
      <w:r>
        <w:br/>
      </w:r>
      <w:r>
        <w:rPr>
          <w:rFonts w:ascii="Times New Roman"/>
          <w:b w:val="false"/>
          <w:i w:val="false"/>
          <w:color w:val="000000"/>
          <w:sz w:val="28"/>
        </w:rPr>
        <w:t>
      4) орындаушы құжаттарды қарайды, хабарламаны немесе бас тартуды дайындайды және уәкілетті органның басшысына ұсынады;</w:t>
      </w:r>
      <w:r>
        <w:br/>
      </w:r>
      <w:r>
        <w:rPr>
          <w:rFonts w:ascii="Times New Roman"/>
          <w:b w:val="false"/>
          <w:i w:val="false"/>
          <w:color w:val="000000"/>
          <w:sz w:val="28"/>
        </w:rPr>
        <w:t>
      5) уәкілетті органның басшысы хабарламаға немесе бас тартуға қол қояды және орындаушыға жолдайды;</w:t>
      </w:r>
      <w:r>
        <w:br/>
      </w:r>
      <w:r>
        <w:rPr>
          <w:rFonts w:ascii="Times New Roman"/>
          <w:b w:val="false"/>
          <w:i w:val="false"/>
          <w:color w:val="000000"/>
          <w:sz w:val="28"/>
        </w:rPr>
        <w:t>
      6) орындаушы хабарламаны немесе бас тартуды тірейді және тұтынушыға немесе тұтынушының сенім жүктеген тұлғасына береді.</w:t>
      </w:r>
    </w:p>
    <w:bookmarkEnd w:id="39"/>
    <w:bookmarkStart w:name="z76" w:id="40"/>
    <w:p>
      <w:pPr>
        <w:spacing w:after="0"/>
        <w:ind w:left="0"/>
        <w:jc w:val="left"/>
      </w:pPr>
      <w:r>
        <w:rPr>
          <w:rFonts w:ascii="Times New Roman"/>
          <w:b/>
          <w:i w:val="false"/>
          <w:color w:val="000000"/>
        </w:rPr>
        <w:t xml:space="preserve">        
4. Мемлекеттік қызмет көрсету үдерісіндегі іс-әрекет       (өзара іс-қимыл) тәртібінің сипаттамасы</w:t>
      </w:r>
    </w:p>
    <w:bookmarkEnd w:id="40"/>
    <w:bookmarkStart w:name="z77" w:id="41"/>
    <w:p>
      <w:pPr>
        <w:spacing w:after="0"/>
        <w:ind w:left="0"/>
        <w:jc w:val="both"/>
      </w:pPr>
      <w:r>
        <w:rPr>
          <w:rFonts w:ascii="Times New Roman"/>
          <w:b w:val="false"/>
          <w:i w:val="false"/>
          <w:color w:val="000000"/>
          <w:sz w:val="28"/>
        </w:rPr>
        <w:t>
      12. Тұтынушы немесе тұтынушының сенім жүктеген тұлғасы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уәкілетті органға ұсынады, оған тіркелгені және мемлекеттік қызметті алатын күні, құжаттарды қабылдаған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 кеңсесінің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орындаушы.</w:t>
      </w:r>
      <w:r>
        <w:br/>
      </w:r>
      <w:r>
        <w:rPr>
          <w:rFonts w:ascii="Times New Roman"/>
          <w:b w:val="false"/>
          <w:i w:val="false"/>
          <w:color w:val="000000"/>
          <w:sz w:val="28"/>
        </w:rPr>
        <w:t>
</w:t>
      </w:r>
      <w:r>
        <w:rPr>
          <w:rFonts w:ascii="Times New Roman"/>
          <w:b w:val="false"/>
          <w:i w:val="false"/>
          <w:color w:val="000000"/>
          <w:sz w:val="28"/>
        </w:rPr>
        <w:t>
      14. Әрбір әкімшілік іс-әрекеттің (рәсімнің) орындалу мерзімі көрсетілген ҚФБ-тің әкімшілік іс-әрекеттер (рәсімдер) дәйектілігінің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w:t>
      </w:r>
    </w:p>
    <w:bookmarkEnd w:id="41"/>
    <w:bookmarkStart w:name="z81" w:id="42"/>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42"/>
    <w:bookmarkStart w:name="z82" w:id="43"/>
    <w:p>
      <w:pPr>
        <w:spacing w:after="0"/>
        <w:ind w:left="0"/>
        <w:jc w:val="both"/>
      </w:pPr>
      <w:r>
        <w:rPr>
          <w:rFonts w:ascii="Times New Roman"/>
          <w:b w:val="false"/>
          <w:i w:val="false"/>
          <w:color w:val="000000"/>
          <w:sz w:val="28"/>
        </w:rPr>
        <w:t>
      16. Уәкілетті органның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 бойынша жауапкершілікте болады.</w:t>
      </w:r>
      <w:r>
        <w:br/>
      </w:r>
      <w:r>
        <w:rPr>
          <w:rFonts w:ascii="Times New Roman"/>
          <w:b w:val="false"/>
          <w:i w:val="false"/>
          <w:color w:val="000000"/>
          <w:sz w:val="28"/>
        </w:rPr>
        <w:t>
</w:t>
      </w:r>
      <w:r>
        <w:rPr>
          <w:rFonts w:ascii="Times New Roman"/>
          <w:b w:val="false"/>
          <w:i w:val="false"/>
          <w:color w:val="000000"/>
          <w:sz w:val="28"/>
        </w:rPr>
        <w:t>
      17.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43"/>
    <w:p>
      <w:pPr>
        <w:spacing w:after="0"/>
        <w:ind w:left="0"/>
        <w:jc w:val="both"/>
      </w:pPr>
      <w:r>
        <w:rPr>
          <w:rFonts w:ascii="Times New Roman"/>
          <w:b w:val="false"/>
          <w:i w:val="false"/>
          <w:color w:val="000000"/>
          <w:sz w:val="28"/>
        </w:rPr>
        <w:t>      "Қозғалуға қиындығы бар бірінші топтағы</w:t>
      </w:r>
      <w:r>
        <w:br/>
      </w:r>
      <w:r>
        <w:rPr>
          <w:rFonts w:ascii="Times New Roman"/>
          <w:b w:val="false"/>
          <w:i w:val="false"/>
          <w:color w:val="000000"/>
          <w:sz w:val="28"/>
        </w:rPr>
        <w:t>
      мүгедектерге жеке көмекшінің және есту бойынша</w:t>
      </w:r>
      <w:r>
        <w:br/>
      </w:r>
      <w:r>
        <w:rPr>
          <w:rFonts w:ascii="Times New Roman"/>
          <w:b w:val="false"/>
          <w:i w:val="false"/>
          <w:color w:val="000000"/>
          <w:sz w:val="28"/>
        </w:rPr>
        <w:t>
      мүгедектерге қолмен көрсетілетін тіл маманының</w:t>
      </w:r>
      <w:r>
        <w:br/>
      </w:r>
      <w:r>
        <w:rPr>
          <w:rFonts w:ascii="Times New Roman"/>
          <w:b w:val="false"/>
          <w:i w:val="false"/>
          <w:color w:val="000000"/>
          <w:sz w:val="28"/>
        </w:rPr>
        <w:t>
      қызметтерін ұсыну үшін мүгедектерге құжаттарды</w:t>
      </w:r>
      <w:r>
        <w:br/>
      </w:r>
      <w:r>
        <w:rPr>
          <w:rFonts w:ascii="Times New Roman"/>
          <w:b w:val="false"/>
          <w:i w:val="false"/>
          <w:color w:val="000000"/>
          <w:sz w:val="28"/>
        </w:rPr>
        <w:t>
      ресiмдеу" мемлекеттік қызмет көрсету регламентіне</w:t>
      </w:r>
      <w:r>
        <w:br/>
      </w:r>
      <w:r>
        <w:rPr>
          <w:rFonts w:ascii="Times New Roman"/>
          <w:b w:val="false"/>
          <w:i w:val="false"/>
          <w:color w:val="000000"/>
          <w:sz w:val="28"/>
        </w:rPr>
        <w:t>
      1-қосымша</w:t>
      </w:r>
    </w:p>
    <w:bookmarkStart w:name="z84" w:id="44"/>
    <w:p>
      <w:pPr>
        <w:spacing w:after="0"/>
        <w:ind w:left="0"/>
        <w:jc w:val="left"/>
      </w:pPr>
      <w:r>
        <w:rPr>
          <w:rFonts w:ascii="Times New Roman"/>
          <w:b/>
          <w:i w:val="false"/>
          <w:color w:val="000000"/>
        </w:rPr>
        <w:t xml:space="preserve">        
ҚФБ-тің әкімшілік іс-әрекеттер (рәсімдер) дәйектілігінің және өзара байланысының мәтінді кестелік сипаттамасы</w:t>
      </w:r>
    </w:p>
    <w:bookmarkEnd w:id="44"/>
    <w:bookmarkStart w:name="z85" w:id="45"/>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1"/>
        <w:gridCol w:w="5363"/>
        <w:gridCol w:w="4186"/>
        <w:gridCol w:w="301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 жұмыстар ағыны) нөмірі</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 рәсімінің) атауы және олардың сипаттамасы</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және талон беру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r>
      <w:tr>
        <w:trPr>
          <w:trHeight w:val="30" w:hRule="atLeast"/>
        </w:trPr>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ұсыну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r>
      <w:tr>
        <w:trPr>
          <w:trHeight w:val="30" w:hRule="atLeast"/>
        </w:trPr>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
        <w:gridCol w:w="3826"/>
        <w:gridCol w:w="3243"/>
        <w:gridCol w:w="2847"/>
        <w:gridCol w:w="264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 жұмыстар ағыны) нөмірі</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 рәсімінің) атауы және олардың сипаттамасы</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және хабарламаны немесе бас тартуды дайындау</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тартуға қол қою</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немесе бас тартуды тіркеу </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тартуды уәкілетті органның басшысына ұсыну</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тартуды орындаушыға жолдау</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тартуды тұтынушыға немесе тұтынушының сенім жүктеген тұлғасына беру</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p>
            <w:pPr>
              <w:spacing w:after="20"/>
              <w:ind w:left="20"/>
              <w:jc w:val="both"/>
            </w:pPr>
            <w:r>
              <w:rPr>
                <w:rFonts w:ascii="Times New Roman"/>
                <w:b w:val="false"/>
                <w:i w:val="false"/>
                <w:color w:val="000000"/>
                <w:sz w:val="20"/>
              </w:rPr>
              <w:t>ішінде</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bl>
    <w:bookmarkStart w:name="z86" w:id="46"/>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61"/>
        <w:gridCol w:w="4150"/>
        <w:gridCol w:w="492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Құжаттарды тіркеу және талон беру </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4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хабарламаны дайындау және уәкілетті органның басшысына ұсыну</w:t>
            </w:r>
          </w:p>
        </w:tc>
      </w:tr>
      <w:tr>
        <w:trPr>
          <w:trHeight w:val="30" w:hRule="atLeast"/>
        </w:trPr>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Хабарламаға қол қою және орындаушыға жолдау</w:t>
            </w:r>
          </w:p>
        </w:tc>
        <w:tc>
          <w:tcPr>
            <w:tcW w:w="4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Хабарламаны тіркеу және тұтынушыға немесе тұтынушының сенім жүктеген тұлғасына беру </w:t>
            </w:r>
          </w:p>
        </w:tc>
      </w:tr>
    </w:tbl>
    <w:bookmarkStart w:name="z87" w:id="47"/>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03"/>
        <w:gridCol w:w="4149"/>
        <w:gridCol w:w="492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4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және талон беру</w:t>
            </w:r>
          </w:p>
        </w:tc>
        <w:tc>
          <w:tcPr>
            <w:tcW w:w="4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4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Құжаттарды қарау, бас тартуды дайындау және уәкілетті органның басшысына ұсыну </w:t>
            </w:r>
          </w:p>
        </w:tc>
      </w:tr>
      <w:tr>
        <w:trPr>
          <w:trHeight w:val="30" w:hRule="atLeast"/>
        </w:trPr>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4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Бас тартуға қол қою және орындаушыға жолдау</w:t>
            </w:r>
          </w:p>
        </w:tc>
        <w:tc>
          <w:tcPr>
            <w:tcW w:w="4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Бас тартуды тіркеу және тұтынушыға немесе тұтынушының сенім жүктеген тұлғасына беру </w:t>
            </w:r>
          </w:p>
        </w:tc>
      </w:tr>
    </w:tbl>
    <w:p>
      <w:pPr>
        <w:spacing w:after="0"/>
        <w:ind w:left="0"/>
        <w:jc w:val="both"/>
      </w:pPr>
      <w:r>
        <w:rPr>
          <w:rFonts w:ascii="Times New Roman"/>
          <w:b w:val="false"/>
          <w:i w:val="false"/>
          <w:color w:val="000000"/>
          <w:sz w:val="28"/>
        </w:rPr>
        <w:t>      "Қозғалуға қиындығы бар бірінші топтағы</w:t>
      </w:r>
      <w:r>
        <w:br/>
      </w:r>
      <w:r>
        <w:rPr>
          <w:rFonts w:ascii="Times New Roman"/>
          <w:b w:val="false"/>
          <w:i w:val="false"/>
          <w:color w:val="000000"/>
          <w:sz w:val="28"/>
        </w:rPr>
        <w:t>
       мүгедектерге жеке көмекшінің және есту бойынша</w:t>
      </w:r>
      <w:r>
        <w:br/>
      </w:r>
      <w:r>
        <w:rPr>
          <w:rFonts w:ascii="Times New Roman"/>
          <w:b w:val="false"/>
          <w:i w:val="false"/>
          <w:color w:val="000000"/>
          <w:sz w:val="28"/>
        </w:rPr>
        <w:t>
      мүгедектерге қолмен көрсетілетін тіл маманының</w:t>
      </w:r>
      <w:r>
        <w:br/>
      </w:r>
      <w:r>
        <w:rPr>
          <w:rFonts w:ascii="Times New Roman"/>
          <w:b w:val="false"/>
          <w:i w:val="false"/>
          <w:color w:val="000000"/>
          <w:sz w:val="28"/>
        </w:rPr>
        <w:t>
      қызметтерін ұсыну үшін мүгедектерге құжаттарды</w:t>
      </w:r>
      <w:r>
        <w:br/>
      </w:r>
      <w:r>
        <w:rPr>
          <w:rFonts w:ascii="Times New Roman"/>
          <w:b w:val="false"/>
          <w:i w:val="false"/>
          <w:color w:val="000000"/>
          <w:sz w:val="28"/>
        </w:rPr>
        <w:t>
       ресiмдеу" мемлекеттік қызмет көрсету регламентіне</w:t>
      </w:r>
      <w:r>
        <w:br/>
      </w:r>
      <w:r>
        <w:rPr>
          <w:rFonts w:ascii="Times New Roman"/>
          <w:b w:val="false"/>
          <w:i w:val="false"/>
          <w:color w:val="000000"/>
          <w:sz w:val="28"/>
        </w:rPr>
        <w:t>
      2-қосымша</w:t>
      </w:r>
    </w:p>
    <w:bookmarkStart w:name="z88" w:id="48"/>
    <w:p>
      <w:pPr>
        <w:spacing w:after="0"/>
        <w:ind w:left="0"/>
        <w:jc w:val="left"/>
      </w:pPr>
      <w:r>
        <w:rPr>
          <w:rFonts w:ascii="Times New Roman"/>
          <w:b/>
          <w:i w:val="false"/>
          <w:color w:val="000000"/>
        </w:rPr>
        <w:t xml:space="preserve">        
Функционалдық өзара іс-әрекет сызбасы       </w:t>
      </w:r>
      <w:r>
        <w:drawing>
          <wp:inline distT="0" distB="0" distL="0" distR="0">
            <wp:extent cx="89408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940800" cy="8686800"/>
                    </a:xfrm>
                    <a:prstGeom prst="rect">
                      <a:avLst/>
                    </a:prstGeom>
                  </pic:spPr>
                </pic:pic>
              </a:graphicData>
            </a:graphic>
          </wp:inline>
        </w:drawing>
      </w:r>
    </w:p>
    <w:bookmarkEnd w:id="48"/>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653 қаулысына</w:t>
      </w:r>
      <w:r>
        <w:br/>
      </w:r>
      <w:r>
        <w:rPr>
          <w:rFonts w:ascii="Times New Roman"/>
          <w:b w:val="false"/>
          <w:i w:val="false"/>
          <w:color w:val="000000"/>
          <w:sz w:val="28"/>
        </w:rPr>
        <w:t>
      4-қосымша</w:t>
      </w:r>
    </w:p>
    <w:bookmarkStart w:name="z89" w:id="49"/>
    <w:p>
      <w:pPr>
        <w:spacing w:after="0"/>
        <w:ind w:left="0"/>
        <w:jc w:val="left"/>
      </w:pPr>
      <w:r>
        <w:rPr>
          <w:rFonts w:ascii="Times New Roman"/>
          <w:b/>
          <w:i w:val="false"/>
          <w:color w:val="000000"/>
        </w:rPr>
        <w:t xml:space="preserve">        
"Мүгедектерге кресло-арбаларды беру үшін оларға құжаттарды ресiмдеу" мемлекеттік қызмет көрсету регламенті</w:t>
      </w:r>
    </w:p>
    <w:bookmarkEnd w:id="49"/>
    <w:bookmarkStart w:name="z90" w:id="50"/>
    <w:p>
      <w:pPr>
        <w:spacing w:after="0"/>
        <w:ind w:left="0"/>
        <w:jc w:val="left"/>
      </w:pPr>
      <w:r>
        <w:rPr>
          <w:rFonts w:ascii="Times New Roman"/>
          <w:b/>
          <w:i w:val="false"/>
          <w:color w:val="000000"/>
        </w:rPr>
        <w:t xml:space="preserve">        
1. Негізгі ұғымдар</w:t>
      </w:r>
    </w:p>
    <w:bookmarkEnd w:id="50"/>
    <w:bookmarkStart w:name="z91" w:id="51"/>
    <w:p>
      <w:pPr>
        <w:spacing w:after="0"/>
        <w:ind w:left="0"/>
        <w:jc w:val="both"/>
      </w:pPr>
      <w:r>
        <w:rPr>
          <w:rFonts w:ascii="Times New Roman"/>
          <w:b w:val="false"/>
          <w:i w:val="false"/>
          <w:color w:val="000000"/>
          <w:sz w:val="28"/>
        </w:rPr>
        <w:t>
      1. Осы "Мүгедектерге кресло-арбаларды беру үшін құжаттарды ресiмдеу" мемлекеттiк қызмет көрсету регламентінде (бұдан әрі - Регламент) келесі түсініктер пайдаланылады:</w:t>
      </w:r>
      <w:r>
        <w:br/>
      </w:r>
      <w:r>
        <w:rPr>
          <w:rFonts w:ascii="Times New Roman"/>
          <w:b w:val="false"/>
          <w:i w:val="false"/>
          <w:color w:val="000000"/>
          <w:sz w:val="28"/>
        </w:rPr>
        <w:t>
      1) орындаушы – міндеттеріне мүгедектерге кресло-арбаларды беру үшін оларға құжаттарды ресiмдеу кіретін ауданның, облыстық маңызы бар қаланың жұмыспен қамту және әлеуметтік бағдарламалар бөлімінің қызметкері;</w:t>
      </w:r>
      <w:r>
        <w:br/>
      </w:r>
      <w:r>
        <w:rPr>
          <w:rFonts w:ascii="Times New Roman"/>
          <w:b w:val="false"/>
          <w:i w:val="false"/>
          <w:color w:val="000000"/>
          <w:sz w:val="28"/>
        </w:rPr>
        <w:t>
      2) тұтынушы – Қазақстан Республикасы Үкіметінің 2011 жылғы 7 сәуірдегі N 394 қаулысымен бекітілген "Мүгедектерге кресло-арбаларды беру үшін оларға құжаттарды ресiмдеу" мемлекеттік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мүгедек болып табылатын Қазақстан Республикасының азаматы, Қазақстан Республикасының аумағында тұрақты тұратын шетелдік пен азаматтығы жоқ адам.</w:t>
      </w:r>
      <w:r>
        <w:br/>
      </w:r>
      <w:r>
        <w:rPr>
          <w:rFonts w:ascii="Times New Roman"/>
          <w:b w:val="false"/>
          <w:i w:val="false"/>
          <w:color w:val="000000"/>
          <w:sz w:val="28"/>
        </w:rPr>
        <w:t>
      3) уәкілетті орган – ауданның, облыстық маңызы бар қаланың жұмыспен қамту және әлеуметтік бағдарламалар бөлімі.</w:t>
      </w:r>
    </w:p>
    <w:bookmarkEnd w:id="51"/>
    <w:bookmarkStart w:name="z92" w:id="52"/>
    <w:p>
      <w:pPr>
        <w:spacing w:after="0"/>
        <w:ind w:left="0"/>
        <w:jc w:val="left"/>
      </w:pPr>
      <w:r>
        <w:rPr>
          <w:rFonts w:ascii="Times New Roman"/>
          <w:b/>
          <w:i w:val="false"/>
          <w:color w:val="000000"/>
        </w:rPr>
        <w:t xml:space="preserve">        
2. Жалпы ережелер</w:t>
      </w:r>
    </w:p>
    <w:bookmarkEnd w:id="52"/>
    <w:bookmarkStart w:name="z93" w:id="53"/>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стандартқа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22-бабы 1-тармағының және Қазақстан Республикасы Үкіметінің 2005 жылғы 20 шілдедегі N 754 қаулысымен бекітілген Мүгедектерді арнаулы жүріп-тұру құралдарымен қамтамасыз ету </w:t>
      </w:r>
      <w:r>
        <w:rPr>
          <w:rFonts w:ascii="Times New Roman"/>
          <w:b w:val="false"/>
          <w:i w:val="false"/>
          <w:color w:val="000000"/>
          <w:sz w:val="28"/>
        </w:rPr>
        <w:t>ережесінің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Тұтынушы алатын мемлекеттік қызметтің нәтижесі кресло-арба беру үшін құжаттарды ресiмдеу туралы хабарлама (бұдан әрі – хабарлама), не қағаз жеткізгіште мемлекеттік қызмет көрсетуден бас тарту туралы дәлелді жауап (бұдан әрі – бас тарту)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p>
    <w:bookmarkEnd w:id="53"/>
    <w:bookmarkStart w:name="z99" w:id="54"/>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54"/>
    <w:bookmarkStart w:name="z100" w:id="55"/>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мекенжайы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органнан, сондай-ақ,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Мемлекеттiк қызмет көрсету мерзiмдерi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Мемлекеттiк қызмет көрсетудi тоқтата тұру үшiн негiздемелер жоқ.</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тұтынушымен немесе тұтынушының сенім жүктеген тұлғасымен құжаттар ұсынылған сәттен нәтижесін беру сәтіне дейін мемлекеттік қызметті көрсету кезеңдері:</w:t>
      </w:r>
      <w:r>
        <w:br/>
      </w:r>
      <w:r>
        <w:rPr>
          <w:rFonts w:ascii="Times New Roman"/>
          <w:b w:val="false"/>
          <w:i w:val="false"/>
          <w:color w:val="000000"/>
          <w:sz w:val="28"/>
        </w:rPr>
        <w:t>
      1) тұтынушы немесе тұтынушының сенім жүктеген тұлғасы уәкілетті органға құжаттарды ұсынады;</w:t>
      </w:r>
      <w:r>
        <w:br/>
      </w:r>
      <w:r>
        <w:rPr>
          <w:rFonts w:ascii="Times New Roman"/>
          <w:b w:val="false"/>
          <w:i w:val="false"/>
          <w:color w:val="000000"/>
          <w:sz w:val="28"/>
        </w:rPr>
        <w:t>
      2) уәкілетті орган кеңсесінің қызметкері құжаттарды тіркейді, талон береді және құжаттарды уәкілетті органның басшысына ұсынады;</w:t>
      </w:r>
      <w:r>
        <w:br/>
      </w:r>
      <w:r>
        <w:rPr>
          <w:rFonts w:ascii="Times New Roman"/>
          <w:b w:val="false"/>
          <w:i w:val="false"/>
          <w:color w:val="000000"/>
          <w:sz w:val="28"/>
        </w:rPr>
        <w:t>
      3) уәкілетті органның басшысы құжаттарды қарайды және орындаушыны анықтайды;</w:t>
      </w:r>
      <w:r>
        <w:br/>
      </w:r>
      <w:r>
        <w:rPr>
          <w:rFonts w:ascii="Times New Roman"/>
          <w:b w:val="false"/>
          <w:i w:val="false"/>
          <w:color w:val="000000"/>
          <w:sz w:val="28"/>
        </w:rPr>
        <w:t>
      4) орындаушы құжаттарды қарайды, хабарламаны немесе бас тартуды дайындайды және уәкілетті органның басшысына ұсынады;</w:t>
      </w:r>
      <w:r>
        <w:br/>
      </w:r>
      <w:r>
        <w:rPr>
          <w:rFonts w:ascii="Times New Roman"/>
          <w:b w:val="false"/>
          <w:i w:val="false"/>
          <w:color w:val="000000"/>
          <w:sz w:val="28"/>
        </w:rPr>
        <w:t>
      5) уәкілетті органның басшысы хабарламаға немесе бас тартуға қол қояды және орындаушыға жолдайды;</w:t>
      </w:r>
      <w:r>
        <w:br/>
      </w:r>
      <w:r>
        <w:rPr>
          <w:rFonts w:ascii="Times New Roman"/>
          <w:b w:val="false"/>
          <w:i w:val="false"/>
          <w:color w:val="000000"/>
          <w:sz w:val="28"/>
        </w:rPr>
        <w:t>
      6) орындаушы хабарламаны немесе бас тартуды тіркейді және тұтынушыға немесе тұтынушының сенім жүктеген тұлғасына береді.</w:t>
      </w:r>
    </w:p>
    <w:bookmarkEnd w:id="55"/>
    <w:bookmarkStart w:name="z104" w:id="56"/>
    <w:p>
      <w:pPr>
        <w:spacing w:after="0"/>
        <w:ind w:left="0"/>
        <w:jc w:val="left"/>
      </w:pPr>
      <w:r>
        <w:rPr>
          <w:rFonts w:ascii="Times New Roman"/>
          <w:b/>
          <w:i w:val="false"/>
          <w:color w:val="000000"/>
        </w:rPr>
        <w:t xml:space="preserve">        
4. Мемлекеттік қызмет көрсету үдерісіндегі іс-әрекет (өзара іс-қимыл) тәртібінің сипаттамасы</w:t>
      </w:r>
    </w:p>
    <w:bookmarkEnd w:id="56"/>
    <w:bookmarkStart w:name="z105" w:id="57"/>
    <w:p>
      <w:pPr>
        <w:spacing w:after="0"/>
        <w:ind w:left="0"/>
        <w:jc w:val="both"/>
      </w:pPr>
      <w:r>
        <w:rPr>
          <w:rFonts w:ascii="Times New Roman"/>
          <w:b w:val="false"/>
          <w:i w:val="false"/>
          <w:color w:val="000000"/>
          <w:sz w:val="28"/>
        </w:rPr>
        <w:t>
      12. Тұтынушы немесе тұтынушының сенім жүктеген тұлғасы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уәкілетті органға ұсынады, оған тіркелгені және мемлекеттік қызметті алатын күні, құжаттарды қабылдаған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 кеңсесінің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орындаушы.</w:t>
      </w:r>
      <w:r>
        <w:br/>
      </w:r>
      <w:r>
        <w:rPr>
          <w:rFonts w:ascii="Times New Roman"/>
          <w:b w:val="false"/>
          <w:i w:val="false"/>
          <w:color w:val="000000"/>
          <w:sz w:val="28"/>
        </w:rPr>
        <w:t>
</w:t>
      </w:r>
      <w:r>
        <w:rPr>
          <w:rFonts w:ascii="Times New Roman"/>
          <w:b w:val="false"/>
          <w:i w:val="false"/>
          <w:color w:val="000000"/>
          <w:sz w:val="28"/>
        </w:rPr>
        <w:t>
      14. Әрбір әкімшілік іс-әрекеттің (рәсімнің) орындалу мерзімі көрсетілген ҚФБ-тің әкімшілік іс-әрекеттер (рәсімдер) дәйектілігінің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w:t>
      </w:r>
    </w:p>
    <w:bookmarkEnd w:id="57"/>
    <w:bookmarkStart w:name="z109" w:id="58"/>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58"/>
    <w:bookmarkStart w:name="z110" w:id="59"/>
    <w:p>
      <w:pPr>
        <w:spacing w:after="0"/>
        <w:ind w:left="0"/>
        <w:jc w:val="both"/>
      </w:pPr>
      <w:r>
        <w:rPr>
          <w:rFonts w:ascii="Times New Roman"/>
          <w:b w:val="false"/>
          <w:i w:val="false"/>
          <w:color w:val="000000"/>
          <w:sz w:val="28"/>
        </w:rPr>
        <w:t>
      16. Уәкілетті органның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 бойынша жауапкершілікте болады.</w:t>
      </w:r>
      <w:r>
        <w:br/>
      </w:r>
      <w:r>
        <w:rPr>
          <w:rFonts w:ascii="Times New Roman"/>
          <w:b w:val="false"/>
          <w:i w:val="false"/>
          <w:color w:val="000000"/>
          <w:sz w:val="28"/>
        </w:rPr>
        <w:t>
</w:t>
      </w:r>
      <w:r>
        <w:rPr>
          <w:rFonts w:ascii="Times New Roman"/>
          <w:b w:val="false"/>
          <w:i w:val="false"/>
          <w:color w:val="000000"/>
          <w:sz w:val="28"/>
        </w:rPr>
        <w:t>
      17.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59"/>
    <w:p>
      <w:pPr>
        <w:spacing w:after="0"/>
        <w:ind w:left="0"/>
        <w:jc w:val="both"/>
      </w:pPr>
      <w:r>
        <w:rPr>
          <w:rFonts w:ascii="Times New Roman"/>
          <w:b w:val="false"/>
          <w:i w:val="false"/>
          <w:color w:val="000000"/>
          <w:sz w:val="28"/>
        </w:rPr>
        <w:t>      "Мүгедектерге кресло-арбаларды беру үшін</w:t>
      </w:r>
      <w:r>
        <w:br/>
      </w:r>
      <w:r>
        <w:rPr>
          <w:rFonts w:ascii="Times New Roman"/>
          <w:b w:val="false"/>
          <w:i w:val="false"/>
          <w:color w:val="000000"/>
          <w:sz w:val="28"/>
        </w:rPr>
        <w:t>
      оларға құжаттарды ресiмдеу"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1-қосымша</w:t>
      </w:r>
    </w:p>
    <w:bookmarkStart w:name="z112" w:id="60"/>
    <w:p>
      <w:pPr>
        <w:spacing w:after="0"/>
        <w:ind w:left="0"/>
        <w:jc w:val="left"/>
      </w:pPr>
      <w:r>
        <w:rPr>
          <w:rFonts w:ascii="Times New Roman"/>
          <w:b/>
          <w:i w:val="false"/>
          <w:color w:val="000000"/>
        </w:rPr>
        <w:t xml:space="preserve">        
ҚФБ-тің әкімшілік іс-әрекеттер (рәсімдер) дәйектілігінің және өзара байланысының мәтінді кестелік сипаттамасы</w:t>
      </w:r>
    </w:p>
    <w:bookmarkEnd w:id="60"/>
    <w:bookmarkStart w:name="z113" w:id="61"/>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1"/>
        <w:gridCol w:w="4778"/>
        <w:gridCol w:w="3973"/>
        <w:gridCol w:w="374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 жұмыстар ағыны) нөмірі</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 рәсімінің) атауы және олардың сипаттамасы</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және талон беру</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r>
      <w:tr>
        <w:trPr>
          <w:trHeight w:val="30" w:hRule="atLeast"/>
        </w:trPr>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ұсыну</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r>
      <w:tr>
        <w:trPr>
          <w:trHeight w:val="30" w:hRule="atLeast"/>
        </w:trPr>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
        <w:gridCol w:w="3639"/>
        <w:gridCol w:w="2847"/>
        <w:gridCol w:w="2639"/>
        <w:gridCol w:w="343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 жұмыстар ағыны) нөмірі</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 рәсімінің) атауы және олардың сипаттамасы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және хабарламаны немесе бас тартуды дайындау</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тартуға қол қою</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немесе бас тартуды тіркеу </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 өкімдік шешiм)</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немесе бас тартуды уәкілетті органның басшысына ұсыну </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тартуды орындаушыға жолдау</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тартуды тұтынушыға немесе тұтынушының сенім жүктеген тұлғасына беру</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 ішінде</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bl>
    <w:bookmarkStart w:name="z114" w:id="62"/>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61"/>
        <w:gridCol w:w="3576"/>
        <w:gridCol w:w="550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және талон беру</w:t>
            </w:r>
          </w:p>
        </w:tc>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5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хабарламаны дайындау және уәкілетті органның басшысына ұсыну</w:t>
            </w:r>
          </w:p>
        </w:tc>
      </w:tr>
      <w:tr>
        <w:trPr>
          <w:trHeight w:val="30" w:hRule="atLeast"/>
        </w:trPr>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Хабарламаға қол қою және орындаушыға жолдау</w:t>
            </w:r>
          </w:p>
        </w:tc>
        <w:tc>
          <w:tcPr>
            <w:tcW w:w="5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Хабарламаны тіркеу және тұтынушыға немесе тұтынушының сенім жүктеген тұлғасына беру </w:t>
            </w:r>
          </w:p>
        </w:tc>
      </w:tr>
    </w:tbl>
    <w:bookmarkStart w:name="z115" w:id="63"/>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5"/>
        <w:gridCol w:w="3577"/>
        <w:gridCol w:w="531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және талон беру</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5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бас тартуды дайындау және уәкілетті органның басшысына ұсыну</w:t>
            </w:r>
          </w:p>
        </w:tc>
      </w:tr>
      <w:tr>
        <w:trPr>
          <w:trHeight w:val="30" w:hRule="atLeast"/>
        </w:trPr>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Бас тартуға қол қою және орындаушыға жолдау</w:t>
            </w:r>
          </w:p>
        </w:tc>
        <w:tc>
          <w:tcPr>
            <w:tcW w:w="5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Бас тартуды тіркеу және тұтынушыға немесе тұтынушының сенім жүктеген тұлғасына беру </w:t>
            </w:r>
          </w:p>
        </w:tc>
      </w:tr>
    </w:tbl>
    <w:p>
      <w:pPr>
        <w:spacing w:after="0"/>
        <w:ind w:left="0"/>
        <w:jc w:val="both"/>
      </w:pPr>
      <w:r>
        <w:rPr>
          <w:rFonts w:ascii="Times New Roman"/>
          <w:b w:val="false"/>
          <w:i w:val="false"/>
          <w:color w:val="000000"/>
          <w:sz w:val="28"/>
        </w:rPr>
        <w:t>      "Мүгедектерге кресло-арбаларды беру үшін</w:t>
      </w:r>
      <w:r>
        <w:br/>
      </w:r>
      <w:r>
        <w:rPr>
          <w:rFonts w:ascii="Times New Roman"/>
          <w:b w:val="false"/>
          <w:i w:val="false"/>
          <w:color w:val="000000"/>
          <w:sz w:val="28"/>
        </w:rPr>
        <w:t>
      оларға құжаттарды ресiмдеу"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2-қосымша</w:t>
      </w:r>
    </w:p>
    <w:bookmarkStart w:name="z116" w:id="64"/>
    <w:p>
      <w:pPr>
        <w:spacing w:after="0"/>
        <w:ind w:left="0"/>
        <w:jc w:val="left"/>
      </w:pPr>
      <w:r>
        <w:rPr>
          <w:rFonts w:ascii="Times New Roman"/>
          <w:b/>
          <w:i w:val="false"/>
          <w:color w:val="000000"/>
        </w:rPr>
        <w:t xml:space="preserve">        
Функционалдық өзара іс-әрекет сызбасы       </w:t>
      </w:r>
      <w:r>
        <w:drawing>
          <wp:inline distT="0" distB="0" distL="0" distR="0">
            <wp:extent cx="89662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966200" cy="8572500"/>
                    </a:xfrm>
                    <a:prstGeom prst="rect">
                      <a:avLst/>
                    </a:prstGeom>
                  </pic:spPr>
                </pic:pic>
              </a:graphicData>
            </a:graphic>
          </wp:inline>
        </w:drawing>
      </w:r>
    </w:p>
    <w:bookmarkEnd w:id="64"/>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653 қаулысына</w:t>
      </w:r>
      <w:r>
        <w:br/>
      </w:r>
      <w:r>
        <w:rPr>
          <w:rFonts w:ascii="Times New Roman"/>
          <w:b w:val="false"/>
          <w:i w:val="false"/>
          <w:color w:val="000000"/>
          <w:sz w:val="28"/>
        </w:rPr>
        <w:t>
      5-қосымша</w:t>
      </w:r>
    </w:p>
    <w:bookmarkStart w:name="z117" w:id="65"/>
    <w:p>
      <w:pPr>
        <w:spacing w:after="0"/>
        <w:ind w:left="0"/>
        <w:jc w:val="left"/>
      </w:pPr>
      <w:r>
        <w:rPr>
          <w:rFonts w:ascii="Times New Roman"/>
          <w:b/>
          <w:i w:val="false"/>
          <w:color w:val="000000"/>
        </w:rPr>
        <w:t xml:space="preserve">        
"Мүгедектерге санаторий-курорттық емдеумен қамтамасыз ету үшін оларға құжаттарды ресімдеу" мемлекеттік қызмет көрсету регламенті</w:t>
      </w:r>
    </w:p>
    <w:bookmarkEnd w:id="65"/>
    <w:bookmarkStart w:name="z118" w:id="66"/>
    <w:p>
      <w:pPr>
        <w:spacing w:after="0"/>
        <w:ind w:left="0"/>
        <w:jc w:val="left"/>
      </w:pPr>
      <w:r>
        <w:rPr>
          <w:rFonts w:ascii="Times New Roman"/>
          <w:b/>
          <w:i w:val="false"/>
          <w:color w:val="000000"/>
        </w:rPr>
        <w:t xml:space="preserve">        
1. Негізгі ұғымдар</w:t>
      </w:r>
    </w:p>
    <w:bookmarkEnd w:id="66"/>
    <w:bookmarkStart w:name="z119" w:id="67"/>
    <w:p>
      <w:pPr>
        <w:spacing w:after="0"/>
        <w:ind w:left="0"/>
        <w:jc w:val="both"/>
      </w:pPr>
      <w:r>
        <w:rPr>
          <w:rFonts w:ascii="Times New Roman"/>
          <w:b w:val="false"/>
          <w:i w:val="false"/>
          <w:color w:val="000000"/>
          <w:sz w:val="28"/>
        </w:rPr>
        <w:t>
      1. Осы "Мүгедектерге санаторий-курорттық емдеумен қамтамасыз ету үшін құжаттарды ресімдеу" мемлекеттiк қызмет көрсету регламентінде (бұдан әрі - Регламент) келесі түсініктер пайдаланылады:</w:t>
      </w:r>
      <w:r>
        <w:br/>
      </w:r>
      <w:r>
        <w:rPr>
          <w:rFonts w:ascii="Times New Roman"/>
          <w:b w:val="false"/>
          <w:i w:val="false"/>
          <w:color w:val="000000"/>
          <w:sz w:val="28"/>
        </w:rPr>
        <w:t>
      1) орындаушы – міндеттеріне мүгедектерге санаторий-курорттық емдеумен қамтамасыз ету үшін құжаттарды ресімдеу кіретін ауданның, облыстық маңызы бар қаланың жұмыспен қамту және әлеуметтік бағдарламалар бөлімінің қызметкері;</w:t>
      </w:r>
      <w:r>
        <w:br/>
      </w:r>
      <w:r>
        <w:rPr>
          <w:rFonts w:ascii="Times New Roman"/>
          <w:b w:val="false"/>
          <w:i w:val="false"/>
          <w:color w:val="000000"/>
          <w:sz w:val="28"/>
        </w:rPr>
        <w:t>
      2) тұтынушы – Қазақстан Республикасы Үкіметінің 2011 жылғы 7 сәуірдегі N 394 қаулысымен бекітілген "Мүгедектерге санаторий-курорттық емдеумен қамтамасыз ету үшін оларға құжаттарды ресімдеу" мемлекеттік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мүгедек және мүгедек балалар болып табылатын Қазақстан Республикасының азаматтары, Қазақстан Республикасының аумағында тұрақты тұратын шетелдіктер мен азаматтығы жоқ адамдар.</w:t>
      </w:r>
      <w:r>
        <w:br/>
      </w:r>
      <w:r>
        <w:rPr>
          <w:rFonts w:ascii="Times New Roman"/>
          <w:b w:val="false"/>
          <w:i w:val="false"/>
          <w:color w:val="000000"/>
          <w:sz w:val="28"/>
        </w:rPr>
        <w:t>
      3) уәкілетті орган – ауданның, облыстық маңызы бар қаланың жұмыспен қамту және әлеуметтік бағдарламалар бөлімі.</w:t>
      </w:r>
    </w:p>
    <w:bookmarkEnd w:id="67"/>
    <w:bookmarkStart w:name="z120" w:id="68"/>
    <w:p>
      <w:pPr>
        <w:spacing w:after="0"/>
        <w:ind w:left="0"/>
        <w:jc w:val="left"/>
      </w:pPr>
      <w:r>
        <w:rPr>
          <w:rFonts w:ascii="Times New Roman"/>
          <w:b/>
          <w:i w:val="false"/>
          <w:color w:val="000000"/>
        </w:rPr>
        <w:t xml:space="preserve">        
2. Жалпы ережелер</w:t>
      </w:r>
    </w:p>
    <w:bookmarkEnd w:id="68"/>
    <w:bookmarkStart w:name="z121" w:id="69"/>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стандартқа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20-бабы </w:t>
      </w:r>
      <w:r>
        <w:rPr>
          <w:rFonts w:ascii="Times New Roman"/>
          <w:b w:val="false"/>
          <w:i w:val="false"/>
          <w:color w:val="000000"/>
          <w:sz w:val="28"/>
        </w:rPr>
        <w:t>3-тармағының</w:t>
      </w:r>
      <w:r>
        <w:rPr>
          <w:rFonts w:ascii="Times New Roman"/>
          <w:b w:val="false"/>
          <w:i w:val="false"/>
          <w:color w:val="000000"/>
          <w:sz w:val="28"/>
        </w:rPr>
        <w:t xml:space="preserve"> және Қазақстан Республикасы Үкіметінің 2005 жылғы 20 шілдедегі N 754 қаулысымен бекітілген Мүгедектерге және мүгедек балаларға санаторий-курорттық емделуді ұсыну </w:t>
      </w:r>
      <w:r>
        <w:rPr>
          <w:rFonts w:ascii="Times New Roman"/>
          <w:b w:val="false"/>
          <w:i w:val="false"/>
          <w:color w:val="000000"/>
          <w:sz w:val="28"/>
        </w:rPr>
        <w:t>ережесінің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Тұтынушы алатын мемлекеттік қызметтің нәтижесі мүгедектерді санаторий-курорттық емдеумен қамтамасыз ету үшін құжаттарын ресiмдеу туралы хабарлама (бұдан әрі - хабарлама), не қағаз жеткізгіште мемлекеттік қызмет көрсетуден бас тарту туралы уәжделген жауап (бұдан әрі – бас тарту)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p>
    <w:bookmarkEnd w:id="69"/>
    <w:bookmarkStart w:name="z127" w:id="70"/>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0"/>
    <w:bookmarkStart w:name="z128" w:id="71"/>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мекенжайы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органнан, сондай-ақ,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Мемлекеттiк қызмет көрсету мерзiмдерi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Мемлекеттiк қызмет көрсетудi тоқтата тұру үшiн негiздемелер жоқ.</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тұтынушымен немесе оның уәкілетті тұлғасымен, мүгедек балалардың заңды өкілдерімен (бұдан әрі – өкілі) құжаттар ұсынылған сәттен нәтижесін беру сәтіне дейін мемлекеттік қызметті көрсету кезеңдері:</w:t>
      </w:r>
      <w:r>
        <w:br/>
      </w:r>
      <w:r>
        <w:rPr>
          <w:rFonts w:ascii="Times New Roman"/>
          <w:b w:val="false"/>
          <w:i w:val="false"/>
          <w:color w:val="000000"/>
          <w:sz w:val="28"/>
        </w:rPr>
        <w:t>
      1) тұтынушы не оның уәкілетті тұлғасы немесе өкілі уәкілетті органға құжаттарды ұсынады;</w:t>
      </w:r>
      <w:r>
        <w:br/>
      </w:r>
      <w:r>
        <w:rPr>
          <w:rFonts w:ascii="Times New Roman"/>
          <w:b w:val="false"/>
          <w:i w:val="false"/>
          <w:color w:val="000000"/>
          <w:sz w:val="28"/>
        </w:rPr>
        <w:t>
      2) уәкілетті орган кеңсесінің қызметкері құжаттарды тіркейді, талон береді және құжаттарды уәкілетті органның басшысына ұсынады;</w:t>
      </w:r>
      <w:r>
        <w:br/>
      </w:r>
      <w:r>
        <w:rPr>
          <w:rFonts w:ascii="Times New Roman"/>
          <w:b w:val="false"/>
          <w:i w:val="false"/>
          <w:color w:val="000000"/>
          <w:sz w:val="28"/>
        </w:rPr>
        <w:t>
      3) уәкілетті органның басшысы құжаттарды қарайды және орындаушыны анықтайды;</w:t>
      </w:r>
      <w:r>
        <w:br/>
      </w:r>
      <w:r>
        <w:rPr>
          <w:rFonts w:ascii="Times New Roman"/>
          <w:b w:val="false"/>
          <w:i w:val="false"/>
          <w:color w:val="000000"/>
          <w:sz w:val="28"/>
        </w:rPr>
        <w:t>
      4) орындаушы құжаттарды қарайды, хабарламаны немесе бас тартуды дайындайды және уәкілетті органның басшысына ұсынады;</w:t>
      </w:r>
      <w:r>
        <w:br/>
      </w:r>
      <w:r>
        <w:rPr>
          <w:rFonts w:ascii="Times New Roman"/>
          <w:b w:val="false"/>
          <w:i w:val="false"/>
          <w:color w:val="000000"/>
          <w:sz w:val="28"/>
        </w:rPr>
        <w:t>
      5) уәкілетті органның басшысы хабарламаға немесе бас тартуға қол қояды және орындаушыға жолдайды;</w:t>
      </w:r>
      <w:r>
        <w:br/>
      </w:r>
      <w:r>
        <w:rPr>
          <w:rFonts w:ascii="Times New Roman"/>
          <w:b w:val="false"/>
          <w:i w:val="false"/>
          <w:color w:val="000000"/>
          <w:sz w:val="28"/>
        </w:rPr>
        <w:t>
      6) орындаушы хабарламаны немесе бас тартуды тіркейді және тұтынушыға не оның уәкілетті тұлғасына немесе өкіліне береді.</w:t>
      </w:r>
    </w:p>
    <w:bookmarkEnd w:id="71"/>
    <w:bookmarkStart w:name="z132" w:id="72"/>
    <w:p>
      <w:pPr>
        <w:spacing w:after="0"/>
        <w:ind w:left="0"/>
        <w:jc w:val="left"/>
      </w:pPr>
      <w:r>
        <w:rPr>
          <w:rFonts w:ascii="Times New Roman"/>
          <w:b/>
          <w:i w:val="false"/>
          <w:color w:val="000000"/>
        </w:rPr>
        <w:t xml:space="preserve">        
4. Мемлекеттік қызмет көрсету үдерісіндегі іс-әрекет (өзара іс-қимыл) тәртібінің сипаттамасы </w:t>
      </w:r>
    </w:p>
    <w:bookmarkEnd w:id="72"/>
    <w:bookmarkStart w:name="z133" w:id="73"/>
    <w:p>
      <w:pPr>
        <w:spacing w:after="0"/>
        <w:ind w:left="0"/>
        <w:jc w:val="both"/>
      </w:pPr>
      <w:r>
        <w:rPr>
          <w:rFonts w:ascii="Times New Roman"/>
          <w:b w:val="false"/>
          <w:i w:val="false"/>
          <w:color w:val="000000"/>
          <w:sz w:val="28"/>
        </w:rPr>
        <w:t>
      12. Тұтынушы не оның уәкілетті тұлғасы немесе өкілі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уәкілетті органға ұсынады, оларға тіркелгені және мемлекеттік қызметті алатын күні, құжаттардың қабылдап алған адамның тегі мен аты 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 кеңсесінің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орындаушы.</w:t>
      </w:r>
      <w:r>
        <w:br/>
      </w:r>
      <w:r>
        <w:rPr>
          <w:rFonts w:ascii="Times New Roman"/>
          <w:b w:val="false"/>
          <w:i w:val="false"/>
          <w:color w:val="000000"/>
          <w:sz w:val="28"/>
        </w:rPr>
        <w:t>
</w:t>
      </w:r>
      <w:r>
        <w:rPr>
          <w:rFonts w:ascii="Times New Roman"/>
          <w:b w:val="false"/>
          <w:i w:val="false"/>
          <w:color w:val="000000"/>
          <w:sz w:val="28"/>
        </w:rPr>
        <w:t>
      14. Әрбір әкімшілік іс-әрекеттің (рәсімнің) орындалу мерзімі көрсетілген ҚФБ-тің әкімшілік іс-әрекеттер (рәсімдер) дәйектілігінің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 </w:t>
      </w:r>
    </w:p>
    <w:bookmarkEnd w:id="73"/>
    <w:bookmarkStart w:name="z137" w:id="74"/>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74"/>
    <w:bookmarkStart w:name="z138" w:id="75"/>
    <w:p>
      <w:pPr>
        <w:spacing w:after="0"/>
        <w:ind w:left="0"/>
        <w:jc w:val="both"/>
      </w:pPr>
      <w:r>
        <w:rPr>
          <w:rFonts w:ascii="Times New Roman"/>
          <w:b w:val="false"/>
          <w:i w:val="false"/>
          <w:color w:val="000000"/>
          <w:sz w:val="28"/>
        </w:rPr>
        <w:t>
      16. Уәкілетті органның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 бойынша жауапкершілікте болады.</w:t>
      </w:r>
      <w:r>
        <w:br/>
      </w:r>
      <w:r>
        <w:rPr>
          <w:rFonts w:ascii="Times New Roman"/>
          <w:b w:val="false"/>
          <w:i w:val="false"/>
          <w:color w:val="000000"/>
          <w:sz w:val="28"/>
        </w:rPr>
        <w:t>
</w:t>
      </w:r>
      <w:r>
        <w:rPr>
          <w:rFonts w:ascii="Times New Roman"/>
          <w:b w:val="false"/>
          <w:i w:val="false"/>
          <w:color w:val="000000"/>
          <w:sz w:val="28"/>
        </w:rPr>
        <w:t>
      17.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75"/>
    <w:p>
      <w:pPr>
        <w:spacing w:after="0"/>
        <w:ind w:left="0"/>
        <w:jc w:val="both"/>
      </w:pPr>
      <w:r>
        <w:rPr>
          <w:rFonts w:ascii="Times New Roman"/>
          <w:b w:val="false"/>
          <w:i w:val="false"/>
          <w:color w:val="000000"/>
          <w:sz w:val="28"/>
        </w:rPr>
        <w:t>      "Мүгедектерге санаторий-курорттық емдеумен</w:t>
      </w:r>
      <w:r>
        <w:br/>
      </w:r>
      <w:r>
        <w:rPr>
          <w:rFonts w:ascii="Times New Roman"/>
          <w:b w:val="false"/>
          <w:i w:val="false"/>
          <w:color w:val="000000"/>
          <w:sz w:val="28"/>
        </w:rPr>
        <w:t>
      қамтамасыз ету үшін оларға құжаттарды ресімдеу"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1-қосымша</w:t>
      </w:r>
    </w:p>
    <w:bookmarkStart w:name="z140" w:id="76"/>
    <w:p>
      <w:pPr>
        <w:spacing w:after="0"/>
        <w:ind w:left="0"/>
        <w:jc w:val="left"/>
      </w:pPr>
      <w:r>
        <w:rPr>
          <w:rFonts w:ascii="Times New Roman"/>
          <w:b/>
          <w:i w:val="false"/>
          <w:color w:val="000000"/>
        </w:rPr>
        <w:t xml:space="preserve">        
ҚФБ-тің әкімшілік іс-әрекеттер (рәсімдер) дәйектілігінің және өзара байланысының мәтінді кестелік сипаттамасы</w:t>
      </w:r>
    </w:p>
    <w:bookmarkEnd w:id="76"/>
    <w:bookmarkStart w:name="z141" w:id="77"/>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1"/>
        <w:gridCol w:w="4971"/>
        <w:gridCol w:w="3979"/>
        <w:gridCol w:w="360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 жұмыстар ағыны) нөмірі</w:t>
            </w:r>
          </w:p>
        </w:tc>
        <w:tc>
          <w:tcPr>
            <w:tcW w:w="3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 рәсімінің) атауы және олардың сипаттамасы</w:t>
            </w:r>
          </w:p>
        </w:tc>
        <w:tc>
          <w:tcPr>
            <w:tcW w:w="3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және талон беру</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r>
      <w:tr>
        <w:trPr>
          <w:trHeight w:val="30" w:hRule="atLeast"/>
        </w:trPr>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3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басшысына ұсыну</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r>
      <w:tr>
        <w:trPr>
          <w:trHeight w:val="30" w:hRule="atLeast"/>
        </w:trPr>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
        <w:gridCol w:w="4222"/>
        <w:gridCol w:w="2847"/>
        <w:gridCol w:w="2639"/>
        <w:gridCol w:w="284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 жұмыстар ағыны) нөмірі</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 рәсімінің) атауы және олардың сипаттамасы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және хабарламаны немесе бас тартуды дайындау</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тартуға қол қою</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немесе бас тартуды тіркеу </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немесе бас тартуды уәкілетті органның басшысына ұсыну </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тартуды орындаушыға жолдау</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тартуды тұтынушыға не оның уәкілетті тұлғасына немесе өкіліне беру</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 ішінде</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bl>
    <w:bookmarkStart w:name="z142" w:id="78"/>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76"/>
        <w:gridCol w:w="3577"/>
        <w:gridCol w:w="568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және талон беру</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5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хабарламаны дайындау және уәкілетті органның басшысына ұсыну</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Хабарламаға қол қою және орындаушыға жолдау</w:t>
            </w:r>
          </w:p>
        </w:tc>
        <w:tc>
          <w:tcPr>
            <w:tcW w:w="5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Хабарламаны тіркеу және тұтынушыға не оның уәкілетті тұлғасына немесе өкіліне беру </w:t>
            </w:r>
          </w:p>
        </w:tc>
      </w:tr>
    </w:tbl>
    <w:bookmarkStart w:name="z143" w:id="79"/>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76"/>
        <w:gridCol w:w="3577"/>
        <w:gridCol w:w="568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және талон беру</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5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бас тартуды дайындау және уәкілетті органның басшысына ұсыну</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Бас тартуға қол қою және орындаушыға жолдау</w:t>
            </w:r>
          </w:p>
        </w:tc>
        <w:tc>
          <w:tcPr>
            <w:tcW w:w="5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Бас тартуды тіркеу және тұтынушыға не оның уәкілетті тұлғасына немесе өкіліне беру </w:t>
            </w:r>
          </w:p>
        </w:tc>
      </w:tr>
    </w:tbl>
    <w:p>
      <w:pPr>
        <w:spacing w:after="0"/>
        <w:ind w:left="0"/>
        <w:jc w:val="both"/>
      </w:pPr>
      <w:r>
        <w:rPr>
          <w:rFonts w:ascii="Times New Roman"/>
          <w:b w:val="false"/>
          <w:i w:val="false"/>
          <w:color w:val="000000"/>
          <w:sz w:val="28"/>
        </w:rPr>
        <w:t>      "Мүгедектерге санаторий-курорттық емдеумен</w:t>
      </w:r>
      <w:r>
        <w:br/>
      </w:r>
      <w:r>
        <w:rPr>
          <w:rFonts w:ascii="Times New Roman"/>
          <w:b w:val="false"/>
          <w:i w:val="false"/>
          <w:color w:val="000000"/>
          <w:sz w:val="28"/>
        </w:rPr>
        <w:t>
      қамтамасыз ету үшін оларға құжаттарды ресімдеу"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2-қосымша</w:t>
      </w:r>
    </w:p>
    <w:bookmarkStart w:name="z144" w:id="80"/>
    <w:p>
      <w:pPr>
        <w:spacing w:after="0"/>
        <w:ind w:left="0"/>
        <w:jc w:val="left"/>
      </w:pPr>
      <w:r>
        <w:rPr>
          <w:rFonts w:ascii="Times New Roman"/>
          <w:b/>
          <w:i w:val="false"/>
          <w:color w:val="000000"/>
        </w:rPr>
        <w:t xml:space="preserve">        
Функционалдық өзара іс-әрекет сызбасы       </w:t>
      </w:r>
      <w:r>
        <w:drawing>
          <wp:inline distT="0" distB="0" distL="0" distR="0">
            <wp:extent cx="89154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915400" cy="8763000"/>
                    </a:xfrm>
                    <a:prstGeom prst="rect">
                      <a:avLst/>
                    </a:prstGeom>
                  </pic:spPr>
                </pic:pic>
              </a:graphicData>
            </a:graphic>
          </wp:inline>
        </w:drawing>
      </w:r>
    </w:p>
    <w:bookmarkEnd w:id="80"/>
    <w:p>
      <w:pPr>
        <w:spacing w:after="0"/>
        <w:ind w:left="0"/>
        <w:jc w:val="both"/>
      </w:pPr>
      <w:r>
        <w:rPr>
          <w:rFonts w:ascii="Times New Roman"/>
          <w:b w:val="false"/>
          <w:i w:val="false"/>
          <w:color w:val="000000"/>
          <w:sz w:val="28"/>
        </w:rPr>
        <w:t>      </w:t>
      </w:r>
      <w:r>
        <w:br/>
      </w: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653 қаулысына</w:t>
      </w:r>
      <w:r>
        <w:br/>
      </w:r>
      <w:r>
        <w:rPr>
          <w:rFonts w:ascii="Times New Roman"/>
          <w:b w:val="false"/>
          <w:i w:val="false"/>
          <w:color w:val="000000"/>
          <w:sz w:val="28"/>
        </w:rPr>
        <w:t>
      6-қосымша</w:t>
      </w:r>
    </w:p>
    <w:bookmarkStart w:name="z145" w:id="81"/>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және төлеу" мемлекеттік қызмет көрсету регламенті</w:t>
      </w:r>
    </w:p>
    <w:bookmarkEnd w:id="81"/>
    <w:bookmarkStart w:name="z146" w:id="82"/>
    <w:p>
      <w:pPr>
        <w:spacing w:after="0"/>
        <w:ind w:left="0"/>
        <w:jc w:val="left"/>
      </w:pPr>
      <w:r>
        <w:rPr>
          <w:rFonts w:ascii="Times New Roman"/>
          <w:b/>
          <w:i w:val="false"/>
          <w:color w:val="000000"/>
        </w:rPr>
        <w:t xml:space="preserve">        
1. Негізгі ұғымдар</w:t>
      </w:r>
    </w:p>
    <w:bookmarkEnd w:id="82"/>
    <w:bookmarkStart w:name="z147" w:id="83"/>
    <w:p>
      <w:pPr>
        <w:spacing w:after="0"/>
        <w:ind w:left="0"/>
        <w:jc w:val="both"/>
      </w:pPr>
      <w:r>
        <w:rPr>
          <w:rFonts w:ascii="Times New Roman"/>
          <w:b w:val="false"/>
          <w:i w:val="false"/>
          <w:color w:val="000000"/>
          <w:sz w:val="28"/>
        </w:rPr>
        <w:t>
      1. Осы "Жергілікті өкілді органдардың шешімдері бойынша мұқтаж азаматтардың жекелеген санаттарына әлеуметтік көмек тағайындау және төлеу" мемлекеттік қызмет көрсету регламентінде (бұдан әрі – Регламент) келесі түсініктер пайдаланылады:</w:t>
      </w:r>
      <w:r>
        <w:br/>
      </w:r>
      <w:r>
        <w:rPr>
          <w:rFonts w:ascii="Times New Roman"/>
          <w:b w:val="false"/>
          <w:i w:val="false"/>
          <w:color w:val="000000"/>
          <w:sz w:val="28"/>
        </w:rPr>
        <w:t>
      1) орындаушы – міндеттеріне жергілікті өкілді органдардың шешімдері бойынша мұқтаж азаматтардың жекелеген санаттарына әлеуметтік көмек тағайындау және төлеу бойынша құжаттарды ресімдеу кіретін ауданның, облыстық маңызы бар қаланың жұмыспен қамту және әлеуметтік бағдарламалар бөлімінің қызметкері;</w:t>
      </w:r>
      <w:r>
        <w:br/>
      </w:r>
      <w:r>
        <w:rPr>
          <w:rFonts w:ascii="Times New Roman"/>
          <w:b w:val="false"/>
          <w:i w:val="false"/>
          <w:color w:val="000000"/>
          <w:sz w:val="28"/>
        </w:rPr>
        <w:t>
      2) тұтынушы – Қазақстан Республикасы Үкіметінің 2011 жылғы 7 сәуірдегі N 394 қаулысымен бекітілген "Жергілікті өкілді органдардың шешімдері бойынша мұқтаж азаматтардың жекелеген санаттарына әлеуметтік көмек тағайындау және төлеу" мемлекеттік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санаты жергілікті өкілді органдардың (мәслихаттардың) шешімімен айқындалатын жеке тұлға;</w:t>
      </w:r>
      <w:r>
        <w:br/>
      </w:r>
      <w:r>
        <w:rPr>
          <w:rFonts w:ascii="Times New Roman"/>
          <w:b w:val="false"/>
          <w:i w:val="false"/>
          <w:color w:val="000000"/>
          <w:sz w:val="28"/>
        </w:rPr>
        <w:t>
      3) уәкілетті орган – ауданның, облыстық маңызы бар қаланың жұмыспен қамту және әлеуметтік бағдарламалар бөлімі.</w:t>
      </w:r>
    </w:p>
    <w:bookmarkEnd w:id="83"/>
    <w:bookmarkStart w:name="z148" w:id="84"/>
    <w:p>
      <w:pPr>
        <w:spacing w:after="0"/>
        <w:ind w:left="0"/>
        <w:jc w:val="left"/>
      </w:pPr>
      <w:r>
        <w:rPr>
          <w:rFonts w:ascii="Times New Roman"/>
          <w:b/>
          <w:i w:val="false"/>
          <w:color w:val="000000"/>
        </w:rPr>
        <w:t xml:space="preserve">        
2. Жалпы ережелер</w:t>
      </w:r>
    </w:p>
    <w:bookmarkEnd w:id="84"/>
    <w:bookmarkStart w:name="z149" w:id="85"/>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стандартқа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 арқылы көрсетіледі.</w:t>
      </w:r>
      <w:r>
        <w:br/>
      </w:r>
      <w:r>
        <w:rPr>
          <w:rFonts w:ascii="Times New Roman"/>
          <w:b w:val="false"/>
          <w:i w:val="false"/>
          <w:color w:val="000000"/>
          <w:sz w:val="28"/>
        </w:rPr>
        <w:t>
</w:t>
      </w:r>
      <w:r>
        <w:rPr>
          <w:rFonts w:ascii="Times New Roman"/>
          <w:b w:val="false"/>
          <w:i w:val="false"/>
          <w:color w:val="000000"/>
          <w:sz w:val="28"/>
        </w:rPr>
        <w:t>
      4. Көрсетілген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Мемлекеттiк қызмет "Қазақстан Республикасындағы жергілікті мемлекеттік басқару және өзін-өзі басқару туралы" Қазақстан Республикасының 2001 жылғы 23 қаңтардағы Заңының 6-бабының 1-тармағы </w:t>
      </w:r>
      <w:r>
        <w:rPr>
          <w:rFonts w:ascii="Times New Roman"/>
          <w:b w:val="false"/>
          <w:i w:val="false"/>
          <w:color w:val="000000"/>
          <w:sz w:val="28"/>
        </w:rPr>
        <w:t>1) тармақшасының</w:t>
      </w:r>
      <w:r>
        <w:rPr>
          <w:rFonts w:ascii="Times New Roman"/>
          <w:b w:val="false"/>
          <w:i w:val="false"/>
          <w:color w:val="000000"/>
          <w:sz w:val="28"/>
        </w:rPr>
        <w:t xml:space="preserve"> және жергілікті өкілді органдардың (мәслихаттардың) шешімдерінің негiзiнде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әлеуметтік көмек тағайындау туралы хабарлама (бұдан әрі - хабарлама), не мемлекеттік қызмет көрсетуден бас тарту туралы қағаз жеткізгіштегі дәлелді жауап (бұдан әрі – бас тарту) болып табылады.</w:t>
      </w:r>
      <w:r>
        <w:br/>
      </w:r>
      <w:r>
        <w:rPr>
          <w:rFonts w:ascii="Times New Roman"/>
          <w:b w:val="false"/>
          <w:i w:val="false"/>
          <w:color w:val="000000"/>
          <w:sz w:val="28"/>
        </w:rPr>
        <w:t>
</w:t>
      </w:r>
      <w:r>
        <w:rPr>
          <w:rFonts w:ascii="Times New Roman"/>
          <w:b w:val="false"/>
          <w:i w:val="false"/>
          <w:color w:val="000000"/>
          <w:sz w:val="28"/>
        </w:rPr>
        <w:t xml:space="preserve">
      7. Мемлекеттік қызмет тегін көрсетіледі. </w:t>
      </w:r>
    </w:p>
    <w:bookmarkEnd w:id="85"/>
    <w:bookmarkStart w:name="z155" w:id="8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86"/>
    <w:bookmarkStart w:name="z156" w:id="87"/>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мекенжайы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органнан және Қызылорда облысы әкімдігінің www.e-kyzylorda.gov.kz ресми порталынан, аудандар мен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Мемлекеттiк қызмет көрсету мерзiмдерi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 (тоқтата тұру) негізі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тұтынушымен құжаттар ұсынылған сәттен бастап мемлекеттік қызметтің нәтижесін беру сәтіне дейін мемлекеттік қызметті көрсету кезеңдері:</w:t>
      </w:r>
      <w:r>
        <w:br/>
      </w:r>
      <w:r>
        <w:rPr>
          <w:rFonts w:ascii="Times New Roman"/>
          <w:b w:val="false"/>
          <w:i w:val="false"/>
          <w:color w:val="000000"/>
          <w:sz w:val="28"/>
        </w:rPr>
        <w:t>
      1) тұтынушы уәкілетті органға қажетті құжаттарды ұсынады;</w:t>
      </w:r>
      <w:r>
        <w:br/>
      </w:r>
      <w:r>
        <w:rPr>
          <w:rFonts w:ascii="Times New Roman"/>
          <w:b w:val="false"/>
          <w:i w:val="false"/>
          <w:color w:val="000000"/>
          <w:sz w:val="28"/>
        </w:rPr>
        <w:t>
      2) уәкілетті орган кеңсесінің қызметкері құжаттарды тіркейді, талон береді және құжаттарды уәкілетті органның басшысына ұсынады;</w:t>
      </w:r>
      <w:r>
        <w:br/>
      </w:r>
      <w:r>
        <w:rPr>
          <w:rFonts w:ascii="Times New Roman"/>
          <w:b w:val="false"/>
          <w:i w:val="false"/>
          <w:color w:val="000000"/>
          <w:sz w:val="28"/>
        </w:rPr>
        <w:t>
      3) уәкілетті органның басшысы құжаттарды қарайды және орындаушыны анықтайды;</w:t>
      </w:r>
      <w:r>
        <w:br/>
      </w:r>
      <w:r>
        <w:rPr>
          <w:rFonts w:ascii="Times New Roman"/>
          <w:b w:val="false"/>
          <w:i w:val="false"/>
          <w:color w:val="000000"/>
          <w:sz w:val="28"/>
        </w:rPr>
        <w:t>
      4) орындаушы құжаттарды қарайды, хабарламаны не бас тартуды дайындайды және уәкілетті органның басшысына ұсынады;</w:t>
      </w:r>
      <w:r>
        <w:br/>
      </w:r>
      <w:r>
        <w:rPr>
          <w:rFonts w:ascii="Times New Roman"/>
          <w:b w:val="false"/>
          <w:i w:val="false"/>
          <w:color w:val="000000"/>
          <w:sz w:val="28"/>
        </w:rPr>
        <w:t>
      5) уәкілетті органның басшысы хабарламаға не бас тартуға қол қояды және орындаушыға жолдайды;</w:t>
      </w:r>
      <w:r>
        <w:br/>
      </w:r>
      <w:r>
        <w:rPr>
          <w:rFonts w:ascii="Times New Roman"/>
          <w:b w:val="false"/>
          <w:i w:val="false"/>
          <w:color w:val="000000"/>
          <w:sz w:val="28"/>
        </w:rPr>
        <w:t xml:space="preserve">
      6) орындаушы хабарламаны не бас тартуды тіркейді және тұтынушыға береді. </w:t>
      </w:r>
    </w:p>
    <w:bookmarkEnd w:id="87"/>
    <w:bookmarkStart w:name="z160" w:id="88"/>
    <w:p>
      <w:pPr>
        <w:spacing w:after="0"/>
        <w:ind w:left="0"/>
        <w:jc w:val="left"/>
      </w:pPr>
      <w:r>
        <w:rPr>
          <w:rFonts w:ascii="Times New Roman"/>
          <w:b/>
          <w:i w:val="false"/>
          <w:color w:val="000000"/>
        </w:rPr>
        <w:t xml:space="preserve">        
4.Мемлекеттік қызмет көрсету үдерісіндегі іс-әрекет (өзара іс-қимыл) тәртібінің сипаттамасы</w:t>
      </w:r>
    </w:p>
    <w:bookmarkEnd w:id="88"/>
    <w:bookmarkStart w:name="z161" w:id="89"/>
    <w:p>
      <w:pPr>
        <w:spacing w:after="0"/>
        <w:ind w:left="0"/>
        <w:jc w:val="both"/>
      </w:pPr>
      <w:r>
        <w:rPr>
          <w:rFonts w:ascii="Times New Roman"/>
          <w:b w:val="false"/>
          <w:i w:val="false"/>
          <w:color w:val="000000"/>
          <w:sz w:val="28"/>
        </w:rPr>
        <w:t>
      12. Тұтынушы уәкілетті органға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жергілікті өкілді органдардың (мәслихаттардың) шешімдерімен айқындалған қажетті құжаттарды ұсынады.</w:t>
      </w:r>
      <w:r>
        <w:br/>
      </w:r>
      <w:r>
        <w:rPr>
          <w:rFonts w:ascii="Times New Roman"/>
          <w:b w:val="false"/>
          <w:i w:val="false"/>
          <w:color w:val="000000"/>
          <w:sz w:val="28"/>
        </w:rPr>
        <w:t>
      Барлық қажетті құжаттарды тапсырғаннан кейін уәкілетті органда тұтынушыға тіркелгені және оның мемлекеттік қызметті алу күні, құжаттарды қабылдаған жауапты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 кеңсесінің қызметкері;</w:t>
      </w:r>
      <w:r>
        <w:br/>
      </w:r>
      <w:r>
        <w:rPr>
          <w:rFonts w:ascii="Times New Roman"/>
          <w:b w:val="false"/>
          <w:i w:val="false"/>
          <w:color w:val="000000"/>
          <w:sz w:val="28"/>
        </w:rPr>
        <w:t>
      2) орындаушы;</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w:t>
      </w:r>
      <w:r>
        <w:rPr>
          <w:rFonts w:ascii="Times New Roman"/>
          <w:b w:val="false"/>
          <w:i w:val="false"/>
          <w:color w:val="000000"/>
          <w:sz w:val="28"/>
        </w:rPr>
        <w:t>
      14. Әрбір әкімшілік іс-әрекеттің (рәсімнің) орындалу мерзімі көрсетілген ҚФБ-тің әкімшілік іс-әрекеттер (рәсімдер) дәйектілігінің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 </w:t>
      </w:r>
    </w:p>
    <w:bookmarkEnd w:id="89"/>
    <w:bookmarkStart w:name="z165" w:id="90"/>
    <w:p>
      <w:pPr>
        <w:spacing w:after="0"/>
        <w:ind w:left="0"/>
        <w:jc w:val="left"/>
      </w:pPr>
      <w:r>
        <w:rPr>
          <w:rFonts w:ascii="Times New Roman"/>
          <w:b/>
          <w:i w:val="false"/>
          <w:color w:val="000000"/>
        </w:rPr>
        <w:t xml:space="preserve">        
5.Мемлекеттік қызметті көрсететін тұлғалардың жауапкершілігі</w:t>
      </w:r>
    </w:p>
    <w:bookmarkEnd w:id="90"/>
    <w:bookmarkStart w:name="z166" w:id="91"/>
    <w:p>
      <w:pPr>
        <w:spacing w:after="0"/>
        <w:ind w:left="0"/>
        <w:jc w:val="both"/>
      </w:pPr>
      <w:r>
        <w:rPr>
          <w:rFonts w:ascii="Times New Roman"/>
          <w:b w:val="false"/>
          <w:i w:val="false"/>
          <w:color w:val="000000"/>
          <w:sz w:val="28"/>
        </w:rPr>
        <w:t>
      16. Уәкілетті органның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мемлекеттік қызмет көрсетудің Қазақстан Республикасының заңнамасына сәйкес белгіленген мерзімде жүзеге асырылуына жауапкершілікте болады.</w:t>
      </w:r>
      <w:r>
        <w:br/>
      </w:r>
      <w:r>
        <w:rPr>
          <w:rFonts w:ascii="Times New Roman"/>
          <w:b w:val="false"/>
          <w:i w:val="false"/>
          <w:color w:val="000000"/>
          <w:sz w:val="28"/>
        </w:rPr>
        <w:t>
</w:t>
      </w:r>
      <w:r>
        <w:rPr>
          <w:rFonts w:ascii="Times New Roman"/>
          <w:b w:val="false"/>
          <w:i w:val="false"/>
          <w:color w:val="000000"/>
          <w:sz w:val="28"/>
        </w:rPr>
        <w:t>
      17.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91"/>
    <w:p>
      <w:pPr>
        <w:spacing w:after="0"/>
        <w:ind w:left="0"/>
        <w:jc w:val="both"/>
      </w:pPr>
      <w:r>
        <w:rPr>
          <w:rFonts w:ascii="Times New Roman"/>
          <w:b w:val="false"/>
          <w:i w:val="false"/>
          <w:color w:val="000000"/>
          <w:sz w:val="28"/>
        </w:rPr>
        <w:t>      "Жергілікті өкілді органдардың шешімдері</w:t>
      </w:r>
      <w:r>
        <w:br/>
      </w:r>
      <w:r>
        <w:rPr>
          <w:rFonts w:ascii="Times New Roman"/>
          <w:b w:val="false"/>
          <w:i w:val="false"/>
          <w:color w:val="000000"/>
          <w:sz w:val="28"/>
        </w:rPr>
        <w:t>
      бойынша мұқтаж азаматтардың жекелеген</w:t>
      </w:r>
      <w:r>
        <w:br/>
      </w:r>
      <w:r>
        <w:rPr>
          <w:rFonts w:ascii="Times New Roman"/>
          <w:b w:val="false"/>
          <w:i w:val="false"/>
          <w:color w:val="000000"/>
          <w:sz w:val="28"/>
        </w:rPr>
        <w:t>
      санаттарына әлеуметтік көмек</w:t>
      </w:r>
      <w:r>
        <w:br/>
      </w:r>
      <w:r>
        <w:rPr>
          <w:rFonts w:ascii="Times New Roman"/>
          <w:b w:val="false"/>
          <w:i w:val="false"/>
          <w:color w:val="000000"/>
          <w:sz w:val="28"/>
        </w:rPr>
        <w:t>
      тағайындау және төлеу"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1-қосымша</w:t>
      </w:r>
    </w:p>
    <w:bookmarkStart w:name="z168" w:id="92"/>
    <w:p>
      <w:pPr>
        <w:spacing w:after="0"/>
        <w:ind w:left="0"/>
        <w:jc w:val="left"/>
      </w:pPr>
      <w:r>
        <w:rPr>
          <w:rFonts w:ascii="Times New Roman"/>
          <w:b/>
          <w:i w:val="false"/>
          <w:color w:val="000000"/>
        </w:rPr>
        <w:t xml:space="preserve">        
ҚФБ-тің әкімшілік іс-әрекеттер (рәсімдер) дәйектілігінің және өзара байланысының мәтінді кестелік сипаттамасы</w:t>
      </w:r>
    </w:p>
    <w:bookmarkEnd w:id="92"/>
    <w:bookmarkStart w:name="z169" w:id="93"/>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
        <w:gridCol w:w="2817"/>
        <w:gridCol w:w="2095"/>
        <w:gridCol w:w="1904"/>
        <w:gridCol w:w="2095"/>
        <w:gridCol w:w="1883"/>
        <w:gridCol w:w="1757"/>
      </w:tblGrid>
      <w:tr>
        <w:trPr>
          <w:trHeight w:val="495"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Іс-әрекеттің(барысы, жұмыстар ағыны) нөмірі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Іс-әрекеттердің (үдерістің, рәсімінің, операцияның) атауы және олардың сипаттамасы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және талон беру</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қарау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Хабарламаға не бас тартуға </w:t>
            </w:r>
          </w:p>
          <w:p>
            <w:pPr>
              <w:spacing w:after="20"/>
              <w:ind w:left="20"/>
              <w:jc w:val="both"/>
            </w:pPr>
            <w:r>
              <w:rPr>
                <w:rFonts w:ascii="Times New Roman"/>
                <w:b w:val="false"/>
                <w:i w:val="false"/>
                <w:color w:val="000000"/>
                <w:sz w:val="20"/>
              </w:rPr>
              <w:t>қол қою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w:t>
            </w:r>
          </w:p>
          <w:p>
            <w:pPr>
              <w:spacing w:after="20"/>
              <w:ind w:left="20"/>
              <w:jc w:val="both"/>
            </w:pPr>
            <w:r>
              <w:rPr>
                <w:rFonts w:ascii="Times New Roman"/>
                <w:b w:val="false"/>
                <w:i w:val="false"/>
                <w:color w:val="000000"/>
                <w:sz w:val="20"/>
              </w:rPr>
              <w:t>не бас тартуды тіркеу</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(деректер, құжат, ұйымдастыру-өкімдік шешiм)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 басшысына ұсыну</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дайындау, уәкілетті органның басшысына ұсыну</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орындаушыға жолдау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w:t>
            </w:r>
          </w:p>
          <w:p>
            <w:pPr>
              <w:spacing w:after="20"/>
              <w:ind w:left="20"/>
              <w:jc w:val="both"/>
            </w:pPr>
            <w:r>
              <w:rPr>
                <w:rFonts w:ascii="Times New Roman"/>
                <w:b w:val="false"/>
                <w:i w:val="false"/>
                <w:color w:val="000000"/>
                <w:sz w:val="20"/>
              </w:rPr>
              <w:t>не бас тартуды тұтынушыға беру</w:t>
            </w:r>
          </w:p>
        </w:tc>
      </w:tr>
      <w:tr>
        <w:trPr>
          <w:trHeight w:val="48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 ішінде</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күнтізбелік күн ішінде</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bl>
    <w:bookmarkStart w:name="z170" w:id="94"/>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82"/>
        <w:gridCol w:w="4526"/>
        <w:gridCol w:w="4732"/>
      </w:tblGrid>
      <w:tr>
        <w:trPr>
          <w:trHeight w:val="16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3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4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r>
      <w:tr>
        <w:trPr>
          <w:trHeight w:val="30" w:hRule="atLeast"/>
        </w:trPr>
        <w:tc>
          <w:tcPr>
            <w:tcW w:w="3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және талон беру</w:t>
            </w:r>
          </w:p>
        </w:tc>
        <w:tc>
          <w:tcPr>
            <w:tcW w:w="4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хабарламаны дайындау және уәкілетті органның басшысына ұсыну</w:t>
            </w:r>
          </w:p>
        </w:tc>
      </w:tr>
      <w:tr>
        <w:trPr>
          <w:trHeight w:val="30" w:hRule="atLeast"/>
        </w:trPr>
        <w:tc>
          <w:tcPr>
            <w:tcW w:w="3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4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Хабарламаға қол қою және орындаушыға жолдау</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Хабарламаны тіркеу және тұтынушыға беру</w:t>
            </w:r>
          </w:p>
        </w:tc>
      </w:tr>
    </w:tbl>
    <w:bookmarkStart w:name="z171" w:id="95"/>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82"/>
        <w:gridCol w:w="4526"/>
        <w:gridCol w:w="4732"/>
      </w:tblGrid>
      <w:tr>
        <w:trPr>
          <w:trHeight w:val="16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3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4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r>
      <w:tr>
        <w:trPr>
          <w:trHeight w:val="30" w:hRule="atLeast"/>
        </w:trPr>
        <w:tc>
          <w:tcPr>
            <w:tcW w:w="3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және талон беру</w:t>
            </w:r>
          </w:p>
        </w:tc>
        <w:tc>
          <w:tcPr>
            <w:tcW w:w="4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бас тартуды дайындау және уәкілетті органның басшысына ұсыну</w:t>
            </w:r>
          </w:p>
        </w:tc>
      </w:tr>
      <w:tr>
        <w:trPr>
          <w:trHeight w:val="30" w:hRule="atLeast"/>
        </w:trPr>
        <w:tc>
          <w:tcPr>
            <w:tcW w:w="3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4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Бас тартуға қол қою және орындаушыға жолдау</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тартуды тіркеу және тұтынушыға беру</w:t>
            </w:r>
          </w:p>
        </w:tc>
      </w:tr>
    </w:tbl>
    <w:p>
      <w:pPr>
        <w:spacing w:after="0"/>
        <w:ind w:left="0"/>
        <w:jc w:val="both"/>
      </w:pPr>
      <w:r>
        <w:rPr>
          <w:rFonts w:ascii="Times New Roman"/>
          <w:b w:val="false"/>
          <w:i w:val="false"/>
          <w:color w:val="000000"/>
          <w:sz w:val="28"/>
        </w:rPr>
        <w:t>      "Жергілікті өкілді органдардың шешімдері</w:t>
      </w:r>
      <w:r>
        <w:br/>
      </w:r>
      <w:r>
        <w:rPr>
          <w:rFonts w:ascii="Times New Roman"/>
          <w:b w:val="false"/>
          <w:i w:val="false"/>
          <w:color w:val="000000"/>
          <w:sz w:val="28"/>
        </w:rPr>
        <w:t>
      бойынша мұқтаж азаматтардың жекелеген</w:t>
      </w:r>
      <w:r>
        <w:br/>
      </w:r>
      <w:r>
        <w:rPr>
          <w:rFonts w:ascii="Times New Roman"/>
          <w:b w:val="false"/>
          <w:i w:val="false"/>
          <w:color w:val="000000"/>
          <w:sz w:val="28"/>
        </w:rPr>
        <w:t>
      санаттарына әлеуметтік көмек</w:t>
      </w:r>
      <w:r>
        <w:br/>
      </w:r>
      <w:r>
        <w:rPr>
          <w:rFonts w:ascii="Times New Roman"/>
          <w:b w:val="false"/>
          <w:i w:val="false"/>
          <w:color w:val="000000"/>
          <w:sz w:val="28"/>
        </w:rPr>
        <w:t>
      тағайындау және төлеу"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2-қосымша</w:t>
      </w:r>
    </w:p>
    <w:bookmarkStart w:name="z172" w:id="96"/>
    <w:p>
      <w:pPr>
        <w:spacing w:after="0"/>
        <w:ind w:left="0"/>
        <w:jc w:val="left"/>
      </w:pPr>
      <w:r>
        <w:rPr>
          <w:rFonts w:ascii="Times New Roman"/>
          <w:b/>
          <w:i w:val="false"/>
          <w:color w:val="000000"/>
        </w:rPr>
        <w:t xml:space="preserve">        
Функционалдық өзара іс-әрекет сызбасы       </w:t>
      </w:r>
      <w:r>
        <w:drawing>
          <wp:inline distT="0" distB="0" distL="0" distR="0">
            <wp:extent cx="89916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991600" cy="8699500"/>
                    </a:xfrm>
                    <a:prstGeom prst="rect">
                      <a:avLst/>
                    </a:prstGeom>
                  </pic:spPr>
                </pic:pic>
              </a:graphicData>
            </a:graphic>
          </wp:inline>
        </w:drawing>
      </w:r>
    </w:p>
    <w:bookmarkEnd w:id="96"/>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653 қаулысына</w:t>
      </w:r>
      <w:r>
        <w:br/>
      </w:r>
      <w:r>
        <w:rPr>
          <w:rFonts w:ascii="Times New Roman"/>
          <w:b w:val="false"/>
          <w:i w:val="false"/>
          <w:color w:val="000000"/>
          <w:sz w:val="28"/>
        </w:rPr>
        <w:t>
      7-қосымша</w:t>
      </w:r>
    </w:p>
    <w:bookmarkStart w:name="z173" w:id="97"/>
    <w:p>
      <w:pPr>
        <w:spacing w:after="0"/>
        <w:ind w:left="0"/>
        <w:jc w:val="left"/>
      </w:pPr>
      <w:r>
        <w:rPr>
          <w:rFonts w:ascii="Times New Roman"/>
          <w:b/>
          <w:i w:val="false"/>
          <w:color w:val="000000"/>
        </w:rPr>
        <w:t xml:space="preserve">        
"Атаулы әлеуметтік көмек алушыларға өтініш берушінің (отбасының) тиесілігін растайтын анықтама беру" мемлекеттік қызмет көрсету регламенті</w:t>
      </w:r>
    </w:p>
    <w:bookmarkEnd w:id="97"/>
    <w:bookmarkStart w:name="z174" w:id="98"/>
    <w:p>
      <w:pPr>
        <w:spacing w:after="0"/>
        <w:ind w:left="0"/>
        <w:jc w:val="left"/>
      </w:pPr>
      <w:r>
        <w:rPr>
          <w:rFonts w:ascii="Times New Roman"/>
          <w:b/>
          <w:i w:val="false"/>
          <w:color w:val="000000"/>
        </w:rPr>
        <w:t xml:space="preserve">        
1. Негізгі ұғымдар</w:t>
      </w:r>
    </w:p>
    <w:bookmarkEnd w:id="98"/>
    <w:bookmarkStart w:name="z175" w:id="99"/>
    <w:p>
      <w:pPr>
        <w:spacing w:after="0"/>
        <w:ind w:left="0"/>
        <w:jc w:val="both"/>
      </w:pPr>
      <w:r>
        <w:rPr>
          <w:rFonts w:ascii="Times New Roman"/>
          <w:b w:val="false"/>
          <w:i w:val="false"/>
          <w:color w:val="000000"/>
          <w:sz w:val="28"/>
        </w:rPr>
        <w:t>
      1. Осы "Атаулы әлеуметтік көмек алушыларға өтініш берушінің (отбасының) тиесілігін растайтын анықтама беру" мемлекеттік қызмет көрсету регламентінде (бұдан әрі – Регламент) келесі түсініктер пайдаланылады:</w:t>
      </w:r>
      <w:r>
        <w:br/>
      </w:r>
      <w:r>
        <w:rPr>
          <w:rFonts w:ascii="Times New Roman"/>
          <w:b w:val="false"/>
          <w:i w:val="false"/>
          <w:color w:val="000000"/>
          <w:sz w:val="28"/>
        </w:rPr>
        <w:t>
      1) мемлекеттік қызмет алушы – Қазақстан Республикасы Үкіметінің 2011 жылғы 7 сәуірдегі N 394 қаулысымен бекітілген "Атаулы әлеуметтік көмек алушыларға өтініш берушінің (отбасының) тиесілігін растайтын анықтама беру" мемлекеттік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мемлекеттік атаулы әлеуметтік көмек алушы (бұдан әрі - алушы);</w:t>
      </w:r>
      <w:r>
        <w:br/>
      </w:r>
      <w:r>
        <w:rPr>
          <w:rFonts w:ascii="Times New Roman"/>
          <w:b w:val="false"/>
          <w:i w:val="false"/>
          <w:color w:val="000000"/>
          <w:sz w:val="28"/>
        </w:rPr>
        <w:t>
      2) орындаушы – міндеттеріне өтініш берушінің (отбасының) атаулы әлеуметтік көмек алушыларға тиесілігін растайтын анықтама беру кіретін ауданның, облыстық маңызы бар қаланың жұмыспен қамту және әлеуметтік бағдарламалар бөлімінің не кент, ауыл (село), ауылдық (селолық) округ әкімі аппаратының қызметкері;</w:t>
      </w:r>
      <w:r>
        <w:br/>
      </w:r>
      <w:r>
        <w:rPr>
          <w:rFonts w:ascii="Times New Roman"/>
          <w:b w:val="false"/>
          <w:i w:val="false"/>
          <w:color w:val="000000"/>
          <w:sz w:val="28"/>
        </w:rPr>
        <w:t>
      3) уәкілетті орган – ауданның, облыстық маңызы бар қаланың жұмыспен қамту және әлеуметтік бағдарламалар бөлімі.</w:t>
      </w:r>
    </w:p>
    <w:bookmarkEnd w:id="99"/>
    <w:bookmarkStart w:name="z176" w:id="100"/>
    <w:p>
      <w:pPr>
        <w:spacing w:after="0"/>
        <w:ind w:left="0"/>
        <w:jc w:val="left"/>
      </w:pPr>
      <w:r>
        <w:rPr>
          <w:rFonts w:ascii="Times New Roman"/>
          <w:b/>
          <w:i w:val="false"/>
          <w:color w:val="000000"/>
        </w:rPr>
        <w:t xml:space="preserve">        
2. Жалпы ережелер</w:t>
      </w:r>
    </w:p>
    <w:bookmarkEnd w:id="100"/>
    <w:bookmarkStart w:name="z177" w:id="101"/>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стандартқа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тұрғылықты жері бойынша уәкілетті орган болмаған жағдайда алушы мемлекеттік қызмет алуға кент, ауыл (село), ауылдық (селолық) округтің әкіміне (бұдан әрі - әкім) жүгінеді.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Мемлекеттiк қызмет "Мемлекеттік атаулы әлеуметтік көмек туралы" Қазақстан Республикасы 2001 жылғы 17 шілдедегі </w:t>
      </w:r>
      <w:r>
        <w:rPr>
          <w:rFonts w:ascii="Times New Roman"/>
          <w:b w:val="false"/>
          <w:i w:val="false"/>
          <w:color w:val="000000"/>
          <w:sz w:val="28"/>
        </w:rPr>
        <w:t>Заңының</w:t>
      </w:r>
      <w:r>
        <w:rPr>
          <w:rFonts w:ascii="Times New Roman"/>
          <w:b w:val="false"/>
          <w:i w:val="false"/>
          <w:color w:val="000000"/>
          <w:sz w:val="28"/>
        </w:rPr>
        <w:t xml:space="preserve"> және Қазақстан Республикасы Үкіметінің 2008 жылғы 25 қаңтардағы </w:t>
      </w:r>
      <w:r>
        <w:rPr>
          <w:rFonts w:ascii="Times New Roman"/>
          <w:b w:val="false"/>
          <w:i w:val="false"/>
          <w:color w:val="000000"/>
          <w:sz w:val="28"/>
        </w:rPr>
        <w:t>N 64 қаулысымен</w:t>
      </w:r>
      <w:r>
        <w:rPr>
          <w:rFonts w:ascii="Times New Roman"/>
          <w:b w:val="false"/>
          <w:i w:val="false"/>
          <w:color w:val="000000"/>
          <w:sz w:val="28"/>
        </w:rPr>
        <w:t xml:space="preserve"> бекітілген Мемлекеттік білім беру мекемелерінің мемлекеттік атаулы әлеуметтік көмек алуға құқығы бар отбасылардан, сондай-ақ, мемлекеттік атаулы әлеуметтік көмек алмайтын, жан басына шаққандағы табысы ең төменгі күнкөріс деңгейінің шамасынан төмен отбасылардан шыққан білім алушылары мен тәрбиеленушілеріне және жетім балаларға, ата-анасының қамқорлығынсыз қалып отбасыларда тұратын балаларға, төтенше жағдайлардың салдарынан шұғыл жәрдемді талап ететін отбасылардан шыққан балаларға және өзге де санаттағы білім алушылар мен тәрбиеленушілерге қаржылай және материалдық көмек көрсетуге бөлінетін қаражатты қалыптастыру, жұмсау бағыты мен оларды есепке алу қағидасын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ағымдағы тоқсанда атаулы әлеуметтік көмек алушыларға алушының (отбасының) тиесілігін растайтын анықтама (бұдан әрі - анықтама), не мемлекеттік қызмет көрсетуден бас тарту туралы қағаз жеткізгіштегі дәлелді жауап (бұдан әрі – бас тарту) болып табылады.</w:t>
      </w:r>
      <w:r>
        <w:br/>
      </w:r>
      <w:r>
        <w:rPr>
          <w:rFonts w:ascii="Times New Roman"/>
          <w:b w:val="false"/>
          <w:i w:val="false"/>
          <w:color w:val="000000"/>
          <w:sz w:val="28"/>
        </w:rPr>
        <w:t>
</w:t>
      </w:r>
      <w:r>
        <w:rPr>
          <w:rFonts w:ascii="Times New Roman"/>
          <w:b w:val="false"/>
          <w:i w:val="false"/>
          <w:color w:val="000000"/>
          <w:sz w:val="28"/>
        </w:rPr>
        <w:t xml:space="preserve">
      7. Мемлекеттік қызмет тегін көрсетіледі. </w:t>
      </w:r>
    </w:p>
    <w:bookmarkEnd w:id="101"/>
    <w:bookmarkStart w:name="z183" w:id="10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02"/>
    <w:bookmarkStart w:name="z184" w:id="103"/>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мекенжайы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органнан, сондай-ақ, әкімнен, Қызылорда облысы әкімдігінің </w:t>
      </w:r>
      <w:r>
        <w:rPr>
          <w:rFonts w:ascii="Times New Roman"/>
          <w:b w:val="false"/>
          <w:i w:val="false"/>
          <w:color w:val="0000ff"/>
          <w:sz w:val="28"/>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Мемлекеттiк қызмет көрсету мерзiмдерi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 негізі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Мемлекеттік қызметті тоқтата тұру үшін негіздемелер көзделмеген.</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алушымен құжаттар ұсынылған және өтініш берілген сәттен бастап мемлекеттік қызметтің нәтижесін беру сәтіне дейін мемлекеттік қызметті көрсету кезеңдері:</w:t>
      </w:r>
      <w:r>
        <w:br/>
      </w:r>
      <w:r>
        <w:rPr>
          <w:rFonts w:ascii="Times New Roman"/>
          <w:b w:val="false"/>
          <w:i w:val="false"/>
          <w:color w:val="000000"/>
          <w:sz w:val="28"/>
        </w:rPr>
        <w:t>
      1) алушы уәкілетті органға немесе әкімге құжаттарды ұсынады және өтініш береді;</w:t>
      </w:r>
      <w:r>
        <w:br/>
      </w:r>
      <w:r>
        <w:rPr>
          <w:rFonts w:ascii="Times New Roman"/>
          <w:b w:val="false"/>
          <w:i w:val="false"/>
          <w:color w:val="000000"/>
          <w:sz w:val="28"/>
        </w:rPr>
        <w:t>
      2) орындаушы құжаттарды және өтінішті тіркейді, анықтама не бас тартуды дайындайды және уәкілетті органның басшысына не әкімге ұсынады;</w:t>
      </w:r>
      <w:r>
        <w:br/>
      </w:r>
      <w:r>
        <w:rPr>
          <w:rFonts w:ascii="Times New Roman"/>
          <w:b w:val="false"/>
          <w:i w:val="false"/>
          <w:color w:val="000000"/>
          <w:sz w:val="28"/>
        </w:rPr>
        <w:t>
      3) уәкілетті органның басшысы не әкім анықтамаға не бас тартуға қол қояды және орындаушыға жолдайды;</w:t>
      </w:r>
      <w:r>
        <w:br/>
      </w:r>
      <w:r>
        <w:rPr>
          <w:rFonts w:ascii="Times New Roman"/>
          <w:b w:val="false"/>
          <w:i w:val="false"/>
          <w:color w:val="000000"/>
          <w:sz w:val="28"/>
        </w:rPr>
        <w:t xml:space="preserve">
      4) орындаушы анықтаманы не бас тартуды тіркейді және алушыға береді. </w:t>
      </w:r>
    </w:p>
    <w:bookmarkEnd w:id="103"/>
    <w:bookmarkStart w:name="z187" w:id="104"/>
    <w:p>
      <w:pPr>
        <w:spacing w:after="0"/>
        <w:ind w:left="0"/>
        <w:jc w:val="left"/>
      </w:pPr>
      <w:r>
        <w:rPr>
          <w:rFonts w:ascii="Times New Roman"/>
          <w:b/>
          <w:i w:val="false"/>
          <w:color w:val="000000"/>
        </w:rPr>
        <w:t xml:space="preserve">        
4. Мемлекеттік қызмет көрсету үдерісіндегі іс-әрекет (өзара іс-қимыл) тәртібінің сипаттамасы</w:t>
      </w:r>
    </w:p>
    <w:bookmarkEnd w:id="104"/>
    <w:bookmarkStart w:name="z188" w:id="105"/>
    <w:p>
      <w:pPr>
        <w:spacing w:after="0"/>
        <w:ind w:left="0"/>
        <w:jc w:val="both"/>
      </w:pPr>
      <w:r>
        <w:rPr>
          <w:rFonts w:ascii="Times New Roman"/>
          <w:b w:val="false"/>
          <w:i w:val="false"/>
          <w:color w:val="000000"/>
          <w:sz w:val="28"/>
        </w:rPr>
        <w:t>
      12. Алушы уәкілетті органға немесе әкімге стандарттың </w:t>
      </w:r>
      <w:r>
        <w:rPr>
          <w:rFonts w:ascii="Times New Roman"/>
          <w:b w:val="false"/>
          <w:i w:val="false"/>
          <w:color w:val="000000"/>
          <w:sz w:val="28"/>
        </w:rPr>
        <w:t>11</w:t>
      </w:r>
      <w:r>
        <w:rPr>
          <w:rFonts w:ascii="Times New Roman"/>
          <w:b w:val="false"/>
          <w:i w:val="false"/>
          <w:color w:val="000000"/>
          <w:sz w:val="28"/>
        </w:rPr>
        <w:t xml:space="preserve"> және  </w:t>
      </w:r>
      <w:r>
        <w:rPr>
          <w:rFonts w:ascii="Times New Roman"/>
          <w:b w:val="false"/>
          <w:i w:val="false"/>
          <w:color w:val="000000"/>
          <w:sz w:val="28"/>
        </w:rPr>
        <w:t>12-тармақтарына</w:t>
      </w:r>
      <w:r>
        <w:rPr>
          <w:rFonts w:ascii="Times New Roman"/>
          <w:b w:val="false"/>
          <w:i w:val="false"/>
          <w:color w:val="000000"/>
          <w:sz w:val="28"/>
        </w:rPr>
        <w:t xml:space="preserve"> сәйкес құжаттарды ұсынады және өтініш береді.</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орындаушы;</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әкім.</w:t>
      </w:r>
      <w:r>
        <w:br/>
      </w:r>
      <w:r>
        <w:rPr>
          <w:rFonts w:ascii="Times New Roman"/>
          <w:b w:val="false"/>
          <w:i w:val="false"/>
          <w:color w:val="000000"/>
          <w:sz w:val="28"/>
        </w:rPr>
        <w:t>
      14. Әрбір әкімшілік іс-әрекеттің (рәсімнің) орындалу мерзімі көрсетілген ҚФБ-тің әкімшілік іс-әрекеттер (рәсімдер) дәйектілігінің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 </w:t>
      </w:r>
    </w:p>
    <w:bookmarkEnd w:id="105"/>
    <w:bookmarkStart w:name="z191" w:id="106"/>
    <w:p>
      <w:pPr>
        <w:spacing w:after="0"/>
        <w:ind w:left="0"/>
        <w:jc w:val="left"/>
      </w:pPr>
      <w:r>
        <w:rPr>
          <w:rFonts w:ascii="Times New Roman"/>
          <w:b/>
          <w:i w:val="false"/>
          <w:color w:val="000000"/>
        </w:rPr>
        <w:t xml:space="preserve">        
5. Мемлекеттік қызметті көрсететін тұлғалардың жауапкершілігі</w:t>
      </w:r>
    </w:p>
    <w:bookmarkEnd w:id="106"/>
    <w:bookmarkStart w:name="z192" w:id="107"/>
    <w:p>
      <w:pPr>
        <w:spacing w:after="0"/>
        <w:ind w:left="0"/>
        <w:jc w:val="both"/>
      </w:pPr>
      <w:r>
        <w:rPr>
          <w:rFonts w:ascii="Times New Roman"/>
          <w:b w:val="false"/>
          <w:i w:val="false"/>
          <w:color w:val="000000"/>
          <w:sz w:val="28"/>
        </w:rPr>
        <w:t>
      16. Уәкілетті органның басшысы және әкім (бұдан әрі – лауазымды тұлғалар) мемлекеттік қызмет көрсетуге жауапты тұлғалар болып табылады.</w:t>
      </w:r>
      <w:r>
        <w:br/>
      </w:r>
      <w:r>
        <w:rPr>
          <w:rFonts w:ascii="Times New Roman"/>
          <w:b w:val="false"/>
          <w:i w:val="false"/>
          <w:color w:val="000000"/>
          <w:sz w:val="28"/>
        </w:rPr>
        <w:t>
      Лауазымды тұлғалар мемлекеттік қызмет көрсетудің Қазақстан Республикасының заңнамасына сәйкес белгіленген мерзімде жүзеге асырылуына жауапкершілікте болады.</w:t>
      </w:r>
      <w:r>
        <w:br/>
      </w:r>
      <w:r>
        <w:rPr>
          <w:rFonts w:ascii="Times New Roman"/>
          <w:b w:val="false"/>
          <w:i w:val="false"/>
          <w:color w:val="000000"/>
          <w:sz w:val="28"/>
        </w:rPr>
        <w:t>
</w:t>
      </w:r>
      <w:r>
        <w:rPr>
          <w:rFonts w:ascii="Times New Roman"/>
          <w:b w:val="false"/>
          <w:i w:val="false"/>
          <w:color w:val="000000"/>
          <w:sz w:val="28"/>
        </w:rPr>
        <w:t>
      17.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107"/>
    <w:p>
      <w:pPr>
        <w:spacing w:after="0"/>
        <w:ind w:left="0"/>
        <w:jc w:val="both"/>
      </w:pPr>
      <w:r>
        <w:rPr>
          <w:rFonts w:ascii="Times New Roman"/>
          <w:b w:val="false"/>
          <w:i w:val="false"/>
          <w:color w:val="000000"/>
          <w:sz w:val="28"/>
        </w:rPr>
        <w:t>      "Атаулы әлеуметтік көмек алушыларға</w:t>
      </w:r>
      <w:r>
        <w:br/>
      </w:r>
      <w:r>
        <w:rPr>
          <w:rFonts w:ascii="Times New Roman"/>
          <w:b w:val="false"/>
          <w:i w:val="false"/>
          <w:color w:val="000000"/>
          <w:sz w:val="28"/>
        </w:rPr>
        <w:t>
      өтініш берушінің (отбасының) тиесілігін</w:t>
      </w:r>
      <w:r>
        <w:br/>
      </w:r>
      <w:r>
        <w:rPr>
          <w:rFonts w:ascii="Times New Roman"/>
          <w:b w:val="false"/>
          <w:i w:val="false"/>
          <w:color w:val="000000"/>
          <w:sz w:val="28"/>
        </w:rPr>
        <w:t>
      растайтын анықтама беру"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1-қосымша</w:t>
      </w:r>
    </w:p>
    <w:bookmarkStart w:name="z194" w:id="108"/>
    <w:p>
      <w:pPr>
        <w:spacing w:after="0"/>
        <w:ind w:left="0"/>
        <w:jc w:val="left"/>
      </w:pPr>
      <w:r>
        <w:rPr>
          <w:rFonts w:ascii="Times New Roman"/>
          <w:b/>
          <w:i w:val="false"/>
          <w:color w:val="000000"/>
        </w:rPr>
        <w:t xml:space="preserve">        
ҚФБ-тің әкімшілік іс-әрекеттер (рәсімдер) дәйектілігінің және өзара байланысының мәтінді кестелік сипаттамасы</w:t>
      </w:r>
    </w:p>
    <w:bookmarkEnd w:id="108"/>
    <w:bookmarkStart w:name="z195" w:id="109"/>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
        <w:gridCol w:w="3428"/>
        <w:gridCol w:w="3244"/>
        <w:gridCol w:w="2452"/>
        <w:gridCol w:w="3432"/>
      </w:tblGrid>
      <w:tr>
        <w:trPr>
          <w:trHeight w:val="49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 xml:space="preserve">(барысы, жұмыстар ағыны) нөмірі </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 әкім</w:t>
            </w:r>
          </w:p>
        </w:tc>
        <w:tc>
          <w:tcPr>
            <w:tcW w:w="3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Іс-әрекеттердің (үдерістің, рәсімінің, операцияның) атауы және олардың сипаттамасы </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тіркеу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не бас тартуға қол қою</w:t>
            </w:r>
          </w:p>
        </w:tc>
        <w:tc>
          <w:tcPr>
            <w:tcW w:w="3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 бас тартуды тіркеу</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(деректер, құжат, ұйымдастыру-өкімдік шешiм) </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 бас тартуды дайындау және уәкілетті органның басшысына не әкімге ұсыну</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 бас тартуды орындаушыға жолдау</w:t>
            </w:r>
          </w:p>
        </w:tc>
        <w:tc>
          <w:tcPr>
            <w:tcW w:w="3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 бас тартуды алушыға беру</w:t>
            </w:r>
          </w:p>
        </w:tc>
      </w:tr>
      <w:tr>
        <w:trPr>
          <w:trHeight w:val="165"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bl>
    <w:bookmarkStart w:name="z196" w:id="110"/>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41"/>
        <w:gridCol w:w="6999"/>
      </w:tblGrid>
      <w:tr>
        <w:trPr>
          <w:trHeight w:val="30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5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c>
          <w:tcPr>
            <w:tcW w:w="6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не әкім </w:t>
            </w:r>
          </w:p>
        </w:tc>
      </w:tr>
      <w:tr>
        <w:trPr>
          <w:trHeight w:val="30" w:hRule="atLeast"/>
        </w:trPr>
        <w:tc>
          <w:tcPr>
            <w:tcW w:w="5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анықтаманы дайындау және уәкілетті органның басшысына не әкімге ұсыну</w:t>
            </w:r>
          </w:p>
        </w:tc>
        <w:tc>
          <w:tcPr>
            <w:tcW w:w="6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Анықтамаға қол қою және орындаушыға жолдау</w:t>
            </w:r>
          </w:p>
        </w:tc>
      </w:tr>
      <w:tr>
        <w:trPr>
          <w:trHeight w:val="30" w:hRule="atLeast"/>
        </w:trPr>
        <w:tc>
          <w:tcPr>
            <w:tcW w:w="5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Анықтаманы тіркеу және алушыға беру</w:t>
            </w:r>
          </w:p>
        </w:tc>
        <w:tc>
          <w:tcPr>
            <w:tcW w:w="6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7" w:id="111"/>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41"/>
        <w:gridCol w:w="6999"/>
      </w:tblGrid>
      <w:tr>
        <w:trPr>
          <w:trHeight w:val="30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5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c>
          <w:tcPr>
            <w:tcW w:w="6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 әкім</w:t>
            </w:r>
          </w:p>
        </w:tc>
      </w:tr>
      <w:tr>
        <w:trPr>
          <w:trHeight w:val="30" w:hRule="atLeast"/>
        </w:trPr>
        <w:tc>
          <w:tcPr>
            <w:tcW w:w="5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бас тартуды дайындау және уәкілетті органның басшысына не әкімге ұсыну</w:t>
            </w:r>
          </w:p>
        </w:tc>
        <w:tc>
          <w:tcPr>
            <w:tcW w:w="6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Бас тартуға қол қою және орындаушыға жолдау</w:t>
            </w:r>
          </w:p>
        </w:tc>
      </w:tr>
      <w:tr>
        <w:trPr>
          <w:trHeight w:val="30" w:hRule="atLeast"/>
        </w:trPr>
        <w:tc>
          <w:tcPr>
            <w:tcW w:w="5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Бас тартуды тіркеу және алушыға беру </w:t>
            </w:r>
          </w:p>
        </w:tc>
        <w:tc>
          <w:tcPr>
            <w:tcW w:w="6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"Атаулы әлеуметтік көмек алушыларға</w:t>
      </w:r>
      <w:r>
        <w:br/>
      </w:r>
      <w:r>
        <w:rPr>
          <w:rFonts w:ascii="Times New Roman"/>
          <w:b w:val="false"/>
          <w:i w:val="false"/>
          <w:color w:val="000000"/>
          <w:sz w:val="28"/>
        </w:rPr>
        <w:t>
      өтініш берушінің (отбасының) тиесілігін</w:t>
      </w:r>
      <w:r>
        <w:br/>
      </w:r>
      <w:r>
        <w:rPr>
          <w:rFonts w:ascii="Times New Roman"/>
          <w:b w:val="false"/>
          <w:i w:val="false"/>
          <w:color w:val="000000"/>
          <w:sz w:val="28"/>
        </w:rPr>
        <w:t>
      растайтын анықтама беру"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2-қосымша</w:t>
      </w:r>
    </w:p>
    <w:bookmarkStart w:name="z198" w:id="112"/>
    <w:p>
      <w:pPr>
        <w:spacing w:after="0"/>
        <w:ind w:left="0"/>
        <w:jc w:val="left"/>
      </w:pPr>
      <w:r>
        <w:rPr>
          <w:rFonts w:ascii="Times New Roman"/>
          <w:b/>
          <w:i w:val="false"/>
          <w:color w:val="000000"/>
        </w:rPr>
        <w:t xml:space="preserve">        
Функционалдық өзара іс-әрекет сызбасы       </w:t>
      </w:r>
      <w:r>
        <w:drawing>
          <wp:inline distT="0" distB="0" distL="0" distR="0">
            <wp:extent cx="89027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902700" cy="8661400"/>
                    </a:xfrm>
                    <a:prstGeom prst="rect">
                      <a:avLst/>
                    </a:prstGeom>
                  </pic:spPr>
                </pic:pic>
              </a:graphicData>
            </a:graphic>
          </wp:inline>
        </w:drawing>
      </w:r>
    </w:p>
    <w:bookmarkEnd w:id="112"/>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653 қаулысына</w:t>
      </w:r>
      <w:r>
        <w:br/>
      </w:r>
      <w:r>
        <w:rPr>
          <w:rFonts w:ascii="Times New Roman"/>
          <w:b w:val="false"/>
          <w:i w:val="false"/>
          <w:color w:val="000000"/>
          <w:sz w:val="28"/>
        </w:rPr>
        <w:t>
      8-қосымша</w:t>
      </w:r>
    </w:p>
    <w:bookmarkStart w:name="z199" w:id="113"/>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 беру" мемлекеттік қызмет көрсету регламенті</w:t>
      </w:r>
    </w:p>
    <w:bookmarkEnd w:id="113"/>
    <w:bookmarkStart w:name="z200" w:id="114"/>
    <w:p>
      <w:pPr>
        <w:spacing w:after="0"/>
        <w:ind w:left="0"/>
        <w:jc w:val="left"/>
      </w:pPr>
      <w:r>
        <w:rPr>
          <w:rFonts w:ascii="Times New Roman"/>
          <w:b/>
          <w:i w:val="false"/>
          <w:color w:val="000000"/>
        </w:rPr>
        <w:t xml:space="preserve">        
1. Негізгі ұғымдар</w:t>
      </w:r>
    </w:p>
    <w:bookmarkEnd w:id="114"/>
    <w:bookmarkStart w:name="z201" w:id="115"/>
    <w:p>
      <w:pPr>
        <w:spacing w:after="0"/>
        <w:ind w:left="0"/>
        <w:jc w:val="both"/>
      </w:pPr>
      <w:r>
        <w:rPr>
          <w:rFonts w:ascii="Times New Roman"/>
          <w:b w:val="false"/>
          <w:i w:val="false"/>
          <w:color w:val="000000"/>
          <w:sz w:val="28"/>
        </w:rPr>
        <w:t>
      1. Осы "Адамдарға жұмыспен қамтуға жәрдемдесудің белсенді нысандарына қатысуға жолдама беру" мемлекеттік қызмет көрсету регламентінде (бұдан әрі – Регламент) келесі түсініктер пайдаланылады:</w:t>
      </w:r>
      <w:r>
        <w:br/>
      </w:r>
      <w:r>
        <w:rPr>
          <w:rFonts w:ascii="Times New Roman"/>
          <w:b w:val="false"/>
          <w:i w:val="false"/>
          <w:color w:val="000000"/>
          <w:sz w:val="28"/>
        </w:rPr>
        <w:t>
      1) мемлекеттік қызмет алушы – Қазақстан Республикасы Үкіметінің 2011 жылғы 7 сәуірдегі N 394 қаулысымен бекітілген "Адамдарға жұмыспен қамтуға жәрдемдесудің белсенді нысандарына қатысуға жолдама беру" мемлекеттік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азаматы, оралман, Қазақстан Республикасында тұрақты тұратын шетелдік, азаматтығы жоқ адам (бұдан әрі - алушы);</w:t>
      </w:r>
      <w:r>
        <w:br/>
      </w:r>
      <w:r>
        <w:rPr>
          <w:rFonts w:ascii="Times New Roman"/>
          <w:b w:val="false"/>
          <w:i w:val="false"/>
          <w:color w:val="000000"/>
          <w:sz w:val="28"/>
        </w:rPr>
        <w:t>
      2) орындаушы – міндеттеріне адамдарға жұмыспен қамтуға жәрдемдесудің белсенді нысандарына қатысуға жолдама беру кіретін ауданның, облыстық маңызы бар қаланың жұмыспен қамту және әлеуметтік бағдарламалар бөлімінің қызметкері;</w:t>
      </w:r>
      <w:r>
        <w:br/>
      </w:r>
      <w:r>
        <w:rPr>
          <w:rFonts w:ascii="Times New Roman"/>
          <w:b w:val="false"/>
          <w:i w:val="false"/>
          <w:color w:val="000000"/>
          <w:sz w:val="28"/>
        </w:rPr>
        <w:t xml:space="preserve">
      3) уәкілетті орган – ауданның, облыстық маңызы бар қаланың жұмыспен қамту және әлеуметтік бағдарламалар бөлімі. </w:t>
      </w:r>
    </w:p>
    <w:bookmarkEnd w:id="115"/>
    <w:bookmarkStart w:name="z202" w:id="116"/>
    <w:p>
      <w:pPr>
        <w:spacing w:after="0"/>
        <w:ind w:left="0"/>
        <w:jc w:val="left"/>
      </w:pPr>
      <w:r>
        <w:rPr>
          <w:rFonts w:ascii="Times New Roman"/>
          <w:b/>
          <w:i w:val="false"/>
          <w:color w:val="000000"/>
        </w:rPr>
        <w:t xml:space="preserve">        
2. Жалпы ережелер</w:t>
      </w:r>
    </w:p>
    <w:bookmarkEnd w:id="116"/>
    <w:bookmarkStart w:name="z203" w:id="117"/>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стандартқа сәйкес әзірленді.</w:t>
      </w:r>
      <w:r>
        <w:br/>
      </w:r>
      <w:r>
        <w:rPr>
          <w:rFonts w:ascii="Times New Roman"/>
          <w:b w:val="false"/>
          <w:i w:val="false"/>
          <w:color w:val="000000"/>
          <w:sz w:val="28"/>
        </w:rPr>
        <w:t>
</w:t>
      </w:r>
      <w:r>
        <w:rPr>
          <w:rFonts w:ascii="Times New Roman"/>
          <w:b w:val="false"/>
          <w:i w:val="false"/>
          <w:color w:val="000000"/>
          <w:sz w:val="28"/>
        </w:rPr>
        <w:t>
      3.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көрсетілетін мемлекеттік қызметке мыналар кіреді:</w:t>
      </w:r>
      <w:r>
        <w:br/>
      </w:r>
      <w:r>
        <w:rPr>
          <w:rFonts w:ascii="Times New Roman"/>
          <w:b w:val="false"/>
          <w:i w:val="false"/>
          <w:color w:val="000000"/>
          <w:sz w:val="28"/>
        </w:rPr>
        <w:t>
      1) "Адамдарға жастар практикасына жолдама беруді";</w:t>
      </w:r>
      <w:r>
        <w:br/>
      </w:r>
      <w:r>
        <w:rPr>
          <w:rFonts w:ascii="Times New Roman"/>
          <w:b w:val="false"/>
          <w:i w:val="false"/>
          <w:color w:val="000000"/>
          <w:sz w:val="28"/>
        </w:rPr>
        <w:t>
      2) "Адамдарға қоғамдық жұмыстарға жолдама беруді";</w:t>
      </w:r>
      <w:r>
        <w:br/>
      </w:r>
      <w:r>
        <w:rPr>
          <w:rFonts w:ascii="Times New Roman"/>
          <w:b w:val="false"/>
          <w:i w:val="false"/>
          <w:color w:val="000000"/>
          <w:sz w:val="28"/>
        </w:rPr>
        <w:t>
      3) "Адамдарға әлеуметтік жұмыс орнына жұмысқа орналасу үшін жолдама беруді";</w:t>
      </w:r>
      <w:r>
        <w:br/>
      </w:r>
      <w:r>
        <w:rPr>
          <w:rFonts w:ascii="Times New Roman"/>
          <w:b w:val="false"/>
          <w:i w:val="false"/>
          <w:color w:val="000000"/>
          <w:sz w:val="28"/>
        </w:rPr>
        <w:t>
      4) "Жұмысқа орналасу үшін жолдама беруді";</w:t>
      </w:r>
      <w:r>
        <w:br/>
      </w:r>
      <w:r>
        <w:rPr>
          <w:rFonts w:ascii="Times New Roman"/>
          <w:b w:val="false"/>
          <w:i w:val="false"/>
          <w:color w:val="000000"/>
          <w:sz w:val="28"/>
        </w:rPr>
        <w:t>
      5) "Адамдарға кәсіптік даярлауға, қайта даярлауға және біліктілікті арттыруға жолдама беруді";</w:t>
      </w:r>
      <w:r>
        <w:br/>
      </w:r>
      <w:r>
        <w:rPr>
          <w:rFonts w:ascii="Times New Roman"/>
          <w:b w:val="false"/>
          <w:i w:val="false"/>
          <w:color w:val="000000"/>
          <w:sz w:val="28"/>
        </w:rPr>
        <w:t>
      6) "Адамдарға кәсіптік бағдарлауда тегін қызмет көрсетуді" қамтиды.</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Мемлекеттiк қызмет "Халықты жұмыспен қамту туралы" Қазақстан Республикасының 2001 жылғы 23 қаңтардағы Заңының 8-бабының 1- тармағының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xml:space="preserve"> тармақшаларына сәйкес көрсетiледi.</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алушыға жұмыспен қамтуға жәрдемдесудің белсенді нысандарына қатысуға қағаз жеткізгіште жолдама беру (әрі қарай - жолдама) немесе мемлекеттік қызмет көрсетуден бас тарту туралы дәлелді жауап (әрі қарай - бас тарту) болып табылады.</w:t>
      </w:r>
      <w:r>
        <w:br/>
      </w:r>
      <w:r>
        <w:rPr>
          <w:rFonts w:ascii="Times New Roman"/>
          <w:b w:val="false"/>
          <w:i w:val="false"/>
          <w:color w:val="000000"/>
          <w:sz w:val="28"/>
        </w:rPr>
        <w:t>
      Көрсетілетін "Адамдарға кәсіптік бағдарлауда тегін қызмет көрсету" мемлекеттік қызметтің нәтижесі алушыға ол орналасуы мүмкін кәсіптер мен мамандықтардың тізбесі туралы ауызша мәлімет беру (консультация беру) болып табылады (бұдан әрі - ауызша хабарлау).</w:t>
      </w:r>
      <w:r>
        <w:br/>
      </w:r>
      <w:r>
        <w:rPr>
          <w:rFonts w:ascii="Times New Roman"/>
          <w:b w:val="false"/>
          <w:i w:val="false"/>
          <w:color w:val="000000"/>
          <w:sz w:val="28"/>
        </w:rPr>
        <w:t>
</w:t>
      </w:r>
      <w:r>
        <w:rPr>
          <w:rFonts w:ascii="Times New Roman"/>
          <w:b w:val="false"/>
          <w:i w:val="false"/>
          <w:color w:val="000000"/>
          <w:sz w:val="28"/>
        </w:rPr>
        <w:t xml:space="preserve">
      7. Мемлекеттік қызмет тегін көрсетіледі. </w:t>
      </w:r>
    </w:p>
    <w:bookmarkEnd w:id="117"/>
    <w:bookmarkStart w:name="z209" w:id="11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18"/>
    <w:bookmarkStart w:name="z210" w:id="119"/>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мекенжайы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органның, сондай-ақ,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Мемлекеттiк қызмет көрсету мерзiмдерi стандарттың </w:t>
      </w:r>
      <w:r>
        <w:rPr>
          <w:rFonts w:ascii="Times New Roman"/>
          <w:b w:val="false"/>
          <w:i w:val="false"/>
          <w:color w:val="000000"/>
          <w:sz w:val="28"/>
        </w:rPr>
        <w:t>7-тармағымен</w:t>
      </w:r>
      <w:r>
        <w:rPr>
          <w:rFonts w:ascii="Times New Roman"/>
          <w:b w:val="false"/>
          <w:i w:val="false"/>
          <w:color w:val="000000"/>
          <w:sz w:val="28"/>
        </w:rPr>
        <w:t xml:space="preserve"> көзделген.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Мемлекеттік қызмет көрсетуді тоқтата тұру үшін негіздеме жоқ.</w:t>
      </w:r>
      <w:r>
        <w:br/>
      </w:r>
      <w:r>
        <w:rPr>
          <w:rFonts w:ascii="Times New Roman"/>
          <w:b w:val="false"/>
          <w:i w:val="false"/>
          <w:color w:val="000000"/>
          <w:sz w:val="28"/>
        </w:rPr>
        <w:t>
</w:t>
      </w:r>
      <w:r>
        <w:rPr>
          <w:rFonts w:ascii="Times New Roman"/>
          <w:b w:val="false"/>
          <w:i w:val="false"/>
          <w:color w:val="000000"/>
          <w:sz w:val="28"/>
        </w:rPr>
        <w:t>
      11. Алушымен құжаттар ұсынылған сәттен мемлекеттік қызметтің нәтижесін беру сәтіне дейін мемлекеттік қызметті көрсету кезеңдері:</w:t>
      </w:r>
      <w:r>
        <w:br/>
      </w:r>
      <w:r>
        <w:rPr>
          <w:rFonts w:ascii="Times New Roman"/>
          <w:b w:val="false"/>
          <w:i w:val="false"/>
          <w:color w:val="000000"/>
          <w:sz w:val="28"/>
        </w:rPr>
        <w:t>
      1) алушы уәкілетті органға құжаттарын ұсынады;</w:t>
      </w:r>
      <w:r>
        <w:br/>
      </w:r>
      <w:r>
        <w:rPr>
          <w:rFonts w:ascii="Times New Roman"/>
          <w:b w:val="false"/>
          <w:i w:val="false"/>
          <w:color w:val="000000"/>
          <w:sz w:val="28"/>
        </w:rPr>
        <w:t xml:space="preserve">
      2) уәкілетті органның қызметкері ұсынылған құжаттарды қарайды, алушының деректерін дербес есепке алу карточкасына (компьютерлік дерекқорға) енгізеді, тіркейді және жолдама береді немесе бас тартуды ұсынады ("Жұмысқа орналасу үшін жолдама беруді" және "Адамдарға кәсіптік бағдарлауда тегін қызмет көрсетуді" қоспағанда) немесе алушыны ауызша хабардар етеді. </w:t>
      </w:r>
    </w:p>
    <w:bookmarkEnd w:id="119"/>
    <w:bookmarkStart w:name="z214" w:id="120"/>
    <w:p>
      <w:pPr>
        <w:spacing w:after="0"/>
        <w:ind w:left="0"/>
        <w:jc w:val="left"/>
      </w:pPr>
      <w:r>
        <w:rPr>
          <w:rFonts w:ascii="Times New Roman"/>
          <w:b/>
          <w:i w:val="false"/>
          <w:color w:val="000000"/>
        </w:rPr>
        <w:t xml:space="preserve">        
4. Мемлекеттік қызмет көрсету үдерісіндегі іс-әрекет (өзара іс-қимыл) тәртібінің сипаттамасы</w:t>
      </w:r>
    </w:p>
    <w:bookmarkEnd w:id="120"/>
    <w:bookmarkStart w:name="z215" w:id="121"/>
    <w:p>
      <w:pPr>
        <w:spacing w:after="0"/>
        <w:ind w:left="0"/>
        <w:jc w:val="both"/>
      </w:pPr>
      <w:r>
        <w:rPr>
          <w:rFonts w:ascii="Times New Roman"/>
          <w:b w:val="false"/>
          <w:i w:val="false"/>
          <w:color w:val="000000"/>
          <w:sz w:val="28"/>
        </w:rPr>
        <w:t>
      12. Мемлекеттік қызметті алу үшін алушы уәкілетті органға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құрылымдық-функционалдық бірлік (бұдан әрі – ҚФБ) - орындаушы қатысады.</w:t>
      </w:r>
      <w:r>
        <w:br/>
      </w:r>
      <w:r>
        <w:rPr>
          <w:rFonts w:ascii="Times New Roman"/>
          <w:b w:val="false"/>
          <w:i w:val="false"/>
          <w:color w:val="000000"/>
          <w:sz w:val="28"/>
        </w:rPr>
        <w:t>
</w:t>
      </w:r>
      <w:r>
        <w:rPr>
          <w:rFonts w:ascii="Times New Roman"/>
          <w:b w:val="false"/>
          <w:i w:val="false"/>
          <w:color w:val="000000"/>
          <w:sz w:val="28"/>
        </w:rPr>
        <w:t>
      14. Әрбір әкімшілік іс-әрекеттің (рәсімнің) орындалу мерзімі көрсетілген ҚФБ-тің әкімшілік іс-әрекеттер (рәсімдер) дәйектілігінің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 әрекеттердің (рәсімдердің) логикалық реттілігі мен ҚФБ арасындағы өзара байланысын көрсетеді.</w:t>
      </w:r>
    </w:p>
    <w:bookmarkEnd w:id="121"/>
    <w:bookmarkStart w:name="z219" w:id="122"/>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122"/>
    <w:bookmarkStart w:name="z220" w:id="123"/>
    <w:p>
      <w:pPr>
        <w:spacing w:after="0"/>
        <w:ind w:left="0"/>
        <w:jc w:val="both"/>
      </w:pPr>
      <w:r>
        <w:rPr>
          <w:rFonts w:ascii="Times New Roman"/>
          <w:b w:val="false"/>
          <w:i w:val="false"/>
          <w:color w:val="000000"/>
          <w:sz w:val="28"/>
        </w:rPr>
        <w:t>
      16. Уәкілетті органның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 бойынша жауапкершілікте болады.</w:t>
      </w:r>
      <w:r>
        <w:br/>
      </w:r>
      <w:r>
        <w:rPr>
          <w:rFonts w:ascii="Times New Roman"/>
          <w:b w:val="false"/>
          <w:i w:val="false"/>
          <w:color w:val="000000"/>
          <w:sz w:val="28"/>
        </w:rPr>
        <w:t>
</w:t>
      </w:r>
      <w:r>
        <w:rPr>
          <w:rFonts w:ascii="Times New Roman"/>
          <w:b w:val="false"/>
          <w:i w:val="false"/>
          <w:color w:val="000000"/>
          <w:sz w:val="28"/>
        </w:rPr>
        <w:t>
      17.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123"/>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 нысандарына</w:t>
      </w:r>
      <w:r>
        <w:br/>
      </w:r>
      <w:r>
        <w:rPr>
          <w:rFonts w:ascii="Times New Roman"/>
          <w:b w:val="false"/>
          <w:i w:val="false"/>
          <w:color w:val="000000"/>
          <w:sz w:val="28"/>
        </w:rPr>
        <w:t>
      қатысуға жолдама беру"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1-қосымша</w:t>
      </w:r>
    </w:p>
    <w:bookmarkStart w:name="z222" w:id="124"/>
    <w:p>
      <w:pPr>
        <w:spacing w:after="0"/>
        <w:ind w:left="0"/>
        <w:jc w:val="left"/>
      </w:pPr>
      <w:r>
        <w:rPr>
          <w:rFonts w:ascii="Times New Roman"/>
          <w:b/>
          <w:i w:val="false"/>
          <w:color w:val="000000"/>
        </w:rPr>
        <w:t xml:space="preserve">        
ҚФБ-тің әкімшілік іс-әрекеттер (рәсімдер) дәйектілігінің және өзара байланысының мәтінді кестелік сипаттамасы</w:t>
      </w:r>
    </w:p>
    <w:bookmarkEnd w:id="124"/>
    <w:bookmarkStart w:name="z223" w:id="125"/>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6"/>
        <w:gridCol w:w="3399"/>
        <w:gridCol w:w="4164"/>
        <w:gridCol w:w="4991"/>
      </w:tblGrid>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әрекеттің (барысы, жұмыстар ағыны) нөмірі</w:t>
            </w:r>
          </w:p>
        </w:tc>
        <w:tc>
          <w:tcPr>
            <w:tcW w:w="4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w:t>
            </w:r>
          </w:p>
        </w:tc>
        <w:tc>
          <w:tcPr>
            <w:tcW w:w="4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555"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4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1725"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әрекеттердің (үдерістің, операция рәсімінің) атауы және олардың сипаттамасы</w:t>
            </w:r>
          </w:p>
        </w:tc>
        <w:tc>
          <w:tcPr>
            <w:tcW w:w="4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Ұсынылған құжаттарды қарау </w:t>
            </w:r>
          </w:p>
        </w:tc>
        <w:tc>
          <w:tcPr>
            <w:tcW w:w="49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және жолдама беру немесе бас тартуды ұсыну немесе алушыны ауызша хабардар ету ("Жұмысқа орналасу үшін жолдама беруді" және "Адамдарға кәсіптік бағдарлауда тегін қызмет көрсетуді" қоспағанда)</w:t>
            </w:r>
          </w:p>
        </w:tc>
      </w:tr>
      <w:tr>
        <w:trPr>
          <w:trHeight w:val="1725"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(деректер, құжат, ұйымдастыру-өкімдік шешiм) </w:t>
            </w:r>
          </w:p>
        </w:tc>
        <w:tc>
          <w:tcPr>
            <w:tcW w:w="4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алушының деректерін дербес есепке алу карточкасына (компьютерлік дерекқорға) енгізу және тіркеу</w:t>
            </w:r>
          </w:p>
        </w:tc>
        <w:tc>
          <w:tcPr>
            <w:tcW w:w="0" w:type="auto"/>
            <w:vMerge/>
            <w:tcBorders>
              <w:top w:val="nil"/>
              <w:left w:val="single" w:color="cfcfcf" w:sz="5"/>
              <w:bottom w:val="single" w:color="cfcfcf" w:sz="5"/>
              <w:right w:val="single" w:color="cfcfcf" w:sz="5"/>
            </w:tcBorders>
          </w:tcP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4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bl>
    <w:bookmarkStart w:name="z224" w:id="126"/>
    <w:p>
      <w:pPr>
        <w:spacing w:after="0"/>
        <w:ind w:left="0"/>
        <w:jc w:val="both"/>
      </w:pPr>
      <w:r>
        <w:rPr>
          <w:rFonts w:ascii="Times New Roman"/>
          <w:b w:val="false"/>
          <w:i w:val="false"/>
          <w:color w:val="000000"/>
          <w:sz w:val="28"/>
        </w:rPr>
        <w:t>
      </w:t>
      </w:r>
      <w:r>
        <w:rPr>
          <w:rFonts w:ascii="Times New Roman"/>
          <w:b/>
          <w:i w:val="false"/>
          <w:color w:val="000000"/>
          <w:sz w:val="28"/>
        </w:rPr>
        <w:t xml:space="preserve">2-кесте. Пайдалану нұсқалары. Негізгі үдеріс. </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80"/>
      </w:tblGrid>
      <w:tr>
        <w:trPr>
          <w:trHeight w:val="30" w:hRule="atLeast"/>
        </w:trPr>
        <w:tc>
          <w:tcPr>
            <w:tcW w:w="1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1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1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Ұсынылған құжаттарды қарау </w:t>
            </w:r>
          </w:p>
        </w:tc>
      </w:tr>
      <w:tr>
        <w:trPr>
          <w:trHeight w:val="30" w:hRule="atLeast"/>
        </w:trPr>
        <w:tc>
          <w:tcPr>
            <w:tcW w:w="1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Алушының деректерін дербес есепке алу карточкасына (компьютерлік дерекқорға) енгізу және тіркеу</w:t>
            </w:r>
          </w:p>
        </w:tc>
      </w:tr>
      <w:tr>
        <w:trPr>
          <w:trHeight w:val="30" w:hRule="atLeast"/>
        </w:trPr>
        <w:tc>
          <w:tcPr>
            <w:tcW w:w="1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Жолдаманы тіркеу және беру немесе алушыны ауызша хабардар ету</w:t>
            </w:r>
          </w:p>
        </w:tc>
      </w:tr>
    </w:tbl>
    <w:bookmarkStart w:name="z225" w:id="127"/>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80"/>
      </w:tblGrid>
      <w:tr>
        <w:trPr>
          <w:trHeight w:val="30" w:hRule="atLeast"/>
        </w:trPr>
        <w:tc>
          <w:tcPr>
            <w:tcW w:w="1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1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1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Ұсынылған құжаттарды қарау </w:t>
            </w:r>
          </w:p>
        </w:tc>
      </w:tr>
      <w:tr>
        <w:trPr>
          <w:trHeight w:val="30" w:hRule="atLeast"/>
        </w:trPr>
        <w:tc>
          <w:tcPr>
            <w:tcW w:w="1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Алушының деректерін дербес есепке алу карточкасына (компьютерлік дерекқорға) енгізу және тіркеу</w:t>
            </w:r>
          </w:p>
        </w:tc>
      </w:tr>
      <w:tr>
        <w:trPr>
          <w:trHeight w:val="30" w:hRule="atLeast"/>
        </w:trPr>
        <w:tc>
          <w:tcPr>
            <w:tcW w:w="1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Бас тартуды тіркеу және алушыға ұсыну ("Жұмысқа орналасу үшін жолдама беруді" және "Адамдарға кәсіптік бағдарлауда тегін қызмет көрсетуді " қоспағанда) </w:t>
            </w:r>
          </w:p>
        </w:tc>
      </w:tr>
    </w:tbl>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 нысандарына</w:t>
      </w:r>
      <w:r>
        <w:br/>
      </w:r>
      <w:r>
        <w:rPr>
          <w:rFonts w:ascii="Times New Roman"/>
          <w:b w:val="false"/>
          <w:i w:val="false"/>
          <w:color w:val="000000"/>
          <w:sz w:val="28"/>
        </w:rPr>
        <w:t>
      қатысуға жолдама беру"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2-қосымша</w:t>
      </w:r>
    </w:p>
    <w:bookmarkStart w:name="z226" w:id="128"/>
    <w:p>
      <w:pPr>
        <w:spacing w:after="0"/>
        <w:ind w:left="0"/>
        <w:jc w:val="left"/>
      </w:pPr>
      <w:r>
        <w:rPr>
          <w:rFonts w:ascii="Times New Roman"/>
          <w:b/>
          <w:i w:val="false"/>
          <w:color w:val="000000"/>
        </w:rPr>
        <w:t xml:space="preserve">        
Функционалдық өзара іс-әрекет сызбасы       </w:t>
      </w:r>
      <w:r>
        <w:drawing>
          <wp:inline distT="0" distB="0" distL="0" distR="0">
            <wp:extent cx="89408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940800" cy="8763000"/>
                    </a:xfrm>
                    <a:prstGeom prst="rect">
                      <a:avLst/>
                    </a:prstGeom>
                  </pic:spPr>
                </pic:pic>
              </a:graphicData>
            </a:graphic>
          </wp:inline>
        </w:drawing>
      </w:r>
    </w:p>
    <w:bookmarkEnd w:id="12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header.xml" Type="http://schemas.openxmlformats.org/officeDocument/2006/relationships/header" Id="rId1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