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16af1" w14:textId="7a16a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30 қарашадағы N 663 қаулысы. Қызылорда облысының Әділет департаментінде 2013 жылы 11 қаңтарда N 4398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 </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"Техникалық және кәсіптік білім беру ұйымдарында оқитындарға жатақхана беру" мемлекеттiк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"Білім туралы құжаттардың телнұсқаларын беру"  мемлекеттік қызмет көрсету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Қызылорда облысы әкімінің бірінші орынбасары Р. Нұртаевқа жүктелсін.</w:t>
      </w:r>
      <w:r>
        <w:br/>
      </w:r>
      <w:r>
        <w:rPr>
          <w:rFonts w:ascii="Times New Roman"/>
          <w:b w:val="false"/>
          <w:i w:val="false"/>
          <w:color w:val="000000"/>
          <w:sz w:val="28"/>
        </w:rPr>
        <w:t>
</w:t>
      </w:r>
      <w:r>
        <w:rPr>
          <w:rFonts w:ascii="Times New Roman"/>
          <w:b w:val="false"/>
          <w:i w:val="false"/>
          <w:color w:val="000000"/>
          <w:sz w:val="28"/>
        </w:rPr>
        <w:t xml:space="preserve">
      3. Осы қаулы алғаш ресми жарияланғаннан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663 қаулысына</w:t>
      </w:r>
      <w:r>
        <w:br/>
      </w:r>
      <w:r>
        <w:rPr>
          <w:rFonts w:ascii="Times New Roman"/>
          <w:b w:val="false"/>
          <w:i w:val="false"/>
          <w:color w:val="000000"/>
          <w:sz w:val="28"/>
        </w:rPr>
        <w:t>
      1-қосымша</w:t>
      </w:r>
    </w:p>
    <w:bookmarkStart w:name="z5" w:id="1"/>
    <w:p>
      <w:pPr>
        <w:spacing w:after="0"/>
        <w:ind w:left="0"/>
        <w:jc w:val="left"/>
      </w:pPr>
      <w:r>
        <w:rPr>
          <w:rFonts w:ascii="Times New Roman"/>
          <w:b/>
          <w:i w:val="false"/>
          <w:color w:val="000000"/>
        </w:rPr>
        <w:t xml:space="preserve">        
"Техникалық және кәсіптік білім беру ұйымдарында оқитындарға жатақхана беру" мемлекеттiк қызмет көрсету регламенті</w:t>
      </w:r>
    </w:p>
    <w:bookmarkEnd w:id="1"/>
    <w:bookmarkStart w:name="z6" w:id="2"/>
    <w:p>
      <w:pPr>
        <w:spacing w:after="0"/>
        <w:ind w:left="0"/>
        <w:jc w:val="left"/>
      </w:pPr>
      <w:r>
        <w:rPr>
          <w:rFonts w:ascii="Times New Roman"/>
          <w:b/>
          <w:i w:val="false"/>
          <w:color w:val="000000"/>
        </w:rPr>
        <w:t xml:space="preserve">        
1. Негізгі ұғымдар</w:t>
      </w:r>
    </w:p>
    <w:bookmarkEnd w:id="2"/>
    <w:bookmarkStart w:name="z7" w:id="3"/>
    <w:p>
      <w:pPr>
        <w:spacing w:after="0"/>
        <w:ind w:left="0"/>
        <w:jc w:val="both"/>
      </w:pPr>
      <w:r>
        <w:rPr>
          <w:rFonts w:ascii="Times New Roman"/>
          <w:b w:val="false"/>
          <w:i w:val="false"/>
          <w:color w:val="000000"/>
          <w:sz w:val="28"/>
        </w:rPr>
        <w:t>
      1. "Техникалық және кәсіптік білім беру ұйымдарында оқитындарға жатақхана беру" мемлекеттiк қызмет көрсету регламентінде (бұдан әрі - Регламент) мынадай негізгі ұғымдар пайдаланылады:</w:t>
      </w:r>
      <w:r>
        <w:br/>
      </w:r>
      <w:r>
        <w:rPr>
          <w:rFonts w:ascii="Times New Roman"/>
          <w:b w:val="false"/>
          <w:i w:val="false"/>
          <w:color w:val="000000"/>
          <w:sz w:val="28"/>
        </w:rPr>
        <w:t>
      1) мемлекеттік қызметті алушы – Қазақстан Республикасы Үкіметінің 2012 жылғы 31 тамыздағы N 1119 қаулысымен бекітілген  "Техникалық және кәсіптік білім беру ұйымдарында, жоғары оқу орындарында оқитындарға жатақхана беру" мемлекеттік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азаматы, Қазақстан Республикасында тұрақты тұратын, азаматтығы жоқ тұлға және Қазақстан Республикасының азаматы болып есептелмейтін ұлты қазақ тұлға;</w:t>
      </w:r>
      <w:r>
        <w:br/>
      </w:r>
      <w:r>
        <w:rPr>
          <w:rFonts w:ascii="Times New Roman"/>
          <w:b w:val="false"/>
          <w:i w:val="false"/>
          <w:color w:val="000000"/>
          <w:sz w:val="28"/>
        </w:rPr>
        <w:t>
      2) орындаушы - міндеттеріне техникалық және кәсіптік білім беру ұйымдарында оқитындарға жатақхана беруге арналған құжаттарды ресімдеу кіретін техникалық және кәсіптік білім беру ұйымының қызметкері;</w:t>
      </w:r>
    </w:p>
    <w:bookmarkEnd w:id="3"/>
    <w:bookmarkStart w:name="z8" w:id="4"/>
    <w:p>
      <w:pPr>
        <w:spacing w:after="0"/>
        <w:ind w:left="0"/>
        <w:jc w:val="left"/>
      </w:pPr>
      <w:r>
        <w:rPr>
          <w:rFonts w:ascii="Times New Roman"/>
          <w:b/>
          <w:i w:val="false"/>
          <w:color w:val="000000"/>
        </w:rPr>
        <w:t xml:space="preserve">        
2. Жалпы ережелер</w:t>
      </w:r>
    </w:p>
    <w:bookmarkEnd w:id="4"/>
    <w:bookmarkStart w:name="z9"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техникалық және кәсіптік білім беру ұйымында (бұдан әрі - ТжКБ ұйымы)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w:t>
      </w:r>
      <w:r>
        <w:rPr>
          <w:rFonts w:ascii="Times New Roman"/>
          <w:b w:val="false"/>
          <w:i w:val="false"/>
          <w:color w:val="000000"/>
          <w:sz w:val="28"/>
        </w:rPr>
        <w:t>43-бабына</w:t>
      </w:r>
      <w:r>
        <w:rPr>
          <w:rFonts w:ascii="Times New Roman"/>
          <w:b w:val="false"/>
          <w:i w:val="false"/>
          <w:color w:val="000000"/>
          <w:sz w:val="28"/>
        </w:rPr>
        <w:t xml:space="preserve"> және стандартқа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жатақхана берілетіні туралы жолдама (бұдан әрі - жолдама) немесе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5"/>
    <w:bookmarkStart w:name="z15" w:id="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
    <w:bookmarkStart w:name="z16"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ТжКБ ұйымынан, сонымен қатар Қызылорда облысы әкімдігінің www.e-kyzylorda.gov.kz ресми порталынан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құжаттар берілген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не/немесе оның заңды өкілі (заңды өкілдері) (бұдан әрі – алушы) ТжКБ ұйымына құжаттарды ұсынады;</w:t>
      </w:r>
      <w:r>
        <w:br/>
      </w:r>
      <w:r>
        <w:rPr>
          <w:rFonts w:ascii="Times New Roman"/>
          <w:b w:val="false"/>
          <w:i w:val="false"/>
          <w:color w:val="000000"/>
          <w:sz w:val="28"/>
        </w:rPr>
        <w:t>
      2) ТжКБ ұйымы кеңсесінің қызметкері құжаттарды тіркейді, қолхат береді және құжаттарды ТжКБ ұйымының басшысына ұсынады;</w:t>
      </w:r>
      <w:r>
        <w:br/>
      </w:r>
      <w:r>
        <w:rPr>
          <w:rFonts w:ascii="Times New Roman"/>
          <w:b w:val="false"/>
          <w:i w:val="false"/>
          <w:color w:val="000000"/>
          <w:sz w:val="28"/>
        </w:rPr>
        <w:t>
      3) ТжКБ ұйымының басшысы құжаттарды қарайды және орындаушыға жолдайды;</w:t>
      </w:r>
      <w:r>
        <w:br/>
      </w:r>
      <w:r>
        <w:rPr>
          <w:rFonts w:ascii="Times New Roman"/>
          <w:b w:val="false"/>
          <w:i w:val="false"/>
          <w:color w:val="000000"/>
          <w:sz w:val="28"/>
        </w:rPr>
        <w:t>
      4) орындаушы құжаттарды қарайды, жолдаманы немесе бас тартуды дайындайды және ТжКБ ұйымының басшысына ұсынады;</w:t>
      </w:r>
      <w:r>
        <w:br/>
      </w:r>
      <w:r>
        <w:rPr>
          <w:rFonts w:ascii="Times New Roman"/>
          <w:b w:val="false"/>
          <w:i w:val="false"/>
          <w:color w:val="000000"/>
          <w:sz w:val="28"/>
        </w:rPr>
        <w:t>
      5) ТжКБ ұйымының басшысы жолдамаға немесе бас тартуға қол қояды және орындаушыға ұсынады;</w:t>
      </w:r>
      <w:r>
        <w:br/>
      </w:r>
      <w:r>
        <w:rPr>
          <w:rFonts w:ascii="Times New Roman"/>
          <w:b w:val="false"/>
          <w:i w:val="false"/>
          <w:color w:val="000000"/>
          <w:sz w:val="28"/>
        </w:rPr>
        <w:t>
      6) орындаушы жолдаманы немесе бас тартуды тіркейді және алушыға береді.</w:t>
      </w:r>
    </w:p>
    <w:bookmarkEnd w:id="7"/>
    <w:bookmarkStart w:name="z20" w:id="8"/>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8"/>
    <w:bookmarkStart w:name="z21" w:id="9"/>
    <w:p>
      <w:pPr>
        <w:spacing w:after="0"/>
        <w:ind w:left="0"/>
        <w:jc w:val="both"/>
      </w:pPr>
      <w:r>
        <w:rPr>
          <w:rFonts w:ascii="Times New Roman"/>
          <w:b w:val="false"/>
          <w:i w:val="false"/>
          <w:color w:val="000000"/>
          <w:sz w:val="28"/>
        </w:rPr>
        <w:t>
      12. Мемлекеттік қызметті алу үшін барлық қажетті құжаттарды тапсырған кезде алушыға барлық құжаттардың қабылданғаны туралы қолхат беріледі, онда:</w:t>
      </w:r>
      <w:r>
        <w:br/>
      </w:r>
      <w:r>
        <w:rPr>
          <w:rFonts w:ascii="Times New Roman"/>
          <w:b w:val="false"/>
          <w:i w:val="false"/>
          <w:color w:val="000000"/>
          <w:sz w:val="28"/>
        </w:rPr>
        <w:t>
      1) сұраныстың нөмірі мен қабылданған күні;</w:t>
      </w:r>
      <w:r>
        <w:br/>
      </w:r>
      <w:r>
        <w:rPr>
          <w:rFonts w:ascii="Times New Roman"/>
          <w:b w:val="false"/>
          <w:i w:val="false"/>
          <w:color w:val="000000"/>
          <w:sz w:val="28"/>
        </w:rPr>
        <w:t>
      2) сұратылған мемлекеттік қызмет түрі;</w:t>
      </w:r>
      <w:r>
        <w:br/>
      </w:r>
      <w:r>
        <w:rPr>
          <w:rFonts w:ascii="Times New Roman"/>
          <w:b w:val="false"/>
          <w:i w:val="false"/>
          <w:color w:val="000000"/>
          <w:sz w:val="28"/>
        </w:rPr>
        <w:t>
      3) қосымшада берілген құжаттардың саны мен атаулары;</w:t>
      </w:r>
      <w:r>
        <w:br/>
      </w:r>
      <w:r>
        <w:rPr>
          <w:rFonts w:ascii="Times New Roman"/>
          <w:b w:val="false"/>
          <w:i w:val="false"/>
          <w:color w:val="000000"/>
          <w:sz w:val="28"/>
        </w:rPr>
        <w:t>
      4) күні (уақыты) және құжаттарды беру орны;</w:t>
      </w:r>
      <w:r>
        <w:br/>
      </w:r>
      <w:r>
        <w:rPr>
          <w:rFonts w:ascii="Times New Roman"/>
          <w:b w:val="false"/>
          <w:i w:val="false"/>
          <w:color w:val="000000"/>
          <w:sz w:val="28"/>
        </w:rPr>
        <w:t>
      5) құжаттарды рәсімдеуге өтінішті қабылдап алған ТжКБ ұйымының қызметкерінің тегі, аты, әкесінің аты;</w:t>
      </w:r>
      <w:r>
        <w:br/>
      </w:r>
      <w:r>
        <w:rPr>
          <w:rFonts w:ascii="Times New Roman"/>
          <w:b w:val="false"/>
          <w:i w:val="false"/>
          <w:color w:val="000000"/>
          <w:sz w:val="28"/>
        </w:rPr>
        <w:t>
      6) алушының тегі, аты, әкесінің аты, оның байланыс деректері келтіріледі.</w:t>
      </w:r>
      <w:r>
        <w:br/>
      </w:r>
      <w:r>
        <w:rPr>
          <w:rFonts w:ascii="Times New Roman"/>
          <w:b w:val="false"/>
          <w:i w:val="false"/>
          <w:color w:val="000000"/>
          <w:sz w:val="28"/>
        </w:rPr>
        <w:t>
</w:t>
      </w:r>
      <w:r>
        <w:rPr>
          <w:rFonts w:ascii="Times New Roman"/>
          <w:b w:val="false"/>
          <w:i w:val="false"/>
          <w:color w:val="000000"/>
          <w:sz w:val="28"/>
        </w:rPr>
        <w:t>
      13. Алушы ТжКБ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көрсетудің үдерісінде келесі құрылымдық-функционалдық бірліктер (бұдан әрі - ҚФБ) қатысады:</w:t>
      </w:r>
      <w:r>
        <w:br/>
      </w:r>
      <w:r>
        <w:rPr>
          <w:rFonts w:ascii="Times New Roman"/>
          <w:b w:val="false"/>
          <w:i w:val="false"/>
          <w:color w:val="000000"/>
          <w:sz w:val="28"/>
        </w:rPr>
        <w:t>
      1) орындаушы;</w:t>
      </w:r>
      <w:r>
        <w:br/>
      </w:r>
      <w:r>
        <w:rPr>
          <w:rFonts w:ascii="Times New Roman"/>
          <w:b w:val="false"/>
          <w:i w:val="false"/>
          <w:color w:val="000000"/>
          <w:sz w:val="28"/>
        </w:rPr>
        <w:t>
      2) ТжКБ ұйымының басшысы;</w:t>
      </w:r>
      <w:r>
        <w:br/>
      </w:r>
      <w:r>
        <w:rPr>
          <w:rFonts w:ascii="Times New Roman"/>
          <w:b w:val="false"/>
          <w:i w:val="false"/>
          <w:color w:val="000000"/>
          <w:sz w:val="28"/>
        </w:rPr>
        <w:t>
      3) ТжКБ ұйымының кеңсесінің қызметкері.</w:t>
      </w:r>
      <w:r>
        <w:br/>
      </w:r>
      <w:r>
        <w:rPr>
          <w:rFonts w:ascii="Times New Roman"/>
          <w:b w:val="false"/>
          <w:i w:val="false"/>
          <w:color w:val="000000"/>
          <w:sz w:val="28"/>
        </w:rPr>
        <w:t>
</w:t>
      </w:r>
      <w:r>
        <w:rPr>
          <w:rFonts w:ascii="Times New Roman"/>
          <w:b w:val="false"/>
          <w:i w:val="false"/>
          <w:color w:val="000000"/>
          <w:sz w:val="28"/>
        </w:rPr>
        <w:t>
      15. ҚФБ-ның әкімшілік іс-әрекеттерінің (ресімдерінің) кезеңділігі мен өзара әрекеттесуінің мәтіндік кестелік сипаттамасы әрбір әкімшілік әрекеттерінің (ресімдерінің) орындалу мерзімі көрсетіле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(рәсімдерінің) логикалық тізбегі мен ҚФБ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
    <w:bookmarkStart w:name="z26" w:id="1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0"/>
    <w:bookmarkStart w:name="z27" w:id="11"/>
    <w:p>
      <w:pPr>
        <w:spacing w:after="0"/>
        <w:ind w:left="0"/>
        <w:jc w:val="both"/>
      </w:pPr>
      <w:r>
        <w:rPr>
          <w:rFonts w:ascii="Times New Roman"/>
          <w:b w:val="false"/>
          <w:i w:val="false"/>
          <w:color w:val="000000"/>
          <w:sz w:val="28"/>
        </w:rPr>
        <w:t>
      17. ТжКБ ұйымының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(әрекетсіздіктерге)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жүзеге асырылады.</w:t>
      </w:r>
    </w:p>
    <w:bookmarkEnd w:id="11"/>
    <w:p>
      <w:pPr>
        <w:spacing w:after="0"/>
        <w:ind w:left="0"/>
        <w:jc w:val="both"/>
      </w:pPr>
      <w:r>
        <w:rPr>
          <w:rFonts w:ascii="Times New Roman"/>
          <w:b w:val="false"/>
          <w:i w:val="false"/>
          <w:color w:val="000000"/>
          <w:sz w:val="28"/>
        </w:rPr>
        <w:t>      "Техникалық және кәсіптік білім беру</w:t>
      </w:r>
      <w:r>
        <w:br/>
      </w:r>
      <w:r>
        <w:rPr>
          <w:rFonts w:ascii="Times New Roman"/>
          <w:b w:val="false"/>
          <w:i w:val="false"/>
          <w:color w:val="000000"/>
          <w:sz w:val="28"/>
        </w:rPr>
        <w:t>
      ұйымдарында оқитындарға жатақхана беру"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29" w:id="12"/>
    <w:p>
      <w:pPr>
        <w:spacing w:after="0"/>
        <w:ind w:left="0"/>
        <w:jc w:val="left"/>
      </w:pPr>
      <w:r>
        <w:rPr>
          <w:rFonts w:ascii="Times New Roman"/>
          <w:b/>
          <w:i w:val="false"/>
          <w:color w:val="000000"/>
        </w:rPr>
        <w:t xml:space="preserve">        
ҚФБ-дің әкімшілік іс-әрекеттерінің (ресімдерінің) кезеңділігі мен өзара әрекеттесуінің мәтіндік кестелік сипаттамасы</w:t>
      </w:r>
    </w:p>
    <w:bookmarkEnd w:id="12"/>
    <w:bookmarkStart w:name="z30"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r>
        <w:rPr>
          <w:rFonts w:ascii="Times New Roman"/>
          <w:b w:val="false"/>
          <w:i w:val="false"/>
          <w:color w:val="000000"/>
          <w:sz w:val="28"/>
        </w:rPr>
        <w:t> </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2669"/>
        <w:gridCol w:w="1883"/>
        <w:gridCol w:w="1692"/>
        <w:gridCol w:w="2096"/>
        <w:gridCol w:w="2096"/>
        <w:gridCol w:w="190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(барысының, жұмыстар ағынының) нөмірі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 кеңсесінің қызметкері</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ресімінің, операцияның) атауы және олардың сипаттамасы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жолдаманы немесе бас тартуды дайындау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 бас тартуға қол қою</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тіркеу</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ТжКБ ұйымының басшысына ұсыну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ТжКБ ұйымының басшысына ұсыну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орындаушыға ұсыну</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тартуды алушыға беру</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күнтізбелік күн ішінде</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 ішінде</w:t>
            </w:r>
          </w:p>
        </w:tc>
      </w:tr>
    </w:tbl>
    <w:bookmarkStart w:name="z31"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6"/>
        <w:gridCol w:w="3952"/>
        <w:gridCol w:w="4732"/>
      </w:tblGrid>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 кеңсесінің қызметкері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жолдаманы дайындау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ТжКБ ұйымының басшысына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орындаушыға жолдау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Жолдаманы ТжКБ ұйымының басшысына ұсыну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Жолдамаға қол қою</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Жолдаманы тіркеу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Жолдаманы орындаушыға ұсыну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Жолдаманы алушыға беру</w:t>
            </w:r>
          </w:p>
        </w:tc>
      </w:tr>
    </w:tbl>
    <w:bookmarkStart w:name="z32" w:id="15"/>
    <w:p>
      <w:pPr>
        <w:spacing w:after="0"/>
        <w:ind w:left="0"/>
        <w:jc w:val="both"/>
      </w:pPr>
      <w:r>
        <w:rPr>
          <w:rFonts w:ascii="Times New Roman"/>
          <w:b w:val="false"/>
          <w:i w:val="false"/>
          <w:color w:val="000000"/>
          <w:sz w:val="28"/>
        </w:rPr>
        <w:t>       
</w:t>
      </w:r>
      <w:r>
        <w:rPr>
          <w:rFonts w:ascii="Times New Roman"/>
          <w:b/>
          <w:i w:val="false"/>
          <w:color w:val="000000"/>
          <w:sz w:val="28"/>
        </w:rPr>
        <w:t xml:space="preserve">3-кесте. Пайдалану нұсқалары. Баламалы үдеріс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6"/>
        <w:gridCol w:w="3952"/>
        <w:gridCol w:w="473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 кеңсесінің қызметкері</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қарау және бас тартуды дайындау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ТжКБ ұйымының басшысына ұсыну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орындаушыға жолдау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ТжКБ ұйымының басшысына ұсыну ұсыну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орындаушыға ұсыну</w:t>
            </w:r>
          </w:p>
        </w:tc>
        <w:tc>
          <w:tcPr>
            <w:tcW w:w="4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Бас тартуды алушыға беру</w:t>
            </w:r>
          </w:p>
        </w:tc>
      </w:tr>
    </w:tbl>
    <w:p>
      <w:pPr>
        <w:spacing w:after="0"/>
        <w:ind w:left="0"/>
        <w:jc w:val="both"/>
      </w:pPr>
      <w:r>
        <w:rPr>
          <w:rFonts w:ascii="Times New Roman"/>
          <w:b w:val="false"/>
          <w:i w:val="false"/>
          <w:color w:val="000000"/>
          <w:sz w:val="28"/>
        </w:rPr>
        <w:t>      "Техникалық және кәсіптік білім беру</w:t>
      </w:r>
      <w:r>
        <w:br/>
      </w:r>
      <w:r>
        <w:rPr>
          <w:rFonts w:ascii="Times New Roman"/>
          <w:b w:val="false"/>
          <w:i w:val="false"/>
          <w:color w:val="000000"/>
          <w:sz w:val="28"/>
        </w:rPr>
        <w:t>
      ұйымдарында оқитындарға жатақхана беру"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2-қосымша</w:t>
      </w:r>
    </w:p>
    <w:bookmarkStart w:name="z33"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966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66200" cy="54229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 N 663 қаулысына</w:t>
      </w:r>
      <w:r>
        <w:br/>
      </w:r>
      <w:r>
        <w:rPr>
          <w:rFonts w:ascii="Times New Roman"/>
          <w:b w:val="false"/>
          <w:i w:val="false"/>
          <w:color w:val="000000"/>
          <w:sz w:val="28"/>
        </w:rPr>
        <w:t>
      2-қосымша</w:t>
      </w:r>
    </w:p>
    <w:bookmarkStart w:name="z34" w:id="17"/>
    <w:p>
      <w:pPr>
        <w:spacing w:after="0"/>
        <w:ind w:left="0"/>
        <w:jc w:val="left"/>
      </w:pPr>
      <w:r>
        <w:rPr>
          <w:rFonts w:ascii="Times New Roman"/>
          <w:b/>
          <w:i w:val="false"/>
          <w:color w:val="000000"/>
        </w:rPr>
        <w:t xml:space="preserve">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мемлекеттiк қызмет көрсету регламенті</w:t>
      </w:r>
    </w:p>
    <w:bookmarkEnd w:id="17"/>
    <w:bookmarkStart w:name="z35" w:id="18"/>
    <w:p>
      <w:pPr>
        <w:spacing w:after="0"/>
        <w:ind w:left="0"/>
        <w:jc w:val="left"/>
      </w:pPr>
      <w:r>
        <w:rPr>
          <w:rFonts w:ascii="Times New Roman"/>
          <w:b/>
          <w:i w:val="false"/>
          <w:color w:val="000000"/>
        </w:rPr>
        <w:t xml:space="preserve">        
1. Негізгі ұғымдар</w:t>
      </w:r>
    </w:p>
    <w:bookmarkEnd w:id="18"/>
    <w:bookmarkStart w:name="z36" w:id="19"/>
    <w:p>
      <w:pPr>
        <w:spacing w:after="0"/>
        <w:ind w:left="0"/>
        <w:jc w:val="both"/>
      </w:pPr>
      <w:r>
        <w:rPr>
          <w:rFonts w:ascii="Times New Roman"/>
          <w:b w:val="false"/>
          <w:i w:val="false"/>
          <w:color w:val="000000"/>
          <w:sz w:val="28"/>
        </w:rPr>
        <w:t>
      1.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мемлекеттiк қызметін көрсету регламентінде (бұдан әрі - Регламент) мынадай негізгі ұғымдар пайдаланылады:</w:t>
      </w:r>
      <w:r>
        <w:br/>
      </w:r>
      <w:r>
        <w:rPr>
          <w:rFonts w:ascii="Times New Roman"/>
          <w:b w:val="false"/>
          <w:i w:val="false"/>
          <w:color w:val="000000"/>
          <w:sz w:val="28"/>
        </w:rPr>
        <w:t>
      1) қабылдау комиссиясы - техникалық және кәсіптік білім беру ұйымында тұлғалардың оқуға өтініштерін қабылдау, түсу емтихандарын өткізу және білім алушылар құрамына қабылдау үшін құрылған комиссия;</w:t>
      </w:r>
      <w:r>
        <w:br/>
      </w:r>
      <w:r>
        <w:rPr>
          <w:rFonts w:ascii="Times New Roman"/>
          <w:b w:val="false"/>
          <w:i w:val="false"/>
          <w:color w:val="000000"/>
          <w:sz w:val="28"/>
        </w:rPr>
        <w:t>
      2) мемлекеттік қызметті алушы – Қазақстан Республикасы Үкіметінің 2012 жылғы 31 тамыздағы N 1119 қаулысымен бекітілген "Техникалық және кәсіптік білім беру бағдарламалары бойынша кадрлар даярлауды жүзеге асыратын білім беру ұйымдарына құжаттарды қабылдау және оқуға қабылдау" мемлекеттік қызметінің стандартының </w:t>
      </w:r>
      <w:r>
        <w:rPr>
          <w:rFonts w:ascii="Times New Roman"/>
          <w:b w:val="false"/>
          <w:i w:val="false"/>
          <w:color w:val="000000"/>
          <w:sz w:val="28"/>
        </w:rPr>
        <w:t>6-тармағына</w:t>
      </w:r>
      <w:r>
        <w:rPr>
          <w:rFonts w:ascii="Times New Roman"/>
          <w:b w:val="false"/>
          <w:i w:val="false"/>
          <w:color w:val="000000"/>
          <w:sz w:val="28"/>
        </w:rPr>
        <w:t xml:space="preserve"> сәйкес (бұдан әрі - стандарт) негізгі орта (жалпы негізгі), жалпы орта (орта жалпы), техникалық және кәсіптік (кәсіптік бастауыш және кәсіптік орта), орта білімнен кейінгі, жоғары (кәсіптік жоғары) білімі бар Қазақстан Республикасының азаматы, шетелдік азамат және азаматтығы жоқ тұлға;</w:t>
      </w:r>
      <w:r>
        <w:br/>
      </w:r>
      <w:r>
        <w:rPr>
          <w:rFonts w:ascii="Times New Roman"/>
          <w:b w:val="false"/>
          <w:i w:val="false"/>
          <w:color w:val="000000"/>
          <w:sz w:val="28"/>
        </w:rPr>
        <w:t>
      3) орындаушы – міндеттеріне техникалық және кәсіптік білім беру ұйымына құжаттар қабылдау және оқуға қабылдау туралы құжаттарды ресімдеу кіретін техникалық және кәсіптік білім беру ұйымының қызметкері.</w:t>
      </w:r>
    </w:p>
    <w:bookmarkEnd w:id="19"/>
    <w:bookmarkStart w:name="z37" w:id="20"/>
    <w:p>
      <w:pPr>
        <w:spacing w:after="0"/>
        <w:ind w:left="0"/>
        <w:jc w:val="left"/>
      </w:pPr>
      <w:r>
        <w:rPr>
          <w:rFonts w:ascii="Times New Roman"/>
          <w:b/>
          <w:i w:val="false"/>
          <w:color w:val="000000"/>
        </w:rPr>
        <w:t xml:space="preserve">        
2. Жалпы ережелер</w:t>
      </w:r>
    </w:p>
    <w:bookmarkEnd w:id="20"/>
    <w:bookmarkStart w:name="z38"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техникалық және кәсіптік білім беру ұйымында (бұдан әрі - ТжКБ ұйымы)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w:t>
      </w:r>
      <w:r>
        <w:rPr>
          <w:rFonts w:ascii="Times New Roman"/>
          <w:b w:val="false"/>
          <w:i w:val="false"/>
          <w:color w:val="000000"/>
          <w:sz w:val="28"/>
        </w:rPr>
        <w:t>26-бабына</w:t>
      </w:r>
      <w:r>
        <w:rPr>
          <w:rFonts w:ascii="Times New Roman"/>
          <w:b w:val="false"/>
          <w:i w:val="false"/>
          <w:color w:val="000000"/>
          <w:sz w:val="28"/>
        </w:rPr>
        <w:t xml:space="preserve"> және "Техникалық және кәсіптік білім берудің кәсіптік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w:t>
      </w:r>
      <w:r>
        <w:rPr>
          <w:rFonts w:ascii="Times New Roman"/>
          <w:b w:val="false"/>
          <w:i w:val="false"/>
          <w:color w:val="000000"/>
          <w:sz w:val="28"/>
        </w:rPr>
        <w:t>N 130 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қызметтің нәтижесі оқуға қабылдау туралы жалпы бұйрық (бұдан әрі - бұйрық) немесе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ТжКБ ұйымы көрсететін мемлекеттік қызмет ТжКБ ұйымы бекітетін және құрылтайшымен келісілген қызмет көрсету тарифіне сәйкес ақылы негізде көрсетіледі.</w:t>
      </w:r>
    </w:p>
    <w:bookmarkEnd w:id="21"/>
    <w:bookmarkStart w:name="z44" w:id="2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
    <w:bookmarkStart w:name="z45" w:id="23"/>
    <w:p>
      <w:pPr>
        <w:spacing w:after="0"/>
        <w:ind w:left="0"/>
        <w:jc w:val="both"/>
      </w:pPr>
      <w:r>
        <w:rPr>
          <w:rFonts w:ascii="Times New Roman"/>
          <w:b w:val="false"/>
          <w:i w:val="false"/>
          <w:color w:val="000000"/>
          <w:sz w:val="28"/>
        </w:rPr>
        <w:t>
      8. Мемлекеттік қызмет көрсету тәртібі туралы толық ақпаратты ТжКБ ұйымынан, сонымен қатар Қызылорда облысы әкімдігінің www.e-kyzylorda.gov.kz ресми порталынан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мемлекеттік қызметті алушымен өтініш берілген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не/немесе оның заңды өкілі (заңды өкілдері) (бұдан әрі – алушы) қабылдау комиссиясына құжаттарды ұсынады;</w:t>
      </w:r>
      <w:r>
        <w:br/>
      </w:r>
      <w:r>
        <w:rPr>
          <w:rFonts w:ascii="Times New Roman"/>
          <w:b w:val="false"/>
          <w:i w:val="false"/>
          <w:color w:val="000000"/>
          <w:sz w:val="28"/>
        </w:rPr>
        <w:t>
      2) қабылдау комиссиясының мүшесі құжаттарды қарайды және тіркейді, қолхат береді және қабылдау комиссиясына ұсынады;</w:t>
      </w:r>
      <w:r>
        <w:br/>
      </w:r>
      <w:r>
        <w:rPr>
          <w:rFonts w:ascii="Times New Roman"/>
          <w:b w:val="false"/>
          <w:i w:val="false"/>
          <w:color w:val="000000"/>
          <w:sz w:val="28"/>
        </w:rPr>
        <w:t>
      3) қабылдау комиссиясы құжаттарды қарайды, шешім шығарады және хаттаманы ресімдейді;</w:t>
      </w:r>
      <w:r>
        <w:br/>
      </w:r>
      <w:r>
        <w:rPr>
          <w:rFonts w:ascii="Times New Roman"/>
          <w:b w:val="false"/>
          <w:i w:val="false"/>
          <w:color w:val="000000"/>
          <w:sz w:val="28"/>
        </w:rPr>
        <w:t>
      4) орындаушы хаттама негізінде бұйрықты немесе бас тартуды дайындайды және ТжКБ ұйымының басшысына ұсынады;</w:t>
      </w:r>
      <w:r>
        <w:br/>
      </w:r>
      <w:r>
        <w:rPr>
          <w:rFonts w:ascii="Times New Roman"/>
          <w:b w:val="false"/>
          <w:i w:val="false"/>
          <w:color w:val="000000"/>
          <w:sz w:val="28"/>
        </w:rPr>
        <w:t>
      5) ТжКБ ұйымының басшысы бұйрыққа немесе дәлелді бас тартуға қол қояды және орындаушыға жолдайды;</w:t>
      </w:r>
      <w:r>
        <w:br/>
      </w:r>
      <w:r>
        <w:rPr>
          <w:rFonts w:ascii="Times New Roman"/>
          <w:b w:val="false"/>
          <w:i w:val="false"/>
          <w:color w:val="000000"/>
          <w:sz w:val="28"/>
        </w:rPr>
        <w:t>
      6) орындаушы бұйрықты немесе бас тартуды тіркейді және бұйрықтың көшірмесін немесе бас тартуды алушыға береді.</w:t>
      </w:r>
    </w:p>
    <w:bookmarkEnd w:id="23"/>
    <w:bookmarkStart w:name="z49" w:id="24"/>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24"/>
    <w:bookmarkStart w:name="z50" w:id="25"/>
    <w:p>
      <w:pPr>
        <w:spacing w:after="0"/>
        <w:ind w:left="0"/>
        <w:jc w:val="both"/>
      </w:pPr>
      <w:r>
        <w:rPr>
          <w:rFonts w:ascii="Times New Roman"/>
          <w:b w:val="false"/>
          <w:i w:val="false"/>
          <w:color w:val="000000"/>
          <w:sz w:val="28"/>
        </w:rPr>
        <w:t>
      12. Алушының мемлекеттік қызметті алуы үшін ұсынған құжаттары "Білім алушылар қатарына түсушілерді тіркеу кітабына" тіркеледі. Құжаттарды өткізген тұлғаларға құжаттардың қабылданғаны жөнінде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қабылдап алған күні мен нөмірі, қолхат беретін қабылдау комиссиясы мүшесінің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алушы ТжКБ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қабылдау комиссиясының мүшесі;</w:t>
      </w:r>
      <w:r>
        <w:br/>
      </w:r>
      <w:r>
        <w:rPr>
          <w:rFonts w:ascii="Times New Roman"/>
          <w:b w:val="false"/>
          <w:i w:val="false"/>
          <w:color w:val="000000"/>
          <w:sz w:val="28"/>
        </w:rPr>
        <w:t>
      2) орындаушы;</w:t>
      </w:r>
      <w:r>
        <w:br/>
      </w:r>
      <w:r>
        <w:rPr>
          <w:rFonts w:ascii="Times New Roman"/>
          <w:b w:val="false"/>
          <w:i w:val="false"/>
          <w:color w:val="000000"/>
          <w:sz w:val="28"/>
        </w:rPr>
        <w:t>
      3) ТжКБ ұйымының басшысы;</w:t>
      </w:r>
      <w:r>
        <w:br/>
      </w:r>
      <w:r>
        <w:rPr>
          <w:rFonts w:ascii="Times New Roman"/>
          <w:b w:val="false"/>
          <w:i w:val="false"/>
          <w:color w:val="000000"/>
          <w:sz w:val="28"/>
        </w:rPr>
        <w:t>
      4) ТжКБ ұйымының қабылдау комиссиясы.</w:t>
      </w:r>
      <w:r>
        <w:br/>
      </w:r>
      <w:r>
        <w:rPr>
          <w:rFonts w:ascii="Times New Roman"/>
          <w:b w:val="false"/>
          <w:i w:val="false"/>
          <w:color w:val="000000"/>
          <w:sz w:val="28"/>
        </w:rPr>
        <w:t>
</w:t>
      </w:r>
      <w:r>
        <w:rPr>
          <w:rFonts w:ascii="Times New Roman"/>
          <w:b w:val="false"/>
          <w:i w:val="false"/>
          <w:color w:val="000000"/>
          <w:sz w:val="28"/>
        </w:rPr>
        <w:t>
      15. ҚФБ-ның әкімшілік іс-әрекеттерінің (ресімдерінің) кезеңділігі мен өзара әрекеттесуінің мәтіндік кестелік сипаттамасы әрбір әкімшілік әрекеттерінің (ресімдерінің) орындалу мерзімі көрсетіле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тізбегі мен ҚФБ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
    <w:bookmarkStart w:name="z55"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bookmarkStart w:name="z56" w:id="27"/>
    <w:p>
      <w:pPr>
        <w:spacing w:after="0"/>
        <w:ind w:left="0"/>
        <w:jc w:val="both"/>
      </w:pPr>
      <w:r>
        <w:rPr>
          <w:rFonts w:ascii="Times New Roman"/>
          <w:b w:val="false"/>
          <w:i w:val="false"/>
          <w:color w:val="000000"/>
          <w:sz w:val="28"/>
        </w:rPr>
        <w:t>
      17. ТжКБ ұйымының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(әрекетсіздіктерге)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жүзеге асырылады.</w:t>
      </w:r>
    </w:p>
    <w:bookmarkEnd w:id="27"/>
    <w:p>
      <w:pPr>
        <w:spacing w:after="0"/>
        <w:ind w:left="0"/>
        <w:jc w:val="both"/>
      </w:pPr>
      <w:r>
        <w:rPr>
          <w:rFonts w:ascii="Times New Roman"/>
          <w:b w:val="false"/>
          <w:i w:val="false"/>
          <w:color w:val="000000"/>
          <w:sz w:val="28"/>
        </w:rPr>
        <w:t>      "Техникалық және кәсіптік білім беру</w:t>
      </w:r>
      <w:r>
        <w:br/>
      </w:r>
      <w:r>
        <w:rPr>
          <w:rFonts w:ascii="Times New Roman"/>
          <w:b w:val="false"/>
          <w:i w:val="false"/>
          <w:color w:val="000000"/>
          <w:sz w:val="28"/>
        </w:rPr>
        <w:t>
      бағдарламалары бойынша кадрлар даярлауды</w:t>
      </w:r>
      <w:r>
        <w:br/>
      </w:r>
      <w:r>
        <w:rPr>
          <w:rFonts w:ascii="Times New Roman"/>
          <w:b w:val="false"/>
          <w:i w:val="false"/>
          <w:color w:val="000000"/>
          <w:sz w:val="28"/>
        </w:rPr>
        <w:t>
      жүзеге асыратын білім беру ұйымдарына</w:t>
      </w:r>
      <w:r>
        <w:br/>
      </w:r>
      <w:r>
        <w:rPr>
          <w:rFonts w:ascii="Times New Roman"/>
          <w:b w:val="false"/>
          <w:i w:val="false"/>
          <w:color w:val="000000"/>
          <w:sz w:val="28"/>
        </w:rPr>
        <w:t>
      құжаттарды қабылдау және оқуға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58" w:id="28"/>
    <w:p>
      <w:pPr>
        <w:spacing w:after="0"/>
        <w:ind w:left="0"/>
        <w:jc w:val="left"/>
      </w:pPr>
      <w:r>
        <w:rPr>
          <w:rFonts w:ascii="Times New Roman"/>
          <w:b/>
          <w:i w:val="false"/>
          <w:color w:val="000000"/>
        </w:rPr>
        <w:t xml:space="preserve">        
ҚФБ-дің әкімшілік іс-әрекеттерінің (ресімдерінің) кезеңділігі мен өзара әрекеттесуінің мәтіндік кестелік сипаттамасы</w:t>
      </w:r>
    </w:p>
    <w:bookmarkEnd w:id="28"/>
    <w:bookmarkStart w:name="z59" w:id="29"/>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r>
        <w:rPr>
          <w:rFonts w:ascii="Times New Roman"/>
          <w:b w:val="false"/>
          <w:i w:val="false"/>
          <w:color w:val="000000"/>
          <w:sz w:val="28"/>
        </w:rPr>
        <w:t>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2474"/>
        <w:gridCol w:w="1880"/>
        <w:gridCol w:w="1502"/>
        <w:gridCol w:w="2501"/>
        <w:gridCol w:w="1885"/>
        <w:gridCol w:w="209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(барысының, жұмыстар ағынының) нөмірі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мүшесі</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ресімінің, операцияның) атауы және олардың сипаттамасы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Хаттама негізінде бұйрықты немесе бас тартуды дайындау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Бұйрыққа  немесе бас тартуға қол қою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 немесе бас тартуды тіркеу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комиссия-сына ұсыну</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шығару,</w:t>
            </w:r>
          </w:p>
          <w:p>
            <w:pPr>
              <w:spacing w:after="20"/>
              <w:ind w:left="20"/>
              <w:jc w:val="both"/>
            </w:pPr>
            <w:r>
              <w:rPr>
                <w:rFonts w:ascii="Times New Roman"/>
                <w:b w:val="false"/>
                <w:i w:val="false"/>
                <w:color w:val="000000"/>
                <w:sz w:val="20"/>
              </w:rPr>
              <w:t>хаттаманы ресімдеу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немесе бас тартуды ТжКБ ұйымының басшысына ұсыну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 немесе бас тартуды орындаушыға жолдау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Бұйрықтың көшірмесін немесе бас тартуды алушыға беру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минуттан аспайды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түскен сәттен бастап оқуға қабылданған сәтке дейін:</w:t>
            </w:r>
            <w:r>
              <w:br/>
            </w:r>
            <w:r>
              <w:rPr>
                <w:rFonts w:ascii="Times New Roman"/>
                <w:b w:val="false"/>
                <w:i w:val="false"/>
                <w:color w:val="000000"/>
                <w:sz w:val="20"/>
              </w:rPr>
              <w:t>
30 тамызды қоса алғанда - күндізгі оқу нысанына;</w:t>
            </w:r>
            <w:r>
              <w:br/>
            </w:r>
            <w:r>
              <w:rPr>
                <w:rFonts w:ascii="Times New Roman"/>
                <w:b w:val="false"/>
                <w:i w:val="false"/>
                <w:color w:val="000000"/>
                <w:sz w:val="20"/>
              </w:rPr>
              <w:t>
30 қыркүйекті қоса алғанда – сырттай және кешкі оқу нысанына</w:t>
            </w:r>
          </w:p>
        </w:tc>
      </w:tr>
    </w:tbl>
    <w:bookmarkStart w:name="z60"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8"/>
        <w:gridCol w:w="2620"/>
        <w:gridCol w:w="4193"/>
        <w:gridCol w:w="2829"/>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мүшесі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r>
      <w:tr>
        <w:trPr>
          <w:trHeight w:val="30" w:hRule="atLeast"/>
        </w:trPr>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Хаттама негізінде бұйрықты дайындау</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Бұйрыққа қол қою</w:t>
            </w:r>
          </w:p>
        </w:tc>
      </w:tr>
      <w:tr>
        <w:trPr>
          <w:trHeight w:val="30" w:hRule="atLeast"/>
        </w:trPr>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қабылдау комиссиясына ұсыну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Шешім шығару, хаттаманы ресімдеу</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Бұйрықты ТжКБ ұйымының басшысына ұсыну</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Бұйрықты орындаушыға жолдау</w:t>
            </w:r>
          </w:p>
        </w:tc>
      </w:tr>
      <w:tr>
        <w:trPr>
          <w:trHeight w:val="30" w:hRule="atLeast"/>
        </w:trPr>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Бұйрықты тіркеу және бұйрықтың көшірмесін алушыға беру</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r>
        <w:rPr>
          <w:rFonts w:ascii="Times New Roman"/>
          <w:b w:val="false"/>
          <w:i w:val="false"/>
          <w:color w:val="000000"/>
          <w:sz w:val="28"/>
        </w:rPr>
        <w:t>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3"/>
        <w:gridCol w:w="2625"/>
        <w:gridCol w:w="3993"/>
        <w:gridCol w:w="3019"/>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мүшесі</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ТжКБ ұйымының басшысы</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Хаттама негізінде бас тартуды дайындау</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қабылдау комиссиясына ұсыну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Шешім шығару, хаттаманы ресімдеу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ТжКБ ұйымының басшысына ұсыну</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орындаушыға жолдау</w:t>
            </w:r>
          </w:p>
        </w:tc>
      </w:tr>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 және алушыға беру</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"Техникалық және кәсіптік білім беру</w:t>
      </w:r>
      <w:r>
        <w:br/>
      </w:r>
      <w:r>
        <w:rPr>
          <w:rFonts w:ascii="Times New Roman"/>
          <w:b w:val="false"/>
          <w:i w:val="false"/>
          <w:color w:val="000000"/>
          <w:sz w:val="28"/>
        </w:rPr>
        <w:t>
      бағдарламалары бойынша кадрлар даярлауды</w:t>
      </w:r>
      <w:r>
        <w:br/>
      </w:r>
      <w:r>
        <w:rPr>
          <w:rFonts w:ascii="Times New Roman"/>
          <w:b w:val="false"/>
          <w:i w:val="false"/>
          <w:color w:val="000000"/>
          <w:sz w:val="28"/>
        </w:rPr>
        <w:t>
      жүзеге асыратын білім беру ұйымдарына</w:t>
      </w:r>
      <w:r>
        <w:br/>
      </w:r>
      <w:r>
        <w:rPr>
          <w:rFonts w:ascii="Times New Roman"/>
          <w:b w:val="false"/>
          <w:i w:val="false"/>
          <w:color w:val="000000"/>
          <w:sz w:val="28"/>
        </w:rPr>
        <w:t>
      құжаттарды қабылдау және оқуға қабылдау"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2-қосымша</w:t>
      </w:r>
    </w:p>
    <w:bookmarkStart w:name="z62"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91059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105900" cy="69596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"30" қарашадағы N 663 қаулысына</w:t>
      </w:r>
      <w:r>
        <w:br/>
      </w:r>
      <w:r>
        <w:rPr>
          <w:rFonts w:ascii="Times New Roman"/>
          <w:b w:val="false"/>
          <w:i w:val="false"/>
          <w:color w:val="000000"/>
          <w:sz w:val="28"/>
        </w:rPr>
        <w:t>
      3-қосымша</w:t>
      </w:r>
    </w:p>
    <w:bookmarkStart w:name="z63" w:id="33"/>
    <w:p>
      <w:pPr>
        <w:spacing w:after="0"/>
        <w:ind w:left="0"/>
        <w:jc w:val="left"/>
      </w:pPr>
      <w:r>
        <w:rPr>
          <w:rFonts w:ascii="Times New Roman"/>
          <w:b/>
          <w:i w:val="false"/>
          <w:color w:val="000000"/>
        </w:rPr>
        <w:t xml:space="preserve">        
"Білім туралы құжаттардың телнұсқаларын беру" мемлекеттiк қызмет көрсету регламенті</w:t>
      </w:r>
    </w:p>
    <w:bookmarkEnd w:id="33"/>
    <w:bookmarkStart w:name="z64" w:id="34"/>
    <w:p>
      <w:pPr>
        <w:spacing w:after="0"/>
        <w:ind w:left="0"/>
        <w:jc w:val="left"/>
      </w:pPr>
      <w:r>
        <w:rPr>
          <w:rFonts w:ascii="Times New Roman"/>
          <w:b/>
          <w:i w:val="false"/>
          <w:color w:val="000000"/>
        </w:rPr>
        <w:t xml:space="preserve">        
1. Негізгі ұғымдар</w:t>
      </w:r>
    </w:p>
    <w:bookmarkEnd w:id="34"/>
    <w:bookmarkStart w:name="z65" w:id="35"/>
    <w:p>
      <w:pPr>
        <w:spacing w:after="0"/>
        <w:ind w:left="0"/>
        <w:jc w:val="both"/>
      </w:pPr>
      <w:r>
        <w:rPr>
          <w:rFonts w:ascii="Times New Roman"/>
          <w:b w:val="false"/>
          <w:i w:val="false"/>
          <w:color w:val="000000"/>
          <w:sz w:val="28"/>
        </w:rPr>
        <w:t>
      1. Осы "Білім туралы құжаттардың телнұсқаларын беру" мемлекеттiк қызмет көрсету регламентінде (бұдан әрі - Регламент) мынадай негізгі ұғымдар пайдаланылады:</w:t>
      </w:r>
      <w:r>
        <w:br/>
      </w:r>
      <w:r>
        <w:rPr>
          <w:rFonts w:ascii="Times New Roman"/>
          <w:b w:val="false"/>
          <w:i w:val="false"/>
          <w:color w:val="000000"/>
          <w:sz w:val="28"/>
        </w:rPr>
        <w:t>
      1) мемлекеттік қызметті алушы – Қазақстан Республикасы Үкіметінің 2012 жылғы 31 тамыздағы N 1119 қаулысымен бекітілген "Білім туралы құжаттардың телнұсқаларын беру" мемлекеттік қызмет стандартының </w:t>
      </w:r>
      <w:r>
        <w:rPr>
          <w:rFonts w:ascii="Times New Roman"/>
          <w:b w:val="false"/>
          <w:i w:val="false"/>
          <w:color w:val="000000"/>
          <w:sz w:val="28"/>
        </w:rPr>
        <w:t>6-тармағына</w:t>
      </w:r>
      <w:r>
        <w:rPr>
          <w:rFonts w:ascii="Times New Roman"/>
          <w:b w:val="false"/>
          <w:i w:val="false"/>
          <w:color w:val="000000"/>
          <w:sz w:val="28"/>
        </w:rPr>
        <w:t xml:space="preserve"> сәйкес (бұдан әрі - стандарт) Қазақстан Республикасының азаматы, Қазақстан Республикасында тұрақты тұратын азаматтығы жоқ тұлға және Қазақстан Республикасының азаматы болып табылмайтын ұлты қазақ тұлға;</w:t>
      </w:r>
      <w:r>
        <w:br/>
      </w:r>
      <w:r>
        <w:rPr>
          <w:rFonts w:ascii="Times New Roman"/>
          <w:b w:val="false"/>
          <w:i w:val="false"/>
          <w:color w:val="000000"/>
          <w:sz w:val="28"/>
        </w:rPr>
        <w:t>
</w:t>
      </w:r>
      <w:r>
        <w:rPr>
          <w:rFonts w:ascii="Times New Roman"/>
          <w:b w:val="false"/>
          <w:i w:val="false"/>
          <w:color w:val="000000"/>
          <w:sz w:val="28"/>
        </w:rPr>
        <w:t>
      2) орындаушы - міндеттеріне білім туралы құжаттардың телнұсқаларын беруге арналған құжаттарды ресімдеу кіретін негізгі орта, жалпы орта, техникалық және кәсіптік білім беру ұйымының қызметкері.</w:t>
      </w:r>
    </w:p>
    <w:bookmarkEnd w:id="35"/>
    <w:bookmarkStart w:name="z67" w:id="36"/>
    <w:p>
      <w:pPr>
        <w:spacing w:after="0"/>
        <w:ind w:left="0"/>
        <w:jc w:val="left"/>
      </w:pPr>
      <w:r>
        <w:rPr>
          <w:rFonts w:ascii="Times New Roman"/>
          <w:b/>
          <w:i w:val="false"/>
          <w:color w:val="000000"/>
        </w:rPr>
        <w:t xml:space="preserve">        
2. Жалпы ережелер</w:t>
      </w:r>
    </w:p>
    <w:bookmarkEnd w:id="36"/>
    <w:bookmarkStart w:name="z68"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стандартқа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негізгі орта, жалпы орта, техникалық және кәсіптік білім беру ұйымдарымен (бұдан әрі - білім беру ұйымы)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"Білім туралы" Қазақстан Республикасының 2007 жылғы 27 шілдедегі Заңының 4-бабының </w:t>
      </w:r>
      <w:r>
        <w:rPr>
          <w:rFonts w:ascii="Times New Roman"/>
          <w:b w:val="false"/>
          <w:i w:val="false"/>
          <w:color w:val="000000"/>
          <w:sz w:val="28"/>
        </w:rPr>
        <w:t>9) тармағына</w:t>
      </w:r>
      <w:r>
        <w:rPr>
          <w:rFonts w:ascii="Times New Roman"/>
          <w:b w:val="false"/>
          <w:i w:val="false"/>
          <w:color w:val="000000"/>
          <w:sz w:val="28"/>
        </w:rPr>
        <w:t>, "Білім туралы мемлекеттік үлгідегі құжаттардың түрлері мен нысандарын және оларды беру ережесін бекіту туралы" Қазақстан Республикасы Үкіметінің 2007 жылғы 28 желтоқсандағы </w:t>
      </w:r>
      <w:r>
        <w:rPr>
          <w:rFonts w:ascii="Times New Roman"/>
          <w:b w:val="false"/>
          <w:i w:val="false"/>
          <w:color w:val="000000"/>
          <w:sz w:val="28"/>
        </w:rPr>
        <w:t>N 1310 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білім туралы құжаттың телнұсқасы (бұдан әрі - құжаттың телнұсқасы) немесе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37"/>
    <w:bookmarkStart w:name="z74" w:id="3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8"/>
    <w:bookmarkStart w:name="z75" w:id="3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білім беру ұйымынан, сонымен қатар Қызылорда облысы әкімдігінің www.e-kyzylorda.gov.kz ресми порталынан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w:t>
      </w:r>
      <w:r>
        <w:rPr>
          <w:rFonts w:ascii="Times New Roman"/>
          <w:b w:val="false"/>
          <w:i w:val="false"/>
          <w:color w:val="000000"/>
          <w:sz w:val="28"/>
        </w:rPr>
        <w:t>-тармақтарында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көрсетуден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құжаттар берілген сәттен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мемлекеттік қызметті алушы не/немесе оның заңды өкілі (заңды өкілдері) (бұдан әрі – алушы) білім беру ұйымына құжаттарды ұсынады;</w:t>
      </w:r>
      <w:r>
        <w:br/>
      </w:r>
      <w:r>
        <w:rPr>
          <w:rFonts w:ascii="Times New Roman"/>
          <w:b w:val="false"/>
          <w:i w:val="false"/>
          <w:color w:val="000000"/>
          <w:sz w:val="28"/>
        </w:rPr>
        <w:t>
      2) білім беру ұйымы кеңсесінің қызметкері құжаттарды тіркейді, қолхат береді және құжаттарды білім беру ұйымының басшысына ұсынады;</w:t>
      </w:r>
      <w:r>
        <w:br/>
      </w:r>
      <w:r>
        <w:rPr>
          <w:rFonts w:ascii="Times New Roman"/>
          <w:b w:val="false"/>
          <w:i w:val="false"/>
          <w:color w:val="000000"/>
          <w:sz w:val="28"/>
        </w:rPr>
        <w:t>
      3) білім беру ұйымының басшысы құжаттарды қарайды және орындаушыға жолдайды;</w:t>
      </w:r>
      <w:r>
        <w:br/>
      </w:r>
      <w:r>
        <w:rPr>
          <w:rFonts w:ascii="Times New Roman"/>
          <w:b w:val="false"/>
          <w:i w:val="false"/>
          <w:color w:val="000000"/>
          <w:sz w:val="28"/>
        </w:rPr>
        <w:t>
      4) орындаушы құжаттарды қарайды, құжаттың телнұсқасын немесе бас тартуды дайындайды және білім беру ұйымының басшысына ұсынады;</w:t>
      </w:r>
      <w:r>
        <w:br/>
      </w:r>
      <w:r>
        <w:rPr>
          <w:rFonts w:ascii="Times New Roman"/>
          <w:b w:val="false"/>
          <w:i w:val="false"/>
          <w:color w:val="000000"/>
          <w:sz w:val="28"/>
        </w:rPr>
        <w:t>
      5) білім беру ұйымының басшысы құжаттың телнұсқасына немесе дәлелді бас тартуға қол қояды және орындаушыға жолдайды;</w:t>
      </w:r>
      <w:r>
        <w:br/>
      </w:r>
      <w:r>
        <w:rPr>
          <w:rFonts w:ascii="Times New Roman"/>
          <w:b w:val="false"/>
          <w:i w:val="false"/>
          <w:color w:val="000000"/>
          <w:sz w:val="28"/>
        </w:rPr>
        <w:t xml:space="preserve">
      6) орындаушы құжаттың телнұсқасын немесе бас тартуды тіркейді және алушыға береді. </w:t>
      </w:r>
    </w:p>
    <w:bookmarkEnd w:id="39"/>
    <w:bookmarkStart w:name="z79" w:id="40"/>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40"/>
    <w:bookmarkStart w:name="z80" w:id="41"/>
    <w:p>
      <w:pPr>
        <w:spacing w:after="0"/>
        <w:ind w:left="0"/>
        <w:jc w:val="both"/>
      </w:pPr>
      <w:r>
        <w:rPr>
          <w:rFonts w:ascii="Times New Roman"/>
          <w:b w:val="false"/>
          <w:i w:val="false"/>
          <w:color w:val="000000"/>
          <w:sz w:val="28"/>
        </w:rPr>
        <w:t>
      12. Мемлекеттік қызметті алу үшін барлық қажетті құжаттарды тапсырған кезде алушыға қолхат беріледі, онда:</w:t>
      </w:r>
      <w:r>
        <w:br/>
      </w:r>
      <w:r>
        <w:rPr>
          <w:rFonts w:ascii="Times New Roman"/>
          <w:b w:val="false"/>
          <w:i w:val="false"/>
          <w:color w:val="000000"/>
          <w:sz w:val="28"/>
        </w:rPr>
        <w:t>
      1) сұраныстың нөмірі мен қабылданған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ұсынылған құжаттардың атаулары және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құжаттарды рәсімдеуге өтінішті қабылдаған білім беру ұйымының қызметкерінің тегі, аты, әкесінің аты;</w:t>
      </w:r>
      <w:r>
        <w:br/>
      </w:r>
      <w:r>
        <w:rPr>
          <w:rFonts w:ascii="Times New Roman"/>
          <w:b w:val="false"/>
          <w:i w:val="false"/>
          <w:color w:val="000000"/>
          <w:sz w:val="28"/>
        </w:rPr>
        <w:t>
      6) мемлекеттік қызметті алушының тегі, аты, әкесінің аты және оның байланыс деректері келтіріледі.</w:t>
      </w:r>
      <w:r>
        <w:br/>
      </w:r>
      <w:r>
        <w:rPr>
          <w:rFonts w:ascii="Times New Roman"/>
          <w:b w:val="false"/>
          <w:i w:val="false"/>
          <w:color w:val="000000"/>
          <w:sz w:val="28"/>
        </w:rPr>
        <w:t>
</w:t>
      </w:r>
      <w:r>
        <w:rPr>
          <w:rFonts w:ascii="Times New Roman"/>
          <w:b w:val="false"/>
          <w:i w:val="false"/>
          <w:color w:val="000000"/>
          <w:sz w:val="28"/>
        </w:rPr>
        <w:t>
      13. Алушы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білім беру ұйымына ұсынады.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білім беру ұйымының басшысы;</w:t>
      </w:r>
      <w:r>
        <w:br/>
      </w:r>
      <w:r>
        <w:rPr>
          <w:rFonts w:ascii="Times New Roman"/>
          <w:b w:val="false"/>
          <w:i w:val="false"/>
          <w:color w:val="000000"/>
          <w:sz w:val="28"/>
        </w:rPr>
        <w:t>
      2) білім беру ұйымы кеңсесінің қызметкері;</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ҚФБ-ның әкімшілік іс-әрекеттерінің (ресімдерінің) кезеңділігі мен өзара әрекеттесуінің мәтіндік кестелік сипаттамасы әрбір әкімшілік әрекеттерінің (ресімдерінің) орындалу мерзімі көрсетіле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(ресімдердің) логикалық тізбегі мен ҚФБ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1"/>
    <w:bookmarkStart w:name="z85" w:id="4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2"/>
    <w:bookmarkStart w:name="z86" w:id="43"/>
    <w:p>
      <w:pPr>
        <w:spacing w:after="0"/>
        <w:ind w:left="0"/>
        <w:jc w:val="both"/>
      </w:pPr>
      <w:r>
        <w:rPr>
          <w:rFonts w:ascii="Times New Roman"/>
          <w:b w:val="false"/>
          <w:i w:val="false"/>
          <w:color w:val="000000"/>
          <w:sz w:val="28"/>
        </w:rPr>
        <w:t>
      17. Білім беру ұйымының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(әрекетсіздіктерге)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жүзеге асырылады.</w:t>
      </w:r>
    </w:p>
    <w:bookmarkEnd w:id="43"/>
    <w:p>
      <w:pPr>
        <w:spacing w:after="0"/>
        <w:ind w:left="0"/>
        <w:jc w:val="both"/>
      </w:pPr>
      <w:r>
        <w:rPr>
          <w:rFonts w:ascii="Times New Roman"/>
          <w:b w:val="false"/>
          <w:i w:val="false"/>
          <w:color w:val="000000"/>
          <w:sz w:val="28"/>
        </w:rPr>
        <w:t>      "Білім туралы құжаттардың телнұсқаларын беру"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88" w:id="44"/>
    <w:p>
      <w:pPr>
        <w:spacing w:after="0"/>
        <w:ind w:left="0"/>
        <w:jc w:val="left"/>
      </w:pPr>
      <w:r>
        <w:rPr>
          <w:rFonts w:ascii="Times New Roman"/>
          <w:b/>
          <w:i w:val="false"/>
          <w:color w:val="000000"/>
        </w:rPr>
        <w:t xml:space="preserve">        
ҚФБ-дің әкімшілік іс-әрекеттерінің (ресімдерінің) кезеңділігі мен өзара әрекеттесуінің мәтіндік кестелік сипаттамасы</w:t>
      </w:r>
    </w:p>
    <w:bookmarkEnd w:id="44"/>
    <w:bookmarkStart w:name="z89"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r>
        <w:rPr>
          <w:rFonts w:ascii="Times New Roman"/>
          <w:b w:val="false"/>
          <w:i w:val="false"/>
          <w:color w:val="000000"/>
          <w:sz w:val="28"/>
        </w:rPr>
        <w:t>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2266"/>
        <w:gridCol w:w="1692"/>
        <w:gridCol w:w="1905"/>
        <w:gridCol w:w="2096"/>
        <w:gridCol w:w="2096"/>
        <w:gridCol w:w="190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 кеңсесінің қызметкері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ресімінің) атауы және олардың сипаттамасы</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қолхат беру</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және құжаттың телнұсқасын немесе бас тартуды дайындау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 телнұсқасына немесе бас тартуға қол қою</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Құжаттың телнұсқасын немесе бас тартуды тіркеу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беру ұйымының басшысына ұсыну</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басшысына құжаттың телнұсқасын немесе бас тартуды ұсыну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құжаттың телнұсқасын немесе бас тартуды жолдау</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құжаттың телнұсқасын немесе бас тартуды беру</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күннен аспайды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күннен аспайды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күннен аспайды</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күннен аспайды</w:t>
            </w:r>
          </w:p>
        </w:tc>
      </w:tr>
    </w:tbl>
    <w:bookmarkStart w:name="z90"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9"/>
        <w:gridCol w:w="3955"/>
        <w:gridCol w:w="434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 кеңсесінің қызметкері</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қолхат беру</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және орындаушыға жолдау </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құжаттың телнұсқасын дайындау және білім беру ұйымының басшысына ұсыну</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білім беру ұйымының басшысына ұсыну</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Құжаттың телнұсқасына қол қою және орындаушыға жолдау </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Құжаттың телнұсқасын тіркеу және алушыға беру</w:t>
            </w:r>
          </w:p>
        </w:tc>
      </w:tr>
    </w:tbl>
    <w:bookmarkStart w:name="z91" w:id="47"/>
    <w:p>
      <w:pPr>
        <w:spacing w:after="0"/>
        <w:ind w:left="0"/>
        <w:jc w:val="both"/>
      </w:pPr>
      <w:r>
        <w:rPr>
          <w:rFonts w:ascii="Times New Roman"/>
          <w:b w:val="false"/>
          <w:i w:val="false"/>
          <w:color w:val="000000"/>
          <w:sz w:val="28"/>
        </w:rPr>
        <w:t>
      </w:t>
      </w:r>
      <w:r>
        <w:rPr>
          <w:rFonts w:ascii="Times New Roman"/>
          <w:b/>
          <w:i w:val="false"/>
          <w:color w:val="000000"/>
          <w:sz w:val="28"/>
        </w:rPr>
        <w:t xml:space="preserve">3-кесте. Пайдалану нұсқалары. Баламалы үдеріс </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9"/>
        <w:gridCol w:w="3955"/>
        <w:gridCol w:w="434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 кеңсесінің қызметкері</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қолхат беру</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қарау және орындаушыға жолдау </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қарау, бас тартуды дайындау және білім беру ұйымының басшысына ұсыну</w:t>
            </w:r>
          </w:p>
        </w:tc>
      </w:tr>
      <w:tr>
        <w:trPr>
          <w:trHeight w:val="30" w:hRule="atLeast"/>
        </w:trPr>
        <w:tc>
          <w:tcPr>
            <w:tcW w:w="4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білім беру ұйымының басшысына ұсыну</w:t>
            </w:r>
          </w:p>
        </w:tc>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Бас тартуға қол қою және орындаушыға жолдау </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алушыға беру</w:t>
            </w:r>
          </w:p>
        </w:tc>
      </w:tr>
    </w:tbl>
    <w:p>
      <w:pPr>
        <w:spacing w:after="0"/>
        <w:ind w:left="0"/>
        <w:jc w:val="both"/>
      </w:pPr>
      <w:r>
        <w:rPr>
          <w:rFonts w:ascii="Times New Roman"/>
          <w:b w:val="false"/>
          <w:i w:val="false"/>
          <w:color w:val="000000"/>
          <w:sz w:val="28"/>
        </w:rPr>
        <w:t>      "Білім туралы құжаттардың телнұсқаларын беру"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2-қосымша</w:t>
      </w:r>
    </w:p>
    <w:bookmarkStart w:name="z92" w:id="48"/>
    <w:p>
      <w:pPr>
        <w:spacing w:after="0"/>
        <w:ind w:left="0"/>
        <w:jc w:val="left"/>
      </w:pPr>
      <w:r>
        <w:rPr>
          <w:rFonts w:ascii="Times New Roman"/>
          <w:b/>
          <w:i w:val="false"/>
          <w:color w:val="000000"/>
        </w:rPr>
        <w:t xml:space="preserve"> 
Функционалдық өзара іс-әрекет сызбасы</w:t>
      </w:r>
    </w:p>
    <w:bookmarkEnd w:id="48"/>
    <w:p>
      <w:pPr>
        <w:spacing w:after="0"/>
        <w:ind w:left="0"/>
        <w:jc w:val="both"/>
      </w:pPr>
      <w:r>
        <w:rPr>
          <w:rFonts w:ascii="Times New Roman"/>
          <w:b w:val="false"/>
          <w:i w:val="false"/>
          <w:color w:val="000000"/>
          <w:sz w:val="28"/>
        </w:rPr>
        <w:t>      </w:t>
      </w:r>
      <w:r>
        <w:drawing>
          <wp:inline distT="0" distB="0" distL="0" distR="0">
            <wp:extent cx="8978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78900" cy="6426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header.xml" Type="http://schemas.openxmlformats.org/officeDocument/2006/relationships/header" Id="rId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