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72d475" w14:textId="372d47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2012 жылғы 29 желтоқсандағы N 723 қаулысы. Қызылорда облысының Әділет департаментінде 2013 жылғы 31 қаңтарда N 4406 болып тіркелді. Күші жойылды - Қызылорда облыстық әкімдігінің 2013 жылғы 30 мамырдағы N 150 қаулысымен</w:t>
      </w:r>
    </w:p>
    <w:p>
      <w:pPr>
        <w:spacing w:after="0"/>
        <w:ind w:left="0"/>
        <w:jc w:val="both"/>
      </w:pPr>
      <w:r>
        <w:rPr>
          <w:rFonts w:ascii="Times New Roman"/>
          <w:b w:val="false"/>
          <w:i w:val="false"/>
          <w:color w:val="ff0000"/>
          <w:sz w:val="28"/>
        </w:rPr>
        <w:t>      Ескерту. Күші жойылды - Қызылорда облыстық әкімдігінің 30.05.2013 N 150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w:t>
      </w:r>
      <w:r>
        <w:br/>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"Іздестіру жұмыстарын жүргізу үшін жер учаскесін пайдалануға рұқсат беру" мемлекеттік қызмет көрсету регламенті;</w:t>
      </w:r>
      <w:r>
        <w:br/>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"Жер учаскелерін қалыптастыру жөніндегі жерге орналастыру жобаларын бекiту" мемлекеттік қызмет көрсету регламенті;</w:t>
      </w:r>
      <w:r>
        <w:br/>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"Жер учаскесінің нысаналы мақсатын өзгертуге шешім беру" мемлекеттік қызмет көрсету регламенті;</w:t>
      </w:r>
      <w:r>
        <w:br/>
      </w:r>
      <w:r>
        <w:rPr>
          <w:rFonts w:ascii="Times New Roman"/>
          <w:b w:val="false"/>
          <w:i w:val="false"/>
          <w:color w:val="000000"/>
          <w:sz w:val="28"/>
        </w:rPr>
        <w:t>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"Мемлекет жеке меншікке сататын нақты жер учаскелерінің кадастрлық (бағалау) құнын бекіту" мемлекеттік қызмет көрсету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Қызылорда облысы әкімінің орынбасары Б. Жахановқа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Қызылорда облысының әкімі                     Б. Қуандықов</w:t>
      </w:r>
    </w:p>
    <w:p>
      <w:pPr>
        <w:spacing w:after="0"/>
        <w:ind w:left="0"/>
        <w:jc w:val="both"/>
      </w:pPr>
      <w:r>
        <w:rPr>
          <w:rFonts w:ascii="Times New Roman"/>
          <w:b w:val="false"/>
          <w:i w:val="false"/>
          <w:color w:val="000000"/>
          <w:sz w:val="28"/>
        </w:rPr>
        <w:t>      2012 жылғы "29" желтоқсандағы N 723</w:t>
      </w:r>
      <w:r>
        <w:br/>
      </w:r>
      <w:r>
        <w:rPr>
          <w:rFonts w:ascii="Times New Roman"/>
          <w:b w:val="false"/>
          <w:i w:val="false"/>
          <w:color w:val="000000"/>
          <w:sz w:val="28"/>
        </w:rPr>
        <w:t>
      Қызылорда облысы әкімдігінің қаулысына</w:t>
      </w:r>
      <w:r>
        <w:br/>
      </w:r>
      <w:r>
        <w:rPr>
          <w:rFonts w:ascii="Times New Roman"/>
          <w:b w:val="false"/>
          <w:i w:val="false"/>
          <w:color w:val="000000"/>
          <w:sz w:val="28"/>
        </w:rPr>
        <w:t>
      1-қосымша</w:t>
      </w:r>
    </w:p>
    <w:bookmarkStart w:name="z5" w:id="1"/>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қызмет көрсету регламенті</w:t>
      </w:r>
    </w:p>
    <w:bookmarkEnd w:id="1"/>
    <w:bookmarkStart w:name="z6" w:id="2"/>
    <w:p>
      <w:pPr>
        <w:spacing w:after="0"/>
        <w:ind w:left="0"/>
        <w:jc w:val="left"/>
      </w:pPr>
      <w:r>
        <w:rPr>
          <w:rFonts w:ascii="Times New Roman"/>
          <w:b/>
          <w:i w:val="false"/>
          <w:color w:val="000000"/>
        </w:rPr>
        <w:t xml:space="preserve">        
1. Негізгі ұғымдар</w:t>
      </w:r>
    </w:p>
    <w:bookmarkEnd w:id="2"/>
    <w:bookmarkStart w:name="z7" w:id="3"/>
    <w:p>
      <w:pPr>
        <w:spacing w:after="0"/>
        <w:ind w:left="0"/>
        <w:jc w:val="both"/>
      </w:pPr>
      <w:r>
        <w:rPr>
          <w:rFonts w:ascii="Times New Roman"/>
          <w:b w:val="false"/>
          <w:i w:val="false"/>
          <w:color w:val="000000"/>
          <w:sz w:val="28"/>
        </w:rPr>
        <w:t>
      1. Осы "Іздестіру жұмыстарын жүргізу үшін жер учаскесін пайдалануға рұқсат беру"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жеке және заңды тұлғалар (бұдан әрі – алушы);</w:t>
      </w:r>
      <w:r>
        <w:br/>
      </w:r>
      <w:r>
        <w:rPr>
          <w:rFonts w:ascii="Times New Roman"/>
          <w:b w:val="false"/>
          <w:i w:val="false"/>
          <w:color w:val="000000"/>
          <w:sz w:val="28"/>
        </w:rPr>
        <w:t>
      2) орындаушы – міндеттеріне іздестіру жұмыстарын жүргізу үшін жер учаскесін пайдалануға рұқсат беру бойынша құжаттарды рәсімдеу кіретін "Қызылорда облысының жер қатынастары басқармасы" мемлекеттік мекемесінің, аудандық (облыстық маңызы бар қаланың) жер қатынастары бөлімінің қызметкері;</w:t>
      </w:r>
      <w:r>
        <w:br/>
      </w:r>
      <w:r>
        <w:rPr>
          <w:rFonts w:ascii="Times New Roman"/>
          <w:b w:val="false"/>
          <w:i w:val="false"/>
          <w:color w:val="000000"/>
          <w:sz w:val="28"/>
        </w:rPr>
        <w:t>
      3) уәкілетті орган – "Қызылорда облысының жер қатынастары басқармасы" мемлекеттік мекемесі, аудандық (облыстық маңызы бар қаланың) жер қатынастары бөлімі.</w:t>
      </w:r>
    </w:p>
    <w:bookmarkEnd w:id="3"/>
    <w:bookmarkStart w:name="z8" w:id="4"/>
    <w:p>
      <w:pPr>
        <w:spacing w:after="0"/>
        <w:ind w:left="0"/>
        <w:jc w:val="left"/>
      </w:pPr>
      <w:r>
        <w:rPr>
          <w:rFonts w:ascii="Times New Roman"/>
          <w:b/>
          <w:i w:val="false"/>
          <w:color w:val="000000"/>
        </w:rPr>
        <w:t xml:space="preserve">        
2. Жалпы ережелер</w:t>
      </w:r>
    </w:p>
    <w:bookmarkEnd w:id="4"/>
    <w:bookmarkStart w:name="z9" w:id="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Қазақстан Республикасы Үкіметінің 2012 жылғы 1 қарашадағы </w:t>
      </w:r>
      <w:r>
        <w:rPr>
          <w:rFonts w:ascii="Times New Roman"/>
          <w:b w:val="false"/>
          <w:i w:val="false"/>
          <w:color w:val="000000"/>
          <w:sz w:val="28"/>
        </w:rPr>
        <w:t>N 1392 қаулысымен</w:t>
      </w:r>
      <w:r>
        <w:rPr>
          <w:rFonts w:ascii="Times New Roman"/>
          <w:b w:val="false"/>
          <w:i w:val="false"/>
          <w:color w:val="000000"/>
          <w:sz w:val="28"/>
        </w:rPr>
        <w:t xml:space="preserve"> бекітілген "Іздестіру жұмыстарын жүргізу үшін жер учаскесін пайдалануға рұқсат беру" мемлекеттік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жер учаскесінің орналасқан жері бойынша ауданның (облыстық маңызы бар қаланың), ал егiстiкте, жақсартылған шабындықтар мен жайылымдарда, көп жылдық екпелер бар жерде, сондай-ақ ерекше қорғалатын табиғи аумақтар жерi мен орман қоры жерiнде облыстың жергілікті атқарушы органдарымен (бұдан әрі – ЖАО)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2003 жылғы 20 маусымдағы Жер кодексінің </w:t>
      </w:r>
      <w:r>
        <w:rPr>
          <w:rFonts w:ascii="Times New Roman"/>
          <w:b w:val="false"/>
          <w:i w:val="false"/>
          <w:color w:val="000000"/>
          <w:sz w:val="28"/>
        </w:rPr>
        <w:t>16</w:t>
      </w:r>
      <w:r>
        <w:rPr>
          <w:rFonts w:ascii="Times New Roman"/>
          <w:b w:val="false"/>
          <w:i w:val="false"/>
          <w:color w:val="000000"/>
          <w:sz w:val="28"/>
        </w:rPr>
        <w:t>, </w:t>
      </w:r>
      <w:r>
        <w:rPr>
          <w:rFonts w:ascii="Times New Roman"/>
          <w:b w:val="false"/>
          <w:i w:val="false"/>
          <w:color w:val="000000"/>
          <w:sz w:val="28"/>
        </w:rPr>
        <w:t>17</w:t>
      </w:r>
      <w:r>
        <w:rPr>
          <w:rFonts w:ascii="Times New Roman"/>
          <w:b w:val="false"/>
          <w:i w:val="false"/>
          <w:color w:val="000000"/>
          <w:sz w:val="28"/>
        </w:rPr>
        <w:t xml:space="preserve"> және </w:t>
      </w:r>
      <w:r>
        <w:rPr>
          <w:rFonts w:ascii="Times New Roman"/>
          <w:b w:val="false"/>
          <w:i w:val="false"/>
          <w:color w:val="000000"/>
          <w:sz w:val="28"/>
        </w:rPr>
        <w:t>71-баптары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 қағаз тасымалдағыштағы іздестіру жұмыстарын жүргізу үшін жер учаскесін пайдалануға рұқсат беру (бұдан әрі – рұқсат) немесе бас тарту себептерін көрсете отырып, қызмет көрсетуден бас тарту туралы уәжделген жазбаша жауап (бұдан әрі – бас тарту) беру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5"/>
    <w:bookmarkStart w:name="z15" w:id="6"/>
    <w:p>
      <w:pPr>
        <w:spacing w:after="0"/>
        <w:ind w:left="0"/>
        <w:jc w:val="left"/>
      </w:pPr>
      <w:r>
        <w:rPr>
          <w:rFonts w:ascii="Times New Roman"/>
          <w:b/>
          <w:i w:val="false"/>
          <w:color w:val="000000"/>
        </w:rPr>
        <w:t xml:space="preserve">        
3. Мемлекеттік қызметті көрсету тәртібіне қойылатын талаптар</w:t>
      </w:r>
    </w:p>
    <w:bookmarkEnd w:id="6"/>
    <w:bookmarkStart w:name="z16" w:id="7"/>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ЖАО-дан,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негізі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 алу үшін құжаттар ұсынылған сәттен бастап мемлекеттік қызметтің нәтижесін бергенге дейін мемлекеттік қызмет көрсетудің кезеңдері:</w:t>
      </w:r>
      <w:r>
        <w:br/>
      </w:r>
      <w:r>
        <w:rPr>
          <w:rFonts w:ascii="Times New Roman"/>
          <w:b w:val="false"/>
          <w:i w:val="false"/>
          <w:color w:val="000000"/>
          <w:sz w:val="28"/>
        </w:rPr>
        <w:t>
      1) алушы немесе оның сенімхат бойынша уәкілетті тұлғасы ЖАО-ға құжаттарды ұсынады;</w:t>
      </w:r>
      <w:r>
        <w:br/>
      </w:r>
      <w:r>
        <w:rPr>
          <w:rFonts w:ascii="Times New Roman"/>
          <w:b w:val="false"/>
          <w:i w:val="false"/>
          <w:color w:val="000000"/>
          <w:sz w:val="28"/>
        </w:rPr>
        <w:t>
      2) ЖАО кеңсесінің қызметкері құжаттарды тіркейді, қолхат береді және ЖАО-ның басшылығына құжаттарды ұсынады;</w:t>
      </w:r>
      <w:r>
        <w:br/>
      </w:r>
      <w:r>
        <w:rPr>
          <w:rFonts w:ascii="Times New Roman"/>
          <w:b w:val="false"/>
          <w:i w:val="false"/>
          <w:color w:val="000000"/>
          <w:sz w:val="28"/>
        </w:rPr>
        <w:t>
      3) ЖАО-ның басшылығы құжаттарды қарайды және уәкілетті органның басшысына жолдайды;</w:t>
      </w:r>
      <w:r>
        <w:br/>
      </w:r>
      <w:r>
        <w:rPr>
          <w:rFonts w:ascii="Times New Roman"/>
          <w:b w:val="false"/>
          <w:i w:val="false"/>
          <w:color w:val="000000"/>
          <w:sz w:val="28"/>
        </w:rPr>
        <w:t>
      4) уәкілетті органның басшысы құжаттарды қарайды және орындаушыны анықтайды;</w:t>
      </w:r>
      <w:r>
        <w:br/>
      </w:r>
      <w:r>
        <w:rPr>
          <w:rFonts w:ascii="Times New Roman"/>
          <w:b w:val="false"/>
          <w:i w:val="false"/>
          <w:color w:val="000000"/>
          <w:sz w:val="28"/>
        </w:rPr>
        <w:t>
      5) орындаушы құжаттарды қарайды, рұқсатты немесе бас тартуды дайындайды және уәкілетті органның басшысына ұсынады;</w:t>
      </w:r>
      <w:r>
        <w:br/>
      </w:r>
      <w:r>
        <w:rPr>
          <w:rFonts w:ascii="Times New Roman"/>
          <w:b w:val="false"/>
          <w:i w:val="false"/>
          <w:color w:val="000000"/>
          <w:sz w:val="28"/>
        </w:rPr>
        <w:t>
      6) уәкілетті органның басшысы рұқсатқа немесе бас тартуға қол қояды және ЖАО-ға ұсынады;</w:t>
      </w:r>
      <w:r>
        <w:br/>
      </w:r>
      <w:r>
        <w:rPr>
          <w:rFonts w:ascii="Times New Roman"/>
          <w:b w:val="false"/>
          <w:i w:val="false"/>
          <w:color w:val="000000"/>
          <w:sz w:val="28"/>
        </w:rPr>
        <w:t>
      7) ЖАО рұқсатты қабылдайды немесе ЖАО-ның басшылығы бас тартуға қол қояды және оларды ЖАО кеңсесінің қызметкеріне жолдайды;</w:t>
      </w:r>
      <w:r>
        <w:br/>
      </w:r>
      <w:r>
        <w:rPr>
          <w:rFonts w:ascii="Times New Roman"/>
          <w:b w:val="false"/>
          <w:i w:val="false"/>
          <w:color w:val="000000"/>
          <w:sz w:val="28"/>
        </w:rPr>
        <w:t>
      8) ЖАО кеңсесінің қызметкері рұқсатты немесе бас тартуды тіркейді және оларды алушыға немесе оның сенімхат бойынша уәкілетті тұлғасына береді.</w:t>
      </w:r>
    </w:p>
    <w:bookmarkEnd w:id="7"/>
    <w:bookmarkStart w:name="z20" w:id="8"/>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 сипаттау </w:t>
      </w:r>
    </w:p>
    <w:bookmarkEnd w:id="8"/>
    <w:bookmarkStart w:name="z21" w:id="9"/>
    <w:p>
      <w:pPr>
        <w:spacing w:after="0"/>
        <w:ind w:left="0"/>
        <w:jc w:val="both"/>
      </w:pPr>
      <w:r>
        <w:rPr>
          <w:rFonts w:ascii="Times New Roman"/>
          <w:b w:val="false"/>
          <w:i w:val="false"/>
          <w:color w:val="000000"/>
          <w:sz w:val="28"/>
        </w:rPr>
        <w:t>
      12. Алушы немесе оның сенімхат бойынша уәкілетті тұлғасы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ЖАО-ға ұсынады.</w:t>
      </w:r>
      <w:r>
        <w:br/>
      </w:r>
      <w:r>
        <w:rPr>
          <w:rFonts w:ascii="Times New Roman"/>
          <w:b w:val="false"/>
          <w:i w:val="false"/>
          <w:color w:val="000000"/>
          <w:sz w:val="28"/>
        </w:rPr>
        <w:t>
</w:t>
      </w:r>
      <w:r>
        <w:rPr>
          <w:rFonts w:ascii="Times New Roman"/>
          <w:b w:val="false"/>
          <w:i w:val="false"/>
          <w:color w:val="000000"/>
          <w:sz w:val="28"/>
        </w:rPr>
        <w:t>
      13. Алушыға немесе оның сенімхат бойынша уәкілетті тұлғасына тиісті құжаттарды қабылдағаны туралы қолхат беріледі, онда:</w:t>
      </w:r>
      <w:r>
        <w:br/>
      </w:r>
      <w:r>
        <w:rPr>
          <w:rFonts w:ascii="Times New Roman"/>
          <w:b w:val="false"/>
          <w:i w:val="false"/>
          <w:color w:val="000000"/>
          <w:sz w:val="28"/>
        </w:rPr>
        <w:t>
      1) сұраудың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мемлекеттік қызмет көрсету үшін өтінішті қабылдаған адамның тегі, аты, әкесінің аты мен лауазымы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ЖАО кеңсесінің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4) ЖАО-ның басшылығы;</w:t>
      </w:r>
      <w:r>
        <w:br/>
      </w:r>
      <w:r>
        <w:rPr>
          <w:rFonts w:ascii="Times New Roman"/>
          <w:b w:val="false"/>
          <w:i w:val="false"/>
          <w:color w:val="000000"/>
          <w:sz w:val="28"/>
        </w:rPr>
        <w:t>
      5) ЖАО.</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 </w:t>
      </w:r>
    </w:p>
    <w:bookmarkEnd w:id="9"/>
    <w:bookmarkStart w:name="z26" w:id="10"/>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10"/>
    <w:bookmarkStart w:name="z27" w:id="11"/>
    <w:p>
      <w:pPr>
        <w:spacing w:after="0"/>
        <w:ind w:left="0"/>
        <w:jc w:val="both"/>
      </w:pPr>
      <w:r>
        <w:rPr>
          <w:rFonts w:ascii="Times New Roman"/>
          <w:b w:val="false"/>
          <w:i w:val="false"/>
          <w:color w:val="000000"/>
          <w:sz w:val="28"/>
        </w:rPr>
        <w:t>
      17. Уәкілетті органның басшысы мен ЖАО-ның басшылығы (бұдан әрі – лауазымды тұлғалар) мемлекеттік қызмет көрсетуге жауапты тұлға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әрекетіне (әрекетсіздігіне)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11"/>
    <w:p>
      <w:pPr>
        <w:spacing w:after="0"/>
        <w:ind w:left="0"/>
        <w:jc w:val="both"/>
      </w:pPr>
      <w:r>
        <w:rPr>
          <w:rFonts w:ascii="Times New Roman"/>
          <w:b w:val="false"/>
          <w:i w:val="false"/>
          <w:color w:val="000000"/>
          <w:sz w:val="28"/>
        </w:rPr>
        <w:t>      "Іздестіру жұмыстарын жүргізу үшін жер</w:t>
      </w:r>
      <w:r>
        <w:br/>
      </w:r>
      <w:r>
        <w:rPr>
          <w:rFonts w:ascii="Times New Roman"/>
          <w:b w:val="false"/>
          <w:i w:val="false"/>
          <w:color w:val="000000"/>
          <w:sz w:val="28"/>
        </w:rPr>
        <w:t>
      учаскесін пайдалануға рұқсат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1-қосымша</w:t>
      </w:r>
    </w:p>
    <w:bookmarkStart w:name="z29" w:id="12"/>
    <w:p>
      <w:pPr>
        <w:spacing w:after="0"/>
        <w:ind w:left="0"/>
        <w:jc w:val="left"/>
      </w:pPr>
      <w:r>
        <w:rPr>
          <w:rFonts w:ascii="Times New Roman"/>
          <w:b/>
          <w:i w:val="false"/>
          <w:color w:val="000000"/>
        </w:rPr>
        <w:t xml:space="preserve">        
ҚФБ-тің әкімшілік іс-әрекеттер (рәсімдер) реттілігінің және өзара байланысының сипаттамасы</w:t>
      </w:r>
    </w:p>
    <w:bookmarkEnd w:id="12"/>
    <w:bookmarkStart w:name="z30" w:id="13"/>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іс-әрекетінің сипаттамасы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
        <w:gridCol w:w="2991"/>
        <w:gridCol w:w="1883"/>
        <w:gridCol w:w="1709"/>
        <w:gridCol w:w="2077"/>
        <w:gridCol w:w="2077"/>
        <w:gridCol w:w="1631"/>
        <w:gridCol w:w="1883"/>
        <w:gridCol w:w="2076"/>
        <w:gridCol w:w="2252"/>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үдерістердің іс-әрекеттері (барысы, жұмыс ағыны)</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N</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кеңсесінің қызметкері</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w:t>
            </w:r>
          </w:p>
          <w:p>
            <w:pPr>
              <w:spacing w:after="20"/>
              <w:ind w:left="20"/>
              <w:jc w:val="both"/>
            </w:pPr>
            <w:r>
              <w:rPr>
                <w:rFonts w:ascii="Times New Roman"/>
                <w:b w:val="false"/>
                <w:i w:val="false"/>
                <w:color w:val="000000"/>
                <w:sz w:val="20"/>
              </w:rPr>
              <w:t>басшылығы</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басшылығы</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кеңсесінің қызметкері</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Рұқсатқа немесе бас тартуға қол қою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қабылдау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тартуға қол қою</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немесе бас тартуды тіркеу</w:t>
            </w:r>
          </w:p>
        </w:tc>
      </w:tr>
      <w:tr>
        <w:trPr>
          <w:trHeight w:val="915"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беру, ЖАО-ның басшылығына құжаттарды ұсыну</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басшысына құжаттарды жолдау</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таңдау</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немесе бас тартуды дайындау және уәкілетті органның басшысына ұсыну</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немесе бас тартуды ЖАО-ға ұсыну</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ЖАО кеңсесінің қызметкеріне жолдау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тартуды ЖАО кеңсесінің қызметкеріне жолдау</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немесе оның сенімхат бойынша уәкілетті тұлғасына рұқсатты немесе бас тартуды беру</w:t>
            </w:r>
          </w:p>
        </w:tc>
      </w:tr>
      <w:tr>
        <w:trPr>
          <w:trHeight w:val="135" w:hRule="atLeast"/>
        </w:trPr>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күніне тең уақыт ішінде, бұл ретте, уәкілетті орган кеңсесінің қызметкері үшін – 30 минуттан аспайды</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күніне тең уақыт ішінде, бұл ретте, уәкілетті орган кеңсесінің қызметкері үшін – 30 минуттан аспайды</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Стандарттың 11-тармағында көрсетілген тиісті құжаттар толық ұсынылмаған жағдайда, құжаттарды тапсырған күнінен бастап екі жұмыс күнінен аспайтын уақытта, ЖАО алушыны немесе оның сенімхат бойынша уәкілетті тұлғасын мемлекеттік қызметті көрсетуден бас тарту жөнінде жазбаша хабардар етеді</w:t>
            </w:r>
          </w:p>
        </w:tc>
      </w:tr>
    </w:tbl>
    <w:bookmarkStart w:name="z31" w:id="14"/>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7"/>
        <w:gridCol w:w="4331"/>
        <w:gridCol w:w="3229"/>
        <w:gridCol w:w="3583"/>
        <w:gridCol w:w="1"/>
        <w:gridCol w:w="3329"/>
      </w:tblGrid>
      <w:tr>
        <w:trPr>
          <w:trHeight w:val="30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 ағыны)</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4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кеңсесінің қызметкері</w:t>
            </w:r>
          </w:p>
        </w:tc>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басшылығы</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420" w:hRule="atLeast"/>
        </w:trPr>
        <w:tc>
          <w:tcPr>
            <w:tcW w:w="4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қарау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қарау</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Рұқсатты қабылдау және ЖАО-ның кеңсе қызметкеріне жолдау</w:t>
            </w:r>
          </w:p>
        </w:tc>
      </w:tr>
      <w:tr>
        <w:trPr>
          <w:trHeight w:val="480" w:hRule="atLeast"/>
        </w:trPr>
        <w:tc>
          <w:tcPr>
            <w:tcW w:w="4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ЖАО-ның басшылығына құжаттарды ұсыну</w:t>
            </w:r>
          </w:p>
        </w:tc>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Уәкілетті органның басшысына құжаттарды жолдау</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Орындаушыны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Рұқсатты дайындау және уәкілетті орган </w:t>
            </w:r>
          </w:p>
          <w:p>
            <w:pPr>
              <w:spacing w:after="20"/>
              <w:ind w:left="20"/>
              <w:jc w:val="both"/>
            </w:pPr>
            <w:r>
              <w:rPr>
                <w:rFonts w:ascii="Times New Roman"/>
                <w:b w:val="false"/>
                <w:i w:val="false"/>
                <w:color w:val="000000"/>
                <w:sz w:val="20"/>
              </w:rPr>
              <w:t>басшысына ұсыну</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95" w:hRule="atLeast"/>
        </w:trPr>
        <w:tc>
          <w:tcPr>
            <w:tcW w:w="4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Рұқсатты тіркеу және алушыға немесе оның сенімхат бойынша уәкілетті тұлғасына беру</w:t>
            </w:r>
          </w:p>
        </w:tc>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Рұқсатқа қол қою және ЖАО-ға ұсыну</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 w:id="15"/>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9"/>
        <w:gridCol w:w="4993"/>
        <w:gridCol w:w="3255"/>
        <w:gridCol w:w="4913"/>
      </w:tblGrid>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 ағыны)</w:t>
            </w:r>
          </w:p>
        </w:tc>
      </w:tr>
      <w:tr>
        <w:trPr>
          <w:trHeight w:val="390" w:hRule="atLeast"/>
        </w:trPr>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кеңсесінің қызметкері</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басшылығы</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r>
      <w:tr>
        <w:trPr>
          <w:trHeight w:val="405" w:hRule="atLeast"/>
        </w:trPr>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Құжаттарды тіркеу, қолхат беру, </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Құжаттарды қарау </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қарау</w:t>
            </w:r>
          </w:p>
        </w:tc>
      </w:tr>
      <w:tr>
        <w:trPr>
          <w:trHeight w:val="495" w:hRule="atLeast"/>
        </w:trPr>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ЖАО-ның басшылығына құжаттарды ұсыну</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Уәкілетті органның басшысына құжаттарды жолдау</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Орындаушыны</w:t>
            </w:r>
          </w:p>
          <w:p>
            <w:pPr>
              <w:spacing w:after="20"/>
              <w:ind w:left="20"/>
              <w:jc w:val="both"/>
            </w:pPr>
            <w:r>
              <w:rPr>
                <w:rFonts w:ascii="Times New Roman"/>
                <w:b w:val="false"/>
                <w:i w:val="false"/>
                <w:color w:val="000000"/>
                <w:sz w:val="20"/>
              </w:rPr>
              <w:t>анықтау</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дайындау және уәкілетті органның басшысына ұсыну</w:t>
            </w:r>
          </w:p>
        </w:tc>
      </w:tr>
      <w:tr>
        <w:trPr>
          <w:trHeight w:val="315" w:hRule="atLeast"/>
        </w:trPr>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Бас тартуды тіркеу және алушыға немесе оның сенімхат бойынша уәкілетті тұлғасына беру</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Бас тартуға қол қою және ЖАО-ның кеңсе қызметкеріне жолдау</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Бас тартуға қол қою және ЖАО-ға ұсыну</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ff0000"/>
          <w:sz w:val="28"/>
        </w:rPr>
        <w:t>      </w:t>
      </w:r>
      <w:r>
        <w:rPr>
          <w:rFonts w:ascii="Times New Roman"/>
          <w:b w:val="false"/>
          <w:i w:val="false"/>
          <w:color w:val="000000"/>
          <w:sz w:val="28"/>
        </w:rPr>
        <w:t>"Іздестіру жұмыстарын жүргізу үшін жер</w:t>
      </w:r>
      <w:r>
        <w:br/>
      </w:r>
      <w:r>
        <w:rPr>
          <w:rFonts w:ascii="Times New Roman"/>
          <w:b w:val="false"/>
          <w:i w:val="false"/>
          <w:color w:val="000000"/>
          <w:sz w:val="28"/>
        </w:rPr>
        <w:t>
      учаскесін пайдалануға рұқсат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33" w:id="16"/>
    <w:p>
      <w:pPr>
        <w:spacing w:after="0"/>
        <w:ind w:left="0"/>
        <w:jc w:val="left"/>
      </w:pPr>
      <w:r>
        <w:rPr>
          <w:rFonts w:ascii="Times New Roman"/>
          <w:b/>
          <w:i w:val="false"/>
          <w:color w:val="000000"/>
        </w:rPr>
        <w:t xml:space="preserve">        
Функционалдық өзара іс-әрекет сызбасы</w:t>
      </w:r>
    </w:p>
    <w:bookmarkEnd w:id="16"/>
    <w:p>
      <w:pPr>
        <w:spacing w:after="0"/>
        <w:ind w:left="0"/>
        <w:jc w:val="both"/>
      </w:pPr>
      <w:r>
        <w:rPr>
          <w:rFonts w:ascii="Times New Roman"/>
          <w:b w:val="false"/>
          <w:i w:val="false"/>
          <w:color w:val="000000"/>
          <w:sz w:val="28"/>
        </w:rPr>
        <w:t>      </w:t>
      </w:r>
      <w:r>
        <w:drawing>
          <wp:inline distT="0" distB="0" distL="0" distR="0">
            <wp:extent cx="8953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53500" cy="9410700"/>
                    </a:xfrm>
                    <a:prstGeom prst="rect">
                      <a:avLst/>
                    </a:prstGeom>
                  </pic:spPr>
                </pic:pic>
              </a:graphicData>
            </a:graphic>
          </wp:inline>
        </w:drawing>
      </w:r>
    </w:p>
    <w:p>
      <w:pPr>
        <w:spacing w:after="0"/>
        <w:ind w:left="0"/>
        <w:jc w:val="both"/>
      </w:pPr>
      <w:r>
        <w:rPr>
          <w:rFonts w:ascii="Times New Roman"/>
          <w:b w:val="false"/>
          <w:i w:val="false"/>
          <w:color w:val="000000"/>
          <w:sz w:val="28"/>
        </w:rPr>
        <w:t>      2012 жылғы "29" желтоқсандағы N 723</w:t>
      </w:r>
      <w:r>
        <w:br/>
      </w:r>
      <w:r>
        <w:rPr>
          <w:rFonts w:ascii="Times New Roman"/>
          <w:b w:val="false"/>
          <w:i w:val="false"/>
          <w:color w:val="000000"/>
          <w:sz w:val="28"/>
        </w:rPr>
        <w:t>
      Қызылорда облысы әкімдігінің қаулысына</w:t>
      </w:r>
      <w:r>
        <w:br/>
      </w:r>
      <w:r>
        <w:rPr>
          <w:rFonts w:ascii="Times New Roman"/>
          <w:b w:val="false"/>
          <w:i w:val="false"/>
          <w:color w:val="000000"/>
          <w:sz w:val="28"/>
        </w:rPr>
        <w:t>
      2-қосымша</w:t>
      </w:r>
    </w:p>
    <w:bookmarkStart w:name="z34" w:id="17"/>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 көрсету регламенті</w:t>
      </w:r>
    </w:p>
    <w:bookmarkEnd w:id="17"/>
    <w:bookmarkStart w:name="z35" w:id="18"/>
    <w:p>
      <w:pPr>
        <w:spacing w:after="0"/>
        <w:ind w:left="0"/>
        <w:jc w:val="left"/>
      </w:pPr>
      <w:r>
        <w:rPr>
          <w:rFonts w:ascii="Times New Roman"/>
          <w:b/>
          <w:i w:val="false"/>
          <w:color w:val="000000"/>
        </w:rPr>
        <w:t xml:space="preserve">        
1. Негізгі ұғымдар</w:t>
      </w:r>
    </w:p>
    <w:bookmarkEnd w:id="18"/>
    <w:bookmarkStart w:name="z36" w:id="19"/>
    <w:p>
      <w:pPr>
        <w:spacing w:after="0"/>
        <w:ind w:left="0"/>
        <w:jc w:val="both"/>
      </w:pPr>
      <w:r>
        <w:rPr>
          <w:rFonts w:ascii="Times New Roman"/>
          <w:b w:val="false"/>
          <w:i w:val="false"/>
          <w:color w:val="000000"/>
          <w:sz w:val="28"/>
        </w:rPr>
        <w:t>
      1. Осы "Жер учаскелерін қалыптастыру жөніндегі жерге орналастыру жобаларын бекiту"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жеке және заңды тұлғалар (бұдан әрі – алушы);</w:t>
      </w:r>
      <w:r>
        <w:br/>
      </w:r>
      <w:r>
        <w:rPr>
          <w:rFonts w:ascii="Times New Roman"/>
          <w:b w:val="false"/>
          <w:i w:val="false"/>
          <w:color w:val="000000"/>
          <w:sz w:val="28"/>
        </w:rPr>
        <w:t>
      2) орындаушы – міндеттеріне жер учаскелерін қалыптастыру жөніндегі жерге орналастыру жобаларын бекіту бойынша құжаттарды рәсімдеу кіретін "Қызылорда облысының жер қатынастары басқармасы" мемлекеттік мекемесінің, аудандық (облыстық маңызы бар қаланың) жер қатынастары бөлімінің қызметкері;</w:t>
      </w:r>
      <w:r>
        <w:br/>
      </w:r>
      <w:r>
        <w:rPr>
          <w:rFonts w:ascii="Times New Roman"/>
          <w:b w:val="false"/>
          <w:i w:val="false"/>
          <w:color w:val="000000"/>
          <w:sz w:val="28"/>
        </w:rPr>
        <w:t>
      3) уәкілетті орган – "Қызылорда облысының жер қатынастары басқармасы" мемлекеттік мекемесі, аудандық (облыстық маңызы бар қаланың) жер қатынастары бөлімі.</w:t>
      </w:r>
    </w:p>
    <w:bookmarkEnd w:id="19"/>
    <w:bookmarkStart w:name="z37" w:id="20"/>
    <w:p>
      <w:pPr>
        <w:spacing w:after="0"/>
        <w:ind w:left="0"/>
        <w:jc w:val="left"/>
      </w:pPr>
      <w:r>
        <w:rPr>
          <w:rFonts w:ascii="Times New Roman"/>
          <w:b/>
          <w:i w:val="false"/>
          <w:color w:val="000000"/>
        </w:rPr>
        <w:t xml:space="preserve">        
2. Жалпы ережелер</w:t>
      </w:r>
    </w:p>
    <w:bookmarkEnd w:id="20"/>
    <w:bookmarkStart w:name="z38" w:id="2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Қазақстан Республикасы Үкіметінің 2012 жылғы 1 қарашадағы </w:t>
      </w:r>
      <w:r>
        <w:rPr>
          <w:rFonts w:ascii="Times New Roman"/>
          <w:b w:val="false"/>
          <w:i w:val="false"/>
          <w:color w:val="000000"/>
          <w:sz w:val="28"/>
        </w:rPr>
        <w:t>N 1392 қаулысымен</w:t>
      </w:r>
      <w:r>
        <w:rPr>
          <w:rFonts w:ascii="Times New Roman"/>
          <w:b w:val="false"/>
          <w:i w:val="false"/>
          <w:color w:val="000000"/>
          <w:sz w:val="28"/>
        </w:rPr>
        <w:t xml:space="preserve"> бекітілген "Жер учаскелерін қалыптастыру жөніндегі жерге орналастыру жобаларын бекiту" мемлекеттік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жер учаскесінің орналасқан жері бойынша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2003 жылғы 20 маусымдағы Жер кодексінің </w:t>
      </w:r>
      <w:r>
        <w:rPr>
          <w:rFonts w:ascii="Times New Roman"/>
          <w:b w:val="false"/>
          <w:i w:val="false"/>
          <w:color w:val="000000"/>
          <w:sz w:val="28"/>
        </w:rPr>
        <w:t>14-1</w:t>
      </w:r>
      <w:r>
        <w:rPr>
          <w:rFonts w:ascii="Times New Roman"/>
          <w:b w:val="false"/>
          <w:i w:val="false"/>
          <w:color w:val="000000"/>
          <w:sz w:val="28"/>
        </w:rPr>
        <w:t xml:space="preserve"> және </w:t>
      </w:r>
      <w:r>
        <w:rPr>
          <w:rFonts w:ascii="Times New Roman"/>
          <w:b w:val="false"/>
          <w:i w:val="false"/>
          <w:color w:val="000000"/>
          <w:sz w:val="28"/>
        </w:rPr>
        <w:t>150-баптары</w:t>
      </w:r>
      <w:r>
        <w:rPr>
          <w:rFonts w:ascii="Times New Roman"/>
          <w:b w:val="false"/>
          <w:i w:val="false"/>
          <w:color w:val="000000"/>
          <w:sz w:val="28"/>
        </w:rPr>
        <w:t xml:space="preserve"> мен Қазақстан Республикасы Үкіметінің 2003 жылғы 20 қыркүйектегі N 958 қаулысымен бекітілген Қазақстан Республикасында мемлекеттiк жер кадастрын жүргiзудiң </w:t>
      </w:r>
      <w:r>
        <w:rPr>
          <w:rFonts w:ascii="Times New Roman"/>
          <w:b w:val="false"/>
          <w:i w:val="false"/>
          <w:color w:val="000000"/>
          <w:sz w:val="28"/>
        </w:rPr>
        <w:t>ережесi</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 қағаз тасымалдағыштағы жер учаскесін қалыптастыру жөніндегі бекiтілген жерге орналастыру жобасы (бұдан әрі – жерге орналастыру жобасы) немесе бас тарту себептерін көрсете отырып, қызмет көрсетуден бас тарту туралы уәжделген жазбаша жауап беру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21"/>
    <w:bookmarkStart w:name="z44" w:id="22"/>
    <w:p>
      <w:pPr>
        <w:spacing w:after="0"/>
        <w:ind w:left="0"/>
        <w:jc w:val="left"/>
      </w:pPr>
      <w:r>
        <w:rPr>
          <w:rFonts w:ascii="Times New Roman"/>
          <w:b/>
          <w:i w:val="false"/>
          <w:color w:val="000000"/>
        </w:rPr>
        <w:t xml:space="preserve">        
3. Мемлекеттік қызметті көрсету тәртібіне қойылатын талаптар</w:t>
      </w:r>
    </w:p>
    <w:bookmarkEnd w:id="22"/>
    <w:bookmarkStart w:name="z45" w:id="23"/>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органдардан, Қызылорда облысы әкімдігінің www.e-kyzylorda.gov.kz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негізі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 алу үшін құжаттар ұсынылған сәттен бастап мемлекеттік қызметтің нәтижесін бергенге дейін мемлекеттік қызмет көрсетудің кезеңдері:</w:t>
      </w:r>
      <w:r>
        <w:br/>
      </w:r>
      <w:r>
        <w:rPr>
          <w:rFonts w:ascii="Times New Roman"/>
          <w:b w:val="false"/>
          <w:i w:val="false"/>
          <w:color w:val="000000"/>
          <w:sz w:val="28"/>
        </w:rPr>
        <w:t>
      1) алушы немесе оның сенімхат бойынша уәкілетті тұлғасы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қолхат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 қарайды, жерге орналастыру жобасын бекіту үшін бұйрықты немесе бас тартуды дайындайды және уәкілетті органның басшысына жолдайды;</w:t>
      </w:r>
      <w:r>
        <w:br/>
      </w:r>
      <w:r>
        <w:rPr>
          <w:rFonts w:ascii="Times New Roman"/>
          <w:b w:val="false"/>
          <w:i w:val="false"/>
          <w:color w:val="000000"/>
          <w:sz w:val="28"/>
        </w:rPr>
        <w:t>
      5) уәкілетті органның басшысы жерге орналастыру жобасын бұйрықпен бекітеді немесе бас тартуға қол қояды және оларды уәкілетті орган кеңсесінің қызметкеріне жолдайды;</w:t>
      </w:r>
      <w:r>
        <w:br/>
      </w:r>
      <w:r>
        <w:rPr>
          <w:rFonts w:ascii="Times New Roman"/>
          <w:b w:val="false"/>
          <w:i w:val="false"/>
          <w:color w:val="000000"/>
          <w:sz w:val="28"/>
        </w:rPr>
        <w:t>
      6) уәкілетті орган кеңсесінің қызметкері жерге орналастыру жобасын болмаса бас тартуды тіркейді және алушыға немесе сенімхат бойынша уәкілетті тұлғасына береді.</w:t>
      </w:r>
    </w:p>
    <w:bookmarkEnd w:id="23"/>
    <w:bookmarkStart w:name="z49" w:id="24"/>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 сипаттау </w:t>
      </w:r>
    </w:p>
    <w:bookmarkEnd w:id="24"/>
    <w:bookmarkStart w:name="z50" w:id="25"/>
    <w:p>
      <w:pPr>
        <w:spacing w:after="0"/>
        <w:ind w:left="0"/>
        <w:jc w:val="both"/>
      </w:pPr>
      <w:r>
        <w:rPr>
          <w:rFonts w:ascii="Times New Roman"/>
          <w:b w:val="false"/>
          <w:i w:val="false"/>
          <w:color w:val="000000"/>
          <w:sz w:val="28"/>
        </w:rPr>
        <w:t>
      12. Алушы немесе оның сенімхат бойынша уәкілетті тұлғасы мемлекеттік қызмет стандартының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уәкілетті органға ұсынады.</w:t>
      </w:r>
      <w:r>
        <w:br/>
      </w:r>
      <w:r>
        <w:rPr>
          <w:rFonts w:ascii="Times New Roman"/>
          <w:b w:val="false"/>
          <w:i w:val="false"/>
          <w:color w:val="000000"/>
          <w:sz w:val="28"/>
        </w:rPr>
        <w:t>
</w:t>
      </w:r>
      <w:r>
        <w:rPr>
          <w:rFonts w:ascii="Times New Roman"/>
          <w:b w:val="false"/>
          <w:i w:val="false"/>
          <w:color w:val="000000"/>
          <w:sz w:val="28"/>
        </w:rPr>
        <w:t>
      13. Алушыға немесе оның сенімхат бойынша уәкілетті тұлғасына құжаттарды қабылдағаны туралы қолхат беріледі, онда:</w:t>
      </w:r>
      <w:r>
        <w:br/>
      </w:r>
      <w:r>
        <w:rPr>
          <w:rFonts w:ascii="Times New Roman"/>
          <w:b w:val="false"/>
          <w:i w:val="false"/>
          <w:color w:val="000000"/>
          <w:sz w:val="28"/>
        </w:rPr>
        <w:t>
      1) сұраудың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мемлекеттік қызмет көрсету үшін өтінішті қабылдаған адамның тегі, аты, әкесінің аты мен лауазымы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кеңсесінің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 </w:t>
      </w:r>
    </w:p>
    <w:bookmarkEnd w:id="25"/>
    <w:bookmarkStart w:name="z55" w:id="26"/>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26"/>
    <w:bookmarkStart w:name="z56" w:id="27"/>
    <w:p>
      <w:pPr>
        <w:spacing w:after="0"/>
        <w:ind w:left="0"/>
        <w:jc w:val="both"/>
      </w:pPr>
      <w:r>
        <w:rPr>
          <w:rFonts w:ascii="Times New Roman"/>
          <w:b w:val="false"/>
          <w:i w:val="false"/>
          <w:color w:val="000000"/>
          <w:sz w:val="28"/>
        </w:rPr>
        <w:t>
      17.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әрекетіне (әрекетсіздігіне)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27"/>
    <w:p>
      <w:pPr>
        <w:spacing w:after="0"/>
        <w:ind w:left="0"/>
        <w:jc w:val="both"/>
      </w:pPr>
      <w:r>
        <w:rPr>
          <w:rFonts w:ascii="Times New Roman"/>
          <w:b w:val="false"/>
          <w:i w:val="false"/>
          <w:color w:val="000000"/>
          <w:sz w:val="28"/>
        </w:rPr>
        <w:t>      "Жер учаскелерін қалыптастыру жөнінде</w:t>
      </w:r>
      <w:r>
        <w:br/>
      </w:r>
      <w:r>
        <w:rPr>
          <w:rFonts w:ascii="Times New Roman"/>
          <w:b w:val="false"/>
          <w:i w:val="false"/>
          <w:color w:val="000000"/>
          <w:sz w:val="28"/>
        </w:rPr>
        <w:t>
      жерге орналастыру жобаларын бекiту"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1-қосымша</w:t>
      </w:r>
    </w:p>
    <w:bookmarkStart w:name="z58" w:id="28"/>
    <w:p>
      <w:pPr>
        <w:spacing w:after="0"/>
        <w:ind w:left="0"/>
        <w:jc w:val="left"/>
      </w:pPr>
      <w:r>
        <w:rPr>
          <w:rFonts w:ascii="Times New Roman"/>
          <w:b/>
          <w:i w:val="false"/>
          <w:color w:val="000000"/>
        </w:rPr>
        <w:t xml:space="preserve">        
ҚФБ-тің әкімшілік іс-әрекеттер (рәсімдер) реттілігінің және өзара байланысының сипаттамасы</w:t>
      </w:r>
    </w:p>
    <w:bookmarkEnd w:id="28"/>
    <w:bookmarkStart w:name="z59" w:id="29"/>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іс-әрекетінің сипаттамасы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3673"/>
        <w:gridCol w:w="2733"/>
        <w:gridCol w:w="2187"/>
        <w:gridCol w:w="1095"/>
        <w:gridCol w:w="2533"/>
        <w:gridCol w:w="3013"/>
        <w:gridCol w:w="349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үдерістердің іс-әрекеттері (барысы, жұмыс ағыны)</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N</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Жерге орналастыру жобасын бекiту немесе бас тартуға қол қою</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Жерге орналастыру жобасын немесе бас тартуды тіркеу</w:t>
            </w:r>
          </w:p>
        </w:tc>
      </w:tr>
      <w:tr>
        <w:trPr>
          <w:trHeight w:val="91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беру, уәкілетті органның басшысына құжаттарды ұсыну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таңдау</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Жерге орналастыру жобасын бекіту үшін бұйрықты немесе бас тартуды дайындау және уәкілетті органның басшысына жолдау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Жерге орналастыру жобасын немесе бас тартуды уәкілетті орган кеңсесінің қызметкеріне жолдау</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Жерге орналастыру жобасын немесе бас тартуды алушыға немесе сенімхат бойынша уәкілетті тұлғасына беру</w:t>
            </w:r>
          </w:p>
        </w:tc>
      </w:tr>
      <w:tr>
        <w:trPr>
          <w:trHeight w:val="135" w:hRule="atLeast"/>
        </w:trPr>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күніне тең уақыт ішінде, бұл ретте уәкілетті орган кеңсесінің қызметкері үшін – 30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күніне тең уақыт ішінде, бұл ретте уәкілетті орган кеңсесінің қызметкері үшін – 30 минуттан аспайды</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Стандарттың 11-тармағында көрсетілген тиісті құжаттар толық ұсынылмаған жағдайда уәкілетті орган алушының немесе оның сенімхат бойынша уәкілетті тұлғасының құжаттарды тапсырған күнінен бастап екі жұмыс күнінен аспайтын уақытта мемлекеттік қызметті көрсетуден бас тарту жөнінде жазбаша хабардар етеді</w:t>
            </w:r>
          </w:p>
        </w:tc>
      </w:tr>
    </w:tbl>
    <w:bookmarkStart w:name="z60" w:id="30"/>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8"/>
        <w:gridCol w:w="5072"/>
        <w:gridCol w:w="6800"/>
      </w:tblGrid>
      <w:tr>
        <w:trPr>
          <w:trHeight w:val="30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 ағыны)</w:t>
            </w:r>
          </w:p>
        </w:tc>
      </w:tr>
      <w:tr>
        <w:trPr>
          <w:trHeight w:val="135"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5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6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420"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қолхат беру</w:t>
            </w:r>
          </w:p>
        </w:tc>
        <w:tc>
          <w:tcPr>
            <w:tcW w:w="5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6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қарау</w:t>
            </w:r>
          </w:p>
        </w:tc>
      </w:tr>
      <w:tr>
        <w:trPr>
          <w:trHeight w:val="435"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5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Орындаушыны анықтау</w:t>
            </w:r>
          </w:p>
        </w:tc>
        <w:tc>
          <w:tcPr>
            <w:tcW w:w="6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Жерге орналастыру жобасын бекіту үшін бұйрықты дайындау және уәкілетті органның басшысына жолдау</w:t>
            </w:r>
          </w:p>
        </w:tc>
      </w:tr>
      <w:tr>
        <w:trPr>
          <w:trHeight w:val="315" w:hRule="atLeast"/>
        </w:trPr>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Жерге орналастыру жобасын тіркеу және алушыға немесе сенімхат бойынша уәкілетті тұлғасына беру</w:t>
            </w:r>
          </w:p>
        </w:tc>
        <w:tc>
          <w:tcPr>
            <w:tcW w:w="5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Жерге орналастыру жобасын бұйрықпен бекіту және уәкілетті орган кеңсесінің қызметкеріне жолдау</w:t>
            </w:r>
          </w:p>
        </w:tc>
        <w:tc>
          <w:tcPr>
            <w:tcW w:w="6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61" w:id="31"/>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6033"/>
        <w:gridCol w:w="6421"/>
      </w:tblGrid>
      <w:tr>
        <w:trPr>
          <w:trHeight w:val="9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45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қолхат беру</w:t>
            </w:r>
          </w:p>
        </w:tc>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қарау</w:t>
            </w:r>
          </w:p>
        </w:tc>
      </w:tr>
      <w:tr>
        <w:trPr>
          <w:trHeight w:val="615"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Орындаушыны анықтау</w:t>
            </w:r>
          </w:p>
        </w:tc>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дайындау және уәкілетті органның басшысына жолдау</w:t>
            </w:r>
          </w:p>
        </w:tc>
      </w:tr>
      <w:tr>
        <w:trPr>
          <w:trHeight w:val="615"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тіркеу және алушыға немесе сенімхат бойынша уәкілетті тұлғасына беру</w:t>
            </w:r>
          </w:p>
        </w:tc>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тартуға қол қою және уәкілетті орган кеңсесінің қызметкеріне жолдау</w:t>
            </w:r>
          </w:p>
        </w:tc>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"Жер учаскелерін қалыптастыру жөніндегі жерге</w:t>
      </w:r>
      <w:r>
        <w:br/>
      </w:r>
      <w:r>
        <w:rPr>
          <w:rFonts w:ascii="Times New Roman"/>
          <w:b w:val="false"/>
          <w:i w:val="false"/>
          <w:color w:val="000000"/>
          <w:sz w:val="28"/>
        </w:rPr>
        <w:t>
      орналастыру жобаларын бекiту"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2-қосымша</w:t>
      </w:r>
    </w:p>
    <w:bookmarkStart w:name="z62" w:id="32"/>
    <w:p>
      <w:pPr>
        <w:spacing w:after="0"/>
        <w:ind w:left="0"/>
        <w:jc w:val="left"/>
      </w:pPr>
      <w:r>
        <w:rPr>
          <w:rFonts w:ascii="Times New Roman"/>
          <w:b/>
          <w:i w:val="false"/>
          <w:color w:val="000000"/>
        </w:rPr>
        <w:t xml:space="preserve">        
Функционалдық өзара іс-әрекет сызбасы</w:t>
      </w:r>
    </w:p>
    <w:bookmarkEnd w:id="32"/>
    <w:p>
      <w:pPr>
        <w:spacing w:after="0"/>
        <w:ind w:left="0"/>
        <w:jc w:val="both"/>
      </w:pPr>
      <w:r>
        <w:rPr>
          <w:rFonts w:ascii="Times New Roman"/>
          <w:b w:val="false"/>
          <w:i w:val="false"/>
          <w:color w:val="000000"/>
          <w:sz w:val="28"/>
        </w:rPr>
        <w:t>      </w:t>
      </w:r>
      <w:r>
        <w:drawing>
          <wp:inline distT="0" distB="0" distL="0" distR="0">
            <wp:extent cx="90678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067800" cy="7797800"/>
                    </a:xfrm>
                    <a:prstGeom prst="rect">
                      <a:avLst/>
                    </a:prstGeom>
                  </pic:spPr>
                </pic:pic>
              </a:graphicData>
            </a:graphic>
          </wp:inline>
        </w:drawing>
      </w:r>
    </w:p>
    <w:p>
      <w:pPr>
        <w:spacing w:after="0"/>
        <w:ind w:left="0"/>
        <w:jc w:val="both"/>
      </w:pPr>
      <w:r>
        <w:rPr>
          <w:rFonts w:ascii="Times New Roman"/>
          <w:b w:val="false"/>
          <w:i w:val="false"/>
          <w:color w:val="000000"/>
          <w:sz w:val="28"/>
        </w:rPr>
        <w:t>      2012 жылғы "29" желтоқсандағы N 723</w:t>
      </w:r>
      <w:r>
        <w:br/>
      </w:r>
      <w:r>
        <w:rPr>
          <w:rFonts w:ascii="Times New Roman"/>
          <w:b w:val="false"/>
          <w:i w:val="false"/>
          <w:color w:val="000000"/>
          <w:sz w:val="28"/>
        </w:rPr>
        <w:t>
      Қызылорда облысы әкімдігінің қаулысына</w:t>
      </w:r>
      <w:r>
        <w:br/>
      </w:r>
      <w:r>
        <w:rPr>
          <w:rFonts w:ascii="Times New Roman"/>
          <w:b w:val="false"/>
          <w:i w:val="false"/>
          <w:color w:val="000000"/>
          <w:sz w:val="28"/>
        </w:rPr>
        <w:t>
      3-қосымша</w:t>
      </w:r>
    </w:p>
    <w:bookmarkStart w:name="z63" w:id="33"/>
    <w:p>
      <w:pPr>
        <w:spacing w:after="0"/>
        <w:ind w:left="0"/>
        <w:jc w:val="left"/>
      </w:pPr>
      <w:r>
        <w:rPr>
          <w:rFonts w:ascii="Times New Roman"/>
          <w:b/>
          <w:i w:val="false"/>
          <w:color w:val="000000"/>
        </w:rPr>
        <w:t xml:space="preserve">        
"Жер учаскесінің нысаналы мақсатын өзгертуге шешім беру" мемлекеттiк қызмет көрсету регламентi</w:t>
      </w:r>
    </w:p>
    <w:bookmarkEnd w:id="33"/>
    <w:bookmarkStart w:name="z64" w:id="34"/>
    <w:p>
      <w:pPr>
        <w:spacing w:after="0"/>
        <w:ind w:left="0"/>
        <w:jc w:val="left"/>
      </w:pPr>
      <w:r>
        <w:rPr>
          <w:rFonts w:ascii="Times New Roman"/>
          <w:b/>
          <w:i w:val="false"/>
          <w:color w:val="000000"/>
        </w:rPr>
        <w:t xml:space="preserve">        
1. Негiзгi ұғымдар</w:t>
      </w:r>
    </w:p>
    <w:bookmarkEnd w:id="34"/>
    <w:bookmarkStart w:name="z65" w:id="35"/>
    <w:p>
      <w:pPr>
        <w:spacing w:after="0"/>
        <w:ind w:left="0"/>
        <w:jc w:val="both"/>
      </w:pPr>
      <w:r>
        <w:rPr>
          <w:rFonts w:ascii="Times New Roman"/>
          <w:b w:val="false"/>
          <w:i w:val="false"/>
          <w:color w:val="000000"/>
          <w:sz w:val="28"/>
        </w:rPr>
        <w:t>
      1. Осы "Жер учаскесінің нысаналы мақсатын өзгертуге шешім беру"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жеке және заңды тұлғалар (бұдан әрі - алушы);</w:t>
      </w:r>
      <w:r>
        <w:br/>
      </w:r>
      <w:r>
        <w:rPr>
          <w:rFonts w:ascii="Times New Roman"/>
          <w:b w:val="false"/>
          <w:i w:val="false"/>
          <w:color w:val="000000"/>
          <w:sz w:val="28"/>
        </w:rPr>
        <w:t>
      2) орындаушы – міндеттеріне жер учаскесінің нысаналы мақсатын өзгертуге шешім беру бойынша құжаттарды рәсімдеу кіретін "Қызылорда облысының жер қатынастары басқармасы" мемлекеттік мекемесінің, аудандық (облыстық маңызы бар қаланың) жер қатынастары бөлімінің қызметкері;</w:t>
      </w:r>
      <w:r>
        <w:br/>
      </w:r>
      <w:r>
        <w:rPr>
          <w:rFonts w:ascii="Times New Roman"/>
          <w:b w:val="false"/>
          <w:i w:val="false"/>
          <w:color w:val="000000"/>
          <w:sz w:val="28"/>
        </w:rPr>
        <w:t>
      3) уәкілетті орган – "Қызылорда облысының жер қатынастары басқармасы" мемлекеттік мекемесі, аудандық (облыстық маңызы бар қаланың) жер қатынастары бөлімі.</w:t>
      </w:r>
    </w:p>
    <w:bookmarkEnd w:id="35"/>
    <w:bookmarkStart w:name="z66" w:id="36"/>
    <w:p>
      <w:pPr>
        <w:spacing w:after="0"/>
        <w:ind w:left="0"/>
        <w:jc w:val="left"/>
      </w:pPr>
      <w:r>
        <w:rPr>
          <w:rFonts w:ascii="Times New Roman"/>
          <w:b/>
          <w:i w:val="false"/>
          <w:color w:val="000000"/>
        </w:rPr>
        <w:t xml:space="preserve">        
2. Жалпы ережелер</w:t>
      </w:r>
    </w:p>
    <w:bookmarkEnd w:id="36"/>
    <w:bookmarkStart w:name="z67" w:id="37"/>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Қазақстан Республикасы Үкіметінің 2012 жылғы 1 қарашадағы </w:t>
      </w:r>
      <w:r>
        <w:rPr>
          <w:rFonts w:ascii="Times New Roman"/>
          <w:b w:val="false"/>
          <w:i w:val="false"/>
          <w:color w:val="000000"/>
          <w:sz w:val="28"/>
        </w:rPr>
        <w:t>N 1392 қаулысымен</w:t>
      </w:r>
      <w:r>
        <w:rPr>
          <w:rFonts w:ascii="Times New Roman"/>
          <w:b w:val="false"/>
          <w:i w:val="false"/>
          <w:color w:val="000000"/>
          <w:sz w:val="28"/>
        </w:rPr>
        <w:t xml:space="preserve"> бекітілген "Жер учаскесінің нысаналы мақсатын өзгертуге шешім беру" мемлекеттік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жер учаскесінің орналасқан жері бойынша облыстың, ауданның (облыстық маңызы бар қаланың) жергілікті атқарушымен органымен (бұдан әрі - ЖАО)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2003 жылғы 20 маусымдағы Жер кодексінің </w:t>
      </w:r>
      <w:r>
        <w:rPr>
          <w:rFonts w:ascii="Times New Roman"/>
          <w:b w:val="false"/>
          <w:i w:val="false"/>
          <w:color w:val="000000"/>
          <w:sz w:val="28"/>
        </w:rPr>
        <w:t>49-1-бабының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 қағаз тасымалдағыштағы жер учаскесінің пайдалану мақсатын өзгертуге шешім (бұдан әрі – шешім) немесе бас тарту себептерін көрсете отырып, қызмет көрсетуден бас тарту туралы уәжделген жазбаша жауап (бұдан әрі – бас тарту) беру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37"/>
    <w:bookmarkStart w:name="z73" w:id="38"/>
    <w:p>
      <w:pPr>
        <w:spacing w:after="0"/>
        <w:ind w:left="0"/>
        <w:jc w:val="left"/>
      </w:pPr>
      <w:r>
        <w:rPr>
          <w:rFonts w:ascii="Times New Roman"/>
          <w:b/>
          <w:i w:val="false"/>
          <w:color w:val="000000"/>
        </w:rPr>
        <w:t xml:space="preserve">        
3. Мемлекеттiк қызмет көрсету тәртiбiне қойылатын талаптар</w:t>
      </w:r>
    </w:p>
    <w:bookmarkEnd w:id="38"/>
    <w:bookmarkStart w:name="z74" w:id="39"/>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ЖАО-нан,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негізі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 алу үшін құжаттар ұсынылған сәттен бастап мемлекеттік қызметтің нәтижесін бергенге дейін мемлекеттік қызмет көрсетудің кезеңдері:</w:t>
      </w:r>
      <w:r>
        <w:br/>
      </w:r>
      <w:r>
        <w:rPr>
          <w:rFonts w:ascii="Times New Roman"/>
          <w:b w:val="false"/>
          <w:i w:val="false"/>
          <w:color w:val="000000"/>
          <w:sz w:val="28"/>
        </w:rPr>
        <w:t>
      1) алушы немесе оның сенімхат бойынша уәкілетті тұлғасы ЖАО-ға құжаттарды ұсынады;</w:t>
      </w:r>
      <w:r>
        <w:br/>
      </w:r>
      <w:r>
        <w:rPr>
          <w:rFonts w:ascii="Times New Roman"/>
          <w:b w:val="false"/>
          <w:i w:val="false"/>
          <w:color w:val="000000"/>
          <w:sz w:val="28"/>
        </w:rPr>
        <w:t>
      2) ЖАО кеңсесінің қызметкері құжаттарды тіркейді, қолхат береді және ЖАО-ның басшылығына құжаттарды ұсынады;</w:t>
      </w:r>
      <w:r>
        <w:br/>
      </w:r>
      <w:r>
        <w:rPr>
          <w:rFonts w:ascii="Times New Roman"/>
          <w:b w:val="false"/>
          <w:i w:val="false"/>
          <w:color w:val="000000"/>
          <w:sz w:val="28"/>
        </w:rPr>
        <w:t>
      3) ЖАО-ның басшылығы құжаттарды қарайды және уәкілетті органның басшысына жолдайды;</w:t>
      </w:r>
      <w:r>
        <w:br/>
      </w:r>
      <w:r>
        <w:rPr>
          <w:rFonts w:ascii="Times New Roman"/>
          <w:b w:val="false"/>
          <w:i w:val="false"/>
          <w:color w:val="000000"/>
          <w:sz w:val="28"/>
        </w:rPr>
        <w:t>
      4) уәкілетті органның басшысы құжаттарды қарайды және орындаушыны анықтайды;</w:t>
      </w:r>
      <w:r>
        <w:br/>
      </w:r>
      <w:r>
        <w:rPr>
          <w:rFonts w:ascii="Times New Roman"/>
          <w:b w:val="false"/>
          <w:i w:val="false"/>
          <w:color w:val="000000"/>
          <w:sz w:val="28"/>
        </w:rPr>
        <w:t>
      5) орындаушы құжаттарды қарайды, шешімді немесе бас тартуды дайындайды және уәкілетті органның басшысына жолдайды;</w:t>
      </w:r>
      <w:r>
        <w:br/>
      </w:r>
      <w:r>
        <w:rPr>
          <w:rFonts w:ascii="Times New Roman"/>
          <w:b w:val="false"/>
          <w:i w:val="false"/>
          <w:color w:val="000000"/>
          <w:sz w:val="28"/>
        </w:rPr>
        <w:t>
      6) шешімге немесе бас тартуға уәкілетті органның басшысы қол қояды, ЖАО-ға жолдайды;</w:t>
      </w:r>
      <w:r>
        <w:br/>
      </w:r>
      <w:r>
        <w:rPr>
          <w:rFonts w:ascii="Times New Roman"/>
          <w:b w:val="false"/>
          <w:i w:val="false"/>
          <w:color w:val="000000"/>
          <w:sz w:val="28"/>
        </w:rPr>
        <w:t>
      7) ЖАО шешімді қабылдайды немесе ЖАО-ның басшылығы бас тартуға қол қояды және оларды ЖАО кеңсесінің қызметкеріне жолдайды;</w:t>
      </w:r>
      <w:r>
        <w:br/>
      </w:r>
      <w:r>
        <w:rPr>
          <w:rFonts w:ascii="Times New Roman"/>
          <w:b w:val="false"/>
          <w:i w:val="false"/>
          <w:color w:val="000000"/>
          <w:sz w:val="28"/>
        </w:rPr>
        <w:t>
      8) ЖАО кеңсесінің қызметкері шешімді немесе бас тартуды тіркейді және алушыға немесе оның сенімхат бойынша уәкілетті тұлғасына береді.</w:t>
      </w:r>
    </w:p>
    <w:bookmarkEnd w:id="39"/>
    <w:bookmarkStart w:name="z78" w:id="40"/>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тәртібінің сипаттамасы</w:t>
      </w:r>
    </w:p>
    <w:bookmarkEnd w:id="40"/>
    <w:bookmarkStart w:name="z79" w:id="41"/>
    <w:p>
      <w:pPr>
        <w:spacing w:after="0"/>
        <w:ind w:left="0"/>
        <w:jc w:val="both"/>
      </w:pPr>
      <w:r>
        <w:rPr>
          <w:rFonts w:ascii="Times New Roman"/>
          <w:b w:val="false"/>
          <w:i w:val="false"/>
          <w:color w:val="000000"/>
          <w:sz w:val="28"/>
        </w:rPr>
        <w:t>
      12. Алушы немесе оның сенімхат бойынша уәкілетті тұлғасы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ЖАО-ға ұсынады.</w:t>
      </w:r>
      <w:r>
        <w:br/>
      </w:r>
      <w:r>
        <w:rPr>
          <w:rFonts w:ascii="Times New Roman"/>
          <w:b w:val="false"/>
          <w:i w:val="false"/>
          <w:color w:val="000000"/>
          <w:sz w:val="28"/>
        </w:rPr>
        <w:t>
</w:t>
      </w:r>
      <w:r>
        <w:rPr>
          <w:rFonts w:ascii="Times New Roman"/>
          <w:b w:val="false"/>
          <w:i w:val="false"/>
          <w:color w:val="000000"/>
          <w:sz w:val="28"/>
        </w:rPr>
        <w:t>
      13. Алушыға немесе оның сенімхат бойынша уәкілетті тұлғасына тиісті құжаттарды қабылдағаны туралы қолхат беріледі, онда:</w:t>
      </w:r>
      <w:r>
        <w:br/>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мемлекеттік қызмет көрсету үшін өтінішті қабылдаған адамның тегі, аты, әкесінің аты мен лауазымы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ЖАО кеңсесінің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4) ЖАО-ның басшылығы;</w:t>
      </w:r>
      <w:r>
        <w:br/>
      </w:r>
      <w:r>
        <w:rPr>
          <w:rFonts w:ascii="Times New Roman"/>
          <w:b w:val="false"/>
          <w:i w:val="false"/>
          <w:color w:val="000000"/>
          <w:sz w:val="28"/>
        </w:rPr>
        <w:t>
      5) ЖАО.</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 </w:t>
      </w:r>
    </w:p>
    <w:bookmarkEnd w:id="41"/>
    <w:bookmarkStart w:name="z84" w:id="42"/>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42"/>
    <w:bookmarkStart w:name="z85" w:id="43"/>
    <w:p>
      <w:pPr>
        <w:spacing w:after="0"/>
        <w:ind w:left="0"/>
        <w:jc w:val="both"/>
      </w:pPr>
      <w:r>
        <w:rPr>
          <w:rFonts w:ascii="Times New Roman"/>
          <w:b w:val="false"/>
          <w:i w:val="false"/>
          <w:color w:val="000000"/>
          <w:sz w:val="28"/>
        </w:rPr>
        <w:t>
      17. Уәкілетті органның басшысы мен ЖАО-ның басшылығы (бұдан әрі – лауазымды тұлғалар) мемлекеттік қызмет көрсетуге жауапты тұлға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әрекетіне (әрекетсіздігіне)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43"/>
    <w:p>
      <w:pPr>
        <w:spacing w:after="0"/>
        <w:ind w:left="0"/>
        <w:jc w:val="both"/>
      </w:pPr>
      <w:r>
        <w:rPr>
          <w:rFonts w:ascii="Times New Roman"/>
          <w:b w:val="false"/>
          <w:i w:val="false"/>
          <w:color w:val="000000"/>
          <w:sz w:val="28"/>
        </w:rPr>
        <w:t>      "Жер учаскесінің нысаналы мақсатын</w:t>
      </w:r>
      <w:r>
        <w:br/>
      </w:r>
      <w:r>
        <w:rPr>
          <w:rFonts w:ascii="Times New Roman"/>
          <w:b w:val="false"/>
          <w:i w:val="false"/>
          <w:color w:val="000000"/>
          <w:sz w:val="28"/>
        </w:rPr>
        <w:t>
      өзгертуге шешім беру"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1-қосымша</w:t>
      </w:r>
    </w:p>
    <w:bookmarkStart w:name="z87" w:id="44"/>
    <w:p>
      <w:pPr>
        <w:spacing w:after="0"/>
        <w:ind w:left="0"/>
        <w:jc w:val="left"/>
      </w:pPr>
      <w:r>
        <w:rPr>
          <w:rFonts w:ascii="Times New Roman"/>
          <w:b/>
          <w:i w:val="false"/>
          <w:color w:val="000000"/>
        </w:rPr>
        <w:t xml:space="preserve">        
ҚФБ-тің әкімшілік іс-әрекеттер (рәсімдер) реттілігінің және өзара байланысының сипаттамасы</w:t>
      </w:r>
    </w:p>
    <w:bookmarkEnd w:id="44"/>
    <w:bookmarkStart w:name="z88" w:id="45"/>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іс-әрекетінің сипаттамасы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8"/>
        <w:gridCol w:w="3478"/>
        <w:gridCol w:w="2091"/>
        <w:gridCol w:w="1879"/>
        <w:gridCol w:w="2088"/>
        <w:gridCol w:w="1876"/>
        <w:gridCol w:w="1686"/>
        <w:gridCol w:w="1901"/>
        <w:gridCol w:w="1691"/>
        <w:gridCol w:w="2092"/>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үдерістердің іс-әрекеттері (барысы, жұмыс ағыны)</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N</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кеңсесінің қызметкері</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басшылығы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басшылығы</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кеңсесінің қызметкері</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Шешімге немесе </w:t>
            </w:r>
          </w:p>
          <w:p>
            <w:pPr>
              <w:spacing w:after="20"/>
              <w:ind w:left="20"/>
              <w:jc w:val="both"/>
            </w:pPr>
            <w:r>
              <w:rPr>
                <w:rFonts w:ascii="Times New Roman"/>
                <w:b w:val="false"/>
                <w:i w:val="false"/>
                <w:color w:val="000000"/>
                <w:sz w:val="20"/>
              </w:rPr>
              <w:t xml:space="preserve">бас тартуға қол қою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Шешімді қабылдау</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тартуға қол қою</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Шешімді немесе бас тартуды тіркеу</w:t>
            </w:r>
          </w:p>
        </w:tc>
      </w:tr>
      <w:tr>
        <w:trPr>
          <w:trHeight w:val="915"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беру, ЖАО-ның басшысына құжаттарды ұсыну</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басшысына жолдау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Шешімді немесе бас тартуды дайындау және уәкілетті органның басшысына ұсыну</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Шешімді немесе бас тартуды ЖАО-ға ұсыну</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Шешімді ЖАО кеңсесінің қызметкеріне жолдау</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тартуды ЖАО кеңсесінің қызметкері-не жолдау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немесе оның сенімхат бойынша уәкілетті тұлғасына шешімді немесе бас тартуды беру</w:t>
            </w:r>
          </w:p>
        </w:tc>
      </w:tr>
      <w:tr>
        <w:trPr>
          <w:trHeight w:val="135" w:hRule="atLeast"/>
        </w:trPr>
        <w:tc>
          <w:tcPr>
            <w:tcW w:w="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күніне тең уақыт ішінде, бұл ретте, ЖАО кеңсесінің қызметкері үшін – 30 минуттан аспайды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жұмыс күні</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күніне тең уақыт ішінде, бұл ретте, ЖАО кеңсесінің қызметкері үшін – 30 минуттан аспайды</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Стандарттың 11-тармағында көрсетілген тиісті құжаттар толық ұсынылмаған жағдайда ЖАО алушының немесе оның сенімхат бойынша уәкілетті тұлғасының құжаттарды тапсырған күнінен бастап екі жұмыс күнінен аспайтын уақытта мемлекеттік қызметті көрсетуден бас тарту жөнінде жазбаша хабардар етеді</w:t>
            </w:r>
          </w:p>
        </w:tc>
      </w:tr>
    </w:tbl>
    <w:bookmarkStart w:name="z89" w:id="46"/>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29"/>
        <w:gridCol w:w="3195"/>
        <w:gridCol w:w="2990"/>
        <w:gridCol w:w="4365"/>
        <w:gridCol w:w="3381"/>
      </w:tblGrid>
      <w:tr>
        <w:trPr>
          <w:trHeight w:val="30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 ағыны)</w:t>
            </w:r>
          </w:p>
        </w:tc>
      </w:tr>
      <w:tr>
        <w:trPr>
          <w:trHeight w:val="555" w:hRule="atLeast"/>
        </w:trPr>
        <w:tc>
          <w:tcPr>
            <w:tcW w:w="5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кеңсесінің </w:t>
            </w:r>
          </w:p>
          <w:p>
            <w:pPr>
              <w:spacing w:after="20"/>
              <w:ind w:left="20"/>
              <w:jc w:val="both"/>
            </w:pPr>
            <w:r>
              <w:rPr>
                <w:rFonts w:ascii="Times New Roman"/>
                <w:b w:val="false"/>
                <w:i w:val="false"/>
                <w:color w:val="000000"/>
                <w:sz w:val="20"/>
              </w:rPr>
              <w:t>қызметкері</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басшылығы</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450" w:hRule="atLeast"/>
        </w:trPr>
        <w:tc>
          <w:tcPr>
            <w:tcW w:w="5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Құжаттарды </w:t>
            </w:r>
          </w:p>
          <w:p>
            <w:pPr>
              <w:spacing w:after="20"/>
              <w:ind w:left="20"/>
              <w:jc w:val="both"/>
            </w:pPr>
            <w:r>
              <w:rPr>
                <w:rFonts w:ascii="Times New Roman"/>
                <w:b w:val="false"/>
                <w:i w:val="false"/>
                <w:color w:val="000000"/>
                <w:sz w:val="20"/>
              </w:rPr>
              <w:t>қарау</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қарау</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Шешімді қабылдау және ЖАО кеңсесінің қызметкеріне жолдау</w:t>
            </w:r>
          </w:p>
        </w:tc>
      </w:tr>
      <w:tr>
        <w:trPr>
          <w:trHeight w:val="450" w:hRule="atLeast"/>
        </w:trPr>
        <w:tc>
          <w:tcPr>
            <w:tcW w:w="5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ЖАО-ның басшылығына құжаттарды ұсыну</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Уәкілетті органның басшысына құжаттарды жолдау</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Орындаушыны </w:t>
            </w:r>
          </w:p>
          <w:p>
            <w:pPr>
              <w:spacing w:after="20"/>
              <w:ind w:left="20"/>
              <w:jc w:val="both"/>
            </w:pPr>
            <w:r>
              <w:rPr>
                <w:rFonts w:ascii="Times New Roman"/>
                <w:b w:val="false"/>
                <w:i w:val="false"/>
                <w:color w:val="000000"/>
                <w:sz w:val="20"/>
              </w:rPr>
              <w:t>анықтау</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Шешімді дайындау және уәкілетті орган басшысына ұсыну</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0" w:hRule="atLeast"/>
        </w:trPr>
        <w:tc>
          <w:tcPr>
            <w:tcW w:w="5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Шешімді тіркеу және алушыға немесе оның сенімхат бойынша уәкілетті тұлғасына беру</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Шешімге қол қою және ЖАО-ға ұсыну</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0" w:id="47"/>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65"/>
        <w:gridCol w:w="5101"/>
        <w:gridCol w:w="3180"/>
        <w:gridCol w:w="4714"/>
      </w:tblGrid>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 ағыны)</w:t>
            </w:r>
          </w:p>
        </w:tc>
      </w:tr>
      <w:tr>
        <w:trPr>
          <w:trHeight w:val="555" w:hRule="atLeast"/>
        </w:trPr>
        <w:tc>
          <w:tcPr>
            <w:tcW w:w="6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кеңсесінің қызметкері</w:t>
            </w:r>
          </w:p>
        </w:tc>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басшылығы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r>
      <w:tr>
        <w:trPr>
          <w:trHeight w:val="465" w:hRule="atLeast"/>
        </w:trPr>
        <w:tc>
          <w:tcPr>
            <w:tcW w:w="6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w:t>
            </w:r>
          </w:p>
          <w:p>
            <w:pPr>
              <w:spacing w:after="20"/>
              <w:ind w:left="20"/>
              <w:jc w:val="both"/>
            </w:pPr>
            <w:r>
              <w:rPr>
                <w:rFonts w:ascii="Times New Roman"/>
                <w:b w:val="false"/>
                <w:i w:val="false"/>
                <w:color w:val="000000"/>
                <w:sz w:val="20"/>
              </w:rPr>
              <w:t>қарау</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қарау</w:t>
            </w:r>
          </w:p>
        </w:tc>
      </w:tr>
      <w:tr>
        <w:trPr>
          <w:trHeight w:val="435" w:hRule="atLeast"/>
        </w:trPr>
        <w:tc>
          <w:tcPr>
            <w:tcW w:w="6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ЖАО-ның басшылығына құжаттарды ұсыну</w:t>
            </w:r>
          </w:p>
        </w:tc>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Уәкілетті органның басшысына құжаттарды жолдау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Орындаушыны анықтау</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дайындау және уәкілетті орган басшысына ұсыну</w:t>
            </w:r>
          </w:p>
        </w:tc>
      </w:tr>
      <w:tr>
        <w:trPr>
          <w:trHeight w:val="210" w:hRule="atLeast"/>
        </w:trPr>
        <w:tc>
          <w:tcPr>
            <w:tcW w:w="6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Шешімді немесе бас тартуды тіркеу және алушыға немесе оның сенімхат бойынша уәкілетті тұлғасына беру</w:t>
            </w:r>
          </w:p>
        </w:tc>
        <w:tc>
          <w:tcPr>
            <w:tcW w:w="5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Бас тартуға қол қою және ЖАО-ның кеңсе қызметкеріне жолдау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Бас тартуға қол қою және ЖАО-ға ұсыну</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"Жер учаскесінің нысаналы мақсатын</w:t>
      </w:r>
      <w:r>
        <w:br/>
      </w:r>
      <w:r>
        <w:rPr>
          <w:rFonts w:ascii="Times New Roman"/>
          <w:b w:val="false"/>
          <w:i w:val="false"/>
          <w:color w:val="000000"/>
          <w:sz w:val="28"/>
        </w:rPr>
        <w:t>
      өзгертуге шешім беру"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2-қосымша</w:t>
      </w:r>
    </w:p>
    <w:bookmarkStart w:name="z91" w:id="48"/>
    <w:p>
      <w:pPr>
        <w:spacing w:after="0"/>
        <w:ind w:left="0"/>
        <w:jc w:val="left"/>
      </w:pPr>
      <w:r>
        <w:rPr>
          <w:rFonts w:ascii="Times New Roman"/>
          <w:b/>
          <w:i w:val="false"/>
          <w:color w:val="000000"/>
        </w:rPr>
        <w:t xml:space="preserve">        
Функционалдық өзара іс-әрекет сызбасы</w:t>
      </w:r>
    </w:p>
    <w:bookmarkEnd w:id="48"/>
    <w:p>
      <w:pPr>
        <w:spacing w:after="0"/>
        <w:ind w:left="0"/>
        <w:jc w:val="both"/>
      </w:pPr>
      <w:r>
        <w:rPr>
          <w:rFonts w:ascii="Times New Roman"/>
          <w:b w:val="false"/>
          <w:i w:val="false"/>
          <w:color w:val="000000"/>
          <w:sz w:val="28"/>
        </w:rPr>
        <w:t>      </w:t>
      </w:r>
      <w:r>
        <w:drawing>
          <wp:inline distT="0" distB="0" distL="0" distR="0">
            <wp:extent cx="89154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915400" cy="9105900"/>
                    </a:xfrm>
                    <a:prstGeom prst="rect">
                      <a:avLst/>
                    </a:prstGeom>
                  </pic:spPr>
                </pic:pic>
              </a:graphicData>
            </a:graphic>
          </wp:inline>
        </w:drawing>
      </w:r>
    </w:p>
    <w:p>
      <w:pPr>
        <w:spacing w:after="0"/>
        <w:ind w:left="0"/>
        <w:jc w:val="both"/>
      </w:pPr>
      <w:r>
        <w:rPr>
          <w:rFonts w:ascii="Times New Roman"/>
          <w:b w:val="false"/>
          <w:i w:val="false"/>
          <w:color w:val="000000"/>
          <w:sz w:val="28"/>
        </w:rPr>
        <w:t>      2012 жылғы "29" желтоқсандағы N 723</w:t>
      </w:r>
      <w:r>
        <w:br/>
      </w:r>
      <w:r>
        <w:rPr>
          <w:rFonts w:ascii="Times New Roman"/>
          <w:b w:val="false"/>
          <w:i w:val="false"/>
          <w:color w:val="000000"/>
          <w:sz w:val="28"/>
        </w:rPr>
        <w:t>
      Қызылорда облысы әкімдігінің қаулысына</w:t>
      </w:r>
      <w:r>
        <w:br/>
      </w:r>
      <w:r>
        <w:rPr>
          <w:rFonts w:ascii="Times New Roman"/>
          <w:b w:val="false"/>
          <w:i w:val="false"/>
          <w:color w:val="000000"/>
          <w:sz w:val="28"/>
        </w:rPr>
        <w:t>
      4-қосымша</w:t>
      </w:r>
    </w:p>
    <w:bookmarkStart w:name="z92" w:id="49"/>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мемлекеттiк қызмет көрсету регламентi</w:t>
      </w:r>
    </w:p>
    <w:bookmarkEnd w:id="49"/>
    <w:bookmarkStart w:name="z93" w:id="50"/>
    <w:p>
      <w:pPr>
        <w:spacing w:after="0"/>
        <w:ind w:left="0"/>
        <w:jc w:val="left"/>
      </w:pPr>
      <w:r>
        <w:rPr>
          <w:rFonts w:ascii="Times New Roman"/>
          <w:b/>
          <w:i w:val="false"/>
          <w:color w:val="000000"/>
        </w:rPr>
        <w:t xml:space="preserve">        
1. Негiзгi ұғымдар</w:t>
      </w:r>
    </w:p>
    <w:bookmarkEnd w:id="50"/>
    <w:bookmarkStart w:name="z94" w:id="51"/>
    <w:p>
      <w:pPr>
        <w:spacing w:after="0"/>
        <w:ind w:left="0"/>
        <w:jc w:val="both"/>
      </w:pPr>
      <w:r>
        <w:rPr>
          <w:rFonts w:ascii="Times New Roman"/>
          <w:b w:val="false"/>
          <w:i w:val="false"/>
          <w:color w:val="000000"/>
          <w:sz w:val="28"/>
        </w:rPr>
        <w:t>
      1. Осы "Мемлекет жеке меншікке сататын нақты жер учаскелерінің кадастрлық (бағалау) құнын бекіту"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жеке және заңды тұлғалар (бұдан әрі - алушы);</w:t>
      </w:r>
      <w:r>
        <w:br/>
      </w:r>
      <w:r>
        <w:rPr>
          <w:rFonts w:ascii="Times New Roman"/>
          <w:b w:val="false"/>
          <w:i w:val="false"/>
          <w:color w:val="000000"/>
          <w:sz w:val="28"/>
        </w:rPr>
        <w:t>
      2) орындаушы – міндеттеріне мемлекет жеке меншікке сататын нақты жер учаскелерінің кадастрлық (бағалау) құнын бекіту бойынша құжаттарды рәсімдеу кіретін "Қызылорда облысының жер қатынастары басқармасы" мемлекеттік мекемесінің, аудандық (облыстық маңызы бар қаланың) жер қатынастары бөлімінің қызметкері;</w:t>
      </w:r>
      <w:r>
        <w:br/>
      </w:r>
      <w:r>
        <w:rPr>
          <w:rFonts w:ascii="Times New Roman"/>
          <w:b w:val="false"/>
          <w:i w:val="false"/>
          <w:color w:val="000000"/>
          <w:sz w:val="28"/>
        </w:rPr>
        <w:t>
      3) уәкілетті орган – "Қызылорда облысының жер қатынастары басқармасы" мемлекеттік мекемесі, аудандық (облыстық маңызы бар қаланың) жер қатынастары бөлімі.</w:t>
      </w:r>
    </w:p>
    <w:bookmarkEnd w:id="51"/>
    <w:bookmarkStart w:name="z95" w:id="52"/>
    <w:p>
      <w:pPr>
        <w:spacing w:after="0"/>
        <w:ind w:left="0"/>
        <w:jc w:val="left"/>
      </w:pPr>
      <w:r>
        <w:rPr>
          <w:rFonts w:ascii="Times New Roman"/>
          <w:b/>
          <w:i w:val="false"/>
          <w:color w:val="000000"/>
        </w:rPr>
        <w:t xml:space="preserve">        
2. Жалпы ережелер</w:t>
      </w:r>
    </w:p>
    <w:bookmarkEnd w:id="52"/>
    <w:bookmarkStart w:name="z96" w:id="53"/>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Қазақстан Республикасы Үкіметінің 2012 жылғы 1 қарашадағы </w:t>
      </w:r>
      <w:r>
        <w:rPr>
          <w:rFonts w:ascii="Times New Roman"/>
          <w:b w:val="false"/>
          <w:i w:val="false"/>
          <w:color w:val="000000"/>
          <w:sz w:val="28"/>
        </w:rPr>
        <w:t>N 1392 қаулысымен</w:t>
      </w:r>
      <w:r>
        <w:rPr>
          <w:rFonts w:ascii="Times New Roman"/>
          <w:b w:val="false"/>
          <w:i w:val="false"/>
          <w:color w:val="000000"/>
          <w:sz w:val="28"/>
        </w:rPr>
        <w:t xml:space="preserve"> бекітілген "Мемлекет жеке меншікке сататын нақты жер учаскелерінің кадастрлық (бағалау) құнын бекіту" мемлекеттік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жер учаскесінің орналасқан жері бойынша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Қазақстан Республикасының 2003 жылғы 20 маусымдағы Жер кодексiнiң </w:t>
      </w:r>
      <w:r>
        <w:rPr>
          <w:rFonts w:ascii="Times New Roman"/>
          <w:b w:val="false"/>
          <w:i w:val="false"/>
          <w:color w:val="000000"/>
          <w:sz w:val="28"/>
        </w:rPr>
        <w:t>14-1-бабы</w:t>
      </w:r>
      <w:r>
        <w:rPr>
          <w:rFonts w:ascii="Times New Roman"/>
          <w:b w:val="false"/>
          <w:i w:val="false"/>
          <w:color w:val="000000"/>
          <w:sz w:val="28"/>
        </w:rPr>
        <w:t xml:space="preserve"> негiзiнде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 қағаз тасымалдағыштағы бекiтілген жер учаскесінің кадастрлық (бағалау) құны актісі (бұдан әрі – акт) немесе бас тарту себептерін көрсете отырып, қызмет көрсетуден бас тарту туралы уәжделген жазбаша жауап (бұдан әрі – бас тарту) беру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53"/>
    <w:bookmarkStart w:name="z102" w:id="54"/>
    <w:p>
      <w:pPr>
        <w:spacing w:after="0"/>
        <w:ind w:left="0"/>
        <w:jc w:val="left"/>
      </w:pPr>
      <w:r>
        <w:rPr>
          <w:rFonts w:ascii="Times New Roman"/>
          <w:b/>
          <w:i w:val="false"/>
          <w:color w:val="000000"/>
        </w:rPr>
        <w:t xml:space="preserve">        
3. Мемлекеттiк қызмет көрсету тәртiбiне қойылатын талаптар</w:t>
      </w:r>
    </w:p>
    <w:bookmarkEnd w:id="54"/>
    <w:bookmarkStart w:name="z103" w:id="55"/>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органдардан,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Алушы немесе сенімхат бойынша уәкілетті тұлғасы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табыс етпеген жағдайда, мемлекеттік қызмет көрсетуден бас тартылады.</w:t>
      </w:r>
      <w:r>
        <w:br/>
      </w:r>
      <w:r>
        <w:rPr>
          <w:rFonts w:ascii="Times New Roman"/>
          <w:b w:val="false"/>
          <w:i w:val="false"/>
          <w:color w:val="000000"/>
          <w:sz w:val="28"/>
        </w:rPr>
        <w:t>
</w:t>
      </w:r>
      <w:r>
        <w:rPr>
          <w:rFonts w:ascii="Times New Roman"/>
          <w:b w:val="false"/>
          <w:i w:val="false"/>
          <w:color w:val="000000"/>
          <w:sz w:val="28"/>
        </w:rPr>
        <w:t>
      11. Мемлекеттік қызмет алу үшін құжаттар ұсынылған сәттен бастап мемлекеттік қызметтің нәтижесін бергенге дейін мемлекеттік қызмет көрсетудің кезеңдері:</w:t>
      </w:r>
      <w:r>
        <w:br/>
      </w:r>
      <w:r>
        <w:rPr>
          <w:rFonts w:ascii="Times New Roman"/>
          <w:b w:val="false"/>
          <w:i w:val="false"/>
          <w:color w:val="000000"/>
          <w:sz w:val="28"/>
        </w:rPr>
        <w:t>
      1) алушы немесе сенімхат бойынша уәкілетті тұлғасы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қолхат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 қарайды, актіні немесе бас тартуды дайындайды және уәкілетті органның басшысына жолдайды;</w:t>
      </w:r>
      <w:r>
        <w:br/>
      </w:r>
      <w:r>
        <w:rPr>
          <w:rFonts w:ascii="Times New Roman"/>
          <w:b w:val="false"/>
          <w:i w:val="false"/>
          <w:color w:val="000000"/>
          <w:sz w:val="28"/>
        </w:rPr>
        <w:t>
      5) уәкілетті органның басшысы актіні бекiтеді немесе бас тартуға қол қояды және оларды уәкілетті орган кеңсесінің қызметкеріне жолдайды;</w:t>
      </w:r>
      <w:r>
        <w:br/>
      </w:r>
      <w:r>
        <w:rPr>
          <w:rFonts w:ascii="Times New Roman"/>
          <w:b w:val="false"/>
          <w:i w:val="false"/>
          <w:color w:val="000000"/>
          <w:sz w:val="28"/>
        </w:rPr>
        <w:t>
      6) уәкілетті орган кеңсесінің қызметкері актіні немесе бас тартуды тіркейді және алушыға немесе оның сенімхат бойынша уәкілетті тұлғасына береді.</w:t>
      </w:r>
    </w:p>
    <w:bookmarkEnd w:id="55"/>
    <w:bookmarkStart w:name="z107" w:id="56"/>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тәртібінің сипаттамасы</w:t>
      </w:r>
    </w:p>
    <w:bookmarkEnd w:id="56"/>
    <w:bookmarkStart w:name="z108" w:id="57"/>
    <w:p>
      <w:pPr>
        <w:spacing w:after="0"/>
        <w:ind w:left="0"/>
        <w:jc w:val="both"/>
      </w:pPr>
      <w:r>
        <w:rPr>
          <w:rFonts w:ascii="Times New Roman"/>
          <w:b w:val="false"/>
          <w:i w:val="false"/>
          <w:color w:val="000000"/>
          <w:sz w:val="28"/>
        </w:rPr>
        <w:t>
      12. Алушы немесе оның сенімхат бойынша уәкілетті тұлғасы мемлекеттік қызмет стандартының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уәкілетті органға ұсынады.</w:t>
      </w:r>
      <w:r>
        <w:br/>
      </w:r>
      <w:r>
        <w:rPr>
          <w:rFonts w:ascii="Times New Roman"/>
          <w:b w:val="false"/>
          <w:i w:val="false"/>
          <w:color w:val="000000"/>
          <w:sz w:val="28"/>
        </w:rPr>
        <w:t>
</w:t>
      </w:r>
      <w:r>
        <w:rPr>
          <w:rFonts w:ascii="Times New Roman"/>
          <w:b w:val="false"/>
          <w:i w:val="false"/>
          <w:color w:val="000000"/>
          <w:sz w:val="28"/>
        </w:rPr>
        <w:t>
      13. Алушыға немесе оның сенімхат бойынша уәкілетті тұлғасына құжаттарды қабылдағаны туралы қолхат беріледі, онда:</w:t>
      </w:r>
      <w:r>
        <w:br/>
      </w:r>
      <w:r>
        <w:rPr>
          <w:rFonts w:ascii="Times New Roman"/>
          <w:b w:val="false"/>
          <w:i w:val="false"/>
          <w:color w:val="000000"/>
          <w:sz w:val="28"/>
        </w:rPr>
        <w:t>
      1) сұраудың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мемлекеттік қызмет көрсету үшін өтінішті қабылдаған адамның тегі, аты, әкесінің аты мен лауазымы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кеңсесінің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 </w:t>
      </w:r>
    </w:p>
    <w:bookmarkEnd w:id="57"/>
    <w:bookmarkStart w:name="z113" w:id="58"/>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58"/>
    <w:bookmarkStart w:name="z114" w:id="59"/>
    <w:p>
      <w:pPr>
        <w:spacing w:after="0"/>
        <w:ind w:left="0"/>
        <w:jc w:val="both"/>
      </w:pPr>
      <w:r>
        <w:rPr>
          <w:rFonts w:ascii="Times New Roman"/>
          <w:b w:val="false"/>
          <w:i w:val="false"/>
          <w:color w:val="000000"/>
          <w:sz w:val="28"/>
        </w:rPr>
        <w:t>
      17.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әрекетіне (әрекетсіздігіне)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59"/>
    <w:p>
      <w:pPr>
        <w:spacing w:after="0"/>
        <w:ind w:left="0"/>
        <w:jc w:val="both"/>
      </w:pPr>
      <w:r>
        <w:rPr>
          <w:rFonts w:ascii="Times New Roman"/>
          <w:b w:val="false"/>
          <w:i w:val="false"/>
          <w:color w:val="000000"/>
          <w:sz w:val="28"/>
        </w:rPr>
        <w:t>      "Мемлекет жеке меншікке сататын нақты</w:t>
      </w:r>
      <w:r>
        <w:br/>
      </w:r>
      <w:r>
        <w:rPr>
          <w:rFonts w:ascii="Times New Roman"/>
          <w:b w:val="false"/>
          <w:i w:val="false"/>
          <w:color w:val="000000"/>
          <w:sz w:val="28"/>
        </w:rPr>
        <w:t>
      жер учаскелерінің кадастрлық (бағалау) құнын</w:t>
      </w:r>
      <w:r>
        <w:br/>
      </w:r>
      <w:r>
        <w:rPr>
          <w:rFonts w:ascii="Times New Roman"/>
          <w:b w:val="false"/>
          <w:i w:val="false"/>
          <w:color w:val="000000"/>
          <w:sz w:val="28"/>
        </w:rPr>
        <w:t>
      бекіту" мемлекеттік қызмет көрсету регламентіне</w:t>
      </w:r>
      <w:r>
        <w:br/>
      </w:r>
      <w:r>
        <w:rPr>
          <w:rFonts w:ascii="Times New Roman"/>
          <w:b w:val="false"/>
          <w:i w:val="false"/>
          <w:color w:val="000000"/>
          <w:sz w:val="28"/>
        </w:rPr>
        <w:t>
      1-қосымша</w:t>
      </w:r>
    </w:p>
    <w:bookmarkStart w:name="z116" w:id="60"/>
    <w:p>
      <w:pPr>
        <w:spacing w:after="0"/>
        <w:ind w:left="0"/>
        <w:jc w:val="left"/>
      </w:pPr>
      <w:r>
        <w:rPr>
          <w:rFonts w:ascii="Times New Roman"/>
          <w:b/>
          <w:i w:val="false"/>
          <w:color w:val="000000"/>
        </w:rPr>
        <w:t xml:space="preserve">        
ҚФБ-тің әкімшілік іс-әрекеттер (рәсімдер) реттілігінің және өзара байланысының сипаттамасы</w:t>
      </w:r>
    </w:p>
    <w:bookmarkEnd w:id="60"/>
    <w:bookmarkStart w:name="z117" w:id="61"/>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іс-әрекетінің сипаттамасы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4213"/>
        <w:gridCol w:w="2513"/>
        <w:gridCol w:w="2713"/>
        <w:gridCol w:w="2693"/>
        <w:gridCol w:w="1753"/>
        <w:gridCol w:w="1309"/>
        <w:gridCol w:w="337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үдерістердің іс-әрекеттері (барысы, жұмыс ағыны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ағынының)N</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Актіні бекiту немесе бас тартуға қол қою</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Актіні немесе бас тартуды тіркеу</w:t>
            </w:r>
          </w:p>
        </w:tc>
      </w:tr>
      <w:tr>
        <w:trPr>
          <w:trHeight w:val="915"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беру, уәкілетті органның басшысына құжаттарды ұсыну</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таңдау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Актіні немесе бас тартуды дайындау және уәкілетті органның басшысына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Актіні немесе бас тартуды уәкілетті орган кеңсесінің қызметкеріне жолдау</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Актіні немесе бас тартуды алушыға немесе оның сенімхат бойынша уәкілетті тұлғасына беру</w:t>
            </w:r>
          </w:p>
        </w:tc>
      </w:tr>
      <w:tr>
        <w:trPr>
          <w:trHeight w:val="135" w:hRule="atLeast"/>
        </w:trPr>
        <w:tc>
          <w:tcPr>
            <w:tcW w:w="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күніне тең уақыт ішінде, бұл ретте уәкілетті орган кеңсесінің қызметкері үшін – 30 минуттан аспайды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күніне тең уақыт ішінде, бұл ретте уәкілетті орган кеңсесінің қызметкері үшін – 30 минуттан аспайды</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Стандарттың 16-тармағында көрсетілген негіздер болған жағдайда алушыға немесе оның сенімхат бойынша уәкілетті тұлғасына өтінім келіп түскен күнінен бастап бір күн ішінде актіні бекітуді тоқтатуға себеп болған құжатты, рәсімдеудің тоқтатылуын жоюға алушының қажетті іс-әрекеттерін көрсете отырып және оның мерзімі туралы жазбаша хабардар етіледі</w:t>
            </w:r>
          </w:p>
        </w:tc>
      </w:tr>
    </w:tbl>
    <w:bookmarkStart w:name="z118" w:id="62"/>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64"/>
        <w:gridCol w:w="6037"/>
        <w:gridCol w:w="5859"/>
      </w:tblGrid>
      <w:tr>
        <w:trPr>
          <w:trHeight w:val="30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 ағыны)</w:t>
            </w:r>
          </w:p>
        </w:tc>
      </w:tr>
      <w:tr>
        <w:trPr>
          <w:trHeight w:val="135" w:hRule="atLeast"/>
        </w:trPr>
        <w:tc>
          <w:tcPr>
            <w:tcW w:w="7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135" w:hRule="atLeast"/>
        </w:trPr>
        <w:tc>
          <w:tcPr>
            <w:tcW w:w="7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қолхат беру</w:t>
            </w:r>
          </w:p>
        </w:tc>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қарау</w:t>
            </w:r>
          </w:p>
        </w:tc>
      </w:tr>
      <w:tr>
        <w:trPr>
          <w:trHeight w:val="360" w:hRule="atLeast"/>
        </w:trPr>
        <w:tc>
          <w:tcPr>
            <w:tcW w:w="7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Орындаушыны анықтау</w:t>
            </w:r>
          </w:p>
        </w:tc>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Актіні дайындау және уәкілетті органның басшысына жолдау</w:t>
            </w:r>
          </w:p>
        </w:tc>
      </w:tr>
      <w:tr>
        <w:trPr>
          <w:trHeight w:val="540" w:hRule="atLeast"/>
        </w:trPr>
        <w:tc>
          <w:tcPr>
            <w:tcW w:w="7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Актіні тіркеу және алушыға немесе оның сенімхат бойынша уәкілетті тұлғасына беру</w:t>
            </w:r>
          </w:p>
        </w:tc>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Актіге қол қою және уәкілетті орган кеңсесінің қызметкеріне жолдау</w:t>
            </w:r>
          </w:p>
        </w:tc>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9" w:id="63"/>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63"/>
        <w:gridCol w:w="6414"/>
        <w:gridCol w:w="5483"/>
      </w:tblGrid>
      <w:tr>
        <w:trPr>
          <w:trHeight w:val="30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 ағыны)</w:t>
            </w:r>
          </w:p>
        </w:tc>
      </w:tr>
      <w:tr>
        <w:trPr>
          <w:trHeight w:val="105" w:hRule="atLeast"/>
        </w:trPr>
        <w:tc>
          <w:tcPr>
            <w:tcW w:w="7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90" w:hRule="atLeast"/>
        </w:trPr>
        <w:tc>
          <w:tcPr>
            <w:tcW w:w="7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қолхат беру</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5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қарау</w:t>
            </w:r>
          </w:p>
        </w:tc>
      </w:tr>
      <w:tr>
        <w:trPr>
          <w:trHeight w:val="315" w:hRule="atLeast"/>
        </w:trPr>
        <w:tc>
          <w:tcPr>
            <w:tcW w:w="7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Орындаушыны анықтау</w:t>
            </w:r>
          </w:p>
        </w:tc>
        <w:tc>
          <w:tcPr>
            <w:tcW w:w="5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дайындау және уәкілетті органның басшысына жолдау</w:t>
            </w:r>
          </w:p>
        </w:tc>
      </w:tr>
      <w:tr>
        <w:trPr>
          <w:trHeight w:val="300" w:hRule="atLeast"/>
        </w:trPr>
        <w:tc>
          <w:tcPr>
            <w:tcW w:w="7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тіркеу және алушыға немесе оның сенімхат бойынша уәкілетті тұлғасына беру</w:t>
            </w:r>
          </w:p>
        </w:tc>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тартуға қол қою және уәкілетті орган кеңсесінің қызметкеріне жолдау</w:t>
            </w:r>
          </w:p>
        </w:tc>
        <w:tc>
          <w:tcPr>
            <w:tcW w:w="5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"Мемлекет жеке меншікке сататын нақты</w:t>
      </w:r>
      <w:r>
        <w:br/>
      </w:r>
      <w:r>
        <w:rPr>
          <w:rFonts w:ascii="Times New Roman"/>
          <w:b w:val="false"/>
          <w:i w:val="false"/>
          <w:color w:val="000000"/>
          <w:sz w:val="28"/>
        </w:rPr>
        <w:t>
      жер учаскелерінің кадастрлық (бағалау) құнын</w:t>
      </w:r>
      <w:r>
        <w:br/>
      </w:r>
      <w:r>
        <w:rPr>
          <w:rFonts w:ascii="Times New Roman"/>
          <w:b w:val="false"/>
          <w:i w:val="false"/>
          <w:color w:val="000000"/>
          <w:sz w:val="28"/>
        </w:rPr>
        <w:t>
      бекіту" мемлекеттік қызмет көрсету регламентіне</w:t>
      </w:r>
      <w:r>
        <w:br/>
      </w:r>
      <w:r>
        <w:rPr>
          <w:rFonts w:ascii="Times New Roman"/>
          <w:b w:val="false"/>
          <w:i w:val="false"/>
          <w:color w:val="000000"/>
          <w:sz w:val="28"/>
        </w:rPr>
        <w:t>
      2-қосымша</w:t>
      </w:r>
    </w:p>
    <w:bookmarkStart w:name="z120" w:id="64"/>
    <w:p>
      <w:pPr>
        <w:spacing w:after="0"/>
        <w:ind w:left="0"/>
        <w:jc w:val="left"/>
      </w:pPr>
      <w:r>
        <w:rPr>
          <w:rFonts w:ascii="Times New Roman"/>
          <w:b/>
          <w:i w:val="false"/>
          <w:color w:val="000000"/>
        </w:rPr>
        <w:t xml:space="preserve">        
Функционалдық өзара іс-әрекет сызбасы</w:t>
      </w:r>
    </w:p>
    <w:bookmarkEnd w:id="64"/>
    <w:p>
      <w:pPr>
        <w:spacing w:after="0"/>
        <w:ind w:left="0"/>
        <w:jc w:val="both"/>
      </w:pPr>
      <w:r>
        <w:rPr>
          <w:rFonts w:ascii="Times New Roman"/>
          <w:b w:val="false"/>
          <w:i w:val="false"/>
          <w:color w:val="000000"/>
          <w:sz w:val="28"/>
        </w:rPr>
        <w:t>      </w:t>
      </w:r>
      <w:r>
        <w:drawing>
          <wp:inline distT="0" distB="0" distL="0" distR="0">
            <wp:extent cx="89408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940800" cy="7696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header.xml" Type="http://schemas.openxmlformats.org/officeDocument/2006/relationships/header" Id="rId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