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f269f" w14:textId="02f269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31 қазандағы № 484 қаулысы. Қостанай облысының Әділет департаментінде 2012 жылғы 21 қарашада № 3894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"Әкiмшiлiк рәсiмдер туралы" Қазақстан Республикасының 2000 жылғы 27 қарашадағы Заңы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Спорт құрылыстарына санаттар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Cпорт шеберiне кандидат, бірiншi спорттық разряд, біліктiлiгi жоғары және орта деңгейдегi бірiншi санатты жаттықтырушы, біліктiлiгi жоғары деңгейдегi бірiншi санатты нұсқаушы-спортшы</w:t>
      </w:r>
      <w:r>
        <w:rPr>
          <w:rFonts w:ascii="Times New Roman"/>
          <w:b w:val="false"/>
          <w:i w:val="false"/>
          <w:color w:val="000000"/>
          <w:sz w:val="28"/>
        </w:rPr>
        <w:t>, біліктiлiгi жоғары және орта деңгейдегi бірiншi санатты әдiскер, бірiншi санатты спорт төрешiсi" cпорттық разрядтары мен санаттарын беру";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Екiншi және үшiншi разрядтар, бірiншi, екiншi және үшiншi жасөспiрiмдік разрядтар, біліктiлiгi жоғары және орта деңгейдегi екiншi санатты жаттықтырушы, біліктiлiгi жоғары деңгейдегi екiншi санатты нұсқаушы-спортшы</w:t>
      </w:r>
      <w:r>
        <w:rPr>
          <w:rFonts w:ascii="Times New Roman"/>
          <w:b w:val="false"/>
          <w:i w:val="false"/>
          <w:color w:val="000000"/>
          <w:sz w:val="28"/>
        </w:rPr>
        <w:t>, біліктiлiгi жоғары және орта деңгейдегi екiншi санатты әдiскер, спорт төрешiсi спорттық разрядтары мен санаттарын беру".</w:t>
      </w:r>
      <w:r>
        <w:br/>
      </w:r>
      <w:r>
        <w:rPr>
          <w:rFonts w:ascii="Times New Roman"/>
          <w:b w:val="false"/>
          <w:i w:val="false"/>
          <w:color w:val="000000"/>
          <w:sz w:val="28"/>
        </w:rPr>
        <w:t>
</w:t>
      </w:r>
      <w:r>
        <w:rPr>
          <w:rFonts w:ascii="Times New Roman"/>
          <w:b w:val="false"/>
          <w:i w:val="false"/>
          <w:color w:val="000000"/>
          <w:sz w:val="28"/>
        </w:rPr>
        <w:t>
      2.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val="false"/>
          <w:color w:val="000000"/>
          <w:sz w:val="28"/>
        </w:rPr>
        <w:t>      </w:t>
      </w:r>
      <w:r>
        <w:rPr>
          <w:rFonts w:ascii="Times New Roman"/>
          <w:b w:val="false"/>
          <w:i/>
          <w:color w:val="000000"/>
          <w:sz w:val="28"/>
        </w:rPr>
        <w:t>КЕЛІСІЛДІ:</w:t>
      </w:r>
    </w:p>
    <w:p>
      <w:pPr>
        <w:spacing w:after="0"/>
        <w:ind w:left="0"/>
        <w:jc w:val="both"/>
      </w:pPr>
      <w:r>
        <w:rPr>
          <w:rFonts w:ascii="Times New Roman"/>
          <w:b w:val="false"/>
          <w:i/>
          <w:color w:val="000000"/>
          <w:sz w:val="28"/>
        </w:rPr>
        <w:t>      "Қостанай облысы әкімдігінің</w:t>
      </w:r>
      <w:r>
        <w:br/>
      </w:r>
      <w:r>
        <w:rPr>
          <w:rFonts w:ascii="Times New Roman"/>
          <w:b w:val="false"/>
          <w:i w:val="false"/>
          <w:color w:val="000000"/>
          <w:sz w:val="28"/>
        </w:rPr>
        <w:t>
</w:t>
      </w:r>
      <w:r>
        <w:rPr>
          <w:rFonts w:ascii="Times New Roman"/>
          <w:b w:val="false"/>
          <w:i/>
          <w:color w:val="000000"/>
          <w:sz w:val="28"/>
        </w:rPr>
        <w:t>      туризм, дәне шынықтыру және</w:t>
      </w:r>
      <w:r>
        <w:br/>
      </w:r>
      <w:r>
        <w:rPr>
          <w:rFonts w:ascii="Times New Roman"/>
          <w:b w:val="false"/>
          <w:i w:val="false"/>
          <w:color w:val="000000"/>
          <w:sz w:val="28"/>
        </w:rPr>
        <w:t>
</w:t>
      </w:r>
      <w:r>
        <w:rPr>
          <w:rFonts w:ascii="Times New Roman"/>
          <w:b w:val="false"/>
          <w:i/>
          <w:color w:val="000000"/>
          <w:sz w:val="28"/>
        </w:rPr>
        <w:t>      спорт басқармасы" ММ бастығы</w:t>
      </w:r>
      <w:r>
        <w:br/>
      </w:r>
      <w:r>
        <w:rPr>
          <w:rFonts w:ascii="Times New Roman"/>
          <w:b w:val="false"/>
          <w:i w:val="false"/>
          <w:color w:val="000000"/>
          <w:sz w:val="28"/>
        </w:rPr>
        <w:t>
</w:t>
      </w:r>
      <w:r>
        <w:rPr>
          <w:rFonts w:ascii="Times New Roman"/>
          <w:b w:val="false"/>
          <w:i/>
          <w:color w:val="000000"/>
          <w:sz w:val="28"/>
        </w:rPr>
        <w:t>      _______________ С. Матвиенко</w:t>
      </w:r>
    </w:p>
    <w:bookmarkStart w:name="z7" w:id="2"/>
    <w:p>
      <w:pPr>
        <w:spacing w:after="0"/>
        <w:ind w:left="0"/>
        <w:jc w:val="both"/>
      </w:pPr>
      <w:r>
        <w:rPr>
          <w:rFonts w:ascii="Times New Roman"/>
          <w:b w:val="false"/>
          <w:i w:val="false"/>
          <w:color w:val="000000"/>
          <w:sz w:val="28"/>
        </w:rPr>
        <w:t xml:space="preserve">
Әкімдіктің 2012 жылғы      </w:t>
      </w:r>
      <w:r>
        <w:br/>
      </w:r>
      <w:r>
        <w:rPr>
          <w:rFonts w:ascii="Times New Roman"/>
          <w:b w:val="false"/>
          <w:i w:val="false"/>
          <w:color w:val="000000"/>
          <w:sz w:val="28"/>
        </w:rPr>
        <w:t xml:space="preserve">
31 қазандағы № 484 қаулысымен  </w:t>
      </w:r>
      <w:r>
        <w:br/>
      </w:r>
      <w:r>
        <w:rPr>
          <w:rFonts w:ascii="Times New Roman"/>
          <w:b w:val="false"/>
          <w:i w:val="false"/>
          <w:color w:val="000000"/>
          <w:sz w:val="28"/>
        </w:rPr>
        <w:t xml:space="preserve">
бекітілген           </w:t>
      </w:r>
    </w:p>
    <w:bookmarkEnd w:id="2"/>
    <w:bookmarkStart w:name="z8" w:id="3"/>
    <w:p>
      <w:pPr>
        <w:spacing w:after="0"/>
        <w:ind w:left="0"/>
        <w:jc w:val="left"/>
      </w:pPr>
      <w:r>
        <w:rPr>
          <w:rFonts w:ascii="Times New Roman"/>
          <w:b/>
          <w:i w:val="false"/>
          <w:color w:val="000000"/>
        </w:rPr>
        <w:t xml:space="preserve"> 
"Спорт құрылыстарына санаттар беру" мемлекеттік</w:t>
      </w:r>
      <w:r>
        <w:br/>
      </w:r>
      <w:r>
        <w:rPr>
          <w:rFonts w:ascii="Times New Roman"/>
          <w:b/>
          <w:i w:val="false"/>
          <w:color w:val="000000"/>
        </w:rPr>
        <w:t>
қызмет көрсету регламенті</w:t>
      </w:r>
    </w:p>
    <w:bookmarkEnd w:id="3"/>
    <w:bookmarkStart w:name="z9" w:id="4"/>
    <w:p>
      <w:pPr>
        <w:spacing w:after="0"/>
        <w:ind w:left="0"/>
        <w:jc w:val="left"/>
      </w:pPr>
      <w:r>
        <w:rPr>
          <w:rFonts w:ascii="Times New Roman"/>
          <w:b/>
          <w:i w:val="false"/>
          <w:color w:val="000000"/>
        </w:rPr>
        <w:t xml:space="preserve"> 
1. Жалпы түсініктер</w:t>
      </w:r>
    </w:p>
    <w:bookmarkEnd w:id="4"/>
    <w:bookmarkStart w:name="z10" w:id="5"/>
    <w:p>
      <w:pPr>
        <w:spacing w:after="0"/>
        <w:ind w:left="0"/>
        <w:jc w:val="both"/>
      </w:pPr>
      <w:r>
        <w:rPr>
          <w:rFonts w:ascii="Times New Roman"/>
          <w:b w:val="false"/>
          <w:i w:val="false"/>
          <w:color w:val="000000"/>
          <w:sz w:val="28"/>
        </w:rPr>
        <w:t>
      1. Осы "Спорт құрылыстарына санаттар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w:t>
      </w:r>
      <w:r>
        <w:rPr>
          <w:rFonts w:ascii="Times New Roman"/>
          <w:b w:val="false"/>
          <w:i w:val="false"/>
          <w:color w:val="000000"/>
          <w:sz w:val="28"/>
        </w:rPr>
        <w:t>
      1) дене шынықтыру-сауықтыру, спорт және спорттық-техникалық ғимараттары - азаматтардың дене шынықтыру жаттығуларымен, спортпен айналысуына және спорттық ойын-сауық iс-шараларын өткiзуге арналған объектiлер;</w:t>
      </w:r>
      <w:r>
        <w:br/>
      </w:r>
      <w:r>
        <w:rPr>
          <w:rFonts w:ascii="Times New Roman"/>
          <w:b w:val="false"/>
          <w:i w:val="false"/>
          <w:color w:val="000000"/>
          <w:sz w:val="28"/>
        </w:rPr>
        <w:t>
</w:t>
      </w:r>
      <w:r>
        <w:rPr>
          <w:rFonts w:ascii="Times New Roman"/>
          <w:b w:val="false"/>
          <w:i w:val="false"/>
          <w:color w:val="000000"/>
          <w:sz w:val="28"/>
        </w:rPr>
        <w:t>
      2) құрылымдық-функционалдық бірліктер – мемлекеттік қызмет көрсету барысына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End w:id="5"/>
    <w:bookmarkStart w:name="z13" w:id="6"/>
    <w:p>
      <w:pPr>
        <w:spacing w:after="0"/>
        <w:ind w:left="0"/>
        <w:jc w:val="left"/>
      </w:pPr>
      <w:r>
        <w:rPr>
          <w:rFonts w:ascii="Times New Roman"/>
          <w:b/>
          <w:i w:val="false"/>
          <w:color w:val="000000"/>
        </w:rPr>
        <w:t xml:space="preserve"> 
2. Жалпы ережелер</w:t>
      </w:r>
    </w:p>
    <w:bookmarkEnd w:id="6"/>
    <w:bookmarkStart w:name="z14" w:id="7"/>
    <w:p>
      <w:pPr>
        <w:spacing w:after="0"/>
        <w:ind w:left="0"/>
        <w:jc w:val="both"/>
      </w:pPr>
      <w:r>
        <w:rPr>
          <w:rFonts w:ascii="Times New Roman"/>
          <w:b w:val="false"/>
          <w:i w:val="false"/>
          <w:color w:val="000000"/>
          <w:sz w:val="28"/>
        </w:rPr>
        <w:t>
      2. "</w:t>
      </w:r>
      <w:r>
        <w:rPr>
          <w:rFonts w:ascii="Times New Roman"/>
          <w:b w:val="false"/>
          <w:i w:val="false"/>
          <w:color w:val="000000"/>
          <w:sz w:val="28"/>
        </w:rPr>
        <w:t>Спорт құрылыстарына санаттар беру</w:t>
      </w:r>
      <w:r>
        <w:rPr>
          <w:rFonts w:ascii="Times New Roman"/>
          <w:b w:val="false"/>
          <w:i w:val="false"/>
          <w:color w:val="000000"/>
          <w:sz w:val="28"/>
        </w:rPr>
        <w:t>" мемлекеттік қызметі "Қазақстан Республикасы Спорт және дене шынықтыру істері агенттігі, дене шынықтыру және спорт саласындағы жергілікті атқарушы органдар көрсететін мемлекеттік қызмет стандарттарын бекіту туралы" Қазақстан Республикасы Үкіметінің 2012 жылғы 27 шілдедегі № 981 қаулысымен бекітілген "Спорт құрылыстарына санаттар беру"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және осы Регламентпен жүзеге асырылады.</w:t>
      </w:r>
      <w:r>
        <w:br/>
      </w:r>
      <w:r>
        <w:rPr>
          <w:rFonts w:ascii="Times New Roman"/>
          <w:b w:val="false"/>
          <w:i w:val="false"/>
          <w:color w:val="000000"/>
          <w:sz w:val="28"/>
        </w:rPr>
        <w:t>
</w:t>
      </w:r>
      <w:r>
        <w:rPr>
          <w:rFonts w:ascii="Times New Roman"/>
          <w:b w:val="false"/>
          <w:i w:val="false"/>
          <w:color w:val="000000"/>
          <w:sz w:val="28"/>
        </w:rPr>
        <w:t>
      3. Мемлекеттік қызмет жұмыс органы "Қостанай облысы әкімдігінің туризм, дене шынықтыру және спорт басқармасы" мемлекеттік мекемесі (бұдан әрі – жергілікті атқарушы орган) болып табылатын, мекенжайы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жергілікті атқарушы органдарымен,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халыққа қызмет көрсету орталықтары (бұдан әрі - Орталықтар) арқылы ұсынылады.</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"Дене шынықтыру және спорт туралы" Қазақстан Республикасының 1999 жылғы 2 желтоқсандағы Заңының 23-бабы </w:t>
      </w:r>
      <w:r>
        <w:rPr>
          <w:rFonts w:ascii="Times New Roman"/>
          <w:b w:val="false"/>
          <w:i w:val="false"/>
          <w:color w:val="000000"/>
          <w:sz w:val="28"/>
        </w:rPr>
        <w:t>17) тармақшасының</w:t>
      </w:r>
      <w:r>
        <w:rPr>
          <w:rFonts w:ascii="Times New Roman"/>
          <w:b w:val="false"/>
          <w:i w:val="false"/>
          <w:color w:val="000000"/>
          <w:sz w:val="28"/>
        </w:rPr>
        <w:t>, "Әкімшілік рәсімдер туралы" Қазақстан Республикасының 2000 жылғы 27 қарашадағы Заңы </w:t>
      </w:r>
      <w:r>
        <w:rPr>
          <w:rFonts w:ascii="Times New Roman"/>
          <w:b w:val="false"/>
          <w:i w:val="false"/>
          <w:color w:val="000000"/>
          <w:sz w:val="28"/>
        </w:rPr>
        <w:t>15-2-бабының</w:t>
      </w:r>
      <w:r>
        <w:rPr>
          <w:rFonts w:ascii="Times New Roman"/>
          <w:b w:val="false"/>
          <w:i w:val="false"/>
          <w:color w:val="000000"/>
          <w:sz w:val="28"/>
        </w:rPr>
        <w:t>, "Ақпараттандыру туралы" Қазақстан Республикасының 2007 жылғы 11 қаңтардағы Заңы </w:t>
      </w:r>
      <w:r>
        <w:rPr>
          <w:rFonts w:ascii="Times New Roman"/>
          <w:b w:val="false"/>
          <w:i w:val="false"/>
          <w:color w:val="000000"/>
          <w:sz w:val="28"/>
        </w:rPr>
        <w:t>29-бабының</w:t>
      </w:r>
      <w:r>
        <w:rPr>
          <w:rFonts w:ascii="Times New Roman"/>
          <w:b w:val="false"/>
          <w:i w:val="false"/>
          <w:color w:val="000000"/>
          <w:sz w:val="28"/>
        </w:rPr>
        <w:t xml:space="preserve"> және Қазақстан Республикасының Әділет министрлігінде 2011 жылғы 13 мамырда № 6953 тіркелген "Спорт ғимараттарын пайдалану ережелерiн бекiту туралы" Қазақстан Республикасы Туризм және спорт министрінің 2011 жылғы 14 сәуірдегі </w:t>
      </w:r>
      <w:r>
        <w:rPr>
          <w:rFonts w:ascii="Times New Roman"/>
          <w:b w:val="false"/>
          <w:i w:val="false"/>
          <w:color w:val="000000"/>
          <w:sz w:val="28"/>
        </w:rPr>
        <w:t>№ 02-02-18/59</w:t>
      </w:r>
      <w:r>
        <w:rPr>
          <w:rFonts w:ascii="Times New Roman"/>
          <w:b w:val="false"/>
          <w:i w:val="false"/>
          <w:color w:val="000000"/>
          <w:sz w:val="28"/>
        </w:rPr>
        <w:t xml:space="preserve"> бұйрығының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 нәтижесі қағаз жеткізгіште осы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спорт ғимаратына паспорттың үлгілік нысанында көрсетілген санатты беру не болмаса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8. Мемлекеттік қызмет Қазақстан Республикасының жеке және заңды тұлғаларына (бұдан әрі – алушылар) көрсетіледі.</w:t>
      </w:r>
    </w:p>
    <w:bookmarkEnd w:id="7"/>
    <w:bookmarkStart w:name="z21" w:id="8"/>
    <w:p>
      <w:pPr>
        <w:spacing w:after="0"/>
        <w:ind w:left="0"/>
        <w:jc w:val="left"/>
      </w:pPr>
      <w:r>
        <w:rPr>
          <w:rFonts w:ascii="Times New Roman"/>
          <w:b/>
          <w:i w:val="false"/>
          <w:color w:val="000000"/>
        </w:rPr>
        <w:t xml:space="preserve"> 
3. Мемлекеттік қызмет көрсету тәртібіне</w:t>
      </w:r>
      <w:r>
        <w:br/>
      </w:r>
      <w:r>
        <w:rPr>
          <w:rFonts w:ascii="Times New Roman"/>
          <w:b/>
          <w:i w:val="false"/>
          <w:color w:val="000000"/>
        </w:rPr>
        <w:t>
қойылатын талаптар</w:t>
      </w:r>
    </w:p>
    <w:bookmarkEnd w:id="8"/>
    <w:bookmarkStart w:name="z22" w:id="9"/>
    <w:p>
      <w:pPr>
        <w:spacing w:after="0"/>
        <w:ind w:left="0"/>
        <w:jc w:val="both"/>
      </w:pPr>
      <w:r>
        <w:rPr>
          <w:rFonts w:ascii="Times New Roman"/>
          <w:b w:val="false"/>
          <w:i w:val="false"/>
          <w:color w:val="000000"/>
          <w:sz w:val="28"/>
        </w:rPr>
        <w:t>
      9. Мемлекеттік қызмет көрсету тәртібі туралы толық ақпарат Қазақстан Республикасы Спорт және дене шынықтыру істері агенттігінің www.mts.gov.kz интернет-ресурсында және осы Регламенттің</w:t>
      </w:r>
      <w:r>
        <w:rPr>
          <w:rFonts w:ascii="Times New Roman"/>
          <w:b w:val="false"/>
          <w:i w:val="false"/>
          <w:color w:val="000000"/>
          <w:sz w:val="28"/>
        </w:rPr>
        <w:t>1-қосымшасында</w:t>
      </w:r>
      <w:r>
        <w:rPr>
          <w:rFonts w:ascii="Times New Roman"/>
          <w:b w:val="false"/>
          <w:i w:val="false"/>
          <w:color w:val="000000"/>
          <w:sz w:val="28"/>
        </w:rPr>
        <w:t xml:space="preserve"> көрсетілген жергілікті атқарушы органның сайтында орналасқан.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мынадай мерзімде ұсынылады:</w:t>
      </w:r>
      <w:r>
        <w:br/>
      </w:r>
      <w:r>
        <w:rPr>
          <w:rFonts w:ascii="Times New Roman"/>
          <w:b w:val="false"/>
          <w:i w:val="false"/>
          <w:color w:val="000000"/>
          <w:sz w:val="28"/>
        </w:rPr>
        <w:t>
</w:t>
      </w:r>
      <w:r>
        <w:rPr>
          <w:rFonts w:ascii="Times New Roman"/>
          <w:b w:val="false"/>
          <w:i w:val="false"/>
          <w:color w:val="000000"/>
          <w:sz w:val="28"/>
        </w:rPr>
        <w:t>
      1) мемлекеттік қызмет көрсету мерзімі алушы жүгінген сәттен бастап жеті жұмыс күнінен аспайды (құжаттарды қабылдау күні мемлекеттік қызмет көрсету мерзіміне кірмейді, бұл ретте уәкілетті мемлекеттік орган мемлекеттік қызмет көрсету нәтижесін қызмет көрсету мерзімі аяқталғанға дейін бір күн қалғанда ұсынады) осы Регламенттің</w:t>
      </w:r>
      <w:r>
        <w:rPr>
          <w:rFonts w:ascii="Times New Roman"/>
          <w:b w:val="false"/>
          <w:i w:val="false"/>
          <w:color w:val="000000"/>
          <w:sz w:val="28"/>
        </w:rPr>
        <w:t>18-тармағында</w:t>
      </w:r>
      <w:r>
        <w:rPr>
          <w:rFonts w:ascii="Times New Roman"/>
          <w:b w:val="false"/>
          <w:i w:val="false"/>
          <w:color w:val="000000"/>
          <w:sz w:val="28"/>
        </w:rPr>
        <w:t xml:space="preserve"> белгіленген, алушымен қажетті құжаттар тапсырылған сәттен бастап;</w:t>
      </w:r>
      <w:r>
        <w:br/>
      </w:r>
      <w:r>
        <w:rPr>
          <w:rFonts w:ascii="Times New Roman"/>
          <w:b w:val="false"/>
          <w:i w:val="false"/>
          <w:color w:val="000000"/>
          <w:sz w:val="28"/>
        </w:rPr>
        <w:t>
</w:t>
      </w:r>
      <w:r>
        <w:rPr>
          <w:rFonts w:ascii="Times New Roman"/>
          <w:b w:val="false"/>
          <w:i w:val="false"/>
          <w:color w:val="000000"/>
          <w:sz w:val="28"/>
        </w:rPr>
        <w:t>
      2) алушы жүгінген күні сол жерде көрсетілетін мемлекеттік қызметті алуға дейінгі күтудің жол берілетін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3) алушы жүгінген күні сол жерде көрсетілетін мемлекеттік қызметті алушыға қызмет көрсетудің жол берілетін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11. Мемлекеттік қызмет белгіленген жұмыс кестесіне сәйкес ұсынылады:</w:t>
      </w:r>
      <w:r>
        <w:br/>
      </w:r>
      <w:r>
        <w:rPr>
          <w:rFonts w:ascii="Times New Roman"/>
          <w:b w:val="false"/>
          <w:i w:val="false"/>
          <w:color w:val="000000"/>
          <w:sz w:val="28"/>
        </w:rPr>
        <w:t>
      Жергілікті атқарушы орган демалыс (сенбі, жексенбі) және мереке күндерін қоспағанда, сағат 9.00-ден 18.00-ге дейін, түскі үзіліс сағат 13.00-ден 14.00-ге дейін.</w:t>
      </w:r>
      <w:r>
        <w:br/>
      </w:r>
      <w:r>
        <w:rPr>
          <w:rFonts w:ascii="Times New Roman"/>
          <w:b w:val="false"/>
          <w:i w:val="false"/>
          <w:color w:val="000000"/>
          <w:sz w:val="28"/>
        </w:rPr>
        <w:t>
      Орталықтарда мемлекеттік қызмет демалыс және мереке күндерін қоспағанда, дүйсенбіден сенбіні қоса алғанда, еңбек заңнамасына сай, белгіленген жұмыс кестесіне сәйкес сағат 9.00-ден 20.00-ге дейін үзіліссіз көрсетіледі.</w:t>
      </w:r>
      <w:r>
        <w:br/>
      </w:r>
      <w:r>
        <w:rPr>
          <w:rFonts w:ascii="Times New Roman"/>
          <w:b w:val="false"/>
          <w:i w:val="false"/>
          <w:color w:val="000000"/>
          <w:sz w:val="28"/>
        </w:rPr>
        <w:t>
      Қабылдау "электрондық" кезек тәртібімен, жеделдетілген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12. Мемлекеттік қызмет алушының тұрғылықты жері бойынша Орталықтардың ғимаратында көрсетіледі. Залда анықтамалық бюро, күтуге арналған орындықтар, толтырылған бланкілердің үлгілері бар анықтамалық стенділер орналасады. Ғимаратта мүмкіндігі шектеулі адамдар үшін жағдайлар (күтуге арналған орындықтар, стенділер) көзделген.</w:t>
      </w:r>
      <w:r>
        <w:br/>
      </w:r>
      <w:r>
        <w:rPr>
          <w:rFonts w:ascii="Times New Roman"/>
          <w:b w:val="false"/>
          <w:i w:val="false"/>
          <w:color w:val="000000"/>
          <w:sz w:val="28"/>
        </w:rPr>
        <w:t>
</w:t>
      </w:r>
      <w:r>
        <w:rPr>
          <w:rFonts w:ascii="Times New Roman"/>
          <w:b w:val="false"/>
          <w:i w:val="false"/>
          <w:color w:val="000000"/>
          <w:sz w:val="28"/>
        </w:rPr>
        <w:t>
      13. Жергілікті атқарушы органдар аталған мемлекеттік қызмет көрсетуден мынадай негіздемелер бойынша бас тартады:</w:t>
      </w:r>
      <w:r>
        <w:br/>
      </w:r>
      <w:r>
        <w:rPr>
          <w:rFonts w:ascii="Times New Roman"/>
          <w:b w:val="false"/>
          <w:i w:val="false"/>
          <w:color w:val="000000"/>
          <w:sz w:val="28"/>
        </w:rPr>
        <w:t>
</w:t>
      </w:r>
      <w:r>
        <w:rPr>
          <w:rFonts w:ascii="Times New Roman"/>
          <w:b w:val="false"/>
          <w:i w:val="false"/>
          <w:color w:val="000000"/>
          <w:sz w:val="28"/>
        </w:rPr>
        <w:t>
      1)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көрсетілген құжаттар тізбесі толығымен ұсынылмаса;</w:t>
      </w:r>
      <w:r>
        <w:br/>
      </w:r>
      <w:r>
        <w:rPr>
          <w:rFonts w:ascii="Times New Roman"/>
          <w:b w:val="false"/>
          <w:i w:val="false"/>
          <w:color w:val="000000"/>
          <w:sz w:val="28"/>
        </w:rPr>
        <w:t>
</w:t>
      </w:r>
      <w:r>
        <w:rPr>
          <w:rFonts w:ascii="Times New Roman"/>
          <w:b w:val="false"/>
          <w:i w:val="false"/>
          <w:color w:val="000000"/>
          <w:sz w:val="28"/>
        </w:rPr>
        <w:t>
      2) ұсынылған құжаттарда жалған немесе бұрмаланған деректер анықталса.</w:t>
      </w:r>
      <w:r>
        <w:br/>
      </w:r>
      <w:r>
        <w:rPr>
          <w:rFonts w:ascii="Times New Roman"/>
          <w:b w:val="false"/>
          <w:i w:val="false"/>
          <w:color w:val="000000"/>
          <w:sz w:val="28"/>
        </w:rPr>
        <w:t>
      Алушы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көрсетілген құжаттарды тапсырмаған жағдайда, Орталық құжаттарды қабылдаудан бас тартады.</w:t>
      </w:r>
      <w:r>
        <w:br/>
      </w:r>
      <w:r>
        <w:rPr>
          <w:rFonts w:ascii="Times New Roman"/>
          <w:b w:val="false"/>
          <w:i w:val="false"/>
          <w:color w:val="000000"/>
          <w:sz w:val="28"/>
        </w:rPr>
        <w:t>
      Құжаттар қабылдаудан бас тартқан кезде Орталықтың қызметкері алушыға жетіспейтін құжаттарды көрсете отырып қолхат береді.</w:t>
      </w:r>
      <w:r>
        <w:br/>
      </w:r>
      <w:r>
        <w:rPr>
          <w:rFonts w:ascii="Times New Roman"/>
          <w:b w:val="false"/>
          <w:i w:val="false"/>
          <w:color w:val="000000"/>
          <w:sz w:val="28"/>
        </w:rPr>
        <w:t>
      Өтінішті қараудан бас тарту туралы дәлелді жауап, құжаттар толық ұсынылмаған не мемлекеттік қызмет көрсету үшін белгіленген мерзімде ұсынылмаған жағдайда алушыға екі күндік мерзімде береді.</w:t>
      </w:r>
      <w:r>
        <w:br/>
      </w:r>
      <w:r>
        <w:rPr>
          <w:rFonts w:ascii="Times New Roman"/>
          <w:b w:val="false"/>
          <w:i w:val="false"/>
          <w:color w:val="000000"/>
          <w:sz w:val="28"/>
        </w:rPr>
        <w:t>
</w:t>
      </w:r>
      <w:r>
        <w:rPr>
          <w:rFonts w:ascii="Times New Roman"/>
          <w:b w:val="false"/>
          <w:i w:val="false"/>
          <w:color w:val="000000"/>
          <w:sz w:val="28"/>
        </w:rPr>
        <w:t>
      14. Мемлекеттiк қызметті алу үшiн алушыдан құжаттар алған сәттен бастап және мемлекеттiк қызмет нәтижесін шығару сәтіне дейiн мемлекеттiк қызмет көрсету кезеңдерi:</w:t>
      </w:r>
      <w:r>
        <w:br/>
      </w:r>
      <w:r>
        <w:rPr>
          <w:rFonts w:ascii="Times New Roman"/>
          <w:b w:val="false"/>
          <w:i w:val="false"/>
          <w:color w:val="000000"/>
          <w:sz w:val="28"/>
        </w:rPr>
        <w:t>
</w:t>
      </w:r>
      <w:r>
        <w:rPr>
          <w:rFonts w:ascii="Times New Roman"/>
          <w:b w:val="false"/>
          <w:i w:val="false"/>
          <w:color w:val="000000"/>
          <w:sz w:val="28"/>
        </w:rPr>
        <w:t>
      1) алушы Орталыққа құжаттарды береді;</w:t>
      </w:r>
      <w:r>
        <w:br/>
      </w:r>
      <w:r>
        <w:rPr>
          <w:rFonts w:ascii="Times New Roman"/>
          <w:b w:val="false"/>
          <w:i w:val="false"/>
          <w:color w:val="000000"/>
          <w:sz w:val="28"/>
        </w:rPr>
        <w:t>
</w:t>
      </w:r>
      <w:r>
        <w:rPr>
          <w:rFonts w:ascii="Times New Roman"/>
          <w:b w:val="false"/>
          <w:i w:val="false"/>
          <w:color w:val="000000"/>
          <w:sz w:val="28"/>
        </w:rPr>
        <w:t>
      2) Орталық құжаттарды тіркеуден өткізеді, алушыға мемлекеттік қызмет алу үшін барлық қажетті құжаттар алушымен тапсырылғандығын растайтын қолхат береді және құжаттарды жергілікті атқарушы органға жібереді;</w:t>
      </w:r>
      <w:r>
        <w:br/>
      </w:r>
      <w:r>
        <w:rPr>
          <w:rFonts w:ascii="Times New Roman"/>
          <w:b w:val="false"/>
          <w:i w:val="false"/>
          <w:color w:val="000000"/>
          <w:sz w:val="28"/>
        </w:rPr>
        <w:t>
</w:t>
      </w:r>
      <w:r>
        <w:rPr>
          <w:rFonts w:ascii="Times New Roman"/>
          <w:b w:val="false"/>
          <w:i w:val="false"/>
          <w:color w:val="000000"/>
          <w:sz w:val="28"/>
        </w:rPr>
        <w:t>
      3) жергілікті атқарушы орган Орталықтан ұсынылған құжаттарды қарауды жүзеге асырады, мемлекеттік қызметті ұсынудан бас тарту туралы дәлелді жауапты дайындайды немесе спорт ғимаратының паспортын ресімдейді және Орталыққа мемлекеттік қызмет көрсету нәтижесін жолдайды;</w:t>
      </w:r>
      <w:r>
        <w:br/>
      </w:r>
      <w:r>
        <w:rPr>
          <w:rFonts w:ascii="Times New Roman"/>
          <w:b w:val="false"/>
          <w:i w:val="false"/>
          <w:color w:val="000000"/>
          <w:sz w:val="28"/>
        </w:rPr>
        <w:t>
</w:t>
      </w:r>
      <w:r>
        <w:rPr>
          <w:rFonts w:ascii="Times New Roman"/>
          <w:b w:val="false"/>
          <w:i w:val="false"/>
          <w:color w:val="000000"/>
          <w:sz w:val="28"/>
        </w:rPr>
        <w:t>
      4) Орталық алушыға спорт ғимаратының паспортын немесе мемлекеттік қызметті ұсынудан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
      15. Мемлекеттік қызмет көрсету үдерісіндегі әкімшілік іс-әрекеттердің қисынды кезектілігі және ҚФБ арасындағы өзара байланысты көрсететін кестелер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Әрбір әкімшілік іс-әрекеттерді (рәсімдерді) орындаудың мерзімін көрсетумен әрбір ҚФБ бойынша әкімшілік іс-әрекеттердің (рәсімдердің) кезектілігі мен өзара іс-әрекеттердің мәтіндік кестелік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Жергілікті атқарушы органда мемлекеттік қызмет көрсету үшін құжаттарды қабылдауды жүзеге асыратын ең аз тұлғалар саны бір қызметкерді құрайды.</w:t>
      </w:r>
    </w:p>
    <w:bookmarkEnd w:id="9"/>
    <w:bookmarkStart w:name="z40" w:id="10"/>
    <w:p>
      <w:pPr>
        <w:spacing w:after="0"/>
        <w:ind w:left="0"/>
        <w:jc w:val="left"/>
      </w:pPr>
      <w:r>
        <w:rPr>
          <w:rFonts w:ascii="Times New Roman"/>
          <w:b/>
          <w:i w:val="false"/>
          <w:color w:val="000000"/>
        </w:rPr>
        <w:t xml:space="preserve"> 
4. Мемлекеттік қызмет көрсету үдерісіндегі</w:t>
      </w:r>
      <w:r>
        <w:br/>
      </w:r>
      <w:r>
        <w:rPr>
          <w:rFonts w:ascii="Times New Roman"/>
          <w:b/>
          <w:i w:val="false"/>
          <w:color w:val="000000"/>
        </w:rPr>
        <w:t>
іс-әрекет (өзара іс-әрекет) тәртібін сипаттау</w:t>
      </w:r>
    </w:p>
    <w:bookmarkEnd w:id="10"/>
    <w:bookmarkStart w:name="z41" w:id="11"/>
    <w:p>
      <w:pPr>
        <w:spacing w:after="0"/>
        <w:ind w:left="0"/>
        <w:jc w:val="both"/>
      </w:pPr>
      <w:r>
        <w:rPr>
          <w:rFonts w:ascii="Times New Roman"/>
          <w:b w:val="false"/>
          <w:i w:val="false"/>
          <w:color w:val="000000"/>
          <w:sz w:val="28"/>
        </w:rPr>
        <w:t>
      18. Алушы мемлекеттік қызметті алу үшiн Орталыққа мынадай құжаттар тізбесін ұсынады:</w:t>
      </w:r>
      <w:r>
        <w:br/>
      </w:r>
      <w:r>
        <w:rPr>
          <w:rFonts w:ascii="Times New Roman"/>
          <w:b w:val="false"/>
          <w:i w:val="false"/>
          <w:color w:val="000000"/>
          <w:sz w:val="28"/>
        </w:rPr>
        <w:t>
</w:t>
      </w:r>
      <w:r>
        <w:rPr>
          <w:rFonts w:ascii="Times New Roman"/>
          <w:b w:val="false"/>
          <w:i w:val="false"/>
          <w:color w:val="000000"/>
          <w:sz w:val="28"/>
        </w:rPr>
        <w:t>
      1) спорттық құрылысқа санат беру туралы еркін нысандағы өтініш;</w:t>
      </w:r>
      <w:r>
        <w:br/>
      </w:r>
      <w:r>
        <w:rPr>
          <w:rFonts w:ascii="Times New Roman"/>
          <w:b w:val="false"/>
          <w:i w:val="false"/>
          <w:color w:val="000000"/>
          <w:sz w:val="28"/>
        </w:rPr>
        <w:t>
</w:t>
      </w:r>
      <w:r>
        <w:rPr>
          <w:rFonts w:ascii="Times New Roman"/>
          <w:b w:val="false"/>
          <w:i w:val="false"/>
          <w:color w:val="000000"/>
          <w:sz w:val="28"/>
        </w:rPr>
        <w:t>
      2) спорт құрылысы паспортының толтырылған үлгілік нысаны;</w:t>
      </w:r>
      <w:r>
        <w:br/>
      </w:r>
      <w:r>
        <w:rPr>
          <w:rFonts w:ascii="Times New Roman"/>
          <w:b w:val="false"/>
          <w:i w:val="false"/>
          <w:color w:val="000000"/>
          <w:sz w:val="28"/>
        </w:rPr>
        <w:t>
</w:t>
      </w:r>
      <w:r>
        <w:rPr>
          <w:rFonts w:ascii="Times New Roman"/>
          <w:b w:val="false"/>
          <w:i w:val="false"/>
          <w:color w:val="000000"/>
          <w:sz w:val="28"/>
        </w:rPr>
        <w:t>
      3) спорт құрылысының пайдалануға беріктігі, құрылыс конструкцияларының орнықтылығы және қауіпсіздіктің қажетті дәрежесін қамтамасыз ету бөлігінде техникалық тексеру актісінің көшірмесі.</w:t>
      </w:r>
      <w:r>
        <w:br/>
      </w:r>
      <w:r>
        <w:rPr>
          <w:rFonts w:ascii="Times New Roman"/>
          <w:b w:val="false"/>
          <w:i w:val="false"/>
          <w:color w:val="000000"/>
          <w:sz w:val="28"/>
        </w:rPr>
        <w:t>
      Мемлекеттік электрондық ақпараттық ресурс болып табылатын құжаттардың мәліметтерін, жергілікті атқарушы орган тиісті мемлекеттік ақпараттық жүйелерден халыққа қызмет көрсету Орталықтарының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қызметкері түпнұсқаларды құжаттардың көшірмелерімен және мемлекеттік органдардың мемлекеттік ақпараттық жүйелерінен алынған мәліметтермен салыстырып тексереді, содан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19. Орталық арқылы мемлекеттік қызметті алу үшін өтініштердің бланкілерін толтыру талап етілмейді.</w:t>
      </w:r>
      <w:r>
        <w:br/>
      </w:r>
      <w:r>
        <w:rPr>
          <w:rFonts w:ascii="Times New Roman"/>
          <w:b w:val="false"/>
          <w:i w:val="false"/>
          <w:color w:val="000000"/>
          <w:sz w:val="28"/>
        </w:rPr>
        <w:t>
</w:t>
      </w:r>
      <w:r>
        <w:rPr>
          <w:rFonts w:ascii="Times New Roman"/>
          <w:b w:val="false"/>
          <w:i w:val="false"/>
          <w:color w:val="000000"/>
          <w:sz w:val="28"/>
        </w:rPr>
        <w:t>
      20. Орталықта құжаттар қабылдауды операциялық залда "кедергісіз" қызмет көрсету арқылы орталықтың қызметкерлері жүзеге асырады.</w:t>
      </w:r>
      <w:r>
        <w:br/>
      </w:r>
      <w:r>
        <w:rPr>
          <w:rFonts w:ascii="Times New Roman"/>
          <w:b w:val="false"/>
          <w:i w:val="false"/>
          <w:color w:val="000000"/>
          <w:sz w:val="28"/>
        </w:rPr>
        <w:t>
</w:t>
      </w:r>
      <w:r>
        <w:rPr>
          <w:rFonts w:ascii="Times New Roman"/>
          <w:b w:val="false"/>
          <w:i w:val="false"/>
          <w:color w:val="000000"/>
          <w:sz w:val="28"/>
        </w:rPr>
        <w:t>
      21. Мемлекеттік қызметті алу үшін барлық қажетті құжаттар тапсырылған кезде алушыға мыналар көрсетіле отырып,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 сұрауды қабылдау күні мен нөмірі;</w:t>
      </w:r>
      <w:r>
        <w:br/>
      </w:r>
      <w:r>
        <w:rPr>
          <w:rFonts w:ascii="Times New Roman"/>
          <w:b w:val="false"/>
          <w:i w:val="false"/>
          <w:color w:val="000000"/>
          <w:sz w:val="28"/>
        </w:rPr>
        <w:t>
</w:t>
      </w:r>
      <w:r>
        <w:rPr>
          <w:rFonts w:ascii="Times New Roman"/>
          <w:b w:val="false"/>
          <w:i w:val="false"/>
          <w:color w:val="000000"/>
          <w:sz w:val="28"/>
        </w:rPr>
        <w:t>
      2) сұрау жасалған мемлекеттік қызмет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алушының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22. Орталықта дайын құжаттарды алушыға беруді Орталықтың қызметкері қолхаттың негізінде онда көрсетілген мерзімде күн сайын "терезе" арқылы жүзеге асырады.</w:t>
      </w:r>
      <w:r>
        <w:br/>
      </w:r>
      <w:r>
        <w:rPr>
          <w:rFonts w:ascii="Times New Roman"/>
          <w:b w:val="false"/>
          <w:i w:val="false"/>
          <w:color w:val="000000"/>
          <w:sz w:val="28"/>
        </w:rPr>
        <w:t>
      Егер алушы көрсетілген мерзімде қызметтің нәтижесін алуға келмесе, Орталық оның бір ай бойы сақталуын қамтамасыз етеді, содан кейін жергілікті атқарушы органға береді.</w:t>
      </w:r>
    </w:p>
    <w:bookmarkEnd w:id="11"/>
    <w:bookmarkStart w:name="z55" w:id="12"/>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12"/>
    <w:bookmarkStart w:name="z56" w:id="13"/>
    <w:p>
      <w:pPr>
        <w:spacing w:after="0"/>
        <w:ind w:left="0"/>
        <w:jc w:val="both"/>
      </w:pPr>
      <w:r>
        <w:rPr>
          <w:rFonts w:ascii="Times New Roman"/>
          <w:b w:val="false"/>
          <w:i w:val="false"/>
          <w:color w:val="000000"/>
          <w:sz w:val="28"/>
        </w:rPr>
        <w:t>
      23. Мемлекеттік қызмет көрсету үшін жауапты тұлға – жергілікті атқарушы органның басшысы (бұдан әрі – лауазымды тұлға) болып табылады).</w:t>
      </w:r>
      <w:r>
        <w:br/>
      </w:r>
      <w:r>
        <w:rPr>
          <w:rFonts w:ascii="Times New Roman"/>
          <w:b w:val="false"/>
          <w:i w:val="false"/>
          <w:color w:val="000000"/>
          <w:sz w:val="28"/>
        </w:rPr>
        <w:t>
      Лауазымды тұлғалар Қазақстан Республикасының заңдарына сәйкес белгіленген мерзімдерде мемлекеттік қызмет көрсетуді іске асыруға жауап береді.</w:t>
      </w:r>
    </w:p>
    <w:bookmarkEnd w:id="13"/>
    <w:bookmarkStart w:name="z57" w:id="14"/>
    <w:p>
      <w:pPr>
        <w:spacing w:after="0"/>
        <w:ind w:left="0"/>
        <w:jc w:val="both"/>
      </w:pPr>
      <w:r>
        <w:rPr>
          <w:rFonts w:ascii="Times New Roman"/>
          <w:b w:val="false"/>
          <w:i w:val="false"/>
          <w:color w:val="000000"/>
          <w:sz w:val="28"/>
        </w:rPr>
        <w:t xml:space="preserve">
"Спорт құрылыстарына санаттар беру"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1-қосымша                 </w:t>
      </w:r>
    </w:p>
    <w:bookmarkEnd w:id="14"/>
    <w:p>
      <w:pPr>
        <w:spacing w:after="0"/>
        <w:ind w:left="0"/>
        <w:jc w:val="left"/>
      </w:pPr>
      <w:r>
        <w:rPr>
          <w:rFonts w:ascii="Times New Roman"/>
          <w:b/>
          <w:i w:val="false"/>
          <w:color w:val="000000"/>
        </w:rPr>
        <w:t xml:space="preserve"> Мемлекеттік қызмет көрсету жөніндегі</w:t>
      </w:r>
      <w:r>
        <w:br/>
      </w:r>
      <w:r>
        <w:rPr>
          <w:rFonts w:ascii="Times New Roman"/>
          <w:b/>
          <w:i w:val="false"/>
          <w:color w:val="000000"/>
        </w:rPr>
        <w:t>
жергілікті атқарушы органның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1"/>
        <w:gridCol w:w="2769"/>
        <w:gridCol w:w="2516"/>
        <w:gridCol w:w="3464"/>
      </w:tblGrid>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атқарушы</w:t>
            </w:r>
            <w:r>
              <w:br/>
            </w:r>
            <w:r>
              <w:rPr>
                <w:rFonts w:ascii="Times New Roman"/>
                <w:b w:val="false"/>
                <w:i w:val="false"/>
                <w:color w:val="000000"/>
                <w:sz w:val="20"/>
              </w:rPr>
              <w:t>
</w:t>
            </w:r>
            <w:r>
              <w:rPr>
                <w:rFonts w:ascii="Times New Roman"/>
                <w:b w:val="false"/>
                <w:i w:val="false"/>
                <w:color w:val="000000"/>
                <w:sz w:val="20"/>
              </w:rPr>
              <w:t>органның атауы</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 заңды</w:t>
            </w:r>
            <w:r>
              <w:br/>
            </w:r>
            <w:r>
              <w:rPr>
                <w:rFonts w:ascii="Times New Roman"/>
                <w:b w:val="false"/>
                <w:i w:val="false"/>
                <w:color w:val="000000"/>
                <w:sz w:val="20"/>
              </w:rPr>
              <w:t>
</w:t>
            </w:r>
            <w:r>
              <w:rPr>
                <w:rFonts w:ascii="Times New Roman"/>
                <w:b w:val="false"/>
                <w:i w:val="false"/>
                <w:color w:val="000000"/>
                <w:sz w:val="20"/>
              </w:rPr>
              <w:t>мекенжайы</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коды</w:t>
            </w:r>
            <w:r>
              <w:br/>
            </w:r>
            <w:r>
              <w:rPr>
                <w:rFonts w:ascii="Times New Roman"/>
                <w:b w:val="false"/>
                <w:i w:val="false"/>
                <w:color w:val="000000"/>
                <w:sz w:val="20"/>
              </w:rPr>
              <w:t>
</w:t>
            </w:r>
            <w:r>
              <w:rPr>
                <w:rFonts w:ascii="Times New Roman"/>
                <w:b w:val="false"/>
                <w:i w:val="false"/>
                <w:color w:val="000000"/>
                <w:sz w:val="20"/>
              </w:rPr>
              <w:t>және телефон</w:t>
            </w:r>
            <w:r>
              <w:br/>
            </w:r>
            <w:r>
              <w:rPr>
                <w:rFonts w:ascii="Times New Roman"/>
                <w:b w:val="false"/>
                <w:i w:val="false"/>
                <w:color w:val="000000"/>
                <w:sz w:val="20"/>
              </w:rPr>
              <w:t>
</w:t>
            </w:r>
            <w:r>
              <w:rPr>
                <w:rFonts w:ascii="Times New Roman"/>
                <w:b w:val="false"/>
                <w:i w:val="false"/>
                <w:color w:val="000000"/>
                <w:sz w:val="20"/>
              </w:rPr>
              <w:t>нөмірлері</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мекенжайы</w:t>
            </w:r>
          </w:p>
        </w:tc>
      </w:tr>
      <w:tr>
        <w:trPr>
          <w:trHeight w:val="30" w:hRule="atLeast"/>
        </w:trPr>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w:t>
            </w:r>
            <w:r>
              <w:br/>
            </w:r>
            <w:r>
              <w:rPr>
                <w:rFonts w:ascii="Times New Roman"/>
                <w:b w:val="false"/>
                <w:i w:val="false"/>
                <w:color w:val="000000"/>
                <w:sz w:val="20"/>
              </w:rPr>
              <w:t>
</w:t>
            </w:r>
            <w:r>
              <w:rPr>
                <w:rFonts w:ascii="Times New Roman"/>
                <w:b w:val="false"/>
                <w:i w:val="false"/>
                <w:color w:val="000000"/>
                <w:sz w:val="20"/>
              </w:rPr>
              <w:t>әкімдігінің туризм,</w:t>
            </w:r>
            <w:r>
              <w:br/>
            </w:r>
            <w:r>
              <w:rPr>
                <w:rFonts w:ascii="Times New Roman"/>
                <w:b w:val="false"/>
                <w:i w:val="false"/>
                <w:color w:val="000000"/>
                <w:sz w:val="20"/>
              </w:rPr>
              <w:t>
</w:t>
            </w:r>
            <w:r>
              <w:rPr>
                <w:rFonts w:ascii="Times New Roman"/>
                <w:b w:val="false"/>
                <w:i w:val="false"/>
                <w:color w:val="000000"/>
                <w:sz w:val="20"/>
              </w:rPr>
              <w:t>дене шынықтыру және</w:t>
            </w:r>
            <w:r>
              <w:br/>
            </w:r>
            <w:r>
              <w:rPr>
                <w:rFonts w:ascii="Times New Roman"/>
                <w:b w:val="false"/>
                <w:i w:val="false"/>
                <w:color w:val="000000"/>
                <w:sz w:val="20"/>
              </w:rPr>
              <w:t>
</w:t>
            </w:r>
            <w:r>
              <w:rPr>
                <w:rFonts w:ascii="Times New Roman"/>
                <w:b w:val="false"/>
                <w:i w:val="false"/>
                <w:color w:val="000000"/>
                <w:sz w:val="20"/>
              </w:rPr>
              <w:t>спорт басқармасы"</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r>
              <w:br/>
            </w:r>
            <w:r>
              <w:rPr>
                <w:rFonts w:ascii="Times New Roman"/>
                <w:b w:val="false"/>
                <w:i w:val="false"/>
                <w:color w:val="000000"/>
                <w:sz w:val="20"/>
              </w:rPr>
              <w:t>
</w:t>
            </w:r>
            <w:r>
              <w:rPr>
                <w:rFonts w:ascii="Times New Roman"/>
                <w:b w:val="false"/>
                <w:i w:val="false"/>
                <w:color w:val="000000"/>
                <w:sz w:val="20"/>
              </w:rPr>
              <w:t>Қостанай қаласы,</w:t>
            </w:r>
            <w:r>
              <w:br/>
            </w:r>
            <w:r>
              <w:rPr>
                <w:rFonts w:ascii="Times New Roman"/>
                <w:b w:val="false"/>
                <w:i w:val="false"/>
                <w:color w:val="000000"/>
                <w:sz w:val="20"/>
              </w:rPr>
              <w:t>
</w:t>
            </w:r>
            <w:r>
              <w:rPr>
                <w:rFonts w:ascii="Times New Roman"/>
                <w:b w:val="false"/>
                <w:i w:val="false"/>
                <w:color w:val="000000"/>
                <w:sz w:val="20"/>
              </w:rPr>
              <w:t>Таран көшесі, 83</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8(7142)575-330</w:t>
            </w:r>
            <w:r>
              <w:br/>
            </w:r>
            <w:r>
              <w:rPr>
                <w:rFonts w:ascii="Times New Roman"/>
                <w:b w:val="false"/>
                <w:i w:val="false"/>
                <w:color w:val="000000"/>
                <w:sz w:val="20"/>
              </w:rPr>
              <w:t>
</w:t>
            </w:r>
            <w:r>
              <w:rPr>
                <w:rFonts w:ascii="Times New Roman"/>
                <w:b w:val="false"/>
                <w:i w:val="false"/>
                <w:color w:val="000000"/>
                <w:sz w:val="20"/>
              </w:rPr>
              <w:t>8(7142)575-331</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oblsport@kostanay.kz</w:t>
            </w:r>
          </w:p>
        </w:tc>
      </w:tr>
    </w:tbl>
    <w:bookmarkStart w:name="z58" w:id="15"/>
    <w:p>
      <w:pPr>
        <w:spacing w:after="0"/>
        <w:ind w:left="0"/>
        <w:jc w:val="both"/>
      </w:pPr>
      <w:r>
        <w:rPr>
          <w:rFonts w:ascii="Times New Roman"/>
          <w:b w:val="false"/>
          <w:i w:val="false"/>
          <w:color w:val="000000"/>
          <w:sz w:val="28"/>
        </w:rPr>
        <w:t xml:space="preserve">
"Спорт құрылыстарына санаттар беру"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2-қосымша                 </w:t>
      </w:r>
    </w:p>
    <w:bookmarkEnd w:id="15"/>
    <w:p>
      <w:pPr>
        <w:spacing w:after="0"/>
        <w:ind w:left="0"/>
        <w:jc w:val="left"/>
      </w:pPr>
      <w:r>
        <w:rPr>
          <w:rFonts w:ascii="Times New Roman"/>
          <w:b/>
          <w:i w:val="false"/>
          <w:color w:val="000000"/>
        </w:rPr>
        <w:t xml:space="preserve"> "Спорт құрылыстарына санаттар беру"</w:t>
      </w:r>
      <w:r>
        <w:br/>
      </w:r>
      <w:r>
        <w:rPr>
          <w:rFonts w:ascii="Times New Roman"/>
          <w:b/>
          <w:i w:val="false"/>
          <w:color w:val="000000"/>
        </w:rPr>
        <w:t>
мемлекеттік қызмет көрсету барысы</w:t>
      </w:r>
    </w:p>
    <w:p>
      <w:pPr>
        <w:spacing w:after="0"/>
        <w:ind w:left="0"/>
        <w:jc w:val="both"/>
      </w:pPr>
      <w:r>
        <w:drawing>
          <wp:inline distT="0" distB="0" distL="0" distR="0">
            <wp:extent cx="76327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32700" cy="7416800"/>
                    </a:xfrm>
                    <a:prstGeom prst="rect">
                      <a:avLst/>
                    </a:prstGeom>
                  </pic:spPr>
                </pic:pic>
              </a:graphicData>
            </a:graphic>
          </wp:inline>
        </w:drawing>
      </w:r>
    </w:p>
    <w:bookmarkStart w:name="z59" w:id="16"/>
    <w:p>
      <w:pPr>
        <w:spacing w:after="0"/>
        <w:ind w:left="0"/>
        <w:jc w:val="both"/>
      </w:pPr>
      <w:r>
        <w:rPr>
          <w:rFonts w:ascii="Times New Roman"/>
          <w:b w:val="false"/>
          <w:i w:val="false"/>
          <w:color w:val="000000"/>
          <w:sz w:val="28"/>
        </w:rPr>
        <w:t xml:space="preserve">
"Спорт құрылыстарына санаттар беру"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3-қосымша                </w:t>
      </w:r>
    </w:p>
    <w:bookmarkEnd w:id="16"/>
    <w:p>
      <w:pPr>
        <w:spacing w:after="0"/>
        <w:ind w:left="0"/>
        <w:jc w:val="left"/>
      </w:pPr>
      <w:r>
        <w:rPr>
          <w:rFonts w:ascii="Times New Roman"/>
          <w:b/>
          <w:i w:val="false"/>
          <w:color w:val="000000"/>
        </w:rPr>
        <w:t xml:space="preserve"> Әкімшілік іс-әрекеттердің (рәсімдердің) дәйектілігі</w:t>
      </w:r>
      <w:r>
        <w:br/>
      </w:r>
      <w:r>
        <w:rPr>
          <w:rFonts w:ascii="Times New Roman"/>
          <w:b/>
          <w:i w:val="false"/>
          <w:color w:val="000000"/>
        </w:rPr>
        <w:t>
мен өзара іс-әркеттердің сипаттамасы</w:t>
      </w:r>
    </w:p>
    <w:bookmarkStart w:name="z60" w:id="17"/>
    <w:p>
      <w:pPr>
        <w:spacing w:after="0"/>
        <w:ind w:left="0"/>
        <w:jc w:val="both"/>
      </w:pPr>
      <w:r>
        <w:rPr>
          <w:rFonts w:ascii="Times New Roman"/>
          <w:b w:val="false"/>
          <w:i w:val="false"/>
          <w:color w:val="000000"/>
          <w:sz w:val="28"/>
        </w:rPr>
        <w:t xml:space="preserve">
1-Кесте. ҚФБ іс-әрекеттерінің сипаттамасы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1"/>
        <w:gridCol w:w="2900"/>
        <w:gridCol w:w="2584"/>
        <w:gridCol w:w="2965"/>
      </w:tblGrid>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(барысының, жұмыс ағынының) іс-әрекеттері</w:t>
            </w:r>
          </w:p>
        </w:tc>
      </w:tr>
      <w:tr>
        <w:trPr>
          <w:trHeight w:val="840"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Жинактау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Жинактау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600"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w:t>
            </w:r>
            <w:r>
              <w:br/>
            </w:r>
            <w:r>
              <w:rPr>
                <w:rFonts w:ascii="Times New Roman"/>
                <w:b w:val="false"/>
                <w:i w:val="false"/>
                <w:color w:val="000000"/>
                <w:sz w:val="20"/>
              </w:rPr>
              <w:t>
</w:t>
            </w:r>
            <w:r>
              <w:rPr>
                <w:rFonts w:ascii="Times New Roman"/>
                <w:b w:val="false"/>
                <w:i w:val="false"/>
                <w:color w:val="000000"/>
                <w:sz w:val="20"/>
              </w:rPr>
              <w:t>қояды және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жинайды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w:t>
            </w:r>
            <w:r>
              <w:br/>
            </w:r>
            <w:r>
              <w:rPr>
                <w:rFonts w:ascii="Times New Roman"/>
                <w:b w:val="false"/>
                <w:i w:val="false"/>
                <w:color w:val="000000"/>
                <w:sz w:val="20"/>
              </w:rPr>
              <w:t>
</w:t>
            </w:r>
            <w:r>
              <w:rPr>
                <w:rFonts w:ascii="Times New Roman"/>
                <w:b w:val="false"/>
                <w:i w:val="false"/>
                <w:color w:val="000000"/>
                <w:sz w:val="20"/>
              </w:rPr>
              <w:t>құрастырады</w:t>
            </w:r>
            <w:r>
              <w:br/>
            </w:r>
            <w:r>
              <w:rPr>
                <w:rFonts w:ascii="Times New Roman"/>
                <w:b w:val="false"/>
                <w:i w:val="false"/>
                <w:color w:val="000000"/>
                <w:sz w:val="20"/>
              </w:rPr>
              <w:t>
</w:t>
            </w:r>
            <w:r>
              <w:rPr>
                <w:rFonts w:ascii="Times New Roman"/>
                <w:b w:val="false"/>
                <w:i w:val="false"/>
                <w:color w:val="000000"/>
                <w:sz w:val="20"/>
              </w:rPr>
              <w:t>және құжаттарды</w:t>
            </w:r>
            <w:r>
              <w:br/>
            </w:r>
            <w:r>
              <w:rPr>
                <w:rFonts w:ascii="Times New Roman"/>
                <w:b w:val="false"/>
                <w:i w:val="false"/>
                <w:color w:val="000000"/>
                <w:sz w:val="20"/>
              </w:rPr>
              <w:t>
</w:t>
            </w:r>
            <w:r>
              <w:rPr>
                <w:rFonts w:ascii="Times New Roman"/>
                <w:b w:val="false"/>
                <w:i w:val="false"/>
                <w:color w:val="000000"/>
                <w:sz w:val="20"/>
              </w:rPr>
              <w:t>жібереді</w:t>
            </w:r>
          </w:p>
        </w:tc>
      </w:tr>
      <w:tr>
        <w:trPr>
          <w:trHeight w:val="196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 шешім)</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w:t>
            </w:r>
            <w:r>
              <w:br/>
            </w:r>
            <w:r>
              <w:rPr>
                <w:rFonts w:ascii="Times New Roman"/>
                <w:b w:val="false"/>
                <w:i w:val="false"/>
                <w:color w:val="000000"/>
                <w:sz w:val="20"/>
              </w:rPr>
              <w:t>
</w:t>
            </w:r>
            <w:r>
              <w:rPr>
                <w:rFonts w:ascii="Times New Roman"/>
                <w:b w:val="false"/>
                <w:i w:val="false"/>
                <w:color w:val="000000"/>
                <w:sz w:val="20"/>
              </w:rPr>
              <w:t>және алушыға</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қабылданғаны</w:t>
            </w:r>
            <w:r>
              <w:br/>
            </w:r>
            <w:r>
              <w:rPr>
                <w:rFonts w:ascii="Times New Roman"/>
                <w:b w:val="false"/>
                <w:i w:val="false"/>
                <w:color w:val="000000"/>
                <w:sz w:val="20"/>
              </w:rPr>
              <w:t>
</w:t>
            </w:r>
            <w:r>
              <w:rPr>
                <w:rFonts w:ascii="Times New Roman"/>
                <w:b w:val="false"/>
                <w:i w:val="false"/>
                <w:color w:val="000000"/>
                <w:sz w:val="20"/>
              </w:rPr>
              <w:t>туралы қолхат</w:t>
            </w:r>
            <w:r>
              <w:br/>
            </w:r>
            <w:r>
              <w:rPr>
                <w:rFonts w:ascii="Times New Roman"/>
                <w:b w:val="false"/>
                <w:i w:val="false"/>
                <w:color w:val="000000"/>
                <w:sz w:val="20"/>
              </w:rPr>
              <w:t>
</w:t>
            </w:r>
            <w:r>
              <w:rPr>
                <w:rFonts w:ascii="Times New Roman"/>
                <w:b w:val="false"/>
                <w:i w:val="false"/>
                <w:color w:val="000000"/>
                <w:sz w:val="20"/>
              </w:rPr>
              <w:t>(немесе алушымен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ұсынылмаған</w:t>
            </w:r>
            <w:r>
              <w:br/>
            </w:r>
            <w:r>
              <w:rPr>
                <w:rFonts w:ascii="Times New Roman"/>
                <w:b w:val="false"/>
                <w:i w:val="false"/>
                <w:color w:val="000000"/>
                <w:sz w:val="20"/>
              </w:rPr>
              <w:t>
</w:t>
            </w:r>
            <w:r>
              <w:rPr>
                <w:rFonts w:ascii="Times New Roman"/>
                <w:b w:val="false"/>
                <w:i w:val="false"/>
                <w:color w:val="000000"/>
                <w:sz w:val="20"/>
              </w:rPr>
              <w:t>жағдайда бас</w:t>
            </w:r>
            <w:r>
              <w:br/>
            </w:r>
            <w:r>
              <w:rPr>
                <w:rFonts w:ascii="Times New Roman"/>
                <w:b w:val="false"/>
                <w:i w:val="false"/>
                <w:color w:val="000000"/>
                <w:sz w:val="20"/>
              </w:rPr>
              <w:t>
</w:t>
            </w:r>
            <w:r>
              <w:rPr>
                <w:rFonts w:ascii="Times New Roman"/>
                <w:b w:val="false"/>
                <w:i w:val="false"/>
                <w:color w:val="000000"/>
                <w:sz w:val="20"/>
              </w:rPr>
              <w:t>тарту) беру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бөліміне</w:t>
            </w:r>
            <w:r>
              <w:br/>
            </w:r>
            <w:r>
              <w:rPr>
                <w:rFonts w:ascii="Times New Roman"/>
                <w:b w:val="false"/>
                <w:i w:val="false"/>
                <w:color w:val="000000"/>
                <w:sz w:val="20"/>
              </w:rPr>
              <w:t>
</w:t>
            </w:r>
            <w:r>
              <w:rPr>
                <w:rFonts w:ascii="Times New Roman"/>
                <w:b w:val="false"/>
                <w:i w:val="false"/>
                <w:color w:val="000000"/>
                <w:sz w:val="20"/>
              </w:rPr>
              <w:t>құжаттар жинау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 органға</w:t>
            </w:r>
            <w:r>
              <w:br/>
            </w:r>
            <w:r>
              <w:rPr>
                <w:rFonts w:ascii="Times New Roman"/>
                <w:b w:val="false"/>
                <w:i w:val="false"/>
                <w:color w:val="000000"/>
                <w:sz w:val="20"/>
              </w:rPr>
              <w:t>
</w:t>
            </w:r>
            <w:r>
              <w:rPr>
                <w:rFonts w:ascii="Times New Roman"/>
                <w:b w:val="false"/>
                <w:i w:val="false"/>
                <w:color w:val="000000"/>
                <w:sz w:val="20"/>
              </w:rPr>
              <w:t>құжаттарды жіберу</w:t>
            </w:r>
          </w:p>
        </w:tc>
      </w:tr>
      <w:tr>
        <w:trPr>
          <w:trHeight w:val="210"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артық</w:t>
            </w:r>
            <w:r>
              <w:br/>
            </w:r>
            <w:r>
              <w:rPr>
                <w:rFonts w:ascii="Times New Roman"/>
                <w:b w:val="false"/>
                <w:i w:val="false"/>
                <w:color w:val="000000"/>
                <w:sz w:val="20"/>
              </w:rPr>
              <w:t>
</w:t>
            </w:r>
            <w:r>
              <w:rPr>
                <w:rFonts w:ascii="Times New Roman"/>
                <w:b w:val="false"/>
                <w:i w:val="false"/>
                <w:color w:val="000000"/>
                <w:sz w:val="20"/>
              </w:rPr>
              <w:t>емес</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61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(барысының, жұмыс ағынының) іс-әрекеттері</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 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 органның</w:t>
            </w:r>
            <w:r>
              <w:br/>
            </w:r>
            <w:r>
              <w:rPr>
                <w:rFonts w:ascii="Times New Roman"/>
                <w:b w:val="false"/>
                <w:i w:val="false"/>
                <w:color w:val="000000"/>
                <w:sz w:val="20"/>
              </w:rPr>
              <w:t>
</w:t>
            </w:r>
            <w:r>
              <w:rPr>
                <w:rFonts w:ascii="Times New Roman"/>
                <w:b w:val="false"/>
                <w:i w:val="false"/>
                <w:color w:val="000000"/>
                <w:sz w:val="20"/>
              </w:rPr>
              <w:t>жауапты маманы</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тіркеу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толықтығын</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асырады, санат</w:t>
            </w:r>
            <w:r>
              <w:br/>
            </w:r>
            <w:r>
              <w:rPr>
                <w:rFonts w:ascii="Times New Roman"/>
                <w:b w:val="false"/>
                <w:i w:val="false"/>
                <w:color w:val="000000"/>
                <w:sz w:val="20"/>
              </w:rPr>
              <w:t>
</w:t>
            </w:r>
            <w:r>
              <w:rPr>
                <w:rFonts w:ascii="Times New Roman"/>
                <w:b w:val="false"/>
                <w:i w:val="false"/>
                <w:color w:val="000000"/>
                <w:sz w:val="20"/>
              </w:rPr>
              <w:t>беру туралы</w:t>
            </w:r>
            <w:r>
              <w:br/>
            </w:r>
            <w:r>
              <w:rPr>
                <w:rFonts w:ascii="Times New Roman"/>
                <w:b w:val="false"/>
                <w:i w:val="false"/>
                <w:color w:val="000000"/>
                <w:sz w:val="20"/>
              </w:rPr>
              <w:t>
</w:t>
            </w:r>
            <w:r>
              <w:rPr>
                <w:rFonts w:ascii="Times New Roman"/>
                <w:b w:val="false"/>
                <w:i w:val="false"/>
                <w:color w:val="000000"/>
                <w:sz w:val="20"/>
              </w:rPr>
              <w:t>бұйрықты және</w:t>
            </w:r>
            <w:r>
              <w:br/>
            </w:r>
            <w:r>
              <w:rPr>
                <w:rFonts w:ascii="Times New Roman"/>
                <w:b w:val="false"/>
                <w:i w:val="false"/>
                <w:color w:val="000000"/>
                <w:sz w:val="20"/>
              </w:rPr>
              <w:t>
</w:t>
            </w:r>
            <w:r>
              <w:rPr>
                <w:rFonts w:ascii="Times New Roman"/>
                <w:b w:val="false"/>
                <w:i w:val="false"/>
                <w:color w:val="000000"/>
                <w:sz w:val="20"/>
              </w:rPr>
              <w:t>паспортты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ресімдейді</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 шешім)</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кою</w:t>
            </w:r>
            <w:r>
              <w:br/>
            </w:r>
            <w:r>
              <w:rPr>
                <w:rFonts w:ascii="Times New Roman"/>
                <w:b w:val="false"/>
                <w:i w:val="false"/>
                <w:color w:val="000000"/>
                <w:sz w:val="20"/>
              </w:rPr>
              <w:t>
</w:t>
            </w:r>
            <w:r>
              <w:rPr>
                <w:rFonts w:ascii="Times New Roman"/>
                <w:b w:val="false"/>
                <w:i w:val="false"/>
                <w:color w:val="000000"/>
                <w:sz w:val="20"/>
              </w:rPr>
              <w:t>үшін жергілікті</w:t>
            </w:r>
            <w:r>
              <w:br/>
            </w:r>
            <w:r>
              <w:rPr>
                <w:rFonts w:ascii="Times New Roman"/>
                <w:b w:val="false"/>
                <w:i w:val="false"/>
                <w:color w:val="000000"/>
                <w:sz w:val="20"/>
              </w:rPr>
              <w:t>
</w:t>
            </w:r>
            <w:r>
              <w:rPr>
                <w:rFonts w:ascii="Times New Roman"/>
                <w:b w:val="false"/>
                <w:i w:val="false"/>
                <w:color w:val="000000"/>
                <w:sz w:val="20"/>
              </w:rPr>
              <w:t>атқарушы орган</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құжаттарды жіберу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кою,</w:t>
            </w:r>
            <w:r>
              <w:br/>
            </w:r>
            <w:r>
              <w:rPr>
                <w:rFonts w:ascii="Times New Roman"/>
                <w:b w:val="false"/>
                <w:i w:val="false"/>
                <w:color w:val="000000"/>
                <w:sz w:val="20"/>
              </w:rPr>
              <w:t>
</w:t>
            </w:r>
            <w:r>
              <w:rPr>
                <w:rFonts w:ascii="Times New Roman"/>
                <w:b w:val="false"/>
                <w:i w:val="false"/>
                <w:color w:val="000000"/>
                <w:sz w:val="20"/>
              </w:rPr>
              <w:t>жауапты маманды</w:t>
            </w:r>
            <w:r>
              <w:br/>
            </w:r>
            <w:r>
              <w:rPr>
                <w:rFonts w:ascii="Times New Roman"/>
                <w:b w:val="false"/>
                <w:i w:val="false"/>
                <w:color w:val="000000"/>
                <w:sz w:val="20"/>
              </w:rPr>
              <w:t>
</w:t>
            </w:r>
            <w:r>
              <w:rPr>
                <w:rFonts w:ascii="Times New Roman"/>
                <w:b w:val="false"/>
                <w:i w:val="false"/>
                <w:color w:val="000000"/>
                <w:sz w:val="20"/>
              </w:rPr>
              <w:t>тағайындау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қою үшін</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 орган</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құжаттарды беру</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алушы</w:t>
            </w:r>
            <w:r>
              <w:br/>
            </w:r>
            <w:r>
              <w:rPr>
                <w:rFonts w:ascii="Times New Roman"/>
                <w:b w:val="false"/>
                <w:i w:val="false"/>
                <w:color w:val="000000"/>
                <w:sz w:val="20"/>
              </w:rPr>
              <w:t>
</w:t>
            </w:r>
            <w:r>
              <w:rPr>
                <w:rFonts w:ascii="Times New Roman"/>
                <w:b w:val="false"/>
                <w:i w:val="false"/>
                <w:color w:val="000000"/>
                <w:sz w:val="20"/>
              </w:rPr>
              <w:t>жүгінген жағдайда</w:t>
            </w:r>
            <w:r>
              <w:br/>
            </w:r>
            <w:r>
              <w:rPr>
                <w:rFonts w:ascii="Times New Roman"/>
                <w:b w:val="false"/>
                <w:i w:val="false"/>
                <w:color w:val="000000"/>
                <w:sz w:val="20"/>
              </w:rPr>
              <w:t>
</w:t>
            </w:r>
            <w:r>
              <w:rPr>
                <w:rFonts w:ascii="Times New Roman"/>
                <w:b w:val="false"/>
                <w:i w:val="false"/>
                <w:color w:val="000000"/>
                <w:sz w:val="20"/>
              </w:rPr>
              <w:t>– 6 жұмыс күні</w:t>
            </w:r>
            <w:r>
              <w:br/>
            </w:r>
            <w:r>
              <w:rPr>
                <w:rFonts w:ascii="Times New Roman"/>
                <w:b w:val="false"/>
                <w:i w:val="false"/>
                <w:color w:val="000000"/>
                <w:sz w:val="20"/>
              </w:rPr>
              <w:t>
</w:t>
            </w:r>
            <w:r>
              <w:rPr>
                <w:rFonts w:ascii="Times New Roman"/>
                <w:b w:val="false"/>
                <w:i w:val="false"/>
                <w:color w:val="000000"/>
                <w:sz w:val="20"/>
              </w:rPr>
              <w:t>ішінде (бас тарту</w:t>
            </w:r>
            <w:r>
              <w:br/>
            </w:r>
            <w:r>
              <w:rPr>
                <w:rFonts w:ascii="Times New Roman"/>
                <w:b w:val="false"/>
                <w:i w:val="false"/>
                <w:color w:val="000000"/>
                <w:sz w:val="20"/>
              </w:rPr>
              <w:t>
</w:t>
            </w:r>
            <w:r>
              <w:rPr>
                <w:rFonts w:ascii="Times New Roman"/>
                <w:b w:val="false"/>
                <w:i w:val="false"/>
                <w:color w:val="000000"/>
                <w:sz w:val="20"/>
              </w:rPr>
              <w:t>жағдайда 1 күн</w:t>
            </w:r>
            <w:r>
              <w:br/>
            </w:r>
            <w:r>
              <w:rPr>
                <w:rFonts w:ascii="Times New Roman"/>
                <w:b w:val="false"/>
                <w:i w:val="false"/>
                <w:color w:val="000000"/>
                <w:sz w:val="20"/>
              </w:rPr>
              <w:t>
</w:t>
            </w:r>
            <w:r>
              <w:rPr>
                <w:rFonts w:ascii="Times New Roman"/>
                <w:b w:val="false"/>
                <w:i w:val="false"/>
                <w:color w:val="000000"/>
                <w:sz w:val="20"/>
              </w:rPr>
              <w:t>ішінде)</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(барысының, жұмыс ағынының) іс-әрекеттері</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паспортты</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дәлелді</w:t>
            </w:r>
            <w:r>
              <w:br/>
            </w:r>
            <w:r>
              <w:rPr>
                <w:rFonts w:ascii="Times New Roman"/>
                <w:b w:val="false"/>
                <w:i w:val="false"/>
                <w:color w:val="000000"/>
                <w:sz w:val="20"/>
              </w:rPr>
              <w:t>
</w:t>
            </w:r>
            <w:r>
              <w:rPr>
                <w:rFonts w:ascii="Times New Roman"/>
                <w:b w:val="false"/>
                <w:i w:val="false"/>
                <w:color w:val="000000"/>
                <w:sz w:val="20"/>
              </w:rPr>
              <w:t>жауапты тіркеу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паспорт</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беру</w:t>
            </w:r>
          </w:p>
        </w:tc>
      </w:tr>
      <w:tr>
        <w:trPr>
          <w:trHeight w:val="855"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 шешім)</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көрсету</w:t>
            </w:r>
            <w:r>
              <w:br/>
            </w:r>
            <w:r>
              <w:rPr>
                <w:rFonts w:ascii="Times New Roman"/>
                <w:b w:val="false"/>
                <w:i w:val="false"/>
                <w:color w:val="000000"/>
                <w:sz w:val="20"/>
              </w:rPr>
              <w:t>
</w:t>
            </w:r>
            <w:r>
              <w:rPr>
                <w:rFonts w:ascii="Times New Roman"/>
                <w:b w:val="false"/>
                <w:i w:val="false"/>
                <w:color w:val="000000"/>
                <w:sz w:val="20"/>
              </w:rPr>
              <w:t>нәтижесіне</w:t>
            </w:r>
            <w:r>
              <w:br/>
            </w:r>
            <w:r>
              <w:rPr>
                <w:rFonts w:ascii="Times New Roman"/>
                <w:b w:val="false"/>
                <w:i w:val="false"/>
                <w:color w:val="000000"/>
                <w:sz w:val="20"/>
              </w:rPr>
              <w:t>
</w:t>
            </w:r>
            <w:r>
              <w:rPr>
                <w:rFonts w:ascii="Times New Roman"/>
                <w:b w:val="false"/>
                <w:i w:val="false"/>
                <w:color w:val="000000"/>
                <w:sz w:val="20"/>
              </w:rPr>
              <w:t>қол қою</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w:t>
            </w:r>
            <w:r>
              <w:br/>
            </w:r>
            <w:r>
              <w:rPr>
                <w:rFonts w:ascii="Times New Roman"/>
                <w:b w:val="false"/>
                <w:i w:val="false"/>
                <w:color w:val="000000"/>
                <w:sz w:val="20"/>
              </w:rPr>
              <w:t>
</w:t>
            </w:r>
            <w:r>
              <w:rPr>
                <w:rFonts w:ascii="Times New Roman"/>
                <w:b w:val="false"/>
                <w:i w:val="false"/>
                <w:color w:val="000000"/>
                <w:sz w:val="20"/>
              </w:rPr>
              <w:t>паспортты</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дәлелді</w:t>
            </w:r>
            <w:r>
              <w:br/>
            </w:r>
            <w:r>
              <w:rPr>
                <w:rFonts w:ascii="Times New Roman"/>
                <w:b w:val="false"/>
                <w:i w:val="false"/>
                <w:color w:val="000000"/>
                <w:sz w:val="20"/>
              </w:rPr>
              <w:t>
</w:t>
            </w:r>
            <w:r>
              <w:rPr>
                <w:rFonts w:ascii="Times New Roman"/>
                <w:b w:val="false"/>
                <w:i w:val="false"/>
                <w:color w:val="000000"/>
                <w:sz w:val="20"/>
              </w:rPr>
              <w:t>жауапты 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Паспортты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алу</w:t>
            </w:r>
          </w:p>
        </w:tc>
      </w:tr>
      <w:tr>
        <w:trPr>
          <w:trHeight w:val="630"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r>
      <w:tr>
        <w:trPr>
          <w:trHeight w:val="360" w:hRule="atLeast"/>
        </w:trPr>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 w:id="18"/>
    <w:p>
      <w:pPr>
        <w:spacing w:after="0"/>
        <w:ind w:left="0"/>
        <w:jc w:val="both"/>
      </w:pPr>
      <w:r>
        <w:rPr>
          <w:rFonts w:ascii="Times New Roman"/>
          <w:b w:val="false"/>
          <w:i w:val="false"/>
          <w:color w:val="000000"/>
          <w:sz w:val="28"/>
        </w:rPr>
        <w:t xml:space="preserve">
2 кесте. Қолдану нұсқалары. Негізгі үдеріс  </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5"/>
        <w:gridCol w:w="2506"/>
        <w:gridCol w:w="2653"/>
        <w:gridCol w:w="2041"/>
        <w:gridCol w:w="2275"/>
      </w:tblGrid>
      <w:tr>
        <w:trPr>
          <w:trHeight w:val="141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 ҚФБ</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 ҚФБ</w:t>
            </w:r>
            <w:r>
              <w:br/>
            </w:r>
            <w:r>
              <w:rPr>
                <w:rFonts w:ascii="Times New Roman"/>
                <w:b w:val="false"/>
                <w:i w:val="false"/>
                <w:color w:val="000000"/>
                <w:sz w:val="20"/>
              </w:rPr>
              <w:t>
</w:t>
            </w:r>
            <w:r>
              <w:rPr>
                <w:rFonts w:ascii="Times New Roman"/>
                <w:b w:val="false"/>
                <w:i w:val="false"/>
                <w:color w:val="000000"/>
                <w:sz w:val="20"/>
              </w:rPr>
              <w:t>Жинақтаушы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 ҚФБ</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 ҚФБ</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 ҚФБ</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2835"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 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қолхат беру,</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тіркеу</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 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жинау,</w:t>
            </w:r>
            <w:r>
              <w:br/>
            </w:r>
            <w:r>
              <w:rPr>
                <w:rFonts w:ascii="Times New Roman"/>
                <w:b w:val="false"/>
                <w:i w:val="false"/>
                <w:color w:val="000000"/>
                <w:sz w:val="20"/>
              </w:rPr>
              <w:t>
</w:t>
            </w:r>
            <w:r>
              <w:rPr>
                <w:rFonts w:ascii="Times New Roman"/>
                <w:b w:val="false"/>
                <w:i w:val="false"/>
                <w:color w:val="000000"/>
                <w:sz w:val="20"/>
              </w:rPr>
              <w:t>тізілімді</w:t>
            </w:r>
            <w:r>
              <w:br/>
            </w:r>
            <w:r>
              <w:rPr>
                <w:rFonts w:ascii="Times New Roman"/>
                <w:b w:val="false"/>
                <w:i w:val="false"/>
                <w:color w:val="000000"/>
                <w:sz w:val="20"/>
              </w:rPr>
              <w:t>
</w:t>
            </w:r>
            <w:r>
              <w:rPr>
                <w:rFonts w:ascii="Times New Roman"/>
                <w:b w:val="false"/>
                <w:i w:val="false"/>
                <w:color w:val="000000"/>
                <w:sz w:val="20"/>
              </w:rPr>
              <w:t>құрастыру.</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 әрекет</w:t>
            </w:r>
            <w:r>
              <w:br/>
            </w:r>
            <w:r>
              <w:rPr>
                <w:rFonts w:ascii="Times New Roman"/>
                <w:b w:val="false"/>
                <w:i w:val="false"/>
                <w:color w:val="000000"/>
                <w:sz w:val="20"/>
              </w:rPr>
              <w:t>
</w:t>
            </w:r>
            <w:r>
              <w:rPr>
                <w:rFonts w:ascii="Times New Roman"/>
                <w:b w:val="false"/>
                <w:i w:val="false"/>
                <w:color w:val="000000"/>
                <w:sz w:val="20"/>
              </w:rPr>
              <w:t>Орталықтан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құжаттарын</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жіберу</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w:t>
            </w:r>
            <w:r>
              <w:br/>
            </w:r>
            <w:r>
              <w:rPr>
                <w:rFonts w:ascii="Times New Roman"/>
                <w:b w:val="false"/>
                <w:i w:val="false"/>
                <w:color w:val="000000"/>
                <w:sz w:val="20"/>
              </w:rPr>
              <w:t>
</w:t>
            </w:r>
            <w:r>
              <w:rPr>
                <w:rFonts w:ascii="Times New Roman"/>
                <w:b w:val="false"/>
                <w:i w:val="false"/>
                <w:color w:val="000000"/>
                <w:sz w:val="20"/>
              </w:rPr>
              <w:t>кою</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қарастыру,</w:t>
            </w:r>
            <w:r>
              <w:br/>
            </w:r>
            <w:r>
              <w:rPr>
                <w:rFonts w:ascii="Times New Roman"/>
                <w:b w:val="false"/>
                <w:i w:val="false"/>
                <w:color w:val="000000"/>
                <w:sz w:val="20"/>
              </w:rPr>
              <w:t>
</w:t>
            </w:r>
            <w:r>
              <w:rPr>
                <w:rFonts w:ascii="Times New Roman"/>
                <w:b w:val="false"/>
                <w:i w:val="false"/>
                <w:color w:val="000000"/>
                <w:sz w:val="20"/>
              </w:rPr>
              <w:t>паспортты</w:t>
            </w:r>
            <w:r>
              <w:br/>
            </w:r>
            <w:r>
              <w:rPr>
                <w:rFonts w:ascii="Times New Roman"/>
                <w:b w:val="false"/>
                <w:i w:val="false"/>
                <w:color w:val="000000"/>
                <w:sz w:val="20"/>
              </w:rPr>
              <w:t>
</w:t>
            </w:r>
            <w:r>
              <w:rPr>
                <w:rFonts w:ascii="Times New Roman"/>
                <w:b w:val="false"/>
                <w:i w:val="false"/>
                <w:color w:val="000000"/>
                <w:sz w:val="20"/>
              </w:rPr>
              <w:t>ресімдеу</w:t>
            </w:r>
          </w:p>
        </w:tc>
      </w:tr>
      <w:tr>
        <w:trPr>
          <w:trHeight w:val="84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Паспортқа</w:t>
            </w:r>
            <w:r>
              <w:br/>
            </w:r>
            <w:r>
              <w:rPr>
                <w:rFonts w:ascii="Times New Roman"/>
                <w:b w:val="false"/>
                <w:i w:val="false"/>
                <w:color w:val="000000"/>
                <w:sz w:val="20"/>
              </w:rPr>
              <w:t>
</w:t>
            </w:r>
            <w:r>
              <w:rPr>
                <w:rFonts w:ascii="Times New Roman"/>
                <w:b w:val="false"/>
                <w:i w:val="false"/>
                <w:color w:val="000000"/>
                <w:sz w:val="20"/>
              </w:rPr>
              <w:t>қол қою</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 әрекет</w:t>
            </w:r>
            <w:r>
              <w:br/>
            </w:r>
            <w:r>
              <w:rPr>
                <w:rFonts w:ascii="Times New Roman"/>
                <w:b w:val="false"/>
                <w:i w:val="false"/>
                <w:color w:val="000000"/>
                <w:sz w:val="20"/>
              </w:rPr>
              <w:t>
</w:t>
            </w:r>
            <w:r>
              <w:rPr>
                <w:rFonts w:ascii="Times New Roman"/>
                <w:b w:val="false"/>
                <w:i w:val="false"/>
                <w:color w:val="000000"/>
                <w:sz w:val="20"/>
              </w:rPr>
              <w:t>Паспортты</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Орталыққа беру</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55"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 әрекет</w:t>
            </w:r>
            <w:r>
              <w:br/>
            </w:r>
            <w:r>
              <w:rPr>
                <w:rFonts w:ascii="Times New Roman"/>
                <w:b w:val="false"/>
                <w:i w:val="false"/>
                <w:color w:val="000000"/>
                <w:sz w:val="20"/>
              </w:rPr>
              <w:t>
</w:t>
            </w:r>
            <w:r>
              <w:rPr>
                <w:rFonts w:ascii="Times New Roman"/>
                <w:b w:val="false"/>
                <w:i w:val="false"/>
                <w:color w:val="000000"/>
                <w:sz w:val="20"/>
              </w:rPr>
              <w:t>Паспортты беру</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 w:id="19"/>
    <w:p>
      <w:pPr>
        <w:spacing w:after="0"/>
        <w:ind w:left="0"/>
        <w:jc w:val="both"/>
      </w:pPr>
      <w:r>
        <w:rPr>
          <w:rFonts w:ascii="Times New Roman"/>
          <w:b w:val="false"/>
          <w:i w:val="false"/>
          <w:color w:val="000000"/>
          <w:sz w:val="28"/>
        </w:rPr>
        <w:t xml:space="preserve">
3-Кесте. Пайдалану нұсқалары. Баламалы үдеріс  </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1"/>
        <w:gridCol w:w="2501"/>
        <w:gridCol w:w="2648"/>
        <w:gridCol w:w="2206"/>
        <w:gridCol w:w="2144"/>
      </w:tblGrid>
      <w:tr>
        <w:trPr>
          <w:trHeight w:val="1410" w:hRule="atLeast"/>
        </w:trPr>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 ҚФБ</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 ҚФБ</w:t>
            </w:r>
            <w:r>
              <w:br/>
            </w:r>
            <w:r>
              <w:rPr>
                <w:rFonts w:ascii="Times New Roman"/>
                <w:b w:val="false"/>
                <w:i w:val="false"/>
                <w:color w:val="000000"/>
                <w:sz w:val="20"/>
              </w:rPr>
              <w:t>
</w:t>
            </w:r>
            <w:r>
              <w:rPr>
                <w:rFonts w:ascii="Times New Roman"/>
                <w:b w:val="false"/>
                <w:i w:val="false"/>
                <w:color w:val="000000"/>
                <w:sz w:val="20"/>
              </w:rPr>
              <w:t>Жинақтаушы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 ҚФБ</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 ҚФБ</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 ҚФБ</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2835" w:hRule="atLeast"/>
        </w:trPr>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қабылданғаны</w:t>
            </w:r>
            <w:r>
              <w:br/>
            </w:r>
            <w:r>
              <w:rPr>
                <w:rFonts w:ascii="Times New Roman"/>
                <w:b w:val="false"/>
                <w:i w:val="false"/>
                <w:color w:val="000000"/>
                <w:sz w:val="20"/>
              </w:rPr>
              <w:t>
</w:t>
            </w:r>
            <w:r>
              <w:rPr>
                <w:rFonts w:ascii="Times New Roman"/>
                <w:b w:val="false"/>
                <w:i w:val="false"/>
                <w:color w:val="000000"/>
                <w:sz w:val="20"/>
              </w:rPr>
              <w:t>туралы қолхат</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алушымен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ұсынылмаған</w:t>
            </w:r>
            <w:r>
              <w:br/>
            </w:r>
            <w:r>
              <w:rPr>
                <w:rFonts w:ascii="Times New Roman"/>
                <w:b w:val="false"/>
                <w:i w:val="false"/>
                <w:color w:val="000000"/>
                <w:sz w:val="20"/>
              </w:rPr>
              <w:t>
</w:t>
            </w:r>
            <w:r>
              <w:rPr>
                <w:rFonts w:ascii="Times New Roman"/>
                <w:b w:val="false"/>
                <w:i w:val="false"/>
                <w:color w:val="000000"/>
                <w:sz w:val="20"/>
              </w:rPr>
              <w:t>жағдайда бас</w:t>
            </w:r>
            <w:r>
              <w:br/>
            </w:r>
            <w:r>
              <w:rPr>
                <w:rFonts w:ascii="Times New Roman"/>
                <w:b w:val="false"/>
                <w:i w:val="false"/>
                <w:color w:val="000000"/>
                <w:sz w:val="20"/>
              </w:rPr>
              <w:t>
</w:t>
            </w:r>
            <w:r>
              <w:rPr>
                <w:rFonts w:ascii="Times New Roman"/>
                <w:b w:val="false"/>
                <w:i w:val="false"/>
                <w:color w:val="000000"/>
                <w:sz w:val="20"/>
              </w:rPr>
              <w:t>тарту) беру,</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өтінішті</w:t>
            </w:r>
            <w:r>
              <w:br/>
            </w:r>
            <w:r>
              <w:rPr>
                <w:rFonts w:ascii="Times New Roman"/>
                <w:b w:val="false"/>
                <w:i w:val="false"/>
                <w:color w:val="000000"/>
                <w:sz w:val="20"/>
              </w:rPr>
              <w:t>
</w:t>
            </w:r>
            <w:r>
              <w:rPr>
                <w:rFonts w:ascii="Times New Roman"/>
                <w:b w:val="false"/>
                <w:i w:val="false"/>
                <w:color w:val="000000"/>
                <w:sz w:val="20"/>
              </w:rPr>
              <w:t>тіркеу</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 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жинау,</w:t>
            </w:r>
            <w:r>
              <w:br/>
            </w:r>
            <w:r>
              <w:rPr>
                <w:rFonts w:ascii="Times New Roman"/>
                <w:b w:val="false"/>
                <w:i w:val="false"/>
                <w:color w:val="000000"/>
                <w:sz w:val="20"/>
              </w:rPr>
              <w:t>
</w:t>
            </w:r>
            <w:r>
              <w:rPr>
                <w:rFonts w:ascii="Times New Roman"/>
                <w:b w:val="false"/>
                <w:i w:val="false"/>
                <w:color w:val="000000"/>
                <w:sz w:val="20"/>
              </w:rPr>
              <w:t>тізілімді</w:t>
            </w:r>
            <w:r>
              <w:br/>
            </w:r>
            <w:r>
              <w:rPr>
                <w:rFonts w:ascii="Times New Roman"/>
                <w:b w:val="false"/>
                <w:i w:val="false"/>
                <w:color w:val="000000"/>
                <w:sz w:val="20"/>
              </w:rPr>
              <w:t>
</w:t>
            </w:r>
            <w:r>
              <w:rPr>
                <w:rFonts w:ascii="Times New Roman"/>
                <w:b w:val="false"/>
                <w:i w:val="false"/>
                <w:color w:val="000000"/>
                <w:sz w:val="20"/>
              </w:rPr>
              <w:t>құрастыру.</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 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құжаттарын</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жіберу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w:t>
            </w:r>
            <w:r>
              <w:br/>
            </w:r>
            <w:r>
              <w:rPr>
                <w:rFonts w:ascii="Times New Roman"/>
                <w:b w:val="false"/>
                <w:i w:val="false"/>
                <w:color w:val="000000"/>
                <w:sz w:val="20"/>
              </w:rPr>
              <w:t>
</w:t>
            </w:r>
            <w:r>
              <w:rPr>
                <w:rFonts w:ascii="Times New Roman"/>
                <w:b w:val="false"/>
                <w:i w:val="false"/>
                <w:color w:val="000000"/>
                <w:sz w:val="20"/>
              </w:rPr>
              <w:t>кою</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қарастыру,</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ресімдеу,</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қол қоюға</w:t>
            </w:r>
            <w:r>
              <w:br/>
            </w:r>
            <w:r>
              <w:rPr>
                <w:rFonts w:ascii="Times New Roman"/>
                <w:b w:val="false"/>
                <w:i w:val="false"/>
                <w:color w:val="000000"/>
                <w:sz w:val="20"/>
              </w:rPr>
              <w:t>
</w:t>
            </w:r>
            <w:r>
              <w:rPr>
                <w:rFonts w:ascii="Times New Roman"/>
                <w:b w:val="false"/>
                <w:i w:val="false"/>
                <w:color w:val="000000"/>
                <w:sz w:val="20"/>
              </w:rPr>
              <w:t>беру</w:t>
            </w:r>
          </w:p>
        </w:tc>
      </w:tr>
      <w:tr>
        <w:trPr>
          <w:trHeight w:val="840" w:hRule="atLeast"/>
        </w:trPr>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жауапқа қол</w:t>
            </w:r>
            <w:r>
              <w:br/>
            </w:r>
            <w:r>
              <w:rPr>
                <w:rFonts w:ascii="Times New Roman"/>
                <w:b w:val="false"/>
                <w:i w:val="false"/>
                <w:color w:val="000000"/>
                <w:sz w:val="20"/>
              </w:rPr>
              <w:t>
</w:t>
            </w:r>
            <w:r>
              <w:rPr>
                <w:rFonts w:ascii="Times New Roman"/>
                <w:b w:val="false"/>
                <w:i w:val="false"/>
                <w:color w:val="000000"/>
                <w:sz w:val="20"/>
              </w:rPr>
              <w:t>қою</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 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дәлелді</w:t>
            </w:r>
            <w:r>
              <w:br/>
            </w:r>
            <w:r>
              <w:rPr>
                <w:rFonts w:ascii="Times New Roman"/>
                <w:b w:val="false"/>
                <w:i w:val="false"/>
                <w:color w:val="000000"/>
                <w:sz w:val="20"/>
              </w:rPr>
              <w:t>
</w:t>
            </w:r>
            <w:r>
              <w:rPr>
                <w:rFonts w:ascii="Times New Roman"/>
                <w:b w:val="false"/>
                <w:i w:val="false"/>
                <w:color w:val="000000"/>
                <w:sz w:val="20"/>
              </w:rPr>
              <w:t>жауапты тіркеу,</w:t>
            </w:r>
            <w:r>
              <w:br/>
            </w:r>
            <w:r>
              <w:rPr>
                <w:rFonts w:ascii="Times New Roman"/>
                <w:b w:val="false"/>
                <w:i w:val="false"/>
                <w:color w:val="000000"/>
                <w:sz w:val="20"/>
              </w:rPr>
              <w:t>
</w:t>
            </w:r>
            <w:r>
              <w:rPr>
                <w:rFonts w:ascii="Times New Roman"/>
                <w:b w:val="false"/>
                <w:i w:val="false"/>
                <w:color w:val="000000"/>
                <w:sz w:val="20"/>
              </w:rPr>
              <w:t>Орталыққа беру</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55" w:hRule="atLeast"/>
        </w:trPr>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 әрекет</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 беру</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3" w:id="20"/>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484 қаулысымен бекітілген  </w:t>
      </w:r>
    </w:p>
    <w:bookmarkEnd w:id="20"/>
    <w:p>
      <w:pPr>
        <w:spacing w:after="0"/>
        <w:ind w:left="0"/>
        <w:jc w:val="left"/>
      </w:pPr>
      <w:r>
        <w:rPr>
          <w:rFonts w:ascii="Times New Roman"/>
          <w:b/>
          <w:i w:val="false"/>
          <w:color w:val="000000"/>
        </w:rPr>
        <w:t xml:space="preserve"> "Cпорт шеберiне кандидат, бірiншi спорттық</w:t>
      </w:r>
      <w:r>
        <w:br/>
      </w:r>
      <w:r>
        <w:rPr>
          <w:rFonts w:ascii="Times New Roman"/>
          <w:b/>
          <w:i w:val="false"/>
          <w:color w:val="000000"/>
        </w:rPr>
        <w:t>
разряд, біліктiлiгi жоғары және орта деңгейдегi</w:t>
      </w:r>
      <w:r>
        <w:br/>
      </w:r>
      <w:r>
        <w:rPr>
          <w:rFonts w:ascii="Times New Roman"/>
          <w:b/>
          <w:i w:val="false"/>
          <w:color w:val="000000"/>
        </w:rPr>
        <w:t>
бірiншi санатты жаттықтырушы, біліктiлiгi жоғары</w:t>
      </w:r>
      <w:r>
        <w:br/>
      </w:r>
      <w:r>
        <w:rPr>
          <w:rFonts w:ascii="Times New Roman"/>
          <w:b/>
          <w:i w:val="false"/>
          <w:color w:val="000000"/>
        </w:rPr>
        <w:t>
деңгейдегi бірiншi санатты нұсқаушы-спортшы, біліктiлiгi</w:t>
      </w:r>
      <w:r>
        <w:br/>
      </w:r>
      <w:r>
        <w:rPr>
          <w:rFonts w:ascii="Times New Roman"/>
          <w:b/>
          <w:i w:val="false"/>
          <w:color w:val="000000"/>
        </w:rPr>
        <w:t>
жоғары және орта деңгейдегi бірiншi санатты әдiскер,</w:t>
      </w:r>
      <w:r>
        <w:br/>
      </w:r>
      <w:r>
        <w:rPr>
          <w:rFonts w:ascii="Times New Roman"/>
          <w:b/>
          <w:i w:val="false"/>
          <w:color w:val="000000"/>
        </w:rPr>
        <w:t>
бірiншi санатты спорт төрешiсi" cпорттық разрядтары</w:t>
      </w:r>
      <w:r>
        <w:br/>
      </w:r>
      <w:r>
        <w:rPr>
          <w:rFonts w:ascii="Times New Roman"/>
          <w:b/>
          <w:i w:val="false"/>
          <w:color w:val="000000"/>
        </w:rPr>
        <w:t>
мен санаттарын беру" мемлекеттік қызмет</w:t>
      </w:r>
      <w:r>
        <w:br/>
      </w:r>
      <w:r>
        <w:rPr>
          <w:rFonts w:ascii="Times New Roman"/>
          <w:b/>
          <w:i w:val="false"/>
          <w:color w:val="000000"/>
        </w:rPr>
        <w:t>
қөрсету регламенті</w:t>
      </w:r>
    </w:p>
    <w:bookmarkStart w:name="z64" w:id="21"/>
    <w:p>
      <w:pPr>
        <w:spacing w:after="0"/>
        <w:ind w:left="0"/>
        <w:jc w:val="left"/>
      </w:pPr>
      <w:r>
        <w:rPr>
          <w:rFonts w:ascii="Times New Roman"/>
          <w:b/>
          <w:i w:val="false"/>
          <w:color w:val="000000"/>
        </w:rPr>
        <w:t xml:space="preserve"> 
1. Жалпы түсініктер</w:t>
      </w:r>
    </w:p>
    <w:bookmarkEnd w:id="21"/>
    <w:bookmarkStart w:name="z65" w:id="22"/>
    <w:p>
      <w:pPr>
        <w:spacing w:after="0"/>
        <w:ind w:left="0"/>
        <w:jc w:val="both"/>
      </w:pPr>
      <w:r>
        <w:rPr>
          <w:rFonts w:ascii="Times New Roman"/>
          <w:b w:val="false"/>
          <w:i w:val="false"/>
          <w:color w:val="000000"/>
          <w:sz w:val="28"/>
        </w:rPr>
        <w:t>
      1. Осы "Cпорт шеберiне кандидат, бірiншi спорттық разряд, біліктiлiгi жоғары және орта деңгейдегi бірiншi санатты жаттықтырушы, біліктiлiгi жоғары деңгейдегi бірiншi санатты нұсқаушы-спортшы, біліктiлiгi жоғары және орта деңгейдегi бірiншi санатты әдiскер, бірiншi санатты спорт төрешiсi" cпорттық разрядтары мен санаттарын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w:t>
      </w:r>
      <w:r>
        <w:rPr>
          <w:rFonts w:ascii="Times New Roman"/>
          <w:b w:val="false"/>
          <w:i w:val="false"/>
          <w:color w:val="000000"/>
          <w:sz w:val="28"/>
        </w:rPr>
        <w:t>
      1) спортшы - спорт түрiмен (түрлерiмен) үнемi айналысатын және спорт жарыстарында өнер көрсететiн жеке тұлға;</w:t>
      </w:r>
      <w:r>
        <w:br/>
      </w:r>
      <w:r>
        <w:rPr>
          <w:rFonts w:ascii="Times New Roman"/>
          <w:b w:val="false"/>
          <w:i w:val="false"/>
          <w:color w:val="000000"/>
          <w:sz w:val="28"/>
        </w:rPr>
        <w:t>
</w:t>
      </w:r>
      <w:r>
        <w:rPr>
          <w:rFonts w:ascii="Times New Roman"/>
          <w:b w:val="false"/>
          <w:i w:val="false"/>
          <w:color w:val="000000"/>
          <w:sz w:val="28"/>
        </w:rPr>
        <w:t>
      2) жаттықтырушы - кәсiби бiлiмi бар және оқу-жаттығу процесi барысында спортшының даярлығын және спорттық нәтижелерге қол жеткiзу үшiн оның жарыс әрекетiне басшылықты жүзеге асыратын жеке тұлға;</w:t>
      </w:r>
      <w:r>
        <w:br/>
      </w:r>
      <w:r>
        <w:rPr>
          <w:rFonts w:ascii="Times New Roman"/>
          <w:b w:val="false"/>
          <w:i w:val="false"/>
          <w:color w:val="000000"/>
          <w:sz w:val="28"/>
        </w:rPr>
        <w:t>
</w:t>
      </w:r>
      <w:r>
        <w:rPr>
          <w:rFonts w:ascii="Times New Roman"/>
          <w:b w:val="false"/>
          <w:i w:val="false"/>
          <w:color w:val="000000"/>
          <w:sz w:val="28"/>
        </w:rPr>
        <w:t>
      3) жоғары дәрежедегi спортшы - Қазақстан Республикасының ұлттық құрама командасының мүшесi болып табылатын, спорттық атағы бар және жоғары спорттық нәтижелерге қол жеткiзу мақсатында спорт жарыстарында өнер көрсететiн спортшы;</w:t>
      </w:r>
      <w:r>
        <w:br/>
      </w:r>
      <w:r>
        <w:rPr>
          <w:rFonts w:ascii="Times New Roman"/>
          <w:b w:val="false"/>
          <w:i w:val="false"/>
          <w:color w:val="000000"/>
          <w:sz w:val="28"/>
        </w:rPr>
        <w:t>
</w:t>
      </w:r>
      <w:r>
        <w:rPr>
          <w:rFonts w:ascii="Times New Roman"/>
          <w:b w:val="false"/>
          <w:i w:val="false"/>
          <w:color w:val="000000"/>
          <w:sz w:val="28"/>
        </w:rPr>
        <w:t>
      4) дене шынықтыру және спорт жөнiндегi әдiскер (бұдан әрi – әдiскер) - спорт ұйымдарында және дене шынықтыру-сауықтыру мен спорт қызметi жүзеге асырылатын ұйымдарда оқу-жаттығу процесiн әдiстемелiк қамтамасыз етудi және оған басшылықты, дене шынықтыру-сауықтыру және спорттық iс-шараларды өткiзудi жүзеге асыратын жеке тұлға;</w:t>
      </w:r>
      <w:r>
        <w:br/>
      </w:r>
      <w:r>
        <w:rPr>
          <w:rFonts w:ascii="Times New Roman"/>
          <w:b w:val="false"/>
          <w:i w:val="false"/>
          <w:color w:val="000000"/>
          <w:sz w:val="28"/>
        </w:rPr>
        <w:t>
</w:t>
      </w:r>
      <w:r>
        <w:rPr>
          <w:rFonts w:ascii="Times New Roman"/>
          <w:b w:val="false"/>
          <w:i w:val="false"/>
          <w:color w:val="000000"/>
          <w:sz w:val="28"/>
        </w:rPr>
        <w:t>
      5) нұсқаушы-спортшы – Қазақстан Республикасының еңбек заңнамасына сәйкес еңбекақы төлеу шартымен спорт қызметiн жүзеге асыратын спортшы;</w:t>
      </w:r>
      <w:r>
        <w:br/>
      </w:r>
      <w:r>
        <w:rPr>
          <w:rFonts w:ascii="Times New Roman"/>
          <w:b w:val="false"/>
          <w:i w:val="false"/>
          <w:color w:val="000000"/>
          <w:sz w:val="28"/>
        </w:rPr>
        <w:t>
</w:t>
      </w:r>
      <w:r>
        <w:rPr>
          <w:rFonts w:ascii="Times New Roman"/>
          <w:b w:val="false"/>
          <w:i w:val="false"/>
          <w:color w:val="000000"/>
          <w:sz w:val="28"/>
        </w:rPr>
        <w:t>
      6) спорттық сыныптама – спорттың жекелеген түрлерiнде шеберлiк деңгейiн, сондай-ақ жаттықтырушылардың, спортшылардың, нұсқаушы-спортшылардың, әдiскерлердiң және төрешiлердiң бiлiктiлiк деңгейiн айқындайтын спорттық атақтар, разрядтар және санаттар жүйесi;</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 мемлекеттік қызмет көрсету үдерісіне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End w:id="22"/>
    <w:bookmarkStart w:name="z73" w:id="23"/>
    <w:p>
      <w:pPr>
        <w:spacing w:after="0"/>
        <w:ind w:left="0"/>
        <w:jc w:val="left"/>
      </w:pPr>
      <w:r>
        <w:rPr>
          <w:rFonts w:ascii="Times New Roman"/>
          <w:b/>
          <w:i w:val="false"/>
          <w:color w:val="000000"/>
        </w:rPr>
        <w:t xml:space="preserve"> 
2. Жалпы ережелер</w:t>
      </w:r>
    </w:p>
    <w:bookmarkEnd w:id="23"/>
    <w:bookmarkStart w:name="z74" w:id="24"/>
    <w:p>
      <w:pPr>
        <w:spacing w:after="0"/>
        <w:ind w:left="0"/>
        <w:jc w:val="both"/>
      </w:pPr>
      <w:r>
        <w:rPr>
          <w:rFonts w:ascii="Times New Roman"/>
          <w:b w:val="false"/>
          <w:i w:val="false"/>
          <w:color w:val="000000"/>
          <w:sz w:val="28"/>
        </w:rPr>
        <w:t>
      2. "Cпорт шеберiне кандидат, бірiншi спорттық разряд, біліктiлiгi жоғары және орта деңгейдегi бірiншi санатты жаттықтырушы, біліктiлiгi жоғары деңгейдегi бірiншi санатты нұсқаушы-спортшы, біліктiлiгi жоғары және орта деңгейдегi бірiншi санатты әдiскер, бірiншi санатты спорт төрешiсi" cпорттық разрядтары мен санаттарын беру" деген мемлекеттік қызметі жеке тұлғаларға көрсетіледі және "Қазақстан Республикасы Спорт және дене шынықтыру істері агенттігі, дене шынықтыру және спорт саласындағы жергілікті атқарушы органдар көрсететін мемлекеттік қызмет стандарттарын бекіту туралы" Қазақстан Республикасы Үкіметінің 2012 жылғы 27 шілдедегі № 981 қаулысымен бекітілген "Cпорт шеберiне кандидат, бірiншi спорттық разряд, біліктiлiгi жоғары және орта деңгейдегi бірiншi санатты жаттықтырушы, біліктiлiгi жоғары деңгейдегi бірiншi санатты нұсқаушы-спортшы, біліктiлiгi жоғары және орта деңгейдегi бірiншi санатты әдiскер, бірiншi санатты спорт төрешiсi" cпорттық разрядтары мен санаттарын беру"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және осы Регламентпен жүзеге асырылады.</w:t>
      </w:r>
      <w:r>
        <w:br/>
      </w:r>
      <w:r>
        <w:rPr>
          <w:rFonts w:ascii="Times New Roman"/>
          <w:b w:val="false"/>
          <w:i w:val="false"/>
          <w:color w:val="000000"/>
          <w:sz w:val="28"/>
        </w:rPr>
        <w:t>
</w:t>
      </w:r>
      <w:r>
        <w:rPr>
          <w:rFonts w:ascii="Times New Roman"/>
          <w:b w:val="false"/>
          <w:i w:val="false"/>
          <w:color w:val="000000"/>
          <w:sz w:val="28"/>
        </w:rPr>
        <w:t>
      3. Мемлекеттік қызмет жұмыс органы "Қостанай облысы әкімдігінің туризм, дене шынықтыру және спорт басқармасы" мемлекеттік мекемесі (бұдан әрі – уәкілетті орган) болып табылатын, мекенжайы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жергілікті атқарушы органдарымен, мекенжайлары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халыққа қызмет көрсету орталықтары (бұдан әрі - Орталықтар) арқылы ұсынылады.</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"Дене шынықтыру және спорт туралы" Қазақстан Республикасының 1999 жылғы 2 желтоқсандағы Заңының 22-1-бабы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5-тармақтарының</w:t>
      </w:r>
      <w:r>
        <w:rPr>
          <w:rFonts w:ascii="Times New Roman"/>
          <w:b w:val="false"/>
          <w:i w:val="false"/>
          <w:color w:val="000000"/>
          <w:sz w:val="28"/>
        </w:rPr>
        <w:t>, "Әкімшілік рәсімдер туралы" Қазақстан Республикасының 2000 жылғы 27 қарашадағы Заңы </w:t>
      </w:r>
      <w:r>
        <w:rPr>
          <w:rFonts w:ascii="Times New Roman"/>
          <w:b w:val="false"/>
          <w:i w:val="false"/>
          <w:color w:val="000000"/>
          <w:sz w:val="28"/>
        </w:rPr>
        <w:t>15-2-бабының</w:t>
      </w:r>
      <w:r>
        <w:rPr>
          <w:rFonts w:ascii="Times New Roman"/>
          <w:b w:val="false"/>
          <w:i w:val="false"/>
          <w:color w:val="000000"/>
          <w:sz w:val="28"/>
        </w:rPr>
        <w:t>, "Ақпараттандыру туралы" Қазақстан Республикасының 2007 жылғы 11 қаңтардағы Заңы </w:t>
      </w:r>
      <w:r>
        <w:rPr>
          <w:rFonts w:ascii="Times New Roman"/>
          <w:b w:val="false"/>
          <w:i w:val="false"/>
          <w:color w:val="000000"/>
          <w:sz w:val="28"/>
        </w:rPr>
        <w:t>29-бабының</w:t>
      </w:r>
      <w:r>
        <w:rPr>
          <w:rFonts w:ascii="Times New Roman"/>
          <w:b w:val="false"/>
          <w:i w:val="false"/>
          <w:color w:val="000000"/>
          <w:sz w:val="28"/>
        </w:rPr>
        <w:t>, Қазақстан Республикасы Әділет министрлігінде 2011 жылғы 1 сәуірде № 6864 тіркелген "Дене шынықтыру және спорт саласында азаматтық қызметшілерді аттестаттаудан өткізу ережесі мен шарттарының, сондай-ақ Жаттықтырушыларға, әдіскерлерге, нұсқаушыларға біліктілік санаттарын беру ережесін бекіту туралы" Қазақстан Республикасы Туризм және спорт министрінің міндетін атқарушының 2011 жылғы 5 наурыздағы </w:t>
      </w:r>
      <w:r>
        <w:rPr>
          <w:rFonts w:ascii="Times New Roman"/>
          <w:b w:val="false"/>
          <w:i w:val="false"/>
          <w:color w:val="000000"/>
          <w:sz w:val="28"/>
        </w:rPr>
        <w:t>№ 02-02-18/29</w:t>
      </w:r>
      <w:r>
        <w:rPr>
          <w:rFonts w:ascii="Times New Roman"/>
          <w:b w:val="false"/>
          <w:i w:val="false"/>
          <w:color w:val="000000"/>
          <w:sz w:val="28"/>
        </w:rPr>
        <w:t xml:space="preserve"> бұйрығының және Қазақстан Республикасының Әділет министрлігінде 2008 жылғы 18 қыркүйекте № 5306 тіркелген "Спорттық атақтар мен разрядтар және спорттан төреші санаттарын берудің ережесін бекіту туралы" Қазақстан Республикасы Туризм және спорт министрінің міндетін атқарушының 2008 жылғы 22 тамыздағы </w:t>
      </w:r>
      <w:r>
        <w:rPr>
          <w:rFonts w:ascii="Times New Roman"/>
          <w:b w:val="false"/>
          <w:i w:val="false"/>
          <w:color w:val="000000"/>
          <w:sz w:val="28"/>
        </w:rPr>
        <w:t>№ 01-08/142</w:t>
      </w:r>
      <w:r>
        <w:rPr>
          <w:rFonts w:ascii="Times New Roman"/>
          <w:b w:val="false"/>
          <w:i w:val="false"/>
          <w:color w:val="000000"/>
          <w:sz w:val="28"/>
        </w:rPr>
        <w:t xml:space="preserve"> бұйрығының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нәтижесі қағаз жеткізгіште 5 жыл мерзімге спорттық разряд немесе санат беру туралы бұйрықтан көшірме не мемлекеттік қызметті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8. Мемлекеттік қызмет жаттықтырушыларға, әдіскерлерге, нұсқаушыларға, спортшыларға және спорт төрешілеріне (бұдан әрі - алушылар) спорттық разрядтары мен біліктіліктерін ресми тану мақсатында көрсетіледі.</w:t>
      </w:r>
    </w:p>
    <w:bookmarkEnd w:id="24"/>
    <w:bookmarkStart w:name="z81" w:id="25"/>
    <w:p>
      <w:pPr>
        <w:spacing w:after="0"/>
        <w:ind w:left="0"/>
        <w:jc w:val="left"/>
      </w:pPr>
      <w:r>
        <w:rPr>
          <w:rFonts w:ascii="Times New Roman"/>
          <w:b/>
          <w:i w:val="false"/>
          <w:color w:val="000000"/>
        </w:rPr>
        <w:t xml:space="preserve"> 
3. Мемлекеттік қызмет көрсету тәртібіне</w:t>
      </w:r>
      <w:r>
        <w:br/>
      </w:r>
      <w:r>
        <w:rPr>
          <w:rFonts w:ascii="Times New Roman"/>
          <w:b/>
          <w:i w:val="false"/>
          <w:color w:val="000000"/>
        </w:rPr>
        <w:t>
қойылатын талаптар</w:t>
      </w:r>
    </w:p>
    <w:bookmarkEnd w:id="25"/>
    <w:bookmarkStart w:name="z82" w:id="26"/>
    <w:p>
      <w:pPr>
        <w:spacing w:after="0"/>
        <w:ind w:left="0"/>
        <w:jc w:val="both"/>
      </w:pPr>
      <w:r>
        <w:rPr>
          <w:rFonts w:ascii="Times New Roman"/>
          <w:b w:val="false"/>
          <w:i w:val="false"/>
          <w:color w:val="000000"/>
          <w:sz w:val="28"/>
        </w:rPr>
        <w:t>
      9. Мемлекеттік қызмет көрсету тәртібі туралы толық ақпарат Қазақстан Республикасы Спорт және дене шынықтыру істері агенттігінің www.mts.gov.kz интернет-ресурсында және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органның сайтында орналасқан.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келесі мерзімде ұсынылады:</w:t>
      </w:r>
      <w:r>
        <w:br/>
      </w:r>
      <w:r>
        <w:rPr>
          <w:rFonts w:ascii="Times New Roman"/>
          <w:b w:val="false"/>
          <w:i w:val="false"/>
          <w:color w:val="000000"/>
          <w:sz w:val="28"/>
        </w:rPr>
        <w:t>
</w:t>
      </w:r>
      <w:r>
        <w:rPr>
          <w:rFonts w:ascii="Times New Roman"/>
          <w:b w:val="false"/>
          <w:i w:val="false"/>
          <w:color w:val="000000"/>
          <w:sz w:val="28"/>
        </w:rPr>
        <w:t>
      1) мемлекеттік қызмет көрсету мерзімі алушы жүгінген сәттен бастап күнтізбелік отыз күннен аспайды (құжаттарды қабылдау күні мемлекеттік қызмет көрсету мерзіміне кірмейді, бұл ретте жергілікті атқарушы орган мемлекеттік қызмет көрсету нәтижесін қызмет көрсету мерзімі аяқталғанға бір күн қалғанда ұсынады)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белгіленген алушымен қажетті құжаттар тапсырылған сәттен бастап;</w:t>
      </w:r>
      <w:r>
        <w:br/>
      </w:r>
      <w:r>
        <w:rPr>
          <w:rFonts w:ascii="Times New Roman"/>
          <w:b w:val="false"/>
          <w:i w:val="false"/>
          <w:color w:val="000000"/>
          <w:sz w:val="28"/>
        </w:rPr>
        <w:t>
</w:t>
      </w:r>
      <w:r>
        <w:rPr>
          <w:rFonts w:ascii="Times New Roman"/>
          <w:b w:val="false"/>
          <w:i w:val="false"/>
          <w:color w:val="000000"/>
          <w:sz w:val="28"/>
        </w:rPr>
        <w:t>
      2) алушы жүгінген күні сол жерде көрсетілетін мемлекеттік қызметті алуға дейінгі күтудің жол берілетін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3) алушы жүгінген күні сол жерде көрсетілетін мемлекеттік қызметті алушыға қызмет көрсетудің жол берілетін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11. Мемлекеттік қызмет белгіленген жұмыс кестесіне сәйкес ұсынылады:</w:t>
      </w:r>
      <w:r>
        <w:br/>
      </w:r>
      <w:r>
        <w:rPr>
          <w:rFonts w:ascii="Times New Roman"/>
          <w:b w:val="false"/>
          <w:i w:val="false"/>
          <w:color w:val="000000"/>
          <w:sz w:val="28"/>
        </w:rPr>
        <w:t>
      Уәкілетті орган демалыс (сенбі, жексенбі) және мереке күндерін қоспағанда, сағат 9.00-ден 18.00-ге дейін, түскі үзіліс сағат 13.00-ден 14.00-ге дейін.</w:t>
      </w:r>
      <w:r>
        <w:br/>
      </w:r>
      <w:r>
        <w:rPr>
          <w:rFonts w:ascii="Times New Roman"/>
          <w:b w:val="false"/>
          <w:i w:val="false"/>
          <w:color w:val="000000"/>
          <w:sz w:val="28"/>
        </w:rPr>
        <w:t>
      Орталықтарда мемлекеттік қызмет демалыс және мереке күндерін қоспағанда, дүйсенбіден сенбіні қоса алғанда, еңбек заңнамасына сай, белгіленген жұмыс кестесіне сәйкес сағат 9.00-ден 20.00-ге дейін үзіліссіз көрсетіледі.</w:t>
      </w:r>
      <w:r>
        <w:br/>
      </w:r>
      <w:r>
        <w:rPr>
          <w:rFonts w:ascii="Times New Roman"/>
          <w:b w:val="false"/>
          <w:i w:val="false"/>
          <w:color w:val="000000"/>
          <w:sz w:val="28"/>
        </w:rPr>
        <w:t>
      Қабылдау "электрондық" кезек тәртібімен, жеделдетілген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12. Мемлекеттік қызмет алушының тұратын жері бойынша Орталықтардың ғимаратында көрсетіледі. Залда анықтама бюросы, күтуге арналған орындықтар, толтырылған бланкілердің үлгілері бар анықтамалық стенділер орналасады. Ғимаратта мүмкіндігі шектеулі адамдар үшін жағдайлар (күтуге арналған орындықтар, стенділер) көзделген.</w:t>
      </w:r>
      <w:r>
        <w:br/>
      </w:r>
      <w:r>
        <w:rPr>
          <w:rFonts w:ascii="Times New Roman"/>
          <w:b w:val="false"/>
          <w:i w:val="false"/>
          <w:color w:val="000000"/>
          <w:sz w:val="28"/>
        </w:rPr>
        <w:t>
      Спортшыны спорттық атаққа, разрядқа ұсыну үшін құжаттар жергілікті атқарушы органдарға және Орталықтарға тиісті норматив немесе талап орындалған сәттен бастап алты ай ішінде жіберіледі.</w:t>
      </w:r>
      <w:r>
        <w:br/>
      </w:r>
      <w:r>
        <w:rPr>
          <w:rFonts w:ascii="Times New Roman"/>
          <w:b w:val="false"/>
          <w:i w:val="false"/>
          <w:color w:val="000000"/>
          <w:sz w:val="28"/>
        </w:rPr>
        <w:t>
</w:t>
      </w:r>
      <w:r>
        <w:rPr>
          <w:rFonts w:ascii="Times New Roman"/>
          <w:b w:val="false"/>
          <w:i w:val="false"/>
          <w:color w:val="000000"/>
          <w:sz w:val="28"/>
        </w:rPr>
        <w:t>
      13. Уәкілетті орган аталған мемлекеттік қызметті көрсетуден мынадай негіздемелер бойынша бас тартады:</w:t>
      </w:r>
      <w:r>
        <w:br/>
      </w:r>
      <w:r>
        <w:rPr>
          <w:rFonts w:ascii="Times New Roman"/>
          <w:b w:val="false"/>
          <w:i w:val="false"/>
          <w:color w:val="000000"/>
          <w:sz w:val="28"/>
        </w:rPr>
        <w:t>
</w:t>
      </w:r>
      <w:r>
        <w:rPr>
          <w:rFonts w:ascii="Times New Roman"/>
          <w:b w:val="false"/>
          <w:i w:val="false"/>
          <w:color w:val="000000"/>
          <w:sz w:val="28"/>
        </w:rPr>
        <w:t>
      1)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көрсетілген құжаттар тізбесі толығымен ұсынылмаса;</w:t>
      </w:r>
      <w:r>
        <w:br/>
      </w:r>
      <w:r>
        <w:rPr>
          <w:rFonts w:ascii="Times New Roman"/>
          <w:b w:val="false"/>
          <w:i w:val="false"/>
          <w:color w:val="000000"/>
          <w:sz w:val="28"/>
        </w:rPr>
        <w:t>
</w:t>
      </w:r>
      <w:r>
        <w:rPr>
          <w:rFonts w:ascii="Times New Roman"/>
          <w:b w:val="false"/>
          <w:i w:val="false"/>
          <w:color w:val="000000"/>
          <w:sz w:val="28"/>
        </w:rPr>
        <w:t>
      2) ұсынылған құжаттарда жалған немесе бұрмаланған деректер анықталса;</w:t>
      </w:r>
      <w:r>
        <w:br/>
      </w:r>
      <w:r>
        <w:rPr>
          <w:rFonts w:ascii="Times New Roman"/>
          <w:b w:val="false"/>
          <w:i w:val="false"/>
          <w:color w:val="000000"/>
          <w:sz w:val="28"/>
        </w:rPr>
        <w:t>
</w:t>
      </w:r>
      <w:r>
        <w:rPr>
          <w:rFonts w:ascii="Times New Roman"/>
          <w:b w:val="false"/>
          <w:i w:val="false"/>
          <w:color w:val="000000"/>
          <w:sz w:val="28"/>
        </w:rPr>
        <w:t>
      3) спортшыға спорттық атақтарды беру құжаттарын, тиісті норматив немесе талаптар орындалған сәттен бастап алты айдан асып кеткен мерзімде ұсынылса.</w:t>
      </w:r>
      <w:r>
        <w:br/>
      </w:r>
      <w:r>
        <w:rPr>
          <w:rFonts w:ascii="Times New Roman"/>
          <w:b w:val="false"/>
          <w:i w:val="false"/>
          <w:color w:val="000000"/>
          <w:sz w:val="28"/>
        </w:rPr>
        <w:t>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көрсетілген құжаттар алушымен тапсырылмаған жағдайда, Орталық құжаттарды қабылдаудан бас тартады.</w:t>
      </w:r>
      <w:r>
        <w:br/>
      </w:r>
      <w:r>
        <w:rPr>
          <w:rFonts w:ascii="Times New Roman"/>
          <w:b w:val="false"/>
          <w:i w:val="false"/>
          <w:color w:val="000000"/>
          <w:sz w:val="28"/>
        </w:rPr>
        <w:t>
      Құжаттарды қабылдаудан бас тартқан кезде Орталықтың қызметкері алушыға жетіспейтін құжаттарды көрсете отырып қолхат береді.</w:t>
      </w:r>
      <w:r>
        <w:br/>
      </w:r>
      <w:r>
        <w:rPr>
          <w:rFonts w:ascii="Times New Roman"/>
          <w:b w:val="false"/>
          <w:i w:val="false"/>
          <w:color w:val="000000"/>
          <w:sz w:val="28"/>
        </w:rPr>
        <w:t>
      Құжаттарды қараудан бас тарту туралы дәлелді жауап, құжаттар толық ұсынылмаған не мемлекеттік қызмет көрсету үшін белгіленген мерзімде ұсынылмаған жағдайда алушыға екі күндік мерзімде береді.</w:t>
      </w:r>
      <w:r>
        <w:br/>
      </w:r>
      <w:r>
        <w:rPr>
          <w:rFonts w:ascii="Times New Roman"/>
          <w:b w:val="false"/>
          <w:i w:val="false"/>
          <w:color w:val="000000"/>
          <w:sz w:val="28"/>
        </w:rPr>
        <w:t>
</w:t>
      </w:r>
      <w:r>
        <w:rPr>
          <w:rFonts w:ascii="Times New Roman"/>
          <w:b w:val="false"/>
          <w:i w:val="false"/>
          <w:color w:val="000000"/>
          <w:sz w:val="28"/>
        </w:rPr>
        <w:t>
      14. Мемлекеттiк қызметті алу үшiн алушыдан құжаттар алған сәттен бастап және мемлекеттiк қызмет нәтижесін беру сәтіне дейiн мемлекеттiк қызмет көрсету кезеңдерi:</w:t>
      </w:r>
      <w:r>
        <w:br/>
      </w:r>
      <w:r>
        <w:rPr>
          <w:rFonts w:ascii="Times New Roman"/>
          <w:b w:val="false"/>
          <w:i w:val="false"/>
          <w:color w:val="000000"/>
          <w:sz w:val="28"/>
        </w:rPr>
        <w:t>
</w:t>
      </w:r>
      <w:r>
        <w:rPr>
          <w:rFonts w:ascii="Times New Roman"/>
          <w:b w:val="false"/>
          <w:i w:val="false"/>
          <w:color w:val="000000"/>
          <w:sz w:val="28"/>
        </w:rPr>
        <w:t>
      1) алушы Орталыққа құжаттарды береді;</w:t>
      </w:r>
      <w:r>
        <w:br/>
      </w:r>
      <w:r>
        <w:rPr>
          <w:rFonts w:ascii="Times New Roman"/>
          <w:b w:val="false"/>
          <w:i w:val="false"/>
          <w:color w:val="000000"/>
          <w:sz w:val="28"/>
        </w:rPr>
        <w:t>
</w:t>
      </w:r>
      <w:r>
        <w:rPr>
          <w:rFonts w:ascii="Times New Roman"/>
          <w:b w:val="false"/>
          <w:i w:val="false"/>
          <w:color w:val="000000"/>
          <w:sz w:val="28"/>
        </w:rPr>
        <w:t>
      2) Орталық құжаттарды тіркеуден өткізеді, алушыға мемлекеттік қызмет алу үшін барлық қажетті құжаттар алушымен тапсырылғандығын растайтын қолхат береді және құжаттарды уәкілетті органға жібереді;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ұсынылған құжаттарды қарауды жүзеге асырады, мемлекеттік қызметті ұсынудан бас тарту туралы дәлелді жауапты дайындайды немесе спорттық разряд, санат беру туралы бұйрық көшірмесін ресімдейді және Орталыққа мемлекеттік қызмет көрсету нәтижесін жолдайды;</w:t>
      </w:r>
      <w:r>
        <w:br/>
      </w:r>
      <w:r>
        <w:rPr>
          <w:rFonts w:ascii="Times New Roman"/>
          <w:b w:val="false"/>
          <w:i w:val="false"/>
          <w:color w:val="000000"/>
          <w:sz w:val="28"/>
        </w:rPr>
        <w:t>
</w:t>
      </w:r>
      <w:r>
        <w:rPr>
          <w:rFonts w:ascii="Times New Roman"/>
          <w:b w:val="false"/>
          <w:i w:val="false"/>
          <w:color w:val="000000"/>
          <w:sz w:val="28"/>
        </w:rPr>
        <w:t>
      4) Орталық алушыға спорттық разряд, санат беру туралы бұйрық көшірмесін немесе мемлекеттік қызметті ұсынудан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қисынды кезектілігі және ҚФБ арасындағы өзара байланысты көрсететін кестелер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Әрбір әкімшілік іс-әрекеттерді (рәсімдерді) орындаудың мерзімін көрсетумен әрбір ҚФБ бойынша әкімшілік іс-әрекеттердің (рәсімдердің) кезектілігі мен өзара іс-әрекеттердің мәтіндік кестелік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Уәкілетті органда мемлекеттік қызмет көрсету үшін құжаттарды қабылдауды жүзеге асыратын ең аз тұлғалар саны бір қызметкерді құрайды.</w:t>
      </w:r>
    </w:p>
    <w:bookmarkEnd w:id="26"/>
    <w:bookmarkStart w:name="z101" w:id="27"/>
    <w:p>
      <w:pPr>
        <w:spacing w:after="0"/>
        <w:ind w:left="0"/>
        <w:jc w:val="left"/>
      </w:pPr>
      <w:r>
        <w:rPr>
          <w:rFonts w:ascii="Times New Roman"/>
          <w:b/>
          <w:i w:val="false"/>
          <w:color w:val="000000"/>
        </w:rPr>
        <w:t xml:space="preserve"> 
4. Мемлекеттік қызметті көрсету үдерісіндегі</w:t>
      </w:r>
      <w:r>
        <w:br/>
      </w:r>
      <w:r>
        <w:rPr>
          <w:rFonts w:ascii="Times New Roman"/>
          <w:b/>
          <w:i w:val="false"/>
          <w:color w:val="000000"/>
        </w:rPr>
        <w:t>
іс-әрекет (өзара іс-әрекет) тәртібін сипаттау</w:t>
      </w:r>
    </w:p>
    <w:bookmarkEnd w:id="27"/>
    <w:bookmarkStart w:name="z102" w:id="28"/>
    <w:p>
      <w:pPr>
        <w:spacing w:after="0"/>
        <w:ind w:left="0"/>
        <w:jc w:val="both"/>
      </w:pPr>
      <w:r>
        <w:rPr>
          <w:rFonts w:ascii="Times New Roman"/>
          <w:b w:val="false"/>
          <w:i w:val="false"/>
          <w:color w:val="000000"/>
          <w:sz w:val="28"/>
        </w:rPr>
        <w:t>
      18. "Спорт шеберіне кандидат" спорттық атағын, "1 разрядтағы спортшы" спорттық разрядын беру (және/немесе растау) туралы мемлекеттік қызметті алу үшін алушы Орталыққа мынадай құжаттар тізбесін ұсынады:</w:t>
      </w:r>
      <w:r>
        <w:br/>
      </w:r>
      <w:r>
        <w:rPr>
          <w:rFonts w:ascii="Times New Roman"/>
          <w:b w:val="false"/>
          <w:i w:val="false"/>
          <w:color w:val="000000"/>
          <w:sz w:val="28"/>
        </w:rPr>
        <w:t>
</w:t>
      </w:r>
      <w:r>
        <w:rPr>
          <w:rFonts w:ascii="Times New Roman"/>
          <w:b w:val="false"/>
          <w:i w:val="false"/>
          <w:color w:val="000000"/>
          <w:sz w:val="28"/>
        </w:rPr>
        <w:t>
      1)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белгіленген нысандағы ұсыным;</w:t>
      </w:r>
      <w:r>
        <w:br/>
      </w:r>
      <w:r>
        <w:rPr>
          <w:rFonts w:ascii="Times New Roman"/>
          <w:b w:val="false"/>
          <w:i w:val="false"/>
          <w:color w:val="000000"/>
          <w:sz w:val="28"/>
        </w:rPr>
        <w:t>
</w:t>
      </w:r>
      <w:r>
        <w:rPr>
          <w:rFonts w:ascii="Times New Roman"/>
          <w:b w:val="false"/>
          <w:i w:val="false"/>
          <w:color w:val="000000"/>
          <w:sz w:val="28"/>
        </w:rPr>
        <w:t>
      2) жарыстың атауы, оны өткізу мерзімі мен орны көрсетілген, жарыстың бас төрешісі мен бас хатшысы қол қойған хаттамадан үзінді;</w:t>
      </w:r>
      <w:r>
        <w:br/>
      </w:r>
      <w:r>
        <w:rPr>
          <w:rFonts w:ascii="Times New Roman"/>
          <w:b w:val="false"/>
          <w:i w:val="false"/>
          <w:color w:val="000000"/>
          <w:sz w:val="28"/>
        </w:rPr>
        <w:t>
</w:t>
      </w:r>
      <w:r>
        <w:rPr>
          <w:rFonts w:ascii="Times New Roman"/>
          <w:b w:val="false"/>
          <w:i w:val="false"/>
          <w:color w:val="000000"/>
          <w:sz w:val="28"/>
        </w:rPr>
        <w:t>
      3) осы спорт түрінен республикалық федерацияның мөрімен расталған жарыстар хаттамаларының көшірмелері;</w:t>
      </w:r>
      <w:r>
        <w:br/>
      </w:r>
      <w:r>
        <w:rPr>
          <w:rFonts w:ascii="Times New Roman"/>
          <w:b w:val="false"/>
          <w:i w:val="false"/>
          <w:color w:val="000000"/>
          <w:sz w:val="28"/>
        </w:rPr>
        <w:t>
</w:t>
      </w:r>
      <w:r>
        <w:rPr>
          <w:rFonts w:ascii="Times New Roman"/>
          <w:b w:val="false"/>
          <w:i w:val="false"/>
          <w:color w:val="000000"/>
          <w:sz w:val="28"/>
        </w:rPr>
        <w:t>
      4) Стандарттың </w:t>
      </w:r>
      <w:r>
        <w:rPr>
          <w:rFonts w:ascii="Times New Roman"/>
          <w:b w:val="false"/>
          <w:i w:val="false"/>
          <w:color w:val="000000"/>
          <w:sz w:val="28"/>
        </w:rPr>
        <w:t>4-қосымшаға</w:t>
      </w:r>
      <w:r>
        <w:rPr>
          <w:rFonts w:ascii="Times New Roman"/>
          <w:b w:val="false"/>
          <w:i w:val="false"/>
          <w:color w:val="000000"/>
          <w:sz w:val="28"/>
        </w:rPr>
        <w:t xml:space="preserve"> сәйкес бас төрешісінің, бас хатшысының қол қойған бокс, күрес түрлері мен басқа да жекпе-жектердің нәтижелері туралы анықтамасы.</w:t>
      </w:r>
      <w:r>
        <w:br/>
      </w:r>
      <w:r>
        <w:rPr>
          <w:rFonts w:ascii="Times New Roman"/>
          <w:b w:val="false"/>
          <w:i w:val="false"/>
          <w:color w:val="000000"/>
          <w:sz w:val="28"/>
        </w:rPr>
        <w:t>
      "Біліктiлiгi жоғары деңгейдегi бірiншi санатты жаттықтырушы" және "Біліктiлiгi орта деңгейдегi бірiншi санатты жаттықтырушы" санаттарын беру (және/немесе растау) туралы мемлекеттік қызметті алу үшін алушы Орталыққа мынадай құжаттар тізбесін ұсынады:</w:t>
      </w:r>
      <w:r>
        <w:br/>
      </w:r>
      <w:r>
        <w:rPr>
          <w:rFonts w:ascii="Times New Roman"/>
          <w:b w:val="false"/>
          <w:i w:val="false"/>
          <w:color w:val="000000"/>
          <w:sz w:val="28"/>
        </w:rPr>
        <w:t>
</w:t>
      </w:r>
      <w:r>
        <w:rPr>
          <w:rFonts w:ascii="Times New Roman"/>
          <w:b w:val="false"/>
          <w:i w:val="false"/>
          <w:color w:val="000000"/>
          <w:sz w:val="28"/>
        </w:rPr>
        <w:t>
      1) Стандарттың </w:t>
      </w:r>
      <w:r>
        <w:rPr>
          <w:rFonts w:ascii="Times New Roman"/>
          <w:b w:val="false"/>
          <w:i w:val="false"/>
          <w:color w:val="000000"/>
          <w:sz w:val="28"/>
        </w:rPr>
        <w:t>5-қосымшаға</w:t>
      </w:r>
      <w:r>
        <w:rPr>
          <w:rFonts w:ascii="Times New Roman"/>
          <w:b w:val="false"/>
          <w:i w:val="false"/>
          <w:color w:val="000000"/>
          <w:sz w:val="28"/>
        </w:rPr>
        <w:t xml:space="preserve"> сәйкес белгіленген нысандағы өтініш;</w:t>
      </w:r>
      <w:r>
        <w:br/>
      </w:r>
      <w:r>
        <w:rPr>
          <w:rFonts w:ascii="Times New Roman"/>
          <w:b w:val="false"/>
          <w:i w:val="false"/>
          <w:color w:val="000000"/>
          <w:sz w:val="28"/>
        </w:rPr>
        <w:t>
</w:t>
      </w:r>
      <w:r>
        <w:rPr>
          <w:rFonts w:ascii="Times New Roman"/>
          <w:b w:val="false"/>
          <w:i w:val="false"/>
          <w:color w:val="000000"/>
          <w:sz w:val="28"/>
        </w:rPr>
        <w:t>
      2) білімі туралы, біліктілігін арттыруы туралы құжаттардың көшірмелері;</w:t>
      </w:r>
      <w:r>
        <w:br/>
      </w:r>
      <w:r>
        <w:rPr>
          <w:rFonts w:ascii="Times New Roman"/>
          <w:b w:val="false"/>
          <w:i w:val="false"/>
          <w:color w:val="000000"/>
          <w:sz w:val="28"/>
        </w:rPr>
        <w:t>
</w:t>
      </w:r>
      <w:r>
        <w:rPr>
          <w:rFonts w:ascii="Times New Roman"/>
          <w:b w:val="false"/>
          <w:i w:val="false"/>
          <w:color w:val="000000"/>
          <w:sz w:val="28"/>
        </w:rPr>
        <w:t>
      3) еңбек кітапшасының немесе жұмыс берушінің оны тоқтату күні мен негіздемесі туралы белгісі бар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үзіндінің көшірмесі немесе қызметкердің еңбек қызметі туралы мәліметтен тұратын мұрағат анықтамасы;</w:t>
      </w:r>
      <w:r>
        <w:br/>
      </w:r>
      <w:r>
        <w:rPr>
          <w:rFonts w:ascii="Times New Roman"/>
          <w:b w:val="false"/>
          <w:i w:val="false"/>
          <w:color w:val="000000"/>
          <w:sz w:val="28"/>
        </w:rPr>
        <w:t>
</w:t>
      </w:r>
      <w:r>
        <w:rPr>
          <w:rFonts w:ascii="Times New Roman"/>
          <w:b w:val="false"/>
          <w:i w:val="false"/>
          <w:color w:val="000000"/>
          <w:sz w:val="28"/>
        </w:rPr>
        <w:t>
      4) бұдан бұрынғы біліктілік санатын беру туралы куәліктің көшірмесі;</w:t>
      </w:r>
      <w:r>
        <w:br/>
      </w:r>
      <w:r>
        <w:rPr>
          <w:rFonts w:ascii="Times New Roman"/>
          <w:b w:val="false"/>
          <w:i w:val="false"/>
          <w:color w:val="000000"/>
          <w:sz w:val="28"/>
        </w:rPr>
        <w:t>
</w:t>
      </w:r>
      <w:r>
        <w:rPr>
          <w:rFonts w:ascii="Times New Roman"/>
          <w:b w:val="false"/>
          <w:i w:val="false"/>
          <w:color w:val="000000"/>
          <w:sz w:val="28"/>
        </w:rPr>
        <w:t>
      5) Стандартың </w:t>
      </w:r>
      <w:r>
        <w:rPr>
          <w:rFonts w:ascii="Times New Roman"/>
          <w:b w:val="false"/>
          <w:i w:val="false"/>
          <w:color w:val="000000"/>
          <w:sz w:val="28"/>
        </w:rPr>
        <w:t>6-қосымшасына</w:t>
      </w:r>
      <w:r>
        <w:rPr>
          <w:rFonts w:ascii="Times New Roman"/>
          <w:b w:val="false"/>
          <w:i w:val="false"/>
          <w:color w:val="000000"/>
          <w:sz w:val="28"/>
        </w:rPr>
        <w:t xml:space="preserve"> сәйкес белгіленген нысанда жаттықтырушы-оқытушының спортшыларды дайындауы туралы анықтама;</w:t>
      </w:r>
      <w:r>
        <w:br/>
      </w:r>
      <w:r>
        <w:rPr>
          <w:rFonts w:ascii="Times New Roman"/>
          <w:b w:val="false"/>
          <w:i w:val="false"/>
          <w:color w:val="000000"/>
          <w:sz w:val="28"/>
        </w:rPr>
        <w:t>
</w:t>
      </w:r>
      <w:r>
        <w:rPr>
          <w:rFonts w:ascii="Times New Roman"/>
          <w:b w:val="false"/>
          <w:i w:val="false"/>
          <w:color w:val="000000"/>
          <w:sz w:val="28"/>
        </w:rPr>
        <w:t>
      6) осы спорт түрінен республикалық федерацияның мөрімен расталған жарыстар хаттамаларының көшірмелері.</w:t>
      </w:r>
      <w:r>
        <w:br/>
      </w:r>
      <w:r>
        <w:rPr>
          <w:rFonts w:ascii="Times New Roman"/>
          <w:b w:val="false"/>
          <w:i w:val="false"/>
          <w:color w:val="000000"/>
          <w:sz w:val="28"/>
        </w:rPr>
        <w:t>
      Мынадай құжаттардың мәліметтері:</w:t>
      </w:r>
      <w:r>
        <w:br/>
      </w:r>
      <w:r>
        <w:rPr>
          <w:rFonts w:ascii="Times New Roman"/>
          <w:b w:val="false"/>
          <w:i w:val="false"/>
          <w:color w:val="000000"/>
          <w:sz w:val="28"/>
        </w:rPr>
        <w:t>
      алушы – жеке тұлғаның жеке басын куәландырушы құжат.</w:t>
      </w:r>
      <w:r>
        <w:br/>
      </w:r>
      <w:r>
        <w:rPr>
          <w:rFonts w:ascii="Times New Roman"/>
          <w:b w:val="false"/>
          <w:i w:val="false"/>
          <w:color w:val="000000"/>
          <w:sz w:val="28"/>
        </w:rPr>
        <w:t>
      Мемлекеттік электрондық ақпараттық ресурс болып табылатын құжаттардың мәліметтерін жергілікті атқарушы орган тиісті мемлекеттік ақпараттық жүйелерден халыққа қызмет көрсету орталықтарының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қызметкері түпнұсқаларды құжаттардың көшірмелерімен және мемлекеттік органдардың мемлекеттік ақпараттық жүйелерінен алынған мәліметтермен салыстырып тексереді, содан кейін түпнұсқаларды мемлекеттік қызметті алушыға қайтарады.</w:t>
      </w:r>
      <w:r>
        <w:br/>
      </w:r>
      <w:r>
        <w:rPr>
          <w:rFonts w:ascii="Times New Roman"/>
          <w:b w:val="false"/>
          <w:i w:val="false"/>
          <w:color w:val="000000"/>
          <w:sz w:val="28"/>
        </w:rPr>
        <w:t>
      "Біліктiлiгi жоғары деңгейдегi бірiншi санатты әдіскер" және "Біліктiлiгi орта деңгейдегi бірiншi санатты әдіскер" санатын беру (және/немесе растау) туралы мемлекеттік қызметті алу үшін алушы орталыққа мынадай құжаттар тізбесін ұсынады:</w:t>
      </w:r>
      <w:r>
        <w:br/>
      </w:r>
      <w:r>
        <w:rPr>
          <w:rFonts w:ascii="Times New Roman"/>
          <w:b w:val="false"/>
          <w:i w:val="false"/>
          <w:color w:val="000000"/>
          <w:sz w:val="28"/>
        </w:rPr>
        <w:t>
</w:t>
      </w:r>
      <w:r>
        <w:rPr>
          <w:rFonts w:ascii="Times New Roman"/>
          <w:b w:val="false"/>
          <w:i w:val="false"/>
          <w:color w:val="000000"/>
          <w:sz w:val="28"/>
        </w:rPr>
        <w:t>
      1) Стандарттың </w:t>
      </w:r>
      <w:r>
        <w:rPr>
          <w:rFonts w:ascii="Times New Roman"/>
          <w:b w:val="false"/>
          <w:i w:val="false"/>
          <w:color w:val="000000"/>
          <w:sz w:val="28"/>
        </w:rPr>
        <w:t>5-қосымшаға</w:t>
      </w:r>
      <w:r>
        <w:rPr>
          <w:rFonts w:ascii="Times New Roman"/>
          <w:b w:val="false"/>
          <w:i w:val="false"/>
          <w:color w:val="000000"/>
          <w:sz w:val="28"/>
        </w:rPr>
        <w:t xml:space="preserve"> сәйкес белгіленген нысандағы өтініш;</w:t>
      </w:r>
      <w:r>
        <w:br/>
      </w:r>
      <w:r>
        <w:rPr>
          <w:rFonts w:ascii="Times New Roman"/>
          <w:b w:val="false"/>
          <w:i w:val="false"/>
          <w:color w:val="000000"/>
          <w:sz w:val="28"/>
        </w:rPr>
        <w:t>
</w:t>
      </w:r>
      <w:r>
        <w:rPr>
          <w:rFonts w:ascii="Times New Roman"/>
          <w:b w:val="false"/>
          <w:i w:val="false"/>
          <w:color w:val="000000"/>
          <w:sz w:val="28"/>
        </w:rPr>
        <w:t>
      2) білімі туралы, біліктілігін арттыруы туралы құжаттардың көшірмелері;</w:t>
      </w:r>
      <w:r>
        <w:br/>
      </w:r>
      <w:r>
        <w:rPr>
          <w:rFonts w:ascii="Times New Roman"/>
          <w:b w:val="false"/>
          <w:i w:val="false"/>
          <w:color w:val="000000"/>
          <w:sz w:val="28"/>
        </w:rPr>
        <w:t>
</w:t>
      </w:r>
      <w:r>
        <w:rPr>
          <w:rFonts w:ascii="Times New Roman"/>
          <w:b w:val="false"/>
          <w:i w:val="false"/>
          <w:color w:val="000000"/>
          <w:sz w:val="28"/>
        </w:rPr>
        <w:t>
      3) еңбек кітапшасының немесе жұмыс берушінің оны тоқтату күні мен негіздемесі туралы белгісі бар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үзіндінің көшірмесі немесе қызметкердің еңбек қызметі туралы мәліметтен тұратын мұрағат анықтамасы;</w:t>
      </w:r>
      <w:r>
        <w:br/>
      </w:r>
      <w:r>
        <w:rPr>
          <w:rFonts w:ascii="Times New Roman"/>
          <w:b w:val="false"/>
          <w:i w:val="false"/>
          <w:color w:val="000000"/>
          <w:sz w:val="28"/>
        </w:rPr>
        <w:t>
</w:t>
      </w:r>
      <w:r>
        <w:rPr>
          <w:rFonts w:ascii="Times New Roman"/>
          <w:b w:val="false"/>
          <w:i w:val="false"/>
          <w:color w:val="000000"/>
          <w:sz w:val="28"/>
        </w:rPr>
        <w:t>
      4) бұдан бұрынғы санатты беру туралы куәліктің көшірмесі.</w:t>
      </w:r>
      <w:r>
        <w:br/>
      </w:r>
      <w:r>
        <w:rPr>
          <w:rFonts w:ascii="Times New Roman"/>
          <w:b w:val="false"/>
          <w:i w:val="false"/>
          <w:color w:val="000000"/>
          <w:sz w:val="28"/>
        </w:rPr>
        <w:t>
      Мынадай құжаттардың мәліметтері:</w:t>
      </w:r>
      <w:r>
        <w:br/>
      </w:r>
      <w:r>
        <w:rPr>
          <w:rFonts w:ascii="Times New Roman"/>
          <w:b w:val="false"/>
          <w:i w:val="false"/>
          <w:color w:val="000000"/>
          <w:sz w:val="28"/>
        </w:rPr>
        <w:t>
      алушы – жеке тұлғаның жеке басын куәландырушы құжат.</w:t>
      </w:r>
      <w:r>
        <w:br/>
      </w:r>
      <w:r>
        <w:rPr>
          <w:rFonts w:ascii="Times New Roman"/>
          <w:b w:val="false"/>
          <w:i w:val="false"/>
          <w:color w:val="000000"/>
          <w:sz w:val="28"/>
        </w:rPr>
        <w:t>
      Мемлекеттік электрондық ақпараттық ресурс болып табылатын құжаттардың мәліметтерін жергілікті атқарушы орган тиісті мемлекеттік ақпараттық жүйелерден халыққа қызмет көрсету орталықтарының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қызметкері түпнұсқаларды құжаттардың көшірмелерімен және мемлекеттік органдардың мемлекеттік ақпараттық жүйелерінен алынған мәліметтермен салыстырып тексереді, содан кейін түпнұсқаларды мемлекеттік қызметті алушыға қайтарады.</w:t>
      </w:r>
      <w:r>
        <w:br/>
      </w:r>
      <w:r>
        <w:rPr>
          <w:rFonts w:ascii="Times New Roman"/>
          <w:b w:val="false"/>
          <w:i w:val="false"/>
          <w:color w:val="000000"/>
          <w:sz w:val="28"/>
        </w:rPr>
        <w:t>
      "Біліктiлiгi жоғары деңгейдегi бірiншi санатты нұсқаушы - спортшы" санатын беру (және/немесе растау) туралы мемлекеттік қызметті алу үшін алушы Орталыққа мынадай құжаттар тізбесін ұсынады:</w:t>
      </w:r>
      <w:r>
        <w:br/>
      </w:r>
      <w:r>
        <w:rPr>
          <w:rFonts w:ascii="Times New Roman"/>
          <w:b w:val="false"/>
          <w:i w:val="false"/>
          <w:color w:val="000000"/>
          <w:sz w:val="28"/>
        </w:rPr>
        <w:t>
</w:t>
      </w:r>
      <w:r>
        <w:rPr>
          <w:rFonts w:ascii="Times New Roman"/>
          <w:b w:val="false"/>
          <w:i w:val="false"/>
          <w:color w:val="000000"/>
          <w:sz w:val="28"/>
        </w:rPr>
        <w:t>
      1)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белгіленген нысандағы өтініш;</w:t>
      </w:r>
      <w:r>
        <w:br/>
      </w:r>
      <w:r>
        <w:rPr>
          <w:rFonts w:ascii="Times New Roman"/>
          <w:b w:val="false"/>
          <w:i w:val="false"/>
          <w:color w:val="000000"/>
          <w:sz w:val="28"/>
        </w:rPr>
        <w:t>
</w:t>
      </w:r>
      <w:r>
        <w:rPr>
          <w:rFonts w:ascii="Times New Roman"/>
          <w:b w:val="false"/>
          <w:i w:val="false"/>
          <w:color w:val="000000"/>
          <w:sz w:val="28"/>
        </w:rPr>
        <w:t>
      2) білімі туралы, біліктілігін арттыру туралы құжаттардың көшірмелері;</w:t>
      </w:r>
      <w:r>
        <w:br/>
      </w:r>
      <w:r>
        <w:rPr>
          <w:rFonts w:ascii="Times New Roman"/>
          <w:b w:val="false"/>
          <w:i w:val="false"/>
          <w:color w:val="000000"/>
          <w:sz w:val="28"/>
        </w:rPr>
        <w:t>
</w:t>
      </w:r>
      <w:r>
        <w:rPr>
          <w:rFonts w:ascii="Times New Roman"/>
          <w:b w:val="false"/>
          <w:i w:val="false"/>
          <w:color w:val="000000"/>
          <w:sz w:val="28"/>
        </w:rPr>
        <w:t>
      3) еңбек кітапшасының немесе жұмыс берушінің оны тоқтату күні мен негіздемесі туралы белгісі бар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үзіндінің көшірмесі немесе қызметкердің еңбек қызметі туралы мәліметтен тұратын мұрағат анықтамасы;</w:t>
      </w:r>
      <w:r>
        <w:br/>
      </w:r>
      <w:r>
        <w:rPr>
          <w:rFonts w:ascii="Times New Roman"/>
          <w:b w:val="false"/>
          <w:i w:val="false"/>
          <w:color w:val="000000"/>
          <w:sz w:val="28"/>
        </w:rPr>
        <w:t>
</w:t>
      </w:r>
      <w:r>
        <w:rPr>
          <w:rFonts w:ascii="Times New Roman"/>
          <w:b w:val="false"/>
          <w:i w:val="false"/>
          <w:color w:val="000000"/>
          <w:sz w:val="28"/>
        </w:rPr>
        <w:t>
      4) спорт түрінен республикалық федерацияның спортшының соңғы 2 жылдағы жетістіктері көрсетілген, санатын беру туралы мөрмен расталған қолдаухаты;</w:t>
      </w:r>
      <w:r>
        <w:br/>
      </w:r>
      <w:r>
        <w:rPr>
          <w:rFonts w:ascii="Times New Roman"/>
          <w:b w:val="false"/>
          <w:i w:val="false"/>
          <w:color w:val="000000"/>
          <w:sz w:val="28"/>
        </w:rPr>
        <w:t>
</w:t>
      </w:r>
      <w:r>
        <w:rPr>
          <w:rFonts w:ascii="Times New Roman"/>
          <w:b w:val="false"/>
          <w:i w:val="false"/>
          <w:color w:val="000000"/>
          <w:sz w:val="28"/>
        </w:rPr>
        <w:t>
      5) бұдан бұрынғы санатты беру туралы куәліктің көшірмесі.</w:t>
      </w:r>
      <w:r>
        <w:br/>
      </w:r>
      <w:r>
        <w:rPr>
          <w:rFonts w:ascii="Times New Roman"/>
          <w:b w:val="false"/>
          <w:i w:val="false"/>
          <w:color w:val="000000"/>
          <w:sz w:val="28"/>
        </w:rPr>
        <w:t>
      Мынадай құжаттардың мәліметтері:</w:t>
      </w:r>
      <w:r>
        <w:br/>
      </w:r>
      <w:r>
        <w:rPr>
          <w:rFonts w:ascii="Times New Roman"/>
          <w:b w:val="false"/>
          <w:i w:val="false"/>
          <w:color w:val="000000"/>
          <w:sz w:val="28"/>
        </w:rPr>
        <w:t>
      алушы – жеке тұлғаның жеке басын куәландырушы құжат.</w:t>
      </w:r>
      <w:r>
        <w:br/>
      </w:r>
      <w:r>
        <w:rPr>
          <w:rFonts w:ascii="Times New Roman"/>
          <w:b w:val="false"/>
          <w:i w:val="false"/>
          <w:color w:val="000000"/>
          <w:sz w:val="28"/>
        </w:rPr>
        <w:t>
      Мемлекеттік электрондық ақпараттық ресурс болып табылатын құжаттардың мәліметтерін жергілікті атқарушы орган тиісті мемлекеттік ақпараттық жүйелерден халыққа қызмет көрсету орталықтарының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"Бірінші санатты спорт төрешісі" төреші санатын беру туралы мемлекеттік қызметті алу үшін алушы орталыққа Қазақстан Республикасының спорттық жіктегішінің талаптарына сәйкес төрешілік практика курсынан өткенін растайтын құжатты ұсынады.</w:t>
      </w:r>
      <w:r>
        <w:br/>
      </w:r>
      <w:r>
        <w:rPr>
          <w:rFonts w:ascii="Times New Roman"/>
          <w:b w:val="false"/>
          <w:i w:val="false"/>
          <w:color w:val="000000"/>
          <w:sz w:val="28"/>
        </w:rPr>
        <w:t>
      Орталық қызметкері түпнұсқаларды құжаттардың көшірмелерімен және мемлекеттік органдардың мемлекеттік ақпараттық жүйелерінен алынған мәліметтермен салыстырып тексереді, содан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19. Орталық арқылы мемлекеттік қызметті алу үшін өтініштердің бланкілерін толтыру талап етілмейді.</w:t>
      </w:r>
      <w:r>
        <w:br/>
      </w:r>
      <w:r>
        <w:rPr>
          <w:rFonts w:ascii="Times New Roman"/>
          <w:b w:val="false"/>
          <w:i w:val="false"/>
          <w:color w:val="000000"/>
          <w:sz w:val="28"/>
        </w:rPr>
        <w:t>
</w:t>
      </w:r>
      <w:r>
        <w:rPr>
          <w:rFonts w:ascii="Times New Roman"/>
          <w:b w:val="false"/>
          <w:i w:val="false"/>
          <w:color w:val="000000"/>
          <w:sz w:val="28"/>
        </w:rPr>
        <w:t>
      20. Орталықтар құжаттарды қабылдауды операциялық залда "кедергісіз" қызмет көрсету арқылы жүзеге асырылады.</w:t>
      </w:r>
      <w:r>
        <w:br/>
      </w:r>
      <w:r>
        <w:rPr>
          <w:rFonts w:ascii="Times New Roman"/>
          <w:b w:val="false"/>
          <w:i w:val="false"/>
          <w:color w:val="000000"/>
          <w:sz w:val="28"/>
        </w:rPr>
        <w:t>
</w:t>
      </w:r>
      <w:r>
        <w:rPr>
          <w:rFonts w:ascii="Times New Roman"/>
          <w:b w:val="false"/>
          <w:i w:val="false"/>
          <w:color w:val="000000"/>
          <w:sz w:val="28"/>
        </w:rPr>
        <w:t>
      21. Мемлекеттік қызметті алу үшін барлық қажетті құжаттар тапсырылған кезде алушыға мыналар көрсетіле отырып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 сұрауды қабылдау күні мен нөмірі;</w:t>
      </w:r>
      <w:r>
        <w:br/>
      </w:r>
      <w:r>
        <w:rPr>
          <w:rFonts w:ascii="Times New Roman"/>
          <w:b w:val="false"/>
          <w:i w:val="false"/>
          <w:color w:val="000000"/>
          <w:sz w:val="28"/>
        </w:rPr>
        <w:t>
</w:t>
      </w:r>
      <w:r>
        <w:rPr>
          <w:rFonts w:ascii="Times New Roman"/>
          <w:b w:val="false"/>
          <w:i w:val="false"/>
          <w:color w:val="000000"/>
          <w:sz w:val="28"/>
        </w:rPr>
        <w:t>
      2) сұрау жасалған мемлекеттік қызмет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алушының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22. Орталықта дайын құжаттарды алушыға беруді Орталықтың қызметкері қолхаттың негізінде онда көрсетілген мерзімде күн сайын "терезе" арқылы жүзеге асырады.</w:t>
      </w:r>
      <w:r>
        <w:br/>
      </w:r>
      <w:r>
        <w:rPr>
          <w:rFonts w:ascii="Times New Roman"/>
          <w:b w:val="false"/>
          <w:i w:val="false"/>
          <w:color w:val="000000"/>
          <w:sz w:val="28"/>
        </w:rPr>
        <w:t>
      Егер алушы көрсетілген мерзімде қызметтің нәтижесін алуға келмесе, орталық оның бір ай бойы сақталуын қамтамасыз етеді, содан кейін уәкілетті органға береді.</w:t>
      </w:r>
    </w:p>
    <w:bookmarkEnd w:id="28"/>
    <w:bookmarkStart w:name="z132" w:id="29"/>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29"/>
    <w:bookmarkStart w:name="z133" w:id="30"/>
    <w:p>
      <w:pPr>
        <w:spacing w:after="0"/>
        <w:ind w:left="0"/>
        <w:jc w:val="both"/>
      </w:pPr>
      <w:r>
        <w:rPr>
          <w:rFonts w:ascii="Times New Roman"/>
          <w:b w:val="false"/>
          <w:i w:val="false"/>
          <w:color w:val="000000"/>
          <w:sz w:val="28"/>
        </w:rPr>
        <w:t>
      23. Мемлекеттік қызмет көрсету үшін жауапты тұлға – уәкілетті органның басшысы (бұдан әрі – лауазымды тұлға) болып табылады).</w:t>
      </w:r>
      <w:r>
        <w:br/>
      </w:r>
      <w:r>
        <w:rPr>
          <w:rFonts w:ascii="Times New Roman"/>
          <w:b w:val="false"/>
          <w:i w:val="false"/>
          <w:color w:val="000000"/>
          <w:sz w:val="28"/>
        </w:rPr>
        <w:t>
      Лауазымды тұлғалар Қазақстан Республикасының заңдарына сәйкес белгіленген мерзімдерде мемлекеттік қызмет көрсетуді іске асыруға жауап береді.</w:t>
      </w:r>
    </w:p>
    <w:bookmarkEnd w:id="30"/>
    <w:bookmarkStart w:name="z134" w:id="31"/>
    <w:p>
      <w:pPr>
        <w:spacing w:after="0"/>
        <w:ind w:left="0"/>
        <w:jc w:val="both"/>
      </w:pPr>
      <w:r>
        <w:rPr>
          <w:rFonts w:ascii="Times New Roman"/>
          <w:b w:val="false"/>
          <w:i w:val="false"/>
          <w:color w:val="000000"/>
          <w:sz w:val="28"/>
        </w:rPr>
        <w:t xml:space="preserve">
"Cпорт шеберiне кандидат, бірiншi спорттық разряд,     </w:t>
      </w:r>
      <w:r>
        <w:br/>
      </w:r>
      <w:r>
        <w:rPr>
          <w:rFonts w:ascii="Times New Roman"/>
          <w:b w:val="false"/>
          <w:i w:val="false"/>
          <w:color w:val="000000"/>
          <w:sz w:val="28"/>
        </w:rPr>
        <w:t xml:space="preserve">
біліктiлiгi жоғары және орта деңгейдегi бірiншi санатты   </w:t>
      </w:r>
      <w:r>
        <w:br/>
      </w:r>
      <w:r>
        <w:rPr>
          <w:rFonts w:ascii="Times New Roman"/>
          <w:b w:val="false"/>
          <w:i w:val="false"/>
          <w:color w:val="000000"/>
          <w:sz w:val="28"/>
        </w:rPr>
        <w:t xml:space="preserve">
жаттықтырушы, біліктiлiгi жоғары деңгейдегi бірiншi санатты </w:t>
      </w:r>
      <w:r>
        <w:br/>
      </w:r>
      <w:r>
        <w:rPr>
          <w:rFonts w:ascii="Times New Roman"/>
          <w:b w:val="false"/>
          <w:i w:val="false"/>
          <w:color w:val="000000"/>
          <w:sz w:val="28"/>
        </w:rPr>
        <w:t xml:space="preserve">
нұсқаушы-спортшы, біліктiлiгi жоғары және орта деңгейдегi  </w:t>
      </w:r>
      <w:r>
        <w:br/>
      </w:r>
      <w:r>
        <w:rPr>
          <w:rFonts w:ascii="Times New Roman"/>
          <w:b w:val="false"/>
          <w:i w:val="false"/>
          <w:color w:val="000000"/>
          <w:sz w:val="28"/>
        </w:rPr>
        <w:t xml:space="preserve">
бірiншi санатты әдiскер, бірiншi санатты спорт төрешiсi"   </w:t>
      </w:r>
      <w:r>
        <w:br/>
      </w:r>
      <w:r>
        <w:rPr>
          <w:rFonts w:ascii="Times New Roman"/>
          <w:b w:val="false"/>
          <w:i w:val="false"/>
          <w:color w:val="000000"/>
          <w:sz w:val="28"/>
        </w:rPr>
        <w:t xml:space="preserve">
cпорттық разрядтары мен санаттарын беру" мемлекеттік      </w:t>
      </w:r>
      <w:r>
        <w:br/>
      </w:r>
      <w:r>
        <w:rPr>
          <w:rFonts w:ascii="Times New Roman"/>
          <w:b w:val="false"/>
          <w:i w:val="false"/>
          <w:color w:val="000000"/>
          <w:sz w:val="28"/>
        </w:rPr>
        <w:t xml:space="preserve">
қызмет көрсету регламентіне 1-қосымша              </w:t>
      </w:r>
    </w:p>
    <w:bookmarkEnd w:id="31"/>
    <w:bookmarkStart w:name="z135" w:id="32"/>
    <w:p>
      <w:pPr>
        <w:spacing w:after="0"/>
        <w:ind w:left="0"/>
        <w:jc w:val="left"/>
      </w:pPr>
      <w:r>
        <w:rPr>
          <w:rFonts w:ascii="Times New Roman"/>
          <w:b/>
          <w:i w:val="false"/>
          <w:color w:val="000000"/>
        </w:rPr>
        <w:t xml:space="preserve"> 
Мемлекеттік қызмет көрсету жөніндегі</w:t>
      </w:r>
      <w:r>
        <w:br/>
      </w:r>
      <w:r>
        <w:rPr>
          <w:rFonts w:ascii="Times New Roman"/>
          <w:b/>
          <w:i w:val="false"/>
          <w:color w:val="000000"/>
        </w:rPr>
        <w:t>
уәкілетті органның атауы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7"/>
        <w:gridCol w:w="2731"/>
        <w:gridCol w:w="2394"/>
        <w:gridCol w:w="3428"/>
      </w:tblGrid>
      <w:tr>
        <w:trPr>
          <w:trHeight w:val="30" w:hRule="atLeast"/>
        </w:trPr>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атауы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заңды</w:t>
            </w:r>
            <w:r>
              <w:br/>
            </w:r>
            <w:r>
              <w:rPr>
                <w:rFonts w:ascii="Times New Roman"/>
                <w:b w:val="false"/>
                <w:i w:val="false"/>
                <w:color w:val="000000"/>
                <w:sz w:val="20"/>
              </w:rPr>
              <w:t>
</w:t>
            </w:r>
            <w:r>
              <w:rPr>
                <w:rFonts w:ascii="Times New Roman"/>
                <w:b w:val="false"/>
                <w:i w:val="false"/>
                <w:color w:val="000000"/>
                <w:sz w:val="20"/>
              </w:rPr>
              <w:t>мекенжайы</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коды</w:t>
            </w:r>
            <w:r>
              <w:br/>
            </w:r>
            <w:r>
              <w:rPr>
                <w:rFonts w:ascii="Times New Roman"/>
                <w:b w:val="false"/>
                <w:i w:val="false"/>
                <w:color w:val="000000"/>
                <w:sz w:val="20"/>
              </w:rPr>
              <w:t>
</w:t>
            </w:r>
            <w:r>
              <w:rPr>
                <w:rFonts w:ascii="Times New Roman"/>
                <w:b w:val="false"/>
                <w:i w:val="false"/>
                <w:color w:val="000000"/>
                <w:sz w:val="20"/>
              </w:rPr>
              <w:t>және телефон</w:t>
            </w:r>
            <w:r>
              <w:br/>
            </w:r>
            <w:r>
              <w:rPr>
                <w:rFonts w:ascii="Times New Roman"/>
                <w:b w:val="false"/>
                <w:i w:val="false"/>
                <w:color w:val="000000"/>
                <w:sz w:val="20"/>
              </w:rPr>
              <w:t>
</w:t>
            </w:r>
            <w:r>
              <w:rPr>
                <w:rFonts w:ascii="Times New Roman"/>
                <w:b w:val="false"/>
                <w:i w:val="false"/>
                <w:color w:val="000000"/>
                <w:sz w:val="20"/>
              </w:rPr>
              <w:t>нөмірлері</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мекенжайы</w:t>
            </w:r>
          </w:p>
        </w:tc>
      </w:tr>
      <w:tr>
        <w:trPr>
          <w:trHeight w:val="30" w:hRule="atLeast"/>
        </w:trPr>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облысы</w:t>
            </w:r>
            <w:r>
              <w:br/>
            </w:r>
            <w:r>
              <w:rPr>
                <w:rFonts w:ascii="Times New Roman"/>
                <w:b w:val="false"/>
                <w:i w:val="false"/>
                <w:color w:val="000000"/>
                <w:sz w:val="20"/>
              </w:rPr>
              <w:t>
</w:t>
            </w:r>
            <w:r>
              <w:rPr>
                <w:rFonts w:ascii="Times New Roman"/>
                <w:b w:val="false"/>
                <w:i w:val="false"/>
                <w:color w:val="000000"/>
                <w:sz w:val="20"/>
              </w:rPr>
              <w:t>әкімдігінің туризм,</w:t>
            </w:r>
            <w:r>
              <w:br/>
            </w:r>
            <w:r>
              <w:rPr>
                <w:rFonts w:ascii="Times New Roman"/>
                <w:b w:val="false"/>
                <w:i w:val="false"/>
                <w:color w:val="000000"/>
                <w:sz w:val="20"/>
              </w:rPr>
              <w:t>
</w:t>
            </w:r>
            <w:r>
              <w:rPr>
                <w:rFonts w:ascii="Times New Roman"/>
                <w:b w:val="false"/>
                <w:i w:val="false"/>
                <w:color w:val="000000"/>
                <w:sz w:val="20"/>
              </w:rPr>
              <w:t>дене шынықтыру және</w:t>
            </w:r>
            <w:r>
              <w:br/>
            </w:r>
            <w:r>
              <w:rPr>
                <w:rFonts w:ascii="Times New Roman"/>
                <w:b w:val="false"/>
                <w:i w:val="false"/>
                <w:color w:val="000000"/>
                <w:sz w:val="20"/>
              </w:rPr>
              <w:t>
</w:t>
            </w:r>
            <w:r>
              <w:rPr>
                <w:rFonts w:ascii="Times New Roman"/>
                <w:b w:val="false"/>
                <w:i w:val="false"/>
                <w:color w:val="000000"/>
                <w:sz w:val="20"/>
              </w:rPr>
              <w:t>спорт басқармасы"</w:t>
            </w:r>
            <w:r>
              <w:br/>
            </w:r>
            <w:r>
              <w:rPr>
                <w:rFonts w:ascii="Times New Roman"/>
                <w:b w:val="false"/>
                <w:i w:val="false"/>
                <w:color w:val="000000"/>
                <w:sz w:val="20"/>
              </w:rPr>
              <w:t>
</w:t>
            </w:r>
            <w:r>
              <w:rPr>
                <w:rFonts w:ascii="Times New Roman"/>
                <w:b w:val="false"/>
                <w:i w:val="false"/>
                <w:color w:val="000000"/>
                <w:sz w:val="20"/>
              </w:rPr>
              <w:t>мемлекеттік мекемесі</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r>
              <w:br/>
            </w:r>
            <w:r>
              <w:rPr>
                <w:rFonts w:ascii="Times New Roman"/>
                <w:b w:val="false"/>
                <w:i w:val="false"/>
                <w:color w:val="000000"/>
                <w:sz w:val="20"/>
              </w:rPr>
              <w:t>
</w:t>
            </w:r>
            <w:r>
              <w:rPr>
                <w:rFonts w:ascii="Times New Roman"/>
                <w:b w:val="false"/>
                <w:i w:val="false"/>
                <w:color w:val="000000"/>
                <w:sz w:val="20"/>
              </w:rPr>
              <w:t>Қостанай қаласы,</w:t>
            </w:r>
            <w:r>
              <w:br/>
            </w:r>
            <w:r>
              <w:rPr>
                <w:rFonts w:ascii="Times New Roman"/>
                <w:b w:val="false"/>
                <w:i w:val="false"/>
                <w:color w:val="000000"/>
                <w:sz w:val="20"/>
              </w:rPr>
              <w:t>
</w:t>
            </w:r>
            <w:r>
              <w:rPr>
                <w:rFonts w:ascii="Times New Roman"/>
                <w:b w:val="false"/>
                <w:i w:val="false"/>
                <w:color w:val="000000"/>
                <w:sz w:val="20"/>
              </w:rPr>
              <w:t>Таран көшесі, 83</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8(7142)575-330</w:t>
            </w:r>
            <w:r>
              <w:br/>
            </w:r>
            <w:r>
              <w:rPr>
                <w:rFonts w:ascii="Times New Roman"/>
                <w:b w:val="false"/>
                <w:i w:val="false"/>
                <w:color w:val="000000"/>
                <w:sz w:val="20"/>
              </w:rPr>
              <w:t>
</w:t>
            </w:r>
            <w:r>
              <w:rPr>
                <w:rFonts w:ascii="Times New Roman"/>
                <w:b w:val="false"/>
                <w:i w:val="false"/>
                <w:color w:val="000000"/>
                <w:sz w:val="20"/>
              </w:rPr>
              <w:t>8(7142)575-331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oblsport@kostanay.kz</w:t>
            </w:r>
          </w:p>
        </w:tc>
      </w:tr>
    </w:tbl>
    <w:bookmarkStart w:name="z136" w:id="33"/>
    <w:p>
      <w:pPr>
        <w:spacing w:after="0"/>
        <w:ind w:left="0"/>
        <w:jc w:val="both"/>
      </w:pPr>
      <w:r>
        <w:rPr>
          <w:rFonts w:ascii="Times New Roman"/>
          <w:b w:val="false"/>
          <w:i w:val="false"/>
          <w:color w:val="000000"/>
          <w:sz w:val="28"/>
        </w:rPr>
        <w:t xml:space="preserve">
"Cпорт шеберiне кандидат, бірiншi спорттық          </w:t>
      </w:r>
      <w:r>
        <w:br/>
      </w:r>
      <w:r>
        <w:rPr>
          <w:rFonts w:ascii="Times New Roman"/>
          <w:b w:val="false"/>
          <w:i w:val="false"/>
          <w:color w:val="000000"/>
          <w:sz w:val="28"/>
        </w:rPr>
        <w:t xml:space="preserve">
разряд, біліктiлiгi жоғары және орта деңгейдегi       </w:t>
      </w:r>
      <w:r>
        <w:br/>
      </w:r>
      <w:r>
        <w:rPr>
          <w:rFonts w:ascii="Times New Roman"/>
          <w:b w:val="false"/>
          <w:i w:val="false"/>
          <w:color w:val="000000"/>
          <w:sz w:val="28"/>
        </w:rPr>
        <w:t xml:space="preserve">
бірiншi санатты жаттықтырушы, біліктiлiгi жоғары деңгейдегi  </w:t>
      </w:r>
      <w:r>
        <w:br/>
      </w:r>
      <w:r>
        <w:rPr>
          <w:rFonts w:ascii="Times New Roman"/>
          <w:b w:val="false"/>
          <w:i w:val="false"/>
          <w:color w:val="000000"/>
          <w:sz w:val="28"/>
        </w:rPr>
        <w:t xml:space="preserve">
бірiншi санатты нұсқаушы-спортшы, біліктiлiгi жоғары      </w:t>
      </w:r>
      <w:r>
        <w:br/>
      </w:r>
      <w:r>
        <w:rPr>
          <w:rFonts w:ascii="Times New Roman"/>
          <w:b w:val="false"/>
          <w:i w:val="false"/>
          <w:color w:val="000000"/>
          <w:sz w:val="28"/>
        </w:rPr>
        <w:t xml:space="preserve">
және орта деңгейдегi бірiншi санатты әдiскер,         </w:t>
      </w:r>
      <w:r>
        <w:br/>
      </w:r>
      <w:r>
        <w:rPr>
          <w:rFonts w:ascii="Times New Roman"/>
          <w:b w:val="false"/>
          <w:i w:val="false"/>
          <w:color w:val="000000"/>
          <w:sz w:val="28"/>
        </w:rPr>
        <w:t xml:space="preserve">
бірiншi санатты спорт төрешiсi" cпорттық             </w:t>
      </w:r>
      <w:r>
        <w:br/>
      </w:r>
      <w:r>
        <w:rPr>
          <w:rFonts w:ascii="Times New Roman"/>
          <w:b w:val="false"/>
          <w:i w:val="false"/>
          <w:color w:val="000000"/>
          <w:sz w:val="28"/>
        </w:rPr>
        <w:t xml:space="preserve">
разрядтары мен санаттарын беру"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2-қосымша                      </w:t>
      </w:r>
    </w:p>
    <w:bookmarkEnd w:id="33"/>
    <w:p>
      <w:pPr>
        <w:spacing w:after="0"/>
        <w:ind w:left="0"/>
        <w:jc w:val="left"/>
      </w:pPr>
      <w:r>
        <w:rPr>
          <w:rFonts w:ascii="Times New Roman"/>
          <w:b/>
          <w:i w:val="false"/>
          <w:color w:val="000000"/>
        </w:rPr>
        <w:t xml:space="preserve"> "Cпорт шеберiне кандидат, бірiншi спорттық разряд,</w:t>
      </w:r>
      <w:r>
        <w:br/>
      </w:r>
      <w:r>
        <w:rPr>
          <w:rFonts w:ascii="Times New Roman"/>
          <w:b/>
          <w:i w:val="false"/>
          <w:color w:val="000000"/>
        </w:rPr>
        <w:t>
біліктiлiгi жоғары және орта деңгейдегi бірiншi санатты</w:t>
      </w:r>
      <w:r>
        <w:br/>
      </w:r>
      <w:r>
        <w:rPr>
          <w:rFonts w:ascii="Times New Roman"/>
          <w:b/>
          <w:i w:val="false"/>
          <w:color w:val="000000"/>
        </w:rPr>
        <w:t>
жаттықтырушы, біліктiлiгi жоғары деңгейдегi бірiншi санатты</w:t>
      </w:r>
      <w:r>
        <w:br/>
      </w:r>
      <w:r>
        <w:rPr>
          <w:rFonts w:ascii="Times New Roman"/>
          <w:b/>
          <w:i w:val="false"/>
          <w:color w:val="000000"/>
        </w:rPr>
        <w:t>
нұсқаушы-спортшы, біліктiлiгi жоғары және орта деңгейдегi</w:t>
      </w:r>
      <w:r>
        <w:br/>
      </w:r>
      <w:r>
        <w:rPr>
          <w:rFonts w:ascii="Times New Roman"/>
          <w:b/>
          <w:i w:val="false"/>
          <w:color w:val="000000"/>
        </w:rPr>
        <w:t>
бірiншi санатты әдiскер, бірiншi санатты спорт төрешiсi"</w:t>
      </w:r>
      <w:r>
        <w:br/>
      </w:r>
      <w:r>
        <w:rPr>
          <w:rFonts w:ascii="Times New Roman"/>
          <w:b/>
          <w:i w:val="false"/>
          <w:color w:val="000000"/>
        </w:rPr>
        <w:t>
cпорттық разрядтары мен санаттарын беру" мемлекеттік</w:t>
      </w:r>
      <w:r>
        <w:br/>
      </w:r>
      <w:r>
        <w:rPr>
          <w:rFonts w:ascii="Times New Roman"/>
          <w:b/>
          <w:i w:val="false"/>
          <w:color w:val="000000"/>
        </w:rPr>
        <w:t>
қызмет көрсету барысы</w:t>
      </w:r>
    </w:p>
    <w:p>
      <w:pPr>
        <w:spacing w:after="0"/>
        <w:ind w:left="0"/>
        <w:jc w:val="both"/>
      </w:pPr>
      <w:r>
        <w:drawing>
          <wp:inline distT="0" distB="0" distL="0" distR="0">
            <wp:extent cx="75946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94600" cy="7391400"/>
                    </a:xfrm>
                    <a:prstGeom prst="rect">
                      <a:avLst/>
                    </a:prstGeom>
                  </pic:spPr>
                </pic:pic>
              </a:graphicData>
            </a:graphic>
          </wp:inline>
        </w:drawing>
      </w:r>
    </w:p>
    <w:bookmarkStart w:name="z137" w:id="34"/>
    <w:p>
      <w:pPr>
        <w:spacing w:after="0"/>
        <w:ind w:left="0"/>
        <w:jc w:val="both"/>
      </w:pPr>
      <w:r>
        <w:rPr>
          <w:rFonts w:ascii="Times New Roman"/>
          <w:b w:val="false"/>
          <w:i w:val="false"/>
          <w:color w:val="000000"/>
          <w:sz w:val="28"/>
        </w:rPr>
        <w:t xml:space="preserve">
"Cпорт шеберiне кандидат, бірiншi спорттық          </w:t>
      </w:r>
      <w:r>
        <w:br/>
      </w:r>
      <w:r>
        <w:rPr>
          <w:rFonts w:ascii="Times New Roman"/>
          <w:b w:val="false"/>
          <w:i w:val="false"/>
          <w:color w:val="000000"/>
          <w:sz w:val="28"/>
        </w:rPr>
        <w:t xml:space="preserve">
разряд, біліктiлiгi жоғары және орта деңгейдегi       </w:t>
      </w:r>
      <w:r>
        <w:br/>
      </w:r>
      <w:r>
        <w:rPr>
          <w:rFonts w:ascii="Times New Roman"/>
          <w:b w:val="false"/>
          <w:i w:val="false"/>
          <w:color w:val="000000"/>
          <w:sz w:val="28"/>
        </w:rPr>
        <w:t xml:space="preserve">
бірiншi санатты жаттықтырушы, біліктiлiгi жоғары деңгейдегi </w:t>
      </w:r>
      <w:r>
        <w:br/>
      </w:r>
      <w:r>
        <w:rPr>
          <w:rFonts w:ascii="Times New Roman"/>
          <w:b w:val="false"/>
          <w:i w:val="false"/>
          <w:color w:val="000000"/>
          <w:sz w:val="28"/>
        </w:rPr>
        <w:t xml:space="preserve">
бірiншi санатты нұсқаушы-спортшы, біліктiлiгi жоғары және  </w:t>
      </w:r>
      <w:r>
        <w:br/>
      </w:r>
      <w:r>
        <w:rPr>
          <w:rFonts w:ascii="Times New Roman"/>
          <w:b w:val="false"/>
          <w:i w:val="false"/>
          <w:color w:val="000000"/>
          <w:sz w:val="28"/>
        </w:rPr>
        <w:t xml:space="preserve">
орта деңгейдегi бірiншi санатты әдiскер, бірiншi      </w:t>
      </w:r>
      <w:r>
        <w:br/>
      </w:r>
      <w:r>
        <w:rPr>
          <w:rFonts w:ascii="Times New Roman"/>
          <w:b w:val="false"/>
          <w:i w:val="false"/>
          <w:color w:val="000000"/>
          <w:sz w:val="28"/>
        </w:rPr>
        <w:t xml:space="preserve">
санатты спорт төрешiсi" cпорттық разрядтары мен       </w:t>
      </w:r>
      <w:r>
        <w:br/>
      </w:r>
      <w:r>
        <w:rPr>
          <w:rFonts w:ascii="Times New Roman"/>
          <w:b w:val="false"/>
          <w:i w:val="false"/>
          <w:color w:val="000000"/>
          <w:sz w:val="28"/>
        </w:rPr>
        <w:t xml:space="preserve">
санаттарын беру" мемлекеттік қызмет көрсету         </w:t>
      </w:r>
      <w:r>
        <w:br/>
      </w:r>
      <w:r>
        <w:rPr>
          <w:rFonts w:ascii="Times New Roman"/>
          <w:b w:val="false"/>
          <w:i w:val="false"/>
          <w:color w:val="000000"/>
          <w:sz w:val="28"/>
        </w:rPr>
        <w:t xml:space="preserve">
регламентіне 3-қосымша                    </w:t>
      </w:r>
    </w:p>
    <w:bookmarkEnd w:id="34"/>
    <w:p>
      <w:pPr>
        <w:spacing w:after="0"/>
        <w:ind w:left="0"/>
        <w:jc w:val="left"/>
      </w:pPr>
      <w:r>
        <w:rPr>
          <w:rFonts w:ascii="Times New Roman"/>
          <w:b/>
          <w:i w:val="false"/>
          <w:color w:val="000000"/>
        </w:rPr>
        <w:t xml:space="preserve"> Әкімшілік іс-әрекеттердің (рәсімдердің) дәйектілігі</w:t>
      </w:r>
      <w:r>
        <w:br/>
      </w:r>
      <w:r>
        <w:rPr>
          <w:rFonts w:ascii="Times New Roman"/>
          <w:b/>
          <w:i w:val="false"/>
          <w:color w:val="000000"/>
        </w:rPr>
        <w:t>
мен өзара іс-әрекеттердің сипаттамасы</w:t>
      </w:r>
    </w:p>
    <w:bookmarkStart w:name="z138" w:id="35"/>
    <w:p>
      <w:pPr>
        <w:spacing w:after="0"/>
        <w:ind w:left="0"/>
        <w:jc w:val="both"/>
      </w:pPr>
      <w:r>
        <w:rPr>
          <w:rFonts w:ascii="Times New Roman"/>
          <w:b w:val="false"/>
          <w:i w:val="false"/>
          <w:color w:val="000000"/>
          <w:sz w:val="28"/>
        </w:rPr>
        <w:t xml:space="preserve">
1-Кесте. ҚФБ іс-әрекеттерінің сипаттамасы  </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7"/>
        <w:gridCol w:w="3317"/>
        <w:gridCol w:w="3003"/>
        <w:gridCol w:w="2733"/>
      </w:tblGrid>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(барысының, жұмыс ағынының) іс-әрекеттері</w:t>
            </w:r>
          </w:p>
        </w:tc>
      </w:tr>
      <w:tr>
        <w:trPr>
          <w:trHeight w:val="840"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Жинактаушы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Жинактаушы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600"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қол</w:t>
            </w:r>
            <w:r>
              <w:br/>
            </w:r>
            <w:r>
              <w:rPr>
                <w:rFonts w:ascii="Times New Roman"/>
                <w:b w:val="false"/>
                <w:i w:val="false"/>
                <w:color w:val="000000"/>
                <w:sz w:val="20"/>
              </w:rPr>
              <w:t>
</w:t>
            </w:r>
            <w:r>
              <w:rPr>
                <w:rFonts w:ascii="Times New Roman"/>
                <w:b w:val="false"/>
                <w:i w:val="false"/>
                <w:color w:val="000000"/>
                <w:sz w:val="20"/>
              </w:rPr>
              <w:t>қояды және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жинайды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w:t>
            </w:r>
            <w:r>
              <w:br/>
            </w:r>
            <w:r>
              <w:rPr>
                <w:rFonts w:ascii="Times New Roman"/>
                <w:b w:val="false"/>
                <w:i w:val="false"/>
                <w:color w:val="000000"/>
                <w:sz w:val="20"/>
              </w:rPr>
              <w:t>
</w:t>
            </w:r>
            <w:r>
              <w:rPr>
                <w:rFonts w:ascii="Times New Roman"/>
                <w:b w:val="false"/>
                <w:i w:val="false"/>
                <w:color w:val="000000"/>
                <w:sz w:val="20"/>
              </w:rPr>
              <w:t>құрастырады</w:t>
            </w:r>
            <w:r>
              <w:br/>
            </w:r>
            <w:r>
              <w:rPr>
                <w:rFonts w:ascii="Times New Roman"/>
                <w:b w:val="false"/>
                <w:i w:val="false"/>
                <w:color w:val="000000"/>
                <w:sz w:val="20"/>
              </w:rPr>
              <w:t>
</w:t>
            </w:r>
            <w:r>
              <w:rPr>
                <w:rFonts w:ascii="Times New Roman"/>
                <w:b w:val="false"/>
                <w:i w:val="false"/>
                <w:color w:val="000000"/>
                <w:sz w:val="20"/>
              </w:rPr>
              <w:t>және құжаттарды</w:t>
            </w:r>
            <w:r>
              <w:br/>
            </w:r>
            <w:r>
              <w:rPr>
                <w:rFonts w:ascii="Times New Roman"/>
                <w:b w:val="false"/>
                <w:i w:val="false"/>
                <w:color w:val="000000"/>
                <w:sz w:val="20"/>
              </w:rPr>
              <w:t>
</w:t>
            </w:r>
            <w:r>
              <w:rPr>
                <w:rFonts w:ascii="Times New Roman"/>
                <w:b w:val="false"/>
                <w:i w:val="false"/>
                <w:color w:val="000000"/>
                <w:sz w:val="20"/>
              </w:rPr>
              <w:t>жібереді</w:t>
            </w:r>
          </w:p>
        </w:tc>
      </w:tr>
      <w:tr>
        <w:trPr>
          <w:trHeight w:val="1290"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w:t>
            </w:r>
            <w:r>
              <w:br/>
            </w:r>
            <w:r>
              <w:rPr>
                <w:rFonts w:ascii="Times New Roman"/>
                <w:b w:val="false"/>
                <w:i w:val="false"/>
                <w:color w:val="000000"/>
                <w:sz w:val="20"/>
              </w:rPr>
              <w:t>
</w:t>
            </w:r>
            <w:r>
              <w:rPr>
                <w:rFonts w:ascii="Times New Roman"/>
                <w:b w:val="false"/>
                <w:i w:val="false"/>
                <w:color w:val="000000"/>
                <w:sz w:val="20"/>
              </w:rPr>
              <w:t>және алушыға</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қабылданғаны туралы</w:t>
            </w:r>
            <w:r>
              <w:br/>
            </w:r>
            <w:r>
              <w:rPr>
                <w:rFonts w:ascii="Times New Roman"/>
                <w:b w:val="false"/>
                <w:i w:val="false"/>
                <w:color w:val="000000"/>
                <w:sz w:val="20"/>
              </w:rPr>
              <w:t>
</w:t>
            </w:r>
            <w:r>
              <w:rPr>
                <w:rFonts w:ascii="Times New Roman"/>
                <w:b w:val="false"/>
                <w:i w:val="false"/>
                <w:color w:val="000000"/>
                <w:sz w:val="20"/>
              </w:rPr>
              <w:t>қолхат (немесе</w:t>
            </w:r>
            <w:r>
              <w:br/>
            </w:r>
            <w:r>
              <w:rPr>
                <w:rFonts w:ascii="Times New Roman"/>
                <w:b w:val="false"/>
                <w:i w:val="false"/>
                <w:color w:val="000000"/>
                <w:sz w:val="20"/>
              </w:rPr>
              <w:t>
</w:t>
            </w:r>
            <w:r>
              <w:rPr>
                <w:rFonts w:ascii="Times New Roman"/>
                <w:b w:val="false"/>
                <w:i w:val="false"/>
                <w:color w:val="000000"/>
                <w:sz w:val="20"/>
              </w:rPr>
              <w:t>алушымен құжаттар</w:t>
            </w:r>
            <w:r>
              <w:br/>
            </w:r>
            <w:r>
              <w:rPr>
                <w:rFonts w:ascii="Times New Roman"/>
                <w:b w:val="false"/>
                <w:i w:val="false"/>
                <w:color w:val="000000"/>
                <w:sz w:val="20"/>
              </w:rPr>
              <w:t>
</w:t>
            </w:r>
            <w:r>
              <w:rPr>
                <w:rFonts w:ascii="Times New Roman"/>
                <w:b w:val="false"/>
                <w:i w:val="false"/>
                <w:color w:val="000000"/>
                <w:sz w:val="20"/>
              </w:rPr>
              <w:t>ұсынылмаған</w:t>
            </w:r>
            <w:r>
              <w:br/>
            </w:r>
            <w:r>
              <w:rPr>
                <w:rFonts w:ascii="Times New Roman"/>
                <w:b w:val="false"/>
                <w:i w:val="false"/>
                <w:color w:val="000000"/>
                <w:sz w:val="20"/>
              </w:rPr>
              <w:t>
</w:t>
            </w:r>
            <w:r>
              <w:rPr>
                <w:rFonts w:ascii="Times New Roman"/>
                <w:b w:val="false"/>
                <w:i w:val="false"/>
                <w:color w:val="000000"/>
                <w:sz w:val="20"/>
              </w:rPr>
              <w:t>жағдайда бас тарту)</w:t>
            </w:r>
            <w:r>
              <w:br/>
            </w:r>
            <w:r>
              <w:rPr>
                <w:rFonts w:ascii="Times New Roman"/>
                <w:b w:val="false"/>
                <w:i w:val="false"/>
                <w:color w:val="000000"/>
                <w:sz w:val="20"/>
              </w:rPr>
              <w:t>
</w:t>
            </w:r>
            <w:r>
              <w:rPr>
                <w:rFonts w:ascii="Times New Roman"/>
                <w:b w:val="false"/>
                <w:i w:val="false"/>
                <w:color w:val="000000"/>
                <w:sz w:val="20"/>
              </w:rPr>
              <w:t>беру</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w:t>
            </w:r>
            <w:r>
              <w:br/>
            </w:r>
            <w:r>
              <w:rPr>
                <w:rFonts w:ascii="Times New Roman"/>
                <w:b w:val="false"/>
                <w:i w:val="false"/>
                <w:color w:val="000000"/>
                <w:sz w:val="20"/>
              </w:rPr>
              <w:t>
</w:t>
            </w:r>
            <w:r>
              <w:rPr>
                <w:rFonts w:ascii="Times New Roman"/>
                <w:b w:val="false"/>
                <w:i w:val="false"/>
                <w:color w:val="000000"/>
                <w:sz w:val="20"/>
              </w:rPr>
              <w:t>бөліміне құжаттар</w:t>
            </w:r>
            <w:r>
              <w:br/>
            </w:r>
            <w:r>
              <w:rPr>
                <w:rFonts w:ascii="Times New Roman"/>
                <w:b w:val="false"/>
                <w:i w:val="false"/>
                <w:color w:val="000000"/>
                <w:sz w:val="20"/>
              </w:rPr>
              <w:t>
</w:t>
            </w:r>
            <w:r>
              <w:rPr>
                <w:rFonts w:ascii="Times New Roman"/>
                <w:b w:val="false"/>
                <w:i w:val="false"/>
                <w:color w:val="000000"/>
                <w:sz w:val="20"/>
              </w:rPr>
              <w:t>жинау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 құжаттар</w:t>
            </w:r>
            <w:r>
              <w:br/>
            </w:r>
            <w:r>
              <w:rPr>
                <w:rFonts w:ascii="Times New Roman"/>
                <w:b w:val="false"/>
                <w:i w:val="false"/>
                <w:color w:val="000000"/>
                <w:sz w:val="20"/>
              </w:rPr>
              <w:t>
</w:t>
            </w:r>
            <w:r>
              <w:rPr>
                <w:rFonts w:ascii="Times New Roman"/>
                <w:b w:val="false"/>
                <w:i w:val="false"/>
                <w:color w:val="000000"/>
                <w:sz w:val="20"/>
              </w:rPr>
              <w:t>жіберу</w:t>
            </w:r>
          </w:p>
        </w:tc>
      </w:tr>
      <w:tr>
        <w:trPr>
          <w:trHeight w:val="210"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мерзімдері</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630"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(барысының, жұмыс ағынының) іс-әрекеттері</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 тіркеу</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толықтығын</w:t>
            </w:r>
            <w:r>
              <w:br/>
            </w:r>
            <w:r>
              <w:rPr>
                <w:rFonts w:ascii="Times New Roman"/>
                <w:b w:val="false"/>
                <w:i w:val="false"/>
                <w:color w:val="000000"/>
                <w:sz w:val="20"/>
              </w:rPr>
              <w:t>
</w:t>
            </w:r>
            <w:r>
              <w:rPr>
                <w:rFonts w:ascii="Times New Roman"/>
                <w:b w:val="false"/>
                <w:i w:val="false"/>
                <w:color w:val="000000"/>
                <w:sz w:val="20"/>
              </w:rPr>
              <w:t>тексеруді жүзеге</w:t>
            </w:r>
            <w:r>
              <w:br/>
            </w:r>
            <w:r>
              <w:rPr>
                <w:rFonts w:ascii="Times New Roman"/>
                <w:b w:val="false"/>
                <w:i w:val="false"/>
                <w:color w:val="000000"/>
                <w:sz w:val="20"/>
              </w:rPr>
              <w:t>
</w:t>
            </w:r>
            <w:r>
              <w:rPr>
                <w:rFonts w:ascii="Times New Roman"/>
                <w:b w:val="false"/>
                <w:i w:val="false"/>
                <w:color w:val="000000"/>
                <w:sz w:val="20"/>
              </w:rPr>
              <w:t>асырады,</w:t>
            </w:r>
            <w:r>
              <w:br/>
            </w:r>
            <w:r>
              <w:rPr>
                <w:rFonts w:ascii="Times New Roman"/>
                <w:b w:val="false"/>
                <w:i w:val="false"/>
                <w:color w:val="000000"/>
                <w:sz w:val="20"/>
              </w:rPr>
              <w:t>
</w:t>
            </w:r>
            <w:r>
              <w:rPr>
                <w:rFonts w:ascii="Times New Roman"/>
                <w:b w:val="false"/>
                <w:i w:val="false"/>
                <w:color w:val="000000"/>
                <w:sz w:val="20"/>
              </w:rPr>
              <w:t>спорттық разряд,</w:t>
            </w:r>
            <w:r>
              <w:br/>
            </w:r>
            <w:r>
              <w:rPr>
                <w:rFonts w:ascii="Times New Roman"/>
                <w:b w:val="false"/>
                <w:i w:val="false"/>
                <w:color w:val="000000"/>
                <w:sz w:val="20"/>
              </w:rPr>
              <w:t>
</w:t>
            </w:r>
            <w:r>
              <w:rPr>
                <w:rFonts w:ascii="Times New Roman"/>
                <w:b w:val="false"/>
                <w:i w:val="false"/>
                <w:color w:val="000000"/>
                <w:sz w:val="20"/>
              </w:rPr>
              <w:t>санат беру</w:t>
            </w:r>
            <w:r>
              <w:br/>
            </w:r>
            <w:r>
              <w:rPr>
                <w:rFonts w:ascii="Times New Roman"/>
                <w:b w:val="false"/>
                <w:i w:val="false"/>
                <w:color w:val="000000"/>
                <w:sz w:val="20"/>
              </w:rPr>
              <w:t>
</w:t>
            </w:r>
            <w:r>
              <w:rPr>
                <w:rFonts w:ascii="Times New Roman"/>
                <w:b w:val="false"/>
                <w:i w:val="false"/>
                <w:color w:val="000000"/>
                <w:sz w:val="20"/>
              </w:rPr>
              <w:t>жөніндегі</w:t>
            </w:r>
            <w:r>
              <w:br/>
            </w:r>
            <w:r>
              <w:rPr>
                <w:rFonts w:ascii="Times New Roman"/>
                <w:b w:val="false"/>
                <w:i w:val="false"/>
                <w:color w:val="000000"/>
                <w:sz w:val="20"/>
              </w:rPr>
              <w:t>
</w:t>
            </w:r>
            <w:r>
              <w:rPr>
                <w:rFonts w:ascii="Times New Roman"/>
                <w:b w:val="false"/>
                <w:i w:val="false"/>
                <w:color w:val="000000"/>
                <w:sz w:val="20"/>
              </w:rPr>
              <w:t>комиссия</w:t>
            </w:r>
            <w:r>
              <w:br/>
            </w:r>
            <w:r>
              <w:rPr>
                <w:rFonts w:ascii="Times New Roman"/>
                <w:b w:val="false"/>
                <w:i w:val="false"/>
                <w:color w:val="000000"/>
                <w:sz w:val="20"/>
              </w:rPr>
              <w:t>
</w:t>
            </w:r>
            <w:r>
              <w:rPr>
                <w:rFonts w:ascii="Times New Roman"/>
                <w:b w:val="false"/>
                <w:i w:val="false"/>
                <w:color w:val="000000"/>
                <w:sz w:val="20"/>
              </w:rPr>
              <w:t>отырысының</w:t>
            </w:r>
            <w:r>
              <w:br/>
            </w:r>
            <w:r>
              <w:rPr>
                <w:rFonts w:ascii="Times New Roman"/>
                <w:b w:val="false"/>
                <w:i w:val="false"/>
                <w:color w:val="000000"/>
                <w:sz w:val="20"/>
              </w:rPr>
              <w:t>
</w:t>
            </w:r>
            <w:r>
              <w:rPr>
                <w:rFonts w:ascii="Times New Roman"/>
                <w:b w:val="false"/>
                <w:i w:val="false"/>
                <w:color w:val="000000"/>
                <w:sz w:val="20"/>
              </w:rPr>
              <w:t>хаттамасын,</w:t>
            </w:r>
            <w:r>
              <w:br/>
            </w:r>
            <w:r>
              <w:rPr>
                <w:rFonts w:ascii="Times New Roman"/>
                <w:b w:val="false"/>
                <w:i w:val="false"/>
                <w:color w:val="000000"/>
                <w:sz w:val="20"/>
              </w:rPr>
              <w:t>
</w:t>
            </w:r>
            <w:r>
              <w:rPr>
                <w:rFonts w:ascii="Times New Roman"/>
                <w:b w:val="false"/>
                <w:i w:val="false"/>
                <w:color w:val="000000"/>
                <w:sz w:val="20"/>
              </w:rPr>
              <w:t>иелену туралы</w:t>
            </w:r>
            <w:r>
              <w:br/>
            </w:r>
            <w:r>
              <w:rPr>
                <w:rFonts w:ascii="Times New Roman"/>
                <w:b w:val="false"/>
                <w:i w:val="false"/>
                <w:color w:val="000000"/>
                <w:sz w:val="20"/>
              </w:rPr>
              <w:t>
</w:t>
            </w:r>
            <w:r>
              <w:rPr>
                <w:rFonts w:ascii="Times New Roman"/>
                <w:b w:val="false"/>
                <w:i w:val="false"/>
                <w:color w:val="000000"/>
                <w:sz w:val="20"/>
              </w:rPr>
              <w:t>бұйрықты және</w:t>
            </w:r>
            <w:r>
              <w:br/>
            </w:r>
            <w:r>
              <w:rPr>
                <w:rFonts w:ascii="Times New Roman"/>
                <w:b w:val="false"/>
                <w:i w:val="false"/>
                <w:color w:val="000000"/>
                <w:sz w:val="20"/>
              </w:rPr>
              <w:t>
</w:t>
            </w:r>
            <w:r>
              <w:rPr>
                <w:rFonts w:ascii="Times New Roman"/>
                <w:b w:val="false"/>
                <w:i w:val="false"/>
                <w:color w:val="000000"/>
                <w:sz w:val="20"/>
              </w:rPr>
              <w:t>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ресімдейді</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кою үшін</w:t>
            </w:r>
            <w:r>
              <w:br/>
            </w:r>
            <w:r>
              <w:rPr>
                <w:rFonts w:ascii="Times New Roman"/>
                <w:b w:val="false"/>
                <w:i w:val="false"/>
                <w:color w:val="000000"/>
                <w:sz w:val="20"/>
              </w:rPr>
              <w:t>
</w:t>
            </w:r>
            <w:r>
              <w:rPr>
                <w:rFonts w:ascii="Times New Roman"/>
                <w:b w:val="false"/>
                <w:i w:val="false"/>
                <w:color w:val="000000"/>
                <w:sz w:val="20"/>
              </w:rPr>
              <w:t>уәкілетті орган</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құжаттарды жіберу</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кою,</w:t>
            </w:r>
            <w:r>
              <w:br/>
            </w:r>
            <w:r>
              <w:rPr>
                <w:rFonts w:ascii="Times New Roman"/>
                <w:b w:val="false"/>
                <w:i w:val="false"/>
                <w:color w:val="000000"/>
                <w:sz w:val="20"/>
              </w:rPr>
              <w:t>
</w:t>
            </w:r>
            <w:r>
              <w:rPr>
                <w:rFonts w:ascii="Times New Roman"/>
                <w:b w:val="false"/>
                <w:i w:val="false"/>
                <w:color w:val="000000"/>
                <w:sz w:val="20"/>
              </w:rPr>
              <w:t>жауапты маманды</w:t>
            </w:r>
            <w:r>
              <w:br/>
            </w:r>
            <w:r>
              <w:rPr>
                <w:rFonts w:ascii="Times New Roman"/>
                <w:b w:val="false"/>
                <w:i w:val="false"/>
                <w:color w:val="000000"/>
                <w:sz w:val="20"/>
              </w:rPr>
              <w:t>
</w:t>
            </w:r>
            <w:r>
              <w:rPr>
                <w:rFonts w:ascii="Times New Roman"/>
                <w:b w:val="false"/>
                <w:i w:val="false"/>
                <w:color w:val="000000"/>
                <w:sz w:val="20"/>
              </w:rPr>
              <w:t>тағайындау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қою үшін</w:t>
            </w:r>
            <w:r>
              <w:br/>
            </w:r>
            <w:r>
              <w:rPr>
                <w:rFonts w:ascii="Times New Roman"/>
                <w:b w:val="false"/>
                <w:i w:val="false"/>
                <w:color w:val="000000"/>
                <w:sz w:val="20"/>
              </w:rPr>
              <w:t>
</w:t>
            </w:r>
            <w:r>
              <w:rPr>
                <w:rFonts w:ascii="Times New Roman"/>
                <w:b w:val="false"/>
                <w:i w:val="false"/>
                <w:color w:val="000000"/>
                <w:sz w:val="20"/>
              </w:rPr>
              <w:t>уәкілетті орган</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құжаттарды беру</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мерзімдері</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күн ішінде</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күн ішінде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жүгінген кезінен</w:t>
            </w:r>
            <w:r>
              <w:br/>
            </w:r>
            <w:r>
              <w:rPr>
                <w:rFonts w:ascii="Times New Roman"/>
                <w:b w:val="false"/>
                <w:i w:val="false"/>
                <w:color w:val="000000"/>
                <w:sz w:val="20"/>
              </w:rPr>
              <w:t>
</w:t>
            </w:r>
            <w:r>
              <w:rPr>
                <w:rFonts w:ascii="Times New Roman"/>
                <w:b w:val="false"/>
                <w:i w:val="false"/>
                <w:color w:val="000000"/>
                <w:sz w:val="20"/>
              </w:rPr>
              <w:t>- 29 күнтізбелік</w:t>
            </w:r>
            <w:r>
              <w:br/>
            </w:r>
            <w:r>
              <w:rPr>
                <w:rFonts w:ascii="Times New Roman"/>
                <w:b w:val="false"/>
                <w:i w:val="false"/>
                <w:color w:val="000000"/>
                <w:sz w:val="20"/>
              </w:rPr>
              <w:t>
</w:t>
            </w:r>
            <w:r>
              <w:rPr>
                <w:rFonts w:ascii="Times New Roman"/>
                <w:b w:val="false"/>
                <w:i w:val="false"/>
                <w:color w:val="000000"/>
                <w:sz w:val="20"/>
              </w:rPr>
              <w:t>күні ішінде (бас</w:t>
            </w:r>
            <w:r>
              <w:br/>
            </w:r>
            <w:r>
              <w:rPr>
                <w:rFonts w:ascii="Times New Roman"/>
                <w:b w:val="false"/>
                <w:i w:val="false"/>
                <w:color w:val="000000"/>
                <w:sz w:val="20"/>
              </w:rPr>
              <w:t>
</w:t>
            </w:r>
            <w:r>
              <w:rPr>
                <w:rFonts w:ascii="Times New Roman"/>
                <w:b w:val="false"/>
                <w:i w:val="false"/>
                <w:color w:val="000000"/>
                <w:sz w:val="20"/>
              </w:rPr>
              <w:t>тартқан жағдайда</w:t>
            </w:r>
            <w:r>
              <w:br/>
            </w:r>
            <w:r>
              <w:rPr>
                <w:rFonts w:ascii="Times New Roman"/>
                <w:b w:val="false"/>
                <w:i w:val="false"/>
                <w:color w:val="000000"/>
                <w:sz w:val="20"/>
              </w:rPr>
              <w:t>
</w:t>
            </w:r>
            <w:r>
              <w:rPr>
                <w:rFonts w:ascii="Times New Roman"/>
                <w:b w:val="false"/>
                <w:i w:val="false"/>
                <w:color w:val="000000"/>
                <w:sz w:val="20"/>
              </w:rPr>
              <w:t>1 күн ішінде)</w:t>
            </w:r>
          </w:p>
        </w:tc>
      </w:tr>
      <w:tr>
        <w:trPr>
          <w:trHeight w:val="630"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(барысының, жұмыс ағынының) іс-әрекеттері</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кеңсесі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бұйрық</w:t>
            </w:r>
            <w:r>
              <w:br/>
            </w:r>
            <w:r>
              <w:rPr>
                <w:rFonts w:ascii="Times New Roman"/>
                <w:b w:val="false"/>
                <w:i w:val="false"/>
                <w:color w:val="000000"/>
                <w:sz w:val="20"/>
              </w:rPr>
              <w:t>
</w:t>
            </w:r>
            <w:r>
              <w:rPr>
                <w:rFonts w:ascii="Times New Roman"/>
                <w:b w:val="false"/>
                <w:i w:val="false"/>
                <w:color w:val="000000"/>
                <w:sz w:val="20"/>
              </w:rPr>
              <w:t>көшірмесін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тіркеу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беру</w:t>
            </w:r>
          </w:p>
        </w:tc>
      </w:tr>
      <w:tr>
        <w:trPr>
          <w:trHeight w:val="855"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w:t>
            </w:r>
            <w:r>
              <w:br/>
            </w:r>
            <w:r>
              <w:rPr>
                <w:rFonts w:ascii="Times New Roman"/>
                <w:b w:val="false"/>
                <w:i w:val="false"/>
                <w:color w:val="000000"/>
                <w:sz w:val="20"/>
              </w:rPr>
              <w:t>
</w:t>
            </w:r>
            <w:r>
              <w:rPr>
                <w:rFonts w:ascii="Times New Roman"/>
                <w:b w:val="false"/>
                <w:i w:val="false"/>
                <w:color w:val="000000"/>
                <w:sz w:val="20"/>
              </w:rPr>
              <w:t>көрсету нәтижесіне</w:t>
            </w:r>
            <w:r>
              <w:br/>
            </w:r>
            <w:r>
              <w:rPr>
                <w:rFonts w:ascii="Times New Roman"/>
                <w:b w:val="false"/>
                <w:i w:val="false"/>
                <w:color w:val="000000"/>
                <w:sz w:val="20"/>
              </w:rPr>
              <w:t>
</w:t>
            </w:r>
            <w:r>
              <w:rPr>
                <w:rFonts w:ascii="Times New Roman"/>
                <w:b w:val="false"/>
                <w:i w:val="false"/>
                <w:color w:val="000000"/>
                <w:sz w:val="20"/>
              </w:rPr>
              <w:t>қол қою</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бұйрық</w:t>
            </w:r>
            <w:r>
              <w:br/>
            </w:r>
            <w:r>
              <w:rPr>
                <w:rFonts w:ascii="Times New Roman"/>
                <w:b w:val="false"/>
                <w:i w:val="false"/>
                <w:color w:val="000000"/>
                <w:sz w:val="20"/>
              </w:rPr>
              <w:t>
</w:t>
            </w:r>
            <w:r>
              <w:rPr>
                <w:rFonts w:ascii="Times New Roman"/>
                <w:b w:val="false"/>
                <w:i w:val="false"/>
                <w:color w:val="000000"/>
                <w:sz w:val="20"/>
              </w:rPr>
              <w:t>көшірмесін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беру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Алушымен разряд,</w:t>
            </w:r>
            <w:r>
              <w:br/>
            </w:r>
            <w:r>
              <w:rPr>
                <w:rFonts w:ascii="Times New Roman"/>
                <w:b w:val="false"/>
                <w:i w:val="false"/>
                <w:color w:val="000000"/>
                <w:sz w:val="20"/>
              </w:rPr>
              <w:t>
</w:t>
            </w:r>
            <w:r>
              <w:rPr>
                <w:rFonts w:ascii="Times New Roman"/>
                <w:b w:val="false"/>
                <w:i w:val="false"/>
                <w:color w:val="000000"/>
                <w:sz w:val="20"/>
              </w:rPr>
              <w:t>санат беру</w:t>
            </w:r>
            <w:r>
              <w:br/>
            </w:r>
            <w:r>
              <w:rPr>
                <w:rFonts w:ascii="Times New Roman"/>
                <w:b w:val="false"/>
                <w:i w:val="false"/>
                <w:color w:val="000000"/>
                <w:sz w:val="20"/>
              </w:rPr>
              <w:t>
</w:t>
            </w:r>
            <w:r>
              <w:rPr>
                <w:rFonts w:ascii="Times New Roman"/>
                <w:b w:val="false"/>
                <w:i w:val="false"/>
                <w:color w:val="000000"/>
                <w:sz w:val="20"/>
              </w:rPr>
              <w:t>туралы хаттама</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алу</w:t>
            </w:r>
          </w:p>
        </w:tc>
      </w:tr>
      <w:tr>
        <w:trPr>
          <w:trHeight w:val="630"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w:t>
            </w:r>
            <w:r>
              <w:br/>
            </w:r>
            <w:r>
              <w:rPr>
                <w:rFonts w:ascii="Times New Roman"/>
                <w:b w:val="false"/>
                <w:i w:val="false"/>
                <w:color w:val="000000"/>
                <w:sz w:val="20"/>
              </w:rPr>
              <w:t>
</w:t>
            </w:r>
            <w:r>
              <w:rPr>
                <w:rFonts w:ascii="Times New Roman"/>
                <w:b w:val="false"/>
                <w:i w:val="false"/>
                <w:color w:val="000000"/>
                <w:sz w:val="20"/>
              </w:rPr>
              <w:t>мерзімдері</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r>
      <w:tr>
        <w:trPr>
          <w:trHeight w:val="360" w:hRule="atLeast"/>
        </w:trPr>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9" w:id="36"/>
    <w:p>
      <w:pPr>
        <w:spacing w:after="0"/>
        <w:ind w:left="0"/>
        <w:jc w:val="both"/>
      </w:pPr>
      <w:r>
        <w:rPr>
          <w:rFonts w:ascii="Times New Roman"/>
          <w:b w:val="false"/>
          <w:i w:val="false"/>
          <w:color w:val="000000"/>
          <w:sz w:val="28"/>
        </w:rPr>
        <w:t xml:space="preserve">
2-Кесте. Пайдалану нұсқалары. Негізгі үдеріс  </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1"/>
        <w:gridCol w:w="2330"/>
        <w:gridCol w:w="2351"/>
        <w:gridCol w:w="2564"/>
        <w:gridCol w:w="2394"/>
      </w:tblGrid>
      <w:tr>
        <w:trPr>
          <w:trHeight w:val="141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 ҚФБ</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 ҚФБ</w:t>
            </w:r>
            <w:r>
              <w:br/>
            </w:r>
            <w:r>
              <w:rPr>
                <w:rFonts w:ascii="Times New Roman"/>
                <w:b w:val="false"/>
                <w:i w:val="false"/>
                <w:color w:val="000000"/>
                <w:sz w:val="20"/>
              </w:rPr>
              <w:t>
</w:t>
            </w:r>
            <w:r>
              <w:rPr>
                <w:rFonts w:ascii="Times New Roman"/>
                <w:b w:val="false"/>
                <w:i w:val="false"/>
                <w:color w:val="000000"/>
                <w:sz w:val="20"/>
              </w:rPr>
              <w:t>Жинақтаушы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2835"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қабылданғаны</w:t>
            </w:r>
            <w:r>
              <w:br/>
            </w:r>
            <w:r>
              <w:rPr>
                <w:rFonts w:ascii="Times New Roman"/>
                <w:b w:val="false"/>
                <w:i w:val="false"/>
                <w:color w:val="000000"/>
                <w:sz w:val="20"/>
              </w:rPr>
              <w:t>
</w:t>
            </w:r>
            <w:r>
              <w:rPr>
                <w:rFonts w:ascii="Times New Roman"/>
                <w:b w:val="false"/>
                <w:i w:val="false"/>
                <w:color w:val="000000"/>
                <w:sz w:val="20"/>
              </w:rPr>
              <w:t>туралы қолхат</w:t>
            </w:r>
            <w:r>
              <w:br/>
            </w:r>
            <w:r>
              <w:rPr>
                <w:rFonts w:ascii="Times New Roman"/>
                <w:b w:val="false"/>
                <w:i w:val="false"/>
                <w:color w:val="000000"/>
                <w:sz w:val="20"/>
              </w:rPr>
              <w:t>
</w:t>
            </w:r>
            <w:r>
              <w:rPr>
                <w:rFonts w:ascii="Times New Roman"/>
                <w:b w:val="false"/>
                <w:i w:val="false"/>
                <w:color w:val="000000"/>
                <w:sz w:val="20"/>
              </w:rPr>
              <w:t>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жинау,</w:t>
            </w:r>
            <w:r>
              <w:br/>
            </w:r>
            <w:r>
              <w:rPr>
                <w:rFonts w:ascii="Times New Roman"/>
                <w:b w:val="false"/>
                <w:i w:val="false"/>
                <w:color w:val="000000"/>
                <w:sz w:val="20"/>
              </w:rPr>
              <w:t>
</w:t>
            </w:r>
            <w:r>
              <w:rPr>
                <w:rFonts w:ascii="Times New Roman"/>
                <w:b w:val="false"/>
                <w:i w:val="false"/>
                <w:color w:val="000000"/>
                <w:sz w:val="20"/>
              </w:rPr>
              <w:t>тізілімді</w:t>
            </w:r>
            <w:r>
              <w:br/>
            </w:r>
            <w:r>
              <w:rPr>
                <w:rFonts w:ascii="Times New Roman"/>
                <w:b w:val="false"/>
                <w:i w:val="false"/>
                <w:color w:val="000000"/>
                <w:sz w:val="20"/>
              </w:rPr>
              <w:t>
</w:t>
            </w:r>
            <w:r>
              <w:rPr>
                <w:rFonts w:ascii="Times New Roman"/>
                <w:b w:val="false"/>
                <w:i w:val="false"/>
                <w:color w:val="000000"/>
                <w:sz w:val="20"/>
              </w:rPr>
              <w:t>құрастыру.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іс-қимыл</w:t>
            </w:r>
            <w:r>
              <w:br/>
            </w:r>
            <w:r>
              <w:rPr>
                <w:rFonts w:ascii="Times New Roman"/>
                <w:b w:val="false"/>
                <w:i w:val="false"/>
                <w:color w:val="000000"/>
                <w:sz w:val="20"/>
              </w:rPr>
              <w:t>
</w:t>
            </w:r>
            <w:r>
              <w:rPr>
                <w:rFonts w:ascii="Times New Roman"/>
                <w:b w:val="false"/>
                <w:i w:val="false"/>
                <w:color w:val="000000"/>
                <w:sz w:val="20"/>
              </w:rPr>
              <w:t>Орталықтан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құжаттарын</w:t>
            </w:r>
            <w:r>
              <w:br/>
            </w:r>
            <w:r>
              <w:rPr>
                <w:rFonts w:ascii="Times New Roman"/>
                <w:b w:val="false"/>
                <w:i w:val="false"/>
                <w:color w:val="000000"/>
                <w:sz w:val="20"/>
              </w:rPr>
              <w:t>
</w:t>
            </w:r>
            <w:r>
              <w:rPr>
                <w:rFonts w:ascii="Times New Roman"/>
                <w:b w:val="false"/>
                <w:i w:val="false"/>
                <w:color w:val="000000"/>
                <w:sz w:val="20"/>
              </w:rPr>
              <w:t>жіберу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 кою</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қарау, 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ресімдеу,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w:t>
            </w:r>
            <w:r>
              <w:br/>
            </w:r>
            <w:r>
              <w:rPr>
                <w:rFonts w:ascii="Times New Roman"/>
                <w:b w:val="false"/>
                <w:i w:val="false"/>
                <w:color w:val="000000"/>
                <w:sz w:val="20"/>
              </w:rPr>
              <w:t>
</w:t>
            </w:r>
            <w:r>
              <w:rPr>
                <w:rFonts w:ascii="Times New Roman"/>
                <w:b w:val="false"/>
                <w:i w:val="false"/>
                <w:color w:val="000000"/>
                <w:sz w:val="20"/>
              </w:rPr>
              <w:t>басшысына қол</w:t>
            </w:r>
            <w:r>
              <w:br/>
            </w:r>
            <w:r>
              <w:rPr>
                <w:rFonts w:ascii="Times New Roman"/>
                <w:b w:val="false"/>
                <w:i w:val="false"/>
                <w:color w:val="000000"/>
                <w:sz w:val="20"/>
              </w:rPr>
              <w:t>
</w:t>
            </w:r>
            <w:r>
              <w:rPr>
                <w:rFonts w:ascii="Times New Roman"/>
                <w:b w:val="false"/>
                <w:i w:val="false"/>
                <w:color w:val="000000"/>
                <w:sz w:val="20"/>
              </w:rPr>
              <w:t>қоюға беру</w:t>
            </w:r>
          </w:p>
        </w:tc>
      </w:tr>
      <w:tr>
        <w:trPr>
          <w:trHeight w:val="84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w:t>
            </w:r>
            <w:r>
              <w:rPr>
                <w:rFonts w:ascii="Times New Roman"/>
                <w:b w:val="false"/>
                <w:i w:val="false"/>
                <w:color w:val="000000"/>
                <w:sz w:val="20"/>
              </w:rPr>
              <w:t>Бұйрық</w:t>
            </w:r>
            <w:r>
              <w:br/>
            </w:r>
            <w:r>
              <w:rPr>
                <w:rFonts w:ascii="Times New Roman"/>
                <w:b w:val="false"/>
                <w:i w:val="false"/>
                <w:color w:val="000000"/>
                <w:sz w:val="20"/>
              </w:rPr>
              <w:t>
</w:t>
            </w:r>
            <w:r>
              <w:rPr>
                <w:rFonts w:ascii="Times New Roman"/>
                <w:b w:val="false"/>
                <w:i w:val="false"/>
                <w:color w:val="000000"/>
                <w:sz w:val="20"/>
              </w:rPr>
              <w:t>көшірмесіне</w:t>
            </w:r>
            <w:r>
              <w:br/>
            </w:r>
            <w:r>
              <w:rPr>
                <w:rFonts w:ascii="Times New Roman"/>
                <w:b w:val="false"/>
                <w:i w:val="false"/>
                <w:color w:val="000000"/>
                <w:sz w:val="20"/>
              </w:rPr>
              <w:t>
</w:t>
            </w:r>
            <w:r>
              <w:rPr>
                <w:rFonts w:ascii="Times New Roman"/>
                <w:b w:val="false"/>
                <w:i w:val="false"/>
                <w:color w:val="000000"/>
                <w:sz w:val="20"/>
              </w:rPr>
              <w:t>қол қою</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Орталыққа</w:t>
            </w:r>
            <w:r>
              <w:br/>
            </w:r>
            <w:r>
              <w:rPr>
                <w:rFonts w:ascii="Times New Roman"/>
                <w:b w:val="false"/>
                <w:i w:val="false"/>
                <w:color w:val="000000"/>
                <w:sz w:val="20"/>
              </w:rPr>
              <w:t>
</w:t>
            </w:r>
            <w:r>
              <w:rPr>
                <w:rFonts w:ascii="Times New Roman"/>
                <w:b w:val="false"/>
                <w:i w:val="false"/>
                <w:color w:val="000000"/>
                <w:sz w:val="20"/>
              </w:rPr>
              <w:t>беру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55"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w:t>
            </w:r>
            <w:r>
              <w:rPr>
                <w:rFonts w:ascii="Times New Roman"/>
                <w:b w:val="false"/>
                <w:i w:val="false"/>
                <w:color w:val="000000"/>
                <w:sz w:val="20"/>
              </w:rPr>
              <w:t>Алушыға 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0" w:id="37"/>
    <w:p>
      <w:pPr>
        <w:spacing w:after="0"/>
        <w:ind w:left="0"/>
        <w:jc w:val="both"/>
      </w:pPr>
      <w:r>
        <w:rPr>
          <w:rFonts w:ascii="Times New Roman"/>
          <w:b w:val="false"/>
          <w:i w:val="false"/>
          <w:color w:val="000000"/>
          <w:sz w:val="28"/>
        </w:rPr>
        <w:t xml:space="preserve">
3-Кесте. Пайдалану нұсқалары. Баламалы үдеріс  </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1"/>
        <w:gridCol w:w="2472"/>
        <w:gridCol w:w="2617"/>
        <w:gridCol w:w="2618"/>
        <w:gridCol w:w="2702"/>
      </w:tblGrid>
      <w:tr>
        <w:trPr>
          <w:trHeight w:val="21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 ҚФБ</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 ҚФБ</w:t>
            </w:r>
            <w:r>
              <w:br/>
            </w:r>
            <w:r>
              <w:rPr>
                <w:rFonts w:ascii="Times New Roman"/>
                <w:b w:val="false"/>
                <w:i w:val="false"/>
                <w:color w:val="000000"/>
                <w:sz w:val="20"/>
              </w:rPr>
              <w:t>
</w:t>
            </w:r>
            <w:r>
              <w:rPr>
                <w:rFonts w:ascii="Times New Roman"/>
                <w:b w:val="false"/>
                <w:i w:val="false"/>
                <w:color w:val="000000"/>
                <w:sz w:val="20"/>
              </w:rPr>
              <w:t>Жинақтаушы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 маманы</w:t>
            </w:r>
          </w:p>
        </w:tc>
      </w:tr>
      <w:tr>
        <w:trPr>
          <w:trHeight w:val="283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қабылданғаны</w:t>
            </w:r>
            <w:r>
              <w:br/>
            </w:r>
            <w:r>
              <w:rPr>
                <w:rFonts w:ascii="Times New Roman"/>
                <w:b w:val="false"/>
                <w:i w:val="false"/>
                <w:color w:val="000000"/>
                <w:sz w:val="20"/>
              </w:rPr>
              <w:t>
</w:t>
            </w:r>
            <w:r>
              <w:rPr>
                <w:rFonts w:ascii="Times New Roman"/>
                <w:b w:val="false"/>
                <w:i w:val="false"/>
                <w:color w:val="000000"/>
                <w:sz w:val="20"/>
              </w:rPr>
              <w:t>туралы қолхат</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алушымен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ұсынылмаған</w:t>
            </w:r>
            <w:r>
              <w:br/>
            </w:r>
            <w:r>
              <w:rPr>
                <w:rFonts w:ascii="Times New Roman"/>
                <w:b w:val="false"/>
                <w:i w:val="false"/>
                <w:color w:val="000000"/>
                <w:sz w:val="20"/>
              </w:rPr>
              <w:t>
</w:t>
            </w:r>
            <w:r>
              <w:rPr>
                <w:rFonts w:ascii="Times New Roman"/>
                <w:b w:val="false"/>
                <w:i w:val="false"/>
                <w:color w:val="000000"/>
                <w:sz w:val="20"/>
              </w:rPr>
              <w:t>жағдайда бас</w:t>
            </w:r>
            <w:r>
              <w:br/>
            </w:r>
            <w:r>
              <w:rPr>
                <w:rFonts w:ascii="Times New Roman"/>
                <w:b w:val="false"/>
                <w:i w:val="false"/>
                <w:color w:val="000000"/>
                <w:sz w:val="20"/>
              </w:rPr>
              <w:t>
</w:t>
            </w:r>
            <w:r>
              <w:rPr>
                <w:rFonts w:ascii="Times New Roman"/>
                <w:b w:val="false"/>
                <w:i w:val="false"/>
                <w:color w:val="000000"/>
                <w:sz w:val="20"/>
              </w:rPr>
              <w:t>тарту) беру,</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тіркеу</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жинау,</w:t>
            </w:r>
            <w:r>
              <w:br/>
            </w:r>
            <w:r>
              <w:rPr>
                <w:rFonts w:ascii="Times New Roman"/>
                <w:b w:val="false"/>
                <w:i w:val="false"/>
                <w:color w:val="000000"/>
                <w:sz w:val="20"/>
              </w:rPr>
              <w:t>
</w:t>
            </w:r>
            <w:r>
              <w:rPr>
                <w:rFonts w:ascii="Times New Roman"/>
                <w:b w:val="false"/>
                <w:i w:val="false"/>
                <w:color w:val="000000"/>
                <w:sz w:val="20"/>
              </w:rPr>
              <w:t>тізілімді</w:t>
            </w:r>
            <w:r>
              <w:br/>
            </w:r>
            <w:r>
              <w:rPr>
                <w:rFonts w:ascii="Times New Roman"/>
                <w:b w:val="false"/>
                <w:i w:val="false"/>
                <w:color w:val="000000"/>
                <w:sz w:val="20"/>
              </w:rPr>
              <w:t>
</w:t>
            </w:r>
            <w:r>
              <w:rPr>
                <w:rFonts w:ascii="Times New Roman"/>
                <w:b w:val="false"/>
                <w:i w:val="false"/>
                <w:color w:val="000000"/>
                <w:sz w:val="20"/>
              </w:rPr>
              <w:t>құрастыру.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Орталықтан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құжаттарын</w:t>
            </w:r>
            <w:r>
              <w:br/>
            </w:r>
            <w:r>
              <w:rPr>
                <w:rFonts w:ascii="Times New Roman"/>
                <w:b w:val="false"/>
                <w:i w:val="false"/>
                <w:color w:val="000000"/>
                <w:sz w:val="20"/>
              </w:rPr>
              <w:t>
</w:t>
            </w:r>
            <w:r>
              <w:rPr>
                <w:rFonts w:ascii="Times New Roman"/>
                <w:b w:val="false"/>
                <w:i w:val="false"/>
                <w:color w:val="000000"/>
                <w:sz w:val="20"/>
              </w:rPr>
              <w:t>жіберу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Жауапты 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 кою</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қарау,</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дәлелді</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ресімдеу,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 қол</w:t>
            </w:r>
            <w:r>
              <w:br/>
            </w:r>
            <w:r>
              <w:rPr>
                <w:rFonts w:ascii="Times New Roman"/>
                <w:b w:val="false"/>
                <w:i w:val="false"/>
                <w:color w:val="000000"/>
                <w:sz w:val="20"/>
              </w:rPr>
              <w:t>
</w:t>
            </w:r>
            <w:r>
              <w:rPr>
                <w:rFonts w:ascii="Times New Roman"/>
                <w:b w:val="false"/>
                <w:i w:val="false"/>
                <w:color w:val="000000"/>
                <w:sz w:val="20"/>
              </w:rPr>
              <w:t>қоюға беру</w:t>
            </w:r>
          </w:p>
        </w:tc>
      </w:tr>
      <w:tr>
        <w:trPr>
          <w:trHeight w:val="84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дәлелді</w:t>
            </w:r>
            <w:r>
              <w:br/>
            </w:r>
            <w:r>
              <w:rPr>
                <w:rFonts w:ascii="Times New Roman"/>
                <w:b w:val="false"/>
                <w:i w:val="false"/>
                <w:color w:val="000000"/>
                <w:sz w:val="20"/>
              </w:rPr>
              <w:t>
</w:t>
            </w:r>
            <w:r>
              <w:rPr>
                <w:rFonts w:ascii="Times New Roman"/>
                <w:b w:val="false"/>
                <w:i w:val="false"/>
                <w:color w:val="000000"/>
                <w:sz w:val="20"/>
              </w:rPr>
              <w:t>жауапқа қол қою</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 дәлелді</w:t>
            </w:r>
            <w:r>
              <w:br/>
            </w:r>
            <w:r>
              <w:rPr>
                <w:rFonts w:ascii="Times New Roman"/>
                <w:b w:val="false"/>
                <w:i w:val="false"/>
                <w:color w:val="000000"/>
                <w:sz w:val="20"/>
              </w:rPr>
              <w:t>
</w:t>
            </w:r>
            <w:r>
              <w:rPr>
                <w:rFonts w:ascii="Times New Roman"/>
                <w:b w:val="false"/>
                <w:i w:val="false"/>
                <w:color w:val="000000"/>
                <w:sz w:val="20"/>
              </w:rPr>
              <w:t>жауапты тіркеу,</w:t>
            </w:r>
            <w:r>
              <w:br/>
            </w:r>
            <w:r>
              <w:rPr>
                <w:rFonts w:ascii="Times New Roman"/>
                <w:b w:val="false"/>
                <w:i w:val="false"/>
                <w:color w:val="000000"/>
                <w:sz w:val="20"/>
              </w:rPr>
              <w:t>
</w:t>
            </w:r>
            <w:r>
              <w:rPr>
                <w:rFonts w:ascii="Times New Roman"/>
                <w:b w:val="false"/>
                <w:i w:val="false"/>
                <w:color w:val="000000"/>
                <w:sz w:val="20"/>
              </w:rPr>
              <w:t>алушыға беру</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Орталыққа беру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 беру</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1" w:id="38"/>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31 қазандағы    </w:t>
      </w:r>
      <w:r>
        <w:br/>
      </w:r>
      <w:r>
        <w:rPr>
          <w:rFonts w:ascii="Times New Roman"/>
          <w:b w:val="false"/>
          <w:i w:val="false"/>
          <w:color w:val="000000"/>
          <w:sz w:val="28"/>
        </w:rPr>
        <w:t xml:space="preserve">
№ 484 қаулысымен бекітілген  </w:t>
      </w:r>
    </w:p>
    <w:bookmarkEnd w:id="38"/>
    <w:p>
      <w:pPr>
        <w:spacing w:after="0"/>
        <w:ind w:left="0"/>
        <w:jc w:val="left"/>
      </w:pPr>
      <w:r>
        <w:rPr>
          <w:rFonts w:ascii="Times New Roman"/>
          <w:b/>
          <w:i w:val="false"/>
          <w:color w:val="000000"/>
        </w:rPr>
        <w:t xml:space="preserve"> "Екiншi және үшiншi разрядтар, бірiншi,</w:t>
      </w:r>
      <w:r>
        <w:br/>
      </w:r>
      <w:r>
        <w:rPr>
          <w:rFonts w:ascii="Times New Roman"/>
          <w:b/>
          <w:i w:val="false"/>
          <w:color w:val="000000"/>
        </w:rPr>
        <w:t>
екiншi және үшiншi жасөспiрiмдік разрядтар,</w:t>
      </w:r>
      <w:r>
        <w:br/>
      </w:r>
      <w:r>
        <w:rPr>
          <w:rFonts w:ascii="Times New Roman"/>
          <w:b/>
          <w:i w:val="false"/>
          <w:color w:val="000000"/>
        </w:rPr>
        <w:t>
біліктiлiгi жоғары және орта деңгейдегi екiншi</w:t>
      </w:r>
      <w:r>
        <w:br/>
      </w:r>
      <w:r>
        <w:rPr>
          <w:rFonts w:ascii="Times New Roman"/>
          <w:b/>
          <w:i w:val="false"/>
          <w:color w:val="000000"/>
        </w:rPr>
        <w:t>
санатты жаттықтырушы, біліктiлiгi жоғары деңгейдегi</w:t>
      </w:r>
      <w:r>
        <w:br/>
      </w:r>
      <w:r>
        <w:rPr>
          <w:rFonts w:ascii="Times New Roman"/>
          <w:b/>
          <w:i w:val="false"/>
          <w:color w:val="000000"/>
        </w:rPr>
        <w:t>
екiншi санатты нұсқаушы-спортшы, біліктiлiгi жоғары</w:t>
      </w:r>
      <w:r>
        <w:br/>
      </w:r>
      <w:r>
        <w:rPr>
          <w:rFonts w:ascii="Times New Roman"/>
          <w:b/>
          <w:i w:val="false"/>
          <w:color w:val="000000"/>
        </w:rPr>
        <w:t>
және орта деңгейдегi екiншi санатты әдiскер, спорт</w:t>
      </w:r>
      <w:r>
        <w:br/>
      </w:r>
      <w:r>
        <w:rPr>
          <w:rFonts w:ascii="Times New Roman"/>
          <w:b/>
          <w:i w:val="false"/>
          <w:color w:val="000000"/>
        </w:rPr>
        <w:t>
төрешiсi спорттық разрядтары мен санаттарын беру"</w:t>
      </w:r>
      <w:r>
        <w:br/>
      </w:r>
      <w:r>
        <w:rPr>
          <w:rFonts w:ascii="Times New Roman"/>
          <w:b/>
          <w:i w:val="false"/>
          <w:color w:val="000000"/>
        </w:rPr>
        <w:t>
мемлекеттік қызмет көрсету регламенті</w:t>
      </w:r>
    </w:p>
    <w:bookmarkStart w:name="z142" w:id="39"/>
    <w:p>
      <w:pPr>
        <w:spacing w:after="0"/>
        <w:ind w:left="0"/>
        <w:jc w:val="left"/>
      </w:pPr>
      <w:r>
        <w:rPr>
          <w:rFonts w:ascii="Times New Roman"/>
          <w:b/>
          <w:i w:val="false"/>
          <w:color w:val="000000"/>
        </w:rPr>
        <w:t xml:space="preserve"> 
1. Жалпы түсініктер</w:t>
      </w:r>
    </w:p>
    <w:bookmarkEnd w:id="39"/>
    <w:bookmarkStart w:name="z143" w:id="40"/>
    <w:p>
      <w:pPr>
        <w:spacing w:after="0"/>
        <w:ind w:left="0"/>
        <w:jc w:val="both"/>
      </w:pPr>
      <w:r>
        <w:rPr>
          <w:rFonts w:ascii="Times New Roman"/>
          <w:b w:val="false"/>
          <w:i w:val="false"/>
          <w:color w:val="000000"/>
          <w:sz w:val="28"/>
        </w:rPr>
        <w:t>
      1. Осы "Екiншi және үшiншi разрядтар, бірiншi, екiншi және үшiншi жасөспiрiмдік разрядтар, біліктiлiгi жоғары және орта деңгейдегi екiншi санатты жаттықтырушы, біліктiлiгi жоғары деңгейдегi екiншi санатты нұсқаушы-спортшы, біліктiлiгi жоғары және орта деңгейдегi екiншi санатты әдiскер, спорт төрешiсi спорттық разрядтары мен санаттарын беру" мемлекеттік қызмет регламентінде (бұдан әрі – Регламент) мынадай ұғымдар пайдаланылады:</w:t>
      </w:r>
      <w:r>
        <w:br/>
      </w:r>
      <w:r>
        <w:rPr>
          <w:rFonts w:ascii="Times New Roman"/>
          <w:b w:val="false"/>
          <w:i w:val="false"/>
          <w:color w:val="000000"/>
          <w:sz w:val="28"/>
        </w:rPr>
        <w:t>
</w:t>
      </w:r>
      <w:r>
        <w:rPr>
          <w:rFonts w:ascii="Times New Roman"/>
          <w:b w:val="false"/>
          <w:i w:val="false"/>
          <w:color w:val="000000"/>
          <w:sz w:val="28"/>
        </w:rPr>
        <w:t>
      1) спортшы - спорт түрiмен (түрлерiмен) үнемi айналысатын және спорт жарыстарында өнер көрсететiн жеке тұлға;</w:t>
      </w:r>
      <w:r>
        <w:br/>
      </w:r>
      <w:r>
        <w:rPr>
          <w:rFonts w:ascii="Times New Roman"/>
          <w:b w:val="false"/>
          <w:i w:val="false"/>
          <w:color w:val="000000"/>
          <w:sz w:val="28"/>
        </w:rPr>
        <w:t>
</w:t>
      </w:r>
      <w:r>
        <w:rPr>
          <w:rFonts w:ascii="Times New Roman"/>
          <w:b w:val="false"/>
          <w:i w:val="false"/>
          <w:color w:val="000000"/>
          <w:sz w:val="28"/>
        </w:rPr>
        <w:t>
      2) жаттықтырушы - кәсiби бiлiмi бар және оқу-жаттығу процесi барысында спортшының даярлығын және спорттық нәтижелерге қол жеткiзу үшiн оның жарыс әрекетiне басшылықты жүзеге асыратын жеке тұлға;</w:t>
      </w:r>
      <w:r>
        <w:br/>
      </w:r>
      <w:r>
        <w:rPr>
          <w:rFonts w:ascii="Times New Roman"/>
          <w:b w:val="false"/>
          <w:i w:val="false"/>
          <w:color w:val="000000"/>
          <w:sz w:val="28"/>
        </w:rPr>
        <w:t>
</w:t>
      </w:r>
      <w:r>
        <w:rPr>
          <w:rFonts w:ascii="Times New Roman"/>
          <w:b w:val="false"/>
          <w:i w:val="false"/>
          <w:color w:val="000000"/>
          <w:sz w:val="28"/>
        </w:rPr>
        <w:t>
      3) спорт төрешiсi - арнайы даярлықтан өткен және тиiстi бiлiктiлiк санатын алған, спорт түрiнiң және спорттық iс-шараның ережелерiн сақтауды қамтамасыз етуге спорттық iс-шараларды ұйымдастырушы уәкiлеттiк берген жеке тұлға;</w:t>
      </w:r>
      <w:r>
        <w:br/>
      </w:r>
      <w:r>
        <w:rPr>
          <w:rFonts w:ascii="Times New Roman"/>
          <w:b w:val="false"/>
          <w:i w:val="false"/>
          <w:color w:val="000000"/>
          <w:sz w:val="28"/>
        </w:rPr>
        <w:t>
</w:t>
      </w:r>
      <w:r>
        <w:rPr>
          <w:rFonts w:ascii="Times New Roman"/>
          <w:b w:val="false"/>
          <w:i w:val="false"/>
          <w:color w:val="000000"/>
          <w:sz w:val="28"/>
        </w:rPr>
        <w:t>
      4) дене шынықтыру және спорт жөнiндегi әдiскер (бұдан әрi – әдiскер) - спорт ұйымдарында және дене шынықтыру-сауықтыру мен спорт қызметi жүзеге асырылатын ұйымдарда оқу-жаттығу процесiн әдiстемелiк қамтамасыз етудi және оған басшылықты, дене шынықтыру-сауықтыру және спорттық iс-шараларды өткiзудi жүзеге асыратын жеке тұлға;</w:t>
      </w:r>
      <w:r>
        <w:br/>
      </w:r>
      <w:r>
        <w:rPr>
          <w:rFonts w:ascii="Times New Roman"/>
          <w:b w:val="false"/>
          <w:i w:val="false"/>
          <w:color w:val="000000"/>
          <w:sz w:val="28"/>
        </w:rPr>
        <w:t>
</w:t>
      </w:r>
      <w:r>
        <w:rPr>
          <w:rFonts w:ascii="Times New Roman"/>
          <w:b w:val="false"/>
          <w:i w:val="false"/>
          <w:color w:val="000000"/>
          <w:sz w:val="28"/>
        </w:rPr>
        <w:t>
      5) нұсқаушы-спортшы – Қазақстан Республикасының еңбек заңнамасына сәйкес еңбекақы төлеу шартымен спорт қызметiн жүзеге асыратын спортшы;</w:t>
      </w:r>
      <w:r>
        <w:br/>
      </w:r>
      <w:r>
        <w:rPr>
          <w:rFonts w:ascii="Times New Roman"/>
          <w:b w:val="false"/>
          <w:i w:val="false"/>
          <w:color w:val="000000"/>
          <w:sz w:val="28"/>
        </w:rPr>
        <w:t>
</w:t>
      </w:r>
      <w:r>
        <w:rPr>
          <w:rFonts w:ascii="Times New Roman"/>
          <w:b w:val="false"/>
          <w:i w:val="false"/>
          <w:color w:val="000000"/>
          <w:sz w:val="28"/>
        </w:rPr>
        <w:t>
      6) спорттық сыныптама – спорттың жекелеген түрлерiнде шеберлiк деңгейiн, сондай-ақ жаттықтырушылардың, спортшылардың, нұсқаушы-спортшылардың, әдiскерлердiң және төрешiлердiң бiлiктiлiк деңгейiн айқындайтын спорттық атақтар, разрядтар және санаттар жүйесi;</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 мемлекеттік қызмет көрсету барысына қатысушылар (уәкілетті органдардың жауапты тұлғалары, мемлекеттік органдардың құрылымдық бөлімшелері, мемлекеттік органдар, ақпараттық жүйелер немесе олардың ішкі жүйелері) (бұдан әрі – ҚФБ).</w:t>
      </w:r>
    </w:p>
    <w:bookmarkEnd w:id="40"/>
    <w:bookmarkStart w:name="z151" w:id="41"/>
    <w:p>
      <w:pPr>
        <w:spacing w:after="0"/>
        <w:ind w:left="0"/>
        <w:jc w:val="left"/>
      </w:pPr>
      <w:r>
        <w:rPr>
          <w:rFonts w:ascii="Times New Roman"/>
          <w:b/>
          <w:i w:val="false"/>
          <w:color w:val="000000"/>
        </w:rPr>
        <w:t xml:space="preserve"> 
2. Жалпы ережелер</w:t>
      </w:r>
    </w:p>
    <w:bookmarkEnd w:id="41"/>
    <w:bookmarkStart w:name="z152" w:id="42"/>
    <w:p>
      <w:pPr>
        <w:spacing w:after="0"/>
        <w:ind w:left="0"/>
        <w:jc w:val="both"/>
      </w:pPr>
      <w:r>
        <w:rPr>
          <w:rFonts w:ascii="Times New Roman"/>
          <w:b w:val="false"/>
          <w:i w:val="false"/>
          <w:color w:val="000000"/>
          <w:sz w:val="28"/>
        </w:rPr>
        <w:t>
      2. "Екiншi және үшiншi разрядтар, бірiншi, екiншi және үшiншi жасөспiрiмдік разрядтар, біліктiлiгi жоғары және орта деңгейдегi екiншi санатты жаттықтырушы, біліктiлiгi жоғары деңгейдегi екiншi санатты нұсқаушы-спортшы, біліктiлiгi жоғары және орта деңгейдегi екiншi санатты әдiскер, спорт төрешiсi спорттық разрядтары мен санаттарын беру" мемлекеттік қызмет жеке тұлғаларға көрсетіледі және "Қазақстан Республикасы Спорт және дене шынықтыру істері агенттігі, дене шынықтыру және спорт саласындағы жергілікті атқарушы органдар көрсететін мемлекеттік қызмет стандарттарын бекіту туралы" Қазақстан Республикасы Үкіметінің 2012 жылғы 27 шілдедегі № 981 қаулысымен бекітілген "Екiншi және үшiншi разрядтар, бірiншi, екiншi және үшiншi жасөспiрiмдік разрядтар, біліктiлiгi жоғары және орта деңгейдегi екiншi санатты жаттықтырушы, біліктiлiгi жоғары деңгейдегi екiншi санатты нұсқаушы-спортшы, біліктiлiгi жоғары және орта деңгейдегi екiншi санатты әдiскер, спорт төрешiсi спорттық разрядтары мен санаттарын беру" мемлекеттік қызмет </w:t>
      </w:r>
      <w:r>
        <w:rPr>
          <w:rFonts w:ascii="Times New Roman"/>
          <w:b w:val="false"/>
          <w:i w:val="false"/>
          <w:color w:val="000000"/>
          <w:sz w:val="28"/>
        </w:rPr>
        <w:t>стандартымен</w:t>
      </w:r>
      <w:r>
        <w:rPr>
          <w:rFonts w:ascii="Times New Roman"/>
          <w:b w:val="false"/>
          <w:i w:val="false"/>
          <w:color w:val="000000"/>
          <w:sz w:val="28"/>
        </w:rPr>
        <w:t xml:space="preserve"> белгіленген тәртіпте (бұдан әрі – Стандарт) және осы Регламентпен жүзеге асырылады.</w:t>
      </w:r>
      <w:r>
        <w:br/>
      </w:r>
      <w:r>
        <w:rPr>
          <w:rFonts w:ascii="Times New Roman"/>
          <w:b w:val="false"/>
          <w:i w:val="false"/>
          <w:color w:val="000000"/>
          <w:sz w:val="28"/>
        </w:rPr>
        <w:t>
</w:t>
      </w:r>
      <w:r>
        <w:rPr>
          <w:rFonts w:ascii="Times New Roman"/>
          <w:b w:val="false"/>
          <w:i w:val="false"/>
          <w:color w:val="000000"/>
          <w:sz w:val="28"/>
        </w:rPr>
        <w:t>
      3. Мемлекеттік қызмет аудандардың (облыстық маңызы бар қалалардың) дене шынықтыру және спорт мәселері жөніндегі уәкілетті органдарымен (бұдан әрі – уәкілетті органдар) мекенжайлары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мекенжайлары Стандарттың</w:t>
      </w:r>
      <w:r>
        <w:rPr>
          <w:rFonts w:ascii="Times New Roman"/>
          <w:b w:val="false"/>
          <w:i w:val="false"/>
          <w:color w:val="000000"/>
          <w:sz w:val="28"/>
        </w:rPr>
        <w:t>2-қосымшасында</w:t>
      </w:r>
      <w:r>
        <w:rPr>
          <w:rFonts w:ascii="Times New Roman"/>
          <w:b w:val="false"/>
          <w:i w:val="false"/>
          <w:color w:val="000000"/>
          <w:sz w:val="28"/>
        </w:rPr>
        <w:t xml:space="preserve"> көрсетілген халыққа қызмет көрсету орталықтары (бұдан әрі - Орталықтар) арқылы ұсынылады.</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"Дене шынықтыру және спорт туралы" Қазақстан Республикасының 1999 жылғы 2 желтоқсандағы Заңының 22-1-бабы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5-тармақтарының</w:t>
      </w:r>
      <w:r>
        <w:rPr>
          <w:rFonts w:ascii="Times New Roman"/>
          <w:b w:val="false"/>
          <w:i w:val="false"/>
          <w:color w:val="000000"/>
          <w:sz w:val="28"/>
        </w:rPr>
        <w:t>, "Әкімшілік рәсімдер туралы" Қазақстан Республикасының 2000 жылғы 27 қарашадағы Заңы </w:t>
      </w:r>
      <w:r>
        <w:rPr>
          <w:rFonts w:ascii="Times New Roman"/>
          <w:b w:val="false"/>
          <w:i w:val="false"/>
          <w:color w:val="000000"/>
          <w:sz w:val="28"/>
        </w:rPr>
        <w:t>15-2-бабының</w:t>
      </w:r>
      <w:r>
        <w:rPr>
          <w:rFonts w:ascii="Times New Roman"/>
          <w:b w:val="false"/>
          <w:i w:val="false"/>
          <w:color w:val="000000"/>
          <w:sz w:val="28"/>
        </w:rPr>
        <w:t>, "Ақпараттандыру туралы" Қазақстан Республикасының 2007 жылғы 11 қаңтардағы Заңы </w:t>
      </w:r>
      <w:r>
        <w:rPr>
          <w:rFonts w:ascii="Times New Roman"/>
          <w:b w:val="false"/>
          <w:i w:val="false"/>
          <w:color w:val="000000"/>
          <w:sz w:val="28"/>
        </w:rPr>
        <w:t>29-бабының</w:t>
      </w:r>
      <w:r>
        <w:rPr>
          <w:rFonts w:ascii="Times New Roman"/>
          <w:b w:val="false"/>
          <w:i w:val="false"/>
          <w:color w:val="000000"/>
          <w:sz w:val="28"/>
        </w:rPr>
        <w:t>, Қазақстан Республикасы Әділет министрлігінде 2011 жылғы 1 сәуірде № 6864 тіркелген "Дене шынықтыру және спорт саласында азаматтық қызметшілерді аттестаттаудан өткізу ережесі мен шарттарының, сондай-ақ Жаттықтырушыларға, әдіскерлерге, нұсқаушыларға біліктілік санаттарын беру ережесін бекіту туралы" Қазақстан Республикасы Туризм және спорт министрінің міндетін атқарушының 2011 жылғы 5 наурыздағы </w:t>
      </w:r>
      <w:r>
        <w:rPr>
          <w:rFonts w:ascii="Times New Roman"/>
          <w:b w:val="false"/>
          <w:i w:val="false"/>
          <w:color w:val="000000"/>
          <w:sz w:val="28"/>
        </w:rPr>
        <w:t>№ 02-02-18/29</w:t>
      </w:r>
      <w:r>
        <w:rPr>
          <w:rFonts w:ascii="Times New Roman"/>
          <w:b w:val="false"/>
          <w:i w:val="false"/>
          <w:color w:val="000000"/>
          <w:sz w:val="28"/>
        </w:rPr>
        <w:t xml:space="preserve"> бұйрығының және Қазақстан Республикасының Әділет министрлігінде 2008 жылғы 18 қыркүйекте № 5306 тіркелген "Спорттық атақтар мен разрядтар және спорттан төреші санаттарын берудің ережесін бекіту туралы" Қазақстан Республикасы Туризм және спорт министрінің міндетін атқарушының 2008 жылғы 22 тамыздағы </w:t>
      </w:r>
      <w:r>
        <w:rPr>
          <w:rFonts w:ascii="Times New Roman"/>
          <w:b w:val="false"/>
          <w:i w:val="false"/>
          <w:color w:val="000000"/>
          <w:sz w:val="28"/>
        </w:rPr>
        <w:t>№ 01-08/142</w:t>
      </w:r>
      <w:r>
        <w:rPr>
          <w:rFonts w:ascii="Times New Roman"/>
          <w:b w:val="false"/>
          <w:i w:val="false"/>
          <w:color w:val="000000"/>
          <w:sz w:val="28"/>
        </w:rPr>
        <w:t xml:space="preserve"> бұйрығының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нәтижесі қағаз жеткізгіште 5 жыл мерзімге спорттық разряд немесе санат беру туралы бұйрықтан үзінді не мемлекеттік қызметті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8. Мемлекеттік қызмет жаттықтырушыларға, әдіскерлерге, нұсқаушыларға, спортшыларға және спорт төрешілеріне (бұдан әрі - алушылар) спорттық разрядтары мен біліктіліктерін ресми тану мақсатында көрсетіледі.</w:t>
      </w:r>
    </w:p>
    <w:bookmarkEnd w:id="42"/>
    <w:bookmarkStart w:name="z159" w:id="43"/>
    <w:p>
      <w:pPr>
        <w:spacing w:after="0"/>
        <w:ind w:left="0"/>
        <w:jc w:val="left"/>
      </w:pPr>
      <w:r>
        <w:rPr>
          <w:rFonts w:ascii="Times New Roman"/>
          <w:b/>
          <w:i w:val="false"/>
          <w:color w:val="000000"/>
        </w:rPr>
        <w:t xml:space="preserve"> 
3. Мемлекеттік қызмет көрсету тәртібіне</w:t>
      </w:r>
      <w:r>
        <w:br/>
      </w:r>
      <w:r>
        <w:rPr>
          <w:rFonts w:ascii="Times New Roman"/>
          <w:b/>
          <w:i w:val="false"/>
          <w:color w:val="000000"/>
        </w:rPr>
        <w:t>
қойылатын талаптар</w:t>
      </w:r>
    </w:p>
    <w:bookmarkEnd w:id="43"/>
    <w:bookmarkStart w:name="z160" w:id="44"/>
    <w:p>
      <w:pPr>
        <w:spacing w:after="0"/>
        <w:ind w:left="0"/>
        <w:jc w:val="both"/>
      </w:pPr>
      <w:r>
        <w:rPr>
          <w:rFonts w:ascii="Times New Roman"/>
          <w:b w:val="false"/>
          <w:i w:val="false"/>
          <w:color w:val="000000"/>
          <w:sz w:val="28"/>
        </w:rPr>
        <w:t>
      9. Мемлекеттік қызмет көрсету тәртібі туралы толық ақпарат Қазақстан Республикасы Спорт және дене шынықтыру істері агенттігінің www.mts.gov.kz интернет-ресурсында және осы Регламенттің</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органның сайтында орналасқан.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мынадай мерзімде ұсынылады:</w:t>
      </w:r>
      <w:r>
        <w:br/>
      </w:r>
      <w:r>
        <w:rPr>
          <w:rFonts w:ascii="Times New Roman"/>
          <w:b w:val="false"/>
          <w:i w:val="false"/>
          <w:color w:val="000000"/>
          <w:sz w:val="28"/>
        </w:rPr>
        <w:t>
</w:t>
      </w:r>
      <w:r>
        <w:rPr>
          <w:rFonts w:ascii="Times New Roman"/>
          <w:b w:val="false"/>
          <w:i w:val="false"/>
          <w:color w:val="000000"/>
          <w:sz w:val="28"/>
        </w:rPr>
        <w:t>
      1) мемлекеттік қызмет көрсету мерзімі алушы жүгінген сәттен бастап күнтізбелік отыз күннен аспайды (құжаттарды қабылдау күні мемлекеттік қызмет көрсету мерзіміне кірмейді, бұл ретте жергілікті атқарушы орган мемлекеттік қызмет көрсету нәтижесін қызмет көрсету мерзімі аяқталғанға бір күн қалғанда ұсынады)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белгіленген алушымен қажетті құжаттар тапсырылған сәттен бастап;</w:t>
      </w:r>
      <w:r>
        <w:br/>
      </w:r>
      <w:r>
        <w:rPr>
          <w:rFonts w:ascii="Times New Roman"/>
          <w:b w:val="false"/>
          <w:i w:val="false"/>
          <w:color w:val="000000"/>
          <w:sz w:val="28"/>
        </w:rPr>
        <w:t>
</w:t>
      </w:r>
      <w:r>
        <w:rPr>
          <w:rFonts w:ascii="Times New Roman"/>
          <w:b w:val="false"/>
          <w:i w:val="false"/>
          <w:color w:val="000000"/>
          <w:sz w:val="28"/>
        </w:rPr>
        <w:t>
      2) алушы жүгінген күні сол жерде көрсетілетін мемлекеттік қызметті алуға дейін күтуге жол берілетін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3) алушы жүгінген күні сол жерде көрсетілетін мемлекеттік қызметті алушыға қызмет көрсетудің жол берілетін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11. Мемлекеттік қызмет белгіленген жұмыс кестесіне сәйкес ұсынылады:</w:t>
      </w:r>
      <w:r>
        <w:br/>
      </w:r>
      <w:r>
        <w:rPr>
          <w:rFonts w:ascii="Times New Roman"/>
          <w:b w:val="false"/>
          <w:i w:val="false"/>
          <w:color w:val="000000"/>
          <w:sz w:val="28"/>
        </w:rPr>
        <w:t>
      Уәкілетті органдар демалыс (сенбі, жексенбі) және мереке күндерін қоспағанда, сағат 9.00-ден 18.00-ге дейін, түскі үзіліс сағат 13.00-ден 14.00-ге дейін.</w:t>
      </w:r>
      <w:r>
        <w:br/>
      </w:r>
      <w:r>
        <w:rPr>
          <w:rFonts w:ascii="Times New Roman"/>
          <w:b w:val="false"/>
          <w:i w:val="false"/>
          <w:color w:val="000000"/>
          <w:sz w:val="28"/>
        </w:rPr>
        <w:t>
      Орталықтарда мемлекеттік қызмет демалыс және мереке күндерін қоспағанда, дүйсенбіден сенбіні қоса алғанда, еңбек заңнамасына сай, белгіленген жұмыс кестесіне сәйкес сағат 9.00-ден 20.00-ге дейін үзіліссіз көрсетіледі.</w:t>
      </w:r>
      <w:r>
        <w:br/>
      </w:r>
      <w:r>
        <w:rPr>
          <w:rFonts w:ascii="Times New Roman"/>
          <w:b w:val="false"/>
          <w:i w:val="false"/>
          <w:color w:val="000000"/>
          <w:sz w:val="28"/>
        </w:rPr>
        <w:t>
      Қабылдау "электрондық" кезек тәртібінде, жеделдетілген қызмет көрсетусіз жүзеге асырылады.</w:t>
      </w:r>
      <w:r>
        <w:br/>
      </w:r>
      <w:r>
        <w:rPr>
          <w:rFonts w:ascii="Times New Roman"/>
          <w:b w:val="false"/>
          <w:i w:val="false"/>
          <w:color w:val="000000"/>
          <w:sz w:val="28"/>
        </w:rPr>
        <w:t>
</w:t>
      </w:r>
      <w:r>
        <w:rPr>
          <w:rFonts w:ascii="Times New Roman"/>
          <w:b w:val="false"/>
          <w:i w:val="false"/>
          <w:color w:val="000000"/>
          <w:sz w:val="28"/>
        </w:rPr>
        <w:t>
      12. Мемлекеттік қызмет алушының тұрғылықты жері бойынша Орталықтардың ғимаратында көрсетіледі. Залда анықтамалық бюро, күту үшін арналған орындықтар, толтырылған бланкілердің үлгілері бар анықтамалық стенділер орналасады. Ғимаратта мүмкіндігі шектеулі адамдар үшін жағдайлар (күтуге арналған орындықтар, стенділер) көзделген.</w:t>
      </w:r>
      <w:r>
        <w:br/>
      </w:r>
      <w:r>
        <w:rPr>
          <w:rFonts w:ascii="Times New Roman"/>
          <w:b w:val="false"/>
          <w:i w:val="false"/>
          <w:color w:val="000000"/>
          <w:sz w:val="28"/>
        </w:rPr>
        <w:t>
      Спортшыны спорттық атаққа, разрядқа ұсыну үшін құжаттар жергілікті атқарушы органдарға және Орталықтарға тиісті норматив немесе талап орындалған сәттен бастап алты ай ішінде жіберіледі.</w:t>
      </w:r>
      <w:r>
        <w:br/>
      </w:r>
      <w:r>
        <w:rPr>
          <w:rFonts w:ascii="Times New Roman"/>
          <w:b w:val="false"/>
          <w:i w:val="false"/>
          <w:color w:val="000000"/>
          <w:sz w:val="28"/>
        </w:rPr>
        <w:t>
</w:t>
      </w:r>
      <w:r>
        <w:rPr>
          <w:rFonts w:ascii="Times New Roman"/>
          <w:b w:val="false"/>
          <w:i w:val="false"/>
          <w:color w:val="000000"/>
          <w:sz w:val="28"/>
        </w:rPr>
        <w:t>
      13. Уәкілетті органдар аталған мемлекеттік қызметті ұсынудан келесі негіздемелер бойынша бас тартады:</w:t>
      </w:r>
      <w:r>
        <w:br/>
      </w:r>
      <w:r>
        <w:rPr>
          <w:rFonts w:ascii="Times New Roman"/>
          <w:b w:val="false"/>
          <w:i w:val="false"/>
          <w:color w:val="000000"/>
          <w:sz w:val="28"/>
        </w:rPr>
        <w:t>
</w:t>
      </w:r>
      <w:r>
        <w:rPr>
          <w:rFonts w:ascii="Times New Roman"/>
          <w:b w:val="false"/>
          <w:i w:val="false"/>
          <w:color w:val="000000"/>
          <w:sz w:val="28"/>
        </w:rPr>
        <w:t>
      1)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көрсетілген құжаттар тізбесі толығымен ұсынылмаса;</w:t>
      </w:r>
      <w:r>
        <w:br/>
      </w:r>
      <w:r>
        <w:rPr>
          <w:rFonts w:ascii="Times New Roman"/>
          <w:b w:val="false"/>
          <w:i w:val="false"/>
          <w:color w:val="000000"/>
          <w:sz w:val="28"/>
        </w:rPr>
        <w:t>
</w:t>
      </w:r>
      <w:r>
        <w:rPr>
          <w:rFonts w:ascii="Times New Roman"/>
          <w:b w:val="false"/>
          <w:i w:val="false"/>
          <w:color w:val="000000"/>
          <w:sz w:val="28"/>
        </w:rPr>
        <w:t>
      2) ұсынылған құжаттарда жалған немесе бұрмаланған деректер анықталса;</w:t>
      </w:r>
      <w:r>
        <w:br/>
      </w:r>
      <w:r>
        <w:rPr>
          <w:rFonts w:ascii="Times New Roman"/>
          <w:b w:val="false"/>
          <w:i w:val="false"/>
          <w:color w:val="000000"/>
          <w:sz w:val="28"/>
        </w:rPr>
        <w:t>
</w:t>
      </w:r>
      <w:r>
        <w:rPr>
          <w:rFonts w:ascii="Times New Roman"/>
          <w:b w:val="false"/>
          <w:i w:val="false"/>
          <w:color w:val="000000"/>
          <w:sz w:val="28"/>
        </w:rPr>
        <w:t>
      3) спортшыға спорттық атақтарды беру құжаттарын тиісті норматив немесе талаптар орындалған сәттен бастап алты айдан асып кеткен мерзімде ұсынылса.</w:t>
      </w:r>
      <w:r>
        <w:br/>
      </w:r>
      <w:r>
        <w:rPr>
          <w:rFonts w:ascii="Times New Roman"/>
          <w:b w:val="false"/>
          <w:i w:val="false"/>
          <w:color w:val="000000"/>
          <w:sz w:val="28"/>
        </w:rPr>
        <w:t>
      Алушымен осы Регламенттің </w:t>
      </w:r>
      <w:r>
        <w:rPr>
          <w:rFonts w:ascii="Times New Roman"/>
          <w:b w:val="false"/>
          <w:i w:val="false"/>
          <w:color w:val="000000"/>
          <w:sz w:val="28"/>
        </w:rPr>
        <w:t>18-тармағында</w:t>
      </w:r>
      <w:r>
        <w:rPr>
          <w:rFonts w:ascii="Times New Roman"/>
          <w:b w:val="false"/>
          <w:i w:val="false"/>
          <w:color w:val="000000"/>
          <w:sz w:val="28"/>
        </w:rPr>
        <w:t xml:space="preserve"> көрсетілген құжаттар тапсырылмаған жағдайда, Орталық құжаттарды қабылдаудан бас тартады.</w:t>
      </w:r>
      <w:r>
        <w:br/>
      </w:r>
      <w:r>
        <w:rPr>
          <w:rFonts w:ascii="Times New Roman"/>
          <w:b w:val="false"/>
          <w:i w:val="false"/>
          <w:color w:val="000000"/>
          <w:sz w:val="28"/>
        </w:rPr>
        <w:t>
      Құжаттарды қабылдаудан бас тартқан кезде Орталықтың қызметкері алушыға жетіспейтін құжаттарды көрсете отырып қолхат береді.</w:t>
      </w:r>
      <w:r>
        <w:br/>
      </w:r>
      <w:r>
        <w:rPr>
          <w:rFonts w:ascii="Times New Roman"/>
          <w:b w:val="false"/>
          <w:i w:val="false"/>
          <w:color w:val="000000"/>
          <w:sz w:val="28"/>
        </w:rPr>
        <w:t>
      Құжаттарды қараудан бас тарту туралы дәлелді жауап, құжаттар толық ұсынылмаған не мемлекеттік қызмет көрсету үшін белгіленген мерзімде ұсынылмаған жағдайда алушыға екі күндік мерзімде беріледі.</w:t>
      </w:r>
      <w:r>
        <w:br/>
      </w:r>
      <w:r>
        <w:rPr>
          <w:rFonts w:ascii="Times New Roman"/>
          <w:b w:val="false"/>
          <w:i w:val="false"/>
          <w:color w:val="000000"/>
          <w:sz w:val="28"/>
        </w:rPr>
        <w:t>
</w:t>
      </w:r>
      <w:r>
        <w:rPr>
          <w:rFonts w:ascii="Times New Roman"/>
          <w:b w:val="false"/>
          <w:i w:val="false"/>
          <w:color w:val="000000"/>
          <w:sz w:val="28"/>
        </w:rPr>
        <w:t>
      14. Мемлекеттік қызметті алу үшін алушыдан құжаттар алған сәттен бастап мемлекеттік қызмет нәтижесін шығару сәтіне дейін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алушы Орталыққа құжаттар береді;</w:t>
      </w:r>
      <w:r>
        <w:br/>
      </w:r>
      <w:r>
        <w:rPr>
          <w:rFonts w:ascii="Times New Roman"/>
          <w:b w:val="false"/>
          <w:i w:val="false"/>
          <w:color w:val="000000"/>
          <w:sz w:val="28"/>
        </w:rPr>
        <w:t>
</w:t>
      </w:r>
      <w:r>
        <w:rPr>
          <w:rFonts w:ascii="Times New Roman"/>
          <w:b w:val="false"/>
          <w:i w:val="false"/>
          <w:color w:val="000000"/>
          <w:sz w:val="28"/>
        </w:rPr>
        <w:t>
      2) Орталық құжаттарды тіркеуден өткізеді, алушыға мемлекеттік қызмет алу үшін барлық қажетті құжаттар алушымен тапсырылғандығын растайтын қолхат береді және құжаттарды уәкілетті органға береді.</w:t>
      </w:r>
      <w:r>
        <w:br/>
      </w:r>
      <w:r>
        <w:rPr>
          <w:rFonts w:ascii="Times New Roman"/>
          <w:b w:val="false"/>
          <w:i w:val="false"/>
          <w:color w:val="000000"/>
          <w:sz w:val="28"/>
        </w:rPr>
        <w:t>
</w:t>
      </w:r>
      <w:r>
        <w:rPr>
          <w:rFonts w:ascii="Times New Roman"/>
          <w:b w:val="false"/>
          <w:i w:val="false"/>
          <w:color w:val="000000"/>
          <w:sz w:val="28"/>
        </w:rPr>
        <w:t>
      3) уәкілетті орган Орталықтан ұсынылған құжаттарды қарауды жүзеге асырады, мемлекеттік қызметті ұсынудан бас тарту туралы дәлелді жауапты дайындайды немесе спорттық разряд, санат беру туралы бұйрық көшірмесін ресімдейді және Орталыққа мемлекеттік қызмет көрсету нәтижесін жолдайды;</w:t>
      </w:r>
      <w:r>
        <w:br/>
      </w:r>
      <w:r>
        <w:rPr>
          <w:rFonts w:ascii="Times New Roman"/>
          <w:b w:val="false"/>
          <w:i w:val="false"/>
          <w:color w:val="000000"/>
          <w:sz w:val="28"/>
        </w:rPr>
        <w:t>
</w:t>
      </w:r>
      <w:r>
        <w:rPr>
          <w:rFonts w:ascii="Times New Roman"/>
          <w:b w:val="false"/>
          <w:i w:val="false"/>
          <w:color w:val="000000"/>
          <w:sz w:val="28"/>
        </w:rPr>
        <w:t>
      4) Орталық алушыға 5 жыл мерзіміне қағаз жеткізгіште спорттық разряд немесе санат беру туралы бұйрық көшірмесін немесе мемлекеттік қызметті ұсынудан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қисынды кезектілігі және ҚФБ арасындағы өзара байланысты көрсететін кестелер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Әрбір әкімшілік іс-әрекеттерді (рәсімдерді) орындаудың мерзімін көрсетумен әрбір ҚФБ бойынша әкімшілік іс-әрекеттердің (рәсімдердің) кезектілігі мен өзара іс-әрекеттердің мәтіндік кестелік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17. Уәкілетті органда мемлекеттік қызмет көрсету үшін құжаттарды қабылдауды жүзеге асыратын ең аз тұлғалар саны бір қызметкерді құрайды.</w:t>
      </w:r>
    </w:p>
    <w:bookmarkEnd w:id="44"/>
    <w:bookmarkStart w:name="z179" w:id="45"/>
    <w:p>
      <w:pPr>
        <w:spacing w:after="0"/>
        <w:ind w:left="0"/>
        <w:jc w:val="left"/>
      </w:pPr>
      <w:r>
        <w:rPr>
          <w:rFonts w:ascii="Times New Roman"/>
          <w:b/>
          <w:i w:val="false"/>
          <w:color w:val="000000"/>
        </w:rPr>
        <w:t xml:space="preserve"> 
4. Мемлекеттік қызметті көрсету үдерісіндегі</w:t>
      </w:r>
      <w:r>
        <w:br/>
      </w:r>
      <w:r>
        <w:rPr>
          <w:rFonts w:ascii="Times New Roman"/>
          <w:b/>
          <w:i w:val="false"/>
          <w:color w:val="000000"/>
        </w:rPr>
        <w:t>
іс-әрекет (өзара іс-әрекет) тәртібін сипаттау</w:t>
      </w:r>
    </w:p>
    <w:bookmarkEnd w:id="45"/>
    <w:bookmarkStart w:name="z180" w:id="46"/>
    <w:p>
      <w:pPr>
        <w:spacing w:after="0"/>
        <w:ind w:left="0"/>
        <w:jc w:val="both"/>
      </w:pPr>
      <w:r>
        <w:rPr>
          <w:rFonts w:ascii="Times New Roman"/>
          <w:b w:val="false"/>
          <w:i w:val="false"/>
          <w:color w:val="000000"/>
          <w:sz w:val="28"/>
        </w:rPr>
        <w:t>
      18. "2 разряд спортшысы", "3 разряд спортшысы", "1 жасөспірімдік разряд спортшысы", "2 жасөспірімдік разряд спортшысы", "3 жасөспірімдік разряд спортшысы" спорттық разрядтарын беру туралы мемлекеттік қызметті алу үшін алушы Орталыққа құжаттар тізбесін ұсынады:</w:t>
      </w:r>
      <w:r>
        <w:br/>
      </w:r>
      <w:r>
        <w:rPr>
          <w:rFonts w:ascii="Times New Roman"/>
          <w:b w:val="false"/>
          <w:i w:val="false"/>
          <w:color w:val="000000"/>
          <w:sz w:val="28"/>
        </w:rPr>
        <w:t>
</w:t>
      </w:r>
      <w:r>
        <w:rPr>
          <w:rFonts w:ascii="Times New Roman"/>
          <w:b w:val="false"/>
          <w:i w:val="false"/>
          <w:color w:val="000000"/>
          <w:sz w:val="28"/>
        </w:rPr>
        <w:t>
      1)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белгіленген нысандағы ұсыным;</w:t>
      </w:r>
      <w:r>
        <w:br/>
      </w:r>
      <w:r>
        <w:rPr>
          <w:rFonts w:ascii="Times New Roman"/>
          <w:b w:val="false"/>
          <w:i w:val="false"/>
          <w:color w:val="000000"/>
          <w:sz w:val="28"/>
        </w:rPr>
        <w:t>
</w:t>
      </w:r>
      <w:r>
        <w:rPr>
          <w:rFonts w:ascii="Times New Roman"/>
          <w:b w:val="false"/>
          <w:i w:val="false"/>
          <w:color w:val="000000"/>
          <w:sz w:val="28"/>
        </w:rPr>
        <w:t>
      2) жарыстың атауы, оны өткізу мерзімі мен орны көрсетілген, жарыстың бас төрешісі мен бас хатшысы қол қойған хаттамадан үзінді;</w:t>
      </w:r>
      <w:r>
        <w:br/>
      </w:r>
      <w:r>
        <w:rPr>
          <w:rFonts w:ascii="Times New Roman"/>
          <w:b w:val="false"/>
          <w:i w:val="false"/>
          <w:color w:val="000000"/>
          <w:sz w:val="28"/>
        </w:rPr>
        <w:t>
</w:t>
      </w:r>
      <w:r>
        <w:rPr>
          <w:rFonts w:ascii="Times New Roman"/>
          <w:b w:val="false"/>
          <w:i w:val="false"/>
          <w:color w:val="000000"/>
          <w:sz w:val="28"/>
        </w:rPr>
        <w:t>
      3) осы спорт түрінен облыстық федерацияның мөрімен расталған жарыстар хаттамаларының көшірмелері;</w:t>
      </w:r>
      <w:r>
        <w:br/>
      </w:r>
      <w:r>
        <w:rPr>
          <w:rFonts w:ascii="Times New Roman"/>
          <w:b w:val="false"/>
          <w:i w:val="false"/>
          <w:color w:val="000000"/>
          <w:sz w:val="28"/>
        </w:rPr>
        <w:t>
</w:t>
      </w:r>
      <w:r>
        <w:rPr>
          <w:rFonts w:ascii="Times New Roman"/>
          <w:b w:val="false"/>
          <w:i w:val="false"/>
          <w:color w:val="000000"/>
          <w:sz w:val="28"/>
        </w:rPr>
        <w:t>
      4)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бас төрешісінің, бас хатшысының қол қойған бокс, күрес түрлері мен басқа да жекпе-жектердің нәтижелері туралы анықтамасы.</w:t>
      </w:r>
      <w:r>
        <w:br/>
      </w:r>
      <w:r>
        <w:rPr>
          <w:rFonts w:ascii="Times New Roman"/>
          <w:b w:val="false"/>
          <w:i w:val="false"/>
          <w:color w:val="000000"/>
          <w:sz w:val="28"/>
        </w:rPr>
        <w:t>
      Мемлекеттік электрондық ақпараттық ресурс болып табылатын құжаттардың мәліметтерін уәкілетті орган тиісті мемлекеттік ақпараттық жүйелерден халыққа қызмет көрсету Орталықтарының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қызметкері түпнұсқаларды құжаттардың көшірмелерімен және мемлекеттік органдардың мемлекеттік ақпараттық жүйелерінен алынған мәліметтермен салыстырып тексереді, содан кейін түпнұсқаларды мемлекеттік қызметті алушыға қайтарады.</w:t>
      </w:r>
      <w:r>
        <w:br/>
      </w:r>
      <w:r>
        <w:rPr>
          <w:rFonts w:ascii="Times New Roman"/>
          <w:b w:val="false"/>
          <w:i w:val="false"/>
          <w:color w:val="000000"/>
          <w:sz w:val="28"/>
        </w:rPr>
        <w:t>
      "Біліктiлiгi жоғары деңгейдегi екінші санатты жаттықтырушы" және "Біліктiлiгi орта деңгейдегi екінші санатты жаттықтырушы" санаттарын беру (және/немесе растау) туралы мемлекеттік қызметті алу үшін алушы Орталыққа мынадай құжаттар тізбесін ұсынады:</w:t>
      </w:r>
      <w:r>
        <w:br/>
      </w:r>
      <w:r>
        <w:rPr>
          <w:rFonts w:ascii="Times New Roman"/>
          <w:b w:val="false"/>
          <w:i w:val="false"/>
          <w:color w:val="000000"/>
          <w:sz w:val="28"/>
        </w:rPr>
        <w:t>
</w:t>
      </w:r>
      <w:r>
        <w:rPr>
          <w:rFonts w:ascii="Times New Roman"/>
          <w:b w:val="false"/>
          <w:i w:val="false"/>
          <w:color w:val="000000"/>
          <w:sz w:val="28"/>
        </w:rPr>
        <w:t>
      1) осы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белгіленген нысандағы өтініш;</w:t>
      </w:r>
      <w:r>
        <w:br/>
      </w:r>
      <w:r>
        <w:rPr>
          <w:rFonts w:ascii="Times New Roman"/>
          <w:b w:val="false"/>
          <w:i w:val="false"/>
          <w:color w:val="000000"/>
          <w:sz w:val="28"/>
        </w:rPr>
        <w:t>
</w:t>
      </w:r>
      <w:r>
        <w:rPr>
          <w:rFonts w:ascii="Times New Roman"/>
          <w:b w:val="false"/>
          <w:i w:val="false"/>
          <w:color w:val="000000"/>
          <w:sz w:val="28"/>
        </w:rPr>
        <w:t>
      2) білімі туралы, біліктілігін арттыруы туралы құжаттардың көшірмелері;</w:t>
      </w:r>
      <w:r>
        <w:br/>
      </w:r>
      <w:r>
        <w:rPr>
          <w:rFonts w:ascii="Times New Roman"/>
          <w:b w:val="false"/>
          <w:i w:val="false"/>
          <w:color w:val="000000"/>
          <w:sz w:val="28"/>
        </w:rPr>
        <w:t>
</w:t>
      </w:r>
      <w:r>
        <w:rPr>
          <w:rFonts w:ascii="Times New Roman"/>
          <w:b w:val="false"/>
          <w:i w:val="false"/>
          <w:color w:val="000000"/>
          <w:sz w:val="28"/>
        </w:rPr>
        <w:t>
      3) еңбек кітапшасының немесе жұмыс берушінің оны тоқтату күні мен негіздемесі туралы белгісі бар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үзіндінің көшірмесі немесе қызметкердің еңбек қызметі туралы мәліметтен тұратын мұрағат анықтамасы;</w:t>
      </w:r>
      <w:r>
        <w:br/>
      </w:r>
      <w:r>
        <w:rPr>
          <w:rFonts w:ascii="Times New Roman"/>
          <w:b w:val="false"/>
          <w:i w:val="false"/>
          <w:color w:val="000000"/>
          <w:sz w:val="28"/>
        </w:rPr>
        <w:t>
</w:t>
      </w:r>
      <w:r>
        <w:rPr>
          <w:rFonts w:ascii="Times New Roman"/>
          <w:b w:val="false"/>
          <w:i w:val="false"/>
          <w:color w:val="000000"/>
          <w:sz w:val="28"/>
        </w:rPr>
        <w:t>
      4) бұдан бұрынғы біліктілік санатының берілуі туралы куәліктің көшірмесі.</w:t>
      </w:r>
      <w:r>
        <w:br/>
      </w:r>
      <w:r>
        <w:rPr>
          <w:rFonts w:ascii="Times New Roman"/>
          <w:b w:val="false"/>
          <w:i w:val="false"/>
          <w:color w:val="000000"/>
          <w:sz w:val="28"/>
        </w:rPr>
        <w:t>
</w:t>
      </w:r>
      <w:r>
        <w:rPr>
          <w:rFonts w:ascii="Times New Roman"/>
          <w:b w:val="false"/>
          <w:i w:val="false"/>
          <w:color w:val="000000"/>
          <w:sz w:val="28"/>
        </w:rPr>
        <w:t>
      5) осы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жаттықтырушы-оқытушының даярланған спортшылары туралы ("Біліктілігі жоғары және орта деңгейдегі санаты жоқ жаттықтырушы" санатын беруді қоспағанда) белгіленген нысандағы анықтамасы;</w:t>
      </w:r>
      <w:r>
        <w:br/>
      </w:r>
      <w:r>
        <w:rPr>
          <w:rFonts w:ascii="Times New Roman"/>
          <w:b w:val="false"/>
          <w:i w:val="false"/>
          <w:color w:val="000000"/>
          <w:sz w:val="28"/>
        </w:rPr>
        <w:t>
</w:t>
      </w:r>
      <w:r>
        <w:rPr>
          <w:rFonts w:ascii="Times New Roman"/>
          <w:b w:val="false"/>
          <w:i w:val="false"/>
          <w:color w:val="000000"/>
          <w:sz w:val="28"/>
        </w:rPr>
        <w:t>
      6) осы спорт түрінен республикалық федерацияның мөрімен расталған жарыстар хаттамаларының көшірмелері ("Біліктілігі жоғары және орта деңгейдегі санаты жоқ жаттықтырушы" санатын беруді қоспағанда);</w:t>
      </w:r>
      <w:r>
        <w:br/>
      </w:r>
      <w:r>
        <w:rPr>
          <w:rFonts w:ascii="Times New Roman"/>
          <w:b w:val="false"/>
          <w:i w:val="false"/>
          <w:color w:val="000000"/>
          <w:sz w:val="28"/>
        </w:rPr>
        <w:t>
      Мынадай құжаттардың мәліметтері:</w:t>
      </w:r>
      <w:r>
        <w:br/>
      </w:r>
      <w:r>
        <w:rPr>
          <w:rFonts w:ascii="Times New Roman"/>
          <w:b w:val="false"/>
          <w:i w:val="false"/>
          <w:color w:val="000000"/>
          <w:sz w:val="28"/>
        </w:rPr>
        <w:t>
      жеке тұлға үшін - алушы жеке тұлғаның жеке басын куәландырушы құжат.</w:t>
      </w:r>
      <w:r>
        <w:br/>
      </w:r>
      <w:r>
        <w:rPr>
          <w:rFonts w:ascii="Times New Roman"/>
          <w:b w:val="false"/>
          <w:i w:val="false"/>
          <w:color w:val="000000"/>
          <w:sz w:val="28"/>
        </w:rPr>
        <w:t>
      Мемлекеттік электрондық ақпараттық ресурс болып табылатын құжаттардың мәліметтерін жергілікті атқарушы орган тиісті мемлекеттік ақпараттық жүйелерден халыққа қызмет көрсету орталықтарының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қызметкері түпнұсқаларды құжаттардың көшірмелерімен және мемлекеттік органдардың мемлекеттік ақпараттық жүйелерінен алынған мәліметтермен салыстырып тексереді, содан кейін түпнұсқаларды мемлекеттік қызметті алушыға қайтарады.</w:t>
      </w:r>
      <w:r>
        <w:br/>
      </w:r>
      <w:r>
        <w:rPr>
          <w:rFonts w:ascii="Times New Roman"/>
          <w:b w:val="false"/>
          <w:i w:val="false"/>
          <w:color w:val="000000"/>
          <w:sz w:val="28"/>
        </w:rPr>
        <w:t>
      "Біліктiлiгi жоғары деңгейдегi екінші санатты әдіскер", "Біліктiлiгi орта деңгейдегi екінші санатты әдіскер" санаттарын беру (және/немесе растау) туралы мемлекеттік қызметті алу үшін алушы орталыққа мынадай құжаттар тізбесін ұсынады:</w:t>
      </w:r>
      <w:r>
        <w:br/>
      </w:r>
      <w:r>
        <w:rPr>
          <w:rFonts w:ascii="Times New Roman"/>
          <w:b w:val="false"/>
          <w:i w:val="false"/>
          <w:color w:val="000000"/>
          <w:sz w:val="28"/>
        </w:rPr>
        <w:t>
</w:t>
      </w:r>
      <w:r>
        <w:rPr>
          <w:rFonts w:ascii="Times New Roman"/>
          <w:b w:val="false"/>
          <w:i w:val="false"/>
          <w:color w:val="000000"/>
          <w:sz w:val="28"/>
        </w:rPr>
        <w:t>
      1)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белгіленген нысандағы өтініш;</w:t>
      </w:r>
      <w:r>
        <w:br/>
      </w:r>
      <w:r>
        <w:rPr>
          <w:rFonts w:ascii="Times New Roman"/>
          <w:b w:val="false"/>
          <w:i w:val="false"/>
          <w:color w:val="000000"/>
          <w:sz w:val="28"/>
        </w:rPr>
        <w:t>
</w:t>
      </w:r>
      <w:r>
        <w:rPr>
          <w:rFonts w:ascii="Times New Roman"/>
          <w:b w:val="false"/>
          <w:i w:val="false"/>
          <w:color w:val="000000"/>
          <w:sz w:val="28"/>
        </w:rPr>
        <w:t>
      2) білімі туралы, біліктілігін арттыруы туралы құжат;</w:t>
      </w:r>
      <w:r>
        <w:br/>
      </w:r>
      <w:r>
        <w:rPr>
          <w:rFonts w:ascii="Times New Roman"/>
          <w:b w:val="false"/>
          <w:i w:val="false"/>
          <w:color w:val="000000"/>
          <w:sz w:val="28"/>
        </w:rPr>
        <w:t>
</w:t>
      </w:r>
      <w:r>
        <w:rPr>
          <w:rFonts w:ascii="Times New Roman"/>
          <w:b w:val="false"/>
          <w:i w:val="false"/>
          <w:color w:val="000000"/>
          <w:sz w:val="28"/>
        </w:rPr>
        <w:t>
      3) еңбек кітапшасының немесе жұмыс берушінің оны тоқтату күні мен негіздемесі туралы белгісі бар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үзіндінің көшірмесі немесе қызметкердің еңбек қызметі туралы мәліметтен тұратын мұрағат анықтамасы;</w:t>
      </w:r>
      <w:r>
        <w:br/>
      </w:r>
      <w:r>
        <w:rPr>
          <w:rFonts w:ascii="Times New Roman"/>
          <w:b w:val="false"/>
          <w:i w:val="false"/>
          <w:color w:val="000000"/>
          <w:sz w:val="28"/>
        </w:rPr>
        <w:t>
</w:t>
      </w:r>
      <w:r>
        <w:rPr>
          <w:rFonts w:ascii="Times New Roman"/>
          <w:b w:val="false"/>
          <w:i w:val="false"/>
          <w:color w:val="000000"/>
          <w:sz w:val="28"/>
        </w:rPr>
        <w:t>
      4) бұдан бұрынғы біліктілік санатының берілуі туралы куәлік.</w:t>
      </w:r>
      <w:r>
        <w:br/>
      </w:r>
      <w:r>
        <w:rPr>
          <w:rFonts w:ascii="Times New Roman"/>
          <w:b w:val="false"/>
          <w:i w:val="false"/>
          <w:color w:val="000000"/>
          <w:sz w:val="28"/>
        </w:rPr>
        <w:t>
      Мынадай құжаттардың мәліметтері:</w:t>
      </w:r>
      <w:r>
        <w:br/>
      </w:r>
      <w:r>
        <w:rPr>
          <w:rFonts w:ascii="Times New Roman"/>
          <w:b w:val="false"/>
          <w:i w:val="false"/>
          <w:color w:val="000000"/>
          <w:sz w:val="28"/>
        </w:rPr>
        <w:t>
      жеке тұлға үшін - алушы жеке тұлғаның жеке басын куәландырушы құжат.</w:t>
      </w:r>
      <w:r>
        <w:br/>
      </w:r>
      <w:r>
        <w:rPr>
          <w:rFonts w:ascii="Times New Roman"/>
          <w:b w:val="false"/>
          <w:i w:val="false"/>
          <w:color w:val="000000"/>
          <w:sz w:val="28"/>
        </w:rPr>
        <w:t>
      Мемлекеттік электрондық ақпараттық ресурс болып табылатын құжаттардың мәліметтерін жергілікті атқарушы орган тиісті мемлекеттік ақпараттық жүйелерден халыққа қызмет көрсету орталықтарының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қызметкері түпнұсқаларды құжаттардың көшірмелерімен және мемлекеттік органдардың мемлекеттік ақпараттық жүйелерінен алынған мәліметтермен салыстырып тексереді, содан кейін түпнұсқаларды мемлекеттік қызметті алушыға қайтарады.</w:t>
      </w:r>
      <w:r>
        <w:br/>
      </w:r>
      <w:r>
        <w:rPr>
          <w:rFonts w:ascii="Times New Roman"/>
          <w:b w:val="false"/>
          <w:i w:val="false"/>
          <w:color w:val="000000"/>
          <w:sz w:val="28"/>
        </w:rPr>
        <w:t>
      "Біліктiлiгi жоғары деңгейдегi екінші санатты нұсқаушы-спортшы" санатын беру (және/немесе растау) туралы мемлекеттік қызметті алу үшін алушы орталыққа мынадай құжаттар тізбесін ұсынады:</w:t>
      </w:r>
      <w:r>
        <w:br/>
      </w:r>
      <w:r>
        <w:rPr>
          <w:rFonts w:ascii="Times New Roman"/>
          <w:b w:val="false"/>
          <w:i w:val="false"/>
          <w:color w:val="000000"/>
          <w:sz w:val="28"/>
        </w:rPr>
        <w:t>
</w:t>
      </w:r>
      <w:r>
        <w:rPr>
          <w:rFonts w:ascii="Times New Roman"/>
          <w:b w:val="false"/>
          <w:i w:val="false"/>
          <w:color w:val="000000"/>
          <w:sz w:val="28"/>
        </w:rPr>
        <w:t>
      1)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белгіленген нысандағы өтініш;</w:t>
      </w:r>
      <w:r>
        <w:br/>
      </w:r>
      <w:r>
        <w:rPr>
          <w:rFonts w:ascii="Times New Roman"/>
          <w:b w:val="false"/>
          <w:i w:val="false"/>
          <w:color w:val="000000"/>
          <w:sz w:val="28"/>
        </w:rPr>
        <w:t>
</w:t>
      </w:r>
      <w:r>
        <w:rPr>
          <w:rFonts w:ascii="Times New Roman"/>
          <w:b w:val="false"/>
          <w:i w:val="false"/>
          <w:color w:val="000000"/>
          <w:sz w:val="28"/>
        </w:rPr>
        <w:t>
      2) білімі туралы, біліктілігін арттыруы туралы құжаттардың көшірмелері;</w:t>
      </w:r>
      <w:r>
        <w:br/>
      </w:r>
      <w:r>
        <w:rPr>
          <w:rFonts w:ascii="Times New Roman"/>
          <w:b w:val="false"/>
          <w:i w:val="false"/>
          <w:color w:val="000000"/>
          <w:sz w:val="28"/>
        </w:rPr>
        <w:t>
</w:t>
      </w:r>
      <w:r>
        <w:rPr>
          <w:rFonts w:ascii="Times New Roman"/>
          <w:b w:val="false"/>
          <w:i w:val="false"/>
          <w:color w:val="000000"/>
          <w:sz w:val="28"/>
        </w:rPr>
        <w:t>
      3) еңбек кітапшасының немесе жұмыс берушінің оны тоқтату күні мен негіздемесі туралы белгісі бар еңбек шартының немесе еңбек шартын жасау және тоқтату негізінде еңбек қатынастарының туындауын және тоқтатылуын растайтын жұмыс берушінің актісінен үзіндінің көшірмесі немесе қызметкердің еңбек қызметі туралы мәліметтен тұратын мұрағат анықтамасы;</w:t>
      </w:r>
      <w:r>
        <w:br/>
      </w:r>
      <w:r>
        <w:rPr>
          <w:rFonts w:ascii="Times New Roman"/>
          <w:b w:val="false"/>
          <w:i w:val="false"/>
          <w:color w:val="000000"/>
          <w:sz w:val="28"/>
        </w:rPr>
        <w:t>
</w:t>
      </w:r>
      <w:r>
        <w:rPr>
          <w:rFonts w:ascii="Times New Roman"/>
          <w:b w:val="false"/>
          <w:i w:val="false"/>
          <w:color w:val="000000"/>
          <w:sz w:val="28"/>
        </w:rPr>
        <w:t>
      4) спорт түрінен республикалық федерацияның спортшының соңғы 2 жылдағы жетістіктері көрсетілген, санатын беру туралы мөрмен расталған қолдаухаты;</w:t>
      </w:r>
      <w:r>
        <w:br/>
      </w:r>
      <w:r>
        <w:rPr>
          <w:rFonts w:ascii="Times New Roman"/>
          <w:b w:val="false"/>
          <w:i w:val="false"/>
          <w:color w:val="000000"/>
          <w:sz w:val="28"/>
        </w:rPr>
        <w:t>
</w:t>
      </w:r>
      <w:r>
        <w:rPr>
          <w:rFonts w:ascii="Times New Roman"/>
          <w:b w:val="false"/>
          <w:i w:val="false"/>
          <w:color w:val="000000"/>
          <w:sz w:val="28"/>
        </w:rPr>
        <w:t>
      5) бұдан бұрынғы санатының берілуі туралы куәлік.</w:t>
      </w:r>
      <w:r>
        <w:br/>
      </w:r>
      <w:r>
        <w:rPr>
          <w:rFonts w:ascii="Times New Roman"/>
          <w:b w:val="false"/>
          <w:i w:val="false"/>
          <w:color w:val="000000"/>
          <w:sz w:val="28"/>
        </w:rPr>
        <w:t>
      Мынадай құжаттардың мәліметтері:</w:t>
      </w:r>
      <w:r>
        <w:br/>
      </w:r>
      <w:r>
        <w:rPr>
          <w:rFonts w:ascii="Times New Roman"/>
          <w:b w:val="false"/>
          <w:i w:val="false"/>
          <w:color w:val="000000"/>
          <w:sz w:val="28"/>
        </w:rPr>
        <w:t>
      жеке тұлға үшін - алушы жеке тұлғаның жеке басын куәландырушы құжат.</w:t>
      </w:r>
      <w:r>
        <w:br/>
      </w:r>
      <w:r>
        <w:rPr>
          <w:rFonts w:ascii="Times New Roman"/>
          <w:b w:val="false"/>
          <w:i w:val="false"/>
          <w:color w:val="000000"/>
          <w:sz w:val="28"/>
        </w:rPr>
        <w:t>
      Мемлекеттік электрондық ақпараттық ресурс болып табылатын құжаттардың мәліметтерін жергілікті атқарушы орган тиісті мемлекеттік ақпараттық жүйелерден халыққа қызмет көрсету орталықтарының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"Спорт төрешісі" төреші санатын беру туралы мемлекеттік қызметті алу үшін алушы Орталыққа Қазақстан Республикасының спорттық жіктегішінің талаптарына сәйкес төрешілік практикасы тәжірибесін (курстар, семинарлардан өткенін) растайтын құжатты ұсынады.</w:t>
      </w:r>
      <w:r>
        <w:br/>
      </w:r>
      <w:r>
        <w:rPr>
          <w:rFonts w:ascii="Times New Roman"/>
          <w:b w:val="false"/>
          <w:i w:val="false"/>
          <w:color w:val="000000"/>
          <w:sz w:val="28"/>
        </w:rPr>
        <w:t>
      Орталық қызметкері түпнұсқаларды құжаттардың көшірмелерімен және мемлекеттік органдардың мемлекеттік ақпараттық жүйелерінен алынған мәліметтермен салыстырып тексереді, содан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19. Орталық арқылы мемлекеттік қызметті алу үшін өтініштердің бланкілерін толтыру талап етілмейді.</w:t>
      </w:r>
      <w:r>
        <w:br/>
      </w:r>
      <w:r>
        <w:rPr>
          <w:rFonts w:ascii="Times New Roman"/>
          <w:b w:val="false"/>
          <w:i w:val="false"/>
          <w:color w:val="000000"/>
          <w:sz w:val="28"/>
        </w:rPr>
        <w:t>
</w:t>
      </w:r>
      <w:r>
        <w:rPr>
          <w:rFonts w:ascii="Times New Roman"/>
          <w:b w:val="false"/>
          <w:i w:val="false"/>
          <w:color w:val="000000"/>
          <w:sz w:val="28"/>
        </w:rPr>
        <w:t>
      20. Орталықта құжаттарды қабылдауды операциялық залда "кедергісіз" қызмет көрсету арқылы орталықтың қызметкерлері жүзеге асырады.</w:t>
      </w:r>
      <w:r>
        <w:br/>
      </w:r>
      <w:r>
        <w:rPr>
          <w:rFonts w:ascii="Times New Roman"/>
          <w:b w:val="false"/>
          <w:i w:val="false"/>
          <w:color w:val="000000"/>
          <w:sz w:val="28"/>
        </w:rPr>
        <w:t>
</w:t>
      </w:r>
      <w:r>
        <w:rPr>
          <w:rFonts w:ascii="Times New Roman"/>
          <w:b w:val="false"/>
          <w:i w:val="false"/>
          <w:color w:val="000000"/>
          <w:sz w:val="28"/>
        </w:rPr>
        <w:t>
      21. Мемлекеттік қызметті алу үшін барлық қажетті құжаттар тапсырылған кезде алушыға мыналар көрсетіле отырып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 сұрауды қабылдау күні мен нөмірі;</w:t>
      </w:r>
      <w:r>
        <w:br/>
      </w:r>
      <w:r>
        <w:rPr>
          <w:rFonts w:ascii="Times New Roman"/>
          <w:b w:val="false"/>
          <w:i w:val="false"/>
          <w:color w:val="000000"/>
          <w:sz w:val="28"/>
        </w:rPr>
        <w:t>
</w:t>
      </w:r>
      <w:r>
        <w:rPr>
          <w:rFonts w:ascii="Times New Roman"/>
          <w:b w:val="false"/>
          <w:i w:val="false"/>
          <w:color w:val="000000"/>
          <w:sz w:val="28"/>
        </w:rPr>
        <w:t>
      2) сұрау жасалған мемлекеттік қызмет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ресімдеуге өтінішті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өтініш берушінің тегі, аты, әкесінің аты, уәкілетті орган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22. Орталықта дайын құжаттарды алушыға беруді Орталықтың қызметкері қолхаттың негізінде онда көрсетілген мерзімде күн сайын "терезе" арқылы жүзеге асырады.</w:t>
      </w:r>
      <w:r>
        <w:br/>
      </w:r>
      <w:r>
        <w:rPr>
          <w:rFonts w:ascii="Times New Roman"/>
          <w:b w:val="false"/>
          <w:i w:val="false"/>
          <w:color w:val="000000"/>
          <w:sz w:val="28"/>
        </w:rPr>
        <w:t>
      Егер алушы көрсетілген мерзімде қызметтің нәтижесін алуға келмесе, Орталық оның бір ай ішінде сақталуын қамтамасыз етеді, содан кейін жергілікті атқарушы органға береді.</w:t>
      </w:r>
    </w:p>
    <w:bookmarkEnd w:id="46"/>
    <w:bookmarkStart w:name="z210" w:id="47"/>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47"/>
    <w:bookmarkStart w:name="z211" w:id="48"/>
    <w:p>
      <w:pPr>
        <w:spacing w:after="0"/>
        <w:ind w:left="0"/>
        <w:jc w:val="both"/>
      </w:pPr>
      <w:r>
        <w:rPr>
          <w:rFonts w:ascii="Times New Roman"/>
          <w:b w:val="false"/>
          <w:i w:val="false"/>
          <w:color w:val="000000"/>
          <w:sz w:val="28"/>
        </w:rPr>
        <w:t>
      23. Мемлекеттік қызмет көрсету үшін жауапты тұлға – жергілікті атқарушы органның басшысы (бұдан әрі – лауазымды тұлға) болып табылады).</w:t>
      </w:r>
      <w:r>
        <w:br/>
      </w:r>
      <w:r>
        <w:rPr>
          <w:rFonts w:ascii="Times New Roman"/>
          <w:b w:val="false"/>
          <w:i w:val="false"/>
          <w:color w:val="000000"/>
          <w:sz w:val="28"/>
        </w:rPr>
        <w:t>
      Лауазымды тұлғалар Қазақстан Республикасының заңдарына сәйкес белгіленген мерзімдерде мемлекеттік қызмет көрсетуді іске асыруға жауап береді.</w:t>
      </w:r>
    </w:p>
    <w:bookmarkEnd w:id="48"/>
    <w:bookmarkStart w:name="z212" w:id="49"/>
    <w:p>
      <w:pPr>
        <w:spacing w:after="0"/>
        <w:ind w:left="0"/>
        <w:jc w:val="both"/>
      </w:pPr>
      <w:r>
        <w:rPr>
          <w:rFonts w:ascii="Times New Roman"/>
          <w:b w:val="false"/>
          <w:i w:val="false"/>
          <w:color w:val="000000"/>
          <w:sz w:val="28"/>
        </w:rPr>
        <w:t xml:space="preserve">
"Екiншi және үшiншi разрядтар, бірiншi,          </w:t>
      </w:r>
      <w:r>
        <w:br/>
      </w:r>
      <w:r>
        <w:rPr>
          <w:rFonts w:ascii="Times New Roman"/>
          <w:b w:val="false"/>
          <w:i w:val="false"/>
          <w:color w:val="000000"/>
          <w:sz w:val="28"/>
        </w:rPr>
        <w:t xml:space="preserve">
екiншi және үшiншi жасөспiрiмдік разрядтар,       </w:t>
      </w:r>
      <w:r>
        <w:br/>
      </w:r>
      <w:r>
        <w:rPr>
          <w:rFonts w:ascii="Times New Roman"/>
          <w:b w:val="false"/>
          <w:i w:val="false"/>
          <w:color w:val="000000"/>
          <w:sz w:val="28"/>
        </w:rPr>
        <w:t xml:space="preserve">
біліктiлiгi жоғары және орта деңгейдегi екiншi      </w:t>
      </w:r>
      <w:r>
        <w:br/>
      </w:r>
      <w:r>
        <w:rPr>
          <w:rFonts w:ascii="Times New Roman"/>
          <w:b w:val="false"/>
          <w:i w:val="false"/>
          <w:color w:val="000000"/>
          <w:sz w:val="28"/>
        </w:rPr>
        <w:t xml:space="preserve">
санатты жаттықтырушы, біліктiлiгi жоғары деңгейдегi    </w:t>
      </w:r>
      <w:r>
        <w:br/>
      </w:r>
      <w:r>
        <w:rPr>
          <w:rFonts w:ascii="Times New Roman"/>
          <w:b w:val="false"/>
          <w:i w:val="false"/>
          <w:color w:val="000000"/>
          <w:sz w:val="28"/>
        </w:rPr>
        <w:t xml:space="preserve">
екiншi санатты нұсқаушы-спортшы, біліктiлiгi жоғары және </w:t>
      </w:r>
      <w:r>
        <w:br/>
      </w:r>
      <w:r>
        <w:rPr>
          <w:rFonts w:ascii="Times New Roman"/>
          <w:b w:val="false"/>
          <w:i w:val="false"/>
          <w:color w:val="000000"/>
          <w:sz w:val="28"/>
        </w:rPr>
        <w:t xml:space="preserve">
орта деңгейдегi екiншi санатты әдiскер, спорт төрешiсi  </w:t>
      </w:r>
      <w:r>
        <w:br/>
      </w:r>
      <w:r>
        <w:rPr>
          <w:rFonts w:ascii="Times New Roman"/>
          <w:b w:val="false"/>
          <w:i w:val="false"/>
          <w:color w:val="000000"/>
          <w:sz w:val="28"/>
        </w:rPr>
        <w:t xml:space="preserve">
спорттық разрядтары мен санаттарын беру" мемлекеттік   </w:t>
      </w:r>
      <w:r>
        <w:br/>
      </w:r>
      <w:r>
        <w:rPr>
          <w:rFonts w:ascii="Times New Roman"/>
          <w:b w:val="false"/>
          <w:i w:val="false"/>
          <w:color w:val="000000"/>
          <w:sz w:val="28"/>
        </w:rPr>
        <w:t xml:space="preserve">
қызмет көрсету регламентіне 1-қосымша          </w:t>
      </w:r>
    </w:p>
    <w:bookmarkEnd w:id="49"/>
    <w:p>
      <w:pPr>
        <w:spacing w:after="0"/>
        <w:ind w:left="0"/>
        <w:jc w:val="left"/>
      </w:pPr>
      <w:r>
        <w:rPr>
          <w:rFonts w:ascii="Times New Roman"/>
          <w:b/>
          <w:i w:val="false"/>
          <w:color w:val="000000"/>
        </w:rPr>
        <w:t xml:space="preserve"> Қостанай облысының (облыстық маңызы бар қалалар)</w:t>
      </w:r>
      <w:r>
        <w:br/>
      </w:r>
      <w:r>
        <w:rPr>
          <w:rFonts w:ascii="Times New Roman"/>
          <w:b/>
          <w:i w:val="false"/>
          <w:color w:val="000000"/>
        </w:rPr>
        <w:t>
дене шынықтыру және спорт мәселелері жөніндегі жергілікті</w:t>
      </w:r>
      <w:r>
        <w:br/>
      </w:r>
      <w:r>
        <w:rPr>
          <w:rFonts w:ascii="Times New Roman"/>
          <w:b/>
          <w:i w:val="false"/>
          <w:color w:val="000000"/>
        </w:rPr>
        <w:t>
атқарушы органдарының мекенжайлары мен жұмыс кестелері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
        <w:gridCol w:w="2350"/>
        <w:gridCol w:w="3189"/>
        <w:gridCol w:w="2819"/>
        <w:gridCol w:w="2519"/>
      </w:tblGrid>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w:t>
            </w:r>
            <w:r>
              <w:br/>
            </w:r>
            <w:r>
              <w:rPr>
                <w:rFonts w:ascii="Times New Roman"/>
                <w:b w:val="false"/>
                <w:i w:val="false"/>
                <w:color w:val="000000"/>
                <w:sz w:val="20"/>
              </w:rPr>
              <w:t>
</w:t>
            </w:r>
            <w:r>
              <w:rPr>
                <w:rFonts w:ascii="Times New Roman"/>
                <w:b w:val="false"/>
                <w:i w:val="false"/>
                <w:color w:val="000000"/>
                <w:sz w:val="20"/>
              </w:rPr>
              <w:t>электондық пошта</w:t>
            </w:r>
            <w:r>
              <w:br/>
            </w:r>
            <w:r>
              <w:rPr>
                <w:rFonts w:ascii="Times New Roman"/>
                <w:b w:val="false"/>
                <w:i w:val="false"/>
                <w:color w:val="000000"/>
                <w:sz w:val="20"/>
              </w:rPr>
              <w:t>
</w:t>
            </w:r>
            <w:r>
              <w:rPr>
                <w:rFonts w:ascii="Times New Roman"/>
                <w:b w:val="false"/>
                <w:i w:val="false"/>
                <w:color w:val="000000"/>
                <w:sz w:val="20"/>
              </w:rPr>
              <w:t>мекенжайлары</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білім, дене</w:t>
            </w:r>
            <w:r>
              <w:br/>
            </w:r>
            <w:r>
              <w:rPr>
                <w:rFonts w:ascii="Times New Roman"/>
                <w:b w:val="false"/>
                <w:i w:val="false"/>
                <w:color w:val="000000"/>
                <w:sz w:val="20"/>
              </w:rPr>
              <w:t>
</w:t>
            </w:r>
            <w:r>
              <w:rPr>
                <w:rFonts w:ascii="Times New Roman"/>
                <w:b w:val="false"/>
                <w:i w:val="false"/>
                <w:color w:val="000000"/>
                <w:sz w:val="20"/>
              </w:rPr>
              <w:t>шынықтыру және</w:t>
            </w:r>
            <w:r>
              <w:br/>
            </w:r>
            <w:r>
              <w:rPr>
                <w:rFonts w:ascii="Times New Roman"/>
                <w:b w:val="false"/>
                <w:i w:val="false"/>
                <w:color w:val="000000"/>
                <w:sz w:val="20"/>
              </w:rPr>
              <w:t>
</w:t>
            </w:r>
            <w:r>
              <w:rPr>
                <w:rFonts w:ascii="Times New Roman"/>
                <w:b w:val="false"/>
                <w:i w:val="false"/>
                <w:color w:val="000000"/>
                <w:sz w:val="20"/>
              </w:rPr>
              <w:t>спорт бөлімі"</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мекемесі (ММ)</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110110, Алтынсарин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Обаған селосы,</w:t>
            </w:r>
            <w:r>
              <w:br/>
            </w:r>
            <w:r>
              <w:rPr>
                <w:rFonts w:ascii="Times New Roman"/>
                <w:b w:val="false"/>
                <w:i w:val="false"/>
                <w:color w:val="000000"/>
                <w:sz w:val="20"/>
              </w:rPr>
              <w:t>
</w:t>
            </w:r>
            <w:r>
              <w:rPr>
                <w:rFonts w:ascii="Times New Roman"/>
                <w:b w:val="false"/>
                <w:i w:val="false"/>
                <w:color w:val="000000"/>
                <w:sz w:val="20"/>
              </w:rPr>
              <w:t>Школьный көшесі 2</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8(71445)34-2-52,</w:t>
            </w:r>
            <w:r>
              <w:br/>
            </w:r>
            <w:r>
              <w:rPr>
                <w:rFonts w:ascii="Times New Roman"/>
                <w:b w:val="false"/>
                <w:i w:val="false"/>
                <w:color w:val="000000"/>
                <w:sz w:val="20"/>
              </w:rPr>
              <w:t>
</w:t>
            </w:r>
            <w:r>
              <w:rPr>
                <w:rFonts w:ascii="Times New Roman"/>
                <w:b w:val="false"/>
                <w:i w:val="false"/>
                <w:color w:val="000000"/>
                <w:sz w:val="20"/>
              </w:rPr>
              <w:t>8(71445)34-2-53,</w:t>
            </w:r>
            <w:r>
              <w:br/>
            </w:r>
            <w:r>
              <w:rPr>
                <w:rFonts w:ascii="Times New Roman"/>
                <w:b w:val="false"/>
                <w:i w:val="false"/>
                <w:color w:val="000000"/>
                <w:sz w:val="20"/>
              </w:rPr>
              <w:t>
</w:t>
            </w:r>
            <w:r>
              <w:rPr>
                <w:rFonts w:ascii="Times New Roman"/>
                <w:b w:val="false"/>
                <w:i w:val="false"/>
                <w:color w:val="000000"/>
                <w:sz w:val="20"/>
              </w:rPr>
              <w:t>8(71445)34-2-55,</w:t>
            </w:r>
            <w:r>
              <w:br/>
            </w:r>
            <w:r>
              <w:rPr>
                <w:rFonts w:ascii="Times New Roman"/>
                <w:b w:val="false"/>
                <w:i w:val="false"/>
                <w:color w:val="000000"/>
                <w:sz w:val="20"/>
              </w:rPr>
              <w:t>
</w:t>
            </w:r>
            <w:r>
              <w:rPr>
                <w:rFonts w:ascii="Times New Roman"/>
                <w:b w:val="false"/>
                <w:i w:val="false"/>
                <w:color w:val="000000"/>
                <w:sz w:val="20"/>
              </w:rPr>
              <w:t>altynsport@mail.</w:t>
            </w:r>
            <w:r>
              <w:br/>
            </w:r>
            <w:r>
              <w:rPr>
                <w:rFonts w:ascii="Times New Roman"/>
                <w:b w:val="false"/>
                <w:i w:val="false"/>
                <w:color w:val="000000"/>
                <w:sz w:val="20"/>
              </w:rPr>
              <w:t>
</w:t>
            </w:r>
            <w:r>
              <w:rPr>
                <w:rFonts w:ascii="Times New Roman"/>
                <w:b w:val="false"/>
                <w:i w:val="false"/>
                <w:color w:val="000000"/>
                <w:sz w:val="20"/>
              </w:rPr>
              <w:t>ru</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110200,</w:t>
            </w:r>
            <w:r>
              <w:br/>
            </w:r>
            <w:r>
              <w:rPr>
                <w:rFonts w:ascii="Times New Roman"/>
                <w:b w:val="false"/>
                <w:i w:val="false"/>
                <w:color w:val="000000"/>
                <w:sz w:val="20"/>
              </w:rPr>
              <w:t>
</w:t>
            </w:r>
            <w:r>
              <w:rPr>
                <w:rFonts w:ascii="Times New Roman"/>
                <w:b w:val="false"/>
                <w:i w:val="false"/>
                <w:color w:val="000000"/>
                <w:sz w:val="20"/>
              </w:rPr>
              <w:t>Амангелді ауданы,</w:t>
            </w:r>
            <w:r>
              <w:br/>
            </w:r>
            <w:r>
              <w:rPr>
                <w:rFonts w:ascii="Times New Roman"/>
                <w:b w:val="false"/>
                <w:i w:val="false"/>
                <w:color w:val="000000"/>
                <w:sz w:val="20"/>
              </w:rPr>
              <w:t>
</w:t>
            </w:r>
            <w:r>
              <w:rPr>
                <w:rFonts w:ascii="Times New Roman"/>
                <w:b w:val="false"/>
                <w:i w:val="false"/>
                <w:color w:val="000000"/>
                <w:sz w:val="20"/>
              </w:rPr>
              <w:t>Амангелді селосы,</w:t>
            </w:r>
            <w:r>
              <w:br/>
            </w:r>
            <w:r>
              <w:rPr>
                <w:rFonts w:ascii="Times New Roman"/>
                <w:b w:val="false"/>
                <w:i w:val="false"/>
                <w:color w:val="000000"/>
                <w:sz w:val="20"/>
              </w:rPr>
              <w:t>
</w:t>
            </w:r>
            <w:r>
              <w:rPr>
                <w:rFonts w:ascii="Times New Roman"/>
                <w:b w:val="false"/>
                <w:i w:val="false"/>
                <w:color w:val="000000"/>
                <w:sz w:val="20"/>
              </w:rPr>
              <w:t>Майлин көшесі, 14</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8(71440)22-0-46</w:t>
            </w:r>
            <w:r>
              <w:br/>
            </w:r>
            <w:r>
              <w:rPr>
                <w:rFonts w:ascii="Times New Roman"/>
                <w:b w:val="false"/>
                <w:i w:val="false"/>
                <w:color w:val="000000"/>
                <w:sz w:val="20"/>
              </w:rPr>
              <w:t>
</w:t>
            </w:r>
            <w:r>
              <w:rPr>
                <w:rFonts w:ascii="Times New Roman"/>
                <w:b w:val="false"/>
                <w:i w:val="false"/>
                <w:color w:val="000000"/>
                <w:sz w:val="20"/>
              </w:rPr>
              <w:t>amansport@mail.</w:t>
            </w:r>
            <w:r>
              <w:br/>
            </w:r>
            <w:r>
              <w:rPr>
                <w:rFonts w:ascii="Times New Roman"/>
                <w:b w:val="false"/>
                <w:i w:val="false"/>
                <w:color w:val="000000"/>
                <w:sz w:val="20"/>
              </w:rPr>
              <w:t>
</w:t>
            </w:r>
            <w:r>
              <w:rPr>
                <w:rFonts w:ascii="Times New Roman"/>
                <w:b w:val="false"/>
                <w:i w:val="false"/>
                <w:color w:val="000000"/>
                <w:sz w:val="20"/>
              </w:rPr>
              <w:t>ru</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2332"/>
        <w:gridCol w:w="3051"/>
        <w:gridCol w:w="2923"/>
        <w:gridCol w:w="2515"/>
      </w:tblGrid>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1104000,</w:t>
            </w:r>
            <w:r>
              <w:br/>
            </w:r>
            <w:r>
              <w:rPr>
                <w:rFonts w:ascii="Times New Roman"/>
                <w:b w:val="false"/>
                <w:i w:val="false"/>
                <w:color w:val="000000"/>
                <w:sz w:val="20"/>
              </w:rPr>
              <w:t>
</w:t>
            </w:r>
            <w:r>
              <w:rPr>
                <w:rFonts w:ascii="Times New Roman"/>
                <w:b w:val="false"/>
                <w:i w:val="false"/>
                <w:color w:val="000000"/>
                <w:sz w:val="20"/>
              </w:rPr>
              <w:t>Әулиекөл ауданы,</w:t>
            </w:r>
            <w:r>
              <w:br/>
            </w:r>
            <w:r>
              <w:rPr>
                <w:rFonts w:ascii="Times New Roman"/>
                <w:b w:val="false"/>
                <w:i w:val="false"/>
                <w:color w:val="000000"/>
                <w:sz w:val="20"/>
              </w:rPr>
              <w:t>
</w:t>
            </w:r>
            <w:r>
              <w:rPr>
                <w:rFonts w:ascii="Times New Roman"/>
                <w:b w:val="false"/>
                <w:i w:val="false"/>
                <w:color w:val="000000"/>
                <w:sz w:val="20"/>
              </w:rPr>
              <w:t>Әулиекөл селосы,</w:t>
            </w:r>
            <w:r>
              <w:br/>
            </w:r>
            <w:r>
              <w:rPr>
                <w:rFonts w:ascii="Times New Roman"/>
                <w:b w:val="false"/>
                <w:i w:val="false"/>
                <w:color w:val="000000"/>
                <w:sz w:val="20"/>
              </w:rPr>
              <w:t>
</w:t>
            </w:r>
            <w:r>
              <w:rPr>
                <w:rFonts w:ascii="Times New Roman"/>
                <w:b w:val="false"/>
                <w:i w:val="false"/>
                <w:color w:val="000000"/>
                <w:sz w:val="20"/>
              </w:rPr>
              <w:t>Байтұрсынов көшесі</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8(71453)22-3-15</w:t>
            </w:r>
            <w:r>
              <w:br/>
            </w:r>
            <w:r>
              <w:rPr>
                <w:rFonts w:ascii="Times New Roman"/>
                <w:b w:val="false"/>
                <w:i w:val="false"/>
                <w:color w:val="000000"/>
                <w:sz w:val="20"/>
              </w:rPr>
              <w:t>
</w:t>
            </w:r>
            <w:r>
              <w:rPr>
                <w:rFonts w:ascii="Times New Roman"/>
                <w:b w:val="false"/>
                <w:i w:val="false"/>
                <w:color w:val="000000"/>
                <w:sz w:val="20"/>
              </w:rPr>
              <w:t>aul.sport@mail.ru</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110500,</w:t>
            </w:r>
            <w:r>
              <w:br/>
            </w:r>
            <w:r>
              <w:rPr>
                <w:rFonts w:ascii="Times New Roman"/>
                <w:b w:val="false"/>
                <w:i w:val="false"/>
                <w:color w:val="000000"/>
                <w:sz w:val="20"/>
              </w:rPr>
              <w:t>
</w:t>
            </w: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Денисов селосы,</w:t>
            </w:r>
            <w:r>
              <w:br/>
            </w:r>
            <w:r>
              <w:rPr>
                <w:rFonts w:ascii="Times New Roman"/>
                <w:b w:val="false"/>
                <w:i w:val="false"/>
                <w:color w:val="000000"/>
                <w:sz w:val="20"/>
              </w:rPr>
              <w:t>
</w:t>
            </w:r>
            <w:r>
              <w:rPr>
                <w:rFonts w:ascii="Times New Roman"/>
                <w:b w:val="false"/>
                <w:i w:val="false"/>
                <w:color w:val="000000"/>
                <w:sz w:val="20"/>
              </w:rPr>
              <w:t>Калинин көшесі, 5</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8(71434)21-5-98</w:t>
            </w:r>
            <w:r>
              <w:br/>
            </w:r>
            <w:r>
              <w:rPr>
                <w:rFonts w:ascii="Times New Roman"/>
                <w:b w:val="false"/>
                <w:i w:val="false"/>
                <w:color w:val="000000"/>
                <w:sz w:val="20"/>
              </w:rPr>
              <w:t>
</w:t>
            </w:r>
            <w:r>
              <w:rPr>
                <w:rFonts w:ascii="Times New Roman"/>
                <w:b w:val="false"/>
                <w:i w:val="false"/>
                <w:color w:val="000000"/>
                <w:sz w:val="20"/>
              </w:rPr>
              <w:t>denisov-sport07</w:t>
            </w:r>
            <w:r>
              <w:br/>
            </w:r>
            <w:r>
              <w:rPr>
                <w:rFonts w:ascii="Times New Roman"/>
                <w:b w:val="false"/>
                <w:i w:val="false"/>
                <w:color w:val="000000"/>
                <w:sz w:val="20"/>
              </w:rPr>
              <w:t>
</w:t>
            </w:r>
            <w:r>
              <w:rPr>
                <w:rFonts w:ascii="Times New Roman"/>
                <w:b w:val="false"/>
                <w:i w:val="false"/>
                <w:color w:val="000000"/>
                <w:sz w:val="20"/>
              </w:rPr>
              <w:t>@rambler.ru</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мәдениет және</w:t>
            </w:r>
            <w:r>
              <w:br/>
            </w:r>
            <w:r>
              <w:rPr>
                <w:rFonts w:ascii="Times New Roman"/>
                <w:b w:val="false"/>
                <w:i w:val="false"/>
                <w:color w:val="000000"/>
                <w:sz w:val="20"/>
              </w:rPr>
              <w:t>
</w:t>
            </w:r>
            <w:r>
              <w:rPr>
                <w:rFonts w:ascii="Times New Roman"/>
                <w:b w:val="false"/>
                <w:i w:val="false"/>
                <w:color w:val="000000"/>
                <w:sz w:val="20"/>
              </w:rPr>
              <w:t>спорт бөлімі"</w:t>
            </w:r>
            <w:r>
              <w:br/>
            </w:r>
            <w:r>
              <w:rPr>
                <w:rFonts w:ascii="Times New Roman"/>
                <w:b w:val="false"/>
                <w:i w:val="false"/>
                <w:color w:val="000000"/>
                <w:sz w:val="20"/>
              </w:rPr>
              <w:t>
</w:t>
            </w:r>
            <w:r>
              <w:rPr>
                <w:rFonts w:ascii="Times New Roman"/>
                <w:b w:val="false"/>
                <w:i w:val="false"/>
                <w:color w:val="000000"/>
                <w:sz w:val="20"/>
              </w:rPr>
              <w:t>ММ</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110600,</w:t>
            </w:r>
            <w:r>
              <w:br/>
            </w:r>
            <w:r>
              <w:rPr>
                <w:rFonts w:ascii="Times New Roman"/>
                <w:b w:val="false"/>
                <w:i w:val="false"/>
                <w:color w:val="000000"/>
                <w:sz w:val="20"/>
              </w:rPr>
              <w:t>
</w:t>
            </w:r>
            <w:r>
              <w:rPr>
                <w:rFonts w:ascii="Times New Roman"/>
                <w:b w:val="false"/>
                <w:i w:val="false"/>
                <w:color w:val="000000"/>
                <w:sz w:val="20"/>
              </w:rPr>
              <w:t>Жангелдин ауданы,</w:t>
            </w:r>
            <w:r>
              <w:br/>
            </w:r>
            <w:r>
              <w:rPr>
                <w:rFonts w:ascii="Times New Roman"/>
                <w:b w:val="false"/>
                <w:i w:val="false"/>
                <w:color w:val="000000"/>
                <w:sz w:val="20"/>
              </w:rPr>
              <w:t>
</w:t>
            </w:r>
            <w:r>
              <w:rPr>
                <w:rFonts w:ascii="Times New Roman"/>
                <w:b w:val="false"/>
                <w:i w:val="false"/>
                <w:color w:val="000000"/>
                <w:sz w:val="20"/>
              </w:rPr>
              <w:t>Торғай селосы,</w:t>
            </w:r>
            <w:r>
              <w:br/>
            </w:r>
            <w:r>
              <w:rPr>
                <w:rFonts w:ascii="Times New Roman"/>
                <w:b w:val="false"/>
                <w:i w:val="false"/>
                <w:color w:val="000000"/>
                <w:sz w:val="20"/>
              </w:rPr>
              <w:t>
</w:t>
            </w:r>
            <w:r>
              <w:rPr>
                <w:rFonts w:ascii="Times New Roman"/>
                <w:b w:val="false"/>
                <w:i w:val="false"/>
                <w:color w:val="000000"/>
                <w:sz w:val="20"/>
              </w:rPr>
              <w:t>Қасымхан Алтынсары</w:t>
            </w:r>
            <w:r>
              <w:br/>
            </w:r>
            <w:r>
              <w:rPr>
                <w:rFonts w:ascii="Times New Roman"/>
                <w:b w:val="false"/>
                <w:i w:val="false"/>
                <w:color w:val="000000"/>
                <w:sz w:val="20"/>
              </w:rPr>
              <w:t>
</w:t>
            </w:r>
            <w:r>
              <w:rPr>
                <w:rFonts w:ascii="Times New Roman"/>
                <w:b w:val="false"/>
                <w:i w:val="false"/>
                <w:color w:val="000000"/>
                <w:sz w:val="20"/>
              </w:rPr>
              <w:t>көшесі, 69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8(71439)21-0-26,</w:t>
            </w:r>
            <w:r>
              <w:br/>
            </w:r>
            <w:r>
              <w:rPr>
                <w:rFonts w:ascii="Times New Roman"/>
                <w:b w:val="false"/>
                <w:i w:val="false"/>
                <w:color w:val="000000"/>
                <w:sz w:val="20"/>
              </w:rPr>
              <w:t>
</w:t>
            </w:r>
            <w:r>
              <w:rPr>
                <w:rFonts w:ascii="Times New Roman"/>
                <w:b w:val="false"/>
                <w:i w:val="false"/>
                <w:color w:val="000000"/>
                <w:sz w:val="20"/>
              </w:rPr>
              <w:t>8(71439)21-6-12</w:t>
            </w:r>
            <w:r>
              <w:br/>
            </w:r>
            <w:r>
              <w:rPr>
                <w:rFonts w:ascii="Times New Roman"/>
                <w:b w:val="false"/>
                <w:i w:val="false"/>
                <w:color w:val="000000"/>
                <w:sz w:val="20"/>
              </w:rPr>
              <w:t>
</w:t>
            </w:r>
            <w:r>
              <w:rPr>
                <w:rFonts w:ascii="Times New Roman"/>
                <w:b w:val="false"/>
                <w:i w:val="false"/>
                <w:color w:val="000000"/>
                <w:sz w:val="20"/>
              </w:rPr>
              <w:t>sport_torgay@mail.</w:t>
            </w:r>
            <w:r>
              <w:br/>
            </w:r>
            <w:r>
              <w:rPr>
                <w:rFonts w:ascii="Times New Roman"/>
                <w:b w:val="false"/>
                <w:i w:val="false"/>
                <w:color w:val="000000"/>
                <w:sz w:val="20"/>
              </w:rPr>
              <w:t>
</w:t>
            </w:r>
            <w:r>
              <w:rPr>
                <w:rFonts w:ascii="Times New Roman"/>
                <w:b w:val="false"/>
                <w:i w:val="false"/>
                <w:color w:val="000000"/>
                <w:sz w:val="20"/>
              </w:rPr>
              <w:t>ru</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110700,</w:t>
            </w:r>
            <w:r>
              <w:br/>
            </w:r>
            <w:r>
              <w:rPr>
                <w:rFonts w:ascii="Times New Roman"/>
                <w:b w:val="false"/>
                <w:i w:val="false"/>
                <w:color w:val="000000"/>
                <w:sz w:val="20"/>
              </w:rPr>
              <w:t>
</w:t>
            </w:r>
            <w:r>
              <w:rPr>
                <w:rFonts w:ascii="Times New Roman"/>
                <w:b w:val="false"/>
                <w:i w:val="false"/>
                <w:color w:val="000000"/>
                <w:sz w:val="20"/>
              </w:rPr>
              <w:t>Жітіқара ауданы,</w:t>
            </w:r>
            <w:r>
              <w:br/>
            </w:r>
            <w:r>
              <w:rPr>
                <w:rFonts w:ascii="Times New Roman"/>
                <w:b w:val="false"/>
                <w:i w:val="false"/>
                <w:color w:val="000000"/>
                <w:sz w:val="20"/>
              </w:rPr>
              <w:t>
</w:t>
            </w:r>
            <w:r>
              <w:rPr>
                <w:rFonts w:ascii="Times New Roman"/>
                <w:b w:val="false"/>
                <w:i w:val="false"/>
                <w:color w:val="000000"/>
                <w:sz w:val="20"/>
              </w:rPr>
              <w:t>Жітіқара қаласы,</w:t>
            </w:r>
            <w:r>
              <w:br/>
            </w:r>
            <w:r>
              <w:rPr>
                <w:rFonts w:ascii="Times New Roman"/>
                <w:b w:val="false"/>
                <w:i w:val="false"/>
                <w:color w:val="000000"/>
                <w:sz w:val="20"/>
              </w:rPr>
              <w:t>
</w:t>
            </w:r>
            <w:r>
              <w:rPr>
                <w:rFonts w:ascii="Times New Roman"/>
                <w:b w:val="false"/>
                <w:i w:val="false"/>
                <w:color w:val="000000"/>
                <w:sz w:val="20"/>
              </w:rPr>
              <w:t>Асамбаев көшесі, 51</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8(71435)2-53-10,</w:t>
            </w:r>
            <w:r>
              <w:br/>
            </w:r>
            <w:r>
              <w:rPr>
                <w:rFonts w:ascii="Times New Roman"/>
                <w:b w:val="false"/>
                <w:i w:val="false"/>
                <w:color w:val="000000"/>
                <w:sz w:val="20"/>
              </w:rPr>
              <w:t>
</w:t>
            </w:r>
            <w:r>
              <w:rPr>
                <w:rFonts w:ascii="Times New Roman"/>
                <w:b w:val="false"/>
                <w:i w:val="false"/>
                <w:color w:val="000000"/>
                <w:sz w:val="20"/>
              </w:rPr>
              <w:t>8(71435)2-76-86</w:t>
            </w:r>
            <w:r>
              <w:br/>
            </w:r>
            <w:r>
              <w:rPr>
                <w:rFonts w:ascii="Times New Roman"/>
                <w:b w:val="false"/>
                <w:i w:val="false"/>
                <w:color w:val="000000"/>
                <w:sz w:val="20"/>
              </w:rPr>
              <w:t>
</w:t>
            </w:r>
            <w:r>
              <w:rPr>
                <w:rFonts w:ascii="Times New Roman"/>
                <w:b w:val="false"/>
                <w:i w:val="false"/>
                <w:color w:val="000000"/>
                <w:sz w:val="20"/>
              </w:rPr>
              <w:t>gitikarasport@</w:t>
            </w:r>
            <w:r>
              <w:br/>
            </w:r>
            <w:r>
              <w:rPr>
                <w:rFonts w:ascii="Times New Roman"/>
                <w:b w:val="false"/>
                <w:i w:val="false"/>
                <w:color w:val="000000"/>
                <w:sz w:val="20"/>
              </w:rPr>
              <w:t>
</w:t>
            </w:r>
            <w:r>
              <w:rPr>
                <w:rFonts w:ascii="Times New Roman"/>
                <w:b w:val="false"/>
                <w:i w:val="false"/>
                <w:color w:val="000000"/>
                <w:sz w:val="20"/>
              </w:rPr>
              <w:t>yandex.ru</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110800,</w:t>
            </w:r>
            <w:r>
              <w:br/>
            </w:r>
            <w:r>
              <w:rPr>
                <w:rFonts w:ascii="Times New Roman"/>
                <w:b w:val="false"/>
                <w:i w:val="false"/>
                <w:color w:val="000000"/>
                <w:sz w:val="20"/>
              </w:rPr>
              <w:t>
</w:t>
            </w: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Қамысты селосы,</w:t>
            </w:r>
            <w:r>
              <w:br/>
            </w:r>
            <w:r>
              <w:rPr>
                <w:rFonts w:ascii="Times New Roman"/>
                <w:b w:val="false"/>
                <w:i w:val="false"/>
                <w:color w:val="000000"/>
                <w:sz w:val="20"/>
              </w:rPr>
              <w:t>
</w:t>
            </w:r>
            <w:r>
              <w:rPr>
                <w:rFonts w:ascii="Times New Roman"/>
                <w:b w:val="false"/>
                <w:i w:val="false"/>
                <w:color w:val="000000"/>
                <w:sz w:val="20"/>
              </w:rPr>
              <w:t>Северный көшесі, 19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8(71437)22-0-60</w:t>
            </w:r>
            <w:r>
              <w:br/>
            </w:r>
            <w:r>
              <w:rPr>
                <w:rFonts w:ascii="Times New Roman"/>
                <w:b w:val="false"/>
                <w:i w:val="false"/>
                <w:color w:val="000000"/>
                <w:sz w:val="20"/>
              </w:rPr>
              <w:t>
</w:t>
            </w:r>
            <w:r>
              <w:rPr>
                <w:rFonts w:ascii="Times New Roman"/>
                <w:b w:val="false"/>
                <w:i w:val="false"/>
                <w:color w:val="000000"/>
                <w:sz w:val="20"/>
              </w:rPr>
              <w:t>kam_sport@mail.ru</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
        <w:gridCol w:w="2272"/>
        <w:gridCol w:w="2799"/>
        <w:gridCol w:w="3174"/>
        <w:gridCol w:w="2405"/>
      </w:tblGrid>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110900,</w:t>
            </w:r>
            <w:r>
              <w:br/>
            </w:r>
            <w:r>
              <w:rPr>
                <w:rFonts w:ascii="Times New Roman"/>
                <w:b w:val="false"/>
                <w:i w:val="false"/>
                <w:color w:val="000000"/>
                <w:sz w:val="20"/>
              </w:rPr>
              <w:t>
</w:t>
            </w:r>
            <w:r>
              <w:rPr>
                <w:rFonts w:ascii="Times New Roman"/>
                <w:b w:val="false"/>
                <w:i w:val="false"/>
                <w:color w:val="000000"/>
                <w:sz w:val="20"/>
              </w:rPr>
              <w:t>Қарабалық ауданы,</w:t>
            </w:r>
            <w:r>
              <w:br/>
            </w:r>
            <w:r>
              <w:rPr>
                <w:rFonts w:ascii="Times New Roman"/>
                <w:b w:val="false"/>
                <w:i w:val="false"/>
                <w:color w:val="000000"/>
                <w:sz w:val="20"/>
              </w:rPr>
              <w:t>
</w:t>
            </w:r>
            <w:r>
              <w:rPr>
                <w:rFonts w:ascii="Times New Roman"/>
                <w:b w:val="false"/>
                <w:i w:val="false"/>
                <w:color w:val="000000"/>
                <w:sz w:val="20"/>
              </w:rPr>
              <w:t>Қарабалық селосы,</w:t>
            </w:r>
            <w:r>
              <w:br/>
            </w:r>
            <w:r>
              <w:rPr>
                <w:rFonts w:ascii="Times New Roman"/>
                <w:b w:val="false"/>
                <w:i w:val="false"/>
                <w:color w:val="000000"/>
                <w:sz w:val="20"/>
              </w:rPr>
              <w:t>
</w:t>
            </w:r>
            <w:r>
              <w:rPr>
                <w:rFonts w:ascii="Times New Roman"/>
                <w:b w:val="false"/>
                <w:i w:val="false"/>
                <w:color w:val="000000"/>
                <w:sz w:val="20"/>
              </w:rPr>
              <w:t>Павлов көшесі, 11а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8(71441)3-31-05</w:t>
            </w:r>
            <w:r>
              <w:br/>
            </w:r>
            <w:r>
              <w:rPr>
                <w:rFonts w:ascii="Times New Roman"/>
                <w:b w:val="false"/>
                <w:i w:val="false"/>
                <w:color w:val="000000"/>
                <w:sz w:val="20"/>
              </w:rPr>
              <w:t>
</w:t>
            </w:r>
            <w:r>
              <w:rPr>
                <w:rFonts w:ascii="Times New Roman"/>
                <w:b w:val="false"/>
                <w:i w:val="false"/>
                <w:color w:val="000000"/>
                <w:sz w:val="20"/>
              </w:rPr>
              <w:t>karab-sport@mail.ru</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111000,</w:t>
            </w:r>
            <w:r>
              <w:br/>
            </w:r>
            <w:r>
              <w:rPr>
                <w:rFonts w:ascii="Times New Roman"/>
                <w:b w:val="false"/>
                <w:i w:val="false"/>
                <w:color w:val="000000"/>
                <w:sz w:val="20"/>
              </w:rPr>
              <w:t>
</w:t>
            </w: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Қарасу селосы,</w:t>
            </w:r>
            <w:r>
              <w:br/>
            </w:r>
            <w:r>
              <w:rPr>
                <w:rFonts w:ascii="Times New Roman"/>
                <w:b w:val="false"/>
                <w:i w:val="false"/>
                <w:color w:val="000000"/>
                <w:sz w:val="20"/>
              </w:rPr>
              <w:t>
</w:t>
            </w:r>
            <w:r>
              <w:rPr>
                <w:rFonts w:ascii="Times New Roman"/>
                <w:b w:val="false"/>
                <w:i w:val="false"/>
                <w:color w:val="000000"/>
                <w:sz w:val="20"/>
              </w:rPr>
              <w:t>Исаков көшесі, 75</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8(71452)21-9-28</w:t>
            </w:r>
            <w:r>
              <w:br/>
            </w:r>
            <w:r>
              <w:rPr>
                <w:rFonts w:ascii="Times New Roman"/>
                <w:b w:val="false"/>
                <w:i w:val="false"/>
                <w:color w:val="000000"/>
                <w:sz w:val="20"/>
              </w:rPr>
              <w:t>
</w:t>
            </w:r>
            <w:r>
              <w:rPr>
                <w:rFonts w:ascii="Times New Roman"/>
                <w:b w:val="false"/>
                <w:i w:val="false"/>
                <w:color w:val="000000"/>
                <w:sz w:val="20"/>
              </w:rPr>
              <w:t>karasusport@mail.ru</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111100,</w:t>
            </w:r>
            <w:r>
              <w:br/>
            </w:r>
            <w:r>
              <w:rPr>
                <w:rFonts w:ascii="Times New Roman"/>
                <w:b w:val="false"/>
                <w:i w:val="false"/>
                <w:color w:val="000000"/>
                <w:sz w:val="20"/>
              </w:rPr>
              <w:t>
</w:t>
            </w:r>
            <w:r>
              <w:rPr>
                <w:rFonts w:ascii="Times New Roman"/>
                <w:b w:val="false"/>
                <w:i w:val="false"/>
                <w:color w:val="000000"/>
                <w:sz w:val="20"/>
              </w:rPr>
              <w:t>Қостанай ауданы,</w:t>
            </w:r>
            <w:r>
              <w:br/>
            </w:r>
            <w:r>
              <w:rPr>
                <w:rFonts w:ascii="Times New Roman"/>
                <w:b w:val="false"/>
                <w:i w:val="false"/>
                <w:color w:val="000000"/>
                <w:sz w:val="20"/>
              </w:rPr>
              <w:t>
</w:t>
            </w: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Школьный көшесі,</w:t>
            </w:r>
            <w:r>
              <w:br/>
            </w:r>
            <w:r>
              <w:rPr>
                <w:rFonts w:ascii="Times New Roman"/>
                <w:b w:val="false"/>
                <w:i w:val="false"/>
                <w:color w:val="000000"/>
                <w:sz w:val="20"/>
              </w:rPr>
              <w:t>
</w:t>
            </w:r>
            <w:r>
              <w:rPr>
                <w:rFonts w:ascii="Times New Roman"/>
                <w:b w:val="false"/>
                <w:i w:val="false"/>
                <w:color w:val="000000"/>
                <w:sz w:val="20"/>
              </w:rPr>
              <w:t>40</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8(71455)21-0-31</w:t>
            </w:r>
            <w:r>
              <w:br/>
            </w:r>
            <w:r>
              <w:rPr>
                <w:rFonts w:ascii="Times New Roman"/>
                <w:b w:val="false"/>
                <w:i w:val="false"/>
                <w:color w:val="000000"/>
                <w:sz w:val="20"/>
              </w:rPr>
              <w:t>
</w:t>
            </w:r>
            <w:r>
              <w:rPr>
                <w:rFonts w:ascii="Times New Roman"/>
                <w:b w:val="false"/>
                <w:i w:val="false"/>
                <w:color w:val="000000"/>
                <w:sz w:val="20"/>
              </w:rPr>
              <w:t>kostraisport@mail.</w:t>
            </w:r>
            <w:r>
              <w:br/>
            </w:r>
            <w:r>
              <w:rPr>
                <w:rFonts w:ascii="Times New Roman"/>
                <w:b w:val="false"/>
                <w:i w:val="false"/>
                <w:color w:val="000000"/>
                <w:sz w:val="20"/>
              </w:rPr>
              <w:t>
</w:t>
            </w:r>
            <w:r>
              <w:rPr>
                <w:rFonts w:ascii="Times New Roman"/>
                <w:b w:val="false"/>
                <w:i w:val="false"/>
                <w:color w:val="000000"/>
                <w:sz w:val="20"/>
              </w:rPr>
              <w:t>ru</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"Мендіқара</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111300,</w:t>
            </w:r>
            <w:r>
              <w:br/>
            </w:r>
            <w:r>
              <w:rPr>
                <w:rFonts w:ascii="Times New Roman"/>
                <w:b w:val="false"/>
                <w:i w:val="false"/>
                <w:color w:val="000000"/>
                <w:sz w:val="20"/>
              </w:rPr>
              <w:t>
</w:t>
            </w:r>
            <w:r>
              <w:rPr>
                <w:rFonts w:ascii="Times New Roman"/>
                <w:b w:val="false"/>
                <w:i w:val="false"/>
                <w:color w:val="000000"/>
                <w:sz w:val="20"/>
              </w:rPr>
              <w:t>Мендіқара ауданы,</w:t>
            </w:r>
            <w:r>
              <w:br/>
            </w:r>
            <w:r>
              <w:rPr>
                <w:rFonts w:ascii="Times New Roman"/>
                <w:b w:val="false"/>
                <w:i w:val="false"/>
                <w:color w:val="000000"/>
                <w:sz w:val="20"/>
              </w:rPr>
              <w:t>
</w:t>
            </w:r>
            <w:r>
              <w:rPr>
                <w:rFonts w:ascii="Times New Roman"/>
                <w:b w:val="false"/>
                <w:i w:val="false"/>
                <w:color w:val="000000"/>
                <w:sz w:val="20"/>
              </w:rPr>
              <w:t>Боровской селосы,</w:t>
            </w:r>
            <w:r>
              <w:br/>
            </w:r>
            <w:r>
              <w:rPr>
                <w:rFonts w:ascii="Times New Roman"/>
                <w:b w:val="false"/>
                <w:i w:val="false"/>
                <w:color w:val="000000"/>
                <w:sz w:val="20"/>
              </w:rPr>
              <w:t>
</w:t>
            </w:r>
            <w:r>
              <w:rPr>
                <w:rFonts w:ascii="Times New Roman"/>
                <w:b w:val="false"/>
                <w:i w:val="false"/>
                <w:color w:val="000000"/>
                <w:sz w:val="20"/>
              </w:rPr>
              <w:t>Королев көшесі, 5</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8(71443)22-8-17</w:t>
            </w:r>
            <w:r>
              <w:br/>
            </w:r>
            <w:r>
              <w:rPr>
                <w:rFonts w:ascii="Times New Roman"/>
                <w:b w:val="false"/>
                <w:i w:val="false"/>
                <w:color w:val="000000"/>
                <w:sz w:val="20"/>
              </w:rPr>
              <w:t>
</w:t>
            </w:r>
            <w:r>
              <w:rPr>
                <w:rFonts w:ascii="Times New Roman"/>
                <w:b w:val="false"/>
                <w:i w:val="false"/>
                <w:color w:val="000000"/>
                <w:sz w:val="20"/>
              </w:rPr>
              <w:t>mend_sport@mail.ru</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w:t>
            </w:r>
            <w:r>
              <w:br/>
            </w:r>
            <w:r>
              <w:rPr>
                <w:rFonts w:ascii="Times New Roman"/>
                <w:b w:val="false"/>
                <w:i w:val="false"/>
                <w:color w:val="000000"/>
                <w:sz w:val="20"/>
              </w:rPr>
              <w:t>
</w:t>
            </w:r>
            <w:r>
              <w:rPr>
                <w:rFonts w:ascii="Times New Roman"/>
                <w:b w:val="false"/>
                <w:i w:val="false"/>
                <w:color w:val="000000"/>
                <w:sz w:val="20"/>
              </w:rPr>
              <w:t>ауданы</w:t>
            </w:r>
            <w:r>
              <w:br/>
            </w:r>
            <w:r>
              <w:rPr>
                <w:rFonts w:ascii="Times New Roman"/>
                <w:b w:val="false"/>
                <w:i w:val="false"/>
                <w:color w:val="000000"/>
                <w:sz w:val="20"/>
              </w:rPr>
              <w:t>
</w:t>
            </w:r>
            <w:r>
              <w:rPr>
                <w:rFonts w:ascii="Times New Roman"/>
                <w:b w:val="false"/>
                <w:i w:val="false"/>
                <w:color w:val="000000"/>
                <w:sz w:val="20"/>
              </w:rPr>
              <w:t>әкімдігінің</w:t>
            </w:r>
            <w:r>
              <w:br/>
            </w:r>
            <w:r>
              <w:rPr>
                <w:rFonts w:ascii="Times New Roman"/>
                <w:b w:val="false"/>
                <w:i w:val="false"/>
                <w:color w:val="000000"/>
                <w:sz w:val="20"/>
              </w:rPr>
              <w:t>
</w:t>
            </w:r>
            <w:r>
              <w:rPr>
                <w:rFonts w:ascii="Times New Roman"/>
                <w:b w:val="false"/>
                <w:i w:val="false"/>
                <w:color w:val="000000"/>
                <w:sz w:val="20"/>
              </w:rPr>
              <w:t>дене шынықтыру</w:t>
            </w:r>
            <w:r>
              <w:br/>
            </w:r>
            <w:r>
              <w:rPr>
                <w:rFonts w:ascii="Times New Roman"/>
                <w:b w:val="false"/>
                <w:i w:val="false"/>
                <w:color w:val="000000"/>
                <w:sz w:val="20"/>
              </w:rPr>
              <w:t>
</w:t>
            </w:r>
            <w:r>
              <w:rPr>
                <w:rFonts w:ascii="Times New Roman"/>
                <w:b w:val="false"/>
                <w:i w:val="false"/>
                <w:color w:val="000000"/>
                <w:sz w:val="20"/>
              </w:rPr>
              <w:t>және спорт</w:t>
            </w:r>
            <w:r>
              <w:br/>
            </w:r>
            <w:r>
              <w:rPr>
                <w:rFonts w:ascii="Times New Roman"/>
                <w:b w:val="false"/>
                <w:i w:val="false"/>
                <w:color w:val="000000"/>
                <w:sz w:val="20"/>
              </w:rPr>
              <w:t>
</w:t>
            </w:r>
            <w:r>
              <w:rPr>
                <w:rFonts w:ascii="Times New Roman"/>
                <w:b w:val="false"/>
                <w:i w:val="false"/>
                <w:color w:val="000000"/>
                <w:sz w:val="20"/>
              </w:rPr>
              <w:t>бөлімі" ММ</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111400,</w:t>
            </w:r>
            <w:r>
              <w:br/>
            </w:r>
            <w:r>
              <w:rPr>
                <w:rFonts w:ascii="Times New Roman"/>
                <w:b w:val="false"/>
                <w:i w:val="false"/>
                <w:color w:val="000000"/>
                <w:sz w:val="20"/>
              </w:rPr>
              <w:t>
</w:t>
            </w:r>
            <w:r>
              <w:rPr>
                <w:rFonts w:ascii="Times New Roman"/>
                <w:b w:val="false"/>
                <w:i w:val="false"/>
                <w:color w:val="000000"/>
                <w:sz w:val="20"/>
              </w:rPr>
              <w:t>Науырзым ауданы,</w:t>
            </w:r>
            <w:r>
              <w:br/>
            </w:r>
            <w:r>
              <w:rPr>
                <w:rFonts w:ascii="Times New Roman"/>
                <w:b w:val="false"/>
                <w:i w:val="false"/>
                <w:color w:val="000000"/>
                <w:sz w:val="20"/>
              </w:rPr>
              <w:t>
</w:t>
            </w:r>
            <w:r>
              <w:rPr>
                <w:rFonts w:ascii="Times New Roman"/>
                <w:b w:val="false"/>
                <w:i w:val="false"/>
                <w:color w:val="000000"/>
                <w:sz w:val="20"/>
              </w:rPr>
              <w:t>Қарамеңді селосы,</w:t>
            </w:r>
            <w:r>
              <w:br/>
            </w:r>
            <w:r>
              <w:rPr>
                <w:rFonts w:ascii="Times New Roman"/>
                <w:b w:val="false"/>
                <w:i w:val="false"/>
                <w:color w:val="000000"/>
                <w:sz w:val="20"/>
              </w:rPr>
              <w:t>
</w:t>
            </w:r>
            <w:r>
              <w:rPr>
                <w:rFonts w:ascii="Times New Roman"/>
                <w:b w:val="false"/>
                <w:i w:val="false"/>
                <w:color w:val="000000"/>
                <w:sz w:val="20"/>
              </w:rPr>
              <w:t>Шаяхметов көшесі,</w:t>
            </w:r>
            <w:r>
              <w:br/>
            </w:r>
            <w:r>
              <w:rPr>
                <w:rFonts w:ascii="Times New Roman"/>
                <w:b w:val="false"/>
                <w:i w:val="false"/>
                <w:color w:val="000000"/>
                <w:sz w:val="20"/>
              </w:rPr>
              <w:t>
</w:t>
            </w:r>
            <w:r>
              <w:rPr>
                <w:rFonts w:ascii="Times New Roman"/>
                <w:b w:val="false"/>
                <w:i w:val="false"/>
                <w:color w:val="000000"/>
                <w:sz w:val="20"/>
              </w:rPr>
              <w:t>2 в</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8(71454)21-8-78</w:t>
            </w:r>
            <w:r>
              <w:br/>
            </w:r>
            <w:r>
              <w:rPr>
                <w:rFonts w:ascii="Times New Roman"/>
                <w:b w:val="false"/>
                <w:i w:val="false"/>
                <w:color w:val="000000"/>
                <w:sz w:val="20"/>
              </w:rPr>
              <w:t>
</w:t>
            </w:r>
            <w:r>
              <w:rPr>
                <w:rFonts w:ascii="Times New Roman"/>
                <w:b w:val="false"/>
                <w:i w:val="false"/>
                <w:color w:val="000000"/>
                <w:sz w:val="20"/>
              </w:rPr>
              <w:t>naurzum_sport@mail.</w:t>
            </w:r>
            <w:r>
              <w:br/>
            </w:r>
            <w:r>
              <w:rPr>
                <w:rFonts w:ascii="Times New Roman"/>
                <w:b w:val="false"/>
                <w:i w:val="false"/>
                <w:color w:val="000000"/>
                <w:sz w:val="20"/>
              </w:rPr>
              <w:t>
</w:t>
            </w:r>
            <w:r>
              <w:rPr>
                <w:rFonts w:ascii="Times New Roman"/>
                <w:b w:val="false"/>
                <w:i w:val="false"/>
                <w:color w:val="000000"/>
                <w:sz w:val="20"/>
              </w:rPr>
              <w:t>ru</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5"/>
        <w:gridCol w:w="2819"/>
        <w:gridCol w:w="2549"/>
        <w:gridCol w:w="2839"/>
        <w:gridCol w:w="2568"/>
      </w:tblGrid>
      <w:tr>
        <w:trPr>
          <w:trHeight w:val="30" w:hRule="atLeast"/>
        </w:trPr>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әкімдігінің дене</w:t>
            </w:r>
            <w:r>
              <w:br/>
            </w:r>
            <w:r>
              <w:rPr>
                <w:rFonts w:ascii="Times New Roman"/>
                <w:b w:val="false"/>
                <w:i w:val="false"/>
                <w:color w:val="000000"/>
                <w:sz w:val="20"/>
              </w:rPr>
              <w:t>
</w:t>
            </w:r>
            <w:r>
              <w:rPr>
                <w:rFonts w:ascii="Times New Roman"/>
                <w:b w:val="false"/>
                <w:i w:val="false"/>
                <w:color w:val="000000"/>
                <w:sz w:val="20"/>
              </w:rPr>
              <w:t>шынықтыру және</w:t>
            </w:r>
            <w:r>
              <w:br/>
            </w:r>
            <w:r>
              <w:rPr>
                <w:rFonts w:ascii="Times New Roman"/>
                <w:b w:val="false"/>
                <w:i w:val="false"/>
                <w:color w:val="000000"/>
                <w:sz w:val="20"/>
              </w:rPr>
              <w:t>
</w:t>
            </w:r>
            <w:r>
              <w:rPr>
                <w:rFonts w:ascii="Times New Roman"/>
                <w:b w:val="false"/>
                <w:i w:val="false"/>
                <w:color w:val="000000"/>
                <w:sz w:val="20"/>
              </w:rPr>
              <w:t>спорт бөлімі" ММ</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111600,</w:t>
            </w:r>
            <w:r>
              <w:br/>
            </w:r>
            <w:r>
              <w:rPr>
                <w:rFonts w:ascii="Times New Roman"/>
                <w:b w:val="false"/>
                <w:i w:val="false"/>
                <w:color w:val="000000"/>
                <w:sz w:val="20"/>
              </w:rPr>
              <w:t>
</w:t>
            </w: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Сарыкөл селосы,</w:t>
            </w:r>
            <w:r>
              <w:br/>
            </w:r>
            <w:r>
              <w:rPr>
                <w:rFonts w:ascii="Times New Roman"/>
                <w:b w:val="false"/>
                <w:i w:val="false"/>
                <w:color w:val="000000"/>
                <w:sz w:val="20"/>
              </w:rPr>
              <w:t>
</w:t>
            </w:r>
            <w:r>
              <w:rPr>
                <w:rFonts w:ascii="Times New Roman"/>
                <w:b w:val="false"/>
                <w:i w:val="false"/>
                <w:color w:val="000000"/>
                <w:sz w:val="20"/>
              </w:rPr>
              <w:t>Ленин көшесі, 72</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8(71451)22-1-05</w:t>
            </w:r>
            <w:r>
              <w:br/>
            </w:r>
            <w:r>
              <w:rPr>
                <w:rFonts w:ascii="Times New Roman"/>
                <w:b w:val="false"/>
                <w:i w:val="false"/>
                <w:color w:val="000000"/>
                <w:sz w:val="20"/>
              </w:rPr>
              <w:t>
</w:t>
            </w:r>
            <w:r>
              <w:rPr>
                <w:rFonts w:ascii="Times New Roman"/>
                <w:b w:val="false"/>
                <w:i w:val="false"/>
                <w:color w:val="000000"/>
                <w:sz w:val="20"/>
              </w:rPr>
              <w:t>sarycol_sport@</w:t>
            </w:r>
            <w:r>
              <w:br/>
            </w:r>
            <w:r>
              <w:rPr>
                <w:rFonts w:ascii="Times New Roman"/>
                <w:b w:val="false"/>
                <w:i w:val="false"/>
                <w:color w:val="000000"/>
                <w:sz w:val="20"/>
              </w:rPr>
              <w:t>
</w:t>
            </w:r>
            <w:r>
              <w:rPr>
                <w:rFonts w:ascii="Times New Roman"/>
                <w:b w:val="false"/>
                <w:i w:val="false"/>
                <w:color w:val="000000"/>
                <w:sz w:val="20"/>
              </w:rPr>
              <w:t>mail.ru</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әкімдігінің дене</w:t>
            </w:r>
            <w:r>
              <w:br/>
            </w:r>
            <w:r>
              <w:rPr>
                <w:rFonts w:ascii="Times New Roman"/>
                <w:b w:val="false"/>
                <w:i w:val="false"/>
                <w:color w:val="000000"/>
                <w:sz w:val="20"/>
              </w:rPr>
              <w:t>
</w:t>
            </w:r>
            <w:r>
              <w:rPr>
                <w:rFonts w:ascii="Times New Roman"/>
                <w:b w:val="false"/>
                <w:i w:val="false"/>
                <w:color w:val="000000"/>
                <w:sz w:val="20"/>
              </w:rPr>
              <w:t>шынықтыру және</w:t>
            </w:r>
            <w:r>
              <w:br/>
            </w:r>
            <w:r>
              <w:rPr>
                <w:rFonts w:ascii="Times New Roman"/>
                <w:b w:val="false"/>
                <w:i w:val="false"/>
                <w:color w:val="000000"/>
                <w:sz w:val="20"/>
              </w:rPr>
              <w:t>
</w:t>
            </w:r>
            <w:r>
              <w:rPr>
                <w:rFonts w:ascii="Times New Roman"/>
                <w:b w:val="false"/>
                <w:i w:val="false"/>
                <w:color w:val="000000"/>
                <w:sz w:val="20"/>
              </w:rPr>
              <w:t>спорт бөлімі" ММ</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111700,</w:t>
            </w:r>
            <w:r>
              <w:br/>
            </w:r>
            <w:r>
              <w:rPr>
                <w:rFonts w:ascii="Times New Roman"/>
                <w:b w:val="false"/>
                <w:i w:val="false"/>
                <w:color w:val="000000"/>
                <w:sz w:val="20"/>
              </w:rPr>
              <w:t>
</w:t>
            </w: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Таран селосы,</w:t>
            </w:r>
            <w:r>
              <w:br/>
            </w:r>
            <w:r>
              <w:rPr>
                <w:rFonts w:ascii="Times New Roman"/>
                <w:b w:val="false"/>
                <w:i w:val="false"/>
                <w:color w:val="000000"/>
                <w:sz w:val="20"/>
              </w:rPr>
              <w:t>
</w:t>
            </w:r>
            <w:r>
              <w:rPr>
                <w:rFonts w:ascii="Times New Roman"/>
                <w:b w:val="false"/>
                <w:i w:val="false"/>
                <w:color w:val="000000"/>
                <w:sz w:val="20"/>
              </w:rPr>
              <w:t>Советский</w:t>
            </w:r>
            <w:r>
              <w:br/>
            </w:r>
            <w:r>
              <w:rPr>
                <w:rFonts w:ascii="Times New Roman"/>
                <w:b w:val="false"/>
                <w:i w:val="false"/>
                <w:color w:val="000000"/>
                <w:sz w:val="20"/>
              </w:rPr>
              <w:t>
</w:t>
            </w:r>
            <w:r>
              <w:rPr>
                <w:rFonts w:ascii="Times New Roman"/>
                <w:b w:val="false"/>
                <w:i w:val="false"/>
                <w:color w:val="000000"/>
                <w:sz w:val="20"/>
              </w:rPr>
              <w:t>көшесі, 4</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8(71436)3-63-88,</w:t>
            </w:r>
            <w:r>
              <w:br/>
            </w:r>
            <w:r>
              <w:rPr>
                <w:rFonts w:ascii="Times New Roman"/>
                <w:b w:val="false"/>
                <w:i w:val="false"/>
                <w:color w:val="000000"/>
                <w:sz w:val="20"/>
              </w:rPr>
              <w:t>
</w:t>
            </w:r>
            <w:r>
              <w:rPr>
                <w:rFonts w:ascii="Times New Roman"/>
                <w:b w:val="false"/>
                <w:i w:val="false"/>
                <w:color w:val="000000"/>
                <w:sz w:val="20"/>
              </w:rPr>
              <w:t>8(71436)4-90-09</w:t>
            </w:r>
            <w:r>
              <w:br/>
            </w:r>
            <w:r>
              <w:rPr>
                <w:rFonts w:ascii="Times New Roman"/>
                <w:b w:val="false"/>
                <w:i w:val="false"/>
                <w:color w:val="000000"/>
                <w:sz w:val="20"/>
              </w:rPr>
              <w:t>
</w:t>
            </w:r>
            <w:r>
              <w:rPr>
                <w:rFonts w:ascii="Times New Roman"/>
                <w:b w:val="false"/>
                <w:i w:val="false"/>
                <w:color w:val="000000"/>
                <w:sz w:val="20"/>
              </w:rPr>
              <w:t>sporttaran@mail.</w:t>
            </w:r>
            <w:r>
              <w:br/>
            </w:r>
            <w:r>
              <w:rPr>
                <w:rFonts w:ascii="Times New Roman"/>
                <w:b w:val="false"/>
                <w:i w:val="false"/>
                <w:color w:val="000000"/>
                <w:sz w:val="20"/>
              </w:rPr>
              <w:t>
</w:t>
            </w:r>
            <w:r>
              <w:rPr>
                <w:rFonts w:ascii="Times New Roman"/>
                <w:b w:val="false"/>
                <w:i w:val="false"/>
                <w:color w:val="000000"/>
                <w:sz w:val="20"/>
              </w:rPr>
              <w:t>ru</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әкімдігінің дене</w:t>
            </w:r>
            <w:r>
              <w:br/>
            </w:r>
            <w:r>
              <w:rPr>
                <w:rFonts w:ascii="Times New Roman"/>
                <w:b w:val="false"/>
                <w:i w:val="false"/>
                <w:color w:val="000000"/>
                <w:sz w:val="20"/>
              </w:rPr>
              <w:t>
</w:t>
            </w:r>
            <w:r>
              <w:rPr>
                <w:rFonts w:ascii="Times New Roman"/>
                <w:b w:val="false"/>
                <w:i w:val="false"/>
                <w:color w:val="000000"/>
                <w:sz w:val="20"/>
              </w:rPr>
              <w:t>шынықтыру және</w:t>
            </w:r>
            <w:r>
              <w:br/>
            </w:r>
            <w:r>
              <w:rPr>
                <w:rFonts w:ascii="Times New Roman"/>
                <w:b w:val="false"/>
                <w:i w:val="false"/>
                <w:color w:val="000000"/>
                <w:sz w:val="20"/>
              </w:rPr>
              <w:t>
</w:t>
            </w:r>
            <w:r>
              <w:rPr>
                <w:rFonts w:ascii="Times New Roman"/>
                <w:b w:val="false"/>
                <w:i w:val="false"/>
                <w:color w:val="000000"/>
                <w:sz w:val="20"/>
              </w:rPr>
              <w:t>спорт бөлімі" ММ</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111800,</w:t>
            </w:r>
            <w:r>
              <w:br/>
            </w:r>
            <w:r>
              <w:rPr>
                <w:rFonts w:ascii="Times New Roman"/>
                <w:b w:val="false"/>
                <w:i w:val="false"/>
                <w:color w:val="000000"/>
                <w:sz w:val="20"/>
              </w:rPr>
              <w:t>
</w:t>
            </w: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Ұзынкөл селосы,</w:t>
            </w:r>
            <w:r>
              <w:br/>
            </w:r>
            <w:r>
              <w:rPr>
                <w:rFonts w:ascii="Times New Roman"/>
                <w:b w:val="false"/>
                <w:i w:val="false"/>
                <w:color w:val="000000"/>
                <w:sz w:val="20"/>
              </w:rPr>
              <w:t>
</w:t>
            </w:r>
            <w:r>
              <w:rPr>
                <w:rFonts w:ascii="Times New Roman"/>
                <w:b w:val="false"/>
                <w:i w:val="false"/>
                <w:color w:val="000000"/>
                <w:sz w:val="20"/>
              </w:rPr>
              <w:t>Абылайхан</w:t>
            </w:r>
            <w:r>
              <w:br/>
            </w:r>
            <w:r>
              <w:rPr>
                <w:rFonts w:ascii="Times New Roman"/>
                <w:b w:val="false"/>
                <w:i w:val="false"/>
                <w:color w:val="000000"/>
                <w:sz w:val="20"/>
              </w:rPr>
              <w:t>
</w:t>
            </w:r>
            <w:r>
              <w:rPr>
                <w:rFonts w:ascii="Times New Roman"/>
                <w:b w:val="false"/>
                <w:i w:val="false"/>
                <w:color w:val="000000"/>
                <w:sz w:val="20"/>
              </w:rPr>
              <w:t>көшесі, 38</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8(71444)2-18-03</w:t>
            </w:r>
            <w:r>
              <w:br/>
            </w:r>
            <w:r>
              <w:rPr>
                <w:rFonts w:ascii="Times New Roman"/>
                <w:b w:val="false"/>
                <w:i w:val="false"/>
                <w:color w:val="000000"/>
                <w:sz w:val="20"/>
              </w:rPr>
              <w:t>
</w:t>
            </w:r>
            <w:r>
              <w:rPr>
                <w:rFonts w:ascii="Times New Roman"/>
                <w:b w:val="false"/>
                <w:i w:val="false"/>
                <w:color w:val="000000"/>
                <w:sz w:val="20"/>
              </w:rPr>
              <w:t>uzn-sport@mail.ru</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дене шынықтыру және</w:t>
            </w:r>
            <w:r>
              <w:br/>
            </w:r>
            <w:r>
              <w:rPr>
                <w:rFonts w:ascii="Times New Roman"/>
                <w:b w:val="false"/>
                <w:i w:val="false"/>
                <w:color w:val="000000"/>
                <w:sz w:val="20"/>
              </w:rPr>
              <w:t>
</w:t>
            </w:r>
            <w:r>
              <w:rPr>
                <w:rFonts w:ascii="Times New Roman"/>
                <w:b w:val="false"/>
                <w:i w:val="false"/>
                <w:color w:val="000000"/>
                <w:sz w:val="20"/>
              </w:rPr>
              <w:t>спорт бөлімі" ММ</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111900,</w:t>
            </w:r>
            <w:r>
              <w:br/>
            </w:r>
            <w:r>
              <w:rPr>
                <w:rFonts w:ascii="Times New Roman"/>
                <w:b w:val="false"/>
                <w:i w:val="false"/>
                <w:color w:val="000000"/>
                <w:sz w:val="20"/>
              </w:rPr>
              <w:t>
</w:t>
            </w: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Федоров селосы,</w:t>
            </w:r>
            <w:r>
              <w:br/>
            </w:r>
            <w:r>
              <w:rPr>
                <w:rFonts w:ascii="Times New Roman"/>
                <w:b w:val="false"/>
                <w:i w:val="false"/>
                <w:color w:val="000000"/>
                <w:sz w:val="20"/>
              </w:rPr>
              <w:t>
</w:t>
            </w:r>
            <w:r>
              <w:rPr>
                <w:rFonts w:ascii="Times New Roman"/>
                <w:b w:val="false"/>
                <w:i w:val="false"/>
                <w:color w:val="000000"/>
                <w:sz w:val="20"/>
              </w:rPr>
              <w:t>Красноармейский</w:t>
            </w:r>
            <w:r>
              <w:br/>
            </w:r>
            <w:r>
              <w:rPr>
                <w:rFonts w:ascii="Times New Roman"/>
                <w:b w:val="false"/>
                <w:i w:val="false"/>
                <w:color w:val="000000"/>
                <w:sz w:val="20"/>
              </w:rPr>
              <w:t>
</w:t>
            </w:r>
            <w:r>
              <w:rPr>
                <w:rFonts w:ascii="Times New Roman"/>
                <w:b w:val="false"/>
                <w:i w:val="false"/>
                <w:color w:val="000000"/>
                <w:sz w:val="20"/>
              </w:rPr>
              <w:t>көшесі, 53</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8(71442)2-10-50</w:t>
            </w:r>
            <w:r>
              <w:br/>
            </w:r>
            <w:r>
              <w:rPr>
                <w:rFonts w:ascii="Times New Roman"/>
                <w:b w:val="false"/>
                <w:i w:val="false"/>
                <w:color w:val="000000"/>
                <w:sz w:val="20"/>
              </w:rPr>
              <w:t>
</w:t>
            </w:r>
            <w:r>
              <w:rPr>
                <w:rFonts w:ascii="Times New Roman"/>
                <w:b w:val="false"/>
                <w:i w:val="false"/>
                <w:color w:val="000000"/>
                <w:sz w:val="20"/>
              </w:rPr>
              <w:t>sport.fedorovka@</w:t>
            </w:r>
            <w:r>
              <w:br/>
            </w:r>
            <w:r>
              <w:rPr>
                <w:rFonts w:ascii="Times New Roman"/>
                <w:b w:val="false"/>
                <w:i w:val="false"/>
                <w:color w:val="000000"/>
                <w:sz w:val="20"/>
              </w:rPr>
              <w:t>
</w:t>
            </w:r>
            <w:r>
              <w:rPr>
                <w:rFonts w:ascii="Times New Roman"/>
                <w:b w:val="false"/>
                <w:i w:val="false"/>
                <w:color w:val="000000"/>
                <w:sz w:val="20"/>
              </w:rPr>
              <w:t>mail.ru</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әкімдігінің дене</w:t>
            </w:r>
            <w:r>
              <w:br/>
            </w:r>
            <w:r>
              <w:rPr>
                <w:rFonts w:ascii="Times New Roman"/>
                <w:b w:val="false"/>
                <w:i w:val="false"/>
                <w:color w:val="000000"/>
                <w:sz w:val="20"/>
              </w:rPr>
              <w:t>
</w:t>
            </w:r>
            <w:r>
              <w:rPr>
                <w:rFonts w:ascii="Times New Roman"/>
                <w:b w:val="false"/>
                <w:i w:val="false"/>
                <w:color w:val="000000"/>
                <w:sz w:val="20"/>
              </w:rPr>
              <w:t>шынықтыру және</w:t>
            </w:r>
            <w:r>
              <w:br/>
            </w:r>
            <w:r>
              <w:rPr>
                <w:rFonts w:ascii="Times New Roman"/>
                <w:b w:val="false"/>
                <w:i w:val="false"/>
                <w:color w:val="000000"/>
                <w:sz w:val="20"/>
              </w:rPr>
              <w:t>
</w:t>
            </w:r>
            <w:r>
              <w:rPr>
                <w:rFonts w:ascii="Times New Roman"/>
                <w:b w:val="false"/>
                <w:i w:val="false"/>
                <w:color w:val="000000"/>
                <w:sz w:val="20"/>
              </w:rPr>
              <w:t>спорт бөлімі" ММ</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110300,</w:t>
            </w:r>
            <w:r>
              <w:br/>
            </w:r>
            <w:r>
              <w:rPr>
                <w:rFonts w:ascii="Times New Roman"/>
                <w:b w:val="false"/>
                <w:i w:val="false"/>
                <w:color w:val="000000"/>
                <w:sz w:val="20"/>
              </w:rPr>
              <w:t>
</w:t>
            </w: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Абай көшесі, 29</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8(71430)70-1-34</w:t>
            </w:r>
            <w:r>
              <w:br/>
            </w:r>
            <w:r>
              <w:rPr>
                <w:rFonts w:ascii="Times New Roman"/>
                <w:b w:val="false"/>
                <w:i w:val="false"/>
                <w:color w:val="000000"/>
                <w:sz w:val="20"/>
              </w:rPr>
              <w:t>
</w:t>
            </w:r>
            <w:r>
              <w:rPr>
                <w:rFonts w:ascii="Times New Roman"/>
                <w:b w:val="false"/>
                <w:i w:val="false"/>
                <w:color w:val="000000"/>
                <w:sz w:val="20"/>
              </w:rPr>
              <w:t>sportark@mail.ru</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2877"/>
        <w:gridCol w:w="2626"/>
        <w:gridCol w:w="2751"/>
        <w:gridCol w:w="2659"/>
      </w:tblGrid>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қаласы</w:t>
            </w:r>
            <w:r>
              <w:br/>
            </w:r>
            <w:r>
              <w:rPr>
                <w:rFonts w:ascii="Times New Roman"/>
                <w:b w:val="false"/>
                <w:i w:val="false"/>
                <w:color w:val="000000"/>
                <w:sz w:val="20"/>
              </w:rPr>
              <w:t>
</w:t>
            </w:r>
            <w:r>
              <w:rPr>
                <w:rFonts w:ascii="Times New Roman"/>
                <w:b w:val="false"/>
                <w:i w:val="false"/>
                <w:color w:val="000000"/>
                <w:sz w:val="20"/>
              </w:rPr>
              <w:t>әкімдігінің дене</w:t>
            </w:r>
            <w:r>
              <w:br/>
            </w:r>
            <w:r>
              <w:rPr>
                <w:rFonts w:ascii="Times New Roman"/>
                <w:b w:val="false"/>
                <w:i w:val="false"/>
                <w:color w:val="000000"/>
                <w:sz w:val="20"/>
              </w:rPr>
              <w:t>
</w:t>
            </w:r>
            <w:r>
              <w:rPr>
                <w:rFonts w:ascii="Times New Roman"/>
                <w:b w:val="false"/>
                <w:i w:val="false"/>
                <w:color w:val="000000"/>
                <w:sz w:val="20"/>
              </w:rPr>
              <w:t>шынықтыру және</w:t>
            </w:r>
            <w:r>
              <w:br/>
            </w:r>
            <w:r>
              <w:rPr>
                <w:rFonts w:ascii="Times New Roman"/>
                <w:b w:val="false"/>
                <w:i w:val="false"/>
                <w:color w:val="000000"/>
                <w:sz w:val="20"/>
              </w:rPr>
              <w:t>
</w:t>
            </w:r>
            <w:r>
              <w:rPr>
                <w:rFonts w:ascii="Times New Roman"/>
                <w:b w:val="false"/>
                <w:i w:val="false"/>
                <w:color w:val="000000"/>
                <w:sz w:val="20"/>
              </w:rPr>
              <w:t>спорт бөлімі" ММ</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110000,</w:t>
            </w:r>
            <w:r>
              <w:br/>
            </w:r>
            <w:r>
              <w:rPr>
                <w:rFonts w:ascii="Times New Roman"/>
                <w:b w:val="false"/>
                <w:i w:val="false"/>
                <w:color w:val="000000"/>
                <w:sz w:val="20"/>
              </w:rPr>
              <w:t>
</w:t>
            </w:r>
            <w:r>
              <w:rPr>
                <w:rFonts w:ascii="Times New Roman"/>
                <w:b w:val="false"/>
                <w:i w:val="false"/>
                <w:color w:val="000000"/>
                <w:sz w:val="20"/>
              </w:rPr>
              <w:t>Қостанай қаласы,</w:t>
            </w:r>
            <w:r>
              <w:br/>
            </w:r>
            <w:r>
              <w:rPr>
                <w:rFonts w:ascii="Times New Roman"/>
                <w:b w:val="false"/>
                <w:i w:val="false"/>
                <w:color w:val="000000"/>
                <w:sz w:val="20"/>
              </w:rPr>
              <w:t>
</w:t>
            </w:r>
            <w:r>
              <w:rPr>
                <w:rFonts w:ascii="Times New Roman"/>
                <w:b w:val="false"/>
                <w:i w:val="false"/>
                <w:color w:val="000000"/>
                <w:sz w:val="20"/>
              </w:rPr>
              <w:t>Гоголь көшесі, 70</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8(7142)57-57-57,</w:t>
            </w:r>
            <w:r>
              <w:br/>
            </w:r>
            <w:r>
              <w:rPr>
                <w:rFonts w:ascii="Times New Roman"/>
                <w:b w:val="false"/>
                <w:i w:val="false"/>
                <w:color w:val="000000"/>
                <w:sz w:val="20"/>
              </w:rPr>
              <w:t>
</w:t>
            </w:r>
            <w:r>
              <w:rPr>
                <w:rFonts w:ascii="Times New Roman"/>
                <w:b w:val="false"/>
                <w:i w:val="false"/>
                <w:color w:val="000000"/>
                <w:sz w:val="20"/>
              </w:rPr>
              <w:t>8(7142)50-30-12</w:t>
            </w:r>
            <w:r>
              <w:br/>
            </w:r>
            <w:r>
              <w:rPr>
                <w:rFonts w:ascii="Times New Roman"/>
                <w:b w:val="false"/>
                <w:i w:val="false"/>
                <w:color w:val="000000"/>
                <w:sz w:val="20"/>
              </w:rPr>
              <w:t>
</w:t>
            </w:r>
            <w:r>
              <w:rPr>
                <w:rFonts w:ascii="Times New Roman"/>
                <w:b w:val="false"/>
                <w:i w:val="false"/>
                <w:color w:val="000000"/>
                <w:sz w:val="20"/>
              </w:rPr>
              <w:t>sportlet2009@</w:t>
            </w:r>
            <w:r>
              <w:br/>
            </w:r>
            <w:r>
              <w:rPr>
                <w:rFonts w:ascii="Times New Roman"/>
                <w:b w:val="false"/>
                <w:i w:val="false"/>
                <w:color w:val="000000"/>
                <w:sz w:val="20"/>
              </w:rPr>
              <w:t>
</w:t>
            </w:r>
            <w:r>
              <w:rPr>
                <w:rFonts w:ascii="Times New Roman"/>
                <w:b w:val="false"/>
                <w:i w:val="false"/>
                <w:color w:val="000000"/>
                <w:sz w:val="20"/>
              </w:rPr>
              <w:t>rambler.ru</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әкімдігінің дене</w:t>
            </w:r>
            <w:r>
              <w:br/>
            </w:r>
            <w:r>
              <w:rPr>
                <w:rFonts w:ascii="Times New Roman"/>
                <w:b w:val="false"/>
                <w:i w:val="false"/>
                <w:color w:val="000000"/>
                <w:sz w:val="20"/>
              </w:rPr>
              <w:t>
ш</w:t>
            </w:r>
            <w:r>
              <w:rPr>
                <w:rFonts w:ascii="Times New Roman"/>
                <w:b w:val="false"/>
                <w:i w:val="false"/>
                <w:color w:val="000000"/>
                <w:sz w:val="20"/>
              </w:rPr>
              <w:t>ынықтыру және</w:t>
            </w:r>
            <w:r>
              <w:br/>
            </w:r>
            <w:r>
              <w:rPr>
                <w:rFonts w:ascii="Times New Roman"/>
                <w:b w:val="false"/>
                <w:i w:val="false"/>
                <w:color w:val="000000"/>
                <w:sz w:val="20"/>
              </w:rPr>
              <w:t>
</w:t>
            </w:r>
            <w:r>
              <w:rPr>
                <w:rFonts w:ascii="Times New Roman"/>
                <w:b w:val="false"/>
                <w:i w:val="false"/>
                <w:color w:val="000000"/>
                <w:sz w:val="20"/>
              </w:rPr>
              <w:t>спорт бөлімі" ММ</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111200,</w:t>
            </w:r>
            <w:r>
              <w:br/>
            </w:r>
            <w:r>
              <w:rPr>
                <w:rFonts w:ascii="Times New Roman"/>
                <w:b w:val="false"/>
                <w:i w:val="false"/>
                <w:color w:val="000000"/>
                <w:sz w:val="20"/>
              </w:rPr>
              <w:t>
</w:t>
            </w: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Мира көшесі, 31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8(71433)3-23-33</w:t>
            </w:r>
            <w:r>
              <w:br/>
            </w:r>
            <w:r>
              <w:rPr>
                <w:rFonts w:ascii="Times New Roman"/>
                <w:b w:val="false"/>
                <w:i w:val="false"/>
                <w:color w:val="000000"/>
                <w:sz w:val="20"/>
              </w:rPr>
              <w:t>
</w:t>
            </w:r>
            <w:r>
              <w:rPr>
                <w:rFonts w:ascii="Times New Roman"/>
                <w:b w:val="false"/>
                <w:i w:val="false"/>
                <w:color w:val="000000"/>
                <w:sz w:val="20"/>
              </w:rPr>
              <w:t>sport_lsk@mail.ru</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әкімдігінің дене</w:t>
            </w:r>
            <w:r>
              <w:br/>
            </w:r>
            <w:r>
              <w:rPr>
                <w:rFonts w:ascii="Times New Roman"/>
                <w:b w:val="false"/>
                <w:i w:val="false"/>
                <w:color w:val="000000"/>
                <w:sz w:val="20"/>
              </w:rPr>
              <w:t>
</w:t>
            </w:r>
            <w:r>
              <w:rPr>
                <w:rFonts w:ascii="Times New Roman"/>
                <w:b w:val="false"/>
                <w:i w:val="false"/>
                <w:color w:val="000000"/>
                <w:sz w:val="20"/>
              </w:rPr>
              <w:t>шынықтыру және</w:t>
            </w:r>
            <w:r>
              <w:br/>
            </w:r>
            <w:r>
              <w:rPr>
                <w:rFonts w:ascii="Times New Roman"/>
                <w:b w:val="false"/>
                <w:i w:val="false"/>
                <w:color w:val="000000"/>
                <w:sz w:val="20"/>
              </w:rPr>
              <w:t>
</w:t>
            </w:r>
            <w:r>
              <w:rPr>
                <w:rFonts w:ascii="Times New Roman"/>
                <w:b w:val="false"/>
                <w:i w:val="false"/>
                <w:color w:val="000000"/>
                <w:sz w:val="20"/>
              </w:rPr>
              <w:t>спорт бөлімі" ММ</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111500,</w:t>
            </w:r>
            <w:r>
              <w:br/>
            </w:r>
            <w:r>
              <w:rPr>
                <w:rFonts w:ascii="Times New Roman"/>
                <w:b w:val="false"/>
                <w:i w:val="false"/>
                <w:color w:val="000000"/>
                <w:sz w:val="20"/>
              </w:rPr>
              <w:t>
</w:t>
            </w: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Ленин көшесі, 30</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8(71431)4-53-68,</w:t>
            </w:r>
            <w:r>
              <w:br/>
            </w:r>
            <w:r>
              <w:rPr>
                <w:rFonts w:ascii="Times New Roman"/>
                <w:b w:val="false"/>
                <w:i w:val="false"/>
                <w:color w:val="000000"/>
                <w:sz w:val="20"/>
              </w:rPr>
              <w:t>
</w:t>
            </w:r>
            <w:r>
              <w:rPr>
                <w:rFonts w:ascii="Times New Roman"/>
                <w:b w:val="false"/>
                <w:i w:val="false"/>
                <w:color w:val="000000"/>
                <w:sz w:val="20"/>
              </w:rPr>
              <w:t>8(71431)4-56-00</w:t>
            </w:r>
            <w:r>
              <w:br/>
            </w:r>
            <w:r>
              <w:rPr>
                <w:rFonts w:ascii="Times New Roman"/>
                <w:b w:val="false"/>
                <w:i w:val="false"/>
                <w:color w:val="000000"/>
                <w:sz w:val="20"/>
              </w:rPr>
              <w:t>
</w:t>
            </w:r>
            <w:r>
              <w:rPr>
                <w:rFonts w:ascii="Times New Roman"/>
                <w:b w:val="false"/>
                <w:i w:val="false"/>
                <w:color w:val="000000"/>
                <w:sz w:val="20"/>
              </w:rPr>
              <w:t>sport-rud@mail.ru</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w:t>
            </w:r>
            <w:r>
              <w:br/>
            </w:r>
            <w:r>
              <w:rPr>
                <w:rFonts w:ascii="Times New Roman"/>
                <w:b w:val="false"/>
                <w:i w:val="false"/>
                <w:color w:val="000000"/>
                <w:sz w:val="20"/>
              </w:rPr>
              <w:t>
</w:t>
            </w:r>
            <w:r>
              <w:rPr>
                <w:rFonts w:ascii="Times New Roman"/>
                <w:b w:val="false"/>
                <w:i w:val="false"/>
                <w:color w:val="000000"/>
                <w:sz w:val="20"/>
              </w:rPr>
              <w:t>сағат 9.00-ден</w:t>
            </w:r>
            <w:r>
              <w:br/>
            </w:r>
            <w:r>
              <w:rPr>
                <w:rFonts w:ascii="Times New Roman"/>
                <w:b w:val="false"/>
                <w:i w:val="false"/>
                <w:color w:val="000000"/>
                <w:sz w:val="20"/>
              </w:rPr>
              <w:t>
</w:t>
            </w:r>
            <w:r>
              <w:rPr>
                <w:rFonts w:ascii="Times New Roman"/>
                <w:b w:val="false"/>
                <w:i w:val="false"/>
                <w:color w:val="000000"/>
                <w:sz w:val="20"/>
              </w:rPr>
              <w:t>18.00-ге дейін,</w:t>
            </w:r>
            <w:r>
              <w:br/>
            </w:r>
            <w:r>
              <w:rPr>
                <w:rFonts w:ascii="Times New Roman"/>
                <w:b w:val="false"/>
                <w:i w:val="false"/>
                <w:color w:val="000000"/>
                <w:sz w:val="20"/>
              </w:rPr>
              <w:t>
</w:t>
            </w:r>
            <w:r>
              <w:rPr>
                <w:rFonts w:ascii="Times New Roman"/>
                <w:b w:val="false"/>
                <w:i w:val="false"/>
                <w:color w:val="000000"/>
                <w:sz w:val="20"/>
              </w:rPr>
              <w:t>түскі үзіліс</w:t>
            </w:r>
            <w:r>
              <w:br/>
            </w:r>
            <w:r>
              <w:rPr>
                <w:rFonts w:ascii="Times New Roman"/>
                <w:b w:val="false"/>
                <w:i w:val="false"/>
                <w:color w:val="000000"/>
                <w:sz w:val="20"/>
              </w:rPr>
              <w:t>
</w:t>
            </w:r>
            <w:r>
              <w:rPr>
                <w:rFonts w:ascii="Times New Roman"/>
                <w:b w:val="false"/>
                <w:i w:val="false"/>
                <w:color w:val="000000"/>
                <w:sz w:val="20"/>
              </w:rPr>
              <w:t>сағат 13.00-ден</w:t>
            </w:r>
            <w:r>
              <w:br/>
            </w:r>
            <w:r>
              <w:rPr>
                <w:rFonts w:ascii="Times New Roman"/>
                <w:b w:val="false"/>
                <w:i w:val="false"/>
                <w:color w:val="000000"/>
                <w:sz w:val="20"/>
              </w:rPr>
              <w:t>
</w:t>
            </w:r>
            <w:r>
              <w:rPr>
                <w:rFonts w:ascii="Times New Roman"/>
                <w:b w:val="false"/>
                <w:i w:val="false"/>
                <w:color w:val="000000"/>
                <w:sz w:val="20"/>
              </w:rPr>
              <w:t>14.00-ге дейін,</w:t>
            </w:r>
            <w:r>
              <w:br/>
            </w:r>
            <w:r>
              <w:rPr>
                <w:rFonts w:ascii="Times New Roman"/>
                <w:b w:val="false"/>
                <w:i w:val="false"/>
                <w:color w:val="000000"/>
                <w:sz w:val="20"/>
              </w:rPr>
              <w:t>
</w:t>
            </w:r>
            <w:r>
              <w:rPr>
                <w:rFonts w:ascii="Times New Roman"/>
                <w:b w:val="false"/>
                <w:i w:val="false"/>
                <w:color w:val="000000"/>
                <w:sz w:val="20"/>
              </w:rPr>
              <w:t>демалыс және</w:t>
            </w:r>
            <w:r>
              <w:br/>
            </w:r>
            <w:r>
              <w:rPr>
                <w:rFonts w:ascii="Times New Roman"/>
                <w:b w:val="false"/>
                <w:i w:val="false"/>
                <w:color w:val="000000"/>
                <w:sz w:val="20"/>
              </w:rPr>
              <w:t>
</w:t>
            </w:r>
            <w:r>
              <w:rPr>
                <w:rFonts w:ascii="Times New Roman"/>
                <w:b w:val="false"/>
                <w:i w:val="false"/>
                <w:color w:val="000000"/>
                <w:sz w:val="20"/>
              </w:rPr>
              <w:t>мереке күндерін</w:t>
            </w:r>
            <w:r>
              <w:br/>
            </w:r>
            <w:r>
              <w:rPr>
                <w:rFonts w:ascii="Times New Roman"/>
                <w:b w:val="false"/>
                <w:i w:val="false"/>
                <w:color w:val="000000"/>
                <w:sz w:val="20"/>
              </w:rPr>
              <w:t>
</w:t>
            </w:r>
            <w:r>
              <w:rPr>
                <w:rFonts w:ascii="Times New Roman"/>
                <w:b w:val="false"/>
                <w:i w:val="false"/>
                <w:color w:val="000000"/>
                <w:sz w:val="20"/>
              </w:rPr>
              <w:t>қоспағанда</w:t>
            </w:r>
          </w:p>
        </w:tc>
      </w:tr>
    </w:tbl>
    <w:bookmarkStart w:name="z213" w:id="50"/>
    <w:p>
      <w:pPr>
        <w:spacing w:after="0"/>
        <w:ind w:left="0"/>
        <w:jc w:val="both"/>
      </w:pPr>
      <w:r>
        <w:rPr>
          <w:rFonts w:ascii="Times New Roman"/>
          <w:b w:val="false"/>
          <w:i w:val="false"/>
          <w:color w:val="000000"/>
          <w:sz w:val="28"/>
        </w:rPr>
        <w:t xml:space="preserve">
"Екiншi және үшiншi разрядтар, бірiншi,        </w:t>
      </w:r>
      <w:r>
        <w:br/>
      </w:r>
      <w:r>
        <w:rPr>
          <w:rFonts w:ascii="Times New Roman"/>
          <w:b w:val="false"/>
          <w:i w:val="false"/>
          <w:color w:val="000000"/>
          <w:sz w:val="28"/>
        </w:rPr>
        <w:t xml:space="preserve">
екiншi және үшiншi жасөспiрiмдік разрядтар,      </w:t>
      </w:r>
      <w:r>
        <w:br/>
      </w:r>
      <w:r>
        <w:rPr>
          <w:rFonts w:ascii="Times New Roman"/>
          <w:b w:val="false"/>
          <w:i w:val="false"/>
          <w:color w:val="000000"/>
          <w:sz w:val="28"/>
        </w:rPr>
        <w:t xml:space="preserve">
біліктiлiгi жоғары және орта деңгейдегi екiншi     </w:t>
      </w:r>
      <w:r>
        <w:br/>
      </w:r>
      <w:r>
        <w:rPr>
          <w:rFonts w:ascii="Times New Roman"/>
          <w:b w:val="false"/>
          <w:i w:val="false"/>
          <w:color w:val="000000"/>
          <w:sz w:val="28"/>
        </w:rPr>
        <w:t xml:space="preserve">
санатты жаттықтырушы, біліктiлiгi жоғары деңгейдегi  </w:t>
      </w:r>
      <w:r>
        <w:br/>
      </w:r>
      <w:r>
        <w:rPr>
          <w:rFonts w:ascii="Times New Roman"/>
          <w:b w:val="false"/>
          <w:i w:val="false"/>
          <w:color w:val="000000"/>
          <w:sz w:val="28"/>
        </w:rPr>
        <w:t xml:space="preserve">
екiншi санатты нұсқаушы-спортшы, біліктiлiгi жоғары  </w:t>
      </w:r>
      <w:r>
        <w:br/>
      </w:r>
      <w:r>
        <w:rPr>
          <w:rFonts w:ascii="Times New Roman"/>
          <w:b w:val="false"/>
          <w:i w:val="false"/>
          <w:color w:val="000000"/>
          <w:sz w:val="28"/>
        </w:rPr>
        <w:t xml:space="preserve">
және орта деңгейдегi екiншi санатты әдiскер, спорт   </w:t>
      </w:r>
      <w:r>
        <w:br/>
      </w:r>
      <w:r>
        <w:rPr>
          <w:rFonts w:ascii="Times New Roman"/>
          <w:b w:val="false"/>
          <w:i w:val="false"/>
          <w:color w:val="000000"/>
          <w:sz w:val="28"/>
        </w:rPr>
        <w:t xml:space="preserve">
төрешiсi спорттық разрядтары мен санаттарын беру"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2-қосымша                       </w:t>
      </w:r>
    </w:p>
    <w:bookmarkEnd w:id="50"/>
    <w:p>
      <w:pPr>
        <w:spacing w:after="0"/>
        <w:ind w:left="0"/>
        <w:jc w:val="left"/>
      </w:pPr>
      <w:r>
        <w:rPr>
          <w:rFonts w:ascii="Times New Roman"/>
          <w:b/>
          <w:i w:val="false"/>
          <w:color w:val="000000"/>
        </w:rPr>
        <w:t xml:space="preserve"> "Екiншi және үшiншi разрядтар, бірiншi,</w:t>
      </w:r>
      <w:r>
        <w:br/>
      </w:r>
      <w:r>
        <w:rPr>
          <w:rFonts w:ascii="Times New Roman"/>
          <w:b/>
          <w:i w:val="false"/>
          <w:color w:val="000000"/>
        </w:rPr>
        <w:t>
екiншi және үшiншi жасөспiрiмдік разрядтар,</w:t>
      </w:r>
      <w:r>
        <w:br/>
      </w:r>
      <w:r>
        <w:rPr>
          <w:rFonts w:ascii="Times New Roman"/>
          <w:b/>
          <w:i w:val="false"/>
          <w:color w:val="000000"/>
        </w:rPr>
        <w:t>
біліктiлiгi жоғары және орта деңгейдегi екiншi</w:t>
      </w:r>
      <w:r>
        <w:br/>
      </w:r>
      <w:r>
        <w:rPr>
          <w:rFonts w:ascii="Times New Roman"/>
          <w:b/>
          <w:i w:val="false"/>
          <w:color w:val="000000"/>
        </w:rPr>
        <w:t>
санатты жаттықтырушы, біліктiлiгi жоғары және орта</w:t>
      </w:r>
      <w:r>
        <w:br/>
      </w:r>
      <w:r>
        <w:rPr>
          <w:rFonts w:ascii="Times New Roman"/>
          <w:b/>
          <w:i w:val="false"/>
          <w:color w:val="000000"/>
        </w:rPr>
        <w:t>
деңгейдегi санаты жоқ жаттықтырушы, біліктiлiгi жоғары</w:t>
      </w:r>
      <w:r>
        <w:br/>
      </w:r>
      <w:r>
        <w:rPr>
          <w:rFonts w:ascii="Times New Roman"/>
          <w:b/>
          <w:i w:val="false"/>
          <w:color w:val="000000"/>
        </w:rPr>
        <w:t>
деңгейдегi екiншi санатты нұсқаушы-спортшы, біліктiлiгi</w:t>
      </w:r>
      <w:r>
        <w:br/>
      </w:r>
      <w:r>
        <w:rPr>
          <w:rFonts w:ascii="Times New Roman"/>
          <w:b/>
          <w:i w:val="false"/>
          <w:color w:val="000000"/>
        </w:rPr>
        <w:t>
жоғары және орта деңгейдегi екiншi санатты әдiскер,</w:t>
      </w:r>
      <w:r>
        <w:br/>
      </w:r>
      <w:r>
        <w:rPr>
          <w:rFonts w:ascii="Times New Roman"/>
          <w:b/>
          <w:i w:val="false"/>
          <w:color w:val="000000"/>
        </w:rPr>
        <w:t>
спорт төрешiсi спорттық разрядтары мен санаттарын</w:t>
      </w:r>
      <w:r>
        <w:br/>
      </w:r>
      <w:r>
        <w:rPr>
          <w:rFonts w:ascii="Times New Roman"/>
          <w:b/>
          <w:i w:val="false"/>
          <w:color w:val="000000"/>
        </w:rPr>
        <w:t>
беру" мемлекеттік қызмет көрсету барысы</w:t>
      </w:r>
    </w:p>
    <w:p>
      <w:pPr>
        <w:spacing w:after="0"/>
        <w:ind w:left="0"/>
        <w:jc w:val="both"/>
      </w:pPr>
      <w:r>
        <w:drawing>
          <wp:inline distT="0" distB="0" distL="0" distR="0">
            <wp:extent cx="7556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56500" cy="7366000"/>
                    </a:xfrm>
                    <a:prstGeom prst="rect">
                      <a:avLst/>
                    </a:prstGeom>
                  </pic:spPr>
                </pic:pic>
              </a:graphicData>
            </a:graphic>
          </wp:inline>
        </w:drawing>
      </w:r>
    </w:p>
    <w:bookmarkStart w:name="z214" w:id="51"/>
    <w:p>
      <w:pPr>
        <w:spacing w:after="0"/>
        <w:ind w:left="0"/>
        <w:jc w:val="both"/>
      </w:pPr>
      <w:r>
        <w:rPr>
          <w:rFonts w:ascii="Times New Roman"/>
          <w:b w:val="false"/>
          <w:i w:val="false"/>
          <w:color w:val="000000"/>
          <w:sz w:val="28"/>
        </w:rPr>
        <w:t xml:space="preserve">
"Екiншi және үшiншi разрядтар, бірiншi,         </w:t>
      </w:r>
      <w:r>
        <w:br/>
      </w:r>
      <w:r>
        <w:rPr>
          <w:rFonts w:ascii="Times New Roman"/>
          <w:b w:val="false"/>
          <w:i w:val="false"/>
          <w:color w:val="000000"/>
          <w:sz w:val="28"/>
        </w:rPr>
        <w:t xml:space="preserve">
екiншi және үшiншi жасөспiрiмдік разрядтар,       </w:t>
      </w:r>
      <w:r>
        <w:br/>
      </w:r>
      <w:r>
        <w:rPr>
          <w:rFonts w:ascii="Times New Roman"/>
          <w:b w:val="false"/>
          <w:i w:val="false"/>
          <w:color w:val="000000"/>
          <w:sz w:val="28"/>
        </w:rPr>
        <w:t xml:space="preserve">
біліктiлiгi жоғары және орта деңгейдегi екiншi      </w:t>
      </w:r>
      <w:r>
        <w:br/>
      </w:r>
      <w:r>
        <w:rPr>
          <w:rFonts w:ascii="Times New Roman"/>
          <w:b w:val="false"/>
          <w:i w:val="false"/>
          <w:color w:val="000000"/>
          <w:sz w:val="28"/>
        </w:rPr>
        <w:t xml:space="preserve">
санатты жаттықтырушы, біліктiлiгi жоғары деңгейдегi    </w:t>
      </w:r>
      <w:r>
        <w:br/>
      </w:r>
      <w:r>
        <w:rPr>
          <w:rFonts w:ascii="Times New Roman"/>
          <w:b w:val="false"/>
          <w:i w:val="false"/>
          <w:color w:val="000000"/>
          <w:sz w:val="28"/>
        </w:rPr>
        <w:t xml:space="preserve">
екiншi санатты нұсқаушы-спортшы, біліктiлiгi жоғары және </w:t>
      </w:r>
      <w:r>
        <w:br/>
      </w:r>
      <w:r>
        <w:rPr>
          <w:rFonts w:ascii="Times New Roman"/>
          <w:b w:val="false"/>
          <w:i w:val="false"/>
          <w:color w:val="000000"/>
          <w:sz w:val="28"/>
        </w:rPr>
        <w:t xml:space="preserve">
орта деңгейдегi екiншi санатты әдiскер, спорт төрешiсi  </w:t>
      </w:r>
      <w:r>
        <w:br/>
      </w:r>
      <w:r>
        <w:rPr>
          <w:rFonts w:ascii="Times New Roman"/>
          <w:b w:val="false"/>
          <w:i w:val="false"/>
          <w:color w:val="000000"/>
          <w:sz w:val="28"/>
        </w:rPr>
        <w:t xml:space="preserve">
спорттық разрядтары мен санаттарын беру" мемлекеттік   </w:t>
      </w:r>
      <w:r>
        <w:br/>
      </w:r>
      <w:r>
        <w:rPr>
          <w:rFonts w:ascii="Times New Roman"/>
          <w:b w:val="false"/>
          <w:i w:val="false"/>
          <w:color w:val="000000"/>
          <w:sz w:val="28"/>
        </w:rPr>
        <w:t xml:space="preserve">
қызмет көрсету регламентіне 3-қосымша          </w:t>
      </w:r>
    </w:p>
    <w:bookmarkEnd w:id="51"/>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дәйектілігі мен өзара іс-әрекетінің сипаттамасы</w:t>
      </w:r>
    </w:p>
    <w:p>
      <w:pPr>
        <w:spacing w:after="0"/>
        <w:ind w:left="0"/>
        <w:jc w:val="both"/>
      </w:pPr>
      <w:r>
        <w:rPr>
          <w:rFonts w:ascii="Times New Roman"/>
          <w:b w:val="false"/>
          <w:i w:val="false"/>
          <w:color w:val="000000"/>
          <w:sz w:val="28"/>
        </w:rPr>
        <w:t xml:space="preserve">1-Кесте. ҚФБ іс-әрекеттерінің сипаттамасы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0"/>
        <w:gridCol w:w="3221"/>
        <w:gridCol w:w="2860"/>
        <w:gridCol w:w="2199"/>
      </w:tblGrid>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үдеріс(барысының, жұмыс ағынының) іс-әрекеттері</w:t>
            </w:r>
          </w:p>
        </w:tc>
      </w:tr>
      <w:tr>
        <w:trPr>
          <w:trHeight w:val="840"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Жинактаушы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Жинактаушы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600"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қол</w:t>
            </w:r>
            <w:r>
              <w:br/>
            </w:r>
            <w:r>
              <w:rPr>
                <w:rFonts w:ascii="Times New Roman"/>
                <w:b w:val="false"/>
                <w:i w:val="false"/>
                <w:color w:val="000000"/>
                <w:sz w:val="20"/>
              </w:rPr>
              <w:t>
</w:t>
            </w:r>
            <w:r>
              <w:rPr>
                <w:rFonts w:ascii="Times New Roman"/>
                <w:b w:val="false"/>
                <w:i w:val="false"/>
                <w:color w:val="000000"/>
                <w:sz w:val="20"/>
              </w:rPr>
              <w:t>қояды және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жинайды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w:t>
            </w:r>
            <w:r>
              <w:br/>
            </w:r>
            <w:r>
              <w:rPr>
                <w:rFonts w:ascii="Times New Roman"/>
                <w:b w:val="false"/>
                <w:i w:val="false"/>
                <w:color w:val="000000"/>
                <w:sz w:val="20"/>
              </w:rPr>
              <w:t>
</w:t>
            </w:r>
            <w:r>
              <w:rPr>
                <w:rFonts w:ascii="Times New Roman"/>
                <w:b w:val="false"/>
                <w:i w:val="false"/>
                <w:color w:val="000000"/>
                <w:sz w:val="20"/>
              </w:rPr>
              <w:t>құрастырады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жібереді</w:t>
            </w:r>
          </w:p>
        </w:tc>
      </w:tr>
      <w:tr>
        <w:trPr>
          <w:trHeight w:val="1290"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 шешім)</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және</w:t>
            </w:r>
            <w:r>
              <w:br/>
            </w:r>
            <w:r>
              <w:rPr>
                <w:rFonts w:ascii="Times New Roman"/>
                <w:b w:val="false"/>
                <w:i w:val="false"/>
                <w:color w:val="000000"/>
                <w:sz w:val="20"/>
              </w:rPr>
              <w:t>
</w:t>
            </w:r>
            <w:r>
              <w:rPr>
                <w:rFonts w:ascii="Times New Roman"/>
                <w:b w:val="false"/>
                <w:i w:val="false"/>
                <w:color w:val="000000"/>
                <w:sz w:val="20"/>
              </w:rPr>
              <w:t>алушыға құжаттардың</w:t>
            </w:r>
            <w:r>
              <w:br/>
            </w:r>
            <w:r>
              <w:rPr>
                <w:rFonts w:ascii="Times New Roman"/>
                <w:b w:val="false"/>
                <w:i w:val="false"/>
                <w:color w:val="000000"/>
                <w:sz w:val="20"/>
              </w:rPr>
              <w:t>
</w:t>
            </w:r>
            <w:r>
              <w:rPr>
                <w:rFonts w:ascii="Times New Roman"/>
                <w:b w:val="false"/>
                <w:i w:val="false"/>
                <w:color w:val="000000"/>
                <w:sz w:val="20"/>
              </w:rPr>
              <w:t>қабылданғаны туралы</w:t>
            </w:r>
            <w:r>
              <w:br/>
            </w:r>
            <w:r>
              <w:rPr>
                <w:rFonts w:ascii="Times New Roman"/>
                <w:b w:val="false"/>
                <w:i w:val="false"/>
                <w:color w:val="000000"/>
                <w:sz w:val="20"/>
              </w:rPr>
              <w:t>
</w:t>
            </w:r>
            <w:r>
              <w:rPr>
                <w:rFonts w:ascii="Times New Roman"/>
                <w:b w:val="false"/>
                <w:i w:val="false"/>
                <w:color w:val="000000"/>
                <w:sz w:val="20"/>
              </w:rPr>
              <w:t>қолхат (немесе</w:t>
            </w:r>
            <w:r>
              <w:br/>
            </w:r>
            <w:r>
              <w:rPr>
                <w:rFonts w:ascii="Times New Roman"/>
                <w:b w:val="false"/>
                <w:i w:val="false"/>
                <w:color w:val="000000"/>
                <w:sz w:val="20"/>
              </w:rPr>
              <w:t>
</w:t>
            </w:r>
            <w:r>
              <w:rPr>
                <w:rFonts w:ascii="Times New Roman"/>
                <w:b w:val="false"/>
                <w:i w:val="false"/>
                <w:color w:val="000000"/>
                <w:sz w:val="20"/>
              </w:rPr>
              <w:t>алушымен құжаттар</w:t>
            </w:r>
            <w:r>
              <w:br/>
            </w:r>
            <w:r>
              <w:rPr>
                <w:rFonts w:ascii="Times New Roman"/>
                <w:b w:val="false"/>
                <w:i w:val="false"/>
                <w:color w:val="000000"/>
                <w:sz w:val="20"/>
              </w:rPr>
              <w:t>
</w:t>
            </w:r>
            <w:r>
              <w:rPr>
                <w:rFonts w:ascii="Times New Roman"/>
                <w:b w:val="false"/>
                <w:i w:val="false"/>
                <w:color w:val="000000"/>
                <w:sz w:val="20"/>
              </w:rPr>
              <w:t>ұсынылмаған жағдайда</w:t>
            </w:r>
            <w:r>
              <w:br/>
            </w:r>
            <w:r>
              <w:rPr>
                <w:rFonts w:ascii="Times New Roman"/>
                <w:b w:val="false"/>
                <w:i w:val="false"/>
                <w:color w:val="000000"/>
                <w:sz w:val="20"/>
              </w:rPr>
              <w:t>
</w:t>
            </w:r>
            <w:r>
              <w:rPr>
                <w:rFonts w:ascii="Times New Roman"/>
                <w:b w:val="false"/>
                <w:i w:val="false"/>
                <w:color w:val="000000"/>
                <w:sz w:val="20"/>
              </w:rPr>
              <w:t>бас тарту) беру</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w:t>
            </w:r>
            <w:r>
              <w:br/>
            </w:r>
            <w:r>
              <w:rPr>
                <w:rFonts w:ascii="Times New Roman"/>
                <w:b w:val="false"/>
                <w:i w:val="false"/>
                <w:color w:val="000000"/>
                <w:sz w:val="20"/>
              </w:rPr>
              <w:t>
</w:t>
            </w:r>
            <w:r>
              <w:rPr>
                <w:rFonts w:ascii="Times New Roman"/>
                <w:b w:val="false"/>
                <w:i w:val="false"/>
                <w:color w:val="000000"/>
                <w:sz w:val="20"/>
              </w:rPr>
              <w:t>құжаттар жинау</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жіберу</w:t>
            </w:r>
          </w:p>
        </w:tc>
      </w:tr>
      <w:tr>
        <w:trPr>
          <w:trHeight w:val="210"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w:t>
            </w:r>
            <w:r>
              <w:br/>
            </w:r>
            <w:r>
              <w:rPr>
                <w:rFonts w:ascii="Times New Roman"/>
                <w:b w:val="false"/>
                <w:i w:val="false"/>
                <w:color w:val="000000"/>
                <w:sz w:val="20"/>
              </w:rPr>
              <w:t>
</w:t>
            </w:r>
            <w:r>
              <w:rPr>
                <w:rFonts w:ascii="Times New Roman"/>
                <w:b w:val="false"/>
                <w:i w:val="false"/>
                <w:color w:val="000000"/>
                <w:sz w:val="20"/>
              </w:rPr>
              <w:t>артық емес</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630"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(барысының, жұмыс ағынының) іс-әрекеттері</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басшысы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r>
              <w:br/>
            </w:r>
            <w:r>
              <w:rPr>
                <w:rFonts w:ascii="Times New Roman"/>
                <w:b w:val="false"/>
                <w:i w:val="false"/>
                <w:color w:val="000000"/>
                <w:sz w:val="20"/>
              </w:rPr>
              <w:t>
</w:t>
            </w:r>
            <w:r>
              <w:rPr>
                <w:rFonts w:ascii="Times New Roman"/>
                <w:b w:val="false"/>
                <w:i w:val="false"/>
                <w:color w:val="000000"/>
                <w:sz w:val="20"/>
              </w:rPr>
              <w:t>тіркеу</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w:t>
            </w:r>
            <w:r>
              <w:br/>
            </w:r>
            <w:r>
              <w:rPr>
                <w:rFonts w:ascii="Times New Roman"/>
                <w:b w:val="false"/>
                <w:i w:val="false"/>
                <w:color w:val="000000"/>
                <w:sz w:val="20"/>
              </w:rPr>
              <w:t>
</w:t>
            </w:r>
            <w:r>
              <w:rPr>
                <w:rFonts w:ascii="Times New Roman"/>
                <w:b w:val="false"/>
                <w:i w:val="false"/>
                <w:color w:val="000000"/>
                <w:sz w:val="20"/>
              </w:rPr>
              <w:t>танысу</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толықтығын</w:t>
            </w:r>
            <w:r>
              <w:br/>
            </w:r>
            <w:r>
              <w:rPr>
                <w:rFonts w:ascii="Times New Roman"/>
                <w:b w:val="false"/>
                <w:i w:val="false"/>
                <w:color w:val="000000"/>
                <w:sz w:val="20"/>
              </w:rPr>
              <w:t>
</w:t>
            </w:r>
            <w:r>
              <w:rPr>
                <w:rFonts w:ascii="Times New Roman"/>
                <w:b w:val="false"/>
                <w:i w:val="false"/>
                <w:color w:val="000000"/>
                <w:sz w:val="20"/>
              </w:rPr>
              <w:t>тексеруді</w:t>
            </w:r>
            <w:r>
              <w:br/>
            </w:r>
            <w:r>
              <w:rPr>
                <w:rFonts w:ascii="Times New Roman"/>
                <w:b w:val="false"/>
                <w:i w:val="false"/>
                <w:color w:val="000000"/>
                <w:sz w:val="20"/>
              </w:rPr>
              <w:t>
</w:t>
            </w:r>
            <w:r>
              <w:rPr>
                <w:rFonts w:ascii="Times New Roman"/>
                <w:b w:val="false"/>
                <w:i w:val="false"/>
                <w:color w:val="000000"/>
                <w:sz w:val="20"/>
              </w:rPr>
              <w:t>жүзеге</w:t>
            </w:r>
            <w:r>
              <w:br/>
            </w:r>
            <w:r>
              <w:rPr>
                <w:rFonts w:ascii="Times New Roman"/>
                <w:b w:val="false"/>
                <w:i w:val="false"/>
                <w:color w:val="000000"/>
                <w:sz w:val="20"/>
              </w:rPr>
              <w:t>
</w:t>
            </w:r>
            <w:r>
              <w:rPr>
                <w:rFonts w:ascii="Times New Roman"/>
                <w:b w:val="false"/>
                <w:i w:val="false"/>
                <w:color w:val="000000"/>
                <w:sz w:val="20"/>
              </w:rPr>
              <w:t>асырады,</w:t>
            </w:r>
            <w:r>
              <w:br/>
            </w:r>
            <w:r>
              <w:rPr>
                <w:rFonts w:ascii="Times New Roman"/>
                <w:b w:val="false"/>
                <w:i w:val="false"/>
                <w:color w:val="000000"/>
                <w:sz w:val="20"/>
              </w:rPr>
              <w:t>
</w:t>
            </w:r>
            <w:r>
              <w:rPr>
                <w:rFonts w:ascii="Times New Roman"/>
                <w:b w:val="false"/>
                <w:i w:val="false"/>
                <w:color w:val="000000"/>
                <w:sz w:val="20"/>
              </w:rPr>
              <w:t>спорттық</w:t>
            </w:r>
            <w:r>
              <w:br/>
            </w:r>
            <w:r>
              <w:rPr>
                <w:rFonts w:ascii="Times New Roman"/>
                <w:b w:val="false"/>
                <w:i w:val="false"/>
                <w:color w:val="000000"/>
                <w:sz w:val="20"/>
              </w:rPr>
              <w:t>
</w:t>
            </w:r>
            <w:r>
              <w:rPr>
                <w:rFonts w:ascii="Times New Roman"/>
                <w:b w:val="false"/>
                <w:i w:val="false"/>
                <w:color w:val="000000"/>
                <w:sz w:val="20"/>
              </w:rPr>
              <w:t>разряд, санат</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жөніндегі</w:t>
            </w:r>
            <w:r>
              <w:br/>
            </w:r>
            <w:r>
              <w:rPr>
                <w:rFonts w:ascii="Times New Roman"/>
                <w:b w:val="false"/>
                <w:i w:val="false"/>
                <w:color w:val="000000"/>
                <w:sz w:val="20"/>
              </w:rPr>
              <w:t>
</w:t>
            </w:r>
            <w:r>
              <w:rPr>
                <w:rFonts w:ascii="Times New Roman"/>
                <w:b w:val="false"/>
                <w:i w:val="false"/>
                <w:color w:val="000000"/>
                <w:sz w:val="20"/>
              </w:rPr>
              <w:t>комиссия</w:t>
            </w:r>
            <w:r>
              <w:br/>
            </w:r>
            <w:r>
              <w:rPr>
                <w:rFonts w:ascii="Times New Roman"/>
                <w:b w:val="false"/>
                <w:i w:val="false"/>
                <w:color w:val="000000"/>
                <w:sz w:val="20"/>
              </w:rPr>
              <w:t>
</w:t>
            </w:r>
            <w:r>
              <w:rPr>
                <w:rFonts w:ascii="Times New Roman"/>
                <w:b w:val="false"/>
                <w:i w:val="false"/>
                <w:color w:val="000000"/>
                <w:sz w:val="20"/>
              </w:rPr>
              <w:t>отырысының</w:t>
            </w:r>
            <w:r>
              <w:br/>
            </w:r>
            <w:r>
              <w:rPr>
                <w:rFonts w:ascii="Times New Roman"/>
                <w:b w:val="false"/>
                <w:i w:val="false"/>
                <w:color w:val="000000"/>
                <w:sz w:val="20"/>
              </w:rPr>
              <w:t>
</w:t>
            </w:r>
            <w:r>
              <w:rPr>
                <w:rFonts w:ascii="Times New Roman"/>
                <w:b w:val="false"/>
                <w:i w:val="false"/>
                <w:color w:val="000000"/>
                <w:sz w:val="20"/>
              </w:rPr>
              <w:t>хаттамасын,</w:t>
            </w:r>
            <w:r>
              <w:br/>
            </w:r>
            <w:r>
              <w:rPr>
                <w:rFonts w:ascii="Times New Roman"/>
                <w:b w:val="false"/>
                <w:i w:val="false"/>
                <w:color w:val="000000"/>
                <w:sz w:val="20"/>
              </w:rPr>
              <w:t>
</w:t>
            </w:r>
            <w:r>
              <w:rPr>
                <w:rFonts w:ascii="Times New Roman"/>
                <w:b w:val="false"/>
                <w:i w:val="false"/>
                <w:color w:val="000000"/>
                <w:sz w:val="20"/>
              </w:rPr>
              <w:t>иелену туралы</w:t>
            </w:r>
            <w:r>
              <w:br/>
            </w:r>
            <w:r>
              <w:rPr>
                <w:rFonts w:ascii="Times New Roman"/>
                <w:b w:val="false"/>
                <w:i w:val="false"/>
                <w:color w:val="000000"/>
                <w:sz w:val="20"/>
              </w:rPr>
              <w:t>
</w:t>
            </w:r>
            <w:r>
              <w:rPr>
                <w:rFonts w:ascii="Times New Roman"/>
                <w:b w:val="false"/>
                <w:i w:val="false"/>
                <w:color w:val="000000"/>
                <w:sz w:val="20"/>
              </w:rPr>
              <w:t>бұйрықты және</w:t>
            </w:r>
            <w:r>
              <w:br/>
            </w:r>
            <w:r>
              <w:rPr>
                <w:rFonts w:ascii="Times New Roman"/>
                <w:b w:val="false"/>
                <w:i w:val="false"/>
                <w:color w:val="000000"/>
                <w:sz w:val="20"/>
              </w:rPr>
              <w:t>
</w:t>
            </w:r>
            <w:r>
              <w:rPr>
                <w:rFonts w:ascii="Times New Roman"/>
                <w:b w:val="false"/>
                <w:i w:val="false"/>
                <w:color w:val="000000"/>
                <w:sz w:val="20"/>
              </w:rPr>
              <w:t>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ресімдейді</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 шешім)</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кою үшін</w:t>
            </w:r>
            <w:r>
              <w:br/>
            </w:r>
            <w:r>
              <w:rPr>
                <w:rFonts w:ascii="Times New Roman"/>
                <w:b w:val="false"/>
                <w:i w:val="false"/>
                <w:color w:val="000000"/>
                <w:sz w:val="20"/>
              </w:rPr>
              <w:t>
</w:t>
            </w:r>
            <w:r>
              <w:rPr>
                <w:rFonts w:ascii="Times New Roman"/>
                <w:b w:val="false"/>
                <w:i w:val="false"/>
                <w:color w:val="000000"/>
                <w:sz w:val="20"/>
              </w:rPr>
              <w:t>уәкілетті орган</w:t>
            </w:r>
            <w:r>
              <w:br/>
            </w:r>
            <w:r>
              <w:rPr>
                <w:rFonts w:ascii="Times New Roman"/>
                <w:b w:val="false"/>
                <w:i w:val="false"/>
                <w:color w:val="000000"/>
                <w:sz w:val="20"/>
              </w:rPr>
              <w:t>
</w:t>
            </w:r>
            <w:r>
              <w:rPr>
                <w:rFonts w:ascii="Times New Roman"/>
                <w:b w:val="false"/>
                <w:i w:val="false"/>
                <w:color w:val="000000"/>
                <w:sz w:val="20"/>
              </w:rPr>
              <w:t>басшысына 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кою,</w:t>
            </w:r>
            <w:r>
              <w:br/>
            </w:r>
            <w:r>
              <w:rPr>
                <w:rFonts w:ascii="Times New Roman"/>
                <w:b w:val="false"/>
                <w:i w:val="false"/>
                <w:color w:val="000000"/>
                <w:sz w:val="20"/>
              </w:rPr>
              <w:t>
</w:t>
            </w:r>
            <w:r>
              <w:rPr>
                <w:rFonts w:ascii="Times New Roman"/>
                <w:b w:val="false"/>
                <w:i w:val="false"/>
                <w:color w:val="000000"/>
                <w:sz w:val="20"/>
              </w:rPr>
              <w:t>жауапты маманды</w:t>
            </w:r>
            <w:r>
              <w:br/>
            </w:r>
            <w:r>
              <w:rPr>
                <w:rFonts w:ascii="Times New Roman"/>
                <w:b w:val="false"/>
                <w:i w:val="false"/>
                <w:color w:val="000000"/>
                <w:sz w:val="20"/>
              </w:rPr>
              <w:t>
</w:t>
            </w:r>
            <w:r>
              <w:rPr>
                <w:rFonts w:ascii="Times New Roman"/>
                <w:b w:val="false"/>
                <w:i w:val="false"/>
                <w:color w:val="000000"/>
                <w:sz w:val="20"/>
              </w:rPr>
              <w:t>тағайындау</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қою үшін</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беру</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күн ішінде</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күн ішінде</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жүгінген</w:t>
            </w:r>
            <w:r>
              <w:br/>
            </w:r>
            <w:r>
              <w:rPr>
                <w:rFonts w:ascii="Times New Roman"/>
                <w:b w:val="false"/>
                <w:i w:val="false"/>
                <w:color w:val="000000"/>
                <w:sz w:val="20"/>
              </w:rPr>
              <w:t>
</w:t>
            </w:r>
            <w:r>
              <w:rPr>
                <w:rFonts w:ascii="Times New Roman"/>
                <w:b w:val="false"/>
                <w:i w:val="false"/>
                <w:color w:val="000000"/>
                <w:sz w:val="20"/>
              </w:rPr>
              <w:t>сәтінен - 29</w:t>
            </w:r>
            <w:r>
              <w:br/>
            </w:r>
            <w:r>
              <w:rPr>
                <w:rFonts w:ascii="Times New Roman"/>
                <w:b w:val="false"/>
                <w:i w:val="false"/>
                <w:color w:val="000000"/>
                <w:sz w:val="20"/>
              </w:rPr>
              <w:t>
</w:t>
            </w:r>
            <w:r>
              <w:rPr>
                <w:rFonts w:ascii="Times New Roman"/>
                <w:b w:val="false"/>
                <w:i w:val="false"/>
                <w:color w:val="000000"/>
                <w:sz w:val="20"/>
              </w:rPr>
              <w:t>күнтізбелік</w:t>
            </w:r>
            <w:r>
              <w:br/>
            </w:r>
            <w:r>
              <w:rPr>
                <w:rFonts w:ascii="Times New Roman"/>
                <w:b w:val="false"/>
                <w:i w:val="false"/>
                <w:color w:val="000000"/>
                <w:sz w:val="20"/>
              </w:rPr>
              <w:t>
</w:t>
            </w:r>
            <w:r>
              <w:rPr>
                <w:rFonts w:ascii="Times New Roman"/>
                <w:b w:val="false"/>
                <w:i w:val="false"/>
                <w:color w:val="000000"/>
                <w:sz w:val="20"/>
              </w:rPr>
              <w:t>күні ішінде</w:t>
            </w:r>
            <w:r>
              <w:br/>
            </w:r>
            <w:r>
              <w:rPr>
                <w:rFonts w:ascii="Times New Roman"/>
                <w:b w:val="false"/>
                <w:i w:val="false"/>
                <w:color w:val="000000"/>
                <w:sz w:val="20"/>
              </w:rPr>
              <w:t>
</w:t>
            </w:r>
            <w:r>
              <w:rPr>
                <w:rFonts w:ascii="Times New Roman"/>
                <w:b w:val="false"/>
                <w:i w:val="false"/>
                <w:color w:val="000000"/>
                <w:sz w:val="20"/>
              </w:rPr>
              <w:t>(бас тартқан</w:t>
            </w:r>
            <w:r>
              <w:br/>
            </w:r>
            <w:r>
              <w:rPr>
                <w:rFonts w:ascii="Times New Roman"/>
                <w:b w:val="false"/>
                <w:i w:val="false"/>
                <w:color w:val="000000"/>
                <w:sz w:val="20"/>
              </w:rPr>
              <w:t>
</w:t>
            </w:r>
            <w:r>
              <w:rPr>
                <w:rFonts w:ascii="Times New Roman"/>
                <w:b w:val="false"/>
                <w:i w:val="false"/>
                <w:color w:val="000000"/>
                <w:sz w:val="20"/>
              </w:rPr>
              <w:t>жағдайда</w:t>
            </w:r>
            <w:r>
              <w:br/>
            </w:r>
            <w:r>
              <w:rPr>
                <w:rFonts w:ascii="Times New Roman"/>
                <w:b w:val="false"/>
                <w:i w:val="false"/>
                <w:color w:val="000000"/>
                <w:sz w:val="20"/>
              </w:rPr>
              <w:t>
</w:t>
            </w:r>
            <w:r>
              <w:rPr>
                <w:rFonts w:ascii="Times New Roman"/>
                <w:b w:val="false"/>
                <w:i w:val="false"/>
                <w:color w:val="000000"/>
                <w:sz w:val="20"/>
              </w:rPr>
              <w:t>1 күн ішінде)</w:t>
            </w:r>
          </w:p>
        </w:tc>
      </w:tr>
      <w:tr>
        <w:trPr>
          <w:trHeight w:val="630"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(барысының, жұмыс ағынының) іс-әрекеттері</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(барысының, жұмыс</w:t>
            </w:r>
            <w:r>
              <w:br/>
            </w:r>
            <w:r>
              <w:rPr>
                <w:rFonts w:ascii="Times New Roman"/>
                <w:b w:val="false"/>
                <w:i w:val="false"/>
                <w:color w:val="000000"/>
                <w:sz w:val="20"/>
              </w:rPr>
              <w:t>
</w:t>
            </w:r>
            <w:r>
              <w:rPr>
                <w:rFonts w:ascii="Times New Roman"/>
                <w:b w:val="false"/>
                <w:i w:val="false"/>
                <w:color w:val="000000"/>
                <w:sz w:val="20"/>
              </w:rPr>
              <w:t>ағынының) №</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 кеңсесі</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 атауы</w:t>
            </w:r>
            <w:r>
              <w:br/>
            </w:r>
            <w:r>
              <w:rPr>
                <w:rFonts w:ascii="Times New Roman"/>
                <w:b w:val="false"/>
                <w:i w:val="false"/>
                <w:color w:val="000000"/>
                <w:sz w:val="20"/>
              </w:rPr>
              <w:t>
</w:t>
            </w:r>
            <w:r>
              <w:rPr>
                <w:rFonts w:ascii="Times New Roman"/>
                <w:b w:val="false"/>
                <w:i w:val="false"/>
                <w:color w:val="000000"/>
                <w:sz w:val="20"/>
              </w:rPr>
              <w:t>және 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бұйрық</w:t>
            </w:r>
            <w:r>
              <w:br/>
            </w:r>
            <w:r>
              <w:rPr>
                <w:rFonts w:ascii="Times New Roman"/>
                <w:b w:val="false"/>
                <w:i w:val="false"/>
                <w:color w:val="000000"/>
                <w:sz w:val="20"/>
              </w:rPr>
              <w:t>
</w:t>
            </w:r>
            <w:r>
              <w:rPr>
                <w:rFonts w:ascii="Times New Roman"/>
                <w:b w:val="false"/>
                <w:i w:val="false"/>
                <w:color w:val="000000"/>
                <w:sz w:val="20"/>
              </w:rPr>
              <w:t>көшірмесін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тіркеу</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 беру</w:t>
            </w:r>
          </w:p>
        </w:tc>
      </w:tr>
      <w:tr>
        <w:trPr>
          <w:trHeight w:val="855"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w:t>
            </w:r>
            <w:r>
              <w:rPr>
                <w:rFonts w:ascii="Times New Roman"/>
                <w:b w:val="false"/>
                <w:i w:val="false"/>
                <w:color w:val="000000"/>
                <w:sz w:val="20"/>
              </w:rPr>
              <w:t>(деректер, 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басқарушылық шешім)</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w:t>
            </w:r>
            <w:r>
              <w:br/>
            </w:r>
            <w:r>
              <w:rPr>
                <w:rFonts w:ascii="Times New Roman"/>
                <w:b w:val="false"/>
                <w:i w:val="false"/>
                <w:color w:val="000000"/>
                <w:sz w:val="20"/>
              </w:rPr>
              <w:t>
</w:t>
            </w:r>
            <w:r>
              <w:rPr>
                <w:rFonts w:ascii="Times New Roman"/>
                <w:b w:val="false"/>
                <w:i w:val="false"/>
                <w:color w:val="000000"/>
                <w:sz w:val="20"/>
              </w:rPr>
              <w:t>көрсету нәтижесіне</w:t>
            </w:r>
            <w:r>
              <w:br/>
            </w:r>
            <w:r>
              <w:rPr>
                <w:rFonts w:ascii="Times New Roman"/>
                <w:b w:val="false"/>
                <w:i w:val="false"/>
                <w:color w:val="000000"/>
                <w:sz w:val="20"/>
              </w:rPr>
              <w:t>
</w:t>
            </w:r>
            <w:r>
              <w:rPr>
                <w:rFonts w:ascii="Times New Roman"/>
                <w:b w:val="false"/>
                <w:i w:val="false"/>
                <w:color w:val="000000"/>
                <w:sz w:val="20"/>
              </w:rPr>
              <w:t>қол қою</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Орталыққа бұйрық</w:t>
            </w:r>
            <w:r>
              <w:br/>
            </w:r>
            <w:r>
              <w:rPr>
                <w:rFonts w:ascii="Times New Roman"/>
                <w:b w:val="false"/>
                <w:i w:val="false"/>
                <w:color w:val="000000"/>
                <w:sz w:val="20"/>
              </w:rPr>
              <w:t>
</w:t>
            </w:r>
            <w:r>
              <w:rPr>
                <w:rFonts w:ascii="Times New Roman"/>
                <w:b w:val="false"/>
                <w:i w:val="false"/>
                <w:color w:val="000000"/>
                <w:sz w:val="20"/>
              </w:rPr>
              <w:t>көшірмесін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дәлелді жауапты</w:t>
            </w:r>
            <w:r>
              <w:br/>
            </w:r>
            <w:r>
              <w:rPr>
                <w:rFonts w:ascii="Times New Roman"/>
                <w:b w:val="false"/>
                <w:i w:val="false"/>
                <w:color w:val="000000"/>
                <w:sz w:val="20"/>
              </w:rPr>
              <w:t>
</w:t>
            </w:r>
            <w:r>
              <w:rPr>
                <w:rFonts w:ascii="Times New Roman"/>
                <w:b w:val="false"/>
                <w:i w:val="false"/>
                <w:color w:val="000000"/>
                <w:sz w:val="20"/>
              </w:rPr>
              <w:t>беру</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Алушымен 5</w:t>
            </w:r>
            <w:r>
              <w:br/>
            </w:r>
            <w:r>
              <w:rPr>
                <w:rFonts w:ascii="Times New Roman"/>
                <w:b w:val="false"/>
                <w:i w:val="false"/>
                <w:color w:val="000000"/>
                <w:sz w:val="20"/>
              </w:rPr>
              <w:t>
</w:t>
            </w:r>
            <w:r>
              <w:rPr>
                <w:rFonts w:ascii="Times New Roman"/>
                <w:b w:val="false"/>
                <w:i w:val="false"/>
                <w:color w:val="000000"/>
                <w:sz w:val="20"/>
              </w:rPr>
              <w:t>жыл мерзіміне</w:t>
            </w:r>
            <w:r>
              <w:br/>
            </w:r>
            <w:r>
              <w:rPr>
                <w:rFonts w:ascii="Times New Roman"/>
                <w:b w:val="false"/>
                <w:i w:val="false"/>
                <w:color w:val="000000"/>
                <w:sz w:val="20"/>
              </w:rPr>
              <w:t>
</w:t>
            </w:r>
            <w:r>
              <w:rPr>
                <w:rFonts w:ascii="Times New Roman"/>
                <w:b w:val="false"/>
                <w:i w:val="false"/>
                <w:color w:val="000000"/>
                <w:sz w:val="20"/>
              </w:rPr>
              <w:t>спорттық</w:t>
            </w:r>
            <w:r>
              <w:br/>
            </w:r>
            <w:r>
              <w:rPr>
                <w:rFonts w:ascii="Times New Roman"/>
                <w:b w:val="false"/>
                <w:i w:val="false"/>
                <w:color w:val="000000"/>
                <w:sz w:val="20"/>
              </w:rPr>
              <w:t>
</w:t>
            </w:r>
            <w:r>
              <w:rPr>
                <w:rFonts w:ascii="Times New Roman"/>
                <w:b w:val="false"/>
                <w:i w:val="false"/>
                <w:color w:val="000000"/>
                <w:sz w:val="20"/>
              </w:rPr>
              <w:t>разряд немесе</w:t>
            </w:r>
            <w:r>
              <w:br/>
            </w:r>
            <w:r>
              <w:rPr>
                <w:rFonts w:ascii="Times New Roman"/>
                <w:b w:val="false"/>
                <w:i w:val="false"/>
                <w:color w:val="000000"/>
                <w:sz w:val="20"/>
              </w:rPr>
              <w:t>
</w:t>
            </w:r>
            <w:r>
              <w:rPr>
                <w:rFonts w:ascii="Times New Roman"/>
                <w:b w:val="false"/>
                <w:i w:val="false"/>
                <w:color w:val="000000"/>
                <w:sz w:val="20"/>
              </w:rPr>
              <w:t>санат беру</w:t>
            </w:r>
            <w:r>
              <w:br/>
            </w:r>
            <w:r>
              <w:rPr>
                <w:rFonts w:ascii="Times New Roman"/>
                <w:b w:val="false"/>
                <w:i w:val="false"/>
                <w:color w:val="000000"/>
                <w:sz w:val="20"/>
              </w:rPr>
              <w:t>
</w:t>
            </w:r>
            <w:r>
              <w:rPr>
                <w:rFonts w:ascii="Times New Roman"/>
                <w:b w:val="false"/>
                <w:i w:val="false"/>
                <w:color w:val="000000"/>
                <w:sz w:val="20"/>
              </w:rPr>
              <w:t>туралы 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 алу</w:t>
            </w:r>
          </w:p>
        </w:tc>
      </w:tr>
      <w:tr>
        <w:trPr>
          <w:trHeight w:val="630"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w:t>
            </w:r>
            <w:r>
              <w:br/>
            </w:r>
            <w:r>
              <w:rPr>
                <w:rFonts w:ascii="Times New Roman"/>
                <w:b w:val="false"/>
                <w:i w:val="false"/>
                <w:color w:val="000000"/>
                <w:sz w:val="20"/>
              </w:rPr>
              <w:t>
</w:t>
            </w:r>
            <w:r>
              <w:rPr>
                <w:rFonts w:ascii="Times New Roman"/>
                <w:b w:val="false"/>
                <w:i w:val="false"/>
                <w:color w:val="000000"/>
                <w:sz w:val="20"/>
              </w:rPr>
              <w:t>ішінде</w:t>
            </w:r>
          </w:p>
        </w:tc>
      </w:tr>
      <w:tr>
        <w:trPr>
          <w:trHeight w:val="360" w:hRule="atLeast"/>
        </w:trPr>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5" w:id="52"/>
    <w:p>
      <w:pPr>
        <w:spacing w:after="0"/>
        <w:ind w:left="0"/>
        <w:jc w:val="both"/>
      </w:pPr>
      <w:r>
        <w:rPr>
          <w:rFonts w:ascii="Times New Roman"/>
          <w:b w:val="false"/>
          <w:i w:val="false"/>
          <w:color w:val="000000"/>
          <w:sz w:val="28"/>
        </w:rPr>
        <w:t>
2-Кесте. Пайдалану нұсқалары. Негізгі үдеріс..</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7"/>
        <w:gridCol w:w="2328"/>
        <w:gridCol w:w="2527"/>
        <w:gridCol w:w="2129"/>
        <w:gridCol w:w="2189"/>
      </w:tblGrid>
      <w:tr>
        <w:trPr>
          <w:trHeight w:val="141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 ҚФБ</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 ҚФБ</w:t>
            </w:r>
            <w:r>
              <w:br/>
            </w:r>
            <w:r>
              <w:rPr>
                <w:rFonts w:ascii="Times New Roman"/>
                <w:b w:val="false"/>
                <w:i w:val="false"/>
                <w:color w:val="000000"/>
                <w:sz w:val="20"/>
              </w:rPr>
              <w:t>
</w:t>
            </w:r>
            <w:r>
              <w:rPr>
                <w:rFonts w:ascii="Times New Roman"/>
                <w:b w:val="false"/>
                <w:i w:val="false"/>
                <w:color w:val="000000"/>
                <w:sz w:val="20"/>
              </w:rPr>
              <w:t>Жинақтаушы</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2835"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қолхат беру,</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өтінішті</w:t>
            </w:r>
            <w:r>
              <w:br/>
            </w:r>
            <w:r>
              <w:rPr>
                <w:rFonts w:ascii="Times New Roman"/>
                <w:b w:val="false"/>
                <w:i w:val="false"/>
                <w:color w:val="000000"/>
                <w:sz w:val="20"/>
              </w:rPr>
              <w:t>
</w:t>
            </w:r>
            <w:r>
              <w:rPr>
                <w:rFonts w:ascii="Times New Roman"/>
                <w:b w:val="false"/>
                <w:i w:val="false"/>
                <w:color w:val="000000"/>
                <w:sz w:val="20"/>
              </w:rPr>
              <w:t>тіркеу</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жинау, тізілім</w:t>
            </w:r>
            <w:r>
              <w:br/>
            </w:r>
            <w:r>
              <w:rPr>
                <w:rFonts w:ascii="Times New Roman"/>
                <w:b w:val="false"/>
                <w:i w:val="false"/>
                <w:color w:val="000000"/>
                <w:sz w:val="20"/>
              </w:rPr>
              <w:t>
</w:t>
            </w:r>
            <w:r>
              <w:rPr>
                <w:rFonts w:ascii="Times New Roman"/>
                <w:b w:val="false"/>
                <w:i w:val="false"/>
                <w:color w:val="000000"/>
                <w:sz w:val="20"/>
              </w:rPr>
              <w:t>құрастыру.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Орталықтан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өтінішін жіберу</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w:t>
            </w:r>
            <w:r>
              <w:br/>
            </w:r>
            <w:r>
              <w:rPr>
                <w:rFonts w:ascii="Times New Roman"/>
                <w:b w:val="false"/>
                <w:i w:val="false"/>
                <w:color w:val="000000"/>
                <w:sz w:val="20"/>
              </w:rPr>
              <w:t>
</w:t>
            </w:r>
            <w:r>
              <w:rPr>
                <w:rFonts w:ascii="Times New Roman"/>
                <w:b w:val="false"/>
                <w:i w:val="false"/>
                <w:color w:val="000000"/>
                <w:sz w:val="20"/>
              </w:rPr>
              <w:t>кою</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қарау, 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ресімдеу,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w:t>
            </w:r>
            <w:r>
              <w:br/>
            </w:r>
            <w:r>
              <w:rPr>
                <w:rFonts w:ascii="Times New Roman"/>
                <w:b w:val="false"/>
                <w:i w:val="false"/>
                <w:color w:val="000000"/>
                <w:sz w:val="20"/>
              </w:rPr>
              <w:t>
</w:t>
            </w:r>
            <w:r>
              <w:rPr>
                <w:rFonts w:ascii="Times New Roman"/>
                <w:b w:val="false"/>
                <w:i w:val="false"/>
                <w:color w:val="000000"/>
                <w:sz w:val="20"/>
              </w:rPr>
              <w:t>басшысына қол</w:t>
            </w:r>
            <w:r>
              <w:br/>
            </w:r>
            <w:r>
              <w:rPr>
                <w:rFonts w:ascii="Times New Roman"/>
                <w:b w:val="false"/>
                <w:i w:val="false"/>
                <w:color w:val="000000"/>
                <w:sz w:val="20"/>
              </w:rPr>
              <w:t>
</w:t>
            </w:r>
            <w:r>
              <w:rPr>
                <w:rFonts w:ascii="Times New Roman"/>
                <w:b w:val="false"/>
                <w:i w:val="false"/>
                <w:color w:val="000000"/>
                <w:sz w:val="20"/>
              </w:rPr>
              <w:t>қоюға беру</w:t>
            </w:r>
          </w:p>
        </w:tc>
      </w:tr>
      <w:tr>
        <w:trPr>
          <w:trHeight w:val="84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w:t>
            </w:r>
            <w:r>
              <w:rPr>
                <w:rFonts w:ascii="Times New Roman"/>
                <w:b w:val="false"/>
                <w:i w:val="false"/>
                <w:color w:val="000000"/>
                <w:sz w:val="20"/>
              </w:rPr>
              <w:t>Бұйрық</w:t>
            </w:r>
            <w:r>
              <w:br/>
            </w:r>
            <w:r>
              <w:rPr>
                <w:rFonts w:ascii="Times New Roman"/>
                <w:b w:val="false"/>
                <w:i w:val="false"/>
                <w:color w:val="000000"/>
                <w:sz w:val="20"/>
              </w:rPr>
              <w:t>
</w:t>
            </w:r>
            <w:r>
              <w:rPr>
                <w:rFonts w:ascii="Times New Roman"/>
                <w:b w:val="false"/>
                <w:i w:val="false"/>
                <w:color w:val="000000"/>
                <w:sz w:val="20"/>
              </w:rPr>
              <w:t>көшірмесіне</w:t>
            </w:r>
            <w:r>
              <w:br/>
            </w:r>
            <w:r>
              <w:rPr>
                <w:rFonts w:ascii="Times New Roman"/>
                <w:b w:val="false"/>
                <w:i w:val="false"/>
                <w:color w:val="000000"/>
                <w:sz w:val="20"/>
              </w:rPr>
              <w:t>
</w:t>
            </w:r>
            <w:r>
              <w:rPr>
                <w:rFonts w:ascii="Times New Roman"/>
                <w:b w:val="false"/>
                <w:i w:val="false"/>
                <w:color w:val="000000"/>
                <w:sz w:val="20"/>
              </w:rPr>
              <w:t>қол қою</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Орталыққа беру</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155" w:hRule="atLeast"/>
        </w:trPr>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бұйрық</w:t>
            </w:r>
            <w:r>
              <w:br/>
            </w:r>
            <w:r>
              <w:rPr>
                <w:rFonts w:ascii="Times New Roman"/>
                <w:b w:val="false"/>
                <w:i w:val="false"/>
                <w:color w:val="000000"/>
                <w:sz w:val="20"/>
              </w:rPr>
              <w:t>
</w:t>
            </w:r>
            <w:r>
              <w:rPr>
                <w:rFonts w:ascii="Times New Roman"/>
                <w:b w:val="false"/>
                <w:i w:val="false"/>
                <w:color w:val="000000"/>
                <w:sz w:val="20"/>
              </w:rPr>
              <w:t>көшірмесін</w:t>
            </w:r>
            <w:r>
              <w:br/>
            </w:r>
            <w:r>
              <w:rPr>
                <w:rFonts w:ascii="Times New Roman"/>
                <w:b w:val="false"/>
                <w:i w:val="false"/>
                <w:color w:val="000000"/>
                <w:sz w:val="20"/>
              </w:rPr>
              <w:t>
</w:t>
            </w:r>
            <w:r>
              <w:rPr>
                <w:rFonts w:ascii="Times New Roman"/>
                <w:b w:val="false"/>
                <w:i w:val="false"/>
                <w:color w:val="000000"/>
                <w:sz w:val="20"/>
              </w:rPr>
              <w:t>беру</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6" w:id="53"/>
    <w:p>
      <w:pPr>
        <w:spacing w:after="0"/>
        <w:ind w:left="0"/>
        <w:jc w:val="both"/>
      </w:pPr>
      <w:r>
        <w:rPr>
          <w:rFonts w:ascii="Times New Roman"/>
          <w:b w:val="false"/>
          <w:i w:val="false"/>
          <w:color w:val="000000"/>
          <w:sz w:val="28"/>
        </w:rPr>
        <w:t xml:space="preserve">
3-Кесте. Пайдалану нұсқалары. Баламалы үдеріс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6"/>
        <w:gridCol w:w="2496"/>
        <w:gridCol w:w="2356"/>
        <w:gridCol w:w="2216"/>
        <w:gridCol w:w="1936"/>
      </w:tblGrid>
      <w:tr>
        <w:trPr>
          <w:trHeight w:val="210"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 ҚФБ</w:t>
            </w:r>
            <w:r>
              <w:br/>
            </w:r>
            <w:r>
              <w:rPr>
                <w:rFonts w:ascii="Times New Roman"/>
                <w:b w:val="false"/>
                <w:i w:val="false"/>
                <w:color w:val="000000"/>
                <w:sz w:val="20"/>
              </w:rPr>
              <w:t>
</w:t>
            </w:r>
            <w:r>
              <w:rPr>
                <w:rFonts w:ascii="Times New Roman"/>
                <w:b w:val="false"/>
                <w:i w:val="false"/>
                <w:color w:val="000000"/>
                <w:sz w:val="20"/>
              </w:rPr>
              <w:t>Орталықтың</w:t>
            </w:r>
            <w:r>
              <w:br/>
            </w:r>
            <w:r>
              <w:rPr>
                <w:rFonts w:ascii="Times New Roman"/>
                <w:b w:val="false"/>
                <w:i w:val="false"/>
                <w:color w:val="000000"/>
                <w:sz w:val="20"/>
              </w:rPr>
              <w:t>
</w:t>
            </w:r>
            <w:r>
              <w:rPr>
                <w:rFonts w:ascii="Times New Roman"/>
                <w:b w:val="false"/>
                <w:i w:val="false"/>
                <w:color w:val="000000"/>
                <w:sz w:val="20"/>
              </w:rPr>
              <w:t>инспекторы</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Тор ҚФБ</w:t>
            </w:r>
            <w:r>
              <w:br/>
            </w:r>
            <w:r>
              <w:rPr>
                <w:rFonts w:ascii="Times New Roman"/>
                <w:b w:val="false"/>
                <w:i w:val="false"/>
                <w:color w:val="000000"/>
                <w:sz w:val="20"/>
              </w:rPr>
              <w:t>
</w:t>
            </w:r>
            <w:r>
              <w:rPr>
                <w:rFonts w:ascii="Times New Roman"/>
                <w:b w:val="false"/>
                <w:i w:val="false"/>
                <w:color w:val="000000"/>
                <w:sz w:val="20"/>
              </w:rPr>
              <w:t>Жинақтау</w:t>
            </w:r>
            <w:r>
              <w:br/>
            </w:r>
            <w:r>
              <w:rPr>
                <w:rFonts w:ascii="Times New Roman"/>
                <w:b w:val="false"/>
                <w:i w:val="false"/>
                <w:color w:val="000000"/>
                <w:sz w:val="20"/>
              </w:rPr>
              <w:t>
</w:t>
            </w:r>
            <w:r>
              <w:rPr>
                <w:rFonts w:ascii="Times New Roman"/>
                <w:b w:val="false"/>
                <w:i w:val="false"/>
                <w:color w:val="000000"/>
                <w:sz w:val="20"/>
              </w:rPr>
              <w:t>бөлімінің</w:t>
            </w:r>
            <w:r>
              <w:br/>
            </w:r>
            <w:r>
              <w:rPr>
                <w:rFonts w:ascii="Times New Roman"/>
                <w:b w:val="false"/>
                <w:i w:val="false"/>
                <w:color w:val="000000"/>
                <w:sz w:val="20"/>
              </w:rPr>
              <w:t>
</w:t>
            </w:r>
            <w:r>
              <w:rPr>
                <w:rFonts w:ascii="Times New Roman"/>
                <w:b w:val="false"/>
                <w:i w:val="false"/>
                <w:color w:val="000000"/>
                <w:sz w:val="20"/>
              </w:rPr>
              <w:t>инспекторы</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кеңсесі</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 ҚФБ</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маманы</w:t>
            </w:r>
          </w:p>
        </w:tc>
      </w:tr>
      <w:tr>
        <w:trPr>
          <w:trHeight w:val="2835"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қабылданғаны</w:t>
            </w:r>
            <w:r>
              <w:br/>
            </w:r>
            <w:r>
              <w:rPr>
                <w:rFonts w:ascii="Times New Roman"/>
                <w:b w:val="false"/>
                <w:i w:val="false"/>
                <w:color w:val="000000"/>
                <w:sz w:val="20"/>
              </w:rPr>
              <w:t>
</w:t>
            </w:r>
            <w:r>
              <w:rPr>
                <w:rFonts w:ascii="Times New Roman"/>
                <w:b w:val="false"/>
                <w:i w:val="false"/>
                <w:color w:val="000000"/>
                <w:sz w:val="20"/>
              </w:rPr>
              <w:t>туралы қолхат</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алушымен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ұсынылмаған</w:t>
            </w:r>
            <w:r>
              <w:br/>
            </w:r>
            <w:r>
              <w:rPr>
                <w:rFonts w:ascii="Times New Roman"/>
                <w:b w:val="false"/>
                <w:i w:val="false"/>
                <w:color w:val="000000"/>
                <w:sz w:val="20"/>
              </w:rPr>
              <w:t>
</w:t>
            </w:r>
            <w:r>
              <w:rPr>
                <w:rFonts w:ascii="Times New Roman"/>
                <w:b w:val="false"/>
                <w:i w:val="false"/>
                <w:color w:val="000000"/>
                <w:sz w:val="20"/>
              </w:rPr>
              <w:t>жағдайда бас</w:t>
            </w:r>
            <w:r>
              <w:br/>
            </w:r>
            <w:r>
              <w:rPr>
                <w:rFonts w:ascii="Times New Roman"/>
                <w:b w:val="false"/>
                <w:i w:val="false"/>
                <w:color w:val="000000"/>
                <w:sz w:val="20"/>
              </w:rPr>
              <w:t>
</w:t>
            </w:r>
            <w:r>
              <w:rPr>
                <w:rFonts w:ascii="Times New Roman"/>
                <w:b w:val="false"/>
                <w:i w:val="false"/>
                <w:color w:val="000000"/>
                <w:sz w:val="20"/>
              </w:rPr>
              <w:t>тарту) беру,</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өтінішті</w:t>
            </w:r>
            <w:r>
              <w:br/>
            </w:r>
            <w:r>
              <w:rPr>
                <w:rFonts w:ascii="Times New Roman"/>
                <w:b w:val="false"/>
                <w:i w:val="false"/>
                <w:color w:val="000000"/>
                <w:sz w:val="20"/>
              </w:rPr>
              <w:t>
</w:t>
            </w:r>
            <w:r>
              <w:rPr>
                <w:rFonts w:ascii="Times New Roman"/>
                <w:b w:val="false"/>
                <w:i w:val="false"/>
                <w:color w:val="000000"/>
                <w:sz w:val="20"/>
              </w:rPr>
              <w:t>тіркеу</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жинау,</w:t>
            </w:r>
            <w:r>
              <w:br/>
            </w:r>
            <w:r>
              <w:rPr>
                <w:rFonts w:ascii="Times New Roman"/>
                <w:b w:val="false"/>
                <w:i w:val="false"/>
                <w:color w:val="000000"/>
                <w:sz w:val="20"/>
              </w:rPr>
              <w:t>
</w:t>
            </w:r>
            <w:r>
              <w:rPr>
                <w:rFonts w:ascii="Times New Roman"/>
                <w:b w:val="false"/>
                <w:i w:val="false"/>
                <w:color w:val="000000"/>
                <w:sz w:val="20"/>
              </w:rPr>
              <w:t>тізілімді</w:t>
            </w:r>
            <w:r>
              <w:br/>
            </w:r>
            <w:r>
              <w:rPr>
                <w:rFonts w:ascii="Times New Roman"/>
                <w:b w:val="false"/>
                <w:i w:val="false"/>
                <w:color w:val="000000"/>
                <w:sz w:val="20"/>
              </w:rPr>
              <w:t>
</w:t>
            </w:r>
            <w:r>
              <w:rPr>
                <w:rFonts w:ascii="Times New Roman"/>
                <w:b w:val="false"/>
                <w:i w:val="false"/>
                <w:color w:val="000000"/>
                <w:sz w:val="20"/>
              </w:rPr>
              <w:t>құрастыру.</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жіберу</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w:t>
            </w:r>
            <w:r>
              <w:rPr>
                <w:rFonts w:ascii="Times New Roman"/>
                <w:b w:val="false"/>
                <w:i w:val="false"/>
                <w:color w:val="000000"/>
                <w:sz w:val="20"/>
              </w:rPr>
              <w:t>Орталықтан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құжаттарын</w:t>
            </w:r>
            <w:r>
              <w:br/>
            </w:r>
            <w:r>
              <w:rPr>
                <w:rFonts w:ascii="Times New Roman"/>
                <w:b w:val="false"/>
                <w:i w:val="false"/>
                <w:color w:val="000000"/>
                <w:sz w:val="20"/>
              </w:rPr>
              <w:t>
</w:t>
            </w:r>
            <w:r>
              <w:rPr>
                <w:rFonts w:ascii="Times New Roman"/>
                <w:b w:val="false"/>
                <w:i w:val="false"/>
                <w:color w:val="000000"/>
                <w:sz w:val="20"/>
              </w:rPr>
              <w:t>жіберу</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маманды</w:t>
            </w:r>
            <w:r>
              <w:br/>
            </w:r>
            <w:r>
              <w:rPr>
                <w:rFonts w:ascii="Times New Roman"/>
                <w:b w:val="false"/>
                <w:i w:val="false"/>
                <w:color w:val="000000"/>
                <w:sz w:val="20"/>
              </w:rPr>
              <w:t>
</w:t>
            </w:r>
            <w:r>
              <w:rPr>
                <w:rFonts w:ascii="Times New Roman"/>
                <w:b w:val="false"/>
                <w:i w:val="false"/>
                <w:color w:val="000000"/>
                <w:sz w:val="20"/>
              </w:rPr>
              <w:t>анықтау,</w:t>
            </w:r>
            <w:r>
              <w:br/>
            </w:r>
            <w:r>
              <w:rPr>
                <w:rFonts w:ascii="Times New Roman"/>
                <w:b w:val="false"/>
                <w:i w:val="false"/>
                <w:color w:val="000000"/>
                <w:sz w:val="20"/>
              </w:rPr>
              <w:t>
</w:t>
            </w:r>
            <w:r>
              <w:rPr>
                <w:rFonts w:ascii="Times New Roman"/>
                <w:b w:val="false"/>
                <w:i w:val="false"/>
                <w:color w:val="000000"/>
                <w:sz w:val="20"/>
              </w:rPr>
              <w:t>бұрыштама кою</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қарау,</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ресімдеу,</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қол қоюға</w:t>
            </w:r>
            <w:r>
              <w:br/>
            </w:r>
            <w:r>
              <w:rPr>
                <w:rFonts w:ascii="Times New Roman"/>
                <w:b w:val="false"/>
                <w:i w:val="false"/>
                <w:color w:val="000000"/>
                <w:sz w:val="20"/>
              </w:rPr>
              <w:t>
</w:t>
            </w:r>
            <w:r>
              <w:rPr>
                <w:rFonts w:ascii="Times New Roman"/>
                <w:b w:val="false"/>
                <w:i w:val="false"/>
                <w:color w:val="000000"/>
                <w:sz w:val="20"/>
              </w:rPr>
              <w:t>беру</w:t>
            </w:r>
          </w:p>
        </w:tc>
      </w:tr>
      <w:tr>
        <w:trPr>
          <w:trHeight w:val="840"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жауапқа қол</w:t>
            </w:r>
            <w:r>
              <w:br/>
            </w:r>
            <w:r>
              <w:rPr>
                <w:rFonts w:ascii="Times New Roman"/>
                <w:b w:val="false"/>
                <w:i w:val="false"/>
                <w:color w:val="000000"/>
                <w:sz w:val="20"/>
              </w:rPr>
              <w:t>
</w:t>
            </w:r>
            <w:r>
              <w:rPr>
                <w:rFonts w:ascii="Times New Roman"/>
                <w:b w:val="false"/>
                <w:i w:val="false"/>
                <w:color w:val="000000"/>
                <w:sz w:val="20"/>
              </w:rPr>
              <w:t>қою</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80"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тұтынушыға</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Орталыққа беру</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ұсынудан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жауапты беру</w:t>
            </w:r>
          </w:p>
        </w:tc>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header.xml" Type="http://schemas.openxmlformats.org/officeDocument/2006/relationships/header" Id="rId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