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a4ee48" w14:textId="4a4ee4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Мемлекеттік қызмет көрсету регламенттерін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Қостанай облысы әкімдігінің 2012 жылғы 5 қарашадағы № 501 қаулысы. Қостанай облысының Әділет департаментінде 2012 жылғы 26 қарашада № 3898 тіркелді. Күші жойылды - Қостанай облысы әкімдігінің 2013 жылғы 20 қарашадағы № 508 қаулысымен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  РҚАО ескертпесі.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Мәтінде авторлық орфография және пунктуация сақталған.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
      Ескерту. Күші жойылды - Қостанай облысы әкімдігінің 20.11.2013 № 508 қаулысымен (қол қойылған күнінен бастап қолданысқа енгізіледі).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"Әкімшілік рәсімдер туралы" Қазақстан Республикасының 2000 жылғы 27 қарашадағы Заңы 9-1-бабының </w:t>
      </w:r>
      <w:r>
        <w:rPr>
          <w:rFonts w:ascii="Times New Roman"/>
          <w:b w:val="false"/>
          <w:i w:val="false"/>
          <w:color w:val="000000"/>
          <w:sz w:val="28"/>
        </w:rPr>
        <w:t>4-тармағына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Қостанай облысының әкімдігі </w:t>
      </w:r>
      <w:r>
        <w:rPr>
          <w:rFonts w:ascii="Times New Roman"/>
          <w:b/>
          <w:i w:val="false"/>
          <w:color w:val="000000"/>
          <w:sz w:val="28"/>
        </w:rPr>
        <w:t>ҚАУЛЫ ЕТЕДІ: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Қоса беріліп отырған: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"</w:t>
      </w:r>
      <w:r>
        <w:rPr>
          <w:rFonts w:ascii="Times New Roman"/>
          <w:b w:val="false"/>
          <w:i w:val="false"/>
          <w:color w:val="000000"/>
          <w:sz w:val="28"/>
        </w:rPr>
        <w:t>Кең таралған пайдалы қазбаларды барлауға, өндіруге жер қойнауын пайдалану құқығының кепіл шартын тіркеу</w:t>
      </w:r>
      <w:r>
        <w:rPr>
          <w:rFonts w:ascii="Times New Roman"/>
          <w:b w:val="false"/>
          <w:i w:val="false"/>
          <w:color w:val="000000"/>
          <w:sz w:val="28"/>
        </w:rPr>
        <w:t>" мемлекеттік қызмет көрсету регламенті;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"</w:t>
      </w:r>
      <w:r>
        <w:rPr>
          <w:rFonts w:ascii="Times New Roman"/>
          <w:b w:val="false"/>
          <w:i w:val="false"/>
          <w:color w:val="000000"/>
          <w:sz w:val="28"/>
        </w:rPr>
        <w:t>Кең таралған пайдалы қазбаларды барлауға, өндіруге арналған келісімшарттарды тіркеу</w:t>
      </w:r>
      <w:r>
        <w:rPr>
          <w:rFonts w:ascii="Times New Roman"/>
          <w:b w:val="false"/>
          <w:i w:val="false"/>
          <w:color w:val="000000"/>
          <w:sz w:val="28"/>
        </w:rPr>
        <w:t>" мемлекеттік қызмет көрсету регламенті бекітілсін.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Осы қаулы алғаш ресми жарияланғаннан кейін күнтізбелік он күн өткен соң қолданысқа енгізіледі.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Облыс әкімі                                Н. Садуақасов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КЕЛІСІЛДІ: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"Қостанай облысы әкімдігінің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кәсіпкерлік және өнеркәсіп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басқармасы" ММ бастығы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_______________ М. Өтешов</w:t>
      </w:r>
    </w:p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Әкімдіктің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2012 жылғы 5 қарашадағы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501 қаулысымен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бекітілген         </w:t>
      </w:r>
    </w:p>
    <w:bookmarkEnd w:id="2"/>
    <w:bookmarkStart w:name="z7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"Кең таралған пайдалы қазбаларды барлауға,</w:t>
      </w:r>
      <w:r>
        <w:br/>
      </w:r>
      <w:r>
        <w:rPr>
          <w:rFonts w:ascii="Times New Roman"/>
          <w:b/>
          <w:i w:val="false"/>
          <w:color w:val="000000"/>
        </w:rPr>
        <w:t>
өндіруге жер қойнауын пайдалану құқығының кепіл</w:t>
      </w:r>
      <w:r>
        <w:br/>
      </w:r>
      <w:r>
        <w:rPr>
          <w:rFonts w:ascii="Times New Roman"/>
          <w:b/>
          <w:i w:val="false"/>
          <w:color w:val="000000"/>
        </w:rPr>
        <w:t>
шартын тіркеу" мемлекеттік қызмет</w:t>
      </w:r>
      <w:r>
        <w:br/>
      </w:r>
      <w:r>
        <w:rPr>
          <w:rFonts w:ascii="Times New Roman"/>
          <w:b/>
          <w:i w:val="false"/>
          <w:color w:val="000000"/>
        </w:rPr>
        <w:t>
көрсету регламенті</w:t>
      </w:r>
    </w:p>
    <w:bookmarkEnd w:id="3"/>
    <w:bookmarkStart w:name="z8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Негізгі ұғымдар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Осы "Кең таралған пайдалы қазбаларды барлауға, өндіруге арналған жер қойнауын пайдалану құқығының кепіл шартын тіркеу" регламентінде (бұдан әрі – Регламент) мынадай ұғымдар пайдаланылады: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мемлекеттік қызметті алушы – жеке және заңды тұлға (бұдан әрі – алушы);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облыстық атқарушы орган – "Қостанай облысы әкімдігінің кәсіпкерлік және өнеркәсіп басқармасы" мемлекеттік мекемесі (бұдан әрі – тіркеуші орган).</w:t>
      </w:r>
    </w:p>
    <w:bookmarkEnd w:id="5"/>
    <w:bookmarkStart w:name="z12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Жалпы ережелер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"Кең таралған пайдалы қазбаларды барлауға, өндіруге арналған жер қойнауын пайдалану құқығының кепіл шартын тіркеу" мемлекеттік қызметі (бұдан әрі – мемлекеттік қызмет) тіркеуші органмен индексі: 110000, Қостанай қаласы, Баймағамбетов көшесі, 195 мекенжайы бойынша көрсетіледі, телефондары: 8(7142)575-240, 534-594. Жұмыс кестесі: күн сайын сағат 9.00-ден бастап 18.00-ге дейін, түскі үзіліс сағат 13.00-ден бастап 14.00-ге дейін. Демалыс күндері: сенбі, жексенбі.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Көрсетiлетiн мемлекеттiк қызмет нысаны автоматтандырылмаған.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Мемлекеттiк қызмет тегiн көрсетiледi.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Мемлекеттік қызмет "Жер қойнауы және жер қойнауын пайдалану туралы" Қазақстан Републикасының 2010 жылғы 24 маусымдағы Заңының 27-бабының </w:t>
      </w:r>
      <w:r>
        <w:rPr>
          <w:rFonts w:ascii="Times New Roman"/>
          <w:b w:val="false"/>
          <w:i w:val="false"/>
          <w:color w:val="000000"/>
          <w:sz w:val="28"/>
        </w:rPr>
        <w:t>13) тармақшасы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"Көмірсутек шикізатын қоспағанда, жер қойнауын пайдалану саласындағы мемлекеттік қызмет стандарттарын бекіту туралы" Қазақстан Республикасы Үкіметінің 2012 жылғы 5 қыркүйектегі </w:t>
      </w:r>
      <w:r>
        <w:rPr>
          <w:rFonts w:ascii="Times New Roman"/>
          <w:b w:val="false"/>
          <w:i w:val="false"/>
          <w:color w:val="000000"/>
          <w:sz w:val="28"/>
        </w:rPr>
        <w:t>№ 1151</w:t>
      </w:r>
      <w:r>
        <w:rPr>
          <w:rFonts w:ascii="Times New Roman"/>
          <w:b w:val="false"/>
          <w:i w:val="false"/>
          <w:color w:val="000000"/>
          <w:sz w:val="28"/>
        </w:rPr>
        <w:t xml:space="preserve"> қаулысы негізінде көрсетіледі.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Көрсетілетін мемлекеттік қызметтің нәтижесі жер қойнауын пайдалану құқығының кепіл шартын тіркеу туралы куәлік (бұдан әрі – куәлік) немесе қызметті көрсетуден бас тарту туралы дәлелді жауап беру (бұдан әрі – бас тарту туралы дәлелді жауап) болып табылады.</w:t>
      </w:r>
    </w:p>
    <w:bookmarkEnd w:id="7"/>
    <w:bookmarkStart w:name="z18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Мемлекеттiк қызметті көрсету тәртiбiне</w:t>
      </w:r>
      <w:r>
        <w:br/>
      </w:r>
      <w:r>
        <w:rPr>
          <w:rFonts w:ascii="Times New Roman"/>
          <w:b/>
          <w:i w:val="false"/>
          <w:color w:val="000000"/>
        </w:rPr>
        <w:t>
қойылатын талаптар</w:t>
      </w:r>
    </w:p>
    <w:bookmarkEnd w:id="8"/>
    <w:bookmarkStart w:name="z1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Мемлекеттік қызмет көрсету мәселелері бойынша ақпарат тіркеуші органның интернет-ресурсында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www.dpp.kostanay.kz</w:t>
      </w:r>
      <w:r>
        <w:rPr>
          <w:rFonts w:ascii="Times New Roman"/>
          <w:b w:val="false"/>
          <w:i w:val="false"/>
          <w:color w:val="000000"/>
          <w:sz w:val="28"/>
        </w:rPr>
        <w:t>, сондай-ақ осы Регламенттің </w:t>
      </w:r>
      <w:r>
        <w:rPr>
          <w:rFonts w:ascii="Times New Roman"/>
          <w:b w:val="false"/>
          <w:i w:val="false"/>
          <w:color w:val="000000"/>
          <w:sz w:val="28"/>
        </w:rPr>
        <w:t>2-тармағында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 мекенжай бойынша тіркеуші органның үй-жайында орналасқан ақпараттық стендте ораналастырылған.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Мемлекеттік қызмет көрсету мерзімдері: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мемлекеттік қызмет осы Регламенттің </w:t>
      </w:r>
      <w:r>
        <w:rPr>
          <w:rFonts w:ascii="Times New Roman"/>
          <w:b w:val="false"/>
          <w:i w:val="false"/>
          <w:color w:val="000000"/>
          <w:sz w:val="28"/>
        </w:rPr>
        <w:t>13-тармағында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 қажетті құжаттарды мемлекеттік қызметті алушы тапсырған сәттен бастап бес жұмыс күнінен кешіктірілмей көрсетіледі;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алушы өтініш берген күні сол жерде көрсетілетін мемлекеттік қызметті алуға құжаттарды тапсыру үшін күтудің рұқсат етілген ең ұзақ уақыты отыз минуттан аспайды;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алушы өтініш берген күні сол жерде көрсетілетін мемлекеттік қызметті алу кезінде құжаттарды алудың рұқсат берілген ең ұзақ уақыты отыз минуттан аспайды.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Тіркеуші органның мемлекеттік қызмет көрсетуден бас тартуы үшін негіздеме: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осы Регламенттің </w:t>
      </w:r>
      <w:r>
        <w:rPr>
          <w:rFonts w:ascii="Times New Roman"/>
          <w:b w:val="false"/>
          <w:i w:val="false"/>
          <w:color w:val="000000"/>
          <w:sz w:val="28"/>
        </w:rPr>
        <w:t>13-тармағында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 тиісті құжаттарды алушының ұсынбауы;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құзыретті органның жер қойнауын пайдалану құқығын кепілге беру үшін рұқсатының болмауы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Алушыдан мемлекеттік қызмет көрсетуді алу үшін өтiнiш алған сәттен бастап және мемлекеттiк қызмет көрсету нәтижесiн берген сәтке дейiнгі мемлекеттiк қызмет көрсету кезеңдерi: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алушы тіркеуші органның кеңсесіне өтініш (еркін нысанда) береді;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тіркеуші органның кеңсе қызметкері құжаттарды қабылдауды жүзеге асырады, тіркейді және бұрыштама қою үшін құжаттарды басшылыққа жібереді;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тіркеуші органның басшылығы хат-хабарды қарайды, құрылымдық бөлімшені анықтайды, бұрыштама қояды және орындау үшін құрылымдық бөлімшенің бастығына жібереді;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тіркеуші органның құрылымдық бөлімшесінің бастығы хат-хабарды қарайды, бұрыштама қояды және орындау үшін құжаттарды жауапты орындаушыға береді;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тіркеуші органның құрылымдық бөлімшесінің жауапты орындаушысы ұсынылған құжаттардың толықтығын тексеруді жүзеге асырады, бас тарту туралы дәлелді жауап дайындайды немесе куәлікті ресімдейді және құжаттарды құрылымдық бөлімшенің бастығына береді;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құрылымдық бөлімшенің бастығы хат-хабарды қарайды және бас тарту туралы дәлелді жауапқа немесе куәлікке бұрыштама қояды және құжаттарды басшылыққа қол қою үшін береді;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басшылық хат-хабарды қарайды және куәлікке немесе бас тарту туралы дәлелді жауапқа қол қояды;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құрылымдық бөлімшенің жауапты орындаушысы алушыға бас тарту туралы дәлелді жауапты немесе куәлікті береді және жер қойнауын пайдалану құқығының кепіл шарттарын тіркеу журналына жазба енгізеді.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Тіркеуші органда мемлекеттік қызмет көрсету үшiн құжаттарды қабылдауды жүзеге асыратын ең аз адам саны бiр қызметкерді құрайды.</w:t>
      </w:r>
    </w:p>
    <w:bookmarkEnd w:id="9"/>
    <w:bookmarkStart w:name="z34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Мемлекеттік қызметті көрсету үдерісіндегі</w:t>
      </w:r>
      <w:r>
        <w:br/>
      </w:r>
      <w:r>
        <w:rPr>
          <w:rFonts w:ascii="Times New Roman"/>
          <w:b/>
          <w:i w:val="false"/>
          <w:color w:val="000000"/>
        </w:rPr>
        <w:t>
іс-қимыл (өзара іс-қимыл) тәртібін сипаттау</w:t>
      </w:r>
    </w:p>
    <w:bookmarkEnd w:id="10"/>
    <w:bookmarkStart w:name="z3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Құжаттар қабылдау осы Регламенттің </w:t>
      </w:r>
      <w:r>
        <w:rPr>
          <w:rFonts w:ascii="Times New Roman"/>
          <w:b w:val="false"/>
          <w:i w:val="false"/>
          <w:color w:val="000000"/>
          <w:sz w:val="28"/>
        </w:rPr>
        <w:t>2-тармағында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 мекенжай бойынша тіркеуші органның кеңсесі арқылы жүзеге асырылады.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Тіркеуші органның кеңсесінде өтінішті тіркеу (мөртабан және кіріс нөмірі, күні) осы Регламенттің </w:t>
      </w:r>
      <w:r>
        <w:rPr>
          <w:rFonts w:ascii="Times New Roman"/>
          <w:b w:val="false"/>
          <w:i w:val="false"/>
          <w:color w:val="000000"/>
          <w:sz w:val="28"/>
        </w:rPr>
        <w:t>13-тармағында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 құжаттардың тапсырылғанын растау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Алушы мемлекеттiк қызметтi алу үшiн: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мемлекеттік қызметті алу үшін өтініш (еркін нысанда);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белгiленген тәртiппен қол қойылған жер қойнауын пайдалану құқығының кепiл туралы шартты (үш данада);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сенімхатсыз қол қоюға құқығы бар алушының бірінші басшысын қоспағанда, алушының мүдделерін білдіретін адамға берілетін сенімхатты ұсынады.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Мемлекеттік қызмет көрсету үдерісінде мынадай құрылымдық-функционалдық бірліктер (бұдан әрі – ҚФБ) қатыстырылған: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тіркеуші органның кеңсе қызметкері;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тіркеуші органның басшылығы;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тіркеуші органның құрылымдық бөлімшесінің бастығы;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тіркеуші органның құрылымдық бөлімшесінің жауапты орындаушысы.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Әрбір әкiмшiлiк iс-қимылдың (рәсiмнің) орындалу мерзiмiн көрсетіп, әрбір ҚФБ әкiмшiлiк iс-қимылдарының (рәсiмдерінің) дәйектілігі мен өзара іс-қимылының мәтіндік кестелік сипаттамасы осы Регламенттің </w:t>
      </w:r>
      <w:r>
        <w:rPr>
          <w:rFonts w:ascii="Times New Roman"/>
          <w:b w:val="false"/>
          <w:i w:val="false"/>
          <w:color w:val="000000"/>
          <w:sz w:val="28"/>
        </w:rPr>
        <w:t>1-қосымшасында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келтiрiлген.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Мемлекеттiк қызмет көрсету және ҚФБ үдерісінде әкiмшiлiк iс-қимылдардың қисынды дәйектілігі арасындағы өзара байланысты бейнелейтін сызба осы Регламенттің </w:t>
      </w:r>
      <w:r>
        <w:rPr>
          <w:rFonts w:ascii="Times New Roman"/>
          <w:b w:val="false"/>
          <w:i w:val="false"/>
          <w:color w:val="000000"/>
          <w:sz w:val="28"/>
        </w:rPr>
        <w:t>2-қосымшасында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келтiрiлген.</w:t>
      </w:r>
    </w:p>
    <w:bookmarkEnd w:id="11"/>
    <w:bookmarkStart w:name="z47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 Мемлекеттік қызметті көрсететін</w:t>
      </w:r>
      <w:r>
        <w:br/>
      </w:r>
      <w:r>
        <w:rPr>
          <w:rFonts w:ascii="Times New Roman"/>
          <w:b/>
          <w:i w:val="false"/>
          <w:color w:val="000000"/>
        </w:rPr>
        <w:t>
лауазымды тұлғалардың жауапкершілігі</w:t>
      </w:r>
    </w:p>
    <w:bookmarkEnd w:id="12"/>
    <w:bookmarkStart w:name="z4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Мемлекеттiк қызмет көрсетуге жауапты тұлға тіркеуші органның басшысы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Тіркеуші органның басшысы Қазақстан Республикасының заңдарына сәйкес белгіленген мерзімдерде мемлекеттiк қызмет көрсетуді іске асыру үшін жауап береді.</w:t>
      </w:r>
    </w:p>
    <w:bookmarkEnd w:id="13"/>
    <w:bookmarkStart w:name="z4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"Кең таралған пайдалы қазбаларды барлауға,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өндіруге арналған жер қойнауын пайдалану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құқығының кепіл шартын тіркеу" мемлекеттік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қызмет көрсету регламентіне 1-қосымша    </w:t>
      </w:r>
    </w:p>
    <w:bookmarkEnd w:id="14"/>
    <w:bookmarkStart w:name="z50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Әкiмшiлiк iс-қимылдардың (рәсiмдердің) дәйектілігі</w:t>
      </w:r>
      <w:r>
        <w:br/>
      </w:r>
      <w:r>
        <w:rPr>
          <w:rFonts w:ascii="Times New Roman"/>
          <w:b/>
          <w:i w:val="false"/>
          <w:color w:val="000000"/>
        </w:rPr>
        <w:t>
мен өзара iс-қимылының сипаттамасы</w:t>
      </w:r>
    </w:p>
    <w:bookmarkEnd w:id="15"/>
    <w:bookmarkStart w:name="z5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1-кесте. ҚФБ iс-қимылдарының сипаттамасы  </w:t>
      </w:r>
    </w:p>
    <w:bookmarkEnd w:id="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10"/>
        <w:gridCol w:w="2231"/>
        <w:gridCol w:w="2650"/>
        <w:gridCol w:w="3969"/>
      </w:tblGrid>
      <w:tr>
        <w:trPr>
          <w:trHeight w:val="75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Негiзгi үдерістiң (барысының, жұмыстар ағынының)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іс-қимылдары</w:t>
            </w:r>
          </w:p>
        </w:tc>
      </w:tr>
      <w:tr>
        <w:trPr>
          <w:trHeight w:val="30" w:hRule="atLeast"/>
        </w:trPr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Iс-қимылдың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(барысы,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жұмыстар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ағыны) №</w:t>
            </w:r>
          </w:p>
        </w:tc>
        <w:tc>
          <w:tcPr>
            <w:tcW w:w="2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ҚФБ атауы</w:t>
            </w:r>
          </w:p>
        </w:tc>
        <w:tc>
          <w:tcPr>
            <w:tcW w:w="2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Тіркеуші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кеңсесінің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қызметкері</w:t>
            </w:r>
          </w:p>
        </w:tc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Тіркеуші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басшылығы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Тіркеуші органның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құрылымдық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бөлімшесінің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бастығы</w:t>
            </w:r>
          </w:p>
        </w:tc>
      </w:tr>
      <w:tr>
        <w:trPr>
          <w:trHeight w:val="585" w:hRule="atLeast"/>
        </w:trPr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Iс-қимылдың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(үдерістiң,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рәсiмнiң,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операцияның)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атауы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олардың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сипаттамасы</w:t>
            </w:r>
          </w:p>
        </w:tc>
        <w:tc>
          <w:tcPr>
            <w:tcW w:w="2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қабылдау,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тіркеу</w:t>
            </w:r>
          </w:p>
        </w:tc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Хат-хабарды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орындау үшін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құрылымдық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бөлімшені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анықтау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Хат-хабарды қарау,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орындау үшін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жауапты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орындаушыны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анықтау</w:t>
            </w:r>
          </w:p>
        </w:tc>
      </w:tr>
      <w:tr>
        <w:trPr>
          <w:trHeight w:val="30" w:hRule="atLeast"/>
        </w:trPr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Аяқталу нысаны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(деректер,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құжат,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ұйымдастырушы-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лық-басқарушы-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лық шешiм)</w:t>
            </w:r>
          </w:p>
        </w:tc>
        <w:tc>
          <w:tcPr>
            <w:tcW w:w="2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Бұрыштама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қою үшiн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құжаттарды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басшылыққа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жiберу</w:t>
            </w:r>
          </w:p>
        </w:tc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Бұрыштама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құрылымдық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бөлiмшенiң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жiберу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Бұрыштама қою,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құжаттарды жауапты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орындаушыға беру</w:t>
            </w:r>
          </w:p>
        </w:tc>
      </w:tr>
      <w:tr>
        <w:trPr>
          <w:trHeight w:val="210" w:hRule="atLeast"/>
        </w:trPr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мерзімдері</w:t>
            </w:r>
          </w:p>
        </w:tc>
        <w:tc>
          <w:tcPr>
            <w:tcW w:w="2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сағат</w:t>
            </w:r>
          </w:p>
        </w:tc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сағат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сағат</w:t>
            </w:r>
          </w:p>
        </w:tc>
      </w:tr>
      <w:tr>
        <w:trPr>
          <w:trHeight w:val="30" w:hRule="atLeast"/>
        </w:trPr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Келесі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іс-қимылдың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нөмірі</w:t>
            </w:r>
          </w:p>
        </w:tc>
        <w:tc>
          <w:tcPr>
            <w:tcW w:w="2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Iс-қимылдың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(барысы,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жұмыстар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ағыны) №</w:t>
            </w:r>
          </w:p>
        </w:tc>
        <w:tc>
          <w:tcPr>
            <w:tcW w:w="2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ҚФБ атауы</w:t>
            </w:r>
          </w:p>
        </w:tc>
        <w:tc>
          <w:tcPr>
            <w:tcW w:w="2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Тіркеуші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құрылымдық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бөлімшесі-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жауапты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орындаушы-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</w:t>
            </w:r>
          </w:p>
        </w:tc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Тіркеуші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құрылымдық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бөлімшесінің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бастығы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Тіркеуші органның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басшылығы</w:t>
            </w:r>
          </w:p>
        </w:tc>
      </w:tr>
      <w:tr>
        <w:trPr>
          <w:trHeight w:val="585" w:hRule="atLeast"/>
        </w:trPr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Iс-қимылдың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(үдерістiң,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рәсiмнiң,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операцияның)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атауы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олардың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сипаттамасы</w:t>
            </w:r>
          </w:p>
        </w:tc>
        <w:tc>
          <w:tcPr>
            <w:tcW w:w="2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толықтығын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тексеруді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жүзеге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асыру, бас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дәлелді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жауап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дайындау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немесе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куәлікті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ресімдеу</w:t>
            </w:r>
          </w:p>
        </w:tc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Хат-хабарды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куәлікке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немесе бас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тарту туралы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дәлелді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жауапқа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бұрыштама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қою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Хат-хабарды қарау</w:t>
            </w:r>
          </w:p>
        </w:tc>
      </w:tr>
      <w:tr>
        <w:trPr>
          <w:trHeight w:val="30" w:hRule="atLeast"/>
        </w:trPr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Аяқталу нысаны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(деректер,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құжат,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ұйымдастырушы-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лық-басқарушы-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лық шешiм)</w:t>
            </w:r>
          </w:p>
        </w:tc>
        <w:tc>
          <w:tcPr>
            <w:tcW w:w="2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Құрылымдық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бөлімшенің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құжаттарды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беру</w:t>
            </w:r>
          </w:p>
        </w:tc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Басшылыққа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құжаттарды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қол қоюға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беру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Куәлікке немесе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 тарту туралы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дәлелді жауапқа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қол қою</w:t>
            </w:r>
          </w:p>
        </w:tc>
      </w:tr>
      <w:tr>
        <w:trPr>
          <w:trHeight w:val="30" w:hRule="atLeast"/>
        </w:trPr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мерзімдері</w:t>
            </w:r>
          </w:p>
        </w:tc>
        <w:tc>
          <w:tcPr>
            <w:tcW w:w="2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жұмыс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күні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ішінде</w:t>
            </w:r>
          </w:p>
        </w:tc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сағат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сағат</w:t>
            </w:r>
          </w:p>
        </w:tc>
      </w:tr>
      <w:tr>
        <w:trPr>
          <w:trHeight w:val="30" w:hRule="atLeast"/>
        </w:trPr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Келесі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іс-қимылдың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нөмірі</w:t>
            </w:r>
          </w:p>
        </w:tc>
        <w:tc>
          <w:tcPr>
            <w:tcW w:w="2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30" w:hRule="atLeast"/>
        </w:trPr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Іс-қимылдың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(барысы,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жұмыстар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ағыны) №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30" w:hRule="atLeast"/>
        </w:trPr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ҚФБ атауы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Тіркеуші органның құрылымдық бөлімшесінің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жауапты орындаушысы</w:t>
            </w:r>
          </w:p>
        </w:tc>
      </w:tr>
      <w:tr>
        <w:trPr>
          <w:trHeight w:val="30" w:hRule="atLeast"/>
        </w:trPr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Іс-қимылдың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(үдерістiң,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рәсiмнiң,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операцияның)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атауы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олардың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сипаттамасы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Жер қойнауын пайдалану құқығының кепіл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шарттарын тіркеу журналына жазба енгізу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немесе бас тарту туралы дәлелді жауапты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тіркеу</w:t>
            </w:r>
          </w:p>
        </w:tc>
      </w:tr>
      <w:tr>
        <w:trPr>
          <w:trHeight w:val="30" w:hRule="atLeast"/>
        </w:trPr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Аяқталу нысаны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(деректер,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құжат,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ұйымдастырушы-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лық-басқарушы-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лық шешiм)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Алушыға мемлекеттік қызмет көрсетудің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нәтижесін беру</w:t>
            </w:r>
          </w:p>
        </w:tc>
      </w:tr>
      <w:tr>
        <w:trPr>
          <w:trHeight w:val="30" w:hRule="atLeast"/>
        </w:trPr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мерзiмдерi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жұмыс күні ішінде</w:t>
            </w:r>
          </w:p>
        </w:tc>
      </w:tr>
    </w:tbl>
    <w:bookmarkStart w:name="z52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2-кесте. Пайдалану нұсқалары. Негізгі үдеріс  </w:t>
      </w:r>
    </w:p>
    <w:bookmarkEnd w:id="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52"/>
        <w:gridCol w:w="3115"/>
        <w:gridCol w:w="3116"/>
        <w:gridCol w:w="2697"/>
      </w:tblGrid>
      <w:tr>
        <w:trPr>
          <w:trHeight w:val="30" w:hRule="atLeast"/>
        </w:trPr>
        <w:tc>
          <w:tcPr>
            <w:tcW w:w="3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ҚФБ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Тіркеуші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кеңсесі</w:t>
            </w:r>
          </w:p>
        </w:tc>
        <w:tc>
          <w:tcPr>
            <w:tcW w:w="3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ҚФБ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Тіркеуші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басшылығы</w:t>
            </w:r>
          </w:p>
        </w:tc>
        <w:tc>
          <w:tcPr>
            <w:tcW w:w="3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ҚФБ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Тіркеуші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құрылымдық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бөлімшесінің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бастығы</w:t>
            </w:r>
          </w:p>
        </w:tc>
        <w:tc>
          <w:tcPr>
            <w:tcW w:w="2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ҚФБ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Тіркеуші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құрылымдық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бөлімшесінің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жауапты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орындаушысы</w:t>
            </w:r>
          </w:p>
        </w:tc>
      </w:tr>
      <w:tr>
        <w:trPr>
          <w:trHeight w:val="30" w:hRule="atLeast"/>
        </w:trPr>
        <w:tc>
          <w:tcPr>
            <w:tcW w:w="3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 іс-қимыл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Құжаттарды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қабылдау,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тіркеу,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бұрыштама қою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үшін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құжаттарды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басшылыққа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жіберу</w:t>
            </w:r>
          </w:p>
        </w:tc>
        <w:tc>
          <w:tcPr>
            <w:tcW w:w="3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 іс-қимыл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Хат-хабарды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құрылымдық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бөлімшені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анықтау,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бұрыштама қою,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орындау үшін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құрылымдық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бөлімшенің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жіберу</w:t>
            </w:r>
          </w:p>
        </w:tc>
        <w:tc>
          <w:tcPr>
            <w:tcW w:w="3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 іс-қимыл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Хат-хабарды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қарау, орындау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үшін жауапты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орындаушыны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анықтау</w:t>
            </w:r>
          </w:p>
        </w:tc>
        <w:tc>
          <w:tcPr>
            <w:tcW w:w="2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 іс-қимыл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Құжаттардың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толықтығын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тексеруді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жүзеге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асыру,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куәлікті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ресімдеу,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құжаттарды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құрылымдық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бөлімшенің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беру</w:t>
            </w:r>
          </w:p>
        </w:tc>
      </w:tr>
      <w:tr>
        <w:trPr>
          <w:trHeight w:val="1410" w:hRule="atLeast"/>
        </w:trPr>
        <w:tc>
          <w:tcPr>
            <w:tcW w:w="3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 іс-қимыл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Хат-хабарды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куәлікке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бұрыштама қою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басшылыққа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құжаттарды қол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қоюға беру</w:t>
            </w:r>
          </w:p>
        </w:tc>
        <w:tc>
          <w:tcPr>
            <w:tcW w:w="2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1410" w:hRule="atLeast"/>
        </w:trPr>
        <w:tc>
          <w:tcPr>
            <w:tcW w:w="3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6 іс-қимыл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Хат-хабарды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куәлікке қол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қою</w:t>
            </w:r>
          </w:p>
        </w:tc>
        <w:tc>
          <w:tcPr>
            <w:tcW w:w="3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 іс-қимыл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қойнауын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құқығының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кепіл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шарттарын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тіркеу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жазба енгізу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және алушыға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куәлікті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беру</w:t>
            </w:r>
          </w:p>
        </w:tc>
      </w:tr>
    </w:tbl>
    <w:bookmarkStart w:name="z53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3-кесте. Пайдалану нұсқалары. Баламалы үдеріс.  </w:t>
      </w:r>
    </w:p>
    <w:bookmarkEnd w:id="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68"/>
        <w:gridCol w:w="3157"/>
        <w:gridCol w:w="3179"/>
        <w:gridCol w:w="2676"/>
      </w:tblGrid>
      <w:tr>
        <w:trPr>
          <w:trHeight w:val="30" w:hRule="atLeast"/>
        </w:trPr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ҚФБ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Тіркеуші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кеңсесі</w:t>
            </w:r>
          </w:p>
        </w:tc>
        <w:tc>
          <w:tcPr>
            <w:tcW w:w="3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ҚФБ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Тіркеуші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басшылығы</w:t>
            </w:r>
          </w:p>
        </w:tc>
        <w:tc>
          <w:tcPr>
            <w:tcW w:w="3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ҚФБ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Тіркеуші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құрылымдық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бөлімшесінің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бастығы</w:t>
            </w:r>
          </w:p>
        </w:tc>
        <w:tc>
          <w:tcPr>
            <w:tcW w:w="2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ҚФБ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Тіркеуші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құрылымдық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бөлімшесінің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жауапты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орындаушысы</w:t>
            </w:r>
          </w:p>
        </w:tc>
      </w:tr>
      <w:tr>
        <w:trPr>
          <w:trHeight w:val="30" w:hRule="atLeast"/>
        </w:trPr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 іс-қимыл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Құжаттарды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қабылдау,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тіркеу,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бұрыштама қою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үшін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құжаттарды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басшылыққа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жіберу</w:t>
            </w:r>
          </w:p>
        </w:tc>
        <w:tc>
          <w:tcPr>
            <w:tcW w:w="3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 іс-қимыл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Хат-хабарды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құрылымдық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бөлімшені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анықтау,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бұрыштама қою,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орындау үшін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құрылымдық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бөлімшенің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жіберу</w:t>
            </w:r>
          </w:p>
        </w:tc>
        <w:tc>
          <w:tcPr>
            <w:tcW w:w="3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 іс-қимыл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Хат-хабарды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қарау, орындау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үшін жауапты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орындаушыны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анықтау</w:t>
            </w:r>
          </w:p>
        </w:tc>
        <w:tc>
          <w:tcPr>
            <w:tcW w:w="2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 іс-қимыл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Құжаттардың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толықтығын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тексеруді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жүзеге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асыру, бас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тарту туралы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дәлелді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жауап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дайындау,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құжаттарды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құрылымдық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бөлімшенің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беру</w:t>
            </w:r>
          </w:p>
        </w:tc>
      </w:tr>
      <w:tr>
        <w:trPr>
          <w:trHeight w:val="1410" w:hRule="atLeast"/>
        </w:trPr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 іс-қимыл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Хат-хабарды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қарау, бас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тарту туралы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дәлелді жауапқа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бұрыштама қою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және басшылыққа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құжаттарды қол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қоюға беру</w:t>
            </w:r>
          </w:p>
        </w:tc>
        <w:tc>
          <w:tcPr>
            <w:tcW w:w="2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1410" w:hRule="atLeast"/>
        </w:trPr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6 іс-қимыл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Хат-хабарды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қарау және бас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тарту туралы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дәлелді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жауапқа қол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қою</w:t>
            </w:r>
          </w:p>
        </w:tc>
        <w:tc>
          <w:tcPr>
            <w:tcW w:w="3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 іс-қимыл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 тарту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дәлелді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жауапты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тіркеу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алушыға беру</w:t>
            </w:r>
          </w:p>
        </w:tc>
      </w:tr>
    </w:tbl>
    <w:bookmarkStart w:name="z54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"Кең таралған пайдалы қазбаларды барлауға, өндіруге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арналған жер қойнауын пайдалану құқығының кепіл шартын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тіркеу" мемлекеттік қызмет көрсету регламентіне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2-қосымша                       </w:t>
      </w:r>
    </w:p>
    <w:bookmarkEnd w:id="19"/>
    <w:bookmarkStart w:name="z55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Әкімшілік іс-қимылдардың қисынды дәйектілігі арасындағы</w:t>
      </w:r>
      <w:r>
        <w:br/>
      </w:r>
      <w:r>
        <w:rPr>
          <w:rFonts w:ascii="Times New Roman"/>
          <w:b/>
          <w:i w:val="false"/>
          <w:color w:val="000000"/>
        </w:rPr>
        <w:t>
өзара байланысты бейнелейтін сызба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696200" cy="337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6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Әкімдіктің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2012 жылғы 5 қарашадағы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501 қаулысымен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бекітілген        </w:t>
      </w:r>
    </w:p>
    <w:bookmarkEnd w:id="21"/>
    <w:bookmarkStart w:name="z57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"Кең таралған пайдалы қазбаларды барлауға,</w:t>
      </w:r>
      <w:r>
        <w:br/>
      </w:r>
      <w:r>
        <w:rPr>
          <w:rFonts w:ascii="Times New Roman"/>
          <w:b/>
          <w:i w:val="false"/>
          <w:color w:val="000000"/>
        </w:rPr>
        <w:t>
өндіруге арналған келісімшарттарды тіркеу"</w:t>
      </w:r>
      <w:r>
        <w:br/>
      </w:r>
      <w:r>
        <w:rPr>
          <w:rFonts w:ascii="Times New Roman"/>
          <w:b/>
          <w:i w:val="false"/>
          <w:color w:val="000000"/>
        </w:rPr>
        <w:t>
мемлекеттік қызмет көрсету регламенті</w:t>
      </w:r>
    </w:p>
    <w:bookmarkEnd w:id="22"/>
    <w:bookmarkStart w:name="z58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Негізгі ұғымдар</w:t>
      </w:r>
    </w:p>
    <w:bookmarkEnd w:id="23"/>
    <w:bookmarkStart w:name="z5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Осы "Кең таралған пайдалы қазбаларды барлауға, өндіруге арналған келісімшарттарды тіркеу" регламентінде (бұдан әрі – Регламент) мынадай ұғымдар пайдаланылады: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мемлекеттік қызметті алушы – жеке және заңды тұлға (бұдан әрі – алушы);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облыстық атқарушы орган – "Қостанай облысы әкімдігінің кәсіпкерлік және өнеркәсіп басқармасы" мемлекеттік мекемесі (бұдан әрі – тіркеуші орган).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Жалпы ережелер</w:t>
      </w:r>
    </w:p>
    <w:bookmarkStart w:name="z6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"Кең таралған пайдалы қазбаларды барлауға, өндіруге арналған келісімшарттарды тіркеу" мемлекеттік қызметі (бұдан әрі – мемлекеттік қызмет) тіркеуші органмен индексі: 110000, Қостанай қаласы, Баймағамбетов көшесі, 195 мекенжайы бойынша көрсетіледі, телефондары: 8(7142)575-240, 534-594. Жұмыс кестесі: күн сайын сағат 9.00-ден бастап 18.00-ге дейін, түскі үзіліс сағат 13.00-ден бастап 14.00-ге дейін. Демалыс күндері: сенбі, жексенбі.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Көрсетiлетiн мемлекеттiк қызмет нысаны автоматтандырылмаған.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Мемлекеттiк қызмет тегiн көрсетiледi.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Мемлекеттік қызмет "Жер қойнауы және жер қойнауын пайдалану туралы" Қазақстан Републикасының 2010 жылғы 24 маусымдағы Заңының 27-бабының </w:t>
      </w:r>
      <w:r>
        <w:rPr>
          <w:rFonts w:ascii="Times New Roman"/>
          <w:b w:val="false"/>
          <w:i w:val="false"/>
          <w:color w:val="000000"/>
          <w:sz w:val="28"/>
        </w:rPr>
        <w:t>12) тармақшасы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68-бабының </w:t>
      </w:r>
      <w:r>
        <w:rPr>
          <w:rFonts w:ascii="Times New Roman"/>
          <w:b w:val="false"/>
          <w:i w:val="false"/>
          <w:color w:val="000000"/>
          <w:sz w:val="28"/>
        </w:rPr>
        <w:t>3-тармағы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"Көмірсутек шикізатын қоспағанда, жер қойнауын пайдалану саласындағы мемлекеттік қызмет стандарттарын бекіту туралы" Қазақстан Республикасы Үкіметінің 2012 жылғы 5 қыркүйектегі </w:t>
      </w:r>
      <w:r>
        <w:rPr>
          <w:rFonts w:ascii="Times New Roman"/>
          <w:b w:val="false"/>
          <w:i w:val="false"/>
          <w:color w:val="000000"/>
          <w:sz w:val="28"/>
        </w:rPr>
        <w:t>№ 1151</w:t>
      </w:r>
      <w:r>
        <w:rPr>
          <w:rFonts w:ascii="Times New Roman"/>
          <w:b w:val="false"/>
          <w:i w:val="false"/>
          <w:color w:val="000000"/>
          <w:sz w:val="28"/>
        </w:rPr>
        <w:t xml:space="preserve"> қаулысы негізінде көрсетіледі.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Көрсетілетін мемлекеттік қызметтің нәтижесі жер қойнауын пайдалану жөніндегі операцияларды жүргізуге арналған келісімшартты мемлекеттік тіркеу туралы акті (бұдан әрі – акт) немесе қызметті көрсетуден бас тарту туралы дәлелді жауап беру (бұдан әрі – бас тарту туралы дәлелді жауап) болып табылады.</w:t>
      </w:r>
    </w:p>
    <w:bookmarkEnd w:id="25"/>
    <w:bookmarkStart w:name="z67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Мемлекеттiк қызметті көрсету тәртiбiне</w:t>
      </w:r>
      <w:r>
        <w:br/>
      </w:r>
      <w:r>
        <w:rPr>
          <w:rFonts w:ascii="Times New Roman"/>
          <w:b/>
          <w:i w:val="false"/>
          <w:color w:val="000000"/>
        </w:rPr>
        <w:t>
қойылатын талаптар</w:t>
      </w:r>
    </w:p>
    <w:bookmarkEnd w:id="26"/>
    <w:bookmarkStart w:name="z6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Мемлекеттік қызмет көрсету мәселелері бойынша ақпарат тіркеуші органның интернет-ресурсында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www.dpp.kostanay.kz</w:t>
      </w:r>
      <w:r>
        <w:rPr>
          <w:rFonts w:ascii="Times New Roman"/>
          <w:b w:val="false"/>
          <w:i w:val="false"/>
          <w:color w:val="000000"/>
          <w:sz w:val="28"/>
        </w:rPr>
        <w:t>, сондай-ақ осы Регламенттің </w:t>
      </w:r>
      <w:r>
        <w:rPr>
          <w:rFonts w:ascii="Times New Roman"/>
          <w:b w:val="false"/>
          <w:i w:val="false"/>
          <w:color w:val="000000"/>
          <w:sz w:val="28"/>
        </w:rPr>
        <w:t>2-тармағында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 мекенжай бойынша тіркеуші органның үй-жайында орналасқан ақпараттық стендте орналастырылған.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Мемлекеттік қызмет көрсету мерзімдері: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мемлекеттік қызмет осы Регламенттің </w:t>
      </w:r>
      <w:r>
        <w:rPr>
          <w:rFonts w:ascii="Times New Roman"/>
          <w:b w:val="false"/>
          <w:i w:val="false"/>
          <w:color w:val="000000"/>
          <w:sz w:val="28"/>
        </w:rPr>
        <w:t>13-тармағында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 қажетті құжаттарды алушы тапсырған сәттен бастап бес жұмыс күнінен кешіктірілмей көрсетіледі;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алушы өтініш берген күні сол жерде көрсетілетін мемлекеттік қызметті алған кезде құжаттарды тапсыру үшін күтудің рұқсат етілген ең ұзақ уақыты отыз минуттан аспайды;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алушы өтініш берген күні сол жерде көрсетілетін мемлекеттік қызметті алу кезінде құжаттарды алудың рұқсат берілген ең ұзақ уақыты отыз минуттан аспайды;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қабылдау кезек тәртібімен, алдын ала жазылусыз және жедел қызмет көрсетусіз жүзеге асырылады.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Тіркеуші органның мемлекеттік қызмет көрсетуден бас тартуы үшін негіздеме осы Регламенттің </w:t>
      </w:r>
      <w:r>
        <w:rPr>
          <w:rFonts w:ascii="Times New Roman"/>
          <w:b w:val="false"/>
          <w:i w:val="false"/>
          <w:color w:val="000000"/>
          <w:sz w:val="28"/>
        </w:rPr>
        <w:t>13-тармағында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 тиісті құжаттарды алушының ұсынбауы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Алушыдан мемлекеттік қызмет көрсетуді алу үшін өтiнiш алған сәттен бастап және мемлекеттiк қызмет көрсету нәтижесiн берген сәтке дейiнгі мемлекеттiк қызмет көрсету кезеңдерi: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алушы тіркеуші органның кеңсесіне өтініш (еркін нысанда) береді;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тіркеуші органның кеңсе қызметкері құжаттарды қабылдауды жүзеге асырады, тіркейді және бұрыштама қою үшін құжаттарды басшылыққа жібереді;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тіркеуші органның басшылығы хат-хабарды қарайды, құрылымдық бөлімшені анықтайды, бұрыштама қояды және орындау үшін құрылымдық бөлімшенің бастығына жібереді;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тіркеуші органның құрылымдық бөлімшесінің бастығы хат-хабарды қарайды, бұрыштама қояды және орындау үшін құжаттарды жауапты орындаушыға береді;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тіркеуші органның құрылымдық бөлімшесінің жауапты орындаушысы ұсынылған құжаттардың толықтығын тексеруді жүзеге асырады, бас тарту туралы дәлелді жауап дайындайды немесе актіні ресімдейді және құжаттарды құрылымдық бөлімшенің бастығына береді;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құрылымдық бөлімшенің бастығы хат-хабарды қарайды және бас тарту туралы дәлелді жауапқа немесе актіге бұрыштама қояды және құжаттарды басшылыққа қол қоюға береді;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басшылық хат-хабарды қарайды және актіге немесе бас тарту туралы дәлелді жауапқа қол қояды;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құрылымдық бөлімшенің жауапты орындаушысы алушыға бас тарту туралы дәлелді жауапты немесе актіні береді және келісімшарттарды мемлекеттік тіркеу тізіліміне жазба енгізеді.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Тіркеуші органда мемлекеттік қызмет көрсету үшiн құжаттарды қабылдауды жүзеге асыратын ең аз адам саны бiр қызметкерді құрайды.</w:t>
      </w:r>
    </w:p>
    <w:bookmarkEnd w:id="27"/>
    <w:bookmarkStart w:name="z81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Мемлекеттік қызметті көрсету үдерісіндегі</w:t>
      </w:r>
      <w:r>
        <w:br/>
      </w:r>
      <w:r>
        <w:rPr>
          <w:rFonts w:ascii="Times New Roman"/>
          <w:b/>
          <w:i w:val="false"/>
          <w:color w:val="000000"/>
        </w:rPr>
        <w:t>
іс-қимыл (өзара іс-қимыл) тәртібін сипаттау</w:t>
      </w:r>
    </w:p>
    <w:bookmarkEnd w:id="28"/>
    <w:bookmarkStart w:name="z82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Құжаттар қабылдау осы Регламенттің </w:t>
      </w:r>
      <w:r>
        <w:rPr>
          <w:rFonts w:ascii="Times New Roman"/>
          <w:b w:val="false"/>
          <w:i w:val="false"/>
          <w:color w:val="000000"/>
          <w:sz w:val="28"/>
        </w:rPr>
        <w:t>2-тармағында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 мекенжай бойынша тіркеуші органның кеңсесі арқылы жүзеге асырылады.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Тіркеуші органның кеңсесінде өтінішті тіркеу (мөртабан және кіріс нөмірі, күні) осы Регламенттің </w:t>
      </w:r>
      <w:r>
        <w:rPr>
          <w:rFonts w:ascii="Times New Roman"/>
          <w:b w:val="false"/>
          <w:i w:val="false"/>
          <w:color w:val="000000"/>
          <w:sz w:val="28"/>
        </w:rPr>
        <w:t>13-тармағында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 құжаттардың тапсырылғанын растау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Алушы мемлекеттiк қызметтi алу үшiн: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мемлекеттік қызметті алу үшін өтініш (еркін нысанда);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жер қойнауын пайдалануға арналған келісімшартты (үш данадағы түпнұсқа);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сенімхатсыз қол қоюға құқығы бар алушының бірінші басшысын қоспағанда, алушының мүдделерін білдіретін адамға берілетін сенімхатты ұсынады.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Мемлекеттік қызмет көрсету үдерісінде мынадай құрылымдық-функционалдық бірліктер (бұдан әрі – ҚФБ) қатыстырылған: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тіркеуші органның кеңсе қызметкері;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тіркеуші органның басшылығы;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тіркеуші органның құрылымдық бөлімшесінің бастығы;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тіркеуші органның құрылымдық бөлімшесінің жауапты орындаушысы.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Әрбір әкiмшiлiк iс-қимылдың (рәсiмнің) орындалу мерзiмiн көрсетіп, әрбір ҚФБ әкiмшiлiк iс-қимылдарының (рәсiмдерінің) дәйектілігі мен өзара іс-қимылының мәтіндік кестелік сипаттамасы осы Регламенттің </w:t>
      </w:r>
      <w:r>
        <w:rPr>
          <w:rFonts w:ascii="Times New Roman"/>
          <w:b w:val="false"/>
          <w:i w:val="false"/>
          <w:color w:val="000000"/>
          <w:sz w:val="28"/>
        </w:rPr>
        <w:t>1-қосымшасында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келтiрiлген.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Мемлекеттiк қызмет көрсету және ҚФБ үдерісінде әкiмшiлiк iс-қимылдардың қисынды дәйектілігі арасындағы өзара байланысты бейнелейтін сызба осы Регламенттің </w:t>
      </w:r>
      <w:r>
        <w:rPr>
          <w:rFonts w:ascii="Times New Roman"/>
          <w:b w:val="false"/>
          <w:i w:val="false"/>
          <w:color w:val="000000"/>
          <w:sz w:val="28"/>
        </w:rPr>
        <w:t>2-қосымшасында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келтiрiлген.</w:t>
      </w:r>
    </w:p>
    <w:bookmarkEnd w:id="29"/>
    <w:bookmarkStart w:name="z94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 Мемлекеттік қызметті көрсететін</w:t>
      </w:r>
      <w:r>
        <w:br/>
      </w:r>
      <w:r>
        <w:rPr>
          <w:rFonts w:ascii="Times New Roman"/>
          <w:b/>
          <w:i w:val="false"/>
          <w:color w:val="000000"/>
        </w:rPr>
        <w:t>
лауазымды тұлғалардың жауапкершілігі</w:t>
      </w:r>
    </w:p>
    <w:bookmarkEnd w:id="30"/>
    <w:bookmarkStart w:name="z95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Мемлекеттiк қызмет көрсетуге жауапты тұлға тіркеуші органның басшысы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Тіркеуші органның басшысы Қазақстан Республикасының заңдарына сәйкес белгіленген мерзімдерде мемлекеттiк қызмет көрсетуді іске асыру үшін жауап береді.</w:t>
      </w:r>
    </w:p>
    <w:bookmarkEnd w:id="31"/>
    <w:bookmarkStart w:name="z96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"Кең таралған пайдалы қазбаларды барлауға,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өндіруге арналған келісімшарттарды тіркеу"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мемлекеттік қызмет көрсету регламентіне 1-қосымша  </w:t>
      </w:r>
    </w:p>
    <w:bookmarkEnd w:id="32"/>
    <w:bookmarkStart w:name="z97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Әкiмшiлiк iс-қимылдардың (рәсiмдердің) дәйектілігі</w:t>
      </w:r>
      <w:r>
        <w:br/>
      </w:r>
      <w:r>
        <w:rPr>
          <w:rFonts w:ascii="Times New Roman"/>
          <w:b/>
          <w:i w:val="false"/>
          <w:color w:val="000000"/>
        </w:rPr>
        <w:t>
мен өзара iс-қимылының сипаттамасы</w:t>
      </w:r>
    </w:p>
    <w:bookmarkEnd w:id="33"/>
    <w:bookmarkStart w:name="z98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1-кесте. ҚФБ iс-қимылдарының сипаттамасы  </w:t>
      </w:r>
    </w:p>
    <w:bookmarkEnd w:id="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87"/>
        <w:gridCol w:w="2842"/>
        <w:gridCol w:w="2360"/>
        <w:gridCol w:w="3451"/>
      </w:tblGrid>
      <w:tr>
        <w:trPr>
          <w:trHeight w:val="75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Негiзгi үдерістiң (барысының, жұмыстар ағынының)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іс-қимылдары</w:t>
            </w:r>
          </w:p>
        </w:tc>
      </w:tr>
      <w:tr>
        <w:trPr>
          <w:trHeight w:val="30" w:hRule="atLeast"/>
        </w:trPr>
        <w:tc>
          <w:tcPr>
            <w:tcW w:w="3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Iс-қимылдың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(барысы,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жұмыстар ағыны)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3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ҚФБ атауы</w:t>
            </w:r>
          </w:p>
        </w:tc>
        <w:tc>
          <w:tcPr>
            <w:tcW w:w="2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Тіркеуші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кеңсесінің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қызметкері</w:t>
            </w:r>
          </w:p>
        </w:tc>
        <w:tc>
          <w:tcPr>
            <w:tcW w:w="2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Тіркеуші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басшылығы </w:t>
            </w:r>
          </w:p>
        </w:tc>
        <w:tc>
          <w:tcPr>
            <w:tcW w:w="3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Тіркеуші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құрылымдық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бөлімшесінің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бастығы</w:t>
            </w:r>
          </w:p>
        </w:tc>
      </w:tr>
      <w:tr>
        <w:trPr>
          <w:trHeight w:val="585" w:hRule="atLeast"/>
        </w:trPr>
        <w:tc>
          <w:tcPr>
            <w:tcW w:w="3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Iс-қимылдың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(үдерістiң,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рәсiмнiң,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операцияның)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атауы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олардың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сипаттамасы</w:t>
            </w:r>
          </w:p>
        </w:tc>
        <w:tc>
          <w:tcPr>
            <w:tcW w:w="2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қабылдау,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тіркеу</w:t>
            </w:r>
          </w:p>
        </w:tc>
        <w:tc>
          <w:tcPr>
            <w:tcW w:w="2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Хат-хабарды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орындау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үшін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құрылымдық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бөлімшені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анықтау</w:t>
            </w:r>
          </w:p>
        </w:tc>
        <w:tc>
          <w:tcPr>
            <w:tcW w:w="3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Хат-хабарды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қарау, орындау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үшін жауапты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орындаушыны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анықтау</w:t>
            </w:r>
          </w:p>
        </w:tc>
      </w:tr>
      <w:tr>
        <w:trPr>
          <w:trHeight w:val="30" w:hRule="atLeast"/>
        </w:trPr>
        <w:tc>
          <w:tcPr>
            <w:tcW w:w="3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Аяқталу нысаны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(деректер,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құжат, ұйым-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дастырушылық-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басқарушылық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шешiм)</w:t>
            </w:r>
          </w:p>
        </w:tc>
        <w:tc>
          <w:tcPr>
            <w:tcW w:w="2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Бұрыштама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қою үшiн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құжаттарды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басшылыққа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жiберу</w:t>
            </w:r>
          </w:p>
        </w:tc>
        <w:tc>
          <w:tcPr>
            <w:tcW w:w="2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Бұрыштама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құрылымдық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бөлiмшенiң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жiберу</w:t>
            </w:r>
          </w:p>
        </w:tc>
        <w:tc>
          <w:tcPr>
            <w:tcW w:w="3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Бұрыштама қою,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құжаттарды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жауапты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орындаушыға беру</w:t>
            </w:r>
          </w:p>
        </w:tc>
      </w:tr>
      <w:tr>
        <w:trPr>
          <w:trHeight w:val="210" w:hRule="atLeast"/>
        </w:trPr>
        <w:tc>
          <w:tcPr>
            <w:tcW w:w="3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мерзімдері</w:t>
            </w:r>
          </w:p>
        </w:tc>
        <w:tc>
          <w:tcPr>
            <w:tcW w:w="2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сағат</w:t>
            </w:r>
          </w:p>
        </w:tc>
        <w:tc>
          <w:tcPr>
            <w:tcW w:w="2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сағат</w:t>
            </w:r>
          </w:p>
        </w:tc>
        <w:tc>
          <w:tcPr>
            <w:tcW w:w="3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сағат</w:t>
            </w:r>
          </w:p>
        </w:tc>
      </w:tr>
      <w:tr>
        <w:trPr>
          <w:trHeight w:val="30" w:hRule="atLeast"/>
        </w:trPr>
        <w:tc>
          <w:tcPr>
            <w:tcW w:w="3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Келесі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іс-қимылдың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нөмірі</w:t>
            </w:r>
          </w:p>
        </w:tc>
        <w:tc>
          <w:tcPr>
            <w:tcW w:w="2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3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Iс-қимылдың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(барысы,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жұмыстар ағыны)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3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ҚФБ атауы</w:t>
            </w:r>
          </w:p>
        </w:tc>
        <w:tc>
          <w:tcPr>
            <w:tcW w:w="2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Тіркеуші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құрылымдық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бөлімшесінің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жауапты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орындаушысы</w:t>
            </w:r>
          </w:p>
        </w:tc>
        <w:tc>
          <w:tcPr>
            <w:tcW w:w="2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Тіркеуші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құрылымдық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бөлімшесі-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нің бастығы</w:t>
            </w:r>
          </w:p>
        </w:tc>
        <w:tc>
          <w:tcPr>
            <w:tcW w:w="3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Тіркеуші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басшылығы</w:t>
            </w:r>
          </w:p>
        </w:tc>
      </w:tr>
      <w:tr>
        <w:trPr>
          <w:trHeight w:val="585" w:hRule="atLeast"/>
        </w:trPr>
        <w:tc>
          <w:tcPr>
            <w:tcW w:w="3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Iс-қимылдың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(үдерістiң,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рәсiмнiң,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операцияның)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атауы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олардың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сипаттамасы</w:t>
            </w:r>
          </w:p>
        </w:tc>
        <w:tc>
          <w:tcPr>
            <w:tcW w:w="2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толықтығын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тексеруді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жүзеге асыру,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 тарту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дәлелді жауап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дайындау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немесе актіні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ресімдеу</w:t>
            </w:r>
          </w:p>
        </w:tc>
        <w:tc>
          <w:tcPr>
            <w:tcW w:w="2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Хат-хабарды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 тарту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дәлелді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жауапқа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немесе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актіге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бұрыштама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қою</w:t>
            </w:r>
          </w:p>
        </w:tc>
        <w:tc>
          <w:tcPr>
            <w:tcW w:w="3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Хат-хабарды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қарау</w:t>
            </w:r>
          </w:p>
        </w:tc>
      </w:tr>
      <w:tr>
        <w:trPr>
          <w:trHeight w:val="30" w:hRule="atLeast"/>
        </w:trPr>
        <w:tc>
          <w:tcPr>
            <w:tcW w:w="3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Аяқталу нысаны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(деректер,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құжат, ұйым-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дастырушылық-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басқарушылық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шешiм)</w:t>
            </w:r>
          </w:p>
        </w:tc>
        <w:tc>
          <w:tcPr>
            <w:tcW w:w="2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Құрылымдық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бөлімшенің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құжаттарды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беру</w:t>
            </w:r>
          </w:p>
        </w:tc>
        <w:tc>
          <w:tcPr>
            <w:tcW w:w="2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Басшылыққа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құжаттарды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қол қоюға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беру</w:t>
            </w:r>
          </w:p>
        </w:tc>
        <w:tc>
          <w:tcPr>
            <w:tcW w:w="3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Актіге немесе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 тарту туралы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дәлелді жауапқа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қол қою</w:t>
            </w:r>
          </w:p>
        </w:tc>
      </w:tr>
      <w:tr>
        <w:trPr>
          <w:trHeight w:val="30" w:hRule="atLeast"/>
        </w:trPr>
        <w:tc>
          <w:tcPr>
            <w:tcW w:w="3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мерзімдері</w:t>
            </w:r>
          </w:p>
        </w:tc>
        <w:tc>
          <w:tcPr>
            <w:tcW w:w="2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жұмыс күні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ішінде</w:t>
            </w:r>
          </w:p>
        </w:tc>
        <w:tc>
          <w:tcPr>
            <w:tcW w:w="2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сағат</w:t>
            </w:r>
          </w:p>
        </w:tc>
        <w:tc>
          <w:tcPr>
            <w:tcW w:w="3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сағат</w:t>
            </w:r>
          </w:p>
        </w:tc>
      </w:tr>
      <w:tr>
        <w:trPr>
          <w:trHeight w:val="30" w:hRule="atLeast"/>
        </w:trPr>
        <w:tc>
          <w:tcPr>
            <w:tcW w:w="3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Келесі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іс-қимылдың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нөмірі</w:t>
            </w:r>
          </w:p>
        </w:tc>
        <w:tc>
          <w:tcPr>
            <w:tcW w:w="2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30" w:hRule="atLeast"/>
        </w:trPr>
        <w:tc>
          <w:tcPr>
            <w:tcW w:w="3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Іс-қимылдың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(барысы,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жұмыстар ағыны)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30" w:hRule="atLeast"/>
        </w:trPr>
        <w:tc>
          <w:tcPr>
            <w:tcW w:w="3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ҚФБ атауы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Тіркеуші органның құрылымдық бөлімшесінің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жауапты орындаушысы</w:t>
            </w:r>
          </w:p>
        </w:tc>
      </w:tr>
      <w:tr>
        <w:trPr>
          <w:trHeight w:val="30" w:hRule="atLeast"/>
        </w:trPr>
        <w:tc>
          <w:tcPr>
            <w:tcW w:w="3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Іс-қимылдың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(үдерістiң,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рәсiмнiң,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операцияның)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атауы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олардың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сипаттамасы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Жер қойнауын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операцияларды жүргізуге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келісімшарттарды мемлекеттік тіркеу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тізіліміне жазба енгізу немесе бас тарту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туралы дәлелді жауапты тіркеу</w:t>
            </w:r>
          </w:p>
        </w:tc>
      </w:tr>
      <w:tr>
        <w:trPr>
          <w:trHeight w:val="30" w:hRule="atLeast"/>
        </w:trPr>
        <w:tc>
          <w:tcPr>
            <w:tcW w:w="3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Аяқталу нысаны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(деректер,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құжат, ұйым-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дастырушылық-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басқарушылық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шешiм)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Алушыға мемлекеттік қызмет көрсетудің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нәтижесін беру</w:t>
            </w:r>
          </w:p>
        </w:tc>
      </w:tr>
      <w:tr>
        <w:trPr>
          <w:trHeight w:val="30" w:hRule="atLeast"/>
        </w:trPr>
        <w:tc>
          <w:tcPr>
            <w:tcW w:w="3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мерзiмдерi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жұмыс күні ішінде</w:t>
            </w:r>
          </w:p>
        </w:tc>
      </w:tr>
    </w:tbl>
    <w:bookmarkStart w:name="z99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2-кесте. Пайдалану нұсқалары. Негізгі үдеріс.  </w:t>
      </w:r>
    </w:p>
    <w:bookmarkEnd w:id="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03"/>
        <w:gridCol w:w="2947"/>
        <w:gridCol w:w="2968"/>
        <w:gridCol w:w="2822"/>
      </w:tblGrid>
      <w:tr>
        <w:trPr>
          <w:trHeight w:val="30" w:hRule="atLeast"/>
        </w:trPr>
        <w:tc>
          <w:tcPr>
            <w:tcW w:w="3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ҚФБ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Тіркеуші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кеңсесі</w:t>
            </w:r>
          </w:p>
        </w:tc>
        <w:tc>
          <w:tcPr>
            <w:tcW w:w="2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ҚФБ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Тіркеуші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басшылығы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ҚФБ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Тіркеуші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құрылымдық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бөлімшесінің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бастығы</w:t>
            </w:r>
          </w:p>
        </w:tc>
        <w:tc>
          <w:tcPr>
            <w:tcW w:w="2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ҚФБ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Тіркеуші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құрылымдық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бөлімшесінің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жауапты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орындаушысы</w:t>
            </w:r>
          </w:p>
        </w:tc>
      </w:tr>
      <w:tr>
        <w:trPr>
          <w:trHeight w:val="30" w:hRule="atLeast"/>
        </w:trPr>
        <w:tc>
          <w:tcPr>
            <w:tcW w:w="3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 іс-қимыл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Құжаттарды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қабылдау,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тіркеу,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бұрыштама қою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үшін құжаттарды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басшылыққа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жіберу</w:t>
            </w:r>
          </w:p>
        </w:tc>
        <w:tc>
          <w:tcPr>
            <w:tcW w:w="2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 іс-қимыл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Хат-хабарды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құрылымдық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бөлімшені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анықтау,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бұрыштама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қою, орындау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үшін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құрылымдық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бөлімшенің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жіберу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 іс-қимыл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Хат-хабарды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қарау, орындау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үшін жауапты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орындаушыны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анықтау</w:t>
            </w:r>
          </w:p>
        </w:tc>
        <w:tc>
          <w:tcPr>
            <w:tcW w:w="2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 іс-қимыл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Құжаттардың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толықтығын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тексеруді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жүзеге асыру,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актіні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ресімдеу,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құжаттарды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құрылымдық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бөлімшенің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беру</w:t>
            </w:r>
          </w:p>
        </w:tc>
      </w:tr>
      <w:tr>
        <w:trPr>
          <w:trHeight w:val="1410" w:hRule="atLeast"/>
        </w:trPr>
        <w:tc>
          <w:tcPr>
            <w:tcW w:w="3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 іс-қимыл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Хат-хабарды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қарау, актіге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бұрыштама қою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басшылыққа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құжаттарды қол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қоюға беру</w:t>
            </w:r>
          </w:p>
        </w:tc>
        <w:tc>
          <w:tcPr>
            <w:tcW w:w="2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1410" w:hRule="atLeast"/>
        </w:trPr>
        <w:tc>
          <w:tcPr>
            <w:tcW w:w="3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6 іс-қимыл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Хат-хабарды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актіге қол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қою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 іс-қимыл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қойнауын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операцияларды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жүргізуге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келісімшарт-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мемлекеттік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тіркеу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тізіліміне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жазба енгізу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және алушыға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актіні беру</w:t>
            </w:r>
          </w:p>
        </w:tc>
      </w:tr>
    </w:tbl>
    <w:bookmarkStart w:name="z100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3-кесте. Пайдалану нұсқалары. Баламалы үдеріс.  </w:t>
      </w:r>
    </w:p>
    <w:bookmarkEnd w:id="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03"/>
        <w:gridCol w:w="2905"/>
        <w:gridCol w:w="2988"/>
        <w:gridCol w:w="2864"/>
      </w:tblGrid>
      <w:tr>
        <w:trPr>
          <w:trHeight w:val="30" w:hRule="atLeast"/>
        </w:trPr>
        <w:tc>
          <w:tcPr>
            <w:tcW w:w="3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ҚФБ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Тіркеуші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кеңсесі</w:t>
            </w:r>
          </w:p>
        </w:tc>
        <w:tc>
          <w:tcPr>
            <w:tcW w:w="2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ҚФБ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Тіркеуші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басшылығы</w:t>
            </w:r>
          </w:p>
        </w:tc>
        <w:tc>
          <w:tcPr>
            <w:tcW w:w="2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ҚФБ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Тіркеуші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құрылымдық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бөлімшесінің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бастығы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ҚФБ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Тіркеуші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құрылымдық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бөлімшесінің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жауапты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орындаушысы</w:t>
            </w:r>
          </w:p>
        </w:tc>
      </w:tr>
      <w:tr>
        <w:trPr>
          <w:trHeight w:val="30" w:hRule="atLeast"/>
        </w:trPr>
        <w:tc>
          <w:tcPr>
            <w:tcW w:w="3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 іс-қимыл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Құжаттарды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қабылдау,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тіркеу,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бұрыштама қою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үшін құжаттарды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басшылыққа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жіберу</w:t>
            </w:r>
          </w:p>
        </w:tc>
        <w:tc>
          <w:tcPr>
            <w:tcW w:w="2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 іс-қимыл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Хат-хабарды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құрылымдық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бөлімшені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анықтау,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бұрыштама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қою, орындау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үшін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құрылымдық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бөлімшенің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жіберу</w:t>
            </w:r>
          </w:p>
        </w:tc>
        <w:tc>
          <w:tcPr>
            <w:tcW w:w="2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 іс-қимыл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Хат-хабарды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қарау, орындау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үшін жауапты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орындаушыны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анықтау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 іс-қимыл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Құжаттардың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толықтығын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тексеруді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жүзеге асыру,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 тарту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дәлелді жауап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дайындау,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құжаттарды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құрылымдық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бөлімшенің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беру</w:t>
            </w:r>
          </w:p>
        </w:tc>
      </w:tr>
      <w:tr>
        <w:trPr>
          <w:trHeight w:val="1410" w:hRule="atLeast"/>
        </w:trPr>
        <w:tc>
          <w:tcPr>
            <w:tcW w:w="3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 іс-қимыл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Хат-хабарды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қарау, бас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тарту туралы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дәлелді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жауапқа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бұрыштама қою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басшылыққа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құжаттарды қол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қоюға беру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1410" w:hRule="atLeast"/>
        </w:trPr>
        <w:tc>
          <w:tcPr>
            <w:tcW w:w="3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6 іс-қимыл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Хат-хабарды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 тарту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дәлелді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жауапқа қол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қою</w:t>
            </w:r>
          </w:p>
        </w:tc>
        <w:tc>
          <w:tcPr>
            <w:tcW w:w="2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 іс-қимыл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 тарту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дәлелді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жауапты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тіркеу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алушыға беру</w:t>
            </w:r>
          </w:p>
        </w:tc>
      </w:tr>
    </w:tbl>
    <w:bookmarkStart w:name="z101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"Кең таралған пайдалы қазбаларды барлауға,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өндіруге арналған келісімшарттарды тіркеу"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мемлекеттік қызмет көрсету регламентіне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2-қосымша                  </w:t>
      </w:r>
    </w:p>
    <w:bookmarkEnd w:id="37"/>
    <w:bookmarkStart w:name="z102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Әкімшілік іс-қимылдардың қисынды дәйектілігі арасындағы</w:t>
      </w:r>
      <w:r>
        <w:br/>
      </w:r>
      <w:r>
        <w:rPr>
          <w:rFonts w:ascii="Times New Roman"/>
          <w:b/>
          <w:i w:val="false"/>
          <w:color w:val="000000"/>
        </w:rPr>
        <w:t>
өзара байланысты бейнелейтін сызба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632700" cy="323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header.xml" Type="http://schemas.openxmlformats.org/officeDocument/2006/relationships/header" Id="rId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