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3029fa" w14:textId="53029f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21 желтоқсандағы № 580 қаулысы. Қостанай облысының Әділет департаментінде 2012 жылғы 25 желтоқсанда № 3950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Қостанай облысының әкімдігі</w:t>
      </w:r>
      <w:r>
        <w:rPr>
          <w:rFonts w:ascii="Times New Roman"/>
          <w:b/>
          <w:i w:val="false"/>
          <w:color w:val="000000"/>
          <w:sz w:val="28"/>
        </w:rPr>
        <w:t xml:space="preserve"> 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Облыстың жергілікті атқарушы</w:t>
      </w:r>
      <w:r>
        <w:rPr>
          <w:rFonts w:ascii="Times New Roman"/>
          <w:b w:val="false"/>
          <w:i w:val="false"/>
          <w:color w:val="000000"/>
          <w:sz w:val="28"/>
        </w:rPr>
        <w:t xml:space="preserve">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Ағаш кесу және орман</w:t>
      </w:r>
      <w:r>
        <w:rPr>
          <w:rFonts w:ascii="Times New Roman"/>
          <w:b w:val="false"/>
          <w:i w:val="false"/>
          <w:color w:val="000000"/>
          <w:sz w:val="28"/>
        </w:rPr>
        <w:t xml:space="preserve"> билетін беру".</w:t>
      </w:r>
      <w:r>
        <w:br/>
      </w:r>
      <w:r>
        <w:rPr>
          <w:rFonts w:ascii="Times New Roman"/>
          <w:b w:val="false"/>
          <w:i w:val="false"/>
          <w:color w:val="000000"/>
          <w:sz w:val="28"/>
        </w:rPr>
        <w:t>
</w:t>
      </w:r>
      <w:r>
        <w:rPr>
          <w:rFonts w:ascii="Times New Roman"/>
          <w:b w:val="false"/>
          <w:i w:val="false"/>
          <w:color w:val="000000"/>
          <w:sz w:val="28"/>
        </w:rPr>
        <w:t>
      2.Осы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 Ауыл</w:t>
      </w:r>
      <w:r>
        <w:br/>
      </w:r>
      <w:r>
        <w:rPr>
          <w:rFonts w:ascii="Times New Roman"/>
          <w:b w:val="false"/>
          <w:i w:val="false"/>
          <w:color w:val="000000"/>
          <w:sz w:val="28"/>
        </w:rPr>
        <w:t>
</w:t>
      </w:r>
      <w:r>
        <w:rPr>
          <w:rFonts w:ascii="Times New Roman"/>
          <w:b w:val="false"/>
          <w:i/>
          <w:color w:val="000000"/>
          <w:sz w:val="28"/>
        </w:rPr>
        <w:t>      шаруашылығы министрлігі Орман</w:t>
      </w:r>
      <w:r>
        <w:br/>
      </w:r>
      <w:r>
        <w:rPr>
          <w:rFonts w:ascii="Times New Roman"/>
          <w:b w:val="false"/>
          <w:i w:val="false"/>
          <w:color w:val="000000"/>
          <w:sz w:val="28"/>
        </w:rPr>
        <w:t>
</w:t>
      </w:r>
      <w:r>
        <w:rPr>
          <w:rFonts w:ascii="Times New Roman"/>
          <w:b w:val="false"/>
          <w:i/>
          <w:color w:val="000000"/>
          <w:sz w:val="28"/>
        </w:rPr>
        <w:t>      және аңшылық шаруашылығы</w:t>
      </w:r>
      <w:r>
        <w:br/>
      </w:r>
      <w:r>
        <w:rPr>
          <w:rFonts w:ascii="Times New Roman"/>
          <w:b w:val="false"/>
          <w:i w:val="false"/>
          <w:color w:val="000000"/>
          <w:sz w:val="28"/>
        </w:rPr>
        <w:t>
</w:t>
      </w:r>
      <w:r>
        <w:rPr>
          <w:rFonts w:ascii="Times New Roman"/>
          <w:b w:val="false"/>
          <w:i/>
          <w:color w:val="000000"/>
          <w:sz w:val="28"/>
        </w:rPr>
        <w:t>      комитетінің Қостанай облыстық</w:t>
      </w:r>
      <w:r>
        <w:br/>
      </w:r>
      <w:r>
        <w:rPr>
          <w:rFonts w:ascii="Times New Roman"/>
          <w:b w:val="false"/>
          <w:i w:val="false"/>
          <w:color w:val="000000"/>
          <w:sz w:val="28"/>
        </w:rPr>
        <w:t>
</w:t>
      </w:r>
      <w:r>
        <w:rPr>
          <w:rFonts w:ascii="Times New Roman"/>
          <w:b w:val="false"/>
          <w:i/>
          <w:color w:val="000000"/>
          <w:sz w:val="28"/>
        </w:rPr>
        <w:t>      орман және аңшылық шаруашылығы</w:t>
      </w:r>
      <w:r>
        <w:br/>
      </w:r>
      <w:r>
        <w:rPr>
          <w:rFonts w:ascii="Times New Roman"/>
          <w:b w:val="false"/>
          <w:i w:val="false"/>
          <w:color w:val="000000"/>
          <w:sz w:val="28"/>
        </w:rPr>
        <w:t>
</w:t>
      </w:r>
      <w:r>
        <w:rPr>
          <w:rFonts w:ascii="Times New Roman"/>
          <w:b w:val="false"/>
          <w:i/>
          <w:color w:val="000000"/>
          <w:sz w:val="28"/>
        </w:rPr>
        <w:t>      аумақтық басқармасы" мемлекеттік</w:t>
      </w:r>
      <w:r>
        <w:br/>
      </w:r>
      <w:r>
        <w:rPr>
          <w:rFonts w:ascii="Times New Roman"/>
          <w:b w:val="false"/>
          <w:i w:val="false"/>
          <w:color w:val="000000"/>
          <w:sz w:val="28"/>
        </w:rPr>
        <w:t>
</w:t>
      </w:r>
      <w:r>
        <w:rPr>
          <w:rFonts w:ascii="Times New Roman"/>
          <w:b w:val="false"/>
          <w:i/>
          <w:color w:val="000000"/>
          <w:sz w:val="28"/>
        </w:rPr>
        <w:t>      мекемесінің (ММ) бастығы</w:t>
      </w:r>
      <w:r>
        <w:br/>
      </w:r>
      <w:r>
        <w:rPr>
          <w:rFonts w:ascii="Times New Roman"/>
          <w:b w:val="false"/>
          <w:i w:val="false"/>
          <w:color w:val="000000"/>
          <w:sz w:val="28"/>
        </w:rPr>
        <w:t>
</w:t>
      </w:r>
      <w:r>
        <w:rPr>
          <w:rFonts w:ascii="Times New Roman"/>
          <w:b w:val="false"/>
          <w:i/>
          <w:color w:val="000000"/>
          <w:sz w:val="28"/>
        </w:rPr>
        <w:t>      _________________ М. Бегімбетов</w:t>
      </w:r>
    </w:p>
    <w:p>
      <w:pPr>
        <w:spacing w:after="0"/>
        <w:ind w:left="0"/>
        <w:jc w:val="both"/>
      </w:pPr>
      <w:r>
        <w:rPr>
          <w:rFonts w:ascii="Times New Roman"/>
          <w:b w:val="false"/>
          <w:i/>
          <w:color w:val="000000"/>
          <w:sz w:val="28"/>
        </w:rPr>
        <w:t>      "Қазақстан Республикасы Ауыл</w:t>
      </w:r>
      <w:r>
        <w:br/>
      </w:r>
      <w:r>
        <w:rPr>
          <w:rFonts w:ascii="Times New Roman"/>
          <w:b w:val="false"/>
          <w:i w:val="false"/>
          <w:color w:val="000000"/>
          <w:sz w:val="28"/>
        </w:rPr>
        <w:t>
</w:t>
      </w:r>
      <w:r>
        <w:rPr>
          <w:rFonts w:ascii="Times New Roman"/>
          <w:b w:val="false"/>
          <w:i/>
          <w:color w:val="000000"/>
          <w:sz w:val="28"/>
        </w:rPr>
        <w:t>      шаруашылығы министрлігі Балық</w:t>
      </w:r>
      <w:r>
        <w:br/>
      </w:r>
      <w:r>
        <w:rPr>
          <w:rFonts w:ascii="Times New Roman"/>
          <w:b w:val="false"/>
          <w:i w:val="false"/>
          <w:color w:val="000000"/>
          <w:sz w:val="28"/>
        </w:rPr>
        <w:t>
</w:t>
      </w:r>
      <w:r>
        <w:rPr>
          <w:rFonts w:ascii="Times New Roman"/>
          <w:b w:val="false"/>
          <w:i/>
          <w:color w:val="000000"/>
          <w:sz w:val="28"/>
        </w:rPr>
        <w:t>      шаруашылығы комитетінің</w:t>
      </w:r>
      <w:r>
        <w:br/>
      </w:r>
      <w:r>
        <w:rPr>
          <w:rFonts w:ascii="Times New Roman"/>
          <w:b w:val="false"/>
          <w:i w:val="false"/>
          <w:color w:val="000000"/>
          <w:sz w:val="28"/>
        </w:rPr>
        <w:t>
</w:t>
      </w:r>
      <w:r>
        <w:rPr>
          <w:rFonts w:ascii="Times New Roman"/>
          <w:b w:val="false"/>
          <w:i/>
          <w:color w:val="000000"/>
          <w:sz w:val="28"/>
        </w:rPr>
        <w:t>      Тобыл-Торғай облысаралық</w:t>
      </w:r>
      <w:r>
        <w:br/>
      </w:r>
      <w:r>
        <w:rPr>
          <w:rFonts w:ascii="Times New Roman"/>
          <w:b w:val="false"/>
          <w:i w:val="false"/>
          <w:color w:val="000000"/>
          <w:sz w:val="28"/>
        </w:rPr>
        <w:t>
</w:t>
      </w:r>
      <w:r>
        <w:rPr>
          <w:rFonts w:ascii="Times New Roman"/>
          <w:b w:val="false"/>
          <w:i/>
          <w:color w:val="000000"/>
          <w:sz w:val="28"/>
        </w:rPr>
        <w:t>      бассейндік балық шаруашылығы</w:t>
      </w:r>
      <w:r>
        <w:br/>
      </w:r>
      <w:r>
        <w:rPr>
          <w:rFonts w:ascii="Times New Roman"/>
          <w:b w:val="false"/>
          <w:i w:val="false"/>
          <w:color w:val="000000"/>
          <w:sz w:val="28"/>
        </w:rPr>
        <w:t>
</w:t>
      </w:r>
      <w:r>
        <w:rPr>
          <w:rFonts w:ascii="Times New Roman"/>
          <w:b w:val="false"/>
          <w:i/>
          <w:color w:val="000000"/>
          <w:sz w:val="28"/>
        </w:rPr>
        <w:t>      инспекциясы" ММ бастығы</w:t>
      </w:r>
      <w:r>
        <w:br/>
      </w:r>
      <w:r>
        <w:rPr>
          <w:rFonts w:ascii="Times New Roman"/>
          <w:b w:val="false"/>
          <w:i w:val="false"/>
          <w:color w:val="000000"/>
          <w:sz w:val="28"/>
        </w:rPr>
        <w:t>
</w:t>
      </w:r>
      <w:r>
        <w:rPr>
          <w:rFonts w:ascii="Times New Roman"/>
          <w:b w:val="false"/>
          <w:i/>
          <w:color w:val="000000"/>
          <w:sz w:val="28"/>
        </w:rPr>
        <w:t>      ________________ Н. Сәрсенов</w:t>
      </w:r>
    </w:p>
    <w:p>
      <w:pPr>
        <w:spacing w:after="0"/>
        <w:ind w:left="0"/>
        <w:jc w:val="both"/>
      </w:pPr>
      <w:r>
        <w:rPr>
          <w:rFonts w:ascii="Times New Roman"/>
          <w:b w:val="false"/>
          <w:i/>
          <w:color w:val="000000"/>
          <w:sz w:val="28"/>
        </w:rPr>
        <w:t>      "Қостанай облысы әкімдігінің</w:t>
      </w:r>
      <w:r>
        <w:br/>
      </w:r>
      <w:r>
        <w:rPr>
          <w:rFonts w:ascii="Times New Roman"/>
          <w:b w:val="false"/>
          <w:i w:val="false"/>
          <w:color w:val="000000"/>
          <w:sz w:val="28"/>
        </w:rPr>
        <w:t>
</w:t>
      </w:r>
      <w:r>
        <w:rPr>
          <w:rFonts w:ascii="Times New Roman"/>
          <w:b w:val="false"/>
          <w:i/>
          <w:color w:val="000000"/>
          <w:sz w:val="28"/>
        </w:rPr>
        <w:t>      табиғи ресурстар және табиғат</w:t>
      </w:r>
      <w:r>
        <w:br/>
      </w:r>
      <w:r>
        <w:rPr>
          <w:rFonts w:ascii="Times New Roman"/>
          <w:b w:val="false"/>
          <w:i w:val="false"/>
          <w:color w:val="000000"/>
          <w:sz w:val="28"/>
        </w:rPr>
        <w:t>
</w:t>
      </w:r>
      <w:r>
        <w:rPr>
          <w:rFonts w:ascii="Times New Roman"/>
          <w:b w:val="false"/>
          <w:i/>
          <w:color w:val="000000"/>
          <w:sz w:val="28"/>
        </w:rPr>
        <w:t>      пайдалануды реттеу басқармасы"</w:t>
      </w:r>
      <w:r>
        <w:br/>
      </w:r>
      <w:r>
        <w:rPr>
          <w:rFonts w:ascii="Times New Roman"/>
          <w:b w:val="false"/>
          <w:i w:val="false"/>
          <w:color w:val="000000"/>
          <w:sz w:val="28"/>
        </w:rPr>
        <w:t>
</w:t>
      </w:r>
      <w:r>
        <w:rPr>
          <w:rFonts w:ascii="Times New Roman"/>
          <w:b w:val="false"/>
          <w:i/>
          <w:color w:val="000000"/>
          <w:sz w:val="28"/>
        </w:rPr>
        <w:t>      ММ бастығы</w:t>
      </w:r>
      <w:r>
        <w:br/>
      </w:r>
      <w:r>
        <w:rPr>
          <w:rFonts w:ascii="Times New Roman"/>
          <w:b w:val="false"/>
          <w:i w:val="false"/>
          <w:color w:val="000000"/>
          <w:sz w:val="28"/>
        </w:rPr>
        <w:t>
</w:t>
      </w:r>
      <w:r>
        <w:rPr>
          <w:rFonts w:ascii="Times New Roman"/>
          <w:b w:val="false"/>
          <w:i/>
          <w:color w:val="000000"/>
          <w:sz w:val="28"/>
        </w:rPr>
        <w:t>      ________________ Қ. Төлеубаев</w:t>
      </w:r>
    </w:p>
    <w:bookmarkStart w:name="z6"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21 желтоқсандағы </w:t>
      </w:r>
      <w:r>
        <w:br/>
      </w:r>
      <w:r>
        <w:rPr>
          <w:rFonts w:ascii="Times New Roman"/>
          <w:b w:val="false"/>
          <w:i w:val="false"/>
          <w:color w:val="000000"/>
          <w:sz w:val="28"/>
        </w:rPr>
        <w:t xml:space="preserve">
№ 580 қаулысымен бекітілген </w:t>
      </w:r>
    </w:p>
    <w:bookmarkEnd w:id="2"/>
    <w:bookmarkStart w:name="z7" w:id="3"/>
    <w:p>
      <w:pPr>
        <w:spacing w:after="0"/>
        <w:ind w:left="0"/>
        <w:jc w:val="left"/>
      </w:pPr>
      <w:r>
        <w:rPr>
          <w:rFonts w:ascii="Times New Roman"/>
          <w:b/>
          <w:i w:val="false"/>
          <w:color w:val="000000"/>
        </w:rPr>
        <w:t xml:space="preserve"> 
"Облыстың жергілікті атқарушы органдарының</w:t>
      </w:r>
      <w:r>
        <w:br/>
      </w:r>
      <w:r>
        <w:rPr>
          <w:rFonts w:ascii="Times New Roman"/>
          <w:b/>
          <w:i w:val="false"/>
          <w:color w:val="000000"/>
        </w:rPr>
        <w:t>
жануарлар дүниесін пайдаланушыларға</w:t>
      </w:r>
      <w:r>
        <w:br/>
      </w:r>
      <w:r>
        <w:rPr>
          <w:rFonts w:ascii="Times New Roman"/>
          <w:b/>
          <w:i w:val="false"/>
          <w:color w:val="000000"/>
        </w:rPr>
        <w:t>
аңшылық алқаптар мен балық шаруашылығы</w:t>
      </w:r>
      <w:r>
        <w:br/>
      </w:r>
      <w:r>
        <w:rPr>
          <w:rFonts w:ascii="Times New Roman"/>
          <w:b/>
          <w:i w:val="false"/>
          <w:color w:val="000000"/>
        </w:rPr>
        <w:t>
су айдындарын және (немесе) учаскелерін</w:t>
      </w:r>
      <w:r>
        <w:br/>
      </w:r>
      <w:r>
        <w:rPr>
          <w:rFonts w:ascii="Times New Roman"/>
          <w:b/>
          <w:i w:val="false"/>
          <w:color w:val="000000"/>
        </w:rPr>
        <w:t>
бекітіп беру мен аңшылық және балық</w:t>
      </w:r>
      <w:r>
        <w:br/>
      </w:r>
      <w:r>
        <w:rPr>
          <w:rFonts w:ascii="Times New Roman"/>
          <w:b/>
          <w:i w:val="false"/>
          <w:color w:val="000000"/>
        </w:rPr>
        <w:t>
шаруашылықтарының қажеттіліктері үшін</w:t>
      </w:r>
      <w:r>
        <w:br/>
      </w:r>
      <w:r>
        <w:rPr>
          <w:rFonts w:ascii="Times New Roman"/>
          <w:b/>
          <w:i w:val="false"/>
          <w:color w:val="000000"/>
        </w:rPr>
        <w:t>
сервитуттарды белгілеу жөнінде шешімдер</w:t>
      </w:r>
      <w:r>
        <w:br/>
      </w:r>
      <w:r>
        <w:rPr>
          <w:rFonts w:ascii="Times New Roman"/>
          <w:b/>
          <w:i w:val="false"/>
          <w:color w:val="000000"/>
        </w:rPr>
        <w:t>
қабылдауы" мемлекеттік қызмет</w:t>
      </w:r>
      <w:r>
        <w:br/>
      </w:r>
      <w:r>
        <w:rPr>
          <w:rFonts w:ascii="Times New Roman"/>
          <w:b/>
          <w:i w:val="false"/>
          <w:color w:val="000000"/>
        </w:rPr>
        <w:t>
көрсету регламенті</w:t>
      </w:r>
    </w:p>
    <w:bookmarkEnd w:id="3"/>
    <w:bookmarkStart w:name="z8" w:id="4"/>
    <w:p>
      <w:pPr>
        <w:spacing w:after="0"/>
        <w:ind w:left="0"/>
        <w:jc w:val="left"/>
      </w:pPr>
      <w:r>
        <w:rPr>
          <w:rFonts w:ascii="Times New Roman"/>
          <w:b/>
          <w:i w:val="false"/>
          <w:color w:val="000000"/>
        </w:rPr>
        <w:t xml:space="preserve"> 
1. Негiзгi ұғымдар</w:t>
      </w:r>
    </w:p>
    <w:bookmarkEnd w:id="4"/>
    <w:bookmarkStart w:name="z9" w:id="5"/>
    <w:p>
      <w:pPr>
        <w:spacing w:after="0"/>
        <w:ind w:left="0"/>
        <w:jc w:val="both"/>
      </w:pPr>
      <w:r>
        <w:rPr>
          <w:rFonts w:ascii="Times New Roman"/>
          <w:b w:val="false"/>
          <w:i w:val="false"/>
          <w:color w:val="000000"/>
          <w:sz w:val="28"/>
        </w:rPr>
        <w:t>
      1. Осы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қызмет көрсету регламентiнде (бұдан әрi – Регламент) мынадай ұғымдар пайдаланылады:</w:t>
      </w:r>
      <w:r>
        <w:br/>
      </w:r>
      <w:r>
        <w:rPr>
          <w:rFonts w:ascii="Times New Roman"/>
          <w:b w:val="false"/>
          <w:i w:val="false"/>
          <w:color w:val="000000"/>
          <w:sz w:val="28"/>
        </w:rPr>
        <w:t>
</w:t>
      </w:r>
      <w:r>
        <w:rPr>
          <w:rFonts w:ascii="Times New Roman"/>
          <w:b w:val="false"/>
          <w:i w:val="false"/>
          <w:color w:val="000000"/>
          <w:sz w:val="28"/>
        </w:rPr>
        <w:t>
      1) Комитет – Қазақстан Республикасы Ауыл шаруашылығы министрлігінің Орман және аңшылық шаруашылығы комитеті;</w:t>
      </w:r>
      <w:r>
        <w:br/>
      </w:r>
      <w:r>
        <w:rPr>
          <w:rFonts w:ascii="Times New Roman"/>
          <w:b w:val="false"/>
          <w:i w:val="false"/>
          <w:color w:val="000000"/>
          <w:sz w:val="28"/>
        </w:rPr>
        <w:t>
</w:t>
      </w:r>
      <w:r>
        <w:rPr>
          <w:rFonts w:ascii="Times New Roman"/>
          <w:b w:val="false"/>
          <w:i w:val="false"/>
          <w:color w:val="000000"/>
          <w:sz w:val="28"/>
        </w:rPr>
        <w:t>
      2) мемлекеттік қызметті алушылар - жеке және заңды тұлғалар.</w:t>
      </w:r>
    </w:p>
    <w:bookmarkEnd w:id="5"/>
    <w:bookmarkStart w:name="z12" w:id="6"/>
    <w:p>
      <w:pPr>
        <w:spacing w:after="0"/>
        <w:ind w:left="0"/>
        <w:jc w:val="left"/>
      </w:pPr>
      <w:r>
        <w:rPr>
          <w:rFonts w:ascii="Times New Roman"/>
          <w:b/>
          <w:i w:val="false"/>
          <w:color w:val="000000"/>
        </w:rPr>
        <w:t xml:space="preserve"> 
2. Жалпы ережелер</w:t>
      </w:r>
    </w:p>
    <w:bookmarkEnd w:id="6"/>
    <w:bookmarkStart w:name="z13" w:id="7"/>
    <w:p>
      <w:pPr>
        <w:spacing w:after="0"/>
        <w:ind w:left="0"/>
        <w:jc w:val="both"/>
      </w:pPr>
      <w:r>
        <w:rPr>
          <w:rFonts w:ascii="Times New Roman"/>
          <w:b w:val="false"/>
          <w:i w:val="false"/>
          <w:color w:val="000000"/>
          <w:sz w:val="28"/>
        </w:rPr>
        <w:t>
      2.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қызметі (бұдан әрі – мемлекеттік қызмет) мемлекеттік қызмет алушыларға көрсетіледі және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w:t>
      </w:r>
      <w:r>
        <w:rPr>
          <w:rFonts w:ascii="Times New Roman"/>
          <w:b w:val="false"/>
          <w:i w:val="false"/>
          <w:color w:val="000000"/>
          <w:sz w:val="28"/>
        </w:rPr>
        <w:t>№ 745</w:t>
      </w:r>
      <w:r>
        <w:rPr>
          <w:rFonts w:ascii="Times New Roman"/>
          <w:b w:val="false"/>
          <w:i w:val="false"/>
          <w:color w:val="000000"/>
          <w:sz w:val="28"/>
        </w:rPr>
        <w:t xml:space="preserve"> қаулысына өзгеріс енгізу туралы" қаулысымен бекітілген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және Регламентпен белгіленген тәртіпте жүзеге асырылады.</w:t>
      </w:r>
      <w:r>
        <w:br/>
      </w:r>
      <w:r>
        <w:rPr>
          <w:rFonts w:ascii="Times New Roman"/>
          <w:b w:val="false"/>
          <w:i w:val="false"/>
          <w:color w:val="000000"/>
          <w:sz w:val="28"/>
        </w:rPr>
        <w:t>
</w:t>
      </w:r>
      <w:r>
        <w:rPr>
          <w:rFonts w:ascii="Times New Roman"/>
          <w:b w:val="false"/>
          <w:i w:val="false"/>
          <w:color w:val="000000"/>
          <w:sz w:val="28"/>
        </w:rPr>
        <w:t>
      3. Мемлекеттік қызмет:</w:t>
      </w:r>
      <w:r>
        <w:br/>
      </w:r>
      <w:r>
        <w:rPr>
          <w:rFonts w:ascii="Times New Roman"/>
          <w:b w:val="false"/>
          <w:i w:val="false"/>
          <w:color w:val="000000"/>
          <w:sz w:val="28"/>
        </w:rPr>
        <w:t>
      "Қазақстан Республикасы Ауыл шаруашылығы министрлігі Орман және аңшылық шаруашылығы комитетінің Қостанай облыстық орман және аңшылық шаруашылығы аумақтық инспекциясы" (бұдан әрі – 1- Инспекция);</w:t>
      </w:r>
      <w:r>
        <w:br/>
      </w:r>
      <w:r>
        <w:rPr>
          <w:rFonts w:ascii="Times New Roman"/>
          <w:b w:val="false"/>
          <w:i w:val="false"/>
          <w:color w:val="000000"/>
          <w:sz w:val="28"/>
        </w:rPr>
        <w:t>
      "Қазақстан Республикасы Ауыл шаруашылығы министрлігі Балық шаруашылығы комитетінің Тобыл-Торғай облысаралық бассейндік балық шаруашылығы инспекциясы" (бұдан әрі – 2-Инспекция);</w:t>
      </w:r>
      <w:r>
        <w:br/>
      </w:r>
      <w:r>
        <w:rPr>
          <w:rFonts w:ascii="Times New Roman"/>
          <w:b w:val="false"/>
          <w:i w:val="false"/>
          <w:color w:val="000000"/>
          <w:sz w:val="28"/>
        </w:rPr>
        <w:t>
      "Қостанай облысы әкімдігінің табиғи ресурстар және табиғат пайдалануды реттеу басқармасы" (бұдан әрі – Басқарма) мемлекеттік мекемелерімен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w:t>
      </w:r>
      <w:r>
        <w:br/>
      </w:r>
      <w:r>
        <w:rPr>
          <w:rFonts w:ascii="Times New Roman"/>
          <w:b w:val="false"/>
          <w:i w:val="false"/>
          <w:color w:val="000000"/>
          <w:sz w:val="28"/>
        </w:rPr>
        <w:t>
</w:t>
      </w:r>
      <w:r>
        <w:rPr>
          <w:rFonts w:ascii="Times New Roman"/>
          <w:b w:val="false"/>
          <w:i w:val="false"/>
          <w:color w:val="000000"/>
          <w:sz w:val="28"/>
        </w:rPr>
        <w:t>
      1) "Жануарлар дүниесін қорғау, өсімін молайту және пайдалану туралы" Қазақстан Республикасының 2004 жылғы 9 шілдедегі Заңының 10-бабының 2-тармағы </w:t>
      </w:r>
      <w:r>
        <w:rPr>
          <w:rFonts w:ascii="Times New Roman"/>
          <w:b w:val="false"/>
          <w:i w:val="false"/>
          <w:color w:val="000000"/>
          <w:sz w:val="28"/>
        </w:rPr>
        <w:t>4) тармақшасы</w:t>
      </w:r>
      <w:r>
        <w:rPr>
          <w:rFonts w:ascii="Times New Roman"/>
          <w:b w:val="false"/>
          <w:i w:val="false"/>
          <w:color w:val="000000"/>
          <w:sz w:val="28"/>
        </w:rPr>
        <w:t xml:space="preserve"> және </w:t>
      </w:r>
      <w:r>
        <w:rPr>
          <w:rFonts w:ascii="Times New Roman"/>
          <w:b w:val="false"/>
          <w:i w:val="false"/>
          <w:color w:val="000000"/>
          <w:sz w:val="28"/>
        </w:rPr>
        <w:t>40-бабы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"Аң аулайтын алқаптарды бекітіп беру жөнінде конкурс өткізу ережесін және конкурсқа қатысушыларға қойылатын біліктілік талаптарын бекіту туралы" Қазақстан Республикасы Үкіметінің 2005 жылғы 21 қаңтардағы </w:t>
      </w:r>
      <w:r>
        <w:rPr>
          <w:rFonts w:ascii="Times New Roman"/>
          <w:b w:val="false"/>
          <w:i w:val="false"/>
          <w:color w:val="000000"/>
          <w:sz w:val="28"/>
        </w:rPr>
        <w:t>№ 40</w:t>
      </w:r>
      <w:r>
        <w:rPr>
          <w:rFonts w:ascii="Times New Roman"/>
          <w:b w:val="false"/>
          <w:i w:val="false"/>
          <w:color w:val="000000"/>
          <w:sz w:val="28"/>
        </w:rPr>
        <w:t xml:space="preserve"> қаулысы;</w:t>
      </w:r>
      <w:r>
        <w:br/>
      </w:r>
      <w:r>
        <w:rPr>
          <w:rFonts w:ascii="Times New Roman"/>
          <w:b w:val="false"/>
          <w:i w:val="false"/>
          <w:color w:val="000000"/>
          <w:sz w:val="28"/>
        </w:rPr>
        <w:t>
</w:t>
      </w:r>
      <w:r>
        <w:rPr>
          <w:rFonts w:ascii="Times New Roman"/>
          <w:b w:val="false"/>
          <w:i w:val="false"/>
          <w:color w:val="000000"/>
          <w:sz w:val="28"/>
        </w:rPr>
        <w:t>
      3) "Балық шаруашылығы су айдындарын және (немесе) учаскелерін бекітіп беру бойынша конкурс өткізу ережесін және конкурсқа қатысушыларға қойылатын біліктілік талаптарын бекіту туралы" Қазақстан Республикасы Үкіметінің 2005 жылғы 4 ақпандағы </w:t>
      </w:r>
      <w:r>
        <w:rPr>
          <w:rFonts w:ascii="Times New Roman"/>
          <w:b w:val="false"/>
          <w:i w:val="false"/>
          <w:color w:val="000000"/>
          <w:sz w:val="28"/>
        </w:rPr>
        <w:t>№ 102</w:t>
      </w:r>
      <w:r>
        <w:rPr>
          <w:rFonts w:ascii="Times New Roman"/>
          <w:b w:val="false"/>
          <w:i w:val="false"/>
          <w:color w:val="000000"/>
          <w:sz w:val="28"/>
        </w:rPr>
        <w:t xml:space="preserve"> қаулысы;</w:t>
      </w:r>
      <w:r>
        <w:br/>
      </w:r>
      <w:r>
        <w:rPr>
          <w:rFonts w:ascii="Times New Roman"/>
          <w:b w:val="false"/>
          <w:i w:val="false"/>
          <w:color w:val="000000"/>
          <w:sz w:val="28"/>
        </w:rPr>
        <w:t>
</w:t>
      </w:r>
      <w:r>
        <w:rPr>
          <w:rFonts w:ascii="Times New Roman"/>
          <w:b w:val="false"/>
          <w:i w:val="false"/>
          <w:color w:val="000000"/>
          <w:sz w:val="28"/>
        </w:rPr>
        <w:t>
      4) "Ауыл шаруашылығы саласында мемлекеттік қызметтер стандарттарын бекіту туралы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w:t>
      </w:r>
      <w:r>
        <w:rPr>
          <w:rFonts w:ascii="Times New Roman"/>
          <w:b w:val="false"/>
          <w:i w:val="false"/>
          <w:color w:val="000000"/>
          <w:sz w:val="28"/>
        </w:rPr>
        <w:t>№ 745</w:t>
      </w:r>
      <w:r>
        <w:rPr>
          <w:rFonts w:ascii="Times New Roman"/>
          <w:b w:val="false"/>
          <w:i w:val="false"/>
          <w:color w:val="000000"/>
          <w:sz w:val="28"/>
        </w:rPr>
        <w:t xml:space="preserve"> қаулысына өзгеріс енгізу туралы" Қазақстан Республикасы Үкіметінің 2012 жылғы 31 тамыздағы </w:t>
      </w:r>
      <w:r>
        <w:rPr>
          <w:rFonts w:ascii="Times New Roman"/>
          <w:b w:val="false"/>
          <w:i w:val="false"/>
          <w:color w:val="000000"/>
          <w:sz w:val="28"/>
        </w:rPr>
        <w:t>№ 1108</w:t>
      </w:r>
      <w:r>
        <w:rPr>
          <w:rFonts w:ascii="Times New Roman"/>
          <w:b w:val="false"/>
          <w:i w:val="false"/>
          <w:color w:val="000000"/>
          <w:sz w:val="28"/>
        </w:rPr>
        <w:t xml:space="preserve"> қаулысының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қызметтің нәтижесі Қостанай облысы әкімдігінің (бұдан әрі – әкімдік) аңшылық алқаптарды немесе балық шаруашылығы су айдындарын және (немесе) учаскелерін мемлекеттік қызмет алушыларға бекітіп беру туралы қағаз тасымалдағыштағы қаулысы (бұдан әрі – қаулы) немесе мемлекеттік қызметті көрсетуден бас тарту туралы дәлелді жауап (бұдан әрі – дәлелді бас тарту) болып табылады.</w:t>
      </w:r>
    </w:p>
    <w:bookmarkEnd w:id="7"/>
    <w:bookmarkStart w:name="z23" w:id="8"/>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тәртібіне қойылатын талаптар</w:t>
      </w:r>
    </w:p>
    <w:bookmarkEnd w:id="8"/>
    <w:bookmarkStart w:name="z24" w:id="9"/>
    <w:p>
      <w:pPr>
        <w:spacing w:after="0"/>
        <w:ind w:left="0"/>
        <w:jc w:val="both"/>
      </w:pPr>
      <w:r>
        <w:rPr>
          <w:rFonts w:ascii="Times New Roman"/>
          <w:b w:val="false"/>
          <w:i w:val="false"/>
          <w:color w:val="000000"/>
          <w:sz w:val="28"/>
        </w:rPr>
        <w:t>
      8. Мемлекеттік қызмет мемлекеттік қызметті алушыларға қызмет көрсету үшін, оның ішінде физикалық мүмкіндігі шектеулі тұлғалар үшін жағдайлар көзделген 1- Инспекцияның, 2 - Инспекцияның және Басқарманың орналасқан жері бойынша көрсетіледі. Күту залдары толтырылған бланктердің үлгілері бар ақпараттық стендтермен жарақталған.</w:t>
      </w:r>
      <w:r>
        <w:br/>
      </w:r>
      <w:r>
        <w:rPr>
          <w:rFonts w:ascii="Times New Roman"/>
          <w:b w:val="false"/>
          <w:i w:val="false"/>
          <w:color w:val="000000"/>
          <w:sz w:val="28"/>
        </w:rPr>
        <w:t>
</w:t>
      </w:r>
      <w:r>
        <w:rPr>
          <w:rFonts w:ascii="Times New Roman"/>
          <w:b w:val="false"/>
          <w:i w:val="false"/>
          <w:color w:val="000000"/>
          <w:sz w:val="28"/>
        </w:rPr>
        <w:t>
      9. Мемлекеттік қызмет белгіленген жұмыс кестесіне сәйкес көрсетіледі:</w:t>
      </w:r>
      <w:r>
        <w:br/>
      </w:r>
      <w:r>
        <w:rPr>
          <w:rFonts w:ascii="Times New Roman"/>
          <w:b w:val="false"/>
          <w:i w:val="false"/>
          <w:color w:val="000000"/>
          <w:sz w:val="28"/>
        </w:rPr>
        <w:t>
      1-Инспекция, Басқарма – сағат 13.00-ден 14.00-ге дейінгі түскі үзіліспен сағат 9.00-ден 18.00-ге дейін;</w:t>
      </w:r>
      <w:r>
        <w:br/>
      </w:r>
      <w:r>
        <w:rPr>
          <w:rFonts w:ascii="Times New Roman"/>
          <w:b w:val="false"/>
          <w:i w:val="false"/>
          <w:color w:val="000000"/>
          <w:sz w:val="28"/>
        </w:rPr>
        <w:t>
      2-Инспекция - сағат 13.00-ден 14.30-ға дейінгі түскі үзіліспен сағат 9.00-ден 18.30-ға дейін, мерекелік және демалыс (сенбі, жексенбі) күндерінен басқа. Қабылдау алдын ала жазылусыз және жеделдетілген қызмет көрсетусіз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10. Мемлекеттік қызмет туралы толық ақпарат Қазақстан Республикасы Ауыл шаруашылығы министрлігінің - www.minagri.gov.kz интернет-ресурсында және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3-қосымшаларында</w:t>
      </w:r>
      <w:r>
        <w:rPr>
          <w:rFonts w:ascii="Times New Roman"/>
          <w:b w:val="false"/>
          <w:i w:val="false"/>
          <w:color w:val="000000"/>
          <w:sz w:val="28"/>
        </w:rPr>
        <w:t xml:space="preserve"> мекенжайлары көрсетілген органдарда орналасқан.</w:t>
      </w:r>
      <w:r>
        <w:br/>
      </w:r>
      <w:r>
        <w:rPr>
          <w:rFonts w:ascii="Times New Roman"/>
          <w:b w:val="false"/>
          <w:i w:val="false"/>
          <w:color w:val="000000"/>
          <w:sz w:val="28"/>
        </w:rPr>
        <w:t>
</w:t>
      </w:r>
      <w:r>
        <w:rPr>
          <w:rFonts w:ascii="Times New Roman"/>
          <w:b w:val="false"/>
          <w:i w:val="false"/>
          <w:color w:val="000000"/>
          <w:sz w:val="28"/>
        </w:rPr>
        <w:t>
      11. Мемлекеттік қызмет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7-тармағына</w:t>
      </w:r>
      <w:r>
        <w:rPr>
          <w:rFonts w:ascii="Times New Roman"/>
          <w:b w:val="false"/>
          <w:i w:val="false"/>
          <w:color w:val="000000"/>
          <w:sz w:val="28"/>
        </w:rPr>
        <w:t xml:space="preserve"> сәйкес мерзімдерде көрсетіледі.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алушыға мемлекеттік қызмет көрсетуден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17-тармағында</w:t>
      </w:r>
      <w:r>
        <w:rPr>
          <w:rFonts w:ascii="Times New Roman"/>
          <w:b w:val="false"/>
          <w:i w:val="false"/>
          <w:color w:val="000000"/>
          <w:sz w:val="28"/>
        </w:rPr>
        <w:t xml:space="preserve"> көзделген жағдайларда бас тартылатын болады.</w:t>
      </w:r>
      <w:r>
        <w:br/>
      </w:r>
      <w:r>
        <w:rPr>
          <w:rFonts w:ascii="Times New Roman"/>
          <w:b w:val="false"/>
          <w:i w:val="false"/>
          <w:color w:val="000000"/>
          <w:sz w:val="28"/>
        </w:rPr>
        <w:t>
</w:t>
      </w:r>
      <w:r>
        <w:rPr>
          <w:rFonts w:ascii="Times New Roman"/>
          <w:b w:val="false"/>
          <w:i w:val="false"/>
          <w:color w:val="000000"/>
          <w:sz w:val="28"/>
        </w:rPr>
        <w:t>
      13. Мемлекеттік қызметті алушыдан өтініш алу сәтінен бастап мемлекеттік қызметтің нәтижесін беру сәтіне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аңшылық алқаптар мен балық шаруашылығы су айдындарын және (немесе) учаскелерін бекітіп беру бойынша конкурс өткізу кезінде:</w:t>
      </w:r>
      <w:r>
        <w:br/>
      </w:r>
      <w:r>
        <w:rPr>
          <w:rFonts w:ascii="Times New Roman"/>
          <w:b w:val="false"/>
          <w:i w:val="false"/>
          <w:color w:val="000000"/>
          <w:sz w:val="28"/>
        </w:rPr>
        <w:t>
      мемлекеттік қызметті алушы конкурс өткізу туралы хабарландыруда көрсетілген мекенжайы бойынша орналасқан конкурстық комиссияның хатшысына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12-тармақтарына</w:t>
      </w:r>
      <w:r>
        <w:rPr>
          <w:rFonts w:ascii="Times New Roman"/>
          <w:b w:val="false"/>
          <w:i w:val="false"/>
          <w:color w:val="000000"/>
          <w:sz w:val="28"/>
        </w:rPr>
        <w:t xml:space="preserve"> сәйкес құжаттарды және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6-қосымшасына</w:t>
      </w:r>
      <w:r>
        <w:rPr>
          <w:rFonts w:ascii="Times New Roman"/>
          <w:b w:val="false"/>
          <w:i w:val="false"/>
          <w:color w:val="000000"/>
          <w:sz w:val="28"/>
        </w:rPr>
        <w:t xml:space="preserve"> сәйкес нысандар бойынша өтініш береді;</w:t>
      </w:r>
      <w:r>
        <w:br/>
      </w:r>
      <w:r>
        <w:rPr>
          <w:rFonts w:ascii="Times New Roman"/>
          <w:b w:val="false"/>
          <w:i w:val="false"/>
          <w:color w:val="000000"/>
          <w:sz w:val="28"/>
        </w:rPr>
        <w:t>
      конкурстық комиссия конкурстық өтінімдерді қарайды, аңшылық алқаптар мен балық шаруашылығы су айдындарын және (немесе) учаскелерін бекітіп беру бойынша мемлекеттік қызметті алушыларға қойылатын біліктілік талаптарға жеке және заңды тұлғаның сәйкестік деңгейін анықтайды, конкурс жеңімпазын анықтайды, бұл жөнінде конкурстық өтінімдері бар конверттерді ашқан күннен бастап он жұмыс күні ішінде хаттама жазылады;</w:t>
      </w:r>
      <w:r>
        <w:br/>
      </w:r>
      <w:r>
        <w:rPr>
          <w:rFonts w:ascii="Times New Roman"/>
          <w:b w:val="false"/>
          <w:i w:val="false"/>
          <w:color w:val="000000"/>
          <w:sz w:val="28"/>
        </w:rPr>
        <w:t>
      конкурстық комиссияның хатшысы конкурс қорытындыларын шығарған күннен бастап үш жұмыс күні ішінде конкурсқа қатысушыларға және әкімдікке конкурс қорытындылары туралы хаттамасын жібереді;</w:t>
      </w:r>
      <w:r>
        <w:br/>
      </w:r>
      <w:r>
        <w:rPr>
          <w:rFonts w:ascii="Times New Roman"/>
          <w:b w:val="false"/>
          <w:i w:val="false"/>
          <w:color w:val="000000"/>
          <w:sz w:val="28"/>
        </w:rPr>
        <w:t>
      конкурстық комиссия хаттамасының негізінде Басқарма конкурс қорытындылары туралы хаттаманы алған күннен бастап бес жұмыс күні ішінде мемлекеттік қызметті алушыға аңшылық алқаптар мен балық шаруашылығы су айдындарын және (немесе) учаскелерін бекітіп беру туралы әкімдік қаулысына қол қоюды қамтамасыз етеді;</w:t>
      </w:r>
      <w:r>
        <w:br/>
      </w:r>
      <w:r>
        <w:rPr>
          <w:rFonts w:ascii="Times New Roman"/>
          <w:b w:val="false"/>
          <w:i w:val="false"/>
          <w:color w:val="000000"/>
          <w:sz w:val="28"/>
        </w:rPr>
        <w:t>
      конкурстық комиссияның хатшысы мемлекеттік қызметті алушыға әкімдік қаулысын, немесе қаулыны беруден дәлелді бас тартуды береді.</w:t>
      </w:r>
      <w:r>
        <w:br/>
      </w:r>
      <w:r>
        <w:rPr>
          <w:rFonts w:ascii="Times New Roman"/>
          <w:b w:val="false"/>
          <w:i w:val="false"/>
          <w:color w:val="000000"/>
          <w:sz w:val="28"/>
        </w:rPr>
        <w:t>
</w:t>
      </w:r>
      <w:r>
        <w:rPr>
          <w:rFonts w:ascii="Times New Roman"/>
          <w:b w:val="false"/>
          <w:i w:val="false"/>
          <w:color w:val="000000"/>
          <w:sz w:val="28"/>
        </w:rPr>
        <w:t>
      2) мемлекеттік қызметті алушылардың жеке меншігіндегі немесе уақытша жер пайдалануындағы жер учаскелерінде аңшылық алқаптарын бекітіп беру кезінде, сондай-ақ бекітіп беру мерзімі өткен аңшылық алқаптарын қайта бекітіп беру кезінде:</w:t>
      </w:r>
      <w:r>
        <w:br/>
      </w:r>
      <w:r>
        <w:rPr>
          <w:rFonts w:ascii="Times New Roman"/>
          <w:b w:val="false"/>
          <w:i w:val="false"/>
          <w:color w:val="000000"/>
          <w:sz w:val="28"/>
        </w:rPr>
        <w:t>
      мемлекеттік қызметті алушы 1-Инспекцияның кеңсесіне еркін нысанда өтініш береді;</w:t>
      </w:r>
      <w:r>
        <w:br/>
      </w:r>
      <w:r>
        <w:rPr>
          <w:rFonts w:ascii="Times New Roman"/>
          <w:b w:val="false"/>
          <w:i w:val="false"/>
          <w:color w:val="000000"/>
          <w:sz w:val="28"/>
        </w:rPr>
        <w:t>
      1-Инспекцияның инспекторы құжаттарды қабылдайды, тіркейді және Комитетке жіберу үшін мемлекеттік қызметті алушының біліктілік талаптарға сәйкестігі немесе сәйкес еместігі туралы қорытынды дайындайды;</w:t>
      </w:r>
      <w:r>
        <w:br/>
      </w:r>
      <w:r>
        <w:rPr>
          <w:rFonts w:ascii="Times New Roman"/>
          <w:b w:val="false"/>
          <w:i w:val="false"/>
          <w:color w:val="000000"/>
          <w:sz w:val="28"/>
        </w:rPr>
        <w:t>
      Комитет 1-Инспекцияның қорытындысын қабылдайды және тіркейді, ұсынысты немесе дәлелді бас тартуды дайындайды және әкімдікке жібереді;</w:t>
      </w:r>
      <w:r>
        <w:br/>
      </w:r>
      <w:r>
        <w:rPr>
          <w:rFonts w:ascii="Times New Roman"/>
          <w:b w:val="false"/>
          <w:i w:val="false"/>
          <w:color w:val="000000"/>
          <w:sz w:val="28"/>
        </w:rPr>
        <w:t>
      әкімдік Комитеттің ұсынысын немесе дәлелді бас тартуын қабылдайды және тіркейді, танысу үшін басшылыққа береді және ұсынысты Басқармаға, ал дәлелді бас тартуды 1-Инспекцияға жібереді;</w:t>
      </w:r>
      <w:r>
        <w:br/>
      </w:r>
      <w:r>
        <w:rPr>
          <w:rFonts w:ascii="Times New Roman"/>
          <w:b w:val="false"/>
          <w:i w:val="false"/>
          <w:color w:val="000000"/>
          <w:sz w:val="28"/>
        </w:rPr>
        <w:t>
      Басқарма Комитеттің ұсынысын қабылдайды, тіркейді және әкімдік қаулысының жобасын дайындайды;</w:t>
      </w:r>
      <w:r>
        <w:br/>
      </w:r>
      <w:r>
        <w:rPr>
          <w:rFonts w:ascii="Times New Roman"/>
          <w:b w:val="false"/>
          <w:i w:val="false"/>
          <w:color w:val="000000"/>
          <w:sz w:val="28"/>
        </w:rPr>
        <w:t>
      мемлекеттік қызметті алушыға 1-Инспекцияның инспекторы мемлекеттік қызметті алушыға аңшылық шаруашылығын бекітіп беру туралы әкімдіктің қаулысын немесе дәлелді бас тартуды береді.</w:t>
      </w:r>
      <w:r>
        <w:br/>
      </w:r>
      <w:r>
        <w:rPr>
          <w:rFonts w:ascii="Times New Roman"/>
          <w:b w:val="false"/>
          <w:i w:val="false"/>
          <w:color w:val="000000"/>
          <w:sz w:val="28"/>
        </w:rPr>
        <w:t>
</w:t>
      </w:r>
      <w:r>
        <w:rPr>
          <w:rFonts w:ascii="Times New Roman"/>
          <w:b w:val="false"/>
          <w:i w:val="false"/>
          <w:color w:val="000000"/>
          <w:sz w:val="28"/>
        </w:rPr>
        <w:t>
      14. Аумақтық инспекцияларда мемлекеттік қызмет көрсету үшін құжаттарды қабылдауды жүзеге асыратын тұлғалардың ең аз саны бір инспекторды құрайды.</w:t>
      </w:r>
    </w:p>
    <w:bookmarkEnd w:id="9"/>
    <w:bookmarkStart w:name="z33" w:id="10"/>
    <w:p>
      <w:pPr>
        <w:spacing w:after="0"/>
        <w:ind w:left="0"/>
        <w:jc w:val="left"/>
      </w:pPr>
      <w:r>
        <w:rPr>
          <w:rFonts w:ascii="Times New Roman"/>
          <w:b/>
          <w:i w:val="false"/>
          <w:color w:val="000000"/>
        </w:rPr>
        <w:t xml:space="preserve"> 
4. Мемлекеттік қызмет көрсету үдерісіндегі</w:t>
      </w:r>
      <w:r>
        <w:br/>
      </w:r>
      <w:r>
        <w:rPr>
          <w:rFonts w:ascii="Times New Roman"/>
          <w:b/>
          <w:i w:val="false"/>
          <w:color w:val="000000"/>
        </w:rPr>
        <w:t>
іс-әрекет (өзара іс-әрекет)</w:t>
      </w:r>
      <w:r>
        <w:br/>
      </w:r>
      <w:r>
        <w:rPr>
          <w:rFonts w:ascii="Times New Roman"/>
          <w:b/>
          <w:i w:val="false"/>
          <w:color w:val="000000"/>
        </w:rPr>
        <w:t>
тәртібінің сипаттамасы</w:t>
      </w:r>
    </w:p>
    <w:bookmarkEnd w:id="10"/>
    <w:bookmarkStart w:name="z34" w:id="11"/>
    <w:p>
      <w:pPr>
        <w:spacing w:after="0"/>
        <w:ind w:left="0"/>
        <w:jc w:val="both"/>
      </w:pPr>
      <w:r>
        <w:rPr>
          <w:rFonts w:ascii="Times New Roman"/>
          <w:b w:val="false"/>
          <w:i w:val="false"/>
          <w:color w:val="000000"/>
          <w:sz w:val="28"/>
        </w:rPr>
        <w:t>
      15. Мемлекеттік қызметті алушы конкурстық өтінімді тапсырған кезінде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15-тармағына</w:t>
      </w:r>
      <w:r>
        <w:rPr>
          <w:rFonts w:ascii="Times New Roman"/>
          <w:b w:val="false"/>
          <w:i w:val="false"/>
          <w:color w:val="000000"/>
          <w:sz w:val="28"/>
        </w:rPr>
        <w:t xml:space="preserve"> сәйкес оған қолхат беріледі.</w:t>
      </w:r>
      <w:r>
        <w:br/>
      </w:r>
      <w:r>
        <w:rPr>
          <w:rFonts w:ascii="Times New Roman"/>
          <w:b w:val="false"/>
          <w:i w:val="false"/>
          <w:color w:val="000000"/>
          <w:sz w:val="28"/>
        </w:rPr>
        <w:t>
      Өтініш беру фактісі конкурстық комиссияның хатшысы жүргізетін өтінімдерді тіркеудің арнайы журналында жазылады.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үдерісіне қатысатын құрылымдық-функционалдық бірліктердің (бұдан әрі – ҚФБ) іс-әрекетінің сипаттамасы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1-қосымшасында</w:t>
      </w:r>
      <w:r>
        <w:rPr>
          <w:rFonts w:ascii="Times New Roman"/>
          <w:b w:val="false"/>
          <w:i w:val="false"/>
          <w:color w:val="000000"/>
          <w:sz w:val="28"/>
        </w:rPr>
        <w:t xml:space="preserve"> (1.1, 1.2-кестелер) көрсетілген.</w:t>
      </w:r>
      <w:r>
        <w:br/>
      </w:r>
      <w:r>
        <w:rPr>
          <w:rFonts w:ascii="Times New Roman"/>
          <w:b w:val="false"/>
          <w:i w:val="false"/>
          <w:color w:val="000000"/>
          <w:sz w:val="28"/>
        </w:rPr>
        <w:t>
</w:t>
      </w:r>
      <w:r>
        <w:rPr>
          <w:rFonts w:ascii="Times New Roman"/>
          <w:b w:val="false"/>
          <w:i w:val="false"/>
          <w:color w:val="000000"/>
          <w:sz w:val="28"/>
        </w:rPr>
        <w:t>
      17. Әрбір әкімшілік іс-әрекеттің (рәсімнің) орындалу мерзімін көрсете отырып, әрбір ҚФБ әкімшілік іс-әрекетінің (рәсімінің) дәйектілігі мен өзара іс-әрекетінің мәтіндік, кестелік сипаттамасы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1-қосымшасында</w:t>
      </w:r>
      <w:r>
        <w:rPr>
          <w:rFonts w:ascii="Times New Roman"/>
          <w:b w:val="false"/>
          <w:i w:val="false"/>
          <w:color w:val="000000"/>
          <w:sz w:val="28"/>
        </w:rPr>
        <w:t xml:space="preserve"> (2.1, 2.2, 2.3, 2.4-кестелер)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 көрсету үдерісінде әкімшілік іс-әрекетінің қисынды дәйектілігі арасындағы өзара байланысты көрсететін сызбалар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Қаулы мемлекеттік қызметті алушының өзі келген кезде, мемлекеттік қызмет көрсету алушының жеке басын куәландыратын құжат немесе оны алуға сенімхатты көрсеткен кезде беріледі.</w:t>
      </w:r>
    </w:p>
    <w:bookmarkEnd w:id="11"/>
    <w:bookmarkStart w:name="z39" w:id="12"/>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12"/>
    <w:bookmarkStart w:name="z40" w:id="13"/>
    <w:p>
      <w:pPr>
        <w:spacing w:after="0"/>
        <w:ind w:left="0"/>
        <w:jc w:val="both"/>
      </w:pPr>
      <w:r>
        <w:rPr>
          <w:rFonts w:ascii="Times New Roman"/>
          <w:b w:val="false"/>
          <w:i w:val="false"/>
          <w:color w:val="000000"/>
          <w:sz w:val="28"/>
        </w:rPr>
        <w:t>
      20. Лауазымды тұлғалар Қазақстан Республикасының қолданыстағы заңнамасына сәйкес мемлекеттік қызметті тиісінше көрсетпегені үшін жауапты болады.</w:t>
      </w:r>
    </w:p>
    <w:bookmarkEnd w:id="13"/>
    <w:bookmarkStart w:name="z41" w:id="14"/>
    <w:p>
      <w:pPr>
        <w:spacing w:after="0"/>
        <w:ind w:left="0"/>
        <w:jc w:val="both"/>
      </w:pPr>
      <w:r>
        <w:rPr>
          <w:rFonts w:ascii="Times New Roman"/>
          <w:b w:val="false"/>
          <w:i w:val="false"/>
          <w:color w:val="000000"/>
          <w:sz w:val="28"/>
        </w:rPr>
        <w:t xml:space="preserve">
"Облыстың жергілікті атқарушы  </w:t>
      </w:r>
      <w:r>
        <w:br/>
      </w:r>
      <w:r>
        <w:rPr>
          <w:rFonts w:ascii="Times New Roman"/>
          <w:b w:val="false"/>
          <w:i w:val="false"/>
          <w:color w:val="000000"/>
          <w:sz w:val="28"/>
        </w:rPr>
        <w:t xml:space="preserve">
органдарының жануарлар дүниесін </w:t>
      </w:r>
      <w:r>
        <w:br/>
      </w:r>
      <w:r>
        <w:rPr>
          <w:rFonts w:ascii="Times New Roman"/>
          <w:b w:val="false"/>
          <w:i w:val="false"/>
          <w:color w:val="000000"/>
          <w:sz w:val="28"/>
        </w:rPr>
        <w:t xml:space="preserve">
пайдаланушыларға аңшылық алқаптар </w:t>
      </w:r>
      <w:r>
        <w:br/>
      </w:r>
      <w:r>
        <w:rPr>
          <w:rFonts w:ascii="Times New Roman"/>
          <w:b w:val="false"/>
          <w:i w:val="false"/>
          <w:color w:val="000000"/>
          <w:sz w:val="28"/>
        </w:rPr>
        <w:t xml:space="preserve">
мен балық шаруашылығы су айдындарын </w:t>
      </w:r>
      <w:r>
        <w:br/>
      </w:r>
      <w:r>
        <w:rPr>
          <w:rFonts w:ascii="Times New Roman"/>
          <w:b w:val="false"/>
          <w:i w:val="false"/>
          <w:color w:val="000000"/>
          <w:sz w:val="28"/>
        </w:rPr>
        <w:t xml:space="preserve">
және (немесе) учаскелерін бекітіп </w:t>
      </w:r>
      <w:r>
        <w:br/>
      </w:r>
      <w:r>
        <w:rPr>
          <w:rFonts w:ascii="Times New Roman"/>
          <w:b w:val="false"/>
          <w:i w:val="false"/>
          <w:color w:val="000000"/>
          <w:sz w:val="28"/>
        </w:rPr>
        <w:t xml:space="preserve">
беру мен аңшылық және балық    </w:t>
      </w:r>
      <w:r>
        <w:br/>
      </w:r>
      <w:r>
        <w:rPr>
          <w:rFonts w:ascii="Times New Roman"/>
          <w:b w:val="false"/>
          <w:i w:val="false"/>
          <w:color w:val="000000"/>
          <w:sz w:val="28"/>
        </w:rPr>
        <w:t xml:space="preserve">
шаруашылықтарының қажеттіліктері үшін </w:t>
      </w:r>
      <w:r>
        <w:br/>
      </w:r>
      <w:r>
        <w:rPr>
          <w:rFonts w:ascii="Times New Roman"/>
          <w:b w:val="false"/>
          <w:i w:val="false"/>
          <w:color w:val="000000"/>
          <w:sz w:val="28"/>
        </w:rPr>
        <w:t xml:space="preserve">
сервитуттарды белгілеу жөнінде    </w:t>
      </w:r>
      <w:r>
        <w:br/>
      </w:r>
      <w:r>
        <w:rPr>
          <w:rFonts w:ascii="Times New Roman"/>
          <w:b w:val="false"/>
          <w:i w:val="false"/>
          <w:color w:val="000000"/>
          <w:sz w:val="28"/>
        </w:rPr>
        <w:t xml:space="preserve">
шешімдер қабылдауы" мемлекеттік қызмет </w:t>
      </w:r>
      <w:r>
        <w:br/>
      </w:r>
      <w:r>
        <w:rPr>
          <w:rFonts w:ascii="Times New Roman"/>
          <w:b w:val="false"/>
          <w:i w:val="false"/>
          <w:color w:val="000000"/>
          <w:sz w:val="28"/>
        </w:rPr>
        <w:t xml:space="preserve">
көрсету регламентіне 1-қосымша    </w:t>
      </w:r>
    </w:p>
    <w:bookmarkEnd w:id="14"/>
    <w:bookmarkStart w:name="z42" w:id="15"/>
    <w:p>
      <w:pPr>
        <w:spacing w:after="0"/>
        <w:ind w:left="0"/>
        <w:jc w:val="left"/>
      </w:pPr>
      <w:r>
        <w:rPr>
          <w:rFonts w:ascii="Times New Roman"/>
          <w:b/>
          <w:i w:val="false"/>
          <w:color w:val="000000"/>
        </w:rPr>
        <w:t xml:space="preserve"> 
Мемлекеттік қызметті көрсету үдерісіне</w:t>
      </w:r>
      <w:r>
        <w:br/>
      </w:r>
      <w:r>
        <w:rPr>
          <w:rFonts w:ascii="Times New Roman"/>
          <w:b/>
          <w:i w:val="false"/>
          <w:color w:val="000000"/>
        </w:rPr>
        <w:t>
қатысатын құрылымдық-функционалдық</w:t>
      </w:r>
      <w:r>
        <w:br/>
      </w:r>
      <w:r>
        <w:rPr>
          <w:rFonts w:ascii="Times New Roman"/>
          <w:b/>
          <w:i w:val="false"/>
          <w:color w:val="000000"/>
        </w:rPr>
        <w:t>
бірліктердің іс-әрекетінің сипаттамасы</w:t>
      </w:r>
    </w:p>
    <w:bookmarkEnd w:id="15"/>
    <w:bookmarkStart w:name="z43" w:id="16"/>
    <w:p>
      <w:pPr>
        <w:spacing w:after="0"/>
        <w:ind w:left="0"/>
        <w:jc w:val="left"/>
      </w:pPr>
      <w:r>
        <w:rPr>
          <w:rFonts w:ascii="Times New Roman"/>
          <w:b/>
          <w:i w:val="false"/>
          <w:color w:val="000000"/>
        </w:rPr>
        <w:t xml:space="preserve"> 
1.1-кесте. Конкурс өткізу кезінде - ҚФБ</w:t>
      </w:r>
      <w:r>
        <w:br/>
      </w:r>
      <w:r>
        <w:rPr>
          <w:rFonts w:ascii="Times New Roman"/>
          <w:b/>
          <w:i w:val="false"/>
          <w:color w:val="000000"/>
        </w:rPr>
        <w:t>
іс-әрекетінің сипаттамасы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887"/>
        <w:gridCol w:w="2626"/>
        <w:gridCol w:w="2822"/>
        <w:gridCol w:w="306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әрекеті</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w:t>
            </w:r>
            <w:r>
              <w:br/>
            </w:r>
            <w:r>
              <w:rPr>
                <w:rFonts w:ascii="Times New Roman"/>
                <w:b w:val="false"/>
                <w:i w:val="false"/>
                <w:color w:val="000000"/>
                <w:sz w:val="20"/>
              </w:rPr>
              <w:t>
</w:t>
            </w:r>
            <w:r>
              <w:rPr>
                <w:rFonts w:ascii="Times New Roman"/>
                <w:b w:val="false"/>
                <w:i w:val="false"/>
                <w:color w:val="000000"/>
                <w:sz w:val="20"/>
              </w:rPr>
              <w:t>комиссиясының</w:t>
            </w:r>
            <w:r>
              <w:br/>
            </w:r>
            <w:r>
              <w:rPr>
                <w:rFonts w:ascii="Times New Roman"/>
                <w:b w:val="false"/>
                <w:i w:val="false"/>
                <w:color w:val="000000"/>
                <w:sz w:val="20"/>
              </w:rPr>
              <w:t>
</w:t>
            </w:r>
            <w:r>
              <w:rPr>
                <w:rFonts w:ascii="Times New Roman"/>
                <w:b w:val="false"/>
                <w:i w:val="false"/>
                <w:color w:val="000000"/>
                <w:sz w:val="20"/>
              </w:rPr>
              <w:t>хатшысы</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w:t>
            </w:r>
            <w:r>
              <w:br/>
            </w:r>
            <w:r>
              <w:rPr>
                <w:rFonts w:ascii="Times New Roman"/>
                <w:b w:val="false"/>
                <w:i w:val="false"/>
                <w:color w:val="000000"/>
                <w:sz w:val="20"/>
              </w:rPr>
              <w:t>
</w:t>
            </w:r>
            <w:r>
              <w:rPr>
                <w:rFonts w:ascii="Times New Roman"/>
                <w:b w:val="false"/>
                <w:i w:val="false"/>
                <w:color w:val="000000"/>
                <w:sz w:val="20"/>
              </w:rPr>
              <w:t>комиссия</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w:t>
            </w:r>
            <w:r>
              <w:br/>
            </w:r>
            <w:r>
              <w:rPr>
                <w:rFonts w:ascii="Times New Roman"/>
                <w:b w:val="false"/>
                <w:i w:val="false"/>
                <w:color w:val="000000"/>
                <w:sz w:val="20"/>
              </w:rPr>
              <w:t>
</w:t>
            </w:r>
            <w:r>
              <w:rPr>
                <w:rFonts w:ascii="Times New Roman"/>
                <w:b w:val="false"/>
                <w:i w:val="false"/>
                <w:color w:val="000000"/>
                <w:sz w:val="20"/>
              </w:rPr>
              <w:t>комиссиясының</w:t>
            </w:r>
            <w:r>
              <w:br/>
            </w:r>
            <w:r>
              <w:rPr>
                <w:rFonts w:ascii="Times New Roman"/>
                <w:b w:val="false"/>
                <w:i w:val="false"/>
                <w:color w:val="000000"/>
                <w:sz w:val="20"/>
              </w:rPr>
              <w:t>
</w:t>
            </w:r>
            <w:r>
              <w:rPr>
                <w:rFonts w:ascii="Times New Roman"/>
                <w:b w:val="false"/>
                <w:i w:val="false"/>
                <w:color w:val="000000"/>
                <w:sz w:val="20"/>
              </w:rPr>
              <w:t>хатшысы</w:t>
            </w:r>
          </w:p>
        </w:tc>
      </w:tr>
      <w:tr>
        <w:trPr>
          <w:trHeight w:val="112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w:t>
            </w:r>
            <w:r>
              <w:br/>
            </w:r>
            <w:r>
              <w:rPr>
                <w:rFonts w:ascii="Times New Roman"/>
                <w:b w:val="false"/>
                <w:i w:val="false"/>
                <w:color w:val="000000"/>
                <w:sz w:val="20"/>
              </w:rPr>
              <w:t>
</w:t>
            </w:r>
            <w:r>
              <w:rPr>
                <w:rFonts w:ascii="Times New Roman"/>
                <w:b w:val="false"/>
                <w:i w:val="false"/>
                <w:color w:val="000000"/>
                <w:sz w:val="20"/>
              </w:rPr>
              <w:t>өтінім</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w:t>
            </w:r>
            <w:r>
              <w:br/>
            </w:r>
            <w:r>
              <w:rPr>
                <w:rFonts w:ascii="Times New Roman"/>
                <w:b w:val="false"/>
                <w:i w:val="false"/>
                <w:color w:val="000000"/>
                <w:sz w:val="20"/>
              </w:rPr>
              <w:t>
</w:t>
            </w:r>
            <w:r>
              <w:rPr>
                <w:rFonts w:ascii="Times New Roman"/>
                <w:b w:val="false"/>
                <w:i w:val="false"/>
                <w:color w:val="000000"/>
                <w:sz w:val="20"/>
              </w:rPr>
              <w:t>өтінімдерді</w:t>
            </w:r>
            <w:r>
              <w:br/>
            </w:r>
            <w:r>
              <w:rPr>
                <w:rFonts w:ascii="Times New Roman"/>
                <w:b w:val="false"/>
                <w:i w:val="false"/>
                <w:color w:val="000000"/>
                <w:sz w:val="20"/>
              </w:rPr>
              <w:t>
</w:t>
            </w:r>
            <w:r>
              <w:rPr>
                <w:rFonts w:ascii="Times New Roman"/>
                <w:b w:val="false"/>
                <w:i w:val="false"/>
                <w:color w:val="000000"/>
                <w:sz w:val="20"/>
              </w:rPr>
              <w:t>қарау және</w:t>
            </w:r>
            <w:r>
              <w:br/>
            </w:r>
            <w:r>
              <w:rPr>
                <w:rFonts w:ascii="Times New Roman"/>
                <w:b w:val="false"/>
                <w:i w:val="false"/>
                <w:color w:val="000000"/>
                <w:sz w:val="20"/>
              </w:rPr>
              <w:t>
</w:t>
            </w:r>
            <w:r>
              <w:rPr>
                <w:rFonts w:ascii="Times New Roman"/>
                <w:b w:val="false"/>
                <w:i w:val="false"/>
                <w:color w:val="000000"/>
                <w:sz w:val="20"/>
              </w:rPr>
              <w:t>конкурс</w:t>
            </w:r>
            <w:r>
              <w:br/>
            </w:r>
            <w:r>
              <w:rPr>
                <w:rFonts w:ascii="Times New Roman"/>
                <w:b w:val="false"/>
                <w:i w:val="false"/>
                <w:color w:val="000000"/>
                <w:sz w:val="20"/>
              </w:rPr>
              <w:t>
</w:t>
            </w:r>
            <w:r>
              <w:rPr>
                <w:rFonts w:ascii="Times New Roman"/>
                <w:b w:val="false"/>
                <w:i w:val="false"/>
                <w:color w:val="000000"/>
                <w:sz w:val="20"/>
              </w:rPr>
              <w:t>жеңімпазын</w:t>
            </w:r>
            <w:r>
              <w:br/>
            </w:r>
            <w:r>
              <w:rPr>
                <w:rFonts w:ascii="Times New Roman"/>
                <w:b w:val="false"/>
                <w:i w:val="false"/>
                <w:color w:val="000000"/>
                <w:sz w:val="20"/>
              </w:rPr>
              <w:t>
</w:t>
            </w:r>
            <w:r>
              <w:rPr>
                <w:rFonts w:ascii="Times New Roman"/>
                <w:b w:val="false"/>
                <w:i w:val="false"/>
                <w:color w:val="000000"/>
                <w:sz w:val="20"/>
              </w:rPr>
              <w:t>анықтау</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Конкурсқа</w:t>
            </w:r>
            <w:r>
              <w:br/>
            </w:r>
            <w:r>
              <w:rPr>
                <w:rFonts w:ascii="Times New Roman"/>
                <w:b w:val="false"/>
                <w:i w:val="false"/>
                <w:color w:val="000000"/>
                <w:sz w:val="20"/>
              </w:rPr>
              <w:t>
</w:t>
            </w:r>
            <w:r>
              <w:rPr>
                <w:rFonts w:ascii="Times New Roman"/>
                <w:b w:val="false"/>
                <w:i w:val="false"/>
                <w:color w:val="000000"/>
                <w:sz w:val="20"/>
              </w:rPr>
              <w:t>қатысушыларға</w:t>
            </w:r>
            <w:r>
              <w:br/>
            </w:r>
            <w:r>
              <w:rPr>
                <w:rFonts w:ascii="Times New Roman"/>
                <w:b w:val="false"/>
                <w:i w:val="false"/>
                <w:color w:val="000000"/>
                <w:sz w:val="20"/>
              </w:rPr>
              <w:t>
</w:t>
            </w:r>
            <w:r>
              <w:rPr>
                <w:rFonts w:ascii="Times New Roman"/>
                <w:b w:val="false"/>
                <w:i w:val="false"/>
                <w:color w:val="000000"/>
                <w:sz w:val="20"/>
              </w:rPr>
              <w:t>және әкімдікке</w:t>
            </w:r>
            <w:r>
              <w:br/>
            </w:r>
            <w:r>
              <w:rPr>
                <w:rFonts w:ascii="Times New Roman"/>
                <w:b w:val="false"/>
                <w:i w:val="false"/>
                <w:color w:val="000000"/>
                <w:sz w:val="20"/>
              </w:rPr>
              <w:t>
</w:t>
            </w:r>
            <w:r>
              <w:rPr>
                <w:rFonts w:ascii="Times New Roman"/>
                <w:b w:val="false"/>
                <w:i w:val="false"/>
                <w:color w:val="000000"/>
                <w:sz w:val="20"/>
              </w:rPr>
              <w:t>конкурстың</w:t>
            </w:r>
            <w:r>
              <w:br/>
            </w:r>
            <w:r>
              <w:rPr>
                <w:rFonts w:ascii="Times New Roman"/>
                <w:b w:val="false"/>
                <w:i w:val="false"/>
                <w:color w:val="000000"/>
                <w:sz w:val="20"/>
              </w:rPr>
              <w:t>
</w:t>
            </w:r>
            <w:r>
              <w:rPr>
                <w:rFonts w:ascii="Times New Roman"/>
                <w:b w:val="false"/>
                <w:i w:val="false"/>
                <w:color w:val="000000"/>
                <w:sz w:val="20"/>
              </w:rPr>
              <w:t>қорытындысы</w:t>
            </w:r>
            <w:r>
              <w:br/>
            </w:r>
            <w:r>
              <w:rPr>
                <w:rFonts w:ascii="Times New Roman"/>
                <w:b w:val="false"/>
                <w:i w:val="false"/>
                <w:color w:val="000000"/>
                <w:sz w:val="20"/>
              </w:rPr>
              <w:t>
</w:t>
            </w:r>
            <w:r>
              <w:rPr>
                <w:rFonts w:ascii="Times New Roman"/>
                <w:b w:val="false"/>
                <w:i w:val="false"/>
                <w:color w:val="000000"/>
                <w:sz w:val="20"/>
              </w:rPr>
              <w:t>туралы хаттаманы</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w:t>
            </w:r>
            <w:r>
              <w:br/>
            </w:r>
            <w:r>
              <w:rPr>
                <w:rFonts w:ascii="Times New Roman"/>
                <w:b w:val="false"/>
                <w:i w:val="false"/>
                <w:color w:val="000000"/>
                <w:sz w:val="20"/>
              </w:rPr>
              <w:t>
</w:t>
            </w:r>
            <w:r>
              <w:rPr>
                <w:rFonts w:ascii="Times New Roman"/>
                <w:b w:val="false"/>
                <w:i w:val="false"/>
                <w:color w:val="000000"/>
                <w:sz w:val="20"/>
              </w:rPr>
              <w:t>комиссияның</w:t>
            </w:r>
            <w:r>
              <w:br/>
            </w:r>
            <w:r>
              <w:rPr>
                <w:rFonts w:ascii="Times New Roman"/>
                <w:b w:val="false"/>
                <w:i w:val="false"/>
                <w:color w:val="000000"/>
                <w:sz w:val="20"/>
              </w:rPr>
              <w:t>
</w:t>
            </w:r>
            <w:r>
              <w:rPr>
                <w:rFonts w:ascii="Times New Roman"/>
                <w:b w:val="false"/>
                <w:i w:val="false"/>
                <w:color w:val="000000"/>
                <w:sz w:val="20"/>
              </w:rPr>
              <w:t>қарауына</w:t>
            </w:r>
            <w:r>
              <w:br/>
            </w:r>
            <w:r>
              <w:rPr>
                <w:rFonts w:ascii="Times New Roman"/>
                <w:b w:val="false"/>
                <w:i w:val="false"/>
                <w:color w:val="000000"/>
                <w:sz w:val="20"/>
              </w:rPr>
              <w:t>
</w:t>
            </w:r>
            <w:r>
              <w:rPr>
                <w:rFonts w:ascii="Times New Roman"/>
                <w:b w:val="false"/>
                <w:i w:val="false"/>
                <w:color w:val="000000"/>
                <w:sz w:val="20"/>
              </w:rPr>
              <w:t>конкурстық</w:t>
            </w:r>
            <w:r>
              <w:br/>
            </w:r>
            <w:r>
              <w:rPr>
                <w:rFonts w:ascii="Times New Roman"/>
                <w:b w:val="false"/>
                <w:i w:val="false"/>
                <w:color w:val="000000"/>
                <w:sz w:val="20"/>
              </w:rPr>
              <w:t>
</w:t>
            </w:r>
            <w:r>
              <w:rPr>
                <w:rFonts w:ascii="Times New Roman"/>
                <w:b w:val="false"/>
                <w:i w:val="false"/>
                <w:color w:val="000000"/>
                <w:sz w:val="20"/>
              </w:rPr>
              <w:t>өтінімді ұсыну</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Конкурстың</w:t>
            </w:r>
            <w:r>
              <w:br/>
            </w:r>
            <w:r>
              <w:rPr>
                <w:rFonts w:ascii="Times New Roman"/>
                <w:b w:val="false"/>
                <w:i w:val="false"/>
                <w:color w:val="000000"/>
                <w:sz w:val="20"/>
              </w:rPr>
              <w:t>
</w:t>
            </w:r>
            <w:r>
              <w:rPr>
                <w:rFonts w:ascii="Times New Roman"/>
                <w:b w:val="false"/>
                <w:i w:val="false"/>
                <w:color w:val="000000"/>
                <w:sz w:val="20"/>
              </w:rPr>
              <w:t>қорытындылары</w:t>
            </w:r>
            <w:r>
              <w:br/>
            </w:r>
            <w:r>
              <w:rPr>
                <w:rFonts w:ascii="Times New Roman"/>
                <w:b w:val="false"/>
                <w:i w:val="false"/>
                <w:color w:val="000000"/>
                <w:sz w:val="20"/>
              </w:rPr>
              <w:t>
</w:t>
            </w:r>
            <w:r>
              <w:rPr>
                <w:rFonts w:ascii="Times New Roman"/>
                <w:b w:val="false"/>
                <w:i w:val="false"/>
                <w:color w:val="000000"/>
                <w:sz w:val="20"/>
              </w:rPr>
              <w:t>туралы хаттама</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Хаттаманы жіберу</w:t>
            </w:r>
            <w:r>
              <w:br/>
            </w:r>
            <w:r>
              <w:rPr>
                <w:rFonts w:ascii="Times New Roman"/>
                <w:b w:val="false"/>
                <w:i w:val="false"/>
                <w:color w:val="000000"/>
                <w:sz w:val="20"/>
              </w:rPr>
              <w:t>
</w:t>
            </w:r>
            <w:r>
              <w:rPr>
                <w:rFonts w:ascii="Times New Roman"/>
                <w:b w:val="false"/>
                <w:i w:val="false"/>
                <w:color w:val="000000"/>
                <w:sz w:val="20"/>
              </w:rPr>
              <w:t>туралы хат</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w:t>
            </w:r>
            <w:r>
              <w:br/>
            </w:r>
            <w:r>
              <w:rPr>
                <w:rFonts w:ascii="Times New Roman"/>
                <w:b w:val="false"/>
                <w:i w:val="false"/>
                <w:color w:val="000000"/>
                <w:sz w:val="20"/>
              </w:rPr>
              <w:t>
</w:t>
            </w:r>
            <w:r>
              <w:rPr>
                <w:rFonts w:ascii="Times New Roman"/>
                <w:b w:val="false"/>
                <w:i w:val="false"/>
                <w:color w:val="000000"/>
                <w:sz w:val="20"/>
              </w:rPr>
              <w:t>өтінімі бар</w:t>
            </w:r>
            <w:r>
              <w:br/>
            </w:r>
            <w:r>
              <w:rPr>
                <w:rFonts w:ascii="Times New Roman"/>
                <w:b w:val="false"/>
                <w:i w:val="false"/>
                <w:color w:val="000000"/>
                <w:sz w:val="20"/>
              </w:rPr>
              <w:t>
</w:t>
            </w:r>
            <w:r>
              <w:rPr>
                <w:rFonts w:ascii="Times New Roman"/>
                <w:b w:val="false"/>
                <w:i w:val="false"/>
                <w:color w:val="000000"/>
                <w:sz w:val="20"/>
              </w:rPr>
              <w:t>конверттерді</w:t>
            </w:r>
            <w:r>
              <w:br/>
            </w:r>
            <w:r>
              <w:rPr>
                <w:rFonts w:ascii="Times New Roman"/>
                <w:b w:val="false"/>
                <w:i w:val="false"/>
                <w:color w:val="000000"/>
                <w:sz w:val="20"/>
              </w:rPr>
              <w:t>
</w:t>
            </w:r>
            <w:r>
              <w:rPr>
                <w:rFonts w:ascii="Times New Roman"/>
                <w:b w:val="false"/>
                <w:i w:val="false"/>
                <w:color w:val="000000"/>
                <w:sz w:val="20"/>
              </w:rPr>
              <w:t>ашқан күннен</w:t>
            </w:r>
            <w:r>
              <w:br/>
            </w:r>
            <w:r>
              <w:rPr>
                <w:rFonts w:ascii="Times New Roman"/>
                <w:b w:val="false"/>
                <w:i w:val="false"/>
                <w:color w:val="000000"/>
                <w:sz w:val="20"/>
              </w:rPr>
              <w:t>
</w:t>
            </w:r>
            <w:r>
              <w:rPr>
                <w:rFonts w:ascii="Times New Roman"/>
                <w:b w:val="false"/>
                <w:i w:val="false"/>
                <w:color w:val="000000"/>
                <w:sz w:val="20"/>
              </w:rPr>
              <w:t>бастап 10 жұмыс</w:t>
            </w:r>
            <w:r>
              <w:br/>
            </w:r>
            <w:r>
              <w:rPr>
                <w:rFonts w:ascii="Times New Roman"/>
                <w:b w:val="false"/>
                <w:i w:val="false"/>
                <w:color w:val="000000"/>
                <w:sz w:val="20"/>
              </w:rPr>
              <w:t>
</w:t>
            </w:r>
            <w:r>
              <w:rPr>
                <w:rFonts w:ascii="Times New Roman"/>
                <w:b w:val="false"/>
                <w:i w:val="false"/>
                <w:color w:val="000000"/>
                <w:sz w:val="20"/>
              </w:rPr>
              <w:t>күні</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Конкурстың</w:t>
            </w:r>
            <w:r>
              <w:br/>
            </w:r>
            <w:r>
              <w:rPr>
                <w:rFonts w:ascii="Times New Roman"/>
                <w:b w:val="false"/>
                <w:i w:val="false"/>
                <w:color w:val="000000"/>
                <w:sz w:val="20"/>
              </w:rPr>
              <w:t>
</w:t>
            </w:r>
            <w:r>
              <w:rPr>
                <w:rFonts w:ascii="Times New Roman"/>
                <w:b w:val="false"/>
                <w:i w:val="false"/>
                <w:color w:val="000000"/>
                <w:sz w:val="20"/>
              </w:rPr>
              <w:t>қорытындыларын</w:t>
            </w:r>
            <w:r>
              <w:br/>
            </w:r>
            <w:r>
              <w:rPr>
                <w:rFonts w:ascii="Times New Roman"/>
                <w:b w:val="false"/>
                <w:i w:val="false"/>
                <w:color w:val="000000"/>
                <w:sz w:val="20"/>
              </w:rPr>
              <w:t>
</w:t>
            </w:r>
            <w:r>
              <w:rPr>
                <w:rFonts w:ascii="Times New Roman"/>
                <w:b w:val="false"/>
                <w:i w:val="false"/>
                <w:color w:val="000000"/>
                <w:sz w:val="20"/>
              </w:rPr>
              <w:t>шығару күнінен</w:t>
            </w:r>
            <w:r>
              <w:br/>
            </w:r>
            <w:r>
              <w:rPr>
                <w:rFonts w:ascii="Times New Roman"/>
                <w:b w:val="false"/>
                <w:i w:val="false"/>
                <w:color w:val="000000"/>
                <w:sz w:val="20"/>
              </w:rPr>
              <w:t>
</w:t>
            </w:r>
            <w:r>
              <w:rPr>
                <w:rFonts w:ascii="Times New Roman"/>
                <w:b w:val="false"/>
                <w:i w:val="false"/>
                <w:color w:val="000000"/>
                <w:sz w:val="20"/>
              </w:rPr>
              <w:t>бастап 3 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2855"/>
        <w:gridCol w:w="2616"/>
        <w:gridCol w:w="2833"/>
        <w:gridCol w:w="309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әрекеті</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w:t>
            </w:r>
            <w:r>
              <w:br/>
            </w:r>
            <w:r>
              <w:rPr>
                <w:rFonts w:ascii="Times New Roman"/>
                <w:b w:val="false"/>
                <w:i w:val="false"/>
                <w:color w:val="000000"/>
                <w:sz w:val="20"/>
              </w:rPr>
              <w:t>
</w:t>
            </w:r>
            <w:r>
              <w:rPr>
                <w:rFonts w:ascii="Times New Roman"/>
                <w:b w:val="false"/>
                <w:i w:val="false"/>
                <w:color w:val="000000"/>
                <w:sz w:val="20"/>
              </w:rPr>
              <w:t>басшысы</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атқарушысы</w:t>
            </w:r>
          </w:p>
        </w:tc>
      </w:tr>
      <w:tr>
        <w:trPr>
          <w:trHeight w:val="1125"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Конкурстың</w:t>
            </w:r>
            <w:r>
              <w:br/>
            </w:r>
            <w:r>
              <w:rPr>
                <w:rFonts w:ascii="Times New Roman"/>
                <w:b w:val="false"/>
                <w:i w:val="false"/>
                <w:color w:val="000000"/>
                <w:sz w:val="20"/>
              </w:rPr>
              <w:t>
</w:t>
            </w:r>
            <w:r>
              <w:rPr>
                <w:rFonts w:ascii="Times New Roman"/>
                <w:b w:val="false"/>
                <w:i w:val="false"/>
                <w:color w:val="000000"/>
                <w:sz w:val="20"/>
              </w:rPr>
              <w:t>қорытындылары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хаттаманы</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Конкурстың</w:t>
            </w:r>
            <w:r>
              <w:br/>
            </w:r>
            <w:r>
              <w:rPr>
                <w:rFonts w:ascii="Times New Roman"/>
                <w:b w:val="false"/>
                <w:i w:val="false"/>
                <w:color w:val="000000"/>
                <w:sz w:val="20"/>
              </w:rPr>
              <w:t>
</w:t>
            </w:r>
            <w:r>
              <w:rPr>
                <w:rFonts w:ascii="Times New Roman"/>
                <w:b w:val="false"/>
                <w:i w:val="false"/>
                <w:color w:val="000000"/>
                <w:sz w:val="20"/>
              </w:rPr>
              <w:t>қорытындылары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хаттамамен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атқарушыны</w:t>
            </w:r>
            <w:r>
              <w:br/>
            </w:r>
            <w:r>
              <w:rPr>
                <w:rFonts w:ascii="Times New Roman"/>
                <w:b w:val="false"/>
                <w:i w:val="false"/>
                <w:color w:val="000000"/>
                <w:sz w:val="20"/>
              </w:rPr>
              <w:t>
</w:t>
            </w:r>
            <w:r>
              <w:rPr>
                <w:rFonts w:ascii="Times New Roman"/>
                <w:b w:val="false"/>
                <w:i w:val="false"/>
                <w:color w:val="000000"/>
                <w:sz w:val="20"/>
              </w:rPr>
              <w:t>анықтау</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алушы-конкурс</w:t>
            </w:r>
            <w:r>
              <w:br/>
            </w:r>
            <w:r>
              <w:rPr>
                <w:rFonts w:ascii="Times New Roman"/>
                <w:b w:val="false"/>
                <w:i w:val="false"/>
                <w:color w:val="000000"/>
                <w:sz w:val="20"/>
              </w:rPr>
              <w:t>
</w:t>
            </w:r>
            <w:r>
              <w:rPr>
                <w:rFonts w:ascii="Times New Roman"/>
                <w:b w:val="false"/>
                <w:i w:val="false"/>
                <w:color w:val="000000"/>
                <w:sz w:val="20"/>
              </w:rPr>
              <w:t>жеңімпазына</w:t>
            </w:r>
            <w:r>
              <w:br/>
            </w:r>
            <w:r>
              <w:rPr>
                <w:rFonts w:ascii="Times New Roman"/>
                <w:b w:val="false"/>
                <w:i w:val="false"/>
                <w:color w:val="000000"/>
                <w:sz w:val="20"/>
              </w:rPr>
              <w:t>
</w:t>
            </w:r>
            <w:r>
              <w:rPr>
                <w:rFonts w:ascii="Times New Roman"/>
                <w:b w:val="false"/>
                <w:i w:val="false"/>
                <w:color w:val="000000"/>
                <w:sz w:val="20"/>
              </w:rPr>
              <w:t>аңшылық</w:t>
            </w:r>
            <w:r>
              <w:br/>
            </w:r>
            <w:r>
              <w:rPr>
                <w:rFonts w:ascii="Times New Roman"/>
                <w:b w:val="false"/>
                <w:i w:val="false"/>
                <w:color w:val="000000"/>
                <w:sz w:val="20"/>
              </w:rPr>
              <w:t>
</w:t>
            </w:r>
            <w:r>
              <w:rPr>
                <w:rFonts w:ascii="Times New Roman"/>
                <w:b w:val="false"/>
                <w:i w:val="false"/>
                <w:color w:val="000000"/>
                <w:sz w:val="20"/>
              </w:rPr>
              <w:t>алқаптарын және</w:t>
            </w:r>
            <w:r>
              <w:br/>
            </w:r>
            <w:r>
              <w:rPr>
                <w:rFonts w:ascii="Times New Roman"/>
                <w:b w:val="false"/>
                <w:i w:val="false"/>
                <w:color w:val="000000"/>
                <w:sz w:val="20"/>
              </w:rPr>
              <w:t>
</w:t>
            </w:r>
            <w:r>
              <w:rPr>
                <w:rFonts w:ascii="Times New Roman"/>
                <w:b w:val="false"/>
                <w:i w:val="false"/>
                <w:color w:val="000000"/>
                <w:sz w:val="20"/>
              </w:rPr>
              <w:t>балық шаруашылығы</w:t>
            </w:r>
            <w:r>
              <w:br/>
            </w:r>
            <w:r>
              <w:rPr>
                <w:rFonts w:ascii="Times New Roman"/>
                <w:b w:val="false"/>
                <w:i w:val="false"/>
                <w:color w:val="000000"/>
                <w:sz w:val="20"/>
              </w:rPr>
              <w:t>
</w:t>
            </w:r>
            <w:r>
              <w:rPr>
                <w:rFonts w:ascii="Times New Roman"/>
                <w:b w:val="false"/>
                <w:i w:val="false"/>
                <w:color w:val="000000"/>
                <w:sz w:val="20"/>
              </w:rPr>
              <w:t>су айдындарын</w:t>
            </w:r>
            <w:r>
              <w:br/>
            </w:r>
            <w:r>
              <w:rPr>
                <w:rFonts w:ascii="Times New Roman"/>
                <w:b w:val="false"/>
                <w:i w:val="false"/>
                <w:color w:val="000000"/>
                <w:sz w:val="20"/>
              </w:rPr>
              <w:t>
</w:t>
            </w:r>
            <w:r>
              <w:rPr>
                <w:rFonts w:ascii="Times New Roman"/>
                <w:b w:val="false"/>
                <w:i w:val="false"/>
                <w:color w:val="000000"/>
                <w:sz w:val="20"/>
              </w:rPr>
              <w:t>және (немесе)</w:t>
            </w:r>
            <w:r>
              <w:br/>
            </w:r>
            <w:r>
              <w:rPr>
                <w:rFonts w:ascii="Times New Roman"/>
                <w:b w:val="false"/>
                <w:i w:val="false"/>
                <w:color w:val="000000"/>
                <w:sz w:val="20"/>
              </w:rPr>
              <w:t>
</w:t>
            </w:r>
            <w:r>
              <w:rPr>
                <w:rFonts w:ascii="Times New Roman"/>
                <w:b w:val="false"/>
                <w:i w:val="false"/>
                <w:color w:val="000000"/>
                <w:sz w:val="20"/>
              </w:rPr>
              <w:t>учаскелерін</w:t>
            </w:r>
            <w:r>
              <w:br/>
            </w:r>
            <w:r>
              <w:rPr>
                <w:rFonts w:ascii="Times New Roman"/>
                <w:b w:val="false"/>
                <w:i w:val="false"/>
                <w:color w:val="000000"/>
                <w:sz w:val="20"/>
              </w:rPr>
              <w:t>
</w:t>
            </w:r>
            <w:r>
              <w:rPr>
                <w:rFonts w:ascii="Times New Roman"/>
                <w:b w:val="false"/>
                <w:i w:val="false"/>
                <w:color w:val="000000"/>
                <w:sz w:val="20"/>
              </w:rPr>
              <w:t>бекітіп беру</w:t>
            </w:r>
            <w:r>
              <w:br/>
            </w:r>
            <w:r>
              <w:rPr>
                <w:rFonts w:ascii="Times New Roman"/>
                <w:b w:val="false"/>
                <w:i w:val="false"/>
                <w:color w:val="000000"/>
                <w:sz w:val="20"/>
              </w:rPr>
              <w:t>
</w:t>
            </w:r>
            <w:r>
              <w:rPr>
                <w:rFonts w:ascii="Times New Roman"/>
                <w:b w:val="false"/>
                <w:i w:val="false"/>
                <w:color w:val="000000"/>
                <w:sz w:val="20"/>
              </w:rPr>
              <w:t>туралы әкімдік</w:t>
            </w:r>
            <w:r>
              <w:br/>
            </w:r>
            <w:r>
              <w:rPr>
                <w:rFonts w:ascii="Times New Roman"/>
                <w:b w:val="false"/>
                <w:i w:val="false"/>
                <w:color w:val="000000"/>
                <w:sz w:val="20"/>
              </w:rPr>
              <w:t>
</w:t>
            </w:r>
            <w:r>
              <w:rPr>
                <w:rFonts w:ascii="Times New Roman"/>
                <w:b w:val="false"/>
                <w:i w:val="false"/>
                <w:color w:val="000000"/>
                <w:sz w:val="20"/>
              </w:rPr>
              <w:t>қаулысының қол</w:t>
            </w:r>
            <w:r>
              <w:br/>
            </w:r>
            <w:r>
              <w:rPr>
                <w:rFonts w:ascii="Times New Roman"/>
                <w:b w:val="false"/>
                <w:i w:val="false"/>
                <w:color w:val="000000"/>
                <w:sz w:val="20"/>
              </w:rPr>
              <w:t>
</w:t>
            </w:r>
            <w:r>
              <w:rPr>
                <w:rFonts w:ascii="Times New Roman"/>
                <w:b w:val="false"/>
                <w:i w:val="false"/>
                <w:color w:val="000000"/>
                <w:sz w:val="20"/>
              </w:rPr>
              <w:t>қоюды қамтамасыз</w:t>
            </w:r>
            <w:r>
              <w:br/>
            </w:r>
            <w:r>
              <w:rPr>
                <w:rFonts w:ascii="Times New Roman"/>
                <w:b w:val="false"/>
                <w:i w:val="false"/>
                <w:color w:val="000000"/>
                <w:sz w:val="20"/>
              </w:rPr>
              <w:t>
</w:t>
            </w:r>
            <w:r>
              <w:rPr>
                <w:rFonts w:ascii="Times New Roman"/>
                <w:b w:val="false"/>
                <w:i w:val="false"/>
                <w:color w:val="000000"/>
                <w:sz w:val="20"/>
              </w:rPr>
              <w:t>етеді</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Конкурстың</w:t>
            </w:r>
            <w:r>
              <w:br/>
            </w:r>
            <w:r>
              <w:rPr>
                <w:rFonts w:ascii="Times New Roman"/>
                <w:b w:val="false"/>
                <w:i w:val="false"/>
                <w:color w:val="000000"/>
                <w:sz w:val="20"/>
              </w:rPr>
              <w:t>
</w:t>
            </w:r>
            <w:r>
              <w:rPr>
                <w:rFonts w:ascii="Times New Roman"/>
                <w:b w:val="false"/>
                <w:i w:val="false"/>
                <w:color w:val="000000"/>
                <w:sz w:val="20"/>
              </w:rPr>
              <w:t>қорытындылары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хаттаманы</w:t>
            </w:r>
            <w:r>
              <w:br/>
            </w:r>
            <w:r>
              <w:rPr>
                <w:rFonts w:ascii="Times New Roman"/>
                <w:b w:val="false"/>
                <w:i w:val="false"/>
                <w:color w:val="000000"/>
                <w:sz w:val="20"/>
              </w:rPr>
              <w:t>
</w:t>
            </w:r>
            <w:r>
              <w:rPr>
                <w:rFonts w:ascii="Times New Roman"/>
                <w:b w:val="false"/>
                <w:i w:val="false"/>
                <w:color w:val="000000"/>
                <w:sz w:val="20"/>
              </w:rPr>
              <w:t>әкімдіктің</w:t>
            </w:r>
            <w:r>
              <w:br/>
            </w:r>
            <w:r>
              <w:rPr>
                <w:rFonts w:ascii="Times New Roman"/>
                <w:b w:val="false"/>
                <w:i w:val="false"/>
                <w:color w:val="000000"/>
                <w:sz w:val="20"/>
              </w:rPr>
              <w:t>
</w:t>
            </w:r>
            <w:r>
              <w:rPr>
                <w:rFonts w:ascii="Times New Roman"/>
                <w:b w:val="false"/>
                <w:i w:val="false"/>
                <w:color w:val="000000"/>
                <w:sz w:val="20"/>
              </w:rPr>
              <w:t>басшысына беру</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салу,</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атқарушыға</w:t>
            </w:r>
            <w:r>
              <w:br/>
            </w:r>
            <w:r>
              <w:rPr>
                <w:rFonts w:ascii="Times New Roman"/>
                <w:b w:val="false"/>
                <w:i w:val="false"/>
                <w:color w:val="000000"/>
                <w:sz w:val="20"/>
              </w:rPr>
              <w:t>
</w:t>
            </w:r>
            <w:r>
              <w:rPr>
                <w:rFonts w:ascii="Times New Roman"/>
                <w:b w:val="false"/>
                <w:i w:val="false"/>
                <w:color w:val="000000"/>
                <w:sz w:val="20"/>
              </w:rPr>
              <w:t>конкурс өткізу</w:t>
            </w:r>
            <w:r>
              <w:br/>
            </w:r>
            <w:r>
              <w:rPr>
                <w:rFonts w:ascii="Times New Roman"/>
                <w:b w:val="false"/>
                <w:i w:val="false"/>
                <w:color w:val="000000"/>
                <w:sz w:val="20"/>
              </w:rPr>
              <w:t>
</w:t>
            </w:r>
            <w:r>
              <w:rPr>
                <w:rFonts w:ascii="Times New Roman"/>
                <w:b w:val="false"/>
                <w:i w:val="false"/>
                <w:color w:val="000000"/>
                <w:sz w:val="20"/>
              </w:rPr>
              <w:t>қорытындылары</w:t>
            </w:r>
            <w:r>
              <w:br/>
            </w:r>
            <w:r>
              <w:rPr>
                <w:rFonts w:ascii="Times New Roman"/>
                <w:b w:val="false"/>
                <w:i w:val="false"/>
                <w:color w:val="000000"/>
                <w:sz w:val="20"/>
              </w:rPr>
              <w:t>
</w:t>
            </w:r>
            <w:r>
              <w:rPr>
                <w:rFonts w:ascii="Times New Roman"/>
                <w:b w:val="false"/>
                <w:i w:val="false"/>
                <w:color w:val="000000"/>
                <w:sz w:val="20"/>
              </w:rPr>
              <w:t>туралы хаттаманы</w:t>
            </w:r>
            <w:r>
              <w:br/>
            </w:r>
            <w:r>
              <w:rPr>
                <w:rFonts w:ascii="Times New Roman"/>
                <w:b w:val="false"/>
                <w:i w:val="false"/>
                <w:color w:val="000000"/>
                <w:sz w:val="20"/>
              </w:rPr>
              <w:t>
</w:t>
            </w:r>
            <w:r>
              <w:rPr>
                <w:rFonts w:ascii="Times New Roman"/>
                <w:b w:val="false"/>
                <w:i w:val="false"/>
                <w:color w:val="000000"/>
                <w:sz w:val="20"/>
              </w:rPr>
              <w:t>жіберу</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қаулының жобасын</w:t>
            </w:r>
            <w:r>
              <w:br/>
            </w:r>
            <w:r>
              <w:rPr>
                <w:rFonts w:ascii="Times New Roman"/>
                <w:b w:val="false"/>
                <w:i w:val="false"/>
                <w:color w:val="000000"/>
                <w:sz w:val="20"/>
              </w:rPr>
              <w:t>
</w:t>
            </w:r>
            <w:r>
              <w:rPr>
                <w:rFonts w:ascii="Times New Roman"/>
                <w:b w:val="false"/>
                <w:i w:val="false"/>
                <w:color w:val="000000"/>
                <w:sz w:val="20"/>
              </w:rPr>
              <w:t>беру</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3100"/>
        <w:gridCol w:w="3765"/>
        <w:gridCol w:w="453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әрекеті</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 басшысы</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 комиссияның</w:t>
            </w:r>
            <w:r>
              <w:br/>
            </w:r>
            <w:r>
              <w:rPr>
                <w:rFonts w:ascii="Times New Roman"/>
                <w:b w:val="false"/>
                <w:i w:val="false"/>
                <w:color w:val="000000"/>
                <w:sz w:val="20"/>
              </w:rPr>
              <w:t>
</w:t>
            </w:r>
            <w:r>
              <w:rPr>
                <w:rFonts w:ascii="Times New Roman"/>
                <w:b w:val="false"/>
                <w:i w:val="false"/>
                <w:color w:val="000000"/>
                <w:sz w:val="20"/>
              </w:rPr>
              <w:t>хатшысы</w:t>
            </w:r>
          </w:p>
        </w:tc>
      </w:tr>
      <w:tr>
        <w:trPr>
          <w:trHeight w:val="1125"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алушы-конкурс</w:t>
            </w:r>
            <w:r>
              <w:br/>
            </w:r>
            <w:r>
              <w:rPr>
                <w:rFonts w:ascii="Times New Roman"/>
                <w:b w:val="false"/>
                <w:i w:val="false"/>
                <w:color w:val="000000"/>
                <w:sz w:val="20"/>
              </w:rPr>
              <w:t>
</w:t>
            </w:r>
            <w:r>
              <w:rPr>
                <w:rFonts w:ascii="Times New Roman"/>
                <w:b w:val="false"/>
                <w:i w:val="false"/>
                <w:color w:val="000000"/>
                <w:sz w:val="20"/>
              </w:rPr>
              <w:t>жеңімпазына аңшылық</w:t>
            </w:r>
            <w:r>
              <w:br/>
            </w:r>
            <w:r>
              <w:rPr>
                <w:rFonts w:ascii="Times New Roman"/>
                <w:b w:val="false"/>
                <w:i w:val="false"/>
                <w:color w:val="000000"/>
                <w:sz w:val="20"/>
              </w:rPr>
              <w:t>
</w:t>
            </w:r>
            <w:r>
              <w:rPr>
                <w:rFonts w:ascii="Times New Roman"/>
                <w:b w:val="false"/>
                <w:i w:val="false"/>
                <w:color w:val="000000"/>
                <w:sz w:val="20"/>
              </w:rPr>
              <w:t>алқаптарын және балық</w:t>
            </w:r>
            <w:r>
              <w:br/>
            </w:r>
            <w:r>
              <w:rPr>
                <w:rFonts w:ascii="Times New Roman"/>
                <w:b w:val="false"/>
                <w:i w:val="false"/>
                <w:color w:val="000000"/>
                <w:sz w:val="20"/>
              </w:rPr>
              <w:t>
</w:t>
            </w:r>
            <w:r>
              <w:rPr>
                <w:rFonts w:ascii="Times New Roman"/>
                <w:b w:val="false"/>
                <w:i w:val="false"/>
                <w:color w:val="000000"/>
                <w:sz w:val="20"/>
              </w:rPr>
              <w:t>шаруашылығы су</w:t>
            </w:r>
            <w:r>
              <w:br/>
            </w:r>
            <w:r>
              <w:rPr>
                <w:rFonts w:ascii="Times New Roman"/>
                <w:b w:val="false"/>
                <w:i w:val="false"/>
                <w:color w:val="000000"/>
                <w:sz w:val="20"/>
              </w:rPr>
              <w:t>
</w:t>
            </w:r>
            <w:r>
              <w:rPr>
                <w:rFonts w:ascii="Times New Roman"/>
                <w:b w:val="false"/>
                <w:i w:val="false"/>
                <w:color w:val="000000"/>
                <w:sz w:val="20"/>
              </w:rPr>
              <w:t>айдындарын және</w:t>
            </w:r>
            <w:r>
              <w:br/>
            </w:r>
            <w:r>
              <w:rPr>
                <w:rFonts w:ascii="Times New Roman"/>
                <w:b w:val="false"/>
                <w:i w:val="false"/>
                <w:color w:val="000000"/>
                <w:sz w:val="20"/>
              </w:rPr>
              <w:t>
</w:t>
            </w:r>
            <w:r>
              <w:rPr>
                <w:rFonts w:ascii="Times New Roman"/>
                <w:b w:val="false"/>
                <w:i w:val="false"/>
                <w:color w:val="000000"/>
                <w:sz w:val="20"/>
              </w:rPr>
              <w:t>(немесе) учаскелерін</w:t>
            </w:r>
            <w:r>
              <w:br/>
            </w:r>
            <w:r>
              <w:rPr>
                <w:rFonts w:ascii="Times New Roman"/>
                <w:b w:val="false"/>
                <w:i w:val="false"/>
                <w:color w:val="000000"/>
                <w:sz w:val="20"/>
              </w:rPr>
              <w:t>
</w:t>
            </w:r>
            <w:r>
              <w:rPr>
                <w:rFonts w:ascii="Times New Roman"/>
                <w:b w:val="false"/>
                <w:i w:val="false"/>
                <w:color w:val="000000"/>
                <w:sz w:val="20"/>
              </w:rPr>
              <w:t>бекітіп беру туралы</w:t>
            </w:r>
            <w:r>
              <w:br/>
            </w:r>
            <w:r>
              <w:rPr>
                <w:rFonts w:ascii="Times New Roman"/>
                <w:b w:val="false"/>
                <w:i w:val="false"/>
                <w:color w:val="000000"/>
                <w:sz w:val="20"/>
              </w:rPr>
              <w:t>
</w:t>
            </w:r>
            <w:r>
              <w:rPr>
                <w:rFonts w:ascii="Times New Roman"/>
                <w:b w:val="false"/>
                <w:i w:val="false"/>
                <w:color w:val="000000"/>
                <w:sz w:val="20"/>
              </w:rPr>
              <w:t>әкімдік қаулысының</w:t>
            </w:r>
            <w:r>
              <w:br/>
            </w:r>
            <w:r>
              <w:rPr>
                <w:rFonts w:ascii="Times New Roman"/>
                <w:b w:val="false"/>
                <w:i w:val="false"/>
                <w:color w:val="000000"/>
                <w:sz w:val="20"/>
              </w:rPr>
              <w:t>
</w:t>
            </w:r>
            <w:r>
              <w:rPr>
                <w:rFonts w:ascii="Times New Roman"/>
                <w:b w:val="false"/>
                <w:i w:val="false"/>
                <w:color w:val="000000"/>
                <w:sz w:val="20"/>
              </w:rPr>
              <w:t>жобасын қарау</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 қаулысын алады</w:t>
            </w:r>
            <w:r>
              <w:br/>
            </w:r>
            <w:r>
              <w:rPr>
                <w:rFonts w:ascii="Times New Roman"/>
                <w:b w:val="false"/>
                <w:i w:val="false"/>
                <w:color w:val="000000"/>
                <w:sz w:val="20"/>
              </w:rPr>
              <w:t>
</w:t>
            </w:r>
            <w:r>
              <w:rPr>
                <w:rFonts w:ascii="Times New Roman"/>
                <w:b w:val="false"/>
                <w:i w:val="false"/>
                <w:color w:val="000000"/>
                <w:sz w:val="20"/>
              </w:rPr>
              <w:t>және мемлекеттік қызметті</w:t>
            </w:r>
            <w:r>
              <w:br/>
            </w:r>
            <w:r>
              <w:rPr>
                <w:rFonts w:ascii="Times New Roman"/>
                <w:b w:val="false"/>
                <w:i w:val="false"/>
                <w:color w:val="000000"/>
                <w:sz w:val="20"/>
              </w:rPr>
              <w:t>
</w:t>
            </w:r>
            <w:r>
              <w:rPr>
                <w:rFonts w:ascii="Times New Roman"/>
                <w:b w:val="false"/>
                <w:i w:val="false"/>
                <w:color w:val="000000"/>
                <w:sz w:val="20"/>
              </w:rPr>
              <w:t>алушыға береді немесе</w:t>
            </w:r>
            <w:r>
              <w:br/>
            </w:r>
            <w:r>
              <w:rPr>
                <w:rFonts w:ascii="Times New Roman"/>
                <w:b w:val="false"/>
                <w:i w:val="false"/>
                <w:color w:val="000000"/>
                <w:sz w:val="20"/>
              </w:rPr>
              <w:t>
</w:t>
            </w:r>
            <w:r>
              <w:rPr>
                <w:rFonts w:ascii="Times New Roman"/>
                <w:b w:val="false"/>
                <w:i w:val="false"/>
                <w:color w:val="000000"/>
                <w:sz w:val="20"/>
              </w:rPr>
              <w:t>дәлелді бас тартуды береді</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 қаулысының</w:t>
            </w:r>
            <w:r>
              <w:br/>
            </w:r>
            <w:r>
              <w:rPr>
                <w:rFonts w:ascii="Times New Roman"/>
                <w:b w:val="false"/>
                <w:i w:val="false"/>
                <w:color w:val="000000"/>
                <w:sz w:val="20"/>
              </w:rPr>
              <w:t>
</w:t>
            </w:r>
            <w:r>
              <w:rPr>
                <w:rFonts w:ascii="Times New Roman"/>
                <w:b w:val="false"/>
                <w:i w:val="false"/>
                <w:color w:val="000000"/>
                <w:sz w:val="20"/>
              </w:rPr>
              <w:t>жобасына қол қою</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алушының қолы</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сағаттан артық емес</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4" w:id="17"/>
    <w:p>
      <w:pPr>
        <w:spacing w:after="0"/>
        <w:ind w:left="0"/>
        <w:jc w:val="left"/>
      </w:pPr>
      <w:r>
        <w:rPr>
          <w:rFonts w:ascii="Times New Roman"/>
          <w:b/>
          <w:i w:val="false"/>
          <w:color w:val="000000"/>
        </w:rPr>
        <w:t xml:space="preserve"> 
1.2- кесте. Мемлекеттік қызметті</w:t>
      </w:r>
      <w:r>
        <w:br/>
      </w:r>
      <w:r>
        <w:rPr>
          <w:rFonts w:ascii="Times New Roman"/>
          <w:b/>
          <w:i w:val="false"/>
          <w:color w:val="000000"/>
        </w:rPr>
        <w:t>
алушылардың жеке меншігіндегі немесе</w:t>
      </w:r>
      <w:r>
        <w:br/>
      </w:r>
      <w:r>
        <w:rPr>
          <w:rFonts w:ascii="Times New Roman"/>
          <w:b/>
          <w:i w:val="false"/>
          <w:color w:val="000000"/>
        </w:rPr>
        <w:t>
уақытша жер пайдалануындағы жер</w:t>
      </w:r>
      <w:r>
        <w:br/>
      </w:r>
      <w:r>
        <w:rPr>
          <w:rFonts w:ascii="Times New Roman"/>
          <w:b/>
          <w:i w:val="false"/>
          <w:color w:val="000000"/>
        </w:rPr>
        <w:t>
учаскелерінде аңшылық алқаптарын бекітіп</w:t>
      </w:r>
      <w:r>
        <w:br/>
      </w:r>
      <w:r>
        <w:rPr>
          <w:rFonts w:ascii="Times New Roman"/>
          <w:b/>
          <w:i w:val="false"/>
          <w:color w:val="000000"/>
        </w:rPr>
        <w:t>
беру кезінде, сондай-ақ бекітіп беру</w:t>
      </w:r>
      <w:r>
        <w:br/>
      </w:r>
      <w:r>
        <w:rPr>
          <w:rFonts w:ascii="Times New Roman"/>
          <w:b/>
          <w:i w:val="false"/>
          <w:color w:val="000000"/>
        </w:rPr>
        <w:t>
мерзімі өткен аңшылық алқаптарын қайта</w:t>
      </w:r>
      <w:r>
        <w:br/>
      </w:r>
      <w:r>
        <w:rPr>
          <w:rFonts w:ascii="Times New Roman"/>
          <w:b/>
          <w:i w:val="false"/>
          <w:color w:val="000000"/>
        </w:rPr>
        <w:t>
бекітіп беру кезінде – ҚФБ</w:t>
      </w:r>
      <w:r>
        <w:br/>
      </w:r>
      <w:r>
        <w:rPr>
          <w:rFonts w:ascii="Times New Roman"/>
          <w:b/>
          <w:i w:val="false"/>
          <w:color w:val="000000"/>
        </w:rPr>
        <w:t>
іс-әрекетіне сипаттама</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2920"/>
        <w:gridCol w:w="2638"/>
        <w:gridCol w:w="2898"/>
        <w:gridCol w:w="294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әрекеті</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w:t>
            </w:r>
            <w:r>
              <w:br/>
            </w:r>
            <w:r>
              <w:rPr>
                <w:rFonts w:ascii="Times New Roman"/>
                <w:b w:val="false"/>
                <w:i w:val="false"/>
                <w:color w:val="000000"/>
                <w:sz w:val="20"/>
              </w:rPr>
              <w:t>
</w:t>
            </w:r>
            <w:r>
              <w:rPr>
                <w:rFonts w:ascii="Times New Roman"/>
                <w:b w:val="false"/>
                <w:i w:val="false"/>
                <w:color w:val="000000"/>
                <w:sz w:val="20"/>
              </w:rPr>
              <w:t>Инспекцияның</w:t>
            </w:r>
            <w:r>
              <w:br/>
            </w:r>
            <w:r>
              <w:rPr>
                <w:rFonts w:ascii="Times New Roman"/>
                <w:b w:val="false"/>
                <w:i w:val="false"/>
                <w:color w:val="000000"/>
                <w:sz w:val="20"/>
              </w:rPr>
              <w:t>
</w:t>
            </w:r>
            <w:r>
              <w:rPr>
                <w:rFonts w:ascii="Times New Roman"/>
                <w:b w:val="false"/>
                <w:i w:val="false"/>
                <w:color w:val="000000"/>
                <w:sz w:val="20"/>
              </w:rPr>
              <w:t>инспекторы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Инспекцияның</w:t>
            </w:r>
            <w:r>
              <w:br/>
            </w:r>
            <w:r>
              <w:rPr>
                <w:rFonts w:ascii="Times New Roman"/>
                <w:b w:val="false"/>
                <w:i w:val="false"/>
                <w:color w:val="000000"/>
                <w:sz w:val="20"/>
              </w:rPr>
              <w:t>
</w:t>
            </w:r>
            <w:r>
              <w:rPr>
                <w:rFonts w:ascii="Times New Roman"/>
                <w:b w:val="false"/>
                <w:i w:val="false"/>
                <w:color w:val="000000"/>
                <w:sz w:val="20"/>
              </w:rPr>
              <w:t>басшысы</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Инспекцияның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атқарушысы</w:t>
            </w:r>
          </w:p>
        </w:tc>
      </w:tr>
      <w:tr>
        <w:trPr>
          <w:trHeight w:val="1125"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атқарушыны</w:t>
            </w:r>
            <w:r>
              <w:br/>
            </w:r>
            <w:r>
              <w:rPr>
                <w:rFonts w:ascii="Times New Roman"/>
                <w:b w:val="false"/>
                <w:i w:val="false"/>
                <w:color w:val="000000"/>
                <w:sz w:val="20"/>
              </w:rPr>
              <w:t>
</w:t>
            </w:r>
            <w:r>
              <w:rPr>
                <w:rFonts w:ascii="Times New Roman"/>
                <w:b w:val="false"/>
                <w:i w:val="false"/>
                <w:color w:val="000000"/>
                <w:sz w:val="20"/>
              </w:rPr>
              <w:t>анықтау</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r>
              <w:br/>
            </w:r>
            <w:r>
              <w:rPr>
                <w:rFonts w:ascii="Times New Roman"/>
                <w:b w:val="false"/>
                <w:i w:val="false"/>
                <w:color w:val="000000"/>
                <w:sz w:val="20"/>
              </w:rPr>
              <w:t>
</w:t>
            </w:r>
            <w:r>
              <w:rPr>
                <w:rFonts w:ascii="Times New Roman"/>
                <w:b w:val="false"/>
                <w:i w:val="false"/>
                <w:color w:val="000000"/>
                <w:sz w:val="20"/>
              </w:rPr>
              <w:t>және 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біліктілік</w:t>
            </w:r>
            <w:r>
              <w:br/>
            </w:r>
            <w:r>
              <w:rPr>
                <w:rFonts w:ascii="Times New Roman"/>
                <w:b w:val="false"/>
                <w:i w:val="false"/>
                <w:color w:val="000000"/>
                <w:sz w:val="20"/>
              </w:rPr>
              <w:t>
</w:t>
            </w:r>
            <w:r>
              <w:rPr>
                <w:rFonts w:ascii="Times New Roman"/>
                <w:b w:val="false"/>
                <w:i w:val="false"/>
                <w:color w:val="000000"/>
                <w:sz w:val="20"/>
              </w:rPr>
              <w:t>талаптарға</w:t>
            </w:r>
            <w:r>
              <w:br/>
            </w:r>
            <w:r>
              <w:rPr>
                <w:rFonts w:ascii="Times New Roman"/>
                <w:b w:val="false"/>
                <w:i w:val="false"/>
                <w:color w:val="000000"/>
                <w:sz w:val="20"/>
              </w:rPr>
              <w:t>
</w:t>
            </w:r>
            <w:r>
              <w:rPr>
                <w:rFonts w:ascii="Times New Roman"/>
                <w:b w:val="false"/>
                <w:i w:val="false"/>
                <w:color w:val="000000"/>
                <w:sz w:val="20"/>
              </w:rPr>
              <w:t>сәйкестігі</w:t>
            </w:r>
            <w:r>
              <w:br/>
            </w:r>
            <w:r>
              <w:rPr>
                <w:rFonts w:ascii="Times New Roman"/>
                <w:b w:val="false"/>
                <w:i w:val="false"/>
                <w:color w:val="000000"/>
                <w:sz w:val="20"/>
              </w:rPr>
              <w:t>
</w:t>
            </w:r>
            <w:r>
              <w:rPr>
                <w:rFonts w:ascii="Times New Roman"/>
                <w:b w:val="false"/>
                <w:i w:val="false"/>
                <w:color w:val="000000"/>
                <w:sz w:val="20"/>
              </w:rPr>
              <w:t>туралы (ал</w:t>
            </w:r>
            <w:r>
              <w:br/>
            </w:r>
            <w:r>
              <w:rPr>
                <w:rFonts w:ascii="Times New Roman"/>
                <w:b w:val="false"/>
                <w:i w:val="false"/>
                <w:color w:val="000000"/>
                <w:sz w:val="20"/>
              </w:rPr>
              <w:t>
</w:t>
            </w:r>
            <w:r>
              <w:rPr>
                <w:rFonts w:ascii="Times New Roman"/>
                <w:b w:val="false"/>
                <w:i w:val="false"/>
                <w:color w:val="000000"/>
                <w:sz w:val="20"/>
              </w:rPr>
              <w:t>мерзімі өткен</w:t>
            </w:r>
            <w:r>
              <w:br/>
            </w:r>
            <w:r>
              <w:rPr>
                <w:rFonts w:ascii="Times New Roman"/>
                <w:b w:val="false"/>
                <w:i w:val="false"/>
                <w:color w:val="000000"/>
                <w:sz w:val="20"/>
              </w:rPr>
              <w:t>
</w:t>
            </w:r>
            <w:r>
              <w:rPr>
                <w:rFonts w:ascii="Times New Roman"/>
                <w:b w:val="false"/>
                <w:i w:val="false"/>
                <w:color w:val="000000"/>
                <w:sz w:val="20"/>
              </w:rPr>
              <w:t>аңшылық</w:t>
            </w:r>
            <w:r>
              <w:br/>
            </w:r>
            <w:r>
              <w:rPr>
                <w:rFonts w:ascii="Times New Roman"/>
                <w:b w:val="false"/>
                <w:i w:val="false"/>
                <w:color w:val="000000"/>
                <w:sz w:val="20"/>
              </w:rPr>
              <w:t>
</w:t>
            </w:r>
            <w:r>
              <w:rPr>
                <w:rFonts w:ascii="Times New Roman"/>
                <w:b w:val="false"/>
                <w:i w:val="false"/>
                <w:color w:val="000000"/>
                <w:sz w:val="20"/>
              </w:rPr>
              <w:t>алқаптарын қайта</w:t>
            </w:r>
            <w:r>
              <w:br/>
            </w:r>
            <w:r>
              <w:rPr>
                <w:rFonts w:ascii="Times New Roman"/>
                <w:b w:val="false"/>
                <w:i w:val="false"/>
                <w:color w:val="000000"/>
                <w:sz w:val="20"/>
              </w:rPr>
              <w:t>
</w:t>
            </w:r>
            <w:r>
              <w:rPr>
                <w:rFonts w:ascii="Times New Roman"/>
                <w:b w:val="false"/>
                <w:i w:val="false"/>
                <w:color w:val="000000"/>
                <w:sz w:val="20"/>
              </w:rPr>
              <w:t>бекітіп беру</w:t>
            </w:r>
            <w:r>
              <w:br/>
            </w:r>
            <w:r>
              <w:rPr>
                <w:rFonts w:ascii="Times New Roman"/>
                <w:b w:val="false"/>
                <w:i w:val="false"/>
                <w:color w:val="000000"/>
                <w:sz w:val="20"/>
              </w:rPr>
              <w:t>
</w:t>
            </w:r>
            <w:r>
              <w:rPr>
                <w:rFonts w:ascii="Times New Roman"/>
                <w:b w:val="false"/>
                <w:i w:val="false"/>
                <w:color w:val="000000"/>
                <w:sz w:val="20"/>
              </w:rPr>
              <w:t>кезінде,</w:t>
            </w:r>
            <w:r>
              <w:br/>
            </w:r>
            <w:r>
              <w:rPr>
                <w:rFonts w:ascii="Times New Roman"/>
                <w:b w:val="false"/>
                <w:i w:val="false"/>
                <w:color w:val="000000"/>
                <w:sz w:val="20"/>
              </w:rPr>
              <w:t>
</w:t>
            </w:r>
            <w:r>
              <w:rPr>
                <w:rFonts w:ascii="Times New Roman"/>
                <w:b w:val="false"/>
                <w:i w:val="false"/>
                <w:color w:val="000000"/>
                <w:sz w:val="20"/>
              </w:rPr>
              <w:t>сондай-ақ</w:t>
            </w:r>
            <w:r>
              <w:br/>
            </w:r>
            <w:r>
              <w:rPr>
                <w:rFonts w:ascii="Times New Roman"/>
                <w:b w:val="false"/>
                <w:i w:val="false"/>
                <w:color w:val="000000"/>
                <w:sz w:val="20"/>
              </w:rPr>
              <w:t>
</w:t>
            </w:r>
            <w:r>
              <w:rPr>
                <w:rFonts w:ascii="Times New Roman"/>
                <w:b w:val="false"/>
                <w:i w:val="false"/>
                <w:color w:val="000000"/>
                <w:sz w:val="20"/>
              </w:rPr>
              <w:t>шарттық</w:t>
            </w:r>
            <w:r>
              <w:br/>
            </w:r>
            <w:r>
              <w:rPr>
                <w:rFonts w:ascii="Times New Roman"/>
                <w:b w:val="false"/>
                <w:i w:val="false"/>
                <w:color w:val="000000"/>
                <w:sz w:val="20"/>
              </w:rPr>
              <w:t>
</w:t>
            </w:r>
            <w:r>
              <w:rPr>
                <w:rFonts w:ascii="Times New Roman"/>
                <w:b w:val="false"/>
                <w:i w:val="false"/>
                <w:color w:val="000000"/>
                <w:sz w:val="20"/>
              </w:rPr>
              <w:t>міндеттемелерді</w:t>
            </w:r>
            <w:r>
              <w:br/>
            </w:r>
            <w:r>
              <w:rPr>
                <w:rFonts w:ascii="Times New Roman"/>
                <w:b w:val="false"/>
                <w:i w:val="false"/>
                <w:color w:val="000000"/>
                <w:sz w:val="20"/>
              </w:rPr>
              <w:t>
</w:t>
            </w:r>
            <w:r>
              <w:rPr>
                <w:rFonts w:ascii="Times New Roman"/>
                <w:b w:val="false"/>
                <w:i w:val="false"/>
                <w:color w:val="000000"/>
                <w:sz w:val="20"/>
              </w:rPr>
              <w:t>орындау туралы)</w:t>
            </w:r>
            <w:r>
              <w:br/>
            </w:r>
            <w:r>
              <w:rPr>
                <w:rFonts w:ascii="Times New Roman"/>
                <w:b w:val="false"/>
                <w:i w:val="false"/>
                <w:color w:val="000000"/>
                <w:sz w:val="20"/>
              </w:rPr>
              <w:t>
</w:t>
            </w:r>
            <w:r>
              <w:rPr>
                <w:rFonts w:ascii="Times New Roman"/>
                <w:b w:val="false"/>
                <w:i w:val="false"/>
                <w:color w:val="000000"/>
                <w:sz w:val="20"/>
              </w:rPr>
              <w:t>қорытындыны</w:t>
            </w:r>
            <w:r>
              <w:br/>
            </w:r>
            <w:r>
              <w:rPr>
                <w:rFonts w:ascii="Times New Roman"/>
                <w:b w:val="false"/>
                <w:i w:val="false"/>
                <w:color w:val="000000"/>
                <w:sz w:val="20"/>
              </w:rPr>
              <w:t>
</w:t>
            </w:r>
            <w:r>
              <w:rPr>
                <w:rFonts w:ascii="Times New Roman"/>
                <w:b w:val="false"/>
                <w:i w:val="false"/>
                <w:color w:val="000000"/>
                <w:sz w:val="20"/>
              </w:rPr>
              <w:t>дайындау</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Бұрыштаманы</w:t>
            </w:r>
            <w:r>
              <w:br/>
            </w:r>
            <w:r>
              <w:rPr>
                <w:rFonts w:ascii="Times New Roman"/>
                <w:b w:val="false"/>
                <w:i w:val="false"/>
                <w:color w:val="000000"/>
                <w:sz w:val="20"/>
              </w:rPr>
              <w:t>
</w:t>
            </w:r>
            <w:r>
              <w:rPr>
                <w:rFonts w:ascii="Times New Roman"/>
                <w:b w:val="false"/>
                <w:i w:val="false"/>
                <w:color w:val="000000"/>
                <w:sz w:val="20"/>
              </w:rPr>
              <w:t>салу үшін</w:t>
            </w:r>
            <w:r>
              <w:br/>
            </w:r>
            <w:r>
              <w:rPr>
                <w:rFonts w:ascii="Times New Roman"/>
                <w:b w:val="false"/>
                <w:i w:val="false"/>
                <w:color w:val="000000"/>
                <w:sz w:val="20"/>
              </w:rPr>
              <w:t>
</w:t>
            </w:r>
            <w:r>
              <w:rPr>
                <w:rFonts w:ascii="Times New Roman"/>
                <w:b w:val="false"/>
                <w:i w:val="false"/>
                <w:color w:val="000000"/>
                <w:sz w:val="20"/>
              </w:rPr>
              <w:t>Инспекцияның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Бұрыштаманы</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атқарушыға</w:t>
            </w:r>
            <w:r>
              <w:br/>
            </w:r>
            <w:r>
              <w:rPr>
                <w:rFonts w:ascii="Times New Roman"/>
                <w:b w:val="false"/>
                <w:i w:val="false"/>
                <w:color w:val="000000"/>
                <w:sz w:val="20"/>
              </w:rPr>
              <w:t>
</w:t>
            </w:r>
            <w:r>
              <w:rPr>
                <w:rFonts w:ascii="Times New Roman"/>
                <w:b w:val="false"/>
                <w:i w:val="false"/>
                <w:color w:val="000000"/>
                <w:sz w:val="20"/>
              </w:rPr>
              <w:t>жіберу</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қол</w:t>
            </w:r>
            <w:r>
              <w:br/>
            </w:r>
            <w:r>
              <w:rPr>
                <w:rFonts w:ascii="Times New Roman"/>
                <w:b w:val="false"/>
                <w:i w:val="false"/>
                <w:color w:val="000000"/>
                <w:sz w:val="20"/>
              </w:rPr>
              <w:t>
</w:t>
            </w:r>
            <w:r>
              <w:rPr>
                <w:rFonts w:ascii="Times New Roman"/>
                <w:b w:val="false"/>
                <w:i w:val="false"/>
                <w:color w:val="000000"/>
                <w:sz w:val="20"/>
              </w:rPr>
              <w:t>қою үшін</w:t>
            </w:r>
            <w:r>
              <w:br/>
            </w:r>
            <w:r>
              <w:rPr>
                <w:rFonts w:ascii="Times New Roman"/>
                <w:b w:val="false"/>
                <w:i w:val="false"/>
                <w:color w:val="000000"/>
                <w:sz w:val="20"/>
              </w:rPr>
              <w:t>
</w:t>
            </w:r>
            <w:r>
              <w:rPr>
                <w:rFonts w:ascii="Times New Roman"/>
                <w:b w:val="false"/>
                <w:i w:val="false"/>
                <w:color w:val="000000"/>
                <w:sz w:val="20"/>
              </w:rPr>
              <w:t>қорытындыны</w:t>
            </w:r>
            <w:r>
              <w:br/>
            </w:r>
            <w:r>
              <w:rPr>
                <w:rFonts w:ascii="Times New Roman"/>
                <w:b w:val="false"/>
                <w:i w:val="false"/>
                <w:color w:val="000000"/>
                <w:sz w:val="20"/>
              </w:rPr>
              <w:t>
</w:t>
            </w:r>
            <w:r>
              <w:rPr>
                <w:rFonts w:ascii="Times New Roman"/>
                <w:b w:val="false"/>
                <w:i w:val="false"/>
                <w:color w:val="000000"/>
                <w:sz w:val="20"/>
              </w:rPr>
              <w:t>Инспекцияның</w:t>
            </w:r>
            <w:r>
              <w:br/>
            </w:r>
            <w:r>
              <w:rPr>
                <w:rFonts w:ascii="Times New Roman"/>
                <w:b w:val="false"/>
                <w:i w:val="false"/>
                <w:color w:val="000000"/>
                <w:sz w:val="20"/>
              </w:rPr>
              <w:t>
</w:t>
            </w:r>
            <w:r>
              <w:rPr>
                <w:rFonts w:ascii="Times New Roman"/>
                <w:b w:val="false"/>
                <w:i w:val="false"/>
                <w:color w:val="000000"/>
                <w:sz w:val="20"/>
              </w:rPr>
              <w:t>басшысына жіберу</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909"/>
        <w:gridCol w:w="2561"/>
        <w:gridCol w:w="2931"/>
        <w:gridCol w:w="299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әрекеті</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w:t>
            </w:r>
            <w:r>
              <w:br/>
            </w:r>
            <w:r>
              <w:rPr>
                <w:rFonts w:ascii="Times New Roman"/>
                <w:b w:val="false"/>
                <w:i w:val="false"/>
                <w:color w:val="000000"/>
                <w:sz w:val="20"/>
              </w:rPr>
              <w:t>
</w:t>
            </w:r>
            <w:r>
              <w:rPr>
                <w:rFonts w:ascii="Times New Roman"/>
                <w:b w:val="false"/>
                <w:i w:val="false"/>
                <w:color w:val="000000"/>
                <w:sz w:val="20"/>
              </w:rPr>
              <w:t>Инспекциясының</w:t>
            </w:r>
            <w:r>
              <w:br/>
            </w:r>
            <w:r>
              <w:rPr>
                <w:rFonts w:ascii="Times New Roman"/>
                <w:b w:val="false"/>
                <w:i w:val="false"/>
                <w:color w:val="000000"/>
                <w:sz w:val="20"/>
              </w:rPr>
              <w:t>
</w:t>
            </w:r>
            <w:r>
              <w:rPr>
                <w:rFonts w:ascii="Times New Roman"/>
                <w:b w:val="false"/>
                <w:i w:val="false"/>
                <w:color w:val="000000"/>
                <w:sz w:val="20"/>
              </w:rPr>
              <w:t>басшысы</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r>
              <w:br/>
            </w:r>
            <w:r>
              <w:rPr>
                <w:rFonts w:ascii="Times New Roman"/>
                <w:b w:val="false"/>
                <w:i w:val="false"/>
                <w:color w:val="000000"/>
                <w:sz w:val="20"/>
              </w:rPr>
              <w:t>
</w:t>
            </w:r>
            <w:r>
              <w:rPr>
                <w:rFonts w:ascii="Times New Roman"/>
                <w:b w:val="false"/>
                <w:i w:val="false"/>
                <w:color w:val="000000"/>
                <w:sz w:val="20"/>
              </w:rPr>
              <w:t>кеңсесінің</w:t>
            </w:r>
            <w:r>
              <w:br/>
            </w:r>
            <w:r>
              <w:rPr>
                <w:rFonts w:ascii="Times New Roman"/>
                <w:b w:val="false"/>
                <w:i w:val="false"/>
                <w:color w:val="000000"/>
                <w:sz w:val="20"/>
              </w:rPr>
              <w:t>
</w:t>
            </w:r>
            <w:r>
              <w:rPr>
                <w:rFonts w:ascii="Times New Roman"/>
                <w:b w:val="false"/>
                <w:i w:val="false"/>
                <w:color w:val="000000"/>
                <w:sz w:val="20"/>
              </w:rPr>
              <w:t>маманы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w:t>
            </w:r>
            <w:r>
              <w:br/>
            </w:r>
            <w:r>
              <w:rPr>
                <w:rFonts w:ascii="Times New Roman"/>
                <w:b w:val="false"/>
                <w:i w:val="false"/>
                <w:color w:val="000000"/>
                <w:sz w:val="20"/>
              </w:rPr>
              <w:t>
</w:t>
            </w:r>
            <w:r>
              <w:rPr>
                <w:rFonts w:ascii="Times New Roman"/>
                <w:b w:val="false"/>
                <w:i w:val="false"/>
                <w:color w:val="000000"/>
                <w:sz w:val="20"/>
              </w:rPr>
              <w:t>басшысы</w:t>
            </w:r>
          </w:p>
        </w:tc>
      </w:tr>
      <w:tr>
        <w:trPr>
          <w:trHeight w:val="112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Қорытындыға</w:t>
            </w:r>
            <w:r>
              <w:br/>
            </w:r>
            <w:r>
              <w:rPr>
                <w:rFonts w:ascii="Times New Roman"/>
                <w:b w:val="false"/>
                <w:i w:val="false"/>
                <w:color w:val="000000"/>
                <w:sz w:val="20"/>
              </w:rPr>
              <w:t>
</w:t>
            </w:r>
            <w:r>
              <w:rPr>
                <w:rFonts w:ascii="Times New Roman"/>
                <w:b w:val="false"/>
                <w:i w:val="false"/>
                <w:color w:val="000000"/>
                <w:sz w:val="20"/>
              </w:rPr>
              <w:t>қол қою</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Инспекцияның</w:t>
            </w:r>
            <w:r>
              <w:br/>
            </w:r>
            <w:r>
              <w:rPr>
                <w:rFonts w:ascii="Times New Roman"/>
                <w:b w:val="false"/>
                <w:i w:val="false"/>
                <w:color w:val="000000"/>
                <w:sz w:val="20"/>
              </w:rPr>
              <w:t>
</w:t>
            </w:r>
            <w:r>
              <w:rPr>
                <w:rFonts w:ascii="Times New Roman"/>
                <w:b w:val="false"/>
                <w:i w:val="false"/>
                <w:color w:val="000000"/>
                <w:sz w:val="20"/>
              </w:rPr>
              <w:t>қорытындысын</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Қорытындымен</w:t>
            </w:r>
            <w:r>
              <w:br/>
            </w:r>
            <w:r>
              <w:rPr>
                <w:rFonts w:ascii="Times New Roman"/>
                <w:b w:val="false"/>
                <w:i w:val="false"/>
                <w:color w:val="000000"/>
                <w:sz w:val="20"/>
              </w:rPr>
              <w:t>
</w:t>
            </w:r>
            <w:r>
              <w:rPr>
                <w:rFonts w:ascii="Times New Roman"/>
                <w:b w:val="false"/>
                <w:i w:val="false"/>
                <w:color w:val="000000"/>
                <w:sz w:val="20"/>
              </w:rPr>
              <w:t>танысу, жауапты</w:t>
            </w:r>
            <w:r>
              <w:br/>
            </w:r>
            <w:r>
              <w:rPr>
                <w:rFonts w:ascii="Times New Roman"/>
                <w:b w:val="false"/>
                <w:i w:val="false"/>
                <w:color w:val="000000"/>
                <w:sz w:val="20"/>
              </w:rPr>
              <w:t>
</w:t>
            </w:r>
            <w:r>
              <w:rPr>
                <w:rFonts w:ascii="Times New Roman"/>
                <w:b w:val="false"/>
                <w:i w:val="false"/>
                <w:color w:val="000000"/>
                <w:sz w:val="20"/>
              </w:rPr>
              <w:t>атқарушыны</w:t>
            </w:r>
            <w:r>
              <w:br/>
            </w:r>
            <w:r>
              <w:rPr>
                <w:rFonts w:ascii="Times New Roman"/>
                <w:b w:val="false"/>
                <w:i w:val="false"/>
                <w:color w:val="000000"/>
                <w:sz w:val="20"/>
              </w:rPr>
              <w:t>
</w:t>
            </w:r>
            <w:r>
              <w:rPr>
                <w:rFonts w:ascii="Times New Roman"/>
                <w:b w:val="false"/>
                <w:i w:val="false"/>
                <w:color w:val="000000"/>
                <w:sz w:val="20"/>
              </w:rPr>
              <w:t>анықтау</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Бұрыштаманы салу</w:t>
            </w:r>
            <w:r>
              <w:br/>
            </w:r>
            <w:r>
              <w:rPr>
                <w:rFonts w:ascii="Times New Roman"/>
                <w:b w:val="false"/>
                <w:i w:val="false"/>
                <w:color w:val="000000"/>
                <w:sz w:val="20"/>
              </w:rPr>
              <w:t>
</w:t>
            </w:r>
            <w:r>
              <w:rPr>
                <w:rFonts w:ascii="Times New Roman"/>
                <w:b w:val="false"/>
                <w:i w:val="false"/>
                <w:color w:val="000000"/>
                <w:sz w:val="20"/>
              </w:rPr>
              <w:t>үшін Комитеттің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Бұрыштаманы салу,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атқарушыға жіберу</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сағаттан артық</w:t>
            </w:r>
            <w:r>
              <w:br/>
            </w:r>
            <w:r>
              <w:rPr>
                <w:rFonts w:ascii="Times New Roman"/>
                <w:b w:val="false"/>
                <w:i w:val="false"/>
                <w:color w:val="000000"/>
                <w:sz w:val="20"/>
              </w:rPr>
              <w:t>
</w:t>
            </w:r>
            <w:r>
              <w:rPr>
                <w:rFonts w:ascii="Times New Roman"/>
                <w:b w:val="false"/>
                <w:i w:val="false"/>
                <w:color w:val="000000"/>
                <w:sz w:val="20"/>
              </w:rPr>
              <w:t>емес</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2747"/>
        <w:gridCol w:w="2747"/>
        <w:gridCol w:w="2877"/>
        <w:gridCol w:w="300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әрекеті</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атқарушысы</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w:t>
            </w:r>
            <w:r>
              <w:br/>
            </w:r>
            <w:r>
              <w:rPr>
                <w:rFonts w:ascii="Times New Roman"/>
                <w:b w:val="false"/>
                <w:i w:val="false"/>
                <w:color w:val="000000"/>
                <w:sz w:val="20"/>
              </w:rPr>
              <w:t>
</w:t>
            </w:r>
            <w:r>
              <w:rPr>
                <w:rFonts w:ascii="Times New Roman"/>
                <w:b w:val="false"/>
                <w:i w:val="false"/>
                <w:color w:val="000000"/>
                <w:sz w:val="20"/>
              </w:rPr>
              <w:t>басшысы</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w:t>
            </w:r>
          </w:p>
        </w:tc>
      </w:tr>
      <w:tr>
        <w:trPr>
          <w:trHeight w:val="1125"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Ұсынысты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дайындау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Ұсынысқа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тартуға қол қою</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w:t>
            </w:r>
            <w:r>
              <w:br/>
            </w:r>
            <w:r>
              <w:rPr>
                <w:rFonts w:ascii="Times New Roman"/>
                <w:b w:val="false"/>
                <w:i w:val="false"/>
                <w:color w:val="000000"/>
                <w:sz w:val="20"/>
              </w:rPr>
              <w:t>
</w:t>
            </w:r>
            <w:r>
              <w:rPr>
                <w:rFonts w:ascii="Times New Roman"/>
                <w:b w:val="false"/>
                <w:i w:val="false"/>
                <w:color w:val="000000"/>
                <w:sz w:val="20"/>
              </w:rPr>
              <w:t>ұсынысын</w:t>
            </w:r>
            <w:r>
              <w:br/>
            </w:r>
            <w:r>
              <w:rPr>
                <w:rFonts w:ascii="Times New Roman"/>
                <w:b w:val="false"/>
                <w:i w:val="false"/>
                <w:color w:val="000000"/>
                <w:sz w:val="20"/>
              </w:rPr>
              <w:t>
</w:t>
            </w:r>
            <w:r>
              <w:rPr>
                <w:rFonts w:ascii="Times New Roman"/>
                <w:b w:val="false"/>
                <w:i w:val="false"/>
                <w:color w:val="000000"/>
                <w:sz w:val="20"/>
              </w:rPr>
              <w:t>қабылдау және</w:t>
            </w:r>
            <w:r>
              <w:br/>
            </w:r>
            <w:r>
              <w:rPr>
                <w:rFonts w:ascii="Times New Roman"/>
                <w:b w:val="false"/>
                <w:i w:val="false"/>
                <w:color w:val="000000"/>
                <w:sz w:val="20"/>
              </w:rPr>
              <w:t>
</w:t>
            </w:r>
            <w:r>
              <w:rPr>
                <w:rFonts w:ascii="Times New Roman"/>
                <w:b w:val="false"/>
                <w:i w:val="false"/>
                <w:color w:val="000000"/>
                <w:sz w:val="20"/>
              </w:rPr>
              <w:t>тіркеу</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шылық-басқару-</w:t>
            </w:r>
            <w:r>
              <w:br/>
            </w:r>
            <w:r>
              <w:rPr>
                <w:rFonts w:ascii="Times New Roman"/>
                <w:b w:val="false"/>
                <w:i w:val="false"/>
                <w:color w:val="000000"/>
                <w:sz w:val="20"/>
              </w:rPr>
              <w:t>
</w:t>
            </w:r>
            <w:r>
              <w:rPr>
                <w:rFonts w:ascii="Times New Roman"/>
                <w:b w:val="false"/>
                <w:i w:val="false"/>
                <w:color w:val="000000"/>
                <w:sz w:val="20"/>
              </w:rPr>
              <w:t>шылық шешім)</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Ұсыныс немесе</w:t>
            </w:r>
            <w:r>
              <w:br/>
            </w:r>
            <w:r>
              <w:rPr>
                <w:rFonts w:ascii="Times New Roman"/>
                <w:b w:val="false"/>
                <w:i w:val="false"/>
                <w:color w:val="000000"/>
                <w:sz w:val="20"/>
              </w:rPr>
              <w:t>
</w:t>
            </w:r>
            <w:r>
              <w:rPr>
                <w:rFonts w:ascii="Times New Roman"/>
                <w:b w:val="false"/>
                <w:i w:val="false"/>
                <w:color w:val="000000"/>
                <w:sz w:val="20"/>
              </w:rPr>
              <w:t>дәледі бас</w:t>
            </w:r>
            <w:r>
              <w:br/>
            </w:r>
            <w:r>
              <w:rPr>
                <w:rFonts w:ascii="Times New Roman"/>
                <w:b w:val="false"/>
                <w:i w:val="false"/>
                <w:color w:val="000000"/>
                <w:sz w:val="20"/>
              </w:rPr>
              <w:t>
</w:t>
            </w:r>
            <w:r>
              <w:rPr>
                <w:rFonts w:ascii="Times New Roman"/>
                <w:b w:val="false"/>
                <w:i w:val="false"/>
                <w:color w:val="000000"/>
                <w:sz w:val="20"/>
              </w:rPr>
              <w:t>тарту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Ұсыныс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Бұрыштаманы салу</w:t>
            </w:r>
            <w:r>
              <w:br/>
            </w:r>
            <w:r>
              <w:rPr>
                <w:rFonts w:ascii="Times New Roman"/>
                <w:b w:val="false"/>
                <w:i w:val="false"/>
                <w:color w:val="000000"/>
                <w:sz w:val="20"/>
              </w:rPr>
              <w:t>
</w:t>
            </w:r>
            <w:r>
              <w:rPr>
                <w:rFonts w:ascii="Times New Roman"/>
                <w:b w:val="false"/>
                <w:i w:val="false"/>
                <w:color w:val="000000"/>
                <w:sz w:val="20"/>
              </w:rPr>
              <w:t>үшін әкімдіктің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ұсынысты жіберу</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мерзімі</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w:t>
            </w:r>
            <w:r>
              <w:br/>
            </w:r>
            <w:r>
              <w:rPr>
                <w:rFonts w:ascii="Times New Roman"/>
                <w:b w:val="false"/>
                <w:i w:val="false"/>
                <w:color w:val="000000"/>
                <w:sz w:val="20"/>
              </w:rPr>
              <w:t>
</w:t>
            </w:r>
            <w:r>
              <w:rPr>
                <w:rFonts w:ascii="Times New Roman"/>
                <w:b w:val="false"/>
                <w:i w:val="false"/>
                <w:color w:val="000000"/>
                <w:sz w:val="20"/>
              </w:rPr>
              <w:t>емес</w:t>
            </w:r>
          </w:p>
        </w:tc>
      </w:tr>
      <w:tr>
        <w:trPr>
          <w:trHeight w:val="3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
        <w:gridCol w:w="2126"/>
        <w:gridCol w:w="2060"/>
        <w:gridCol w:w="2325"/>
        <w:gridCol w:w="2545"/>
        <w:gridCol w:w="2326"/>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әрекеті</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w:t>
            </w:r>
            <w:r>
              <w:br/>
            </w:r>
            <w:r>
              <w:rPr>
                <w:rFonts w:ascii="Times New Roman"/>
                <w:b w:val="false"/>
                <w:i w:val="false"/>
                <w:color w:val="000000"/>
                <w:sz w:val="20"/>
              </w:rPr>
              <w:t>
</w:t>
            </w:r>
            <w:r>
              <w:rPr>
                <w:rFonts w:ascii="Times New Roman"/>
                <w:b w:val="false"/>
                <w:i w:val="false"/>
                <w:color w:val="000000"/>
                <w:sz w:val="20"/>
              </w:rPr>
              <w:t>басшысы</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атқарушысы</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w:t>
            </w:r>
            <w:r>
              <w:br/>
            </w:r>
            <w:r>
              <w:rPr>
                <w:rFonts w:ascii="Times New Roman"/>
                <w:b w:val="false"/>
                <w:i w:val="false"/>
                <w:color w:val="000000"/>
                <w:sz w:val="20"/>
              </w:rPr>
              <w:t>
</w:t>
            </w:r>
            <w:r>
              <w:rPr>
                <w:rFonts w:ascii="Times New Roman"/>
                <w:b w:val="false"/>
                <w:i w:val="false"/>
                <w:color w:val="000000"/>
                <w:sz w:val="20"/>
              </w:rPr>
              <w:t>басшысы</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w:t>
            </w:r>
            <w:r>
              <w:br/>
            </w:r>
            <w:r>
              <w:rPr>
                <w:rFonts w:ascii="Times New Roman"/>
                <w:b w:val="false"/>
                <w:i w:val="false"/>
                <w:color w:val="000000"/>
                <w:sz w:val="20"/>
              </w:rPr>
              <w:t>
</w:t>
            </w:r>
            <w:r>
              <w:rPr>
                <w:rFonts w:ascii="Times New Roman"/>
                <w:b w:val="false"/>
                <w:i w:val="false"/>
                <w:color w:val="000000"/>
                <w:sz w:val="20"/>
              </w:rPr>
              <w:t>Инспекцияның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1125"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w:t>
            </w:r>
            <w:r>
              <w:br/>
            </w:r>
            <w:r>
              <w:rPr>
                <w:rFonts w:ascii="Times New Roman"/>
                <w:b w:val="false"/>
                <w:i w:val="false"/>
                <w:color w:val="000000"/>
                <w:sz w:val="20"/>
              </w:rPr>
              <w:t>
</w:t>
            </w:r>
            <w:r>
              <w:rPr>
                <w:rFonts w:ascii="Times New Roman"/>
                <w:b w:val="false"/>
                <w:i w:val="false"/>
                <w:color w:val="000000"/>
                <w:sz w:val="20"/>
              </w:rPr>
              <w:t>дің,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Ұсыныспен</w:t>
            </w:r>
            <w:r>
              <w:br/>
            </w:r>
            <w:r>
              <w:rPr>
                <w:rFonts w:ascii="Times New Roman"/>
                <w:b w:val="false"/>
                <w:i w:val="false"/>
                <w:color w:val="000000"/>
                <w:sz w:val="20"/>
              </w:rPr>
              <w:t>
</w:t>
            </w:r>
            <w:r>
              <w:rPr>
                <w:rFonts w:ascii="Times New Roman"/>
                <w:b w:val="false"/>
                <w:i w:val="false"/>
                <w:color w:val="000000"/>
                <w:sz w:val="20"/>
              </w:rPr>
              <w:t>танысу,</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атқарушыны</w:t>
            </w:r>
            <w:r>
              <w:br/>
            </w:r>
            <w:r>
              <w:rPr>
                <w:rFonts w:ascii="Times New Roman"/>
                <w:b w:val="false"/>
                <w:i w:val="false"/>
                <w:color w:val="000000"/>
                <w:sz w:val="20"/>
              </w:rPr>
              <w:t>
</w:t>
            </w:r>
            <w:r>
              <w:rPr>
                <w:rFonts w:ascii="Times New Roman"/>
                <w:b w:val="false"/>
                <w:i w:val="false"/>
                <w:color w:val="000000"/>
                <w:sz w:val="20"/>
              </w:rPr>
              <w:t>анықтау</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 - жер</w:t>
            </w:r>
            <w:r>
              <w:br/>
            </w:r>
            <w:r>
              <w:rPr>
                <w:rFonts w:ascii="Times New Roman"/>
                <w:b w:val="false"/>
                <w:i w:val="false"/>
                <w:color w:val="000000"/>
                <w:sz w:val="20"/>
              </w:rPr>
              <w:t>
</w:t>
            </w:r>
            <w:r>
              <w:rPr>
                <w:rFonts w:ascii="Times New Roman"/>
                <w:b w:val="false"/>
                <w:i w:val="false"/>
                <w:color w:val="000000"/>
                <w:sz w:val="20"/>
              </w:rPr>
              <w:t>учаскесінің</w:t>
            </w:r>
            <w:r>
              <w:br/>
            </w:r>
            <w:r>
              <w:rPr>
                <w:rFonts w:ascii="Times New Roman"/>
                <w:b w:val="false"/>
                <w:i w:val="false"/>
                <w:color w:val="000000"/>
                <w:sz w:val="20"/>
              </w:rPr>
              <w:t>
</w:t>
            </w:r>
            <w:r>
              <w:rPr>
                <w:rFonts w:ascii="Times New Roman"/>
                <w:b w:val="false"/>
                <w:i w:val="false"/>
                <w:color w:val="000000"/>
                <w:sz w:val="20"/>
              </w:rPr>
              <w:t>меншік иесіне</w:t>
            </w:r>
            <w:r>
              <w:br/>
            </w:r>
            <w:r>
              <w:rPr>
                <w:rFonts w:ascii="Times New Roman"/>
                <w:b w:val="false"/>
                <w:i w:val="false"/>
                <w:color w:val="000000"/>
                <w:sz w:val="20"/>
              </w:rPr>
              <w:t>
</w:t>
            </w:r>
            <w:r>
              <w:rPr>
                <w:rFonts w:ascii="Times New Roman"/>
                <w:b w:val="false"/>
                <w:i w:val="false"/>
                <w:color w:val="000000"/>
                <w:sz w:val="20"/>
              </w:rPr>
              <w:t>аңшылық</w:t>
            </w:r>
            <w:r>
              <w:br/>
            </w:r>
            <w:r>
              <w:rPr>
                <w:rFonts w:ascii="Times New Roman"/>
                <w:b w:val="false"/>
                <w:i w:val="false"/>
                <w:color w:val="000000"/>
                <w:sz w:val="20"/>
              </w:rPr>
              <w:t>
</w:t>
            </w:r>
            <w:r>
              <w:rPr>
                <w:rFonts w:ascii="Times New Roman"/>
                <w:b w:val="false"/>
                <w:i w:val="false"/>
                <w:color w:val="000000"/>
                <w:sz w:val="20"/>
              </w:rPr>
              <w:t>алқаптарын</w:t>
            </w:r>
            <w:r>
              <w:br/>
            </w:r>
            <w:r>
              <w:rPr>
                <w:rFonts w:ascii="Times New Roman"/>
                <w:b w:val="false"/>
                <w:i w:val="false"/>
                <w:color w:val="000000"/>
                <w:sz w:val="20"/>
              </w:rPr>
              <w:t>
</w:t>
            </w:r>
            <w:r>
              <w:rPr>
                <w:rFonts w:ascii="Times New Roman"/>
                <w:b w:val="false"/>
                <w:i w:val="false"/>
                <w:color w:val="000000"/>
                <w:sz w:val="20"/>
              </w:rPr>
              <w:t>бекітіп беру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әкімдік</w:t>
            </w:r>
            <w:r>
              <w:br/>
            </w:r>
            <w:r>
              <w:rPr>
                <w:rFonts w:ascii="Times New Roman"/>
                <w:b w:val="false"/>
                <w:i w:val="false"/>
                <w:color w:val="000000"/>
                <w:sz w:val="20"/>
              </w:rPr>
              <w:t>
</w:t>
            </w:r>
            <w:r>
              <w:rPr>
                <w:rFonts w:ascii="Times New Roman"/>
                <w:b w:val="false"/>
                <w:i w:val="false"/>
                <w:color w:val="000000"/>
                <w:sz w:val="20"/>
              </w:rPr>
              <w:t>қаулысының</w:t>
            </w:r>
            <w:r>
              <w:br/>
            </w:r>
            <w:r>
              <w:rPr>
                <w:rFonts w:ascii="Times New Roman"/>
                <w:b w:val="false"/>
                <w:i w:val="false"/>
                <w:color w:val="000000"/>
                <w:sz w:val="20"/>
              </w:rPr>
              <w:t>
</w:t>
            </w:r>
            <w:r>
              <w:rPr>
                <w:rFonts w:ascii="Times New Roman"/>
                <w:b w:val="false"/>
                <w:i w:val="false"/>
                <w:color w:val="000000"/>
                <w:sz w:val="20"/>
              </w:rPr>
              <w:t>жобасын</w:t>
            </w:r>
            <w:r>
              <w:br/>
            </w:r>
            <w:r>
              <w:rPr>
                <w:rFonts w:ascii="Times New Roman"/>
                <w:b w:val="false"/>
                <w:i w:val="false"/>
                <w:color w:val="000000"/>
                <w:sz w:val="20"/>
              </w:rPr>
              <w:t>
</w:t>
            </w:r>
            <w:r>
              <w:rPr>
                <w:rFonts w:ascii="Times New Roman"/>
                <w:b w:val="false"/>
                <w:i w:val="false"/>
                <w:color w:val="000000"/>
                <w:sz w:val="20"/>
              </w:rPr>
              <w:t>дайындау</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 - жер</w:t>
            </w:r>
            <w:r>
              <w:br/>
            </w:r>
            <w:r>
              <w:rPr>
                <w:rFonts w:ascii="Times New Roman"/>
                <w:b w:val="false"/>
                <w:i w:val="false"/>
                <w:color w:val="000000"/>
                <w:sz w:val="20"/>
              </w:rPr>
              <w:t>
</w:t>
            </w:r>
            <w:r>
              <w:rPr>
                <w:rFonts w:ascii="Times New Roman"/>
                <w:b w:val="false"/>
                <w:i w:val="false"/>
                <w:color w:val="000000"/>
                <w:sz w:val="20"/>
              </w:rPr>
              <w:t>учаскесінің</w:t>
            </w:r>
            <w:r>
              <w:br/>
            </w:r>
            <w:r>
              <w:rPr>
                <w:rFonts w:ascii="Times New Roman"/>
                <w:b w:val="false"/>
                <w:i w:val="false"/>
                <w:color w:val="000000"/>
                <w:sz w:val="20"/>
              </w:rPr>
              <w:t>
</w:t>
            </w:r>
            <w:r>
              <w:rPr>
                <w:rFonts w:ascii="Times New Roman"/>
                <w:b w:val="false"/>
                <w:i w:val="false"/>
                <w:color w:val="000000"/>
                <w:sz w:val="20"/>
              </w:rPr>
              <w:t>меншік иесіне</w:t>
            </w:r>
            <w:r>
              <w:br/>
            </w:r>
            <w:r>
              <w:rPr>
                <w:rFonts w:ascii="Times New Roman"/>
                <w:b w:val="false"/>
                <w:i w:val="false"/>
                <w:color w:val="000000"/>
                <w:sz w:val="20"/>
              </w:rPr>
              <w:t>
</w:t>
            </w:r>
            <w:r>
              <w:rPr>
                <w:rFonts w:ascii="Times New Roman"/>
                <w:b w:val="false"/>
                <w:i w:val="false"/>
                <w:color w:val="000000"/>
                <w:sz w:val="20"/>
              </w:rPr>
              <w:t>аңшылық</w:t>
            </w:r>
            <w:r>
              <w:br/>
            </w:r>
            <w:r>
              <w:rPr>
                <w:rFonts w:ascii="Times New Roman"/>
                <w:b w:val="false"/>
                <w:i w:val="false"/>
                <w:color w:val="000000"/>
                <w:sz w:val="20"/>
              </w:rPr>
              <w:t>
</w:t>
            </w:r>
            <w:r>
              <w:rPr>
                <w:rFonts w:ascii="Times New Roman"/>
                <w:b w:val="false"/>
                <w:i w:val="false"/>
                <w:color w:val="000000"/>
                <w:sz w:val="20"/>
              </w:rPr>
              <w:t>алқаптарын</w:t>
            </w:r>
            <w:r>
              <w:br/>
            </w:r>
            <w:r>
              <w:rPr>
                <w:rFonts w:ascii="Times New Roman"/>
                <w:b w:val="false"/>
                <w:i w:val="false"/>
                <w:color w:val="000000"/>
                <w:sz w:val="20"/>
              </w:rPr>
              <w:t>
</w:t>
            </w:r>
            <w:r>
              <w:rPr>
                <w:rFonts w:ascii="Times New Roman"/>
                <w:b w:val="false"/>
                <w:i w:val="false"/>
                <w:color w:val="000000"/>
                <w:sz w:val="20"/>
              </w:rPr>
              <w:t>бекітіп беру</w:t>
            </w:r>
            <w:r>
              <w:br/>
            </w:r>
            <w:r>
              <w:rPr>
                <w:rFonts w:ascii="Times New Roman"/>
                <w:b w:val="false"/>
                <w:i w:val="false"/>
                <w:color w:val="000000"/>
                <w:sz w:val="20"/>
              </w:rPr>
              <w:t>
</w:t>
            </w:r>
            <w:r>
              <w:rPr>
                <w:rFonts w:ascii="Times New Roman"/>
                <w:b w:val="false"/>
                <w:i w:val="false"/>
                <w:color w:val="000000"/>
                <w:sz w:val="20"/>
              </w:rPr>
              <w:t>туралы әкімдік</w:t>
            </w:r>
            <w:r>
              <w:br/>
            </w:r>
            <w:r>
              <w:rPr>
                <w:rFonts w:ascii="Times New Roman"/>
                <w:b w:val="false"/>
                <w:i w:val="false"/>
                <w:color w:val="000000"/>
                <w:sz w:val="20"/>
              </w:rPr>
              <w:t>
</w:t>
            </w:r>
            <w:r>
              <w:rPr>
                <w:rFonts w:ascii="Times New Roman"/>
                <w:b w:val="false"/>
                <w:i w:val="false"/>
                <w:color w:val="000000"/>
                <w:sz w:val="20"/>
              </w:rPr>
              <w:t>жобасына қол</w:t>
            </w:r>
            <w:r>
              <w:br/>
            </w:r>
            <w:r>
              <w:rPr>
                <w:rFonts w:ascii="Times New Roman"/>
                <w:b w:val="false"/>
                <w:i w:val="false"/>
                <w:color w:val="000000"/>
                <w:sz w:val="20"/>
              </w:rPr>
              <w:t>
</w:t>
            </w:r>
            <w:r>
              <w:rPr>
                <w:rFonts w:ascii="Times New Roman"/>
                <w:b w:val="false"/>
                <w:i w:val="false"/>
                <w:color w:val="000000"/>
                <w:sz w:val="20"/>
              </w:rPr>
              <w:t>қою</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w:t>
            </w:r>
            <w:r>
              <w:br/>
            </w:r>
            <w:r>
              <w:rPr>
                <w:rFonts w:ascii="Times New Roman"/>
                <w:b w:val="false"/>
                <w:i w:val="false"/>
                <w:color w:val="000000"/>
                <w:sz w:val="20"/>
              </w:rPr>
              <w:t>
</w:t>
            </w:r>
            <w:r>
              <w:rPr>
                <w:rFonts w:ascii="Times New Roman"/>
                <w:b w:val="false"/>
                <w:i w:val="false"/>
                <w:color w:val="000000"/>
                <w:sz w:val="20"/>
              </w:rPr>
              <w:t>қаулысын</w:t>
            </w:r>
            <w:r>
              <w:br/>
            </w:r>
            <w:r>
              <w:rPr>
                <w:rFonts w:ascii="Times New Roman"/>
                <w:b w:val="false"/>
                <w:i w:val="false"/>
                <w:color w:val="000000"/>
                <w:sz w:val="20"/>
              </w:rPr>
              <w:t>
</w:t>
            </w:r>
            <w:r>
              <w:rPr>
                <w:rFonts w:ascii="Times New Roman"/>
                <w:b w:val="false"/>
                <w:i w:val="false"/>
                <w:color w:val="000000"/>
                <w:sz w:val="20"/>
              </w:rPr>
              <w:t>алады және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береді</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береді</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 -</w:t>
            </w:r>
            <w:r>
              <w:br/>
            </w:r>
            <w:r>
              <w:rPr>
                <w:rFonts w:ascii="Times New Roman"/>
                <w:b w:val="false"/>
                <w:i w:val="false"/>
                <w:color w:val="000000"/>
                <w:sz w:val="20"/>
              </w:rPr>
              <w:t>
</w:t>
            </w:r>
            <w:r>
              <w:rPr>
                <w:rFonts w:ascii="Times New Roman"/>
                <w:b w:val="false"/>
                <w:i w:val="false"/>
                <w:color w:val="000000"/>
                <w:sz w:val="20"/>
              </w:rPr>
              <w:t>басқару-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шешім)</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Бұрыштаманы</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атқарушыға</w:t>
            </w:r>
            <w:r>
              <w:br/>
            </w:r>
            <w:r>
              <w:rPr>
                <w:rFonts w:ascii="Times New Roman"/>
                <w:b w:val="false"/>
                <w:i w:val="false"/>
                <w:color w:val="000000"/>
                <w:sz w:val="20"/>
              </w:rPr>
              <w:t>
</w:t>
            </w:r>
            <w:r>
              <w:rPr>
                <w:rFonts w:ascii="Times New Roman"/>
                <w:b w:val="false"/>
                <w:i w:val="false"/>
                <w:color w:val="000000"/>
                <w:sz w:val="20"/>
              </w:rPr>
              <w:t>жіберу</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w:t>
            </w:r>
            <w:r>
              <w:br/>
            </w:r>
            <w:r>
              <w:rPr>
                <w:rFonts w:ascii="Times New Roman"/>
                <w:b w:val="false"/>
                <w:i w:val="false"/>
                <w:color w:val="000000"/>
                <w:sz w:val="20"/>
              </w:rPr>
              <w:t>
</w:t>
            </w:r>
            <w:r>
              <w:rPr>
                <w:rFonts w:ascii="Times New Roman"/>
                <w:b w:val="false"/>
                <w:i w:val="false"/>
                <w:color w:val="000000"/>
                <w:sz w:val="20"/>
              </w:rPr>
              <w:t>қаулысының</w:t>
            </w:r>
            <w:r>
              <w:br/>
            </w:r>
            <w:r>
              <w:rPr>
                <w:rFonts w:ascii="Times New Roman"/>
                <w:b w:val="false"/>
                <w:i w:val="false"/>
                <w:color w:val="000000"/>
                <w:sz w:val="20"/>
              </w:rPr>
              <w:t>
</w:t>
            </w:r>
            <w:r>
              <w:rPr>
                <w:rFonts w:ascii="Times New Roman"/>
                <w:b w:val="false"/>
                <w:i w:val="false"/>
                <w:color w:val="000000"/>
                <w:sz w:val="20"/>
              </w:rPr>
              <w:t>жобасы</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w:t>
            </w:r>
            <w:r>
              <w:br/>
            </w:r>
            <w:r>
              <w:rPr>
                <w:rFonts w:ascii="Times New Roman"/>
                <w:b w:val="false"/>
                <w:i w:val="false"/>
                <w:color w:val="000000"/>
                <w:sz w:val="20"/>
              </w:rPr>
              <w:t>
</w:t>
            </w:r>
            <w:r>
              <w:rPr>
                <w:rFonts w:ascii="Times New Roman"/>
                <w:b w:val="false"/>
                <w:i w:val="false"/>
                <w:color w:val="000000"/>
                <w:sz w:val="20"/>
              </w:rPr>
              <w:t>қаулысы</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хат-хабар</w:t>
            </w:r>
            <w:r>
              <w:br/>
            </w:r>
            <w:r>
              <w:rPr>
                <w:rFonts w:ascii="Times New Roman"/>
                <w:b w:val="false"/>
                <w:i w:val="false"/>
                <w:color w:val="000000"/>
                <w:sz w:val="20"/>
              </w:rPr>
              <w:t>
</w:t>
            </w:r>
            <w:r>
              <w:rPr>
                <w:rFonts w:ascii="Times New Roman"/>
                <w:b w:val="false"/>
                <w:i w:val="false"/>
                <w:color w:val="000000"/>
                <w:sz w:val="20"/>
              </w:rPr>
              <w:t>журналында</w:t>
            </w:r>
            <w:r>
              <w:br/>
            </w:r>
            <w:r>
              <w:rPr>
                <w:rFonts w:ascii="Times New Roman"/>
                <w:b w:val="false"/>
                <w:i w:val="false"/>
                <w:color w:val="000000"/>
                <w:sz w:val="20"/>
              </w:rPr>
              <w:t>
</w:t>
            </w:r>
            <w:r>
              <w:rPr>
                <w:rFonts w:ascii="Times New Roman"/>
                <w:b w:val="false"/>
                <w:i w:val="false"/>
                <w:color w:val="000000"/>
                <w:sz w:val="20"/>
              </w:rPr>
              <w:t>белгілеу</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мерзімі</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w:t>
            </w:r>
            <w:r>
              <w:br/>
            </w:r>
            <w:r>
              <w:rPr>
                <w:rFonts w:ascii="Times New Roman"/>
                <w:b w:val="false"/>
                <w:i w:val="false"/>
                <w:color w:val="000000"/>
                <w:sz w:val="20"/>
              </w:rPr>
              <w:t>
</w:t>
            </w:r>
            <w:r>
              <w:rPr>
                <w:rFonts w:ascii="Times New Roman"/>
                <w:b w:val="false"/>
                <w:i w:val="false"/>
                <w:color w:val="000000"/>
                <w:sz w:val="20"/>
              </w:rPr>
              <w:t>артық емес</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5" w:id="18"/>
    <w:p>
      <w:pPr>
        <w:spacing w:after="0"/>
        <w:ind w:left="0"/>
        <w:jc w:val="left"/>
      </w:pPr>
      <w:r>
        <w:rPr>
          <w:rFonts w:ascii="Times New Roman"/>
          <w:b/>
          <w:i w:val="false"/>
          <w:color w:val="000000"/>
        </w:rPr>
        <w:t xml:space="preserve"> 
Әрбір әкімшілік іс-әрекеттің</w:t>
      </w:r>
      <w:r>
        <w:br/>
      </w:r>
      <w:r>
        <w:rPr>
          <w:rFonts w:ascii="Times New Roman"/>
          <w:b/>
          <w:i w:val="false"/>
          <w:color w:val="000000"/>
        </w:rPr>
        <w:t>
(рәсімнің) орындалу мерзімін көрсете</w:t>
      </w:r>
      <w:r>
        <w:br/>
      </w:r>
      <w:r>
        <w:rPr>
          <w:rFonts w:ascii="Times New Roman"/>
          <w:b/>
          <w:i w:val="false"/>
          <w:color w:val="000000"/>
        </w:rPr>
        <w:t>
отырып, әрбір ҚФБ әкімшілік іс-әрекетінің</w:t>
      </w:r>
      <w:r>
        <w:br/>
      </w:r>
      <w:r>
        <w:rPr>
          <w:rFonts w:ascii="Times New Roman"/>
          <w:b/>
          <w:i w:val="false"/>
          <w:color w:val="000000"/>
        </w:rPr>
        <w:t>
(рәсімінің) дәйектілігі мен өзара</w:t>
      </w:r>
      <w:r>
        <w:br/>
      </w:r>
      <w:r>
        <w:rPr>
          <w:rFonts w:ascii="Times New Roman"/>
          <w:b/>
          <w:i w:val="false"/>
          <w:color w:val="000000"/>
        </w:rPr>
        <w:t>
іс-әрекетінің мәтіндік,</w:t>
      </w:r>
      <w:r>
        <w:br/>
      </w:r>
      <w:r>
        <w:rPr>
          <w:rFonts w:ascii="Times New Roman"/>
          <w:b/>
          <w:i w:val="false"/>
          <w:color w:val="000000"/>
        </w:rPr>
        <w:t>
кестелік сипаттамасы</w:t>
      </w:r>
    </w:p>
    <w:bookmarkEnd w:id="18"/>
    <w:bookmarkStart w:name="z46" w:id="19"/>
    <w:p>
      <w:pPr>
        <w:spacing w:after="0"/>
        <w:ind w:left="0"/>
        <w:jc w:val="left"/>
      </w:pPr>
      <w:r>
        <w:rPr>
          <w:rFonts w:ascii="Times New Roman"/>
          <w:b/>
          <w:i w:val="false"/>
          <w:color w:val="000000"/>
        </w:rPr>
        <w:t xml:space="preserve"> 
2.1-кесте. Пайдалану нұсқалары.</w:t>
      </w:r>
      <w:r>
        <w:br/>
      </w:r>
      <w:r>
        <w:rPr>
          <w:rFonts w:ascii="Times New Roman"/>
          <w:b/>
          <w:i w:val="false"/>
          <w:color w:val="000000"/>
        </w:rPr>
        <w:t>
Конкурс өткізу</w:t>
      </w:r>
      <w:r>
        <w:br/>
      </w:r>
      <w:r>
        <w:rPr>
          <w:rFonts w:ascii="Times New Roman"/>
          <w:b/>
          <w:i w:val="false"/>
          <w:color w:val="000000"/>
        </w:rPr>
        <w:t>
кезінде – негізгі үдеріс</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8"/>
        <w:gridCol w:w="3741"/>
        <w:gridCol w:w="420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үдерісі (жұмыстар барысы, ағыны)</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 комиссия</w:t>
            </w:r>
            <w:r>
              <w:br/>
            </w:r>
            <w:r>
              <w:rPr>
                <w:rFonts w:ascii="Times New Roman"/>
                <w:b w:val="false"/>
                <w:i w:val="false"/>
                <w:color w:val="000000"/>
                <w:sz w:val="20"/>
              </w:rPr>
              <w:t>
</w:t>
            </w:r>
            <w:r>
              <w:rPr>
                <w:rFonts w:ascii="Times New Roman"/>
                <w:b w:val="false"/>
                <w:i w:val="false"/>
                <w:color w:val="000000"/>
                <w:sz w:val="20"/>
              </w:rPr>
              <w:t>хатшысы</w:t>
            </w:r>
          </w:p>
        </w:tc>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 комиссия</w:t>
            </w:r>
          </w:p>
        </w:tc>
        <w:tc>
          <w:tcPr>
            <w:tcW w:w="4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Конкурстық өтінімді</w:t>
            </w:r>
            <w:r>
              <w:br/>
            </w:r>
            <w:r>
              <w:rPr>
                <w:rFonts w:ascii="Times New Roman"/>
                <w:b w:val="false"/>
                <w:i w:val="false"/>
                <w:color w:val="000000"/>
                <w:sz w:val="20"/>
              </w:rPr>
              <w:t>
</w:t>
            </w:r>
            <w:r>
              <w:rPr>
                <w:rFonts w:ascii="Times New Roman"/>
                <w:b w:val="false"/>
                <w:i w:val="false"/>
                <w:color w:val="000000"/>
                <w:sz w:val="20"/>
              </w:rPr>
              <w:t>қабылдау және тіркеу</w:t>
            </w:r>
            <w:r>
              <w:br/>
            </w:r>
            <w:r>
              <w:rPr>
                <w:rFonts w:ascii="Times New Roman"/>
                <w:b w:val="false"/>
                <w:i w:val="false"/>
                <w:color w:val="000000"/>
                <w:sz w:val="20"/>
              </w:rPr>
              <w:t>
</w:t>
            </w:r>
            <w:r>
              <w:rPr>
                <w:rFonts w:ascii="Times New Roman"/>
                <w:b w:val="false"/>
                <w:i w:val="false"/>
                <w:color w:val="000000"/>
                <w:sz w:val="20"/>
              </w:rPr>
              <w:t>(30 минуттан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Конкурстық өтінімдерді</w:t>
            </w:r>
            <w:r>
              <w:br/>
            </w:r>
            <w:r>
              <w:rPr>
                <w:rFonts w:ascii="Times New Roman"/>
                <w:b w:val="false"/>
                <w:i w:val="false"/>
                <w:color w:val="000000"/>
                <w:sz w:val="20"/>
              </w:rPr>
              <w:t>
</w:t>
            </w:r>
            <w:r>
              <w:rPr>
                <w:rFonts w:ascii="Times New Roman"/>
                <w:b w:val="false"/>
                <w:i w:val="false"/>
                <w:color w:val="000000"/>
                <w:sz w:val="20"/>
              </w:rPr>
              <w:t>қарау және конкурстың</w:t>
            </w:r>
            <w:r>
              <w:br/>
            </w:r>
            <w:r>
              <w:rPr>
                <w:rFonts w:ascii="Times New Roman"/>
                <w:b w:val="false"/>
                <w:i w:val="false"/>
                <w:color w:val="000000"/>
                <w:sz w:val="20"/>
              </w:rPr>
              <w:t>
</w:t>
            </w:r>
            <w:r>
              <w:rPr>
                <w:rFonts w:ascii="Times New Roman"/>
                <w:b w:val="false"/>
                <w:i w:val="false"/>
                <w:color w:val="000000"/>
                <w:sz w:val="20"/>
              </w:rPr>
              <w:t>жеңімпазын анықтау</w:t>
            </w:r>
            <w:r>
              <w:br/>
            </w:r>
            <w:r>
              <w:rPr>
                <w:rFonts w:ascii="Times New Roman"/>
                <w:b w:val="false"/>
                <w:i w:val="false"/>
                <w:color w:val="000000"/>
                <w:sz w:val="20"/>
              </w:rPr>
              <w:t>
</w:t>
            </w:r>
            <w:r>
              <w:rPr>
                <w:rFonts w:ascii="Times New Roman"/>
                <w:b w:val="false"/>
                <w:i w:val="false"/>
                <w:color w:val="000000"/>
                <w:sz w:val="20"/>
              </w:rPr>
              <w:t>(конкурстық өтінімі</w:t>
            </w:r>
            <w:r>
              <w:br/>
            </w:r>
            <w:r>
              <w:rPr>
                <w:rFonts w:ascii="Times New Roman"/>
                <w:b w:val="false"/>
                <w:i w:val="false"/>
                <w:color w:val="000000"/>
                <w:sz w:val="20"/>
              </w:rPr>
              <w:t>
</w:t>
            </w:r>
            <w:r>
              <w:rPr>
                <w:rFonts w:ascii="Times New Roman"/>
                <w:b w:val="false"/>
                <w:i w:val="false"/>
                <w:color w:val="000000"/>
                <w:sz w:val="20"/>
              </w:rPr>
              <w:t>бар конверттерді ашқан</w:t>
            </w:r>
            <w:r>
              <w:br/>
            </w:r>
            <w:r>
              <w:rPr>
                <w:rFonts w:ascii="Times New Roman"/>
                <w:b w:val="false"/>
                <w:i w:val="false"/>
                <w:color w:val="000000"/>
                <w:sz w:val="20"/>
              </w:rPr>
              <w:t>
</w:t>
            </w:r>
            <w:r>
              <w:rPr>
                <w:rFonts w:ascii="Times New Roman"/>
                <w:b w:val="false"/>
                <w:i w:val="false"/>
                <w:color w:val="000000"/>
                <w:sz w:val="20"/>
              </w:rPr>
              <w:t>күннен бастап 10 жұмыс</w:t>
            </w:r>
            <w:r>
              <w:br/>
            </w:r>
            <w:r>
              <w:rPr>
                <w:rFonts w:ascii="Times New Roman"/>
                <w:b w:val="false"/>
                <w:i w:val="false"/>
                <w:color w:val="000000"/>
                <w:sz w:val="20"/>
              </w:rPr>
              <w:t>
</w:t>
            </w:r>
            <w:r>
              <w:rPr>
                <w:rFonts w:ascii="Times New Roman"/>
                <w:b w:val="false"/>
                <w:i w:val="false"/>
                <w:color w:val="000000"/>
                <w:sz w:val="20"/>
              </w:rPr>
              <w:t>күні)</w:t>
            </w:r>
          </w:p>
        </w:tc>
        <w:tc>
          <w:tcPr>
            <w:tcW w:w="4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w:t>
            </w:r>
            <w:r>
              <w:rPr>
                <w:rFonts w:ascii="Times New Roman"/>
                <w:b w:val="false"/>
                <w:i w:val="false"/>
                <w:color w:val="000000"/>
                <w:sz w:val="20"/>
              </w:rPr>
              <w:t>Конкурстың қорытындысы</w:t>
            </w:r>
            <w:r>
              <w:br/>
            </w:r>
            <w:r>
              <w:rPr>
                <w:rFonts w:ascii="Times New Roman"/>
                <w:b w:val="false"/>
                <w:i w:val="false"/>
                <w:color w:val="000000"/>
                <w:sz w:val="20"/>
              </w:rPr>
              <w:t>
</w:t>
            </w:r>
            <w:r>
              <w:rPr>
                <w:rFonts w:ascii="Times New Roman"/>
                <w:b w:val="false"/>
                <w:i w:val="false"/>
                <w:color w:val="000000"/>
                <w:sz w:val="20"/>
              </w:rPr>
              <w:t>туралы хаттаманы қабылдау</w:t>
            </w:r>
            <w:r>
              <w:br/>
            </w:r>
            <w:r>
              <w:rPr>
                <w:rFonts w:ascii="Times New Roman"/>
                <w:b w:val="false"/>
                <w:i w:val="false"/>
                <w:color w:val="000000"/>
                <w:sz w:val="20"/>
              </w:rPr>
              <w:t>
</w:t>
            </w:r>
            <w:r>
              <w:rPr>
                <w:rFonts w:ascii="Times New Roman"/>
                <w:b w:val="false"/>
                <w:i w:val="false"/>
                <w:color w:val="000000"/>
                <w:sz w:val="20"/>
              </w:rPr>
              <w:t>және тіркеу (30 минуттан</w:t>
            </w:r>
            <w:r>
              <w:br/>
            </w:r>
            <w:r>
              <w:rPr>
                <w:rFonts w:ascii="Times New Roman"/>
                <w:b w:val="false"/>
                <w:i w:val="false"/>
                <w:color w:val="000000"/>
                <w:sz w:val="20"/>
              </w:rPr>
              <w:t>
</w:t>
            </w:r>
            <w:r>
              <w:rPr>
                <w:rFonts w:ascii="Times New Roman"/>
                <w:b w:val="false"/>
                <w:i w:val="false"/>
                <w:color w:val="000000"/>
                <w:sz w:val="20"/>
              </w:rPr>
              <w:t>артық емес)</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Конкурс</w:t>
            </w:r>
            <w:r>
              <w:br/>
            </w:r>
            <w:r>
              <w:rPr>
                <w:rFonts w:ascii="Times New Roman"/>
                <w:b w:val="false"/>
                <w:i w:val="false"/>
                <w:color w:val="000000"/>
                <w:sz w:val="20"/>
              </w:rPr>
              <w:t>
</w:t>
            </w:r>
            <w:r>
              <w:rPr>
                <w:rFonts w:ascii="Times New Roman"/>
                <w:b w:val="false"/>
                <w:i w:val="false"/>
                <w:color w:val="000000"/>
                <w:sz w:val="20"/>
              </w:rPr>
              <w:t>қатысушыларына және</w:t>
            </w:r>
            <w:r>
              <w:br/>
            </w:r>
            <w:r>
              <w:rPr>
                <w:rFonts w:ascii="Times New Roman"/>
                <w:b w:val="false"/>
                <w:i w:val="false"/>
                <w:color w:val="000000"/>
                <w:sz w:val="20"/>
              </w:rPr>
              <w:t>
</w:t>
            </w:r>
            <w:r>
              <w:rPr>
                <w:rFonts w:ascii="Times New Roman"/>
                <w:b w:val="false"/>
                <w:i w:val="false"/>
                <w:color w:val="000000"/>
                <w:sz w:val="20"/>
              </w:rPr>
              <w:t>әкімдікке конкурстың</w:t>
            </w:r>
            <w:r>
              <w:br/>
            </w:r>
            <w:r>
              <w:rPr>
                <w:rFonts w:ascii="Times New Roman"/>
                <w:b w:val="false"/>
                <w:i w:val="false"/>
                <w:color w:val="000000"/>
                <w:sz w:val="20"/>
              </w:rPr>
              <w:t>
</w:t>
            </w:r>
            <w:r>
              <w:rPr>
                <w:rFonts w:ascii="Times New Roman"/>
                <w:b w:val="false"/>
                <w:i w:val="false"/>
                <w:color w:val="000000"/>
                <w:sz w:val="20"/>
              </w:rPr>
              <w:t>қорытындылары туралы</w:t>
            </w:r>
            <w:r>
              <w:br/>
            </w:r>
            <w:r>
              <w:rPr>
                <w:rFonts w:ascii="Times New Roman"/>
                <w:b w:val="false"/>
                <w:i w:val="false"/>
                <w:color w:val="000000"/>
                <w:sz w:val="20"/>
              </w:rPr>
              <w:t>
</w:t>
            </w:r>
            <w:r>
              <w:rPr>
                <w:rFonts w:ascii="Times New Roman"/>
                <w:b w:val="false"/>
                <w:i w:val="false"/>
                <w:color w:val="000000"/>
                <w:sz w:val="20"/>
              </w:rPr>
              <w:t>хаттаманы жіберу</w:t>
            </w:r>
            <w:r>
              <w:br/>
            </w:r>
            <w:r>
              <w:rPr>
                <w:rFonts w:ascii="Times New Roman"/>
                <w:b w:val="false"/>
                <w:i w:val="false"/>
                <w:color w:val="000000"/>
                <w:sz w:val="20"/>
              </w:rPr>
              <w:t>
</w:t>
            </w:r>
            <w:r>
              <w:rPr>
                <w:rFonts w:ascii="Times New Roman"/>
                <w:b w:val="false"/>
                <w:i w:val="false"/>
                <w:color w:val="000000"/>
                <w:sz w:val="20"/>
              </w:rPr>
              <w:t>(конкурстың</w:t>
            </w:r>
            <w:r>
              <w:br/>
            </w:r>
            <w:r>
              <w:rPr>
                <w:rFonts w:ascii="Times New Roman"/>
                <w:b w:val="false"/>
                <w:i w:val="false"/>
                <w:color w:val="000000"/>
                <w:sz w:val="20"/>
              </w:rPr>
              <w:t>
</w:t>
            </w:r>
            <w:r>
              <w:rPr>
                <w:rFonts w:ascii="Times New Roman"/>
                <w:b w:val="false"/>
                <w:i w:val="false"/>
                <w:color w:val="000000"/>
                <w:sz w:val="20"/>
              </w:rPr>
              <w:t>қорытындысын шығарған</w:t>
            </w:r>
            <w:r>
              <w:br/>
            </w:r>
            <w:r>
              <w:rPr>
                <w:rFonts w:ascii="Times New Roman"/>
                <w:b w:val="false"/>
                <w:i w:val="false"/>
                <w:color w:val="000000"/>
                <w:sz w:val="20"/>
              </w:rPr>
              <w:t>
</w:t>
            </w:r>
            <w:r>
              <w:rPr>
                <w:rFonts w:ascii="Times New Roman"/>
                <w:b w:val="false"/>
                <w:i w:val="false"/>
                <w:color w:val="000000"/>
                <w:sz w:val="20"/>
              </w:rPr>
              <w:t>күннен бастап 3 жұмыс</w:t>
            </w:r>
            <w:r>
              <w:br/>
            </w:r>
            <w:r>
              <w:rPr>
                <w:rFonts w:ascii="Times New Roman"/>
                <w:b w:val="false"/>
                <w:i w:val="false"/>
                <w:color w:val="000000"/>
                <w:sz w:val="20"/>
              </w:rPr>
              <w:t>
</w:t>
            </w:r>
            <w:r>
              <w:rPr>
                <w:rFonts w:ascii="Times New Roman"/>
                <w:b w:val="false"/>
                <w:i w:val="false"/>
                <w:color w:val="000000"/>
                <w:sz w:val="20"/>
              </w:rPr>
              <w:t>күні)</w:t>
            </w:r>
          </w:p>
        </w:tc>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w:t>
            </w:r>
            <w:r>
              <w:rPr>
                <w:rFonts w:ascii="Times New Roman"/>
                <w:b w:val="false"/>
                <w:i w:val="false"/>
                <w:color w:val="000000"/>
                <w:sz w:val="20"/>
              </w:rPr>
              <w:t>1 - Инспекцияның</w:t>
            </w:r>
            <w:r>
              <w:br/>
            </w:r>
            <w:r>
              <w:rPr>
                <w:rFonts w:ascii="Times New Roman"/>
                <w:b w:val="false"/>
                <w:i w:val="false"/>
                <w:color w:val="000000"/>
                <w:sz w:val="20"/>
              </w:rPr>
              <w:t>
</w:t>
            </w:r>
            <w:r>
              <w:rPr>
                <w:rFonts w:ascii="Times New Roman"/>
                <w:b w:val="false"/>
                <w:i w:val="false"/>
                <w:color w:val="000000"/>
                <w:sz w:val="20"/>
              </w:rPr>
              <w:t>инспекторына әкімдіктің</w:t>
            </w:r>
            <w:r>
              <w:br/>
            </w:r>
            <w:r>
              <w:rPr>
                <w:rFonts w:ascii="Times New Roman"/>
                <w:b w:val="false"/>
                <w:i w:val="false"/>
                <w:color w:val="000000"/>
                <w:sz w:val="20"/>
              </w:rPr>
              <w:t>
</w:t>
            </w:r>
            <w:r>
              <w:rPr>
                <w:rFonts w:ascii="Times New Roman"/>
                <w:b w:val="false"/>
                <w:i w:val="false"/>
                <w:color w:val="000000"/>
                <w:sz w:val="20"/>
              </w:rPr>
              <w:t>қаулысын беру</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алушыға әкімдіктің</w:t>
            </w:r>
            <w:r>
              <w:br/>
            </w:r>
            <w:r>
              <w:rPr>
                <w:rFonts w:ascii="Times New Roman"/>
                <w:b w:val="false"/>
                <w:i w:val="false"/>
                <w:color w:val="000000"/>
                <w:sz w:val="20"/>
              </w:rPr>
              <w:t>
</w:t>
            </w:r>
            <w:r>
              <w:rPr>
                <w:rFonts w:ascii="Times New Roman"/>
                <w:b w:val="false"/>
                <w:i w:val="false"/>
                <w:color w:val="000000"/>
                <w:sz w:val="20"/>
              </w:rPr>
              <w:t>қаулысын беру (30</w:t>
            </w:r>
            <w:r>
              <w:br/>
            </w:r>
            <w:r>
              <w:rPr>
                <w:rFonts w:ascii="Times New Roman"/>
                <w:b w:val="false"/>
                <w:i w:val="false"/>
                <w:color w:val="000000"/>
                <w:sz w:val="20"/>
              </w:rPr>
              <w:t>
</w:t>
            </w:r>
            <w:r>
              <w:rPr>
                <w:rFonts w:ascii="Times New Roman"/>
                <w:b w:val="false"/>
                <w:i w:val="false"/>
                <w:color w:val="000000"/>
                <w:sz w:val="20"/>
              </w:rPr>
              <w:t>минуттан артық емес)</w:t>
            </w:r>
          </w:p>
        </w:tc>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4"/>
        <w:gridCol w:w="600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үдерісі (жұмыстар барысы, ағыны)</w:t>
            </w:r>
          </w:p>
        </w:tc>
      </w:tr>
      <w:tr>
        <w:trPr>
          <w:trHeight w:val="30" w:hRule="atLeast"/>
        </w:trPr>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 басшысы</w:t>
            </w:r>
          </w:p>
        </w:tc>
        <w:tc>
          <w:tcPr>
            <w:tcW w:w="6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Басқарманың жауапты атқарушысы</w:t>
            </w:r>
          </w:p>
        </w:tc>
      </w:tr>
      <w:tr>
        <w:trPr>
          <w:trHeight w:val="30" w:hRule="atLeast"/>
        </w:trPr>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w:t>
            </w:r>
            <w:r>
              <w:rPr>
                <w:rFonts w:ascii="Times New Roman"/>
                <w:b w:val="false"/>
                <w:i w:val="false"/>
                <w:color w:val="000000"/>
                <w:sz w:val="20"/>
              </w:rPr>
              <w:t>Конкурстың қорытындысы туралы</w:t>
            </w:r>
            <w:r>
              <w:br/>
            </w:r>
            <w:r>
              <w:rPr>
                <w:rFonts w:ascii="Times New Roman"/>
                <w:b w:val="false"/>
                <w:i w:val="false"/>
                <w:color w:val="000000"/>
                <w:sz w:val="20"/>
              </w:rPr>
              <w:t>
</w:t>
            </w:r>
            <w:r>
              <w:rPr>
                <w:rFonts w:ascii="Times New Roman"/>
                <w:b w:val="false"/>
                <w:i w:val="false"/>
                <w:color w:val="000000"/>
                <w:sz w:val="20"/>
              </w:rPr>
              <w:t>хаттамамен танысу, жауапты</w:t>
            </w:r>
            <w:r>
              <w:br/>
            </w:r>
            <w:r>
              <w:rPr>
                <w:rFonts w:ascii="Times New Roman"/>
                <w:b w:val="false"/>
                <w:i w:val="false"/>
                <w:color w:val="000000"/>
                <w:sz w:val="20"/>
              </w:rPr>
              <w:t>
</w:t>
            </w:r>
            <w:r>
              <w:rPr>
                <w:rFonts w:ascii="Times New Roman"/>
                <w:b w:val="false"/>
                <w:i w:val="false"/>
                <w:color w:val="000000"/>
                <w:sz w:val="20"/>
              </w:rPr>
              <w:t>атқарушыны анықтау (1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6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w:t>
            </w:r>
            <w:r>
              <w:rPr>
                <w:rFonts w:ascii="Times New Roman"/>
                <w:b w:val="false"/>
                <w:i w:val="false"/>
                <w:color w:val="000000"/>
                <w:sz w:val="20"/>
              </w:rPr>
              <w:t>Мемлекеттік қызметті алушы-конкурс</w:t>
            </w:r>
            <w:r>
              <w:br/>
            </w:r>
            <w:r>
              <w:rPr>
                <w:rFonts w:ascii="Times New Roman"/>
                <w:b w:val="false"/>
                <w:i w:val="false"/>
                <w:color w:val="000000"/>
                <w:sz w:val="20"/>
              </w:rPr>
              <w:t>
</w:t>
            </w:r>
            <w:r>
              <w:rPr>
                <w:rFonts w:ascii="Times New Roman"/>
                <w:b w:val="false"/>
                <w:i w:val="false"/>
                <w:color w:val="000000"/>
                <w:sz w:val="20"/>
              </w:rPr>
              <w:t>жеңімпазына аңшылық алқаптарын және</w:t>
            </w:r>
            <w:r>
              <w:br/>
            </w:r>
            <w:r>
              <w:rPr>
                <w:rFonts w:ascii="Times New Roman"/>
                <w:b w:val="false"/>
                <w:i w:val="false"/>
                <w:color w:val="000000"/>
                <w:sz w:val="20"/>
              </w:rPr>
              <w:t>
</w:t>
            </w:r>
            <w:r>
              <w:rPr>
                <w:rFonts w:ascii="Times New Roman"/>
                <w:b w:val="false"/>
                <w:i w:val="false"/>
                <w:color w:val="000000"/>
                <w:sz w:val="20"/>
              </w:rPr>
              <w:t>балық шаруашылығы су айдындарын және</w:t>
            </w:r>
            <w:r>
              <w:br/>
            </w:r>
            <w:r>
              <w:rPr>
                <w:rFonts w:ascii="Times New Roman"/>
                <w:b w:val="false"/>
                <w:i w:val="false"/>
                <w:color w:val="000000"/>
                <w:sz w:val="20"/>
              </w:rPr>
              <w:t>
</w:t>
            </w:r>
            <w:r>
              <w:rPr>
                <w:rFonts w:ascii="Times New Roman"/>
                <w:b w:val="false"/>
                <w:i w:val="false"/>
                <w:color w:val="000000"/>
                <w:sz w:val="20"/>
              </w:rPr>
              <w:t>(немесе) учаскелерін бекітіп беру</w:t>
            </w:r>
            <w:r>
              <w:br/>
            </w:r>
            <w:r>
              <w:rPr>
                <w:rFonts w:ascii="Times New Roman"/>
                <w:b w:val="false"/>
                <w:i w:val="false"/>
                <w:color w:val="000000"/>
                <w:sz w:val="20"/>
              </w:rPr>
              <w:t>
</w:t>
            </w:r>
            <w:r>
              <w:rPr>
                <w:rFonts w:ascii="Times New Roman"/>
                <w:b w:val="false"/>
                <w:i w:val="false"/>
                <w:color w:val="000000"/>
                <w:sz w:val="20"/>
              </w:rPr>
              <w:t>туралы әкімдік қаулысының қол қоюды</w:t>
            </w:r>
            <w:r>
              <w:br/>
            </w:r>
            <w:r>
              <w:rPr>
                <w:rFonts w:ascii="Times New Roman"/>
                <w:b w:val="false"/>
                <w:i w:val="false"/>
                <w:color w:val="000000"/>
                <w:sz w:val="20"/>
              </w:rPr>
              <w:t>
</w:t>
            </w:r>
            <w:r>
              <w:rPr>
                <w:rFonts w:ascii="Times New Roman"/>
                <w:b w:val="false"/>
                <w:i w:val="false"/>
                <w:color w:val="000000"/>
                <w:sz w:val="20"/>
              </w:rPr>
              <w:t>қамтамасыз етеді (5 жұмыс күні)</w:t>
            </w:r>
          </w:p>
        </w:tc>
      </w:tr>
      <w:tr>
        <w:trPr>
          <w:trHeight w:val="30" w:hRule="atLeast"/>
        </w:trPr>
        <w:tc>
          <w:tcPr>
            <w:tcW w:w="5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алушы-конкурс жеңімпазына аңшылық</w:t>
            </w:r>
            <w:r>
              <w:br/>
            </w:r>
            <w:r>
              <w:rPr>
                <w:rFonts w:ascii="Times New Roman"/>
                <w:b w:val="false"/>
                <w:i w:val="false"/>
                <w:color w:val="000000"/>
                <w:sz w:val="20"/>
              </w:rPr>
              <w:t>
</w:t>
            </w:r>
            <w:r>
              <w:rPr>
                <w:rFonts w:ascii="Times New Roman"/>
                <w:b w:val="false"/>
                <w:i w:val="false"/>
                <w:color w:val="000000"/>
                <w:sz w:val="20"/>
              </w:rPr>
              <w:t>алқаптарын және балық шаруашылығы</w:t>
            </w:r>
            <w:r>
              <w:br/>
            </w:r>
            <w:r>
              <w:rPr>
                <w:rFonts w:ascii="Times New Roman"/>
                <w:b w:val="false"/>
                <w:i w:val="false"/>
                <w:color w:val="000000"/>
                <w:sz w:val="20"/>
              </w:rPr>
              <w:t>
</w:t>
            </w:r>
            <w:r>
              <w:rPr>
                <w:rFonts w:ascii="Times New Roman"/>
                <w:b w:val="false"/>
                <w:i w:val="false"/>
                <w:color w:val="000000"/>
                <w:sz w:val="20"/>
              </w:rPr>
              <w:t>су айдындарын және (немесе)</w:t>
            </w:r>
            <w:r>
              <w:br/>
            </w:r>
            <w:r>
              <w:rPr>
                <w:rFonts w:ascii="Times New Roman"/>
                <w:b w:val="false"/>
                <w:i w:val="false"/>
                <w:color w:val="000000"/>
                <w:sz w:val="20"/>
              </w:rPr>
              <w:t>
</w:t>
            </w:r>
            <w:r>
              <w:rPr>
                <w:rFonts w:ascii="Times New Roman"/>
                <w:b w:val="false"/>
                <w:i w:val="false"/>
                <w:color w:val="000000"/>
                <w:sz w:val="20"/>
              </w:rPr>
              <w:t>учаскелерін бекітіп беру туралы</w:t>
            </w:r>
            <w:r>
              <w:br/>
            </w:r>
            <w:r>
              <w:rPr>
                <w:rFonts w:ascii="Times New Roman"/>
                <w:b w:val="false"/>
                <w:i w:val="false"/>
                <w:color w:val="000000"/>
                <w:sz w:val="20"/>
              </w:rPr>
              <w:t>
</w:t>
            </w:r>
            <w:r>
              <w:rPr>
                <w:rFonts w:ascii="Times New Roman"/>
                <w:b w:val="false"/>
                <w:i w:val="false"/>
                <w:color w:val="000000"/>
                <w:sz w:val="20"/>
              </w:rPr>
              <w:t>әкімдік қаулысының жобасына қол</w:t>
            </w:r>
            <w:r>
              <w:br/>
            </w:r>
            <w:r>
              <w:rPr>
                <w:rFonts w:ascii="Times New Roman"/>
                <w:b w:val="false"/>
                <w:i w:val="false"/>
                <w:color w:val="000000"/>
                <w:sz w:val="20"/>
              </w:rPr>
              <w:t>
</w:t>
            </w:r>
            <w:r>
              <w:rPr>
                <w:rFonts w:ascii="Times New Roman"/>
                <w:b w:val="false"/>
                <w:i w:val="false"/>
                <w:color w:val="000000"/>
                <w:sz w:val="20"/>
              </w:rPr>
              <w:t>қою (1 сағаттан артық емес)</w:t>
            </w:r>
          </w:p>
        </w:tc>
        <w:tc>
          <w:tcPr>
            <w:tcW w:w="6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 w:id="20"/>
    <w:p>
      <w:pPr>
        <w:spacing w:after="0"/>
        <w:ind w:left="0"/>
        <w:jc w:val="left"/>
      </w:pPr>
      <w:r>
        <w:rPr>
          <w:rFonts w:ascii="Times New Roman"/>
          <w:b/>
          <w:i w:val="false"/>
          <w:color w:val="000000"/>
        </w:rPr>
        <w:t xml:space="preserve"> 
2.2-кесте. Пайдалану нұсқалары.</w:t>
      </w:r>
      <w:r>
        <w:br/>
      </w:r>
      <w:r>
        <w:rPr>
          <w:rFonts w:ascii="Times New Roman"/>
          <w:b/>
          <w:i w:val="false"/>
          <w:color w:val="000000"/>
        </w:rPr>
        <w:t>
Мемлекеттік қызметті алушылардың</w:t>
      </w:r>
      <w:r>
        <w:br/>
      </w:r>
      <w:r>
        <w:rPr>
          <w:rFonts w:ascii="Times New Roman"/>
          <w:b/>
          <w:i w:val="false"/>
          <w:color w:val="000000"/>
        </w:rPr>
        <w:t>
жеке меншігіндегі немесе уақытша жер</w:t>
      </w:r>
      <w:r>
        <w:br/>
      </w:r>
      <w:r>
        <w:rPr>
          <w:rFonts w:ascii="Times New Roman"/>
          <w:b/>
          <w:i w:val="false"/>
          <w:color w:val="000000"/>
        </w:rPr>
        <w:t>
пайдалануындағы жер учаскелерінде</w:t>
      </w:r>
      <w:r>
        <w:br/>
      </w:r>
      <w:r>
        <w:rPr>
          <w:rFonts w:ascii="Times New Roman"/>
          <w:b/>
          <w:i w:val="false"/>
          <w:color w:val="000000"/>
        </w:rPr>
        <w:t>
аңшылық алқаптарын бекітіп беру кезінде,</w:t>
      </w:r>
      <w:r>
        <w:br/>
      </w:r>
      <w:r>
        <w:rPr>
          <w:rFonts w:ascii="Times New Roman"/>
          <w:b/>
          <w:i w:val="false"/>
          <w:color w:val="000000"/>
        </w:rPr>
        <w:t>
сондай-ақ бекітіп беру мерзімі өткен</w:t>
      </w:r>
      <w:r>
        <w:br/>
      </w:r>
      <w:r>
        <w:rPr>
          <w:rFonts w:ascii="Times New Roman"/>
          <w:b/>
          <w:i w:val="false"/>
          <w:color w:val="000000"/>
        </w:rPr>
        <w:t>
аңшылық алқаптарын қайта бекітіп беру</w:t>
      </w:r>
      <w:r>
        <w:br/>
      </w:r>
      <w:r>
        <w:rPr>
          <w:rFonts w:ascii="Times New Roman"/>
          <w:b/>
          <w:i w:val="false"/>
          <w:color w:val="000000"/>
        </w:rPr>
        <w:t>
кезінде – негізгі үдеріс</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8"/>
        <w:gridCol w:w="3811"/>
        <w:gridCol w:w="422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ағымы, барысы)</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Инспекцияның</w:t>
            </w:r>
            <w:r>
              <w:br/>
            </w:r>
            <w:r>
              <w:rPr>
                <w:rFonts w:ascii="Times New Roman"/>
                <w:b w:val="false"/>
                <w:i w:val="false"/>
                <w:color w:val="000000"/>
                <w:sz w:val="20"/>
              </w:rPr>
              <w:t>
</w:t>
            </w:r>
            <w:r>
              <w:rPr>
                <w:rFonts w:ascii="Times New Roman"/>
                <w:b w:val="false"/>
                <w:i w:val="false"/>
                <w:color w:val="000000"/>
                <w:sz w:val="20"/>
              </w:rPr>
              <w:t>инспекторы</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Инспекцияның</w:t>
            </w:r>
            <w:r>
              <w:br/>
            </w:r>
            <w:r>
              <w:rPr>
                <w:rFonts w:ascii="Times New Roman"/>
                <w:b w:val="false"/>
                <w:i w:val="false"/>
                <w:color w:val="000000"/>
                <w:sz w:val="20"/>
              </w:rPr>
              <w:t>
</w:t>
            </w:r>
            <w:r>
              <w:rPr>
                <w:rFonts w:ascii="Times New Roman"/>
                <w:b w:val="false"/>
                <w:i w:val="false"/>
                <w:color w:val="000000"/>
                <w:sz w:val="20"/>
              </w:rPr>
              <w:t>басшысы</w:t>
            </w:r>
          </w:p>
        </w:tc>
        <w:tc>
          <w:tcPr>
            <w:tcW w:w="4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Инспекцияның жауапты</w:t>
            </w:r>
            <w:r>
              <w:br/>
            </w:r>
            <w:r>
              <w:rPr>
                <w:rFonts w:ascii="Times New Roman"/>
                <w:b w:val="false"/>
                <w:i w:val="false"/>
                <w:color w:val="000000"/>
                <w:sz w:val="20"/>
              </w:rPr>
              <w:t>
</w:t>
            </w:r>
            <w:r>
              <w:rPr>
                <w:rFonts w:ascii="Times New Roman"/>
                <w:b w:val="false"/>
                <w:i w:val="false"/>
                <w:color w:val="000000"/>
                <w:sz w:val="20"/>
              </w:rPr>
              <w:t>атқарушысы</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және тіркеу (30</w:t>
            </w:r>
            <w:r>
              <w:br/>
            </w:r>
            <w:r>
              <w:rPr>
                <w:rFonts w:ascii="Times New Roman"/>
                <w:b w:val="false"/>
                <w:i w:val="false"/>
                <w:color w:val="000000"/>
                <w:sz w:val="20"/>
              </w:rPr>
              <w:t>
</w:t>
            </w:r>
            <w:r>
              <w:rPr>
                <w:rFonts w:ascii="Times New Roman"/>
                <w:b w:val="false"/>
                <w:i w:val="false"/>
                <w:color w:val="000000"/>
                <w:sz w:val="20"/>
              </w:rPr>
              <w:t>минуттан артық емес)</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жауапты атқарушыны</w:t>
            </w:r>
            <w:r>
              <w:br/>
            </w:r>
            <w:r>
              <w:rPr>
                <w:rFonts w:ascii="Times New Roman"/>
                <w:b w:val="false"/>
                <w:i w:val="false"/>
                <w:color w:val="000000"/>
                <w:sz w:val="20"/>
              </w:rPr>
              <w:t>
</w:t>
            </w:r>
            <w:r>
              <w:rPr>
                <w:rFonts w:ascii="Times New Roman"/>
                <w:b w:val="false"/>
                <w:i w:val="false"/>
                <w:color w:val="000000"/>
                <w:sz w:val="20"/>
              </w:rPr>
              <w:t>анықтау (1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4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Құжаттарды қарау және</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алушының біліктілік</w:t>
            </w:r>
            <w:r>
              <w:br/>
            </w:r>
            <w:r>
              <w:rPr>
                <w:rFonts w:ascii="Times New Roman"/>
                <w:b w:val="false"/>
                <w:i w:val="false"/>
                <w:color w:val="000000"/>
                <w:sz w:val="20"/>
              </w:rPr>
              <w:t>
</w:t>
            </w:r>
            <w:r>
              <w:rPr>
                <w:rFonts w:ascii="Times New Roman"/>
                <w:b w:val="false"/>
                <w:i w:val="false"/>
                <w:color w:val="000000"/>
                <w:sz w:val="20"/>
              </w:rPr>
              <w:t>талаптарға сәйкестігі</w:t>
            </w:r>
            <w:r>
              <w:br/>
            </w:r>
            <w:r>
              <w:rPr>
                <w:rFonts w:ascii="Times New Roman"/>
                <w:b w:val="false"/>
                <w:i w:val="false"/>
                <w:color w:val="000000"/>
                <w:sz w:val="20"/>
              </w:rPr>
              <w:t>
</w:t>
            </w:r>
            <w:r>
              <w:rPr>
                <w:rFonts w:ascii="Times New Roman"/>
                <w:b w:val="false"/>
                <w:i w:val="false"/>
                <w:color w:val="000000"/>
                <w:sz w:val="20"/>
              </w:rPr>
              <w:t>туралы (ал мерзімі өткен</w:t>
            </w:r>
            <w:r>
              <w:br/>
            </w:r>
            <w:r>
              <w:rPr>
                <w:rFonts w:ascii="Times New Roman"/>
                <w:b w:val="false"/>
                <w:i w:val="false"/>
                <w:color w:val="000000"/>
                <w:sz w:val="20"/>
              </w:rPr>
              <w:t>
</w:t>
            </w:r>
            <w:r>
              <w:rPr>
                <w:rFonts w:ascii="Times New Roman"/>
                <w:b w:val="false"/>
                <w:i w:val="false"/>
                <w:color w:val="000000"/>
                <w:sz w:val="20"/>
              </w:rPr>
              <w:t>аңшылық алқаптарын қайта</w:t>
            </w:r>
            <w:r>
              <w:br/>
            </w:r>
            <w:r>
              <w:rPr>
                <w:rFonts w:ascii="Times New Roman"/>
                <w:b w:val="false"/>
                <w:i w:val="false"/>
                <w:color w:val="000000"/>
                <w:sz w:val="20"/>
              </w:rPr>
              <w:t>
</w:t>
            </w:r>
            <w:r>
              <w:rPr>
                <w:rFonts w:ascii="Times New Roman"/>
                <w:b w:val="false"/>
                <w:i w:val="false"/>
                <w:color w:val="000000"/>
                <w:sz w:val="20"/>
              </w:rPr>
              <w:t>бекітіп беру кезінде,</w:t>
            </w:r>
            <w:r>
              <w:br/>
            </w:r>
            <w:r>
              <w:rPr>
                <w:rFonts w:ascii="Times New Roman"/>
                <w:b w:val="false"/>
                <w:i w:val="false"/>
                <w:color w:val="000000"/>
                <w:sz w:val="20"/>
              </w:rPr>
              <w:t>
</w:t>
            </w:r>
            <w:r>
              <w:rPr>
                <w:rFonts w:ascii="Times New Roman"/>
                <w:b w:val="false"/>
                <w:i w:val="false"/>
                <w:color w:val="000000"/>
                <w:sz w:val="20"/>
              </w:rPr>
              <w:t>сондай-ақ шарттық</w:t>
            </w:r>
            <w:r>
              <w:br/>
            </w:r>
            <w:r>
              <w:rPr>
                <w:rFonts w:ascii="Times New Roman"/>
                <w:b w:val="false"/>
                <w:i w:val="false"/>
                <w:color w:val="000000"/>
                <w:sz w:val="20"/>
              </w:rPr>
              <w:t>
</w:t>
            </w:r>
            <w:r>
              <w:rPr>
                <w:rFonts w:ascii="Times New Roman"/>
                <w:b w:val="false"/>
                <w:i w:val="false"/>
                <w:color w:val="000000"/>
                <w:sz w:val="20"/>
              </w:rPr>
              <w:t>міндеттемелерді орындау</w:t>
            </w:r>
            <w:r>
              <w:br/>
            </w:r>
            <w:r>
              <w:rPr>
                <w:rFonts w:ascii="Times New Roman"/>
                <w:b w:val="false"/>
                <w:i w:val="false"/>
                <w:color w:val="000000"/>
                <w:sz w:val="20"/>
              </w:rPr>
              <w:t>
</w:t>
            </w:r>
            <w:r>
              <w:rPr>
                <w:rFonts w:ascii="Times New Roman"/>
                <w:b w:val="false"/>
                <w:i w:val="false"/>
                <w:color w:val="000000"/>
                <w:sz w:val="20"/>
              </w:rPr>
              <w:t>туралы) қорытындыны</w:t>
            </w:r>
            <w:r>
              <w:br/>
            </w:r>
            <w:r>
              <w:rPr>
                <w:rFonts w:ascii="Times New Roman"/>
                <w:b w:val="false"/>
                <w:i w:val="false"/>
                <w:color w:val="000000"/>
                <w:sz w:val="20"/>
              </w:rPr>
              <w:t>
</w:t>
            </w:r>
            <w:r>
              <w:rPr>
                <w:rFonts w:ascii="Times New Roman"/>
                <w:b w:val="false"/>
                <w:i w:val="false"/>
                <w:color w:val="000000"/>
                <w:sz w:val="20"/>
              </w:rPr>
              <w:t>дайындау (10 жұмыс күні)</w:t>
            </w:r>
          </w:p>
        </w:tc>
      </w:tr>
      <w:tr>
        <w:trPr>
          <w:trHeight w:val="1395"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әрекет</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алушыға әкімдік</w:t>
            </w:r>
            <w:r>
              <w:br/>
            </w:r>
            <w:r>
              <w:rPr>
                <w:rFonts w:ascii="Times New Roman"/>
                <w:b w:val="false"/>
                <w:i w:val="false"/>
                <w:color w:val="000000"/>
                <w:sz w:val="20"/>
              </w:rPr>
              <w:t>
</w:t>
            </w:r>
            <w:r>
              <w:rPr>
                <w:rFonts w:ascii="Times New Roman"/>
                <w:b w:val="false"/>
                <w:i w:val="false"/>
                <w:color w:val="000000"/>
                <w:sz w:val="20"/>
              </w:rPr>
              <w:t>қаулысын беру (30</w:t>
            </w:r>
            <w:r>
              <w:br/>
            </w:r>
            <w:r>
              <w:rPr>
                <w:rFonts w:ascii="Times New Roman"/>
                <w:b w:val="false"/>
                <w:i w:val="false"/>
                <w:color w:val="000000"/>
                <w:sz w:val="20"/>
              </w:rPr>
              <w:t>
</w:t>
            </w:r>
            <w:r>
              <w:rPr>
                <w:rFonts w:ascii="Times New Roman"/>
                <w:b w:val="false"/>
                <w:i w:val="false"/>
                <w:color w:val="000000"/>
                <w:sz w:val="20"/>
              </w:rPr>
              <w:t>минуттан артық емес)</w:t>
            </w:r>
          </w:p>
        </w:tc>
        <w:tc>
          <w:tcPr>
            <w:tcW w:w="3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w:t>
            </w:r>
            <w:r>
              <w:rPr>
                <w:rFonts w:ascii="Times New Roman"/>
                <w:b w:val="false"/>
                <w:i w:val="false"/>
                <w:color w:val="000000"/>
                <w:sz w:val="20"/>
              </w:rPr>
              <w:t>Қортындыға қол қою</w:t>
            </w:r>
            <w:r>
              <w:br/>
            </w:r>
            <w:r>
              <w:rPr>
                <w:rFonts w:ascii="Times New Roman"/>
                <w:b w:val="false"/>
                <w:i w:val="false"/>
                <w:color w:val="000000"/>
                <w:sz w:val="20"/>
              </w:rPr>
              <w:t>
</w:t>
            </w:r>
            <w:r>
              <w:rPr>
                <w:rFonts w:ascii="Times New Roman"/>
                <w:b w:val="false"/>
                <w:i w:val="false"/>
                <w:color w:val="000000"/>
                <w:sz w:val="20"/>
              </w:rPr>
              <w:t>(1 сағаттан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4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9"/>
        <w:gridCol w:w="3770"/>
        <w:gridCol w:w="425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ағымы, барысы)</w:t>
            </w:r>
          </w:p>
        </w:tc>
      </w:tr>
      <w:tr>
        <w:trPr>
          <w:trHeight w:val="30" w:hRule="atLeast"/>
        </w:trPr>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 кеңсесінің</w:t>
            </w:r>
            <w:r>
              <w:br/>
            </w:r>
            <w:r>
              <w:rPr>
                <w:rFonts w:ascii="Times New Roman"/>
                <w:b w:val="false"/>
                <w:i w:val="false"/>
                <w:color w:val="000000"/>
                <w:sz w:val="20"/>
              </w:rPr>
              <w:t>
</w:t>
            </w:r>
            <w:r>
              <w:rPr>
                <w:rFonts w:ascii="Times New Roman"/>
                <w:b w:val="false"/>
                <w:i w:val="false"/>
                <w:color w:val="000000"/>
                <w:sz w:val="20"/>
              </w:rPr>
              <w:t>маманы</w:t>
            </w:r>
          </w:p>
        </w:tc>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басшысы</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жауапты</w:t>
            </w:r>
            <w:r>
              <w:br/>
            </w:r>
            <w:r>
              <w:rPr>
                <w:rFonts w:ascii="Times New Roman"/>
                <w:b w:val="false"/>
                <w:i w:val="false"/>
                <w:color w:val="000000"/>
                <w:sz w:val="20"/>
              </w:rPr>
              <w:t>
</w:t>
            </w:r>
            <w:r>
              <w:rPr>
                <w:rFonts w:ascii="Times New Roman"/>
                <w:b w:val="false"/>
                <w:i w:val="false"/>
                <w:color w:val="000000"/>
                <w:sz w:val="20"/>
              </w:rPr>
              <w:t>атқарушысы</w:t>
            </w:r>
          </w:p>
        </w:tc>
      </w:tr>
      <w:tr>
        <w:trPr>
          <w:trHeight w:val="30" w:hRule="atLeast"/>
        </w:trPr>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w:t>
            </w:r>
            <w:r>
              <w:rPr>
                <w:rFonts w:ascii="Times New Roman"/>
                <w:b w:val="false"/>
                <w:i w:val="false"/>
                <w:color w:val="000000"/>
                <w:sz w:val="20"/>
              </w:rPr>
              <w:t>Инспекцияның</w:t>
            </w:r>
            <w:r>
              <w:br/>
            </w:r>
            <w:r>
              <w:rPr>
                <w:rFonts w:ascii="Times New Roman"/>
                <w:b w:val="false"/>
                <w:i w:val="false"/>
                <w:color w:val="000000"/>
                <w:sz w:val="20"/>
              </w:rPr>
              <w:t>
</w:t>
            </w:r>
            <w:r>
              <w:rPr>
                <w:rFonts w:ascii="Times New Roman"/>
                <w:b w:val="false"/>
                <w:i w:val="false"/>
                <w:color w:val="000000"/>
                <w:sz w:val="20"/>
              </w:rPr>
              <w:t>қорытындысын</w:t>
            </w:r>
            <w:r>
              <w:br/>
            </w:r>
            <w:r>
              <w:rPr>
                <w:rFonts w:ascii="Times New Roman"/>
                <w:b w:val="false"/>
                <w:i w:val="false"/>
                <w:color w:val="000000"/>
                <w:sz w:val="20"/>
              </w:rPr>
              <w:t>
</w:t>
            </w:r>
            <w:r>
              <w:rPr>
                <w:rFonts w:ascii="Times New Roman"/>
                <w:b w:val="false"/>
                <w:i w:val="false"/>
                <w:color w:val="000000"/>
                <w:sz w:val="20"/>
              </w:rPr>
              <w:t>қабылдау және тіркеу</w:t>
            </w:r>
            <w:r>
              <w:br/>
            </w:r>
            <w:r>
              <w:rPr>
                <w:rFonts w:ascii="Times New Roman"/>
                <w:b w:val="false"/>
                <w:i w:val="false"/>
                <w:color w:val="000000"/>
                <w:sz w:val="20"/>
              </w:rPr>
              <w:t>
</w:t>
            </w:r>
            <w:r>
              <w:rPr>
                <w:rFonts w:ascii="Times New Roman"/>
                <w:b w:val="false"/>
                <w:i w:val="false"/>
                <w:color w:val="000000"/>
                <w:sz w:val="20"/>
              </w:rPr>
              <w:t>(30 минуттан артық)</w:t>
            </w:r>
          </w:p>
        </w:tc>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w:t>
            </w:r>
            <w:r>
              <w:rPr>
                <w:rFonts w:ascii="Times New Roman"/>
                <w:b w:val="false"/>
                <w:i w:val="false"/>
                <w:color w:val="000000"/>
                <w:sz w:val="20"/>
              </w:rPr>
              <w:t>Қорытындымен танысу,</w:t>
            </w:r>
            <w:r>
              <w:br/>
            </w:r>
            <w:r>
              <w:rPr>
                <w:rFonts w:ascii="Times New Roman"/>
                <w:b w:val="false"/>
                <w:i w:val="false"/>
                <w:color w:val="000000"/>
                <w:sz w:val="20"/>
              </w:rPr>
              <w:t>
</w:t>
            </w:r>
            <w:r>
              <w:rPr>
                <w:rFonts w:ascii="Times New Roman"/>
                <w:b w:val="false"/>
                <w:i w:val="false"/>
                <w:color w:val="000000"/>
                <w:sz w:val="20"/>
              </w:rPr>
              <w:t>жауапты атқарушыны</w:t>
            </w:r>
            <w:r>
              <w:br/>
            </w:r>
            <w:r>
              <w:rPr>
                <w:rFonts w:ascii="Times New Roman"/>
                <w:b w:val="false"/>
                <w:i w:val="false"/>
                <w:color w:val="000000"/>
                <w:sz w:val="20"/>
              </w:rPr>
              <w:t>
</w:t>
            </w:r>
            <w:r>
              <w:rPr>
                <w:rFonts w:ascii="Times New Roman"/>
                <w:b w:val="false"/>
                <w:i w:val="false"/>
                <w:color w:val="000000"/>
                <w:sz w:val="20"/>
              </w:rPr>
              <w:t>анықтау (1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w:t>
            </w:r>
            <w:r>
              <w:rPr>
                <w:rFonts w:ascii="Times New Roman"/>
                <w:b w:val="false"/>
                <w:i w:val="false"/>
                <w:color w:val="000000"/>
                <w:sz w:val="20"/>
              </w:rPr>
              <w:t>Ұсынысты дайындау (5</w:t>
            </w:r>
            <w:r>
              <w:br/>
            </w:r>
            <w:r>
              <w:rPr>
                <w:rFonts w:ascii="Times New Roman"/>
                <w:b w:val="false"/>
                <w:i w:val="false"/>
                <w:color w:val="000000"/>
                <w:sz w:val="20"/>
              </w:rPr>
              <w:t>
</w:t>
            </w:r>
            <w:r>
              <w:rPr>
                <w:rFonts w:ascii="Times New Roman"/>
                <w:b w:val="false"/>
                <w:i w:val="false"/>
                <w:color w:val="000000"/>
                <w:sz w:val="20"/>
              </w:rPr>
              <w:t>жұмыс күні)</w:t>
            </w:r>
          </w:p>
        </w:tc>
      </w:tr>
      <w:tr>
        <w:trPr>
          <w:trHeight w:val="975" w:hRule="atLeast"/>
        </w:trPr>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w:t>
            </w:r>
            <w:r>
              <w:rPr>
                <w:rFonts w:ascii="Times New Roman"/>
                <w:b w:val="false"/>
                <w:i w:val="false"/>
                <w:color w:val="000000"/>
                <w:sz w:val="20"/>
              </w:rPr>
              <w:t>Ұсынысқа қол қою</w:t>
            </w:r>
            <w:r>
              <w:br/>
            </w:r>
            <w:r>
              <w:rPr>
                <w:rFonts w:ascii="Times New Roman"/>
                <w:b w:val="false"/>
                <w:i w:val="false"/>
                <w:color w:val="000000"/>
                <w:sz w:val="20"/>
              </w:rPr>
              <w:t>
</w:t>
            </w:r>
            <w:r>
              <w:rPr>
                <w:rFonts w:ascii="Times New Roman"/>
                <w:b w:val="false"/>
                <w:i w:val="false"/>
                <w:color w:val="000000"/>
                <w:sz w:val="20"/>
              </w:rPr>
              <w:t>(1 сағаттан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w:t>
            </w:r>
            <w:r>
              <w:rPr>
                <w:rFonts w:ascii="Times New Roman"/>
                <w:b w:val="false"/>
                <w:i w:val="false"/>
                <w:color w:val="000000"/>
                <w:sz w:val="20"/>
              </w:rPr>
              <w:t>Әкімдікке ұсынысты жіберу</w:t>
            </w:r>
            <w:r>
              <w:br/>
            </w:r>
            <w:r>
              <w:rPr>
                <w:rFonts w:ascii="Times New Roman"/>
                <w:b w:val="false"/>
                <w:i w:val="false"/>
                <w:color w:val="000000"/>
                <w:sz w:val="20"/>
              </w:rPr>
              <w:t>
</w:t>
            </w:r>
            <w:r>
              <w:rPr>
                <w:rFonts w:ascii="Times New Roman"/>
                <w:b w:val="false"/>
                <w:i w:val="false"/>
                <w:color w:val="000000"/>
                <w:sz w:val="20"/>
              </w:rPr>
              <w:t>(30 минуттан артық емес)</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7"/>
        <w:gridCol w:w="3673"/>
        <w:gridCol w:w="436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ағымы, барысы)</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Әкімдіктің басшысы</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Басқарманың жауапты</w:t>
            </w:r>
            <w:r>
              <w:br/>
            </w:r>
            <w:r>
              <w:rPr>
                <w:rFonts w:ascii="Times New Roman"/>
                <w:b w:val="false"/>
                <w:i w:val="false"/>
                <w:color w:val="000000"/>
                <w:sz w:val="20"/>
              </w:rPr>
              <w:t>
</w:t>
            </w:r>
            <w:r>
              <w:rPr>
                <w:rFonts w:ascii="Times New Roman"/>
                <w:b w:val="false"/>
                <w:i w:val="false"/>
                <w:color w:val="000000"/>
                <w:sz w:val="20"/>
              </w:rPr>
              <w:t>атқарушысы</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w:t>
            </w:r>
            <w:r>
              <w:rPr>
                <w:rFonts w:ascii="Times New Roman"/>
                <w:b w:val="false"/>
                <w:i w:val="false"/>
                <w:color w:val="000000"/>
                <w:sz w:val="20"/>
              </w:rPr>
              <w:t>Комитеттің ұсынысын</w:t>
            </w:r>
            <w:r>
              <w:br/>
            </w:r>
            <w:r>
              <w:rPr>
                <w:rFonts w:ascii="Times New Roman"/>
                <w:b w:val="false"/>
                <w:i w:val="false"/>
                <w:color w:val="000000"/>
                <w:sz w:val="20"/>
              </w:rPr>
              <w:t>
</w:t>
            </w:r>
            <w:r>
              <w:rPr>
                <w:rFonts w:ascii="Times New Roman"/>
                <w:b w:val="false"/>
                <w:i w:val="false"/>
                <w:color w:val="000000"/>
                <w:sz w:val="20"/>
              </w:rPr>
              <w:t>қабылдау және тіркеу</w:t>
            </w:r>
            <w:r>
              <w:br/>
            </w:r>
            <w:r>
              <w:rPr>
                <w:rFonts w:ascii="Times New Roman"/>
                <w:b w:val="false"/>
                <w:i w:val="false"/>
                <w:color w:val="000000"/>
                <w:sz w:val="20"/>
              </w:rPr>
              <w:t>
</w:t>
            </w:r>
            <w:r>
              <w:rPr>
                <w:rFonts w:ascii="Times New Roman"/>
                <w:b w:val="false"/>
                <w:i w:val="false"/>
                <w:color w:val="000000"/>
                <w:sz w:val="20"/>
              </w:rPr>
              <w:t>(30 минуттан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әрекет</w:t>
            </w:r>
            <w:r>
              <w:br/>
            </w:r>
            <w:r>
              <w:rPr>
                <w:rFonts w:ascii="Times New Roman"/>
                <w:b w:val="false"/>
                <w:i w:val="false"/>
                <w:color w:val="000000"/>
                <w:sz w:val="20"/>
              </w:rPr>
              <w:t>
</w:t>
            </w:r>
            <w:r>
              <w:rPr>
                <w:rFonts w:ascii="Times New Roman"/>
                <w:b w:val="false"/>
                <w:i w:val="false"/>
                <w:color w:val="000000"/>
                <w:sz w:val="20"/>
              </w:rPr>
              <w:t>Ұсыныспен танысу,</w:t>
            </w:r>
            <w:r>
              <w:br/>
            </w:r>
            <w:r>
              <w:rPr>
                <w:rFonts w:ascii="Times New Roman"/>
                <w:b w:val="false"/>
                <w:i w:val="false"/>
                <w:color w:val="000000"/>
                <w:sz w:val="20"/>
              </w:rPr>
              <w:t>
</w:t>
            </w:r>
            <w:r>
              <w:rPr>
                <w:rFonts w:ascii="Times New Roman"/>
                <w:b w:val="false"/>
                <w:i w:val="false"/>
                <w:color w:val="000000"/>
                <w:sz w:val="20"/>
              </w:rPr>
              <w:t>жауапты атқарушыны</w:t>
            </w:r>
            <w:r>
              <w:br/>
            </w:r>
            <w:r>
              <w:rPr>
                <w:rFonts w:ascii="Times New Roman"/>
                <w:b w:val="false"/>
                <w:i w:val="false"/>
                <w:color w:val="000000"/>
                <w:sz w:val="20"/>
              </w:rPr>
              <w:t>
</w:t>
            </w:r>
            <w:r>
              <w:rPr>
                <w:rFonts w:ascii="Times New Roman"/>
                <w:b w:val="false"/>
                <w:i w:val="false"/>
                <w:color w:val="000000"/>
                <w:sz w:val="20"/>
              </w:rPr>
              <w:t>анықтау (1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әрекет</w:t>
            </w:r>
            <w:r>
              <w:br/>
            </w:r>
            <w:r>
              <w:rPr>
                <w:rFonts w:ascii="Times New Roman"/>
                <w:b w:val="false"/>
                <w:i w:val="false"/>
                <w:color w:val="000000"/>
                <w:sz w:val="20"/>
              </w:rPr>
              <w:t>
</w:t>
            </w:r>
            <w:r>
              <w:rPr>
                <w:rFonts w:ascii="Times New Roman"/>
                <w:b w:val="false"/>
                <w:i w:val="false"/>
                <w:color w:val="000000"/>
                <w:sz w:val="20"/>
              </w:rPr>
              <w:t>Мемлекеттік қызметті алушы</w:t>
            </w:r>
            <w:r>
              <w:br/>
            </w:r>
            <w:r>
              <w:rPr>
                <w:rFonts w:ascii="Times New Roman"/>
                <w:b w:val="false"/>
                <w:i w:val="false"/>
                <w:color w:val="000000"/>
                <w:sz w:val="20"/>
              </w:rPr>
              <w:t>
</w:t>
            </w:r>
            <w:r>
              <w:rPr>
                <w:rFonts w:ascii="Times New Roman"/>
                <w:b w:val="false"/>
                <w:i w:val="false"/>
                <w:color w:val="000000"/>
                <w:sz w:val="20"/>
              </w:rPr>
              <w:t>-жер учаскесінің меншік</w:t>
            </w:r>
            <w:r>
              <w:br/>
            </w:r>
            <w:r>
              <w:rPr>
                <w:rFonts w:ascii="Times New Roman"/>
                <w:b w:val="false"/>
                <w:i w:val="false"/>
                <w:color w:val="000000"/>
                <w:sz w:val="20"/>
              </w:rPr>
              <w:t>
</w:t>
            </w:r>
            <w:r>
              <w:rPr>
                <w:rFonts w:ascii="Times New Roman"/>
                <w:b w:val="false"/>
                <w:i w:val="false"/>
                <w:color w:val="000000"/>
                <w:sz w:val="20"/>
              </w:rPr>
              <w:t>иесіне аңшылық алқаптарын</w:t>
            </w:r>
            <w:r>
              <w:br/>
            </w:r>
            <w:r>
              <w:rPr>
                <w:rFonts w:ascii="Times New Roman"/>
                <w:b w:val="false"/>
                <w:i w:val="false"/>
                <w:color w:val="000000"/>
                <w:sz w:val="20"/>
              </w:rPr>
              <w:t>
</w:t>
            </w:r>
            <w:r>
              <w:rPr>
                <w:rFonts w:ascii="Times New Roman"/>
                <w:b w:val="false"/>
                <w:i w:val="false"/>
                <w:color w:val="000000"/>
                <w:sz w:val="20"/>
              </w:rPr>
              <w:t>бекітіп беру туралы</w:t>
            </w:r>
            <w:r>
              <w:br/>
            </w:r>
            <w:r>
              <w:rPr>
                <w:rFonts w:ascii="Times New Roman"/>
                <w:b w:val="false"/>
                <w:i w:val="false"/>
                <w:color w:val="000000"/>
                <w:sz w:val="20"/>
              </w:rPr>
              <w:t>
</w:t>
            </w:r>
            <w:r>
              <w:rPr>
                <w:rFonts w:ascii="Times New Roman"/>
                <w:b w:val="false"/>
                <w:i w:val="false"/>
                <w:color w:val="000000"/>
                <w:sz w:val="20"/>
              </w:rPr>
              <w:t>әкімдік қаулысының жобасын</w:t>
            </w:r>
            <w:r>
              <w:br/>
            </w:r>
            <w:r>
              <w:rPr>
                <w:rFonts w:ascii="Times New Roman"/>
                <w:b w:val="false"/>
                <w:i w:val="false"/>
                <w:color w:val="000000"/>
                <w:sz w:val="20"/>
              </w:rPr>
              <w:t>
</w:t>
            </w:r>
            <w:r>
              <w:rPr>
                <w:rFonts w:ascii="Times New Roman"/>
                <w:b w:val="false"/>
                <w:i w:val="false"/>
                <w:color w:val="000000"/>
                <w:sz w:val="20"/>
              </w:rPr>
              <w:t>дайындау (5 жұмыс күні)</w:t>
            </w:r>
          </w:p>
        </w:tc>
      </w:tr>
      <w:tr>
        <w:trPr>
          <w:trHeight w:val="2475"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әрекет</w:t>
            </w:r>
            <w:r>
              <w:br/>
            </w:r>
            <w:r>
              <w:rPr>
                <w:rFonts w:ascii="Times New Roman"/>
                <w:b w:val="false"/>
                <w:i w:val="false"/>
                <w:color w:val="000000"/>
                <w:sz w:val="20"/>
              </w:rPr>
              <w:t>
</w:t>
            </w:r>
            <w:r>
              <w:rPr>
                <w:rFonts w:ascii="Times New Roman"/>
                <w:b w:val="false"/>
                <w:i w:val="false"/>
                <w:color w:val="000000"/>
                <w:sz w:val="20"/>
              </w:rPr>
              <w:t>1 - Инспекцияның</w:t>
            </w:r>
            <w:r>
              <w:br/>
            </w:r>
            <w:r>
              <w:rPr>
                <w:rFonts w:ascii="Times New Roman"/>
                <w:b w:val="false"/>
                <w:i w:val="false"/>
                <w:color w:val="000000"/>
                <w:sz w:val="20"/>
              </w:rPr>
              <w:t>
</w:t>
            </w:r>
            <w:r>
              <w:rPr>
                <w:rFonts w:ascii="Times New Roman"/>
                <w:b w:val="false"/>
                <w:i w:val="false"/>
                <w:color w:val="000000"/>
                <w:sz w:val="20"/>
              </w:rPr>
              <w:t>инспекторына</w:t>
            </w:r>
            <w:r>
              <w:br/>
            </w:r>
            <w:r>
              <w:rPr>
                <w:rFonts w:ascii="Times New Roman"/>
                <w:b w:val="false"/>
                <w:i w:val="false"/>
                <w:color w:val="000000"/>
                <w:sz w:val="20"/>
              </w:rPr>
              <w:t>
</w:t>
            </w:r>
            <w:r>
              <w:rPr>
                <w:rFonts w:ascii="Times New Roman"/>
                <w:b w:val="false"/>
                <w:i w:val="false"/>
                <w:color w:val="000000"/>
                <w:sz w:val="20"/>
              </w:rPr>
              <w:t>әкімдіктің қаулысын</w:t>
            </w:r>
            <w:r>
              <w:br/>
            </w:r>
            <w:r>
              <w:rPr>
                <w:rFonts w:ascii="Times New Roman"/>
                <w:b w:val="false"/>
                <w:i w:val="false"/>
                <w:color w:val="000000"/>
                <w:sz w:val="20"/>
              </w:rPr>
              <w:t>
</w:t>
            </w:r>
            <w:r>
              <w:rPr>
                <w:rFonts w:ascii="Times New Roman"/>
                <w:b w:val="false"/>
                <w:i w:val="false"/>
                <w:color w:val="000000"/>
                <w:sz w:val="20"/>
              </w:rPr>
              <w:t>беру (30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әрекет</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 - жер</w:t>
            </w:r>
            <w:r>
              <w:br/>
            </w:r>
            <w:r>
              <w:rPr>
                <w:rFonts w:ascii="Times New Roman"/>
                <w:b w:val="false"/>
                <w:i w:val="false"/>
                <w:color w:val="000000"/>
                <w:sz w:val="20"/>
              </w:rPr>
              <w:t>
</w:t>
            </w:r>
            <w:r>
              <w:rPr>
                <w:rFonts w:ascii="Times New Roman"/>
                <w:b w:val="false"/>
                <w:i w:val="false"/>
                <w:color w:val="000000"/>
                <w:sz w:val="20"/>
              </w:rPr>
              <w:t>учаскесінің меншік</w:t>
            </w:r>
            <w:r>
              <w:br/>
            </w:r>
            <w:r>
              <w:rPr>
                <w:rFonts w:ascii="Times New Roman"/>
                <w:b w:val="false"/>
                <w:i w:val="false"/>
                <w:color w:val="000000"/>
                <w:sz w:val="20"/>
              </w:rPr>
              <w:t>
</w:t>
            </w:r>
            <w:r>
              <w:rPr>
                <w:rFonts w:ascii="Times New Roman"/>
                <w:b w:val="false"/>
                <w:i w:val="false"/>
                <w:color w:val="000000"/>
                <w:sz w:val="20"/>
              </w:rPr>
              <w:t>иесіне аңшылық</w:t>
            </w:r>
            <w:r>
              <w:br/>
            </w:r>
            <w:r>
              <w:rPr>
                <w:rFonts w:ascii="Times New Roman"/>
                <w:b w:val="false"/>
                <w:i w:val="false"/>
                <w:color w:val="000000"/>
                <w:sz w:val="20"/>
              </w:rPr>
              <w:t>
</w:t>
            </w:r>
            <w:r>
              <w:rPr>
                <w:rFonts w:ascii="Times New Roman"/>
                <w:b w:val="false"/>
                <w:i w:val="false"/>
                <w:color w:val="000000"/>
                <w:sz w:val="20"/>
              </w:rPr>
              <w:t>алқаптарын бекітіп</w:t>
            </w:r>
            <w:r>
              <w:br/>
            </w:r>
            <w:r>
              <w:rPr>
                <w:rFonts w:ascii="Times New Roman"/>
                <w:b w:val="false"/>
                <w:i w:val="false"/>
                <w:color w:val="000000"/>
                <w:sz w:val="20"/>
              </w:rPr>
              <w:t>
</w:t>
            </w:r>
            <w:r>
              <w:rPr>
                <w:rFonts w:ascii="Times New Roman"/>
                <w:b w:val="false"/>
                <w:i w:val="false"/>
                <w:color w:val="000000"/>
                <w:sz w:val="20"/>
              </w:rPr>
              <w:t>беру туралы әкімдік</w:t>
            </w:r>
            <w:r>
              <w:br/>
            </w:r>
            <w:r>
              <w:rPr>
                <w:rFonts w:ascii="Times New Roman"/>
                <w:b w:val="false"/>
                <w:i w:val="false"/>
                <w:color w:val="000000"/>
                <w:sz w:val="20"/>
              </w:rPr>
              <w:t>
</w:t>
            </w:r>
            <w:r>
              <w:rPr>
                <w:rFonts w:ascii="Times New Roman"/>
                <w:b w:val="false"/>
                <w:i w:val="false"/>
                <w:color w:val="000000"/>
                <w:sz w:val="20"/>
              </w:rPr>
              <w:t>қаулысының жобасына</w:t>
            </w:r>
            <w:r>
              <w:br/>
            </w:r>
            <w:r>
              <w:rPr>
                <w:rFonts w:ascii="Times New Roman"/>
                <w:b w:val="false"/>
                <w:i w:val="false"/>
                <w:color w:val="000000"/>
                <w:sz w:val="20"/>
              </w:rPr>
              <w:t>
</w:t>
            </w:r>
            <w:r>
              <w:rPr>
                <w:rFonts w:ascii="Times New Roman"/>
                <w:b w:val="false"/>
                <w:i w:val="false"/>
                <w:color w:val="000000"/>
                <w:sz w:val="20"/>
              </w:rPr>
              <w:t>қол қою (1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 w:id="21"/>
    <w:p>
      <w:pPr>
        <w:spacing w:after="0"/>
        <w:ind w:left="0"/>
        <w:jc w:val="left"/>
      </w:pPr>
      <w:r>
        <w:rPr>
          <w:rFonts w:ascii="Times New Roman"/>
          <w:b/>
          <w:i w:val="false"/>
          <w:color w:val="000000"/>
        </w:rPr>
        <w:t xml:space="preserve"> 
2.3-кесте. Пайдалану нұсқалары.</w:t>
      </w:r>
      <w:r>
        <w:br/>
      </w:r>
      <w:r>
        <w:rPr>
          <w:rFonts w:ascii="Times New Roman"/>
          <w:b/>
          <w:i w:val="false"/>
          <w:color w:val="000000"/>
        </w:rPr>
        <w:t>
Конкурс өткізу кезінде (конкурстың</w:t>
      </w:r>
      <w:r>
        <w:br/>
      </w:r>
      <w:r>
        <w:rPr>
          <w:rFonts w:ascii="Times New Roman"/>
          <w:b/>
          <w:i w:val="false"/>
          <w:color w:val="000000"/>
        </w:rPr>
        <w:t>
болмауын мойындау) – балама үдеріс</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5"/>
        <w:gridCol w:w="635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5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 комиссияның хатшысы</w:t>
            </w:r>
          </w:p>
        </w:tc>
        <w:tc>
          <w:tcPr>
            <w:tcW w:w="6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 комиссия</w:t>
            </w:r>
          </w:p>
        </w:tc>
      </w:tr>
      <w:tr>
        <w:trPr>
          <w:trHeight w:val="30" w:hRule="atLeast"/>
        </w:trPr>
        <w:tc>
          <w:tcPr>
            <w:tcW w:w="5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Конкурстық өтінімді қабылдау</w:t>
            </w:r>
            <w:r>
              <w:br/>
            </w:r>
            <w:r>
              <w:rPr>
                <w:rFonts w:ascii="Times New Roman"/>
                <w:b w:val="false"/>
                <w:i w:val="false"/>
                <w:color w:val="000000"/>
                <w:sz w:val="20"/>
              </w:rPr>
              <w:t>
</w:t>
            </w:r>
            <w:r>
              <w:rPr>
                <w:rFonts w:ascii="Times New Roman"/>
                <w:b w:val="false"/>
                <w:i w:val="false"/>
                <w:color w:val="000000"/>
                <w:sz w:val="20"/>
              </w:rPr>
              <w:t>және тіркеу (30 минуттан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6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Конкурстық өтінімдерді қарау және</w:t>
            </w:r>
            <w:r>
              <w:br/>
            </w:r>
            <w:r>
              <w:rPr>
                <w:rFonts w:ascii="Times New Roman"/>
                <w:b w:val="false"/>
                <w:i w:val="false"/>
                <w:color w:val="000000"/>
                <w:sz w:val="20"/>
              </w:rPr>
              <w:t>
</w:t>
            </w:r>
            <w:r>
              <w:rPr>
                <w:rFonts w:ascii="Times New Roman"/>
                <w:b w:val="false"/>
                <w:i w:val="false"/>
                <w:color w:val="000000"/>
                <w:sz w:val="20"/>
              </w:rPr>
              <w:t>конкурс шарттарына сәйкес келмейтін,</w:t>
            </w:r>
            <w:r>
              <w:br/>
            </w:r>
            <w:r>
              <w:rPr>
                <w:rFonts w:ascii="Times New Roman"/>
                <w:b w:val="false"/>
                <w:i w:val="false"/>
                <w:color w:val="000000"/>
                <w:sz w:val="20"/>
              </w:rPr>
              <w:t>
</w:t>
            </w:r>
            <w:r>
              <w:rPr>
                <w:rFonts w:ascii="Times New Roman"/>
                <w:b w:val="false"/>
                <w:i w:val="false"/>
                <w:color w:val="000000"/>
                <w:sz w:val="20"/>
              </w:rPr>
              <w:t>барлық қатысушылардың конкурстық</w:t>
            </w:r>
            <w:r>
              <w:br/>
            </w:r>
            <w:r>
              <w:rPr>
                <w:rFonts w:ascii="Times New Roman"/>
                <w:b w:val="false"/>
                <w:i w:val="false"/>
                <w:color w:val="000000"/>
                <w:sz w:val="20"/>
              </w:rPr>
              <w:t>
</w:t>
            </w:r>
            <w:r>
              <w:rPr>
                <w:rFonts w:ascii="Times New Roman"/>
                <w:b w:val="false"/>
                <w:i w:val="false"/>
                <w:color w:val="000000"/>
                <w:sz w:val="20"/>
              </w:rPr>
              <w:t>өтінімдерін анықтау (конкурстық</w:t>
            </w:r>
            <w:r>
              <w:br/>
            </w:r>
            <w:r>
              <w:rPr>
                <w:rFonts w:ascii="Times New Roman"/>
                <w:b w:val="false"/>
                <w:i w:val="false"/>
                <w:color w:val="000000"/>
                <w:sz w:val="20"/>
              </w:rPr>
              <w:t>
</w:t>
            </w:r>
            <w:r>
              <w:rPr>
                <w:rFonts w:ascii="Times New Roman"/>
                <w:b w:val="false"/>
                <w:i w:val="false"/>
                <w:color w:val="000000"/>
                <w:sz w:val="20"/>
              </w:rPr>
              <w:t>өтінімі бар конверттерді ашқан күннен</w:t>
            </w:r>
            <w:r>
              <w:br/>
            </w:r>
            <w:r>
              <w:rPr>
                <w:rFonts w:ascii="Times New Roman"/>
                <w:b w:val="false"/>
                <w:i w:val="false"/>
                <w:color w:val="000000"/>
                <w:sz w:val="20"/>
              </w:rPr>
              <w:t>
</w:t>
            </w:r>
            <w:r>
              <w:rPr>
                <w:rFonts w:ascii="Times New Roman"/>
                <w:b w:val="false"/>
                <w:i w:val="false"/>
                <w:color w:val="000000"/>
                <w:sz w:val="20"/>
              </w:rPr>
              <w:t>бастап 10 жұмыс күні)</w:t>
            </w:r>
          </w:p>
        </w:tc>
      </w:tr>
      <w:tr>
        <w:trPr>
          <w:trHeight w:val="30" w:hRule="atLeast"/>
        </w:trPr>
        <w:tc>
          <w:tcPr>
            <w:tcW w:w="5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Конкурс қатысушыларына және</w:t>
            </w:r>
            <w:r>
              <w:br/>
            </w:r>
            <w:r>
              <w:rPr>
                <w:rFonts w:ascii="Times New Roman"/>
                <w:b w:val="false"/>
                <w:i w:val="false"/>
                <w:color w:val="000000"/>
                <w:sz w:val="20"/>
              </w:rPr>
              <w:t>
</w:t>
            </w:r>
            <w:r>
              <w:rPr>
                <w:rFonts w:ascii="Times New Roman"/>
                <w:b w:val="false"/>
                <w:i w:val="false"/>
                <w:color w:val="000000"/>
                <w:sz w:val="20"/>
              </w:rPr>
              <w:t>әкімдікке конкурстың</w:t>
            </w:r>
            <w:r>
              <w:br/>
            </w:r>
            <w:r>
              <w:rPr>
                <w:rFonts w:ascii="Times New Roman"/>
                <w:b w:val="false"/>
                <w:i w:val="false"/>
                <w:color w:val="000000"/>
                <w:sz w:val="20"/>
              </w:rPr>
              <w:t>
</w:t>
            </w:r>
            <w:r>
              <w:rPr>
                <w:rFonts w:ascii="Times New Roman"/>
                <w:b w:val="false"/>
                <w:i w:val="false"/>
                <w:color w:val="000000"/>
                <w:sz w:val="20"/>
              </w:rPr>
              <w:t>қорытындылары туралы хаттаманы</w:t>
            </w:r>
            <w:r>
              <w:br/>
            </w:r>
            <w:r>
              <w:rPr>
                <w:rFonts w:ascii="Times New Roman"/>
                <w:b w:val="false"/>
                <w:i w:val="false"/>
                <w:color w:val="000000"/>
                <w:sz w:val="20"/>
              </w:rPr>
              <w:t>
</w:t>
            </w:r>
            <w:r>
              <w:rPr>
                <w:rFonts w:ascii="Times New Roman"/>
                <w:b w:val="false"/>
                <w:i w:val="false"/>
                <w:color w:val="000000"/>
                <w:sz w:val="20"/>
              </w:rPr>
              <w:t>жіберу (конкурстың қорытындысын</w:t>
            </w:r>
            <w:r>
              <w:br/>
            </w:r>
            <w:r>
              <w:rPr>
                <w:rFonts w:ascii="Times New Roman"/>
                <w:b w:val="false"/>
                <w:i w:val="false"/>
                <w:color w:val="000000"/>
                <w:sz w:val="20"/>
              </w:rPr>
              <w:t>
</w:t>
            </w:r>
            <w:r>
              <w:rPr>
                <w:rFonts w:ascii="Times New Roman"/>
                <w:b w:val="false"/>
                <w:i w:val="false"/>
                <w:color w:val="000000"/>
                <w:sz w:val="20"/>
              </w:rPr>
              <w:t>шығарған күннен бастап 3 жұмыс</w:t>
            </w:r>
            <w:r>
              <w:br/>
            </w:r>
            <w:r>
              <w:rPr>
                <w:rFonts w:ascii="Times New Roman"/>
                <w:b w:val="false"/>
                <w:i w:val="false"/>
                <w:color w:val="000000"/>
                <w:sz w:val="20"/>
              </w:rPr>
              <w:t>
</w:t>
            </w:r>
            <w:r>
              <w:rPr>
                <w:rFonts w:ascii="Times New Roman"/>
                <w:b w:val="false"/>
                <w:i w:val="false"/>
                <w:color w:val="000000"/>
                <w:sz w:val="20"/>
              </w:rPr>
              <w:t>күні)</w:t>
            </w:r>
          </w:p>
        </w:tc>
        <w:tc>
          <w:tcPr>
            <w:tcW w:w="6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w:t>
            </w:r>
            <w:r>
              <w:rPr>
                <w:rFonts w:ascii="Times New Roman"/>
                <w:b w:val="false"/>
                <w:i w:val="false"/>
                <w:color w:val="000000"/>
                <w:sz w:val="20"/>
              </w:rPr>
              <w:t>Конкурстық комиссияның хатшысы</w:t>
            </w:r>
            <w:r>
              <w:br/>
            </w:r>
            <w:r>
              <w:rPr>
                <w:rFonts w:ascii="Times New Roman"/>
                <w:b w:val="false"/>
                <w:i w:val="false"/>
                <w:color w:val="000000"/>
                <w:sz w:val="20"/>
              </w:rPr>
              <w:t>
</w:t>
            </w:r>
            <w:r>
              <w:rPr>
                <w:rFonts w:ascii="Times New Roman"/>
                <w:b w:val="false"/>
                <w:i w:val="false"/>
                <w:color w:val="000000"/>
                <w:sz w:val="20"/>
              </w:rPr>
              <w:t>мемлекеттік қызметті алушыға дәлелді</w:t>
            </w:r>
            <w:r>
              <w:br/>
            </w:r>
            <w:r>
              <w:rPr>
                <w:rFonts w:ascii="Times New Roman"/>
                <w:b w:val="false"/>
                <w:i w:val="false"/>
                <w:color w:val="000000"/>
                <w:sz w:val="20"/>
              </w:rPr>
              <w:t>
</w:t>
            </w:r>
            <w:r>
              <w:rPr>
                <w:rFonts w:ascii="Times New Roman"/>
                <w:b w:val="false"/>
                <w:i w:val="false"/>
                <w:color w:val="000000"/>
                <w:sz w:val="20"/>
              </w:rPr>
              <w:t>бас тартуды береді</w:t>
            </w:r>
          </w:p>
        </w:tc>
      </w:tr>
    </w:tbl>
    <w:bookmarkStart w:name="z49" w:id="22"/>
    <w:p>
      <w:pPr>
        <w:spacing w:after="0"/>
        <w:ind w:left="0"/>
        <w:jc w:val="left"/>
      </w:pPr>
      <w:r>
        <w:rPr>
          <w:rFonts w:ascii="Times New Roman"/>
          <w:b/>
          <w:i w:val="false"/>
          <w:color w:val="000000"/>
        </w:rPr>
        <w:t xml:space="preserve"> 
2.4-кесте. Пайдалану нұсқалары.</w:t>
      </w:r>
      <w:r>
        <w:br/>
      </w:r>
      <w:r>
        <w:rPr>
          <w:rFonts w:ascii="Times New Roman"/>
          <w:b/>
          <w:i w:val="false"/>
          <w:color w:val="000000"/>
        </w:rPr>
        <w:t>
Мемлекеттік қызметті алушылардың</w:t>
      </w:r>
      <w:r>
        <w:br/>
      </w:r>
      <w:r>
        <w:rPr>
          <w:rFonts w:ascii="Times New Roman"/>
          <w:b/>
          <w:i w:val="false"/>
          <w:color w:val="000000"/>
        </w:rPr>
        <w:t>
жеке меншігіндегі немесе уақытша жер</w:t>
      </w:r>
      <w:r>
        <w:br/>
      </w:r>
      <w:r>
        <w:rPr>
          <w:rFonts w:ascii="Times New Roman"/>
          <w:b/>
          <w:i w:val="false"/>
          <w:color w:val="000000"/>
        </w:rPr>
        <w:t>
пайдалануындағы жер учаскелерінде</w:t>
      </w:r>
      <w:r>
        <w:br/>
      </w:r>
      <w:r>
        <w:rPr>
          <w:rFonts w:ascii="Times New Roman"/>
          <w:b/>
          <w:i w:val="false"/>
          <w:color w:val="000000"/>
        </w:rPr>
        <w:t>
аңшылық алқаптарын бекітіп беру кезінде,</w:t>
      </w:r>
      <w:r>
        <w:br/>
      </w:r>
      <w:r>
        <w:rPr>
          <w:rFonts w:ascii="Times New Roman"/>
          <w:b/>
          <w:i w:val="false"/>
          <w:color w:val="000000"/>
        </w:rPr>
        <w:t>
сондай-ақ бекітіп беру мерзімі өткен</w:t>
      </w:r>
      <w:r>
        <w:br/>
      </w:r>
      <w:r>
        <w:rPr>
          <w:rFonts w:ascii="Times New Roman"/>
          <w:b/>
          <w:i w:val="false"/>
          <w:color w:val="000000"/>
        </w:rPr>
        <w:t>
аңшылық алқаптарын қайта бекітіп беру</w:t>
      </w:r>
      <w:r>
        <w:br/>
      </w:r>
      <w:r>
        <w:rPr>
          <w:rFonts w:ascii="Times New Roman"/>
          <w:b/>
          <w:i w:val="false"/>
          <w:color w:val="000000"/>
        </w:rPr>
        <w:t>
кезінде – баламалы үдеріс</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7"/>
        <w:gridCol w:w="3546"/>
        <w:gridCol w:w="423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3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Инспекция</w:t>
            </w:r>
            <w:r>
              <w:br/>
            </w:r>
            <w:r>
              <w:rPr>
                <w:rFonts w:ascii="Times New Roman"/>
                <w:b w:val="false"/>
                <w:i w:val="false"/>
                <w:color w:val="000000"/>
                <w:sz w:val="20"/>
              </w:rPr>
              <w:t>
</w:t>
            </w:r>
            <w:r>
              <w:rPr>
                <w:rFonts w:ascii="Times New Roman"/>
                <w:b w:val="false"/>
                <w:i w:val="false"/>
                <w:color w:val="000000"/>
                <w:sz w:val="20"/>
              </w:rPr>
              <w:t>кеңсесінің маманы</w:t>
            </w:r>
          </w:p>
        </w:tc>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Инспекцияның</w:t>
            </w:r>
            <w:r>
              <w:br/>
            </w:r>
            <w:r>
              <w:rPr>
                <w:rFonts w:ascii="Times New Roman"/>
                <w:b w:val="false"/>
                <w:i w:val="false"/>
                <w:color w:val="000000"/>
                <w:sz w:val="20"/>
              </w:rPr>
              <w:t>
</w:t>
            </w:r>
            <w:r>
              <w:rPr>
                <w:rFonts w:ascii="Times New Roman"/>
                <w:b w:val="false"/>
                <w:i w:val="false"/>
                <w:color w:val="000000"/>
                <w:sz w:val="20"/>
              </w:rPr>
              <w:t>басшысы</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Инспекциясының</w:t>
            </w:r>
            <w:r>
              <w:br/>
            </w:r>
            <w:r>
              <w:rPr>
                <w:rFonts w:ascii="Times New Roman"/>
                <w:b w:val="false"/>
                <w:i w:val="false"/>
                <w:color w:val="000000"/>
                <w:sz w:val="20"/>
              </w:rPr>
              <w:t>
</w:t>
            </w:r>
            <w:r>
              <w:rPr>
                <w:rFonts w:ascii="Times New Roman"/>
                <w:b w:val="false"/>
                <w:i w:val="false"/>
                <w:color w:val="000000"/>
                <w:sz w:val="20"/>
              </w:rPr>
              <w:t>жауапты атқарушысы</w:t>
            </w:r>
          </w:p>
        </w:tc>
      </w:tr>
      <w:tr>
        <w:trPr>
          <w:trHeight w:val="30" w:hRule="atLeast"/>
        </w:trPr>
        <w:tc>
          <w:tcPr>
            <w:tcW w:w="3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w:t>
            </w: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және тіркеу (30</w:t>
            </w:r>
            <w:r>
              <w:br/>
            </w:r>
            <w:r>
              <w:rPr>
                <w:rFonts w:ascii="Times New Roman"/>
                <w:b w:val="false"/>
                <w:i w:val="false"/>
                <w:color w:val="000000"/>
                <w:sz w:val="20"/>
              </w:rPr>
              <w:t>
</w:t>
            </w:r>
            <w:r>
              <w:rPr>
                <w:rFonts w:ascii="Times New Roman"/>
                <w:b w:val="false"/>
                <w:i w:val="false"/>
                <w:color w:val="000000"/>
                <w:sz w:val="20"/>
              </w:rPr>
              <w:t>минуттан артық емес)</w:t>
            </w:r>
          </w:p>
        </w:tc>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w:t>
            </w:r>
            <w:r>
              <w:rPr>
                <w:rFonts w:ascii="Times New Roman"/>
                <w:b w:val="false"/>
                <w:i w:val="false"/>
                <w:color w:val="000000"/>
                <w:sz w:val="20"/>
              </w:rPr>
              <w:t>Құжаттармен танысу,</w:t>
            </w:r>
            <w:r>
              <w:br/>
            </w:r>
            <w:r>
              <w:rPr>
                <w:rFonts w:ascii="Times New Roman"/>
                <w:b w:val="false"/>
                <w:i w:val="false"/>
                <w:color w:val="000000"/>
                <w:sz w:val="20"/>
              </w:rPr>
              <w:t>
</w:t>
            </w:r>
            <w:r>
              <w:rPr>
                <w:rFonts w:ascii="Times New Roman"/>
                <w:b w:val="false"/>
                <w:i w:val="false"/>
                <w:color w:val="000000"/>
                <w:sz w:val="20"/>
              </w:rPr>
              <w:t>жауапты атқарушыны</w:t>
            </w:r>
            <w:r>
              <w:br/>
            </w:r>
            <w:r>
              <w:rPr>
                <w:rFonts w:ascii="Times New Roman"/>
                <w:b w:val="false"/>
                <w:i w:val="false"/>
                <w:color w:val="000000"/>
                <w:sz w:val="20"/>
              </w:rPr>
              <w:t>
</w:t>
            </w:r>
            <w:r>
              <w:rPr>
                <w:rFonts w:ascii="Times New Roman"/>
                <w:b w:val="false"/>
                <w:i w:val="false"/>
                <w:color w:val="000000"/>
                <w:sz w:val="20"/>
              </w:rPr>
              <w:t>анықтау (1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w:t>
            </w:r>
            <w:r>
              <w:rPr>
                <w:rFonts w:ascii="Times New Roman"/>
                <w:b w:val="false"/>
                <w:i w:val="false"/>
                <w:color w:val="000000"/>
                <w:sz w:val="20"/>
              </w:rPr>
              <w:t>Құжаттарды қарау және</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алушының біліктілік</w:t>
            </w:r>
            <w:r>
              <w:br/>
            </w:r>
            <w:r>
              <w:rPr>
                <w:rFonts w:ascii="Times New Roman"/>
                <w:b w:val="false"/>
                <w:i w:val="false"/>
                <w:color w:val="000000"/>
                <w:sz w:val="20"/>
              </w:rPr>
              <w:t>
</w:t>
            </w:r>
            <w:r>
              <w:rPr>
                <w:rFonts w:ascii="Times New Roman"/>
                <w:b w:val="false"/>
                <w:i w:val="false"/>
                <w:color w:val="000000"/>
                <w:sz w:val="20"/>
              </w:rPr>
              <w:t>талаптарға сәйкестігі</w:t>
            </w:r>
            <w:r>
              <w:br/>
            </w:r>
            <w:r>
              <w:rPr>
                <w:rFonts w:ascii="Times New Roman"/>
                <w:b w:val="false"/>
                <w:i w:val="false"/>
                <w:color w:val="000000"/>
                <w:sz w:val="20"/>
              </w:rPr>
              <w:t>
</w:t>
            </w:r>
            <w:r>
              <w:rPr>
                <w:rFonts w:ascii="Times New Roman"/>
                <w:b w:val="false"/>
                <w:i w:val="false"/>
                <w:color w:val="000000"/>
                <w:sz w:val="20"/>
              </w:rPr>
              <w:t>туралы (ал мерзімі өткен</w:t>
            </w:r>
            <w:r>
              <w:br/>
            </w:r>
            <w:r>
              <w:rPr>
                <w:rFonts w:ascii="Times New Roman"/>
                <w:b w:val="false"/>
                <w:i w:val="false"/>
                <w:color w:val="000000"/>
                <w:sz w:val="20"/>
              </w:rPr>
              <w:t>
</w:t>
            </w:r>
            <w:r>
              <w:rPr>
                <w:rFonts w:ascii="Times New Roman"/>
                <w:b w:val="false"/>
                <w:i w:val="false"/>
                <w:color w:val="000000"/>
                <w:sz w:val="20"/>
              </w:rPr>
              <w:t>аңшылық алқаптарын қайта</w:t>
            </w:r>
            <w:r>
              <w:br/>
            </w:r>
            <w:r>
              <w:rPr>
                <w:rFonts w:ascii="Times New Roman"/>
                <w:b w:val="false"/>
                <w:i w:val="false"/>
                <w:color w:val="000000"/>
                <w:sz w:val="20"/>
              </w:rPr>
              <w:t>
</w:t>
            </w:r>
            <w:r>
              <w:rPr>
                <w:rFonts w:ascii="Times New Roman"/>
                <w:b w:val="false"/>
                <w:i w:val="false"/>
                <w:color w:val="000000"/>
                <w:sz w:val="20"/>
              </w:rPr>
              <w:t>бекітіп беру кезінде,</w:t>
            </w:r>
            <w:r>
              <w:br/>
            </w:r>
            <w:r>
              <w:rPr>
                <w:rFonts w:ascii="Times New Roman"/>
                <w:b w:val="false"/>
                <w:i w:val="false"/>
                <w:color w:val="000000"/>
                <w:sz w:val="20"/>
              </w:rPr>
              <w:t>
</w:t>
            </w:r>
            <w:r>
              <w:rPr>
                <w:rFonts w:ascii="Times New Roman"/>
                <w:b w:val="false"/>
                <w:i w:val="false"/>
                <w:color w:val="000000"/>
                <w:sz w:val="20"/>
              </w:rPr>
              <w:t>сондай-ақ шарттық</w:t>
            </w:r>
            <w:r>
              <w:br/>
            </w:r>
            <w:r>
              <w:rPr>
                <w:rFonts w:ascii="Times New Roman"/>
                <w:b w:val="false"/>
                <w:i w:val="false"/>
                <w:color w:val="000000"/>
                <w:sz w:val="20"/>
              </w:rPr>
              <w:t>
</w:t>
            </w:r>
            <w:r>
              <w:rPr>
                <w:rFonts w:ascii="Times New Roman"/>
                <w:b w:val="false"/>
                <w:i w:val="false"/>
                <w:color w:val="000000"/>
                <w:sz w:val="20"/>
              </w:rPr>
              <w:t>міндеттемелерді орындау</w:t>
            </w:r>
            <w:r>
              <w:br/>
            </w:r>
            <w:r>
              <w:rPr>
                <w:rFonts w:ascii="Times New Roman"/>
                <w:b w:val="false"/>
                <w:i w:val="false"/>
                <w:color w:val="000000"/>
                <w:sz w:val="20"/>
              </w:rPr>
              <w:t>
</w:t>
            </w:r>
            <w:r>
              <w:rPr>
                <w:rFonts w:ascii="Times New Roman"/>
                <w:b w:val="false"/>
                <w:i w:val="false"/>
                <w:color w:val="000000"/>
                <w:sz w:val="20"/>
              </w:rPr>
              <w:t>туралы) қорытындыны</w:t>
            </w:r>
            <w:r>
              <w:br/>
            </w:r>
            <w:r>
              <w:rPr>
                <w:rFonts w:ascii="Times New Roman"/>
                <w:b w:val="false"/>
                <w:i w:val="false"/>
                <w:color w:val="000000"/>
                <w:sz w:val="20"/>
              </w:rPr>
              <w:t>
</w:t>
            </w:r>
            <w:r>
              <w:rPr>
                <w:rFonts w:ascii="Times New Roman"/>
                <w:b w:val="false"/>
                <w:i w:val="false"/>
                <w:color w:val="000000"/>
                <w:sz w:val="20"/>
              </w:rPr>
              <w:t>дайындау (10 жұмыс күні)</w:t>
            </w:r>
          </w:p>
        </w:tc>
      </w:tr>
      <w:tr>
        <w:trPr>
          <w:trHeight w:val="2475" w:hRule="atLeast"/>
        </w:trPr>
        <w:tc>
          <w:tcPr>
            <w:tcW w:w="3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алушыға мемлекеттік</w:t>
            </w:r>
            <w:r>
              <w:br/>
            </w:r>
            <w:r>
              <w:rPr>
                <w:rFonts w:ascii="Times New Roman"/>
                <w:b w:val="false"/>
                <w:i w:val="false"/>
                <w:color w:val="000000"/>
                <w:sz w:val="20"/>
              </w:rPr>
              <w:t>
</w:t>
            </w:r>
            <w:r>
              <w:rPr>
                <w:rFonts w:ascii="Times New Roman"/>
                <w:b w:val="false"/>
                <w:i w:val="false"/>
                <w:color w:val="000000"/>
                <w:sz w:val="20"/>
              </w:rPr>
              <w:t>қызметті беруден бас</w:t>
            </w:r>
            <w:r>
              <w:br/>
            </w:r>
            <w:r>
              <w:rPr>
                <w:rFonts w:ascii="Times New Roman"/>
                <w:b w:val="false"/>
                <w:i w:val="false"/>
                <w:color w:val="000000"/>
                <w:sz w:val="20"/>
              </w:rPr>
              <w:t>
</w:t>
            </w:r>
            <w:r>
              <w:rPr>
                <w:rFonts w:ascii="Times New Roman"/>
                <w:b w:val="false"/>
                <w:i w:val="false"/>
                <w:color w:val="000000"/>
                <w:sz w:val="20"/>
              </w:rPr>
              <w:t>тарту туралы дәлелді</w:t>
            </w:r>
            <w:r>
              <w:br/>
            </w:r>
            <w:r>
              <w:rPr>
                <w:rFonts w:ascii="Times New Roman"/>
                <w:b w:val="false"/>
                <w:i w:val="false"/>
                <w:color w:val="000000"/>
                <w:sz w:val="20"/>
              </w:rPr>
              <w:t>
</w:t>
            </w:r>
            <w:r>
              <w:rPr>
                <w:rFonts w:ascii="Times New Roman"/>
                <w:b w:val="false"/>
                <w:i w:val="false"/>
                <w:color w:val="000000"/>
                <w:sz w:val="20"/>
              </w:rPr>
              <w:t>жауап беру (30</w:t>
            </w:r>
            <w:r>
              <w:br/>
            </w:r>
            <w:r>
              <w:rPr>
                <w:rFonts w:ascii="Times New Roman"/>
                <w:b w:val="false"/>
                <w:i w:val="false"/>
                <w:color w:val="000000"/>
                <w:sz w:val="20"/>
              </w:rPr>
              <w:t>
</w:t>
            </w:r>
            <w:r>
              <w:rPr>
                <w:rFonts w:ascii="Times New Roman"/>
                <w:b w:val="false"/>
                <w:i w:val="false"/>
                <w:color w:val="000000"/>
                <w:sz w:val="20"/>
              </w:rPr>
              <w:t>минуттан артық емес)</w:t>
            </w:r>
          </w:p>
        </w:tc>
        <w:tc>
          <w:tcPr>
            <w:tcW w:w="3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w:t>
            </w:r>
            <w:r>
              <w:rPr>
                <w:rFonts w:ascii="Times New Roman"/>
                <w:b w:val="false"/>
                <w:i w:val="false"/>
                <w:color w:val="000000"/>
                <w:sz w:val="20"/>
              </w:rPr>
              <w:t>Қорытындыға қол қою</w:t>
            </w:r>
            <w:r>
              <w:br/>
            </w:r>
            <w:r>
              <w:rPr>
                <w:rFonts w:ascii="Times New Roman"/>
                <w:b w:val="false"/>
                <w:i w:val="false"/>
                <w:color w:val="000000"/>
                <w:sz w:val="20"/>
              </w:rPr>
              <w:t>
</w:t>
            </w:r>
            <w:r>
              <w:rPr>
                <w:rFonts w:ascii="Times New Roman"/>
                <w:b w:val="false"/>
                <w:i w:val="false"/>
                <w:color w:val="000000"/>
                <w:sz w:val="20"/>
              </w:rPr>
              <w:t>(1 сағаттан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4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5"/>
        <w:gridCol w:w="3469"/>
        <w:gridCol w:w="428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(жұмыс барысы, ағыны)</w:t>
            </w:r>
          </w:p>
        </w:tc>
      </w:tr>
      <w:tr>
        <w:trPr>
          <w:trHeight w:val="30" w:hRule="atLeast"/>
        </w:trPr>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 кеңсесінің</w:t>
            </w:r>
            <w:r>
              <w:br/>
            </w:r>
            <w:r>
              <w:rPr>
                <w:rFonts w:ascii="Times New Roman"/>
                <w:b w:val="false"/>
                <w:i w:val="false"/>
                <w:color w:val="000000"/>
                <w:sz w:val="20"/>
              </w:rPr>
              <w:t>
</w:t>
            </w:r>
            <w:r>
              <w:rPr>
                <w:rFonts w:ascii="Times New Roman"/>
                <w:b w:val="false"/>
                <w:i w:val="false"/>
                <w:color w:val="000000"/>
                <w:sz w:val="20"/>
              </w:rPr>
              <w:t>маманы</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 басшысы</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жауапты</w:t>
            </w:r>
            <w:r>
              <w:br/>
            </w:r>
            <w:r>
              <w:rPr>
                <w:rFonts w:ascii="Times New Roman"/>
                <w:b w:val="false"/>
                <w:i w:val="false"/>
                <w:color w:val="000000"/>
                <w:sz w:val="20"/>
              </w:rPr>
              <w:t>
</w:t>
            </w:r>
            <w:r>
              <w:rPr>
                <w:rFonts w:ascii="Times New Roman"/>
                <w:b w:val="false"/>
                <w:i w:val="false"/>
                <w:color w:val="000000"/>
                <w:sz w:val="20"/>
              </w:rPr>
              <w:t>атқарушысы</w:t>
            </w:r>
          </w:p>
        </w:tc>
      </w:tr>
      <w:tr>
        <w:trPr>
          <w:trHeight w:val="30" w:hRule="atLeast"/>
        </w:trPr>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w:t>
            </w:r>
            <w:r>
              <w:rPr>
                <w:rFonts w:ascii="Times New Roman"/>
                <w:b w:val="false"/>
                <w:i w:val="false"/>
                <w:color w:val="000000"/>
                <w:sz w:val="20"/>
              </w:rPr>
              <w:t>Инспекцияның</w:t>
            </w:r>
            <w:r>
              <w:br/>
            </w:r>
            <w:r>
              <w:rPr>
                <w:rFonts w:ascii="Times New Roman"/>
                <w:b w:val="false"/>
                <w:i w:val="false"/>
                <w:color w:val="000000"/>
                <w:sz w:val="20"/>
              </w:rPr>
              <w:t>
</w:t>
            </w:r>
            <w:r>
              <w:rPr>
                <w:rFonts w:ascii="Times New Roman"/>
                <w:b w:val="false"/>
                <w:i w:val="false"/>
                <w:color w:val="000000"/>
                <w:sz w:val="20"/>
              </w:rPr>
              <w:t>қорытындысын қабылдау</w:t>
            </w:r>
            <w:r>
              <w:br/>
            </w:r>
            <w:r>
              <w:rPr>
                <w:rFonts w:ascii="Times New Roman"/>
                <w:b w:val="false"/>
                <w:i w:val="false"/>
                <w:color w:val="000000"/>
                <w:sz w:val="20"/>
              </w:rPr>
              <w:t>
</w:t>
            </w:r>
            <w:r>
              <w:rPr>
                <w:rFonts w:ascii="Times New Roman"/>
                <w:b w:val="false"/>
                <w:i w:val="false"/>
                <w:color w:val="000000"/>
                <w:sz w:val="20"/>
              </w:rPr>
              <w:t>және тіркеу (30</w:t>
            </w:r>
            <w:r>
              <w:br/>
            </w:r>
            <w:r>
              <w:rPr>
                <w:rFonts w:ascii="Times New Roman"/>
                <w:b w:val="false"/>
                <w:i w:val="false"/>
                <w:color w:val="000000"/>
                <w:sz w:val="20"/>
              </w:rPr>
              <w:t>
</w:t>
            </w:r>
            <w:r>
              <w:rPr>
                <w:rFonts w:ascii="Times New Roman"/>
                <w:b w:val="false"/>
                <w:i w:val="false"/>
                <w:color w:val="000000"/>
                <w:sz w:val="20"/>
              </w:rPr>
              <w:t>минуттан артық емес)</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w:t>
            </w:r>
            <w:r>
              <w:rPr>
                <w:rFonts w:ascii="Times New Roman"/>
                <w:b w:val="false"/>
                <w:i w:val="false"/>
                <w:color w:val="000000"/>
                <w:sz w:val="20"/>
              </w:rPr>
              <w:t>Қорытындымен танысу,</w:t>
            </w:r>
            <w:r>
              <w:br/>
            </w:r>
            <w:r>
              <w:rPr>
                <w:rFonts w:ascii="Times New Roman"/>
                <w:b w:val="false"/>
                <w:i w:val="false"/>
                <w:color w:val="000000"/>
                <w:sz w:val="20"/>
              </w:rPr>
              <w:t>
</w:t>
            </w:r>
            <w:r>
              <w:rPr>
                <w:rFonts w:ascii="Times New Roman"/>
                <w:b w:val="false"/>
                <w:i w:val="false"/>
                <w:color w:val="000000"/>
                <w:sz w:val="20"/>
              </w:rPr>
              <w:t>жауапты атқарушыны</w:t>
            </w:r>
            <w:r>
              <w:br/>
            </w:r>
            <w:r>
              <w:rPr>
                <w:rFonts w:ascii="Times New Roman"/>
                <w:b w:val="false"/>
                <w:i w:val="false"/>
                <w:color w:val="000000"/>
                <w:sz w:val="20"/>
              </w:rPr>
              <w:t>
</w:t>
            </w:r>
            <w:r>
              <w:rPr>
                <w:rFonts w:ascii="Times New Roman"/>
                <w:b w:val="false"/>
                <w:i w:val="false"/>
                <w:color w:val="000000"/>
                <w:sz w:val="20"/>
              </w:rPr>
              <w:t>анықтау (1 сағаттан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беруден 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 дайындау</w:t>
            </w:r>
            <w:r>
              <w:br/>
            </w:r>
            <w:r>
              <w:rPr>
                <w:rFonts w:ascii="Times New Roman"/>
                <w:b w:val="false"/>
                <w:i w:val="false"/>
                <w:color w:val="000000"/>
                <w:sz w:val="20"/>
              </w:rPr>
              <w:t>
</w:t>
            </w:r>
            <w:r>
              <w:rPr>
                <w:rFonts w:ascii="Times New Roman"/>
                <w:b w:val="false"/>
                <w:i w:val="false"/>
                <w:color w:val="000000"/>
                <w:sz w:val="20"/>
              </w:rPr>
              <w:t>(5 жұмыс күні)</w:t>
            </w:r>
          </w:p>
        </w:tc>
      </w:tr>
      <w:tr>
        <w:trPr>
          <w:trHeight w:val="1665" w:hRule="atLeast"/>
        </w:trPr>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беруден бас тарту</w:t>
            </w:r>
            <w:r>
              <w:br/>
            </w:r>
            <w:r>
              <w:rPr>
                <w:rFonts w:ascii="Times New Roman"/>
                <w:b w:val="false"/>
                <w:i w:val="false"/>
                <w:color w:val="000000"/>
                <w:sz w:val="20"/>
              </w:rPr>
              <w:t>
</w:t>
            </w:r>
            <w:r>
              <w:rPr>
                <w:rFonts w:ascii="Times New Roman"/>
                <w:b w:val="false"/>
                <w:i w:val="false"/>
                <w:color w:val="000000"/>
                <w:sz w:val="20"/>
              </w:rPr>
              <w:t>туралы дәлелді</w:t>
            </w:r>
            <w:r>
              <w:br/>
            </w:r>
            <w:r>
              <w:rPr>
                <w:rFonts w:ascii="Times New Roman"/>
                <w:b w:val="false"/>
                <w:i w:val="false"/>
                <w:color w:val="000000"/>
                <w:sz w:val="20"/>
              </w:rPr>
              <w:t>
</w:t>
            </w:r>
            <w:r>
              <w:rPr>
                <w:rFonts w:ascii="Times New Roman"/>
                <w:b w:val="false"/>
                <w:i w:val="false"/>
                <w:color w:val="000000"/>
                <w:sz w:val="20"/>
              </w:rPr>
              <w:t>жауапқа қол қою</w:t>
            </w:r>
            <w:r>
              <w:br/>
            </w:r>
            <w:r>
              <w:rPr>
                <w:rFonts w:ascii="Times New Roman"/>
                <w:b w:val="false"/>
                <w:i w:val="false"/>
                <w:color w:val="000000"/>
                <w:sz w:val="20"/>
              </w:rPr>
              <w:t>
</w:t>
            </w:r>
            <w:r>
              <w:rPr>
                <w:rFonts w:ascii="Times New Roman"/>
                <w:b w:val="false"/>
                <w:i w:val="false"/>
                <w:color w:val="000000"/>
                <w:sz w:val="20"/>
              </w:rPr>
              <w:t>(1 сағаттан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 w:id="23"/>
    <w:p>
      <w:pPr>
        <w:spacing w:after="0"/>
        <w:ind w:left="0"/>
        <w:jc w:val="both"/>
      </w:pPr>
      <w:r>
        <w:rPr>
          <w:rFonts w:ascii="Times New Roman"/>
          <w:b w:val="false"/>
          <w:i w:val="false"/>
          <w:color w:val="000000"/>
          <w:sz w:val="28"/>
        </w:rPr>
        <w:t xml:space="preserve">
"Облыстың жергілікті атқарушы  </w:t>
      </w:r>
      <w:r>
        <w:br/>
      </w:r>
      <w:r>
        <w:rPr>
          <w:rFonts w:ascii="Times New Roman"/>
          <w:b w:val="false"/>
          <w:i w:val="false"/>
          <w:color w:val="000000"/>
          <w:sz w:val="28"/>
        </w:rPr>
        <w:t xml:space="preserve">
органдарының жануарлар дүниесін </w:t>
      </w:r>
      <w:r>
        <w:br/>
      </w:r>
      <w:r>
        <w:rPr>
          <w:rFonts w:ascii="Times New Roman"/>
          <w:b w:val="false"/>
          <w:i w:val="false"/>
          <w:color w:val="000000"/>
          <w:sz w:val="28"/>
        </w:rPr>
        <w:t xml:space="preserve">
пайдаланушыларға аңшылық алқаптар  </w:t>
      </w:r>
      <w:r>
        <w:br/>
      </w:r>
      <w:r>
        <w:rPr>
          <w:rFonts w:ascii="Times New Roman"/>
          <w:b w:val="false"/>
          <w:i w:val="false"/>
          <w:color w:val="000000"/>
          <w:sz w:val="28"/>
        </w:rPr>
        <w:t xml:space="preserve">
мен балық шаруашылығы су айдындарын </w:t>
      </w:r>
      <w:r>
        <w:br/>
      </w:r>
      <w:r>
        <w:rPr>
          <w:rFonts w:ascii="Times New Roman"/>
          <w:b w:val="false"/>
          <w:i w:val="false"/>
          <w:color w:val="000000"/>
          <w:sz w:val="28"/>
        </w:rPr>
        <w:t xml:space="preserve">
және (немесе) учаскелерін бекітіп </w:t>
      </w:r>
      <w:r>
        <w:br/>
      </w:r>
      <w:r>
        <w:rPr>
          <w:rFonts w:ascii="Times New Roman"/>
          <w:b w:val="false"/>
          <w:i w:val="false"/>
          <w:color w:val="000000"/>
          <w:sz w:val="28"/>
        </w:rPr>
        <w:t xml:space="preserve">
беру мен аңшылық және балық    </w:t>
      </w:r>
      <w:r>
        <w:br/>
      </w:r>
      <w:r>
        <w:rPr>
          <w:rFonts w:ascii="Times New Roman"/>
          <w:b w:val="false"/>
          <w:i w:val="false"/>
          <w:color w:val="000000"/>
          <w:sz w:val="28"/>
        </w:rPr>
        <w:t xml:space="preserve">
шаруашылықтарының қажеттіліктері </w:t>
      </w:r>
      <w:r>
        <w:br/>
      </w:r>
      <w:r>
        <w:rPr>
          <w:rFonts w:ascii="Times New Roman"/>
          <w:b w:val="false"/>
          <w:i w:val="false"/>
          <w:color w:val="000000"/>
          <w:sz w:val="28"/>
        </w:rPr>
        <w:t xml:space="preserve">
үшін сервитуттарды белгілеу жөнінде </w:t>
      </w:r>
      <w:r>
        <w:br/>
      </w:r>
      <w:r>
        <w:rPr>
          <w:rFonts w:ascii="Times New Roman"/>
          <w:b w:val="false"/>
          <w:i w:val="false"/>
          <w:color w:val="000000"/>
          <w:sz w:val="28"/>
        </w:rPr>
        <w:t xml:space="preserve">
шешімдер қабылдауы" мемлекеттік   </w:t>
      </w:r>
      <w:r>
        <w:br/>
      </w:r>
      <w:r>
        <w:rPr>
          <w:rFonts w:ascii="Times New Roman"/>
          <w:b w:val="false"/>
          <w:i w:val="false"/>
          <w:color w:val="000000"/>
          <w:sz w:val="28"/>
        </w:rPr>
        <w:t xml:space="preserve">
қызмет көрсету регламентіне 2-қосымша </w:t>
      </w:r>
    </w:p>
    <w:bookmarkEnd w:id="23"/>
    <w:bookmarkStart w:name="z51" w:id="24"/>
    <w:p>
      <w:pPr>
        <w:spacing w:after="0"/>
        <w:ind w:left="0"/>
        <w:jc w:val="left"/>
      </w:pPr>
      <w:r>
        <w:rPr>
          <w:rFonts w:ascii="Times New Roman"/>
          <w:b/>
          <w:i w:val="false"/>
          <w:color w:val="000000"/>
        </w:rPr>
        <w:t xml:space="preserve"> 
Конкурс өткізу кезінде - әкімшілік</w:t>
      </w:r>
      <w:r>
        <w:br/>
      </w:r>
      <w:r>
        <w:rPr>
          <w:rFonts w:ascii="Times New Roman"/>
          <w:b/>
          <w:i w:val="false"/>
          <w:color w:val="000000"/>
        </w:rPr>
        <w:t>
іс-әрекеттің қисынды дәйектілігінің</w:t>
      </w:r>
      <w:r>
        <w:br/>
      </w:r>
      <w:r>
        <w:rPr>
          <w:rFonts w:ascii="Times New Roman"/>
          <w:b/>
          <w:i w:val="false"/>
          <w:color w:val="000000"/>
        </w:rPr>
        <w:t>
арасындағы өзара байланысын</w:t>
      </w:r>
      <w:r>
        <w:br/>
      </w:r>
      <w:r>
        <w:rPr>
          <w:rFonts w:ascii="Times New Roman"/>
          <w:b/>
          <w:i w:val="false"/>
          <w:color w:val="000000"/>
        </w:rPr>
        <w:t>
көрсететін сызба</w:t>
      </w:r>
    </w:p>
    <w:bookmarkEnd w:id="24"/>
    <w:p>
      <w:pPr>
        <w:spacing w:after="0"/>
        <w:ind w:left="0"/>
        <w:jc w:val="both"/>
      </w:pPr>
      <w:r>
        <w:drawing>
          <wp:inline distT="0" distB="0" distL="0" distR="0">
            <wp:extent cx="73152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15200" cy="5765800"/>
                    </a:xfrm>
                    <a:prstGeom prst="rect">
                      <a:avLst/>
                    </a:prstGeom>
                  </pic:spPr>
                </pic:pic>
              </a:graphicData>
            </a:graphic>
          </wp:inline>
        </w:drawing>
      </w:r>
    </w:p>
    <w:bookmarkStart w:name="z52" w:id="25"/>
    <w:p>
      <w:pPr>
        <w:spacing w:after="0"/>
        <w:ind w:left="0"/>
        <w:jc w:val="left"/>
      </w:pPr>
      <w:r>
        <w:rPr>
          <w:rFonts w:ascii="Times New Roman"/>
          <w:b/>
          <w:i w:val="false"/>
          <w:color w:val="000000"/>
        </w:rPr>
        <w:t xml:space="preserve"> 
Мемлекеттік қызметті алушылардың</w:t>
      </w:r>
      <w:r>
        <w:br/>
      </w:r>
      <w:r>
        <w:rPr>
          <w:rFonts w:ascii="Times New Roman"/>
          <w:b/>
          <w:i w:val="false"/>
          <w:color w:val="000000"/>
        </w:rPr>
        <w:t>
жеке меншігіндегі немесе уақытша жер</w:t>
      </w:r>
      <w:r>
        <w:br/>
      </w:r>
      <w:r>
        <w:rPr>
          <w:rFonts w:ascii="Times New Roman"/>
          <w:b/>
          <w:i w:val="false"/>
          <w:color w:val="000000"/>
        </w:rPr>
        <w:t>
пайдалануындағы жер учаскелерінде</w:t>
      </w:r>
      <w:r>
        <w:br/>
      </w:r>
      <w:r>
        <w:rPr>
          <w:rFonts w:ascii="Times New Roman"/>
          <w:b/>
          <w:i w:val="false"/>
          <w:color w:val="000000"/>
        </w:rPr>
        <w:t>
аңшылық алқаптарын бекітіп беру кезінде,</w:t>
      </w:r>
      <w:r>
        <w:br/>
      </w:r>
      <w:r>
        <w:rPr>
          <w:rFonts w:ascii="Times New Roman"/>
          <w:b/>
          <w:i w:val="false"/>
          <w:color w:val="000000"/>
        </w:rPr>
        <w:t>
сондай-ақ бекітіп беру мерзімі өткен</w:t>
      </w:r>
      <w:r>
        <w:br/>
      </w:r>
      <w:r>
        <w:rPr>
          <w:rFonts w:ascii="Times New Roman"/>
          <w:b/>
          <w:i w:val="false"/>
          <w:color w:val="000000"/>
        </w:rPr>
        <w:t>
аңшылық алқаптарын қайта бекітіп беру</w:t>
      </w:r>
      <w:r>
        <w:br/>
      </w:r>
      <w:r>
        <w:rPr>
          <w:rFonts w:ascii="Times New Roman"/>
          <w:b/>
          <w:i w:val="false"/>
          <w:color w:val="000000"/>
        </w:rPr>
        <w:t>
кезінде - әкімшілік іс-әрекеттің қисынды</w:t>
      </w:r>
      <w:r>
        <w:br/>
      </w:r>
      <w:r>
        <w:rPr>
          <w:rFonts w:ascii="Times New Roman"/>
          <w:b/>
          <w:i w:val="false"/>
          <w:color w:val="000000"/>
        </w:rPr>
        <w:t>
дәйектілігінің арасындағы өзара байланысын</w:t>
      </w:r>
      <w:r>
        <w:br/>
      </w:r>
      <w:r>
        <w:rPr>
          <w:rFonts w:ascii="Times New Roman"/>
          <w:b/>
          <w:i w:val="false"/>
          <w:color w:val="000000"/>
        </w:rPr>
        <w:t>
көрсететін сызба</w:t>
      </w:r>
    </w:p>
    <w:bookmarkEnd w:id="25"/>
    <w:p>
      <w:pPr>
        <w:spacing w:after="0"/>
        <w:ind w:left="0"/>
        <w:jc w:val="both"/>
      </w:pPr>
      <w:r>
        <w:drawing>
          <wp:inline distT="0" distB="0" distL="0" distR="0">
            <wp:extent cx="73533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53300" cy="6235700"/>
                    </a:xfrm>
                    <a:prstGeom prst="rect">
                      <a:avLst/>
                    </a:prstGeom>
                  </pic:spPr>
                </pic:pic>
              </a:graphicData>
            </a:graphic>
          </wp:inline>
        </w:drawing>
      </w:r>
    </w:p>
    <w:bookmarkStart w:name="z53" w:id="26"/>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21 желтоқсандағы </w:t>
      </w:r>
      <w:r>
        <w:br/>
      </w:r>
      <w:r>
        <w:rPr>
          <w:rFonts w:ascii="Times New Roman"/>
          <w:b w:val="false"/>
          <w:i w:val="false"/>
          <w:color w:val="000000"/>
          <w:sz w:val="28"/>
        </w:rPr>
        <w:t xml:space="preserve">
№ 580 қаулысымен бекітілген </w:t>
      </w:r>
    </w:p>
    <w:bookmarkEnd w:id="26"/>
    <w:bookmarkStart w:name="z54" w:id="27"/>
    <w:p>
      <w:pPr>
        <w:spacing w:after="0"/>
        <w:ind w:left="0"/>
        <w:jc w:val="left"/>
      </w:pPr>
      <w:r>
        <w:rPr>
          <w:rFonts w:ascii="Times New Roman"/>
          <w:b/>
          <w:i w:val="false"/>
          <w:color w:val="000000"/>
        </w:rPr>
        <w:t xml:space="preserve"> 
"Ағаш кесу және орман билетін беру"</w:t>
      </w:r>
      <w:r>
        <w:br/>
      </w:r>
      <w:r>
        <w:rPr>
          <w:rFonts w:ascii="Times New Roman"/>
          <w:b/>
          <w:i w:val="false"/>
          <w:color w:val="000000"/>
        </w:rPr>
        <w:t>
мемлекеттік қызмет көрсету регламенті</w:t>
      </w:r>
    </w:p>
    <w:bookmarkEnd w:id="27"/>
    <w:bookmarkStart w:name="z55" w:id="28"/>
    <w:p>
      <w:pPr>
        <w:spacing w:after="0"/>
        <w:ind w:left="0"/>
        <w:jc w:val="left"/>
      </w:pPr>
      <w:r>
        <w:rPr>
          <w:rFonts w:ascii="Times New Roman"/>
          <w:b/>
          <w:i w:val="false"/>
          <w:color w:val="000000"/>
        </w:rPr>
        <w:t xml:space="preserve"> 
1. Негізгі ұғымдар</w:t>
      </w:r>
    </w:p>
    <w:bookmarkEnd w:id="28"/>
    <w:bookmarkStart w:name="z56" w:id="29"/>
    <w:p>
      <w:pPr>
        <w:spacing w:after="0"/>
        <w:ind w:left="0"/>
        <w:jc w:val="both"/>
      </w:pPr>
      <w:r>
        <w:rPr>
          <w:rFonts w:ascii="Times New Roman"/>
          <w:b w:val="false"/>
          <w:i w:val="false"/>
          <w:color w:val="000000"/>
          <w:sz w:val="28"/>
        </w:rPr>
        <w:t>
      1. "Ағаш кесу және орман билетін беру" мемлекеттік қызмет көрсету регламентінде (бұдан әрі - Регламент) келесі ұғымдар пайдаланылады:</w:t>
      </w:r>
      <w:r>
        <w:br/>
      </w:r>
      <w:r>
        <w:rPr>
          <w:rFonts w:ascii="Times New Roman"/>
          <w:b w:val="false"/>
          <w:i w:val="false"/>
          <w:color w:val="000000"/>
          <w:sz w:val="28"/>
        </w:rPr>
        <w:t>
</w:t>
      </w:r>
      <w:r>
        <w:rPr>
          <w:rFonts w:ascii="Times New Roman"/>
          <w:b w:val="false"/>
          <w:i w:val="false"/>
          <w:color w:val="000000"/>
          <w:sz w:val="28"/>
        </w:rPr>
        <w:t>
      1) ағаш кесу билетi - орман пайдаланушы мен орман иеленушіге сүрек (кәделік және отындық қабығымен), кесім қалдықтарын (бұтақ отындар), шайыр, ағаш шырындарын және қосалқы сүрек ресурстарын, кеспеағаш аймағынан ағаштар, сыпталған ағаштар немесе сортименттер түрінде дайындауға және тасып әкетуге құқық беретiн құжат;</w:t>
      </w:r>
      <w:r>
        <w:br/>
      </w:r>
      <w:r>
        <w:rPr>
          <w:rFonts w:ascii="Times New Roman"/>
          <w:b w:val="false"/>
          <w:i w:val="false"/>
          <w:color w:val="000000"/>
          <w:sz w:val="28"/>
        </w:rPr>
        <w:t>
</w:t>
      </w:r>
      <w:r>
        <w:rPr>
          <w:rFonts w:ascii="Times New Roman"/>
          <w:b w:val="false"/>
          <w:i w:val="false"/>
          <w:color w:val="000000"/>
          <w:sz w:val="28"/>
        </w:rPr>
        <w:t>
      2) орман билеті – жанама орман пайдалануды жүзеге асыруға, мемлекеттік орман қоры учаскелерін аң шаруашылығы, ғылыми-зерттеу, сауықтыру, рекреациялық, тарихи-мәдени, туристік және спорттық мақсаттар қажеттігі үшін пайдалануға құқық беретін құжат;</w:t>
      </w:r>
      <w:r>
        <w:br/>
      </w:r>
      <w:r>
        <w:rPr>
          <w:rFonts w:ascii="Times New Roman"/>
          <w:b w:val="false"/>
          <w:i w:val="false"/>
          <w:color w:val="000000"/>
          <w:sz w:val="28"/>
        </w:rPr>
        <w:t>
</w:t>
      </w:r>
      <w:r>
        <w:rPr>
          <w:rFonts w:ascii="Times New Roman"/>
          <w:b w:val="false"/>
          <w:i w:val="false"/>
          <w:color w:val="000000"/>
          <w:sz w:val="28"/>
        </w:rPr>
        <w:t>
      3) орман пайдалану – орман ресурстары мен орманның пайдалы қасиеттерін пайдалану жөніндегі заңдық және экономикалық жағынан регламенттелген қызмет;</w:t>
      </w:r>
      <w:r>
        <w:br/>
      </w:r>
      <w:r>
        <w:rPr>
          <w:rFonts w:ascii="Times New Roman"/>
          <w:b w:val="false"/>
          <w:i w:val="false"/>
          <w:color w:val="000000"/>
          <w:sz w:val="28"/>
        </w:rPr>
        <w:t>
</w:t>
      </w:r>
      <w:r>
        <w:rPr>
          <w:rFonts w:ascii="Times New Roman"/>
          <w:b w:val="false"/>
          <w:i w:val="false"/>
          <w:color w:val="000000"/>
          <w:sz w:val="28"/>
        </w:rPr>
        <w:t>
      4) мемлекеттік қызметті алушылар – жеке немесе заңды тұлғалар;</w:t>
      </w:r>
      <w:r>
        <w:br/>
      </w:r>
      <w:r>
        <w:rPr>
          <w:rFonts w:ascii="Times New Roman"/>
          <w:b w:val="false"/>
          <w:i w:val="false"/>
          <w:color w:val="000000"/>
          <w:sz w:val="28"/>
        </w:rPr>
        <w:t>
</w:t>
      </w:r>
      <w:r>
        <w:rPr>
          <w:rFonts w:ascii="Times New Roman"/>
          <w:b w:val="false"/>
          <w:i w:val="false"/>
          <w:color w:val="000000"/>
          <w:sz w:val="28"/>
        </w:rPr>
        <w:t>
      5) орман иеленушiлер - мемлекеттiк орман қоры учаскелерi тұрақты жер пайдалану құқығымен берiлген мемлекеттiк ұйымдар, сондай-ақ Қазақстан Республикасы Үкіметінің 2003 жылғы 8 шілдедегі </w:t>
      </w:r>
      <w:r>
        <w:rPr>
          <w:rFonts w:ascii="Times New Roman"/>
          <w:b w:val="false"/>
          <w:i w:val="false"/>
          <w:color w:val="000000"/>
          <w:sz w:val="28"/>
        </w:rPr>
        <w:t>№ 477</w:t>
      </w:r>
      <w:r>
        <w:rPr>
          <w:rFonts w:ascii="Times New Roman"/>
          <w:b w:val="false"/>
          <w:i w:val="false"/>
          <w:color w:val="000000"/>
          <w:sz w:val="28"/>
        </w:rPr>
        <w:t xml:space="preserve"> Орман кодексіне (бұдан әрі – Орман кодексі) сәйкес жекеше орман қоры учаскесi меншiгiнде болатын жеке және мемлекеттiк емес заңды тұлғалар.</w:t>
      </w:r>
    </w:p>
    <w:bookmarkEnd w:id="29"/>
    <w:bookmarkStart w:name="z62" w:id="30"/>
    <w:p>
      <w:pPr>
        <w:spacing w:after="0"/>
        <w:ind w:left="0"/>
        <w:jc w:val="left"/>
      </w:pPr>
      <w:r>
        <w:rPr>
          <w:rFonts w:ascii="Times New Roman"/>
          <w:b/>
          <w:i w:val="false"/>
          <w:color w:val="000000"/>
        </w:rPr>
        <w:t xml:space="preserve"> 
2. Жалпы ережелер</w:t>
      </w:r>
    </w:p>
    <w:bookmarkEnd w:id="30"/>
    <w:bookmarkStart w:name="z63" w:id="31"/>
    <w:p>
      <w:pPr>
        <w:spacing w:after="0"/>
        <w:ind w:left="0"/>
        <w:jc w:val="both"/>
      </w:pPr>
      <w:r>
        <w:rPr>
          <w:rFonts w:ascii="Times New Roman"/>
          <w:b w:val="false"/>
          <w:i w:val="false"/>
          <w:color w:val="000000"/>
          <w:sz w:val="28"/>
        </w:rPr>
        <w:t>
      2. "Ағаш кесу және орман билетін беру" мемлекеттік қызметі (бұдан әрі – мемлекеттік қызмет) Қазақстан Республикасы Үкіметінің 2011 жылғы 7 сәуірдегі </w:t>
      </w:r>
      <w:r>
        <w:rPr>
          <w:rFonts w:ascii="Times New Roman"/>
          <w:b w:val="false"/>
          <w:i w:val="false"/>
          <w:color w:val="000000"/>
          <w:sz w:val="28"/>
        </w:rPr>
        <w:t>№ 403</w:t>
      </w:r>
      <w:r>
        <w:rPr>
          <w:rFonts w:ascii="Times New Roman"/>
          <w:b w:val="false"/>
          <w:i w:val="false"/>
          <w:color w:val="000000"/>
          <w:sz w:val="28"/>
        </w:rPr>
        <w:t xml:space="preserve"> "Орман және аңшылық шаруашылығы саласындағы мемлекеттік қызмет стандарттарын бекіту және Қазақстан Республикасы Үкіметінің 2010 жылғы 20 шілдедегі </w:t>
      </w:r>
      <w:r>
        <w:rPr>
          <w:rFonts w:ascii="Times New Roman"/>
          <w:b w:val="false"/>
          <w:i w:val="false"/>
          <w:color w:val="000000"/>
          <w:sz w:val="28"/>
        </w:rPr>
        <w:t>№ 745</w:t>
      </w:r>
      <w:r>
        <w:rPr>
          <w:rFonts w:ascii="Times New Roman"/>
          <w:b w:val="false"/>
          <w:i w:val="false"/>
          <w:color w:val="000000"/>
          <w:sz w:val="28"/>
        </w:rPr>
        <w:t xml:space="preserve"> қаулысына өзгеріс енгізу туралы" қаулысымен бекітілген "Ағаш кесу және орман билетін беру"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және Регламентпен белгіленген тәртіпте жүзеге асырылады.</w:t>
      </w:r>
      <w:r>
        <w:br/>
      </w:r>
      <w:r>
        <w:rPr>
          <w:rFonts w:ascii="Times New Roman"/>
          <w:b w:val="false"/>
          <w:i w:val="false"/>
          <w:color w:val="000000"/>
          <w:sz w:val="28"/>
        </w:rPr>
        <w:t>
</w:t>
      </w:r>
      <w:r>
        <w:rPr>
          <w:rFonts w:ascii="Times New Roman"/>
          <w:b w:val="false"/>
          <w:i w:val="false"/>
          <w:color w:val="000000"/>
          <w:sz w:val="28"/>
        </w:rPr>
        <w:t>
      3. Мемлекеттік қызмет олардың мекенжайлары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орман иеленушілерге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көрсету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көрсету мына негіздерде жүзеге асырылады:</w:t>
      </w:r>
      <w:r>
        <w:br/>
      </w:r>
      <w:r>
        <w:rPr>
          <w:rFonts w:ascii="Times New Roman"/>
          <w:b w:val="false"/>
          <w:i w:val="false"/>
          <w:color w:val="000000"/>
          <w:sz w:val="28"/>
        </w:rPr>
        <w:t>
</w:t>
      </w:r>
      <w:r>
        <w:rPr>
          <w:rFonts w:ascii="Times New Roman"/>
          <w:b w:val="false"/>
          <w:i w:val="false"/>
          <w:color w:val="000000"/>
          <w:sz w:val="28"/>
        </w:rPr>
        <w:t>
      1) Орман кодексінің </w:t>
      </w:r>
      <w:r>
        <w:rPr>
          <w:rFonts w:ascii="Times New Roman"/>
          <w:b w:val="false"/>
          <w:i w:val="false"/>
          <w:color w:val="000000"/>
          <w:sz w:val="28"/>
        </w:rPr>
        <w:t>18-бабы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"Мемлекеттік орман қоры учаскелерінде өсіп тұрған сүректі босату ережесін бекіту туралы" Қазақстан Республикасы Үкіметінің 2003 жылғы 22 желтоқсандағы </w:t>
      </w:r>
      <w:r>
        <w:rPr>
          <w:rFonts w:ascii="Times New Roman"/>
          <w:b w:val="false"/>
          <w:i w:val="false"/>
          <w:color w:val="000000"/>
          <w:sz w:val="28"/>
        </w:rPr>
        <w:t>№ 1287</w:t>
      </w:r>
      <w:r>
        <w:rPr>
          <w:rFonts w:ascii="Times New Roman"/>
          <w:b w:val="false"/>
          <w:i w:val="false"/>
          <w:color w:val="000000"/>
          <w:sz w:val="28"/>
        </w:rPr>
        <w:t xml:space="preserve"> қаулысы (бұдан әрі - Өсіп тұрған сүректі босату ережесі);</w:t>
      </w:r>
      <w:r>
        <w:br/>
      </w:r>
      <w:r>
        <w:rPr>
          <w:rFonts w:ascii="Times New Roman"/>
          <w:b w:val="false"/>
          <w:i w:val="false"/>
          <w:color w:val="000000"/>
          <w:sz w:val="28"/>
        </w:rPr>
        <w:t>
</w:t>
      </w:r>
      <w:r>
        <w:rPr>
          <w:rFonts w:ascii="Times New Roman"/>
          <w:b w:val="false"/>
          <w:i w:val="false"/>
          <w:color w:val="000000"/>
          <w:sz w:val="28"/>
        </w:rPr>
        <w:t>
      3) "Мемлекеттік орман күзеті туралы ережені бекіту туралы" Қазақстан Республикасы Үкіметінің 2004 жылғы 9 наурыздағы </w:t>
      </w:r>
      <w:r>
        <w:rPr>
          <w:rFonts w:ascii="Times New Roman"/>
          <w:b w:val="false"/>
          <w:i w:val="false"/>
          <w:color w:val="000000"/>
          <w:sz w:val="28"/>
        </w:rPr>
        <w:t>№ 291</w:t>
      </w:r>
      <w:r>
        <w:rPr>
          <w:rFonts w:ascii="Times New Roman"/>
          <w:b w:val="false"/>
          <w:i w:val="false"/>
          <w:color w:val="000000"/>
          <w:sz w:val="28"/>
        </w:rPr>
        <w:t xml:space="preserve"> қаулысы;</w:t>
      </w:r>
      <w:r>
        <w:br/>
      </w:r>
      <w:r>
        <w:rPr>
          <w:rFonts w:ascii="Times New Roman"/>
          <w:b w:val="false"/>
          <w:i w:val="false"/>
          <w:color w:val="000000"/>
          <w:sz w:val="28"/>
        </w:rPr>
        <w:t>
</w:t>
      </w:r>
      <w:r>
        <w:rPr>
          <w:rFonts w:ascii="Times New Roman"/>
          <w:b w:val="false"/>
          <w:i w:val="false"/>
          <w:color w:val="000000"/>
          <w:sz w:val="28"/>
        </w:rPr>
        <w:t>
      4) Қазақстан Республикасы Үкіметінің 2011 жылғы 7 сәуірдегі </w:t>
      </w:r>
      <w:r>
        <w:rPr>
          <w:rFonts w:ascii="Times New Roman"/>
          <w:b w:val="false"/>
          <w:i w:val="false"/>
          <w:color w:val="000000"/>
          <w:sz w:val="28"/>
        </w:rPr>
        <w:t>№ 403</w:t>
      </w:r>
      <w:r>
        <w:rPr>
          <w:rFonts w:ascii="Times New Roman"/>
          <w:b w:val="false"/>
          <w:i w:val="false"/>
          <w:color w:val="000000"/>
          <w:sz w:val="28"/>
        </w:rPr>
        <w:t xml:space="preserve"> "Орман және аңшылық шаруашылығы саласындағы мемлекеттік қызмет стандарттарын бекіту және Қазақстан Республикасы Үкіметінің 2010 жылғы 20 шілдедегі </w:t>
      </w:r>
      <w:r>
        <w:rPr>
          <w:rFonts w:ascii="Times New Roman"/>
          <w:b w:val="false"/>
          <w:i w:val="false"/>
          <w:color w:val="000000"/>
          <w:sz w:val="28"/>
        </w:rPr>
        <w:t>№ 745</w:t>
      </w:r>
      <w:r>
        <w:rPr>
          <w:rFonts w:ascii="Times New Roman"/>
          <w:b w:val="false"/>
          <w:i w:val="false"/>
          <w:color w:val="000000"/>
          <w:sz w:val="28"/>
        </w:rPr>
        <w:t xml:space="preserve"> қаулысына өзгеріс енгізу туралы" қаулысы.</w:t>
      </w:r>
      <w:r>
        <w:br/>
      </w:r>
      <w:r>
        <w:rPr>
          <w:rFonts w:ascii="Times New Roman"/>
          <w:b w:val="false"/>
          <w:i w:val="false"/>
          <w:color w:val="000000"/>
          <w:sz w:val="28"/>
        </w:rPr>
        <w:t>
</w:t>
      </w:r>
      <w:r>
        <w:rPr>
          <w:rFonts w:ascii="Times New Roman"/>
          <w:b w:val="false"/>
          <w:i w:val="false"/>
          <w:color w:val="000000"/>
          <w:sz w:val="28"/>
        </w:rPr>
        <w:t>
      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7. Ұсынылатын мемлекеттік қызметтің нәтижесі ағаш кесу және/немесе орман билетін (қағаз тасымалдағышта) немесе оларды беруден жазбаша түрде дәлелді бас тарту (бұдан әрі – дәлелді бас тарту) болып табылады.</w:t>
      </w:r>
      <w:r>
        <w:br/>
      </w:r>
      <w:r>
        <w:rPr>
          <w:rFonts w:ascii="Times New Roman"/>
          <w:b w:val="false"/>
          <w:i w:val="false"/>
          <w:color w:val="000000"/>
          <w:sz w:val="28"/>
        </w:rPr>
        <w:t>
</w:t>
      </w:r>
      <w:r>
        <w:rPr>
          <w:rFonts w:ascii="Times New Roman"/>
          <w:b w:val="false"/>
          <w:i w:val="false"/>
          <w:color w:val="000000"/>
          <w:sz w:val="28"/>
        </w:rPr>
        <w:t>
      8. Мемлекеттік қызмет көрсету барысында басқа органдардың қатысуы қарастырылмаған.</w:t>
      </w:r>
    </w:p>
    <w:bookmarkEnd w:id="31"/>
    <w:bookmarkStart w:name="z74" w:id="32"/>
    <w:p>
      <w:pPr>
        <w:spacing w:after="0"/>
        <w:ind w:left="0"/>
        <w:jc w:val="left"/>
      </w:pPr>
      <w:r>
        <w:rPr>
          <w:rFonts w:ascii="Times New Roman"/>
          <w:b/>
          <w:i w:val="false"/>
          <w:color w:val="000000"/>
        </w:rPr>
        <w:t xml:space="preserve"> 
3. Мемлекеттік қызмет көрсетуге</w:t>
      </w:r>
      <w:r>
        <w:br/>
      </w:r>
      <w:r>
        <w:rPr>
          <w:rFonts w:ascii="Times New Roman"/>
          <w:b/>
          <w:i w:val="false"/>
          <w:color w:val="000000"/>
        </w:rPr>
        <w:t>
қойылатын талаптар</w:t>
      </w:r>
    </w:p>
    <w:bookmarkEnd w:id="32"/>
    <w:bookmarkStart w:name="z75" w:id="33"/>
    <w:p>
      <w:pPr>
        <w:spacing w:after="0"/>
        <w:ind w:left="0"/>
        <w:jc w:val="both"/>
      </w:pPr>
      <w:r>
        <w:rPr>
          <w:rFonts w:ascii="Times New Roman"/>
          <w:b w:val="false"/>
          <w:i w:val="false"/>
          <w:color w:val="000000"/>
          <w:sz w:val="28"/>
        </w:rPr>
        <w:t>
      9. Мемлекеттік қызмет мемлекеттік қызметті алушыға қызмет көрсету үшін, оның ішінде физикалық мүмкіндігі шектеулі тұлғалар үшін жағдайлар көзделген орман иелеушінің орналасқан жері бойынша көрсетіледі.</w:t>
      </w:r>
      <w:r>
        <w:br/>
      </w:r>
      <w:r>
        <w:rPr>
          <w:rFonts w:ascii="Times New Roman"/>
          <w:b w:val="false"/>
          <w:i w:val="false"/>
          <w:color w:val="000000"/>
          <w:sz w:val="28"/>
        </w:rPr>
        <w:t>
</w:t>
      </w:r>
      <w:r>
        <w:rPr>
          <w:rFonts w:ascii="Times New Roman"/>
          <w:b w:val="false"/>
          <w:i w:val="false"/>
          <w:color w:val="000000"/>
          <w:sz w:val="28"/>
        </w:rPr>
        <w:t>
      10. Мемлекеттік қызмет көрсету және ұсынылатын құжаттар туралы толық ақпарат Қазақстан Республикасы Ауыл шаруашылығы министрлігінің - www.minаgri.gov.кz, Қазақстан Республикасы Ауыл шаруашылығы министрлігінің Орман және аңшылық шаруашылығы комитетінің - www.fhc.кz, "Қостанай облысы әкімдігінің табиғи ресурстар және табиғат пайдалануды реттеу басқармасы" мемлекеттік мекемесінің – upr.leshoz@mail.ru Интернет-ресурстарында және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бойынша орман иеленушілер кеңселерінің жайларындағы стендтерде орналастырылған.</w:t>
      </w:r>
      <w:r>
        <w:br/>
      </w:r>
      <w:r>
        <w:rPr>
          <w:rFonts w:ascii="Times New Roman"/>
          <w:b w:val="false"/>
          <w:i w:val="false"/>
          <w:color w:val="000000"/>
          <w:sz w:val="28"/>
        </w:rPr>
        <w:t>
      Мемлекеттік қызмет </w:t>
      </w:r>
      <w:r>
        <w:rPr>
          <w:rFonts w:ascii="Times New Roman"/>
          <w:b w:val="false"/>
          <w:i w:val="false"/>
          <w:color w:val="000000"/>
          <w:sz w:val="28"/>
        </w:rPr>
        <w:t>Регламеттің</w:t>
      </w:r>
      <w:r>
        <w:rPr>
          <w:rFonts w:ascii="Times New Roman"/>
          <w:b w:val="false"/>
          <w:i w:val="false"/>
          <w:color w:val="000000"/>
          <w:sz w:val="28"/>
        </w:rPr>
        <w:t>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белгіленген жұмыс кестесіне сәйкес көрсетіледі. Қабылдау алдын ала жазылусыз және жедел қызмет көрсетусіз, кезекке тұру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7-тармағында</w:t>
      </w:r>
      <w:r>
        <w:rPr>
          <w:rFonts w:ascii="Times New Roman"/>
          <w:b w:val="false"/>
          <w:i w:val="false"/>
          <w:color w:val="000000"/>
          <w:sz w:val="28"/>
        </w:rPr>
        <w:t xml:space="preserve"> көрсетілген мерзімдерде ұсынылады.</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көлемде ұсынбау мемлекеттік қызмет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000000"/>
          <w:sz w:val="28"/>
        </w:rPr>
        <w:t>
      13. Мемлекеттік қызметті алу үшін мемлекеттік қызметті алушы </w:t>
      </w:r>
      <w:r>
        <w:rPr>
          <w:rFonts w:ascii="Times New Roman"/>
          <w:b w:val="false"/>
          <w:i w:val="false"/>
          <w:color w:val="000000"/>
          <w:sz w:val="28"/>
        </w:rPr>
        <w:t>Стандарттың</w:t>
      </w:r>
      <w:r>
        <w:rPr>
          <w:rFonts w:ascii="Times New Roman"/>
          <w:b w:val="false"/>
          <w:i w:val="false"/>
          <w:color w:val="000000"/>
          <w:sz w:val="28"/>
        </w:rPr>
        <w:t>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тапсырады.</w:t>
      </w:r>
      <w:r>
        <w:br/>
      </w:r>
      <w:r>
        <w:rPr>
          <w:rFonts w:ascii="Times New Roman"/>
          <w:b w:val="false"/>
          <w:i w:val="false"/>
          <w:color w:val="000000"/>
          <w:sz w:val="28"/>
        </w:rPr>
        <w:t>
</w:t>
      </w:r>
      <w:r>
        <w:rPr>
          <w:rFonts w:ascii="Times New Roman"/>
          <w:b w:val="false"/>
          <w:i w:val="false"/>
          <w:color w:val="000000"/>
          <w:sz w:val="28"/>
        </w:rPr>
        <w:t>
      14. Мемлекеттік қызметті алушының құжаттарды тапсырғанын растайтын құжат, мемлекеттік қызмет алу күні және тіркелген нөмірі мен күні көрсетілген талон болып табылады.</w:t>
      </w:r>
      <w:r>
        <w:br/>
      </w:r>
      <w:r>
        <w:rPr>
          <w:rFonts w:ascii="Times New Roman"/>
          <w:b w:val="false"/>
          <w:i w:val="false"/>
          <w:color w:val="000000"/>
          <w:sz w:val="28"/>
        </w:rPr>
        <w:t>
</w:t>
      </w:r>
      <w:r>
        <w:rPr>
          <w:rFonts w:ascii="Times New Roman"/>
          <w:b w:val="false"/>
          <w:i w:val="false"/>
          <w:color w:val="000000"/>
          <w:sz w:val="28"/>
        </w:rPr>
        <w:t>
      15. Мемлекеттік қызметті алушының өзі келген кезде мемлекеттік қызмет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үшін құжаттарды қабылдауды жүзеге асыратын тұлғалардың ең аз саны 1 маман.</w:t>
      </w:r>
    </w:p>
    <w:bookmarkEnd w:id="33"/>
    <w:bookmarkStart w:name="z83" w:id="34"/>
    <w:p>
      <w:pPr>
        <w:spacing w:after="0"/>
        <w:ind w:left="0"/>
        <w:jc w:val="left"/>
      </w:pPr>
      <w:r>
        <w:rPr>
          <w:rFonts w:ascii="Times New Roman"/>
          <w:b/>
          <w:i w:val="false"/>
          <w:color w:val="000000"/>
        </w:rPr>
        <w:t xml:space="preserve"> 
4. Мемлекеттік қызмет көрсету</w:t>
      </w:r>
      <w:r>
        <w:br/>
      </w:r>
      <w:r>
        <w:rPr>
          <w:rFonts w:ascii="Times New Roman"/>
          <w:b/>
          <w:i w:val="false"/>
          <w:color w:val="000000"/>
        </w:rPr>
        <w:t>
үдерісіндегі іс-әрекет (өзара іс-әрекет)</w:t>
      </w:r>
      <w:r>
        <w:br/>
      </w:r>
      <w:r>
        <w:rPr>
          <w:rFonts w:ascii="Times New Roman"/>
          <w:b/>
          <w:i w:val="false"/>
          <w:color w:val="000000"/>
        </w:rPr>
        <w:t>
тәртібін сипаттау</w:t>
      </w:r>
    </w:p>
    <w:bookmarkEnd w:id="34"/>
    <w:bookmarkStart w:name="z84" w:id="35"/>
    <w:p>
      <w:pPr>
        <w:spacing w:after="0"/>
        <w:ind w:left="0"/>
        <w:jc w:val="both"/>
      </w:pPr>
      <w:r>
        <w:rPr>
          <w:rFonts w:ascii="Times New Roman"/>
          <w:b w:val="false"/>
          <w:i w:val="false"/>
          <w:color w:val="000000"/>
          <w:sz w:val="28"/>
        </w:rPr>
        <w:t>
      17.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мемлекеттік қызметті алушы орман иеленушінің кеңсесіне өтініш береді;</w:t>
      </w:r>
      <w:r>
        <w:br/>
      </w:r>
      <w:r>
        <w:rPr>
          <w:rFonts w:ascii="Times New Roman"/>
          <w:b w:val="false"/>
          <w:i w:val="false"/>
          <w:color w:val="000000"/>
          <w:sz w:val="28"/>
        </w:rPr>
        <w:t>
</w:t>
      </w:r>
      <w:r>
        <w:rPr>
          <w:rFonts w:ascii="Times New Roman"/>
          <w:b w:val="false"/>
          <w:i w:val="false"/>
          <w:color w:val="000000"/>
          <w:sz w:val="28"/>
        </w:rPr>
        <w:t>
      2) орман иеленуші кеңсесінің маманы өтініштерді, қажетті құжаттарды қабылдауды жүзеге асырады, көшірмелерді түпнұсқалармен салыстырады, тиісті түрде ресімделген құжаттарды журналға тіркейді, мемлекеттік қызметті алушыға талон береді және бұрыштаманы салу үшін орман иеленушінің басшысына жібереді;</w:t>
      </w:r>
      <w:r>
        <w:br/>
      </w:r>
      <w:r>
        <w:rPr>
          <w:rFonts w:ascii="Times New Roman"/>
          <w:b w:val="false"/>
          <w:i w:val="false"/>
          <w:color w:val="000000"/>
          <w:sz w:val="28"/>
        </w:rPr>
        <w:t>
</w:t>
      </w:r>
      <w:r>
        <w:rPr>
          <w:rFonts w:ascii="Times New Roman"/>
          <w:b w:val="false"/>
          <w:i w:val="false"/>
          <w:color w:val="000000"/>
          <w:sz w:val="28"/>
        </w:rPr>
        <w:t>
      3) орман иеленушінің басшысы ұсынылған құжаттармен танысады, бұрыштаманы салады және орман пайдалану бойынша инженерге береді;</w:t>
      </w:r>
      <w:r>
        <w:br/>
      </w:r>
      <w:r>
        <w:rPr>
          <w:rFonts w:ascii="Times New Roman"/>
          <w:b w:val="false"/>
          <w:i w:val="false"/>
          <w:color w:val="000000"/>
          <w:sz w:val="28"/>
        </w:rPr>
        <w:t>
</w:t>
      </w:r>
      <w:r>
        <w:rPr>
          <w:rFonts w:ascii="Times New Roman"/>
          <w:b w:val="false"/>
          <w:i w:val="false"/>
          <w:color w:val="000000"/>
          <w:sz w:val="28"/>
        </w:rPr>
        <w:t>
      4) орман пайдалану бойынша инженер ұсынылған құжаттарды ресімдеудің дұрыстығын және толықтығын тексереді, ағаш кесу және/немесе орман билетін жазып береді немесе орман иеленушінің басшысы қол қойған дәлелді бас тартуды дайындайды;</w:t>
      </w:r>
      <w:r>
        <w:br/>
      </w:r>
      <w:r>
        <w:rPr>
          <w:rFonts w:ascii="Times New Roman"/>
          <w:b w:val="false"/>
          <w:i w:val="false"/>
          <w:color w:val="000000"/>
          <w:sz w:val="28"/>
        </w:rPr>
        <w:t>
</w:t>
      </w:r>
      <w:r>
        <w:rPr>
          <w:rFonts w:ascii="Times New Roman"/>
          <w:b w:val="false"/>
          <w:i w:val="false"/>
          <w:color w:val="000000"/>
          <w:sz w:val="28"/>
        </w:rPr>
        <w:t>
      5) орман иеленушінің басшысы құжаттармен танысады, ресімделген құжаттарға немесе дәлелді бас тартуға қол қояды, мөрмен куәландырады және орман пайдалану бойынша инженерге береді;</w:t>
      </w:r>
      <w:r>
        <w:br/>
      </w:r>
      <w:r>
        <w:rPr>
          <w:rFonts w:ascii="Times New Roman"/>
          <w:b w:val="false"/>
          <w:i w:val="false"/>
          <w:color w:val="000000"/>
          <w:sz w:val="28"/>
        </w:rPr>
        <w:t>
</w:t>
      </w:r>
      <w:r>
        <w:rPr>
          <w:rFonts w:ascii="Times New Roman"/>
          <w:b w:val="false"/>
          <w:i w:val="false"/>
          <w:color w:val="000000"/>
          <w:sz w:val="28"/>
        </w:rPr>
        <w:t>
      6) берілген ағаш кесу және/немесе орман билетіне қол қоятын орман пайдалану бойынша инженер мемлекеттік қызметті алушыға ағаш кесу және/немесе орман билетін немесе дәлелді бас тартуды береді.</w:t>
      </w:r>
      <w:r>
        <w:br/>
      </w:r>
      <w:r>
        <w:rPr>
          <w:rFonts w:ascii="Times New Roman"/>
          <w:b w:val="false"/>
          <w:i w:val="false"/>
          <w:color w:val="000000"/>
          <w:sz w:val="28"/>
        </w:rPr>
        <w:t>
</w:t>
      </w:r>
      <w:r>
        <w:rPr>
          <w:rFonts w:ascii="Times New Roman"/>
          <w:b w:val="false"/>
          <w:i w:val="false"/>
          <w:color w:val="000000"/>
          <w:sz w:val="28"/>
        </w:rPr>
        <w:t>
      18. Ағаш кесу және орман билеті бір нөмірмен үш дана толтырылады:</w:t>
      </w:r>
      <w:r>
        <w:br/>
      </w:r>
      <w:r>
        <w:rPr>
          <w:rFonts w:ascii="Times New Roman"/>
          <w:b w:val="false"/>
          <w:i w:val="false"/>
          <w:color w:val="000000"/>
          <w:sz w:val="28"/>
        </w:rPr>
        <w:t>
</w:t>
      </w:r>
      <w:r>
        <w:rPr>
          <w:rFonts w:ascii="Times New Roman"/>
          <w:b w:val="false"/>
          <w:i w:val="false"/>
          <w:color w:val="000000"/>
          <w:sz w:val="28"/>
        </w:rPr>
        <w:t>
      1) біріншісі – мемлекеттік қызметті алушыға беріледі;</w:t>
      </w:r>
      <w:r>
        <w:br/>
      </w:r>
      <w:r>
        <w:rPr>
          <w:rFonts w:ascii="Times New Roman"/>
          <w:b w:val="false"/>
          <w:i w:val="false"/>
          <w:color w:val="000000"/>
          <w:sz w:val="28"/>
        </w:rPr>
        <w:t>
</w:t>
      </w:r>
      <w:r>
        <w:rPr>
          <w:rFonts w:ascii="Times New Roman"/>
          <w:b w:val="false"/>
          <w:i w:val="false"/>
          <w:color w:val="000000"/>
          <w:sz w:val="28"/>
        </w:rPr>
        <w:t>
      2) екіншісі – орманшылыққа жіберіледі;</w:t>
      </w:r>
      <w:r>
        <w:br/>
      </w:r>
      <w:r>
        <w:rPr>
          <w:rFonts w:ascii="Times New Roman"/>
          <w:b w:val="false"/>
          <w:i w:val="false"/>
          <w:color w:val="000000"/>
          <w:sz w:val="28"/>
        </w:rPr>
        <w:t>
</w:t>
      </w:r>
      <w:r>
        <w:rPr>
          <w:rFonts w:ascii="Times New Roman"/>
          <w:b w:val="false"/>
          <w:i w:val="false"/>
          <w:color w:val="000000"/>
          <w:sz w:val="28"/>
        </w:rPr>
        <w:t>
      3) үшіншісі – орман иеленушіде қалдырылады.</w:t>
      </w:r>
      <w:r>
        <w:br/>
      </w:r>
      <w:r>
        <w:rPr>
          <w:rFonts w:ascii="Times New Roman"/>
          <w:b w:val="false"/>
          <w:i w:val="false"/>
          <w:color w:val="000000"/>
          <w:sz w:val="28"/>
        </w:rPr>
        <w:t>
</w:t>
      </w:r>
      <w:r>
        <w:rPr>
          <w:rFonts w:ascii="Times New Roman"/>
          <w:b w:val="false"/>
          <w:i w:val="false"/>
          <w:color w:val="000000"/>
          <w:sz w:val="28"/>
        </w:rPr>
        <w:t>
      19. Ағаш кесу және орман билеті компьютердің көмегімен толтырылады, ол болмаған жағдайда – көк түсті шарикті қаламмен толтырылады, түзетуге жол берілмейді.</w:t>
      </w:r>
      <w:r>
        <w:br/>
      </w:r>
      <w:r>
        <w:rPr>
          <w:rFonts w:ascii="Times New Roman"/>
          <w:b w:val="false"/>
          <w:i w:val="false"/>
          <w:color w:val="000000"/>
          <w:sz w:val="28"/>
        </w:rPr>
        <w:t>
</w:t>
      </w:r>
      <w:r>
        <w:rPr>
          <w:rFonts w:ascii="Times New Roman"/>
          <w:b w:val="false"/>
          <w:i w:val="false"/>
          <w:color w:val="000000"/>
          <w:sz w:val="28"/>
        </w:rPr>
        <w:t>
      20. Ағаш кесу немесе орман билетін берер кезде орман иеленуші мемлекеттік қызметті алушыны Өсіп тұрған сүректі босату ережесімен (орман кесу билетін беру кезінде), "Ормандағы өрт қауіпсіздігі қағидаларын бекіту туралы" Қазақстан Республикасы Үкіметінің 2011 жылғы 30 желтоқсандағы </w:t>
      </w:r>
      <w:r>
        <w:rPr>
          <w:rFonts w:ascii="Times New Roman"/>
          <w:b w:val="false"/>
          <w:i w:val="false"/>
          <w:color w:val="000000"/>
          <w:sz w:val="28"/>
        </w:rPr>
        <w:t>№ 1726</w:t>
      </w:r>
      <w:r>
        <w:rPr>
          <w:rFonts w:ascii="Times New Roman"/>
          <w:b w:val="false"/>
          <w:i w:val="false"/>
          <w:color w:val="000000"/>
          <w:sz w:val="28"/>
        </w:rPr>
        <w:t xml:space="preserve"> қаулысымен бекітілген Ормандардағы өрт қауіпсіздігі ережелерімен таныстырады, ол туралы мемлекеттік қызметті алушы билетке қол қояды.</w:t>
      </w:r>
      <w:r>
        <w:br/>
      </w:r>
      <w:r>
        <w:rPr>
          <w:rFonts w:ascii="Times New Roman"/>
          <w:b w:val="false"/>
          <w:i w:val="false"/>
          <w:color w:val="000000"/>
          <w:sz w:val="28"/>
        </w:rPr>
        <w:t>
</w:t>
      </w:r>
      <w:r>
        <w:rPr>
          <w:rFonts w:ascii="Times New Roman"/>
          <w:b w:val="false"/>
          <w:i w:val="false"/>
          <w:color w:val="000000"/>
          <w:sz w:val="28"/>
        </w:rPr>
        <w:t>
      21. Мемлекеттік қызмет көрсету барысында келесі құрылымдық-функционалдық бірліктер әрекеттестірілген (бұдан әрі - ҚФБ):</w:t>
      </w:r>
      <w:r>
        <w:br/>
      </w:r>
      <w:r>
        <w:rPr>
          <w:rFonts w:ascii="Times New Roman"/>
          <w:b w:val="false"/>
          <w:i w:val="false"/>
          <w:color w:val="000000"/>
          <w:sz w:val="28"/>
        </w:rPr>
        <w:t>
</w:t>
      </w:r>
      <w:r>
        <w:rPr>
          <w:rFonts w:ascii="Times New Roman"/>
          <w:b w:val="false"/>
          <w:i w:val="false"/>
          <w:color w:val="000000"/>
          <w:sz w:val="28"/>
        </w:rPr>
        <w:t>
      1) кеңсе маманы;</w:t>
      </w:r>
      <w:r>
        <w:br/>
      </w:r>
      <w:r>
        <w:rPr>
          <w:rFonts w:ascii="Times New Roman"/>
          <w:b w:val="false"/>
          <w:i w:val="false"/>
          <w:color w:val="000000"/>
          <w:sz w:val="28"/>
        </w:rPr>
        <w:t>
</w:t>
      </w:r>
      <w:r>
        <w:rPr>
          <w:rFonts w:ascii="Times New Roman"/>
          <w:b w:val="false"/>
          <w:i w:val="false"/>
          <w:color w:val="000000"/>
          <w:sz w:val="28"/>
        </w:rPr>
        <w:t>
      2) орман иеленуші басшысы;</w:t>
      </w:r>
      <w:r>
        <w:br/>
      </w:r>
      <w:r>
        <w:rPr>
          <w:rFonts w:ascii="Times New Roman"/>
          <w:b w:val="false"/>
          <w:i w:val="false"/>
          <w:color w:val="000000"/>
          <w:sz w:val="28"/>
        </w:rPr>
        <w:t>
</w:t>
      </w:r>
      <w:r>
        <w:rPr>
          <w:rFonts w:ascii="Times New Roman"/>
          <w:b w:val="false"/>
          <w:i w:val="false"/>
          <w:color w:val="000000"/>
          <w:sz w:val="28"/>
        </w:rPr>
        <w:t>
      3) орман пайдалану бойынша инженері.</w:t>
      </w:r>
      <w:r>
        <w:br/>
      </w:r>
      <w:r>
        <w:rPr>
          <w:rFonts w:ascii="Times New Roman"/>
          <w:b w:val="false"/>
          <w:i w:val="false"/>
          <w:color w:val="000000"/>
          <w:sz w:val="28"/>
        </w:rPr>
        <w:t>
</w:t>
      </w:r>
      <w:r>
        <w:rPr>
          <w:rFonts w:ascii="Times New Roman"/>
          <w:b w:val="false"/>
          <w:i w:val="false"/>
          <w:color w:val="000000"/>
          <w:sz w:val="28"/>
        </w:rPr>
        <w:t>
      22. ҚФБ әкімшілік іс-әрекеттері (рәсімдері) дәйектілігінің сипаттамасы мен өзара әрекеттесуі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23. ҚФБ әкімшілік іс-әрекеттерінің қисынды дәйектілігінің арасындағы байланысты көрсететін сызба, </w:t>
      </w:r>
      <w:r>
        <w:rPr>
          <w:rFonts w:ascii="Times New Roman"/>
          <w:b w:val="false"/>
          <w:i w:val="false"/>
          <w:color w:val="000000"/>
          <w:sz w:val="28"/>
        </w:rPr>
        <w:t>Регламенттің</w:t>
      </w:r>
      <w:r>
        <w:rPr>
          <w:rFonts w:ascii="Times New Roman"/>
          <w:b w:val="false"/>
          <w:i w:val="false"/>
          <w:color w:val="000000"/>
          <w:sz w:val="28"/>
        </w:rPr>
        <w:t> </w:t>
      </w:r>
      <w:r>
        <w:rPr>
          <w:rFonts w:ascii="Times New Roman"/>
          <w:b w:val="false"/>
          <w:i w:val="false"/>
          <w:color w:val="000000"/>
          <w:sz w:val="28"/>
        </w:rPr>
        <w:t>3-қосымшасында</w:t>
      </w:r>
      <w:r>
        <w:rPr>
          <w:rFonts w:ascii="Times New Roman"/>
          <w:b w:val="false"/>
          <w:i w:val="false"/>
          <w:color w:val="000000"/>
          <w:sz w:val="28"/>
        </w:rPr>
        <w:t xml:space="preserve"> берілген.</w:t>
      </w:r>
    </w:p>
    <w:bookmarkEnd w:id="35"/>
    <w:bookmarkStart w:name="z103" w:id="36"/>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36"/>
    <w:bookmarkStart w:name="z104" w:id="37"/>
    <w:p>
      <w:pPr>
        <w:spacing w:after="0"/>
        <w:ind w:left="0"/>
        <w:jc w:val="both"/>
      </w:pPr>
      <w:r>
        <w:rPr>
          <w:rFonts w:ascii="Times New Roman"/>
          <w:b w:val="false"/>
          <w:i w:val="false"/>
          <w:color w:val="000000"/>
          <w:sz w:val="28"/>
        </w:rPr>
        <w:t>
      24. Лауазымды тұлғалар Қазақстан Республикасының қолданыстағы заңнамасына сәйкес мемлекеттік қызметті тиісінше көрсетпегені үшін жауапты болады.</w:t>
      </w:r>
    </w:p>
    <w:bookmarkEnd w:id="37"/>
    <w:bookmarkStart w:name="z105" w:id="38"/>
    <w:p>
      <w:pPr>
        <w:spacing w:after="0"/>
        <w:ind w:left="0"/>
        <w:jc w:val="both"/>
      </w:pPr>
      <w:r>
        <w:rPr>
          <w:rFonts w:ascii="Times New Roman"/>
          <w:b w:val="false"/>
          <w:i w:val="false"/>
          <w:color w:val="000000"/>
          <w:sz w:val="28"/>
        </w:rPr>
        <w:t xml:space="preserve">
"Ағаш кесу және орман билетін </w:t>
      </w:r>
      <w:r>
        <w:br/>
      </w:r>
      <w:r>
        <w:rPr>
          <w:rFonts w:ascii="Times New Roman"/>
          <w:b w:val="false"/>
          <w:i w:val="false"/>
          <w:color w:val="000000"/>
          <w:sz w:val="28"/>
        </w:rPr>
        <w:t xml:space="preserve">
беру" мемлекеттік қызмет көрсету </w:t>
      </w:r>
      <w:r>
        <w:br/>
      </w:r>
      <w:r>
        <w:rPr>
          <w:rFonts w:ascii="Times New Roman"/>
          <w:b w:val="false"/>
          <w:i w:val="false"/>
          <w:color w:val="000000"/>
          <w:sz w:val="28"/>
        </w:rPr>
        <w:t xml:space="preserve">
регламентіне 1-қосымша     </w:t>
      </w:r>
    </w:p>
    <w:bookmarkEnd w:id="38"/>
    <w:bookmarkStart w:name="z106" w:id="39"/>
    <w:p>
      <w:pPr>
        <w:spacing w:after="0"/>
        <w:ind w:left="0"/>
        <w:jc w:val="left"/>
      </w:pPr>
      <w:r>
        <w:rPr>
          <w:rFonts w:ascii="Times New Roman"/>
          <w:b/>
          <w:i w:val="false"/>
          <w:color w:val="000000"/>
        </w:rPr>
        <w:t xml:space="preserve"> 
Мемлекеттік қызмет көрсету жөніндегі</w:t>
      </w:r>
      <w:r>
        <w:br/>
      </w:r>
      <w:r>
        <w:rPr>
          <w:rFonts w:ascii="Times New Roman"/>
          <w:b/>
          <w:i w:val="false"/>
          <w:color w:val="000000"/>
        </w:rPr>
        <w:t>
орман иеленушілердің атауы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
        <w:gridCol w:w="4845"/>
        <w:gridCol w:w="3739"/>
        <w:gridCol w:w="2718"/>
      </w:tblGrid>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р/с</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иеленушінің атауы,</w:t>
            </w:r>
            <w:r>
              <w:br/>
            </w:r>
            <w:r>
              <w:rPr>
                <w:rFonts w:ascii="Times New Roman"/>
                <w:b w:val="false"/>
                <w:i w:val="false"/>
                <w:color w:val="000000"/>
                <w:sz w:val="20"/>
              </w:rPr>
              <w:t>
</w:t>
            </w:r>
            <w:r>
              <w:rPr>
                <w:rFonts w:ascii="Times New Roman"/>
                <w:b w:val="false"/>
                <w:i w:val="false"/>
                <w:color w:val="000000"/>
                <w:sz w:val="20"/>
              </w:rPr>
              <w:t>орман шаруашылығы</w:t>
            </w:r>
            <w:r>
              <w:br/>
            </w:r>
            <w:r>
              <w:rPr>
                <w:rFonts w:ascii="Times New Roman"/>
                <w:b w:val="false"/>
                <w:i w:val="false"/>
                <w:color w:val="000000"/>
                <w:sz w:val="20"/>
              </w:rPr>
              <w:t>
</w:t>
            </w:r>
            <w:r>
              <w:rPr>
                <w:rFonts w:ascii="Times New Roman"/>
                <w:b w:val="false"/>
                <w:i w:val="false"/>
                <w:color w:val="000000"/>
                <w:sz w:val="20"/>
              </w:rPr>
              <w:t>коммуналдық мемлекеттік</w:t>
            </w:r>
            <w:r>
              <w:br/>
            </w:r>
            <w:r>
              <w:rPr>
                <w:rFonts w:ascii="Times New Roman"/>
                <w:b w:val="false"/>
                <w:i w:val="false"/>
                <w:color w:val="000000"/>
                <w:sz w:val="20"/>
              </w:rPr>
              <w:t>
</w:t>
            </w:r>
            <w:r>
              <w:rPr>
                <w:rFonts w:ascii="Times New Roman"/>
                <w:b w:val="false"/>
                <w:i w:val="false"/>
                <w:color w:val="000000"/>
                <w:sz w:val="20"/>
              </w:rPr>
              <w:t>мекемесі (бұдан әрі – ОШ</w:t>
            </w:r>
            <w:r>
              <w:br/>
            </w:r>
            <w:r>
              <w:rPr>
                <w:rFonts w:ascii="Times New Roman"/>
                <w:b w:val="false"/>
                <w:i w:val="false"/>
                <w:color w:val="000000"/>
                <w:sz w:val="20"/>
              </w:rPr>
              <w:t>
</w:t>
            </w:r>
            <w:r>
              <w:rPr>
                <w:rFonts w:ascii="Times New Roman"/>
                <w:b w:val="false"/>
                <w:i w:val="false"/>
                <w:color w:val="000000"/>
                <w:sz w:val="20"/>
              </w:rPr>
              <w:t>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телефоны</w:t>
            </w:r>
          </w:p>
        </w:tc>
      </w:tr>
      <w:tr>
        <w:trPr>
          <w:trHeight w:val="585"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Арақарағай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 ауданы,</w:t>
            </w:r>
            <w:r>
              <w:br/>
            </w:r>
            <w:r>
              <w:rPr>
                <w:rFonts w:ascii="Times New Roman"/>
                <w:b w:val="false"/>
                <w:i w:val="false"/>
                <w:color w:val="000000"/>
                <w:sz w:val="20"/>
              </w:rPr>
              <w:t>
</w:t>
            </w:r>
            <w:r>
              <w:rPr>
                <w:rFonts w:ascii="Times New Roman"/>
                <w:b w:val="false"/>
                <w:i w:val="false"/>
                <w:color w:val="000000"/>
                <w:sz w:val="20"/>
              </w:rPr>
              <w:t>Красный Кордон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w:t>
            </w:r>
            <w:r>
              <w:br/>
            </w:r>
            <w:r>
              <w:rPr>
                <w:rFonts w:ascii="Times New Roman"/>
                <w:b w:val="false"/>
                <w:i w:val="false"/>
                <w:color w:val="000000"/>
                <w:sz w:val="20"/>
              </w:rPr>
              <w:t>
</w:t>
            </w:r>
            <w:r>
              <w:rPr>
                <w:rFonts w:ascii="Times New Roman"/>
                <w:b w:val="false"/>
                <w:i w:val="false"/>
                <w:color w:val="000000"/>
                <w:sz w:val="20"/>
              </w:rPr>
              <w:t>22-7-10</w:t>
            </w:r>
            <w:r>
              <w:br/>
            </w:r>
            <w:r>
              <w:rPr>
                <w:rFonts w:ascii="Times New Roman"/>
                <w:b w:val="false"/>
                <w:i w:val="false"/>
                <w:color w:val="000000"/>
                <w:sz w:val="20"/>
              </w:rPr>
              <w:t>
</w:t>
            </w:r>
            <w:r>
              <w:rPr>
                <w:rFonts w:ascii="Times New Roman"/>
                <w:b w:val="false"/>
                <w:i w:val="false"/>
                <w:color w:val="000000"/>
                <w:sz w:val="20"/>
              </w:rPr>
              <w:t>22-6-61</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Басаман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 ауданы,</w:t>
            </w:r>
            <w:r>
              <w:br/>
            </w:r>
            <w:r>
              <w:rPr>
                <w:rFonts w:ascii="Times New Roman"/>
                <w:b w:val="false"/>
                <w:i w:val="false"/>
                <w:color w:val="000000"/>
                <w:sz w:val="20"/>
              </w:rPr>
              <w:t>
</w:t>
            </w:r>
            <w:r>
              <w:rPr>
                <w:rFonts w:ascii="Times New Roman"/>
                <w:b w:val="false"/>
                <w:i w:val="false"/>
                <w:color w:val="000000"/>
                <w:sz w:val="20"/>
              </w:rPr>
              <w:t>Бағаналы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w:t>
            </w:r>
            <w:r>
              <w:br/>
            </w:r>
            <w:r>
              <w:rPr>
                <w:rFonts w:ascii="Times New Roman"/>
                <w:b w:val="false"/>
                <w:i w:val="false"/>
                <w:color w:val="000000"/>
                <w:sz w:val="20"/>
              </w:rPr>
              <w:t>
</w:t>
            </w:r>
            <w:r>
              <w:rPr>
                <w:rFonts w:ascii="Times New Roman"/>
                <w:b w:val="false"/>
                <w:i w:val="false"/>
                <w:color w:val="000000"/>
                <w:sz w:val="20"/>
              </w:rPr>
              <w:t>26-8-55</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Боровское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Мендіқара ауданы</w:t>
            </w:r>
            <w:r>
              <w:br/>
            </w:r>
            <w:r>
              <w:rPr>
                <w:rFonts w:ascii="Times New Roman"/>
                <w:b w:val="false"/>
                <w:i w:val="false"/>
                <w:color w:val="000000"/>
                <w:sz w:val="20"/>
              </w:rPr>
              <w:t>
</w:t>
            </w:r>
            <w:r>
              <w:rPr>
                <w:rFonts w:ascii="Times New Roman"/>
                <w:b w:val="false"/>
                <w:i w:val="false"/>
                <w:color w:val="000000"/>
                <w:sz w:val="20"/>
              </w:rPr>
              <w:t>Боровской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w:t>
            </w:r>
            <w:r>
              <w:br/>
            </w:r>
            <w:r>
              <w:rPr>
                <w:rFonts w:ascii="Times New Roman"/>
                <w:b w:val="false"/>
                <w:i w:val="false"/>
                <w:color w:val="000000"/>
                <w:sz w:val="20"/>
              </w:rPr>
              <w:t>
</w:t>
            </w:r>
            <w:r>
              <w:rPr>
                <w:rFonts w:ascii="Times New Roman"/>
                <w:b w:val="false"/>
                <w:i w:val="false"/>
                <w:color w:val="000000"/>
                <w:sz w:val="20"/>
              </w:rPr>
              <w:t>2-24-72</w:t>
            </w:r>
            <w:r>
              <w:br/>
            </w:r>
            <w:r>
              <w:rPr>
                <w:rFonts w:ascii="Times New Roman"/>
                <w:b w:val="false"/>
                <w:i w:val="false"/>
                <w:color w:val="000000"/>
                <w:sz w:val="20"/>
              </w:rPr>
              <w:t>
</w:t>
            </w:r>
            <w:r>
              <w:rPr>
                <w:rFonts w:ascii="Times New Roman"/>
                <w:b w:val="false"/>
                <w:i w:val="false"/>
                <w:color w:val="000000"/>
                <w:sz w:val="20"/>
              </w:rPr>
              <w:t>2-26-74</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Денисов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w:t>
            </w:r>
            <w:r>
              <w:br/>
            </w:r>
            <w:r>
              <w:rPr>
                <w:rFonts w:ascii="Times New Roman"/>
                <w:b w:val="false"/>
                <w:i w:val="false"/>
                <w:color w:val="000000"/>
                <w:sz w:val="20"/>
              </w:rPr>
              <w:t>
</w:t>
            </w:r>
            <w:r>
              <w:rPr>
                <w:rFonts w:ascii="Times New Roman"/>
                <w:b w:val="false"/>
                <w:i w:val="false"/>
                <w:color w:val="000000"/>
                <w:sz w:val="20"/>
              </w:rPr>
              <w:t>2-11-58</w:t>
            </w:r>
            <w:r>
              <w:br/>
            </w:r>
            <w:r>
              <w:rPr>
                <w:rFonts w:ascii="Times New Roman"/>
                <w:b w:val="false"/>
                <w:i w:val="false"/>
                <w:color w:val="000000"/>
                <w:sz w:val="20"/>
              </w:rPr>
              <w:t>
</w:t>
            </w:r>
            <w:r>
              <w:rPr>
                <w:rFonts w:ascii="Times New Roman"/>
                <w:b w:val="false"/>
                <w:i w:val="false"/>
                <w:color w:val="000000"/>
                <w:sz w:val="20"/>
              </w:rPr>
              <w:t>2-14-44</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Михайловское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 ауданы,</w:t>
            </w:r>
            <w:r>
              <w:br/>
            </w:r>
            <w:r>
              <w:rPr>
                <w:rFonts w:ascii="Times New Roman"/>
                <w:b w:val="false"/>
                <w:i w:val="false"/>
                <w:color w:val="000000"/>
                <w:sz w:val="20"/>
              </w:rPr>
              <w:t>
</w:t>
            </w:r>
            <w:r>
              <w:rPr>
                <w:rFonts w:ascii="Times New Roman"/>
                <w:b w:val="false"/>
                <w:i w:val="false"/>
                <w:color w:val="000000"/>
                <w:sz w:val="20"/>
              </w:rPr>
              <w:t>Бөрлі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w:t>
            </w:r>
            <w:r>
              <w:br/>
            </w:r>
            <w:r>
              <w:rPr>
                <w:rFonts w:ascii="Times New Roman"/>
                <w:b w:val="false"/>
                <w:i w:val="false"/>
                <w:color w:val="000000"/>
                <w:sz w:val="20"/>
              </w:rPr>
              <w:t>
</w:t>
            </w:r>
            <w:r>
              <w:rPr>
                <w:rFonts w:ascii="Times New Roman"/>
                <w:b w:val="false"/>
                <w:i w:val="false"/>
                <w:color w:val="000000"/>
                <w:sz w:val="20"/>
              </w:rPr>
              <w:t>2-74-94</w:t>
            </w:r>
            <w:r>
              <w:br/>
            </w:r>
            <w:r>
              <w:rPr>
                <w:rFonts w:ascii="Times New Roman"/>
                <w:b w:val="false"/>
                <w:i w:val="false"/>
                <w:color w:val="000000"/>
                <w:sz w:val="20"/>
              </w:rPr>
              <w:t>
</w:t>
            </w:r>
            <w:r>
              <w:rPr>
                <w:rFonts w:ascii="Times New Roman"/>
                <w:b w:val="false"/>
                <w:i w:val="false"/>
                <w:color w:val="000000"/>
                <w:sz w:val="20"/>
              </w:rPr>
              <w:t>2-74-84</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Пригородное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ауданы,</w:t>
            </w:r>
            <w:r>
              <w:br/>
            </w:r>
            <w:r>
              <w:rPr>
                <w:rFonts w:ascii="Times New Roman"/>
                <w:b w:val="false"/>
                <w:i w:val="false"/>
                <w:color w:val="000000"/>
                <w:sz w:val="20"/>
              </w:rPr>
              <w:t>
</w:t>
            </w:r>
            <w:r>
              <w:rPr>
                <w:rFonts w:ascii="Times New Roman"/>
                <w:b w:val="false"/>
                <w:i w:val="false"/>
                <w:color w:val="000000"/>
                <w:sz w:val="20"/>
              </w:rPr>
              <w:t>Октябрь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w:t>
            </w:r>
            <w:r>
              <w:br/>
            </w:r>
            <w:r>
              <w:rPr>
                <w:rFonts w:ascii="Times New Roman"/>
                <w:b w:val="false"/>
                <w:i w:val="false"/>
                <w:color w:val="000000"/>
                <w:sz w:val="20"/>
              </w:rPr>
              <w:t>
</w:t>
            </w:r>
            <w:r>
              <w:rPr>
                <w:rFonts w:ascii="Times New Roman"/>
                <w:b w:val="false"/>
                <w:i w:val="false"/>
                <w:color w:val="000000"/>
                <w:sz w:val="20"/>
              </w:rPr>
              <w:t>6-73-76</w:t>
            </w:r>
            <w:r>
              <w:br/>
            </w:r>
            <w:r>
              <w:rPr>
                <w:rFonts w:ascii="Times New Roman"/>
                <w:b w:val="false"/>
                <w:i w:val="false"/>
                <w:color w:val="000000"/>
                <w:sz w:val="20"/>
              </w:rPr>
              <w:t>
</w:t>
            </w:r>
            <w:r>
              <w:rPr>
                <w:rFonts w:ascii="Times New Roman"/>
                <w:b w:val="false"/>
                <w:i w:val="false"/>
                <w:color w:val="000000"/>
                <w:sz w:val="20"/>
              </w:rPr>
              <w:t>6-74-99</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Семиозерное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 ауданы,</w:t>
            </w:r>
            <w:r>
              <w:br/>
            </w:r>
            <w:r>
              <w:rPr>
                <w:rFonts w:ascii="Times New Roman"/>
                <w:b w:val="false"/>
                <w:i w:val="false"/>
                <w:color w:val="000000"/>
                <w:sz w:val="20"/>
              </w:rPr>
              <w:t>
</w:t>
            </w:r>
            <w:r>
              <w:rPr>
                <w:rFonts w:ascii="Times New Roman"/>
                <w:b w:val="false"/>
                <w:i w:val="false"/>
                <w:color w:val="000000"/>
                <w:sz w:val="20"/>
              </w:rPr>
              <w:t>Лесной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w:t>
            </w:r>
            <w:r>
              <w:br/>
            </w:r>
            <w:r>
              <w:rPr>
                <w:rFonts w:ascii="Times New Roman"/>
                <w:b w:val="false"/>
                <w:i w:val="false"/>
                <w:color w:val="000000"/>
                <w:sz w:val="20"/>
              </w:rPr>
              <w:t>
</w:t>
            </w:r>
            <w:r>
              <w:rPr>
                <w:rFonts w:ascii="Times New Roman"/>
                <w:b w:val="false"/>
                <w:i w:val="false"/>
                <w:color w:val="000000"/>
                <w:sz w:val="20"/>
              </w:rPr>
              <w:t>25-6-54</w:t>
            </w:r>
            <w:r>
              <w:br/>
            </w:r>
            <w:r>
              <w:rPr>
                <w:rFonts w:ascii="Times New Roman"/>
                <w:b w:val="false"/>
                <w:i w:val="false"/>
                <w:color w:val="000000"/>
                <w:sz w:val="20"/>
              </w:rPr>
              <w:t>
</w:t>
            </w:r>
            <w:r>
              <w:rPr>
                <w:rFonts w:ascii="Times New Roman"/>
                <w:b w:val="false"/>
                <w:i w:val="false"/>
                <w:color w:val="000000"/>
                <w:sz w:val="20"/>
              </w:rPr>
              <w:t>21-0-80</w:t>
            </w:r>
          </w:p>
        </w:tc>
      </w:tr>
      <w:tr>
        <w:trPr>
          <w:trHeight w:val="645"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Таран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w:t>
            </w:r>
            <w:r>
              <w:br/>
            </w:r>
            <w:r>
              <w:rPr>
                <w:rFonts w:ascii="Times New Roman"/>
                <w:b w:val="false"/>
                <w:i w:val="false"/>
                <w:color w:val="000000"/>
                <w:sz w:val="20"/>
              </w:rPr>
              <w:t>
</w:t>
            </w:r>
            <w:r>
              <w:rPr>
                <w:rFonts w:ascii="Times New Roman"/>
                <w:b w:val="false"/>
                <w:i w:val="false"/>
                <w:color w:val="000000"/>
                <w:sz w:val="20"/>
              </w:rPr>
              <w:t>3-67-93</w:t>
            </w:r>
            <w:r>
              <w:br/>
            </w:r>
            <w:r>
              <w:rPr>
                <w:rFonts w:ascii="Times New Roman"/>
                <w:b w:val="false"/>
                <w:i w:val="false"/>
                <w:color w:val="000000"/>
                <w:sz w:val="20"/>
              </w:rPr>
              <w:t>
</w:t>
            </w:r>
            <w:r>
              <w:rPr>
                <w:rFonts w:ascii="Times New Roman"/>
                <w:b w:val="false"/>
                <w:i w:val="false"/>
                <w:color w:val="000000"/>
                <w:sz w:val="20"/>
              </w:rPr>
              <w:t>3-65-02</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Ершов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w:t>
            </w:r>
            <w:r>
              <w:br/>
            </w:r>
            <w:r>
              <w:rPr>
                <w:rFonts w:ascii="Times New Roman"/>
                <w:b w:val="false"/>
                <w:i w:val="false"/>
                <w:color w:val="000000"/>
                <w:sz w:val="20"/>
              </w:rPr>
              <w:t>
</w:t>
            </w:r>
            <w:r>
              <w:rPr>
                <w:rFonts w:ascii="Times New Roman"/>
                <w:b w:val="false"/>
                <w:i w:val="false"/>
                <w:color w:val="000000"/>
                <w:sz w:val="20"/>
              </w:rPr>
              <w:t>35-366</w:t>
            </w:r>
            <w:r>
              <w:br/>
            </w:r>
            <w:r>
              <w:rPr>
                <w:rFonts w:ascii="Times New Roman"/>
                <w:b w:val="false"/>
                <w:i w:val="false"/>
                <w:color w:val="000000"/>
                <w:sz w:val="20"/>
              </w:rPr>
              <w:t>
</w:t>
            </w:r>
            <w:r>
              <w:rPr>
                <w:rFonts w:ascii="Times New Roman"/>
                <w:b w:val="false"/>
                <w:i w:val="false"/>
                <w:color w:val="000000"/>
                <w:sz w:val="20"/>
              </w:rPr>
              <w:t>35-020</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Урицкое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Остров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w:t>
            </w:r>
            <w:r>
              <w:br/>
            </w:r>
            <w:r>
              <w:rPr>
                <w:rFonts w:ascii="Times New Roman"/>
                <w:b w:val="false"/>
                <w:i w:val="false"/>
                <w:color w:val="000000"/>
                <w:sz w:val="20"/>
              </w:rPr>
              <w:t>
</w:t>
            </w:r>
            <w:r>
              <w:rPr>
                <w:rFonts w:ascii="Times New Roman"/>
                <w:b w:val="false"/>
                <w:i w:val="false"/>
                <w:color w:val="000000"/>
                <w:sz w:val="20"/>
              </w:rPr>
              <w:t>36-0-40</w:t>
            </w:r>
            <w:r>
              <w:br/>
            </w:r>
            <w:r>
              <w:rPr>
                <w:rFonts w:ascii="Times New Roman"/>
                <w:b w:val="false"/>
                <w:i w:val="false"/>
                <w:color w:val="000000"/>
                <w:sz w:val="20"/>
              </w:rPr>
              <w:t>
</w:t>
            </w:r>
            <w:r>
              <w:rPr>
                <w:rFonts w:ascii="Times New Roman"/>
                <w:b w:val="false"/>
                <w:i w:val="false"/>
                <w:color w:val="000000"/>
                <w:sz w:val="20"/>
              </w:rPr>
              <w:t>36-0-44</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Усаковское ОШ КММ</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Усаков селосы</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w:t>
            </w:r>
            <w:r>
              <w:br/>
            </w:r>
            <w:r>
              <w:rPr>
                <w:rFonts w:ascii="Times New Roman"/>
                <w:b w:val="false"/>
                <w:i w:val="false"/>
                <w:color w:val="000000"/>
                <w:sz w:val="20"/>
              </w:rPr>
              <w:t>
</w:t>
            </w:r>
            <w:r>
              <w:rPr>
                <w:rFonts w:ascii="Times New Roman"/>
                <w:b w:val="false"/>
                <w:i w:val="false"/>
                <w:color w:val="000000"/>
                <w:sz w:val="20"/>
              </w:rPr>
              <w:t>9-63-16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
        <w:gridCol w:w="3754"/>
        <w:gridCol w:w="3924"/>
        <w:gridCol w:w="3565"/>
      </w:tblGrid>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р/с</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иеленушінің</w:t>
            </w:r>
            <w:r>
              <w:br/>
            </w:r>
            <w:r>
              <w:rPr>
                <w:rFonts w:ascii="Times New Roman"/>
                <w:b w:val="false"/>
                <w:i w:val="false"/>
                <w:color w:val="000000"/>
                <w:sz w:val="20"/>
              </w:rPr>
              <w:t>
</w:t>
            </w:r>
            <w:r>
              <w:rPr>
                <w:rFonts w:ascii="Times New Roman"/>
                <w:b w:val="false"/>
                <w:i w:val="false"/>
                <w:color w:val="000000"/>
                <w:sz w:val="20"/>
              </w:rPr>
              <w:t>атауы, орман</w:t>
            </w:r>
            <w:r>
              <w:br/>
            </w:r>
            <w:r>
              <w:rPr>
                <w:rFonts w:ascii="Times New Roman"/>
                <w:b w:val="false"/>
                <w:i w:val="false"/>
                <w:color w:val="000000"/>
                <w:sz w:val="20"/>
              </w:rPr>
              <w:t>
</w:t>
            </w:r>
            <w:r>
              <w:rPr>
                <w:rFonts w:ascii="Times New Roman"/>
                <w:b w:val="false"/>
                <w:i w:val="false"/>
                <w:color w:val="000000"/>
                <w:sz w:val="20"/>
              </w:rPr>
              <w:t>шаруашылығы</w:t>
            </w:r>
            <w:r>
              <w:br/>
            </w:r>
            <w:r>
              <w:rPr>
                <w:rFonts w:ascii="Times New Roman"/>
                <w:b w:val="false"/>
                <w:i w:val="false"/>
                <w:color w:val="000000"/>
                <w:sz w:val="20"/>
              </w:rPr>
              <w:t>
</w:t>
            </w:r>
            <w:r>
              <w:rPr>
                <w:rFonts w:ascii="Times New Roman"/>
                <w:b w:val="false"/>
                <w:i w:val="false"/>
                <w:color w:val="000000"/>
                <w:sz w:val="20"/>
              </w:rPr>
              <w:t>коммуналдық</w:t>
            </w:r>
            <w:r>
              <w:br/>
            </w:r>
            <w:r>
              <w:rPr>
                <w:rFonts w:ascii="Times New Roman"/>
                <w:b w:val="false"/>
                <w:i w:val="false"/>
                <w:color w:val="000000"/>
                <w:sz w:val="20"/>
              </w:rPr>
              <w:t>
</w:t>
            </w:r>
            <w:r>
              <w:rPr>
                <w:rFonts w:ascii="Times New Roman"/>
                <w:b w:val="false"/>
                <w:i w:val="false"/>
                <w:color w:val="000000"/>
                <w:sz w:val="20"/>
              </w:rPr>
              <w:t>мемлекеттік мекемесі</w:t>
            </w:r>
            <w:r>
              <w:br/>
            </w:r>
            <w:r>
              <w:rPr>
                <w:rFonts w:ascii="Times New Roman"/>
                <w:b w:val="false"/>
                <w:i w:val="false"/>
                <w:color w:val="000000"/>
                <w:sz w:val="20"/>
              </w:rPr>
              <w:t>
</w:t>
            </w:r>
            <w:r>
              <w:rPr>
                <w:rFonts w:ascii="Times New Roman"/>
                <w:b w:val="false"/>
                <w:i w:val="false"/>
                <w:color w:val="000000"/>
                <w:sz w:val="20"/>
              </w:rPr>
              <w:t>(бұдан әрі –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мекенжай</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r>
      <w:tr>
        <w:trPr>
          <w:trHeight w:val="585"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Арақарағай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arakaragai-les@mail.ru</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Басаман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Боровское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borleshoz@mail.kz</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u w:val="single"/>
              </w:rPr>
              <w:t>den_leshoz@mail.ru</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Михайловское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Пригородное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prigorodnoe_kst@mail.ru</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Семиозерное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sem_les@mail.ru</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645"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taranovka-les@mail.ru</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gu-uzunkol@mail.ru</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Урицкое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Усаковское ОШ КММ</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сағат</w:t>
            </w:r>
            <w:r>
              <w:br/>
            </w:r>
            <w:r>
              <w:rPr>
                <w:rFonts w:ascii="Times New Roman"/>
                <w:b w:val="false"/>
                <w:i w:val="false"/>
                <w:color w:val="000000"/>
                <w:sz w:val="20"/>
              </w:rPr>
              <w:t>
</w:t>
            </w:r>
            <w:r>
              <w:rPr>
                <w:rFonts w:ascii="Times New Roman"/>
                <w:b w:val="false"/>
                <w:i w:val="false"/>
                <w:color w:val="000000"/>
                <w:sz w:val="20"/>
              </w:rPr>
              <w:t>9.00-ден сағат</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үзіліс сағат</w:t>
            </w:r>
            <w:r>
              <w:br/>
            </w:r>
            <w:r>
              <w:rPr>
                <w:rFonts w:ascii="Times New Roman"/>
                <w:b w:val="false"/>
                <w:i w:val="false"/>
                <w:color w:val="000000"/>
                <w:sz w:val="20"/>
              </w:rPr>
              <w:t>
</w:t>
            </w:r>
            <w:r>
              <w:rPr>
                <w:rFonts w:ascii="Times New Roman"/>
                <w:b w:val="false"/>
                <w:i w:val="false"/>
                <w:color w:val="000000"/>
                <w:sz w:val="20"/>
              </w:rPr>
              <w:t>13.00-ден сағат</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күндері:</w:t>
            </w:r>
            <w:r>
              <w:br/>
            </w:r>
            <w:r>
              <w:rPr>
                <w:rFonts w:ascii="Times New Roman"/>
                <w:b w:val="false"/>
                <w:i w:val="false"/>
                <w:color w:val="000000"/>
                <w:sz w:val="20"/>
              </w:rPr>
              <w:t>
</w:t>
            </w:r>
            <w:r>
              <w:rPr>
                <w:rFonts w:ascii="Times New Roman"/>
                <w:b w:val="false"/>
                <w:i w:val="false"/>
                <w:color w:val="000000"/>
                <w:sz w:val="20"/>
              </w:rPr>
              <w:t>сенбі, жексенбі және</w:t>
            </w:r>
            <w:r>
              <w:br/>
            </w:r>
            <w:r>
              <w:rPr>
                <w:rFonts w:ascii="Times New Roman"/>
                <w:b w:val="false"/>
                <w:i w:val="false"/>
                <w:color w:val="000000"/>
                <w:sz w:val="20"/>
              </w:rPr>
              <w:t>
</w:t>
            </w:r>
            <w:r>
              <w:rPr>
                <w:rFonts w:ascii="Times New Roman"/>
                <w:b w:val="false"/>
                <w:i w:val="false"/>
                <w:color w:val="000000"/>
                <w:sz w:val="20"/>
              </w:rPr>
              <w:t>мереке күндері</w:t>
            </w:r>
          </w:p>
        </w:tc>
      </w:tr>
    </w:tbl>
    <w:bookmarkStart w:name="z107" w:id="40"/>
    <w:p>
      <w:pPr>
        <w:spacing w:after="0"/>
        <w:ind w:left="0"/>
        <w:jc w:val="both"/>
      </w:pPr>
      <w:r>
        <w:rPr>
          <w:rFonts w:ascii="Times New Roman"/>
          <w:b w:val="false"/>
          <w:i w:val="false"/>
          <w:color w:val="000000"/>
          <w:sz w:val="28"/>
        </w:rPr>
        <w:t xml:space="preserve">
"Ағаш кесу және орман билетін </w:t>
      </w:r>
      <w:r>
        <w:br/>
      </w:r>
      <w:r>
        <w:rPr>
          <w:rFonts w:ascii="Times New Roman"/>
          <w:b w:val="false"/>
          <w:i w:val="false"/>
          <w:color w:val="000000"/>
          <w:sz w:val="28"/>
        </w:rPr>
        <w:t xml:space="preserve">
беру" мемлекеттік қызмет   </w:t>
      </w:r>
      <w:r>
        <w:br/>
      </w:r>
      <w:r>
        <w:rPr>
          <w:rFonts w:ascii="Times New Roman"/>
          <w:b w:val="false"/>
          <w:i w:val="false"/>
          <w:color w:val="000000"/>
          <w:sz w:val="28"/>
        </w:rPr>
        <w:t xml:space="preserve">
көрсету регламентіне 2-қосымша </w:t>
      </w:r>
    </w:p>
    <w:bookmarkEnd w:id="40"/>
    <w:bookmarkStart w:name="z108" w:id="41"/>
    <w:p>
      <w:pPr>
        <w:spacing w:after="0"/>
        <w:ind w:left="0"/>
        <w:jc w:val="left"/>
      </w:pPr>
      <w:r>
        <w:rPr>
          <w:rFonts w:ascii="Times New Roman"/>
          <w:b/>
          <w:i w:val="false"/>
          <w:color w:val="000000"/>
        </w:rPr>
        <w:t xml:space="preserve"> 
ҚФБ әкімшілік іс-әрекеттері (рәсімдері)</w:t>
      </w:r>
      <w:r>
        <w:br/>
      </w:r>
      <w:r>
        <w:rPr>
          <w:rFonts w:ascii="Times New Roman"/>
          <w:b/>
          <w:i w:val="false"/>
          <w:color w:val="000000"/>
        </w:rPr>
        <w:t>
дәйектілігінің сипаттамасы мен</w:t>
      </w:r>
      <w:r>
        <w:br/>
      </w:r>
      <w:r>
        <w:rPr>
          <w:rFonts w:ascii="Times New Roman"/>
          <w:b/>
          <w:i w:val="false"/>
          <w:color w:val="000000"/>
        </w:rPr>
        <w:t>
өзара әрекеттесуі</w:t>
      </w:r>
    </w:p>
    <w:bookmarkEnd w:id="41"/>
    <w:bookmarkStart w:name="z109" w:id="42"/>
    <w:p>
      <w:pPr>
        <w:spacing w:after="0"/>
        <w:ind w:left="0"/>
        <w:jc w:val="left"/>
      </w:pPr>
      <w:r>
        <w:rPr>
          <w:rFonts w:ascii="Times New Roman"/>
          <w:b/>
          <w:i w:val="false"/>
          <w:color w:val="000000"/>
        </w:rPr>
        <w:t xml:space="preserve"> 
1-кесте. ҚФБ іс-әрекеттерінің</w:t>
      </w:r>
      <w:r>
        <w:br/>
      </w:r>
      <w:r>
        <w:rPr>
          <w:rFonts w:ascii="Times New Roman"/>
          <w:b/>
          <w:i w:val="false"/>
          <w:color w:val="000000"/>
        </w:rPr>
        <w:t>
сипаттамасы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
        <w:gridCol w:w="2641"/>
        <w:gridCol w:w="2663"/>
        <w:gridCol w:w="2663"/>
        <w:gridCol w:w="3337"/>
      </w:tblGrid>
      <w:tr>
        <w:trPr>
          <w:trHeight w:val="12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іс-әрекеттері</w:t>
            </w:r>
          </w:p>
        </w:tc>
      </w:tr>
      <w:tr>
        <w:trPr>
          <w:trHeight w:val="18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 (жұмыс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21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иеленуші</w:t>
            </w:r>
            <w:r>
              <w:br/>
            </w:r>
            <w:r>
              <w:rPr>
                <w:rFonts w:ascii="Times New Roman"/>
                <w:b w:val="false"/>
                <w:i w:val="false"/>
                <w:color w:val="000000"/>
                <w:sz w:val="20"/>
              </w:rPr>
              <w:t>
</w:t>
            </w:r>
            <w:r>
              <w:rPr>
                <w:rFonts w:ascii="Times New Roman"/>
                <w:b w:val="false"/>
                <w:i w:val="false"/>
                <w:color w:val="000000"/>
                <w:sz w:val="20"/>
              </w:rPr>
              <w:t>кеңсесінің</w:t>
            </w:r>
            <w:r>
              <w:br/>
            </w:r>
            <w:r>
              <w:rPr>
                <w:rFonts w:ascii="Times New Roman"/>
                <w:b w:val="false"/>
                <w:i w:val="false"/>
                <w:color w:val="000000"/>
                <w:sz w:val="20"/>
              </w:rPr>
              <w:t>
</w:t>
            </w:r>
            <w:r>
              <w:rPr>
                <w:rFonts w:ascii="Times New Roman"/>
                <w:b w:val="false"/>
                <w:i w:val="false"/>
                <w:color w:val="000000"/>
                <w:sz w:val="20"/>
              </w:rPr>
              <w:t>маманы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w:t>
            </w:r>
            <w:r>
              <w:br/>
            </w:r>
            <w:r>
              <w:rPr>
                <w:rFonts w:ascii="Times New Roman"/>
                <w:b w:val="false"/>
                <w:i w:val="false"/>
                <w:color w:val="000000"/>
                <w:sz w:val="20"/>
              </w:rPr>
              <w:t>
</w:t>
            </w:r>
            <w:r>
              <w:rPr>
                <w:rFonts w:ascii="Times New Roman"/>
                <w:b w:val="false"/>
                <w:i w:val="false"/>
                <w:color w:val="000000"/>
                <w:sz w:val="20"/>
              </w:rPr>
              <w:t>иеленушінің</w:t>
            </w:r>
            <w:r>
              <w:br/>
            </w:r>
            <w:r>
              <w:rPr>
                <w:rFonts w:ascii="Times New Roman"/>
                <w:b w:val="false"/>
                <w:i w:val="false"/>
                <w:color w:val="000000"/>
                <w:sz w:val="20"/>
              </w:rPr>
              <w:t>
</w:t>
            </w:r>
            <w:r>
              <w:rPr>
                <w:rFonts w:ascii="Times New Roman"/>
                <w:b w:val="false"/>
                <w:i w:val="false"/>
                <w:color w:val="000000"/>
                <w:sz w:val="20"/>
              </w:rPr>
              <w:t>басшысы</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пайдалану</w:t>
            </w:r>
            <w:r>
              <w:br/>
            </w:r>
            <w:r>
              <w:rPr>
                <w:rFonts w:ascii="Times New Roman"/>
                <w:b w:val="false"/>
                <w:i w:val="false"/>
                <w:color w:val="000000"/>
                <w:sz w:val="20"/>
              </w:rPr>
              <w:t>
</w:t>
            </w:r>
            <w:r>
              <w:rPr>
                <w:rFonts w:ascii="Times New Roman"/>
                <w:b w:val="false"/>
                <w:i w:val="false"/>
                <w:color w:val="000000"/>
                <w:sz w:val="20"/>
              </w:rPr>
              <w:t>бойынша инженер</w:t>
            </w:r>
          </w:p>
        </w:tc>
      </w:tr>
      <w:tr>
        <w:trPr>
          <w:trHeight w:val="30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Өтініштердің,</w:t>
            </w:r>
            <w:r>
              <w:br/>
            </w:r>
            <w:r>
              <w:rPr>
                <w:rFonts w:ascii="Times New Roman"/>
                <w:b w:val="false"/>
                <w:i w:val="false"/>
                <w:color w:val="000000"/>
                <w:sz w:val="20"/>
              </w:rPr>
              <w:t>
</w:t>
            </w:r>
            <w:r>
              <w:rPr>
                <w:rFonts w:ascii="Times New Roman"/>
                <w:b w:val="false"/>
                <w:i w:val="false"/>
                <w:color w:val="000000"/>
                <w:sz w:val="20"/>
              </w:rPr>
              <w:t>ұсынылатын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көшірмелерді</w:t>
            </w:r>
            <w:r>
              <w:br/>
            </w:r>
            <w:r>
              <w:rPr>
                <w:rFonts w:ascii="Times New Roman"/>
                <w:b w:val="false"/>
                <w:i w:val="false"/>
                <w:color w:val="000000"/>
                <w:sz w:val="20"/>
              </w:rPr>
              <w:t>
</w:t>
            </w:r>
            <w:r>
              <w:rPr>
                <w:rFonts w:ascii="Times New Roman"/>
                <w:b w:val="false"/>
                <w:i w:val="false"/>
                <w:color w:val="000000"/>
                <w:sz w:val="20"/>
              </w:rPr>
              <w:t>түпнұсқалармен</w:t>
            </w:r>
            <w:r>
              <w:br/>
            </w:r>
            <w:r>
              <w:rPr>
                <w:rFonts w:ascii="Times New Roman"/>
                <w:b w:val="false"/>
                <w:i w:val="false"/>
                <w:color w:val="000000"/>
                <w:sz w:val="20"/>
              </w:rPr>
              <w:t>
</w:t>
            </w:r>
            <w:r>
              <w:rPr>
                <w:rFonts w:ascii="Times New Roman"/>
                <w:b w:val="false"/>
                <w:i w:val="false"/>
                <w:color w:val="000000"/>
                <w:sz w:val="20"/>
              </w:rPr>
              <w:t>салыстыру,</w:t>
            </w:r>
            <w:r>
              <w:br/>
            </w:r>
            <w:r>
              <w:rPr>
                <w:rFonts w:ascii="Times New Roman"/>
                <w:b w:val="false"/>
                <w:i w:val="false"/>
                <w:color w:val="000000"/>
                <w:sz w:val="20"/>
              </w:rPr>
              <w:t>
</w:t>
            </w:r>
            <w:r>
              <w:rPr>
                <w:rFonts w:ascii="Times New Roman"/>
                <w:b w:val="false"/>
                <w:i w:val="false"/>
                <w:color w:val="000000"/>
                <w:sz w:val="20"/>
              </w:rPr>
              <w:t>журналға тіркеу</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құжаттармен</w:t>
            </w:r>
            <w:r>
              <w:br/>
            </w:r>
            <w:r>
              <w:rPr>
                <w:rFonts w:ascii="Times New Roman"/>
                <w:b w:val="false"/>
                <w:i w:val="false"/>
                <w:color w:val="000000"/>
                <w:sz w:val="20"/>
              </w:rPr>
              <w:t>
</w:t>
            </w:r>
            <w:r>
              <w:rPr>
                <w:rFonts w:ascii="Times New Roman"/>
                <w:b w:val="false"/>
                <w:i w:val="false"/>
                <w:color w:val="000000"/>
                <w:sz w:val="20"/>
              </w:rPr>
              <w:t>танысу</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толықтығын және</w:t>
            </w:r>
            <w:r>
              <w:br/>
            </w:r>
            <w:r>
              <w:rPr>
                <w:rFonts w:ascii="Times New Roman"/>
                <w:b w:val="false"/>
                <w:i w:val="false"/>
                <w:color w:val="000000"/>
                <w:sz w:val="20"/>
              </w:rPr>
              <w:t>
</w:t>
            </w:r>
            <w:r>
              <w:rPr>
                <w:rFonts w:ascii="Times New Roman"/>
                <w:b w:val="false"/>
                <w:i w:val="false"/>
                <w:color w:val="000000"/>
                <w:sz w:val="20"/>
              </w:rPr>
              <w:t>ресімделу</w:t>
            </w:r>
            <w:r>
              <w:br/>
            </w:r>
            <w:r>
              <w:rPr>
                <w:rFonts w:ascii="Times New Roman"/>
                <w:b w:val="false"/>
                <w:i w:val="false"/>
                <w:color w:val="000000"/>
                <w:sz w:val="20"/>
              </w:rPr>
              <w:t>
</w:t>
            </w:r>
            <w:r>
              <w:rPr>
                <w:rFonts w:ascii="Times New Roman"/>
                <w:b w:val="false"/>
                <w:i w:val="false"/>
                <w:color w:val="000000"/>
                <w:sz w:val="20"/>
              </w:rPr>
              <w:t>дұрыстығын тексеру</w:t>
            </w:r>
          </w:p>
        </w:tc>
      </w:tr>
      <w:tr>
        <w:trPr>
          <w:trHeight w:val="148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шылық-басқару-</w:t>
            </w:r>
            <w:r>
              <w:br/>
            </w:r>
            <w:r>
              <w:rPr>
                <w:rFonts w:ascii="Times New Roman"/>
                <w:b w:val="false"/>
                <w:i w:val="false"/>
                <w:color w:val="000000"/>
                <w:sz w:val="20"/>
              </w:rPr>
              <w:t>
</w:t>
            </w:r>
            <w:r>
              <w:rPr>
                <w:rFonts w:ascii="Times New Roman"/>
                <w:b w:val="false"/>
                <w:i w:val="false"/>
                <w:color w:val="000000"/>
                <w:sz w:val="20"/>
              </w:rPr>
              <w:t>шылық шешім)</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алушыға талон</w:t>
            </w:r>
            <w:r>
              <w:br/>
            </w:r>
            <w:r>
              <w:rPr>
                <w:rFonts w:ascii="Times New Roman"/>
                <w:b w:val="false"/>
                <w:i w:val="false"/>
                <w:color w:val="000000"/>
                <w:sz w:val="20"/>
              </w:rPr>
              <w:t>
</w:t>
            </w:r>
            <w:r>
              <w:rPr>
                <w:rFonts w:ascii="Times New Roman"/>
                <w:b w:val="false"/>
                <w:i w:val="false"/>
                <w:color w:val="000000"/>
                <w:sz w:val="20"/>
              </w:rPr>
              <w:t xml:space="preserve">беру </w:t>
            </w:r>
            <w:r>
              <w:rPr>
                <w:rFonts w:ascii="Times New Roman"/>
                <w:b w:val="false"/>
                <w:i w:val="false"/>
                <w:color w:val="000000"/>
                <w:sz w:val="20"/>
              </w:rPr>
              <w:t>(30 минут)</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салу</w:t>
            </w:r>
            <w:r>
              <w:br/>
            </w:r>
            <w:r>
              <w:rPr>
                <w:rFonts w:ascii="Times New Roman"/>
                <w:b w:val="false"/>
                <w:i w:val="false"/>
                <w:color w:val="000000"/>
                <w:sz w:val="20"/>
              </w:rPr>
              <w:t>
</w:t>
            </w:r>
            <w:r>
              <w:rPr>
                <w:rFonts w:ascii="Times New Roman"/>
                <w:b w:val="false"/>
                <w:i w:val="false"/>
                <w:color w:val="000000"/>
                <w:sz w:val="20"/>
              </w:rPr>
              <w:t>(1 күн ішінде)</w:t>
            </w:r>
          </w:p>
        </w:tc>
        <w:tc>
          <w:tcPr>
            <w:tcW w:w="3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Ағаш кесу</w:t>
            </w:r>
            <w:r>
              <w:br/>
            </w:r>
            <w:r>
              <w:rPr>
                <w:rFonts w:ascii="Times New Roman"/>
                <w:b w:val="false"/>
                <w:i w:val="false"/>
                <w:color w:val="000000"/>
                <w:sz w:val="20"/>
              </w:rPr>
              <w:t>
</w:t>
            </w:r>
            <w:r>
              <w:rPr>
                <w:rFonts w:ascii="Times New Roman"/>
                <w:b w:val="false"/>
                <w:i w:val="false"/>
                <w:color w:val="000000"/>
                <w:sz w:val="20"/>
              </w:rPr>
              <w:t>және/немесе орман</w:t>
            </w:r>
            <w:r>
              <w:br/>
            </w:r>
            <w:r>
              <w:rPr>
                <w:rFonts w:ascii="Times New Roman"/>
                <w:b w:val="false"/>
                <w:i w:val="false"/>
                <w:color w:val="000000"/>
                <w:sz w:val="20"/>
              </w:rPr>
              <w:t>
</w:t>
            </w:r>
            <w:r>
              <w:rPr>
                <w:rFonts w:ascii="Times New Roman"/>
                <w:b w:val="false"/>
                <w:i w:val="false"/>
                <w:color w:val="000000"/>
                <w:sz w:val="20"/>
              </w:rPr>
              <w:t>билетін жазып беру,</w:t>
            </w:r>
            <w:r>
              <w:br/>
            </w:r>
            <w:r>
              <w:rPr>
                <w:rFonts w:ascii="Times New Roman"/>
                <w:b w:val="false"/>
                <w:i w:val="false"/>
                <w:color w:val="000000"/>
                <w:sz w:val="20"/>
              </w:rPr>
              <w:t>
</w:t>
            </w:r>
            <w:r>
              <w:rPr>
                <w:rFonts w:ascii="Times New Roman"/>
                <w:b w:val="false"/>
                <w:i w:val="false"/>
                <w:color w:val="000000"/>
                <w:sz w:val="20"/>
              </w:rPr>
              <w:t>немесе дәлелді бас</w:t>
            </w:r>
            <w:r>
              <w:br/>
            </w:r>
            <w:r>
              <w:rPr>
                <w:rFonts w:ascii="Times New Roman"/>
                <w:b w:val="false"/>
                <w:i w:val="false"/>
                <w:color w:val="000000"/>
                <w:sz w:val="20"/>
              </w:rPr>
              <w:t>
</w:t>
            </w:r>
            <w:r>
              <w:rPr>
                <w:rFonts w:ascii="Times New Roman"/>
                <w:b w:val="false"/>
                <w:i w:val="false"/>
                <w:color w:val="000000"/>
                <w:sz w:val="20"/>
              </w:rPr>
              <w:t>тарту дайындау (1</w:t>
            </w:r>
            <w:r>
              <w:br/>
            </w:r>
            <w:r>
              <w:rPr>
                <w:rFonts w:ascii="Times New Roman"/>
                <w:b w:val="false"/>
                <w:i w:val="false"/>
                <w:color w:val="000000"/>
                <w:sz w:val="20"/>
              </w:rPr>
              <w:t>
</w:t>
            </w:r>
            <w:r>
              <w:rPr>
                <w:rFonts w:ascii="Times New Roman"/>
                <w:b w:val="false"/>
                <w:i w:val="false"/>
                <w:color w:val="000000"/>
                <w:sz w:val="20"/>
              </w:rPr>
              <w:t>күн ішінде)</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
        <w:gridCol w:w="3762"/>
        <w:gridCol w:w="3550"/>
        <w:gridCol w:w="3934"/>
      </w:tblGrid>
      <w:tr>
        <w:trPr>
          <w:trHeight w:val="12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іс-әрекеттері</w:t>
            </w:r>
          </w:p>
        </w:tc>
      </w:tr>
      <w:tr>
        <w:trPr>
          <w:trHeight w:val="18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w:t>
            </w:r>
            <w:r>
              <w:br/>
            </w:r>
            <w:r>
              <w:rPr>
                <w:rFonts w:ascii="Times New Roman"/>
                <w:b w:val="false"/>
                <w:i w:val="false"/>
                <w:color w:val="000000"/>
                <w:sz w:val="20"/>
              </w:rPr>
              <w:t>
</w:t>
            </w:r>
            <w:r>
              <w:rPr>
                <w:rFonts w:ascii="Times New Roman"/>
                <w:b w:val="false"/>
                <w:i w:val="false"/>
                <w:color w:val="000000"/>
                <w:sz w:val="20"/>
              </w:rPr>
              <w:t>барысының, ағынының)</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215"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иеленушінің</w:t>
            </w:r>
            <w:r>
              <w:br/>
            </w:r>
            <w:r>
              <w:rPr>
                <w:rFonts w:ascii="Times New Roman"/>
                <w:b w:val="false"/>
                <w:i w:val="false"/>
                <w:color w:val="000000"/>
                <w:sz w:val="20"/>
              </w:rPr>
              <w:t>
</w:t>
            </w:r>
            <w:r>
              <w:rPr>
                <w:rFonts w:ascii="Times New Roman"/>
                <w:b w:val="false"/>
                <w:i w:val="false"/>
                <w:color w:val="000000"/>
                <w:sz w:val="20"/>
              </w:rPr>
              <w:t>басшысы</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пайдалану</w:t>
            </w:r>
            <w:r>
              <w:br/>
            </w:r>
            <w:r>
              <w:rPr>
                <w:rFonts w:ascii="Times New Roman"/>
                <w:b w:val="false"/>
                <w:i w:val="false"/>
                <w:color w:val="000000"/>
                <w:sz w:val="20"/>
              </w:rPr>
              <w:t>
</w:t>
            </w:r>
            <w:r>
              <w:rPr>
                <w:rFonts w:ascii="Times New Roman"/>
                <w:b w:val="false"/>
                <w:i w:val="false"/>
                <w:color w:val="000000"/>
                <w:sz w:val="20"/>
              </w:rPr>
              <w:t>бойынша инженер</w:t>
            </w:r>
          </w:p>
        </w:tc>
      </w:tr>
      <w:tr>
        <w:trPr>
          <w:trHeight w:val="30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 ) және</w:t>
            </w:r>
            <w:r>
              <w:br/>
            </w:r>
            <w:r>
              <w:rPr>
                <w:rFonts w:ascii="Times New Roman"/>
                <w:b w:val="false"/>
                <w:i w:val="false"/>
                <w:color w:val="000000"/>
                <w:sz w:val="20"/>
              </w:rPr>
              <w:t>
</w:t>
            </w:r>
            <w:r>
              <w:rPr>
                <w:rFonts w:ascii="Times New Roman"/>
                <w:b w:val="false"/>
                <w:i w:val="false"/>
                <w:color w:val="000000"/>
                <w:sz w:val="20"/>
              </w:rPr>
              <w:t>олардың сипаттамасы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Ағаш кесу және/немесе</w:t>
            </w:r>
            <w:r>
              <w:br/>
            </w:r>
            <w:r>
              <w:rPr>
                <w:rFonts w:ascii="Times New Roman"/>
                <w:b w:val="false"/>
                <w:i w:val="false"/>
                <w:color w:val="000000"/>
                <w:sz w:val="20"/>
              </w:rPr>
              <w:t>
</w:t>
            </w:r>
            <w:r>
              <w:rPr>
                <w:rFonts w:ascii="Times New Roman"/>
                <w:b w:val="false"/>
                <w:i w:val="false"/>
                <w:color w:val="000000"/>
                <w:sz w:val="20"/>
              </w:rPr>
              <w:t>орман билетін</w:t>
            </w:r>
            <w:r>
              <w:br/>
            </w:r>
            <w:r>
              <w:rPr>
                <w:rFonts w:ascii="Times New Roman"/>
                <w:b w:val="false"/>
                <w:i w:val="false"/>
                <w:color w:val="000000"/>
                <w:sz w:val="20"/>
              </w:rPr>
              <w:t>
</w:t>
            </w: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алушыға беру немесе</w:t>
            </w:r>
            <w:r>
              <w:br/>
            </w:r>
            <w:r>
              <w:rPr>
                <w:rFonts w:ascii="Times New Roman"/>
                <w:b w:val="false"/>
                <w:i w:val="false"/>
                <w:color w:val="000000"/>
                <w:sz w:val="20"/>
              </w:rPr>
              <w:t>
</w:t>
            </w:r>
            <w:r>
              <w:rPr>
                <w:rFonts w:ascii="Times New Roman"/>
                <w:b w:val="false"/>
                <w:i w:val="false"/>
                <w:color w:val="000000"/>
                <w:sz w:val="20"/>
              </w:rPr>
              <w:t>дәлелді бас тартуды</w:t>
            </w:r>
            <w:r>
              <w:br/>
            </w:r>
            <w:r>
              <w:rPr>
                <w:rFonts w:ascii="Times New Roman"/>
                <w:b w:val="false"/>
                <w:i w:val="false"/>
                <w:color w:val="000000"/>
                <w:sz w:val="20"/>
              </w:rPr>
              <w:t>
</w:t>
            </w:r>
            <w:r>
              <w:rPr>
                <w:rFonts w:ascii="Times New Roman"/>
                <w:b w:val="false"/>
                <w:i w:val="false"/>
                <w:color w:val="000000"/>
                <w:sz w:val="20"/>
              </w:rPr>
              <w:t>беру</w:t>
            </w:r>
          </w:p>
        </w:tc>
      </w:tr>
      <w:tr>
        <w:trPr>
          <w:trHeight w:val="1485"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ұйымдастырушылық-</w:t>
            </w:r>
            <w:r>
              <w:br/>
            </w:r>
            <w:r>
              <w:rPr>
                <w:rFonts w:ascii="Times New Roman"/>
                <w:b w:val="false"/>
                <w:i w:val="false"/>
                <w:color w:val="000000"/>
                <w:sz w:val="20"/>
              </w:rPr>
              <w:t>
</w:t>
            </w:r>
            <w:r>
              <w:rPr>
                <w:rFonts w:ascii="Times New Roman"/>
                <w:b w:val="false"/>
                <w:i w:val="false"/>
                <w:color w:val="000000"/>
                <w:sz w:val="20"/>
              </w:rPr>
              <w:t>басқарушылық шешім)</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Ресімделген құжатқа</w:t>
            </w:r>
            <w:r>
              <w:br/>
            </w:r>
            <w:r>
              <w:rPr>
                <w:rFonts w:ascii="Times New Roman"/>
                <w:b w:val="false"/>
                <w:i w:val="false"/>
                <w:color w:val="000000"/>
                <w:sz w:val="20"/>
              </w:rPr>
              <w:t>
</w:t>
            </w:r>
            <w:r>
              <w:rPr>
                <w:rFonts w:ascii="Times New Roman"/>
                <w:b w:val="false"/>
                <w:i w:val="false"/>
                <w:color w:val="000000"/>
                <w:sz w:val="20"/>
              </w:rPr>
              <w:t>немесе дәлелді бас</w:t>
            </w:r>
            <w:r>
              <w:br/>
            </w:r>
            <w:r>
              <w:rPr>
                <w:rFonts w:ascii="Times New Roman"/>
                <w:b w:val="false"/>
                <w:i w:val="false"/>
                <w:color w:val="000000"/>
                <w:sz w:val="20"/>
              </w:rPr>
              <w:t>
</w:t>
            </w:r>
            <w:r>
              <w:rPr>
                <w:rFonts w:ascii="Times New Roman"/>
                <w:b w:val="false"/>
                <w:i w:val="false"/>
                <w:color w:val="000000"/>
                <w:sz w:val="20"/>
              </w:rPr>
              <w:t>тартуға қол қою және</w:t>
            </w:r>
            <w:r>
              <w:br/>
            </w:r>
            <w:r>
              <w:rPr>
                <w:rFonts w:ascii="Times New Roman"/>
                <w:b w:val="false"/>
                <w:i w:val="false"/>
                <w:color w:val="000000"/>
                <w:sz w:val="20"/>
              </w:rPr>
              <w:t>
</w:t>
            </w:r>
            <w:r>
              <w:rPr>
                <w:rFonts w:ascii="Times New Roman"/>
                <w:b w:val="false"/>
                <w:i w:val="false"/>
                <w:color w:val="000000"/>
                <w:sz w:val="20"/>
              </w:rPr>
              <w:t>мөрмен куәландыру</w:t>
            </w:r>
            <w:r>
              <w:br/>
            </w:r>
            <w:r>
              <w:rPr>
                <w:rFonts w:ascii="Times New Roman"/>
                <w:b w:val="false"/>
                <w:i w:val="false"/>
                <w:color w:val="000000"/>
                <w:sz w:val="20"/>
              </w:rPr>
              <w:t>
</w:t>
            </w:r>
            <w:r>
              <w:rPr>
                <w:rFonts w:ascii="Times New Roman"/>
                <w:b w:val="false"/>
                <w:i w:val="false"/>
                <w:color w:val="000000"/>
                <w:sz w:val="20"/>
              </w:rPr>
              <w:t>(1 күн ішінде)</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w:t>
            </w:r>
            <w:r>
              <w:br/>
            </w:r>
            <w:r>
              <w:rPr>
                <w:rFonts w:ascii="Times New Roman"/>
                <w:b w:val="false"/>
                <w:i w:val="false"/>
                <w:color w:val="000000"/>
                <w:sz w:val="20"/>
              </w:rPr>
              <w:t>
</w:t>
            </w:r>
            <w:r>
              <w:rPr>
                <w:rFonts w:ascii="Times New Roman"/>
                <w:b w:val="false"/>
                <w:i w:val="false"/>
                <w:color w:val="000000"/>
                <w:sz w:val="20"/>
              </w:rPr>
              <w:t>алушы ағаш кесу</w:t>
            </w:r>
            <w:r>
              <w:br/>
            </w:r>
            <w:r>
              <w:rPr>
                <w:rFonts w:ascii="Times New Roman"/>
                <w:b w:val="false"/>
                <w:i w:val="false"/>
                <w:color w:val="000000"/>
                <w:sz w:val="20"/>
              </w:rPr>
              <w:t>
</w:t>
            </w:r>
            <w:r>
              <w:rPr>
                <w:rFonts w:ascii="Times New Roman"/>
                <w:b w:val="false"/>
                <w:i w:val="false"/>
                <w:color w:val="000000"/>
                <w:sz w:val="20"/>
              </w:rPr>
              <w:t>және/немесе орман</w:t>
            </w:r>
            <w:r>
              <w:br/>
            </w:r>
            <w:r>
              <w:rPr>
                <w:rFonts w:ascii="Times New Roman"/>
                <w:b w:val="false"/>
                <w:i w:val="false"/>
                <w:color w:val="000000"/>
                <w:sz w:val="20"/>
              </w:rPr>
              <w:t>
</w:t>
            </w:r>
            <w:r>
              <w:rPr>
                <w:rFonts w:ascii="Times New Roman"/>
                <w:b w:val="false"/>
                <w:i w:val="false"/>
                <w:color w:val="000000"/>
                <w:sz w:val="20"/>
              </w:rPr>
              <w:t xml:space="preserve">билетіне қол қою </w:t>
            </w:r>
            <w:r>
              <w:rPr>
                <w:rFonts w:ascii="Times New Roman"/>
                <w:b w:val="false"/>
                <w:i w:val="false"/>
                <w:color w:val="000000"/>
                <w:sz w:val="20"/>
              </w:rPr>
              <w:t>(30</w:t>
            </w:r>
            <w:r>
              <w:br/>
            </w:r>
            <w:r>
              <w:rPr>
                <w:rFonts w:ascii="Times New Roman"/>
                <w:b w:val="false"/>
                <w:i w:val="false"/>
                <w:color w:val="000000"/>
                <w:sz w:val="20"/>
              </w:rPr>
              <w:t>
</w:t>
            </w:r>
            <w:r>
              <w:rPr>
                <w:rFonts w:ascii="Times New Roman"/>
                <w:b w:val="false"/>
                <w:i w:val="false"/>
                <w:color w:val="000000"/>
                <w:sz w:val="20"/>
              </w:rPr>
              <w:t>минут)</w:t>
            </w:r>
          </w:p>
        </w:tc>
      </w:tr>
    </w:tbl>
    <w:bookmarkStart w:name="z110" w:id="43"/>
    <w:p>
      <w:pPr>
        <w:spacing w:after="0"/>
        <w:ind w:left="0"/>
        <w:jc w:val="left"/>
      </w:pPr>
      <w:r>
        <w:rPr>
          <w:rFonts w:ascii="Times New Roman"/>
          <w:b/>
          <w:i w:val="false"/>
          <w:color w:val="000000"/>
        </w:rPr>
        <w:t xml:space="preserve"> 
2-кесте. Пайдалану нұсқалары.</w:t>
      </w:r>
      <w:r>
        <w:br/>
      </w:r>
      <w:r>
        <w:rPr>
          <w:rFonts w:ascii="Times New Roman"/>
          <w:b/>
          <w:i w:val="false"/>
          <w:color w:val="000000"/>
        </w:rPr>
        <w:t>
Негізгі жұмыс барысы – мемлекеттік</w:t>
      </w:r>
      <w:r>
        <w:br/>
      </w:r>
      <w:r>
        <w:rPr>
          <w:rFonts w:ascii="Times New Roman"/>
          <w:b/>
          <w:i w:val="false"/>
          <w:color w:val="000000"/>
        </w:rPr>
        <w:t>
қызметті көрсету туралы шешім</w:t>
      </w:r>
      <w:r>
        <w:br/>
      </w:r>
      <w:r>
        <w:rPr>
          <w:rFonts w:ascii="Times New Roman"/>
          <w:b/>
          <w:i w:val="false"/>
          <w:color w:val="000000"/>
        </w:rPr>
        <w:t>
бекітілген жағдайда</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3"/>
        <w:gridCol w:w="3533"/>
        <w:gridCol w:w="405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жұмыс барысы (жұмыс барысы, ағыны)</w:t>
            </w:r>
          </w:p>
        </w:tc>
      </w:tr>
      <w:tr>
        <w:trPr>
          <w:trHeight w:val="30" w:hRule="atLeast"/>
        </w:trPr>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иеленуші</w:t>
            </w:r>
            <w:r>
              <w:br/>
            </w:r>
            <w:r>
              <w:rPr>
                <w:rFonts w:ascii="Times New Roman"/>
                <w:b w:val="false"/>
                <w:i w:val="false"/>
                <w:color w:val="000000"/>
                <w:sz w:val="20"/>
              </w:rPr>
              <w:t>
</w:t>
            </w:r>
            <w:r>
              <w:rPr>
                <w:rFonts w:ascii="Times New Roman"/>
                <w:b w:val="false"/>
                <w:i w:val="false"/>
                <w:color w:val="000000"/>
                <w:sz w:val="20"/>
              </w:rPr>
              <w:t>кеңсесінің маманы</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иеленушінің</w:t>
            </w:r>
            <w:r>
              <w:br/>
            </w:r>
            <w:r>
              <w:rPr>
                <w:rFonts w:ascii="Times New Roman"/>
                <w:b w:val="false"/>
                <w:i w:val="false"/>
                <w:color w:val="000000"/>
                <w:sz w:val="20"/>
              </w:rPr>
              <w:t>
</w:t>
            </w:r>
            <w:r>
              <w:rPr>
                <w:rFonts w:ascii="Times New Roman"/>
                <w:b w:val="false"/>
                <w:i w:val="false"/>
                <w:color w:val="000000"/>
                <w:sz w:val="20"/>
              </w:rPr>
              <w:t>басшысы</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пайдалану бойынша</w:t>
            </w:r>
            <w:r>
              <w:br/>
            </w:r>
            <w:r>
              <w:rPr>
                <w:rFonts w:ascii="Times New Roman"/>
                <w:b w:val="false"/>
                <w:i w:val="false"/>
                <w:color w:val="000000"/>
                <w:sz w:val="20"/>
              </w:rPr>
              <w:t>
</w:t>
            </w:r>
            <w:r>
              <w:rPr>
                <w:rFonts w:ascii="Times New Roman"/>
                <w:b w:val="false"/>
                <w:i w:val="false"/>
                <w:color w:val="000000"/>
                <w:sz w:val="20"/>
              </w:rPr>
              <w:t>инженер</w:t>
            </w:r>
          </w:p>
        </w:tc>
      </w:tr>
      <w:tr>
        <w:trPr>
          <w:trHeight w:val="30" w:hRule="atLeast"/>
        </w:trPr>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Өтініштерді,</w:t>
            </w:r>
            <w:r>
              <w:br/>
            </w:r>
            <w:r>
              <w:rPr>
                <w:rFonts w:ascii="Times New Roman"/>
                <w:b w:val="false"/>
                <w:i w:val="false"/>
                <w:color w:val="000000"/>
                <w:sz w:val="20"/>
              </w:rPr>
              <w:t>
</w:t>
            </w:r>
            <w:r>
              <w:rPr>
                <w:rFonts w:ascii="Times New Roman"/>
                <w:b w:val="false"/>
                <w:i w:val="false"/>
                <w:color w:val="000000"/>
                <w:sz w:val="20"/>
              </w:rPr>
              <w:t>ұсынылатын құжаттарды</w:t>
            </w:r>
            <w:r>
              <w:br/>
            </w:r>
            <w:r>
              <w:rPr>
                <w:rFonts w:ascii="Times New Roman"/>
                <w:b w:val="false"/>
                <w:i w:val="false"/>
                <w:color w:val="000000"/>
                <w:sz w:val="20"/>
              </w:rPr>
              <w:t>
</w:t>
            </w:r>
            <w:r>
              <w:rPr>
                <w:rFonts w:ascii="Times New Roman"/>
                <w:b w:val="false"/>
                <w:i w:val="false"/>
                <w:color w:val="000000"/>
                <w:sz w:val="20"/>
              </w:rPr>
              <w:t>қабылдап, көшірмені</w:t>
            </w:r>
            <w:r>
              <w:br/>
            </w:r>
            <w:r>
              <w:rPr>
                <w:rFonts w:ascii="Times New Roman"/>
                <w:b w:val="false"/>
                <w:i w:val="false"/>
                <w:color w:val="000000"/>
                <w:sz w:val="20"/>
              </w:rPr>
              <w:t>
</w:t>
            </w:r>
            <w:r>
              <w:rPr>
                <w:rFonts w:ascii="Times New Roman"/>
                <w:b w:val="false"/>
                <w:i w:val="false"/>
                <w:color w:val="000000"/>
                <w:sz w:val="20"/>
              </w:rPr>
              <w:t>түпнұсқамен</w:t>
            </w:r>
            <w:r>
              <w:br/>
            </w:r>
            <w:r>
              <w:rPr>
                <w:rFonts w:ascii="Times New Roman"/>
                <w:b w:val="false"/>
                <w:i w:val="false"/>
                <w:color w:val="000000"/>
                <w:sz w:val="20"/>
              </w:rPr>
              <w:t>
</w:t>
            </w:r>
            <w:r>
              <w:rPr>
                <w:rFonts w:ascii="Times New Roman"/>
                <w:b w:val="false"/>
                <w:i w:val="false"/>
                <w:color w:val="000000"/>
                <w:sz w:val="20"/>
              </w:rPr>
              <w:t>салыстырып, журналға</w:t>
            </w:r>
            <w:r>
              <w:br/>
            </w:r>
            <w:r>
              <w:rPr>
                <w:rFonts w:ascii="Times New Roman"/>
                <w:b w:val="false"/>
                <w:i w:val="false"/>
                <w:color w:val="000000"/>
                <w:sz w:val="20"/>
              </w:rPr>
              <w:t>
</w:t>
            </w:r>
            <w:r>
              <w:rPr>
                <w:rFonts w:ascii="Times New Roman"/>
                <w:b w:val="false"/>
                <w:i w:val="false"/>
                <w:color w:val="000000"/>
                <w:sz w:val="20"/>
              </w:rPr>
              <w:t>тіркеп, талон береді</w:t>
            </w:r>
            <w:r>
              <w:br/>
            </w:r>
            <w:r>
              <w:rPr>
                <w:rFonts w:ascii="Times New Roman"/>
                <w:b w:val="false"/>
                <w:i w:val="false"/>
                <w:color w:val="000000"/>
                <w:sz w:val="20"/>
              </w:rPr>
              <w:t>
</w:t>
            </w:r>
            <w:r>
              <w:rPr>
                <w:rFonts w:ascii="Times New Roman"/>
                <w:b w:val="false"/>
                <w:i w:val="false"/>
                <w:color w:val="000000"/>
                <w:sz w:val="20"/>
              </w:rPr>
              <w:t>(30 мин)</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Ұсынылған құжаттармен</w:t>
            </w:r>
            <w:r>
              <w:br/>
            </w:r>
            <w:r>
              <w:rPr>
                <w:rFonts w:ascii="Times New Roman"/>
                <w:b w:val="false"/>
                <w:i w:val="false"/>
                <w:color w:val="000000"/>
                <w:sz w:val="20"/>
              </w:rPr>
              <w:t>
</w:t>
            </w:r>
            <w:r>
              <w:rPr>
                <w:rFonts w:ascii="Times New Roman"/>
                <w:b w:val="false"/>
                <w:i w:val="false"/>
                <w:color w:val="000000"/>
                <w:sz w:val="20"/>
              </w:rPr>
              <w:t>танысады, бұрыштаманы</w:t>
            </w:r>
            <w:r>
              <w:br/>
            </w:r>
            <w:r>
              <w:rPr>
                <w:rFonts w:ascii="Times New Roman"/>
                <w:b w:val="false"/>
                <w:i w:val="false"/>
                <w:color w:val="000000"/>
                <w:sz w:val="20"/>
              </w:rPr>
              <w:t>
</w:t>
            </w:r>
            <w:r>
              <w:rPr>
                <w:rFonts w:ascii="Times New Roman"/>
                <w:b w:val="false"/>
                <w:i w:val="false"/>
                <w:color w:val="000000"/>
                <w:sz w:val="20"/>
              </w:rPr>
              <w:t>салады (1 күн ішінде)</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Ұсынылған құжаттардың</w:t>
            </w:r>
            <w:r>
              <w:br/>
            </w:r>
            <w:r>
              <w:rPr>
                <w:rFonts w:ascii="Times New Roman"/>
                <w:b w:val="false"/>
                <w:i w:val="false"/>
                <w:color w:val="000000"/>
                <w:sz w:val="20"/>
              </w:rPr>
              <w:t>
</w:t>
            </w:r>
            <w:r>
              <w:rPr>
                <w:rFonts w:ascii="Times New Roman"/>
                <w:b w:val="false"/>
                <w:i w:val="false"/>
                <w:color w:val="000000"/>
                <w:sz w:val="20"/>
              </w:rPr>
              <w:t>толықтығын және ресімделу</w:t>
            </w:r>
            <w:r>
              <w:br/>
            </w:r>
            <w:r>
              <w:rPr>
                <w:rFonts w:ascii="Times New Roman"/>
                <w:b w:val="false"/>
                <w:i w:val="false"/>
                <w:color w:val="000000"/>
                <w:sz w:val="20"/>
              </w:rPr>
              <w:t>
</w:t>
            </w:r>
            <w:r>
              <w:rPr>
                <w:rFonts w:ascii="Times New Roman"/>
                <w:b w:val="false"/>
                <w:i w:val="false"/>
                <w:color w:val="000000"/>
                <w:sz w:val="20"/>
              </w:rPr>
              <w:t>дұрыстығын тексереді,</w:t>
            </w:r>
            <w:r>
              <w:br/>
            </w:r>
            <w:r>
              <w:rPr>
                <w:rFonts w:ascii="Times New Roman"/>
                <w:b w:val="false"/>
                <w:i w:val="false"/>
                <w:color w:val="000000"/>
                <w:sz w:val="20"/>
              </w:rPr>
              <w:t>
</w:t>
            </w:r>
            <w:r>
              <w:rPr>
                <w:rFonts w:ascii="Times New Roman"/>
                <w:b w:val="false"/>
                <w:i w:val="false"/>
                <w:color w:val="000000"/>
                <w:sz w:val="20"/>
              </w:rPr>
              <w:t>ағаш кесу және/немесе</w:t>
            </w:r>
            <w:r>
              <w:br/>
            </w:r>
            <w:r>
              <w:rPr>
                <w:rFonts w:ascii="Times New Roman"/>
                <w:b w:val="false"/>
                <w:i w:val="false"/>
                <w:color w:val="000000"/>
                <w:sz w:val="20"/>
              </w:rPr>
              <w:t>
</w:t>
            </w:r>
            <w:r>
              <w:rPr>
                <w:rFonts w:ascii="Times New Roman"/>
                <w:b w:val="false"/>
                <w:i w:val="false"/>
                <w:color w:val="000000"/>
                <w:sz w:val="20"/>
              </w:rPr>
              <w:t>орман билетін жазып</w:t>
            </w:r>
            <w:r>
              <w:br/>
            </w:r>
            <w:r>
              <w:rPr>
                <w:rFonts w:ascii="Times New Roman"/>
                <w:b w:val="false"/>
                <w:i w:val="false"/>
                <w:color w:val="000000"/>
                <w:sz w:val="20"/>
              </w:rPr>
              <w:t>
</w:t>
            </w:r>
            <w:r>
              <w:rPr>
                <w:rFonts w:ascii="Times New Roman"/>
                <w:b w:val="false"/>
                <w:i w:val="false"/>
                <w:color w:val="000000"/>
                <w:sz w:val="20"/>
              </w:rPr>
              <w:t>береді (1 күн ішінде)</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3"/>
        <w:gridCol w:w="611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жұмыс барысы (жұмыс барысы, ағыны)</w:t>
            </w:r>
          </w:p>
        </w:tc>
      </w:tr>
      <w:tr>
        <w:trPr>
          <w:trHeight w:val="30" w:hRule="atLeast"/>
        </w:trPr>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иеленушінің басшысы</w:t>
            </w:r>
          </w:p>
        </w:tc>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пайдалану бойынша инженер</w:t>
            </w:r>
          </w:p>
        </w:tc>
      </w:tr>
      <w:tr>
        <w:trPr>
          <w:trHeight w:val="30" w:hRule="atLeast"/>
        </w:trPr>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Ұсынылған құжаттармен танысады,</w:t>
            </w:r>
            <w:r>
              <w:br/>
            </w:r>
            <w:r>
              <w:rPr>
                <w:rFonts w:ascii="Times New Roman"/>
                <w:b w:val="false"/>
                <w:i w:val="false"/>
                <w:color w:val="000000"/>
                <w:sz w:val="20"/>
              </w:rPr>
              <w:t>
</w:t>
            </w:r>
            <w:r>
              <w:rPr>
                <w:rFonts w:ascii="Times New Roman"/>
                <w:b w:val="false"/>
                <w:i w:val="false"/>
                <w:color w:val="000000"/>
                <w:sz w:val="20"/>
              </w:rPr>
              <w:t>ресімделген құжаттарға қол</w:t>
            </w:r>
            <w:r>
              <w:br/>
            </w:r>
            <w:r>
              <w:rPr>
                <w:rFonts w:ascii="Times New Roman"/>
                <w:b w:val="false"/>
                <w:i w:val="false"/>
                <w:color w:val="000000"/>
                <w:sz w:val="20"/>
              </w:rPr>
              <w:t>
</w:t>
            </w:r>
            <w:r>
              <w:rPr>
                <w:rFonts w:ascii="Times New Roman"/>
                <w:b w:val="false"/>
                <w:i w:val="false"/>
                <w:color w:val="000000"/>
                <w:sz w:val="20"/>
              </w:rPr>
              <w:t>қояды және мөрмен куәландырады</w:t>
            </w:r>
            <w:r>
              <w:br/>
            </w:r>
            <w:r>
              <w:rPr>
                <w:rFonts w:ascii="Times New Roman"/>
                <w:b w:val="false"/>
                <w:i w:val="false"/>
                <w:color w:val="000000"/>
                <w:sz w:val="20"/>
              </w:rPr>
              <w:t>
</w:t>
            </w:r>
            <w:r>
              <w:rPr>
                <w:rFonts w:ascii="Times New Roman"/>
                <w:b w:val="false"/>
                <w:i w:val="false"/>
                <w:color w:val="000000"/>
                <w:sz w:val="20"/>
              </w:rPr>
              <w:t>(1 күн ішінде)</w:t>
            </w:r>
          </w:p>
        </w:tc>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Ағаш кесу және/немесе орман билетін</w:t>
            </w:r>
            <w:r>
              <w:br/>
            </w:r>
            <w:r>
              <w:rPr>
                <w:rFonts w:ascii="Times New Roman"/>
                <w:b w:val="false"/>
                <w:i w:val="false"/>
                <w:color w:val="000000"/>
                <w:sz w:val="20"/>
              </w:rPr>
              <w:t>
</w:t>
            </w:r>
            <w:r>
              <w:rPr>
                <w:rFonts w:ascii="Times New Roman"/>
                <w:b w:val="false"/>
                <w:i w:val="false"/>
                <w:color w:val="000000"/>
                <w:sz w:val="20"/>
              </w:rPr>
              <w:t>мемлекеттік қызметті алушыға беру,</w:t>
            </w:r>
            <w:r>
              <w:br/>
            </w:r>
            <w:r>
              <w:rPr>
                <w:rFonts w:ascii="Times New Roman"/>
                <w:b w:val="false"/>
                <w:i w:val="false"/>
                <w:color w:val="000000"/>
                <w:sz w:val="20"/>
              </w:rPr>
              <w:t>
</w:t>
            </w:r>
            <w:r>
              <w:rPr>
                <w:rFonts w:ascii="Times New Roman"/>
                <w:b w:val="false"/>
                <w:i w:val="false"/>
                <w:color w:val="000000"/>
                <w:sz w:val="20"/>
              </w:rPr>
              <w:t>ағаш кесу және/немесе орман билетіне</w:t>
            </w:r>
            <w:r>
              <w:br/>
            </w:r>
            <w:r>
              <w:rPr>
                <w:rFonts w:ascii="Times New Roman"/>
                <w:b w:val="false"/>
                <w:i w:val="false"/>
                <w:color w:val="000000"/>
                <w:sz w:val="20"/>
              </w:rPr>
              <w:t>
</w:t>
            </w:r>
            <w:r>
              <w:rPr>
                <w:rFonts w:ascii="Times New Roman"/>
                <w:b w:val="false"/>
                <w:i w:val="false"/>
                <w:color w:val="000000"/>
                <w:sz w:val="20"/>
              </w:rPr>
              <w:t>қол қояды (30 мин)</w:t>
            </w:r>
          </w:p>
        </w:tc>
      </w:tr>
    </w:tbl>
    <w:bookmarkStart w:name="z111" w:id="44"/>
    <w:p>
      <w:pPr>
        <w:spacing w:after="0"/>
        <w:ind w:left="0"/>
        <w:jc w:val="left"/>
      </w:pPr>
      <w:r>
        <w:rPr>
          <w:rFonts w:ascii="Times New Roman"/>
          <w:b/>
          <w:i w:val="false"/>
          <w:color w:val="000000"/>
        </w:rPr>
        <w:t xml:space="preserve"> 
3–кесте. Пайдалану нұсқалары.</w:t>
      </w:r>
      <w:r>
        <w:br/>
      </w:r>
      <w:r>
        <w:rPr>
          <w:rFonts w:ascii="Times New Roman"/>
          <w:b/>
          <w:i w:val="false"/>
          <w:color w:val="000000"/>
        </w:rPr>
        <w:t>
Баламалы процесс – мемлекеттік</w:t>
      </w:r>
      <w:r>
        <w:br/>
      </w:r>
      <w:r>
        <w:rPr>
          <w:rFonts w:ascii="Times New Roman"/>
          <w:b/>
          <w:i w:val="false"/>
          <w:color w:val="000000"/>
        </w:rPr>
        <w:t>
қызметті көрсетуден бас тарту туралы</w:t>
      </w:r>
      <w:r>
        <w:br/>
      </w:r>
      <w:r>
        <w:rPr>
          <w:rFonts w:ascii="Times New Roman"/>
          <w:b/>
          <w:i w:val="false"/>
          <w:color w:val="000000"/>
        </w:rPr>
        <w:t>
шешім бекітілген жағдайда</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0"/>
        <w:gridCol w:w="3730"/>
        <w:gridCol w:w="398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процесс (жұмыс барысы, ағыны)</w:t>
            </w:r>
          </w:p>
        </w:tc>
      </w:tr>
      <w:tr>
        <w:trPr>
          <w:trHeight w:val="30" w:hRule="atLeast"/>
        </w:trPr>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Кеңсе маманы</w:t>
            </w:r>
          </w:p>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иеленушінің</w:t>
            </w:r>
            <w:r>
              <w:br/>
            </w:r>
            <w:r>
              <w:rPr>
                <w:rFonts w:ascii="Times New Roman"/>
                <w:b w:val="false"/>
                <w:i w:val="false"/>
                <w:color w:val="000000"/>
                <w:sz w:val="20"/>
              </w:rPr>
              <w:t>
</w:t>
            </w:r>
            <w:r>
              <w:rPr>
                <w:rFonts w:ascii="Times New Roman"/>
                <w:b w:val="false"/>
                <w:i w:val="false"/>
                <w:color w:val="000000"/>
                <w:sz w:val="20"/>
              </w:rPr>
              <w:t>басшысы</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Орман пайдалану бойынша</w:t>
            </w:r>
            <w:r>
              <w:br/>
            </w:r>
            <w:r>
              <w:rPr>
                <w:rFonts w:ascii="Times New Roman"/>
                <w:b w:val="false"/>
                <w:i w:val="false"/>
                <w:color w:val="000000"/>
                <w:sz w:val="20"/>
              </w:rPr>
              <w:t>
</w:t>
            </w:r>
            <w:r>
              <w:rPr>
                <w:rFonts w:ascii="Times New Roman"/>
                <w:b w:val="false"/>
                <w:i w:val="false"/>
                <w:color w:val="000000"/>
                <w:sz w:val="20"/>
              </w:rPr>
              <w:t>инженер</w:t>
            </w:r>
          </w:p>
        </w:tc>
      </w:tr>
      <w:tr>
        <w:trPr>
          <w:trHeight w:val="30" w:hRule="atLeast"/>
        </w:trPr>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Өтініштерді,</w:t>
            </w:r>
            <w:r>
              <w:br/>
            </w:r>
            <w:r>
              <w:rPr>
                <w:rFonts w:ascii="Times New Roman"/>
                <w:b w:val="false"/>
                <w:i w:val="false"/>
                <w:color w:val="000000"/>
                <w:sz w:val="20"/>
              </w:rPr>
              <w:t>
</w:t>
            </w:r>
            <w:r>
              <w:rPr>
                <w:rFonts w:ascii="Times New Roman"/>
                <w:b w:val="false"/>
                <w:i w:val="false"/>
                <w:color w:val="000000"/>
                <w:sz w:val="20"/>
              </w:rPr>
              <w:t>ұсынылатын құжаттарды</w:t>
            </w:r>
            <w:r>
              <w:br/>
            </w:r>
            <w:r>
              <w:rPr>
                <w:rFonts w:ascii="Times New Roman"/>
                <w:b w:val="false"/>
                <w:i w:val="false"/>
                <w:color w:val="000000"/>
                <w:sz w:val="20"/>
              </w:rPr>
              <w:t>
</w:t>
            </w:r>
            <w:r>
              <w:rPr>
                <w:rFonts w:ascii="Times New Roman"/>
                <w:b w:val="false"/>
                <w:i w:val="false"/>
                <w:color w:val="000000"/>
                <w:sz w:val="20"/>
              </w:rPr>
              <w:t>қабылдап, көшірмені</w:t>
            </w:r>
            <w:r>
              <w:br/>
            </w:r>
            <w:r>
              <w:rPr>
                <w:rFonts w:ascii="Times New Roman"/>
                <w:b w:val="false"/>
                <w:i w:val="false"/>
                <w:color w:val="000000"/>
                <w:sz w:val="20"/>
              </w:rPr>
              <w:t>
</w:t>
            </w:r>
            <w:r>
              <w:rPr>
                <w:rFonts w:ascii="Times New Roman"/>
                <w:b w:val="false"/>
                <w:i w:val="false"/>
                <w:color w:val="000000"/>
                <w:sz w:val="20"/>
              </w:rPr>
              <w:t>түпнұсқамен</w:t>
            </w:r>
            <w:r>
              <w:br/>
            </w:r>
            <w:r>
              <w:rPr>
                <w:rFonts w:ascii="Times New Roman"/>
                <w:b w:val="false"/>
                <w:i w:val="false"/>
                <w:color w:val="000000"/>
                <w:sz w:val="20"/>
              </w:rPr>
              <w:t>
</w:t>
            </w:r>
            <w:r>
              <w:rPr>
                <w:rFonts w:ascii="Times New Roman"/>
                <w:b w:val="false"/>
                <w:i w:val="false"/>
                <w:color w:val="000000"/>
                <w:sz w:val="20"/>
              </w:rPr>
              <w:t>салыстырып, журналға</w:t>
            </w:r>
            <w:r>
              <w:br/>
            </w:r>
            <w:r>
              <w:rPr>
                <w:rFonts w:ascii="Times New Roman"/>
                <w:b w:val="false"/>
                <w:i w:val="false"/>
                <w:color w:val="000000"/>
                <w:sz w:val="20"/>
              </w:rPr>
              <w:t>
</w:t>
            </w:r>
            <w:r>
              <w:rPr>
                <w:rFonts w:ascii="Times New Roman"/>
                <w:b w:val="false"/>
                <w:i w:val="false"/>
                <w:color w:val="000000"/>
                <w:sz w:val="20"/>
              </w:rPr>
              <w:t>тіркейді және талон</w:t>
            </w:r>
            <w:r>
              <w:br/>
            </w:r>
            <w:r>
              <w:rPr>
                <w:rFonts w:ascii="Times New Roman"/>
                <w:b w:val="false"/>
                <w:i w:val="false"/>
                <w:color w:val="000000"/>
                <w:sz w:val="20"/>
              </w:rPr>
              <w:t>
</w:t>
            </w:r>
            <w:r>
              <w:rPr>
                <w:rFonts w:ascii="Times New Roman"/>
                <w:b w:val="false"/>
                <w:i w:val="false"/>
                <w:color w:val="000000"/>
                <w:sz w:val="20"/>
              </w:rPr>
              <w:t>береді (30 мин)</w:t>
            </w:r>
          </w:p>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Ұсынылған құжаттармен</w:t>
            </w:r>
            <w:r>
              <w:br/>
            </w:r>
            <w:r>
              <w:rPr>
                <w:rFonts w:ascii="Times New Roman"/>
                <w:b w:val="false"/>
                <w:i w:val="false"/>
                <w:color w:val="000000"/>
                <w:sz w:val="20"/>
              </w:rPr>
              <w:t>
</w:t>
            </w:r>
            <w:r>
              <w:rPr>
                <w:rFonts w:ascii="Times New Roman"/>
                <w:b w:val="false"/>
                <w:i w:val="false"/>
                <w:color w:val="000000"/>
                <w:sz w:val="20"/>
              </w:rPr>
              <w:t>танысады, бұрыштаманы</w:t>
            </w:r>
            <w:r>
              <w:br/>
            </w:r>
            <w:r>
              <w:rPr>
                <w:rFonts w:ascii="Times New Roman"/>
                <w:b w:val="false"/>
                <w:i w:val="false"/>
                <w:color w:val="000000"/>
                <w:sz w:val="20"/>
              </w:rPr>
              <w:t>
</w:t>
            </w:r>
            <w:r>
              <w:rPr>
                <w:rFonts w:ascii="Times New Roman"/>
                <w:b w:val="false"/>
                <w:i w:val="false"/>
                <w:color w:val="000000"/>
                <w:sz w:val="20"/>
              </w:rPr>
              <w:t>салады (1 күн ішінде)</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Ұсынылған құжаттардың</w:t>
            </w:r>
            <w:r>
              <w:br/>
            </w:r>
            <w:r>
              <w:rPr>
                <w:rFonts w:ascii="Times New Roman"/>
                <w:b w:val="false"/>
                <w:i w:val="false"/>
                <w:color w:val="000000"/>
                <w:sz w:val="20"/>
              </w:rPr>
              <w:t>
</w:t>
            </w:r>
            <w:r>
              <w:rPr>
                <w:rFonts w:ascii="Times New Roman"/>
                <w:b w:val="false"/>
                <w:i w:val="false"/>
                <w:color w:val="000000"/>
                <w:sz w:val="20"/>
              </w:rPr>
              <w:t>толықтығын және</w:t>
            </w:r>
            <w:r>
              <w:br/>
            </w:r>
            <w:r>
              <w:rPr>
                <w:rFonts w:ascii="Times New Roman"/>
                <w:b w:val="false"/>
                <w:i w:val="false"/>
                <w:color w:val="000000"/>
                <w:sz w:val="20"/>
              </w:rPr>
              <w:t>
</w:t>
            </w:r>
            <w:r>
              <w:rPr>
                <w:rFonts w:ascii="Times New Roman"/>
                <w:b w:val="false"/>
                <w:i w:val="false"/>
                <w:color w:val="000000"/>
                <w:sz w:val="20"/>
              </w:rPr>
              <w:t>ресімделу дұрыстығын</w:t>
            </w:r>
            <w:r>
              <w:br/>
            </w:r>
            <w:r>
              <w:rPr>
                <w:rFonts w:ascii="Times New Roman"/>
                <w:b w:val="false"/>
                <w:i w:val="false"/>
                <w:color w:val="000000"/>
                <w:sz w:val="20"/>
              </w:rPr>
              <w:t>
</w:t>
            </w:r>
            <w:r>
              <w:rPr>
                <w:rFonts w:ascii="Times New Roman"/>
                <w:b w:val="false"/>
                <w:i w:val="false"/>
                <w:color w:val="000000"/>
                <w:sz w:val="20"/>
              </w:rPr>
              <w:t>тексереді, ағаш кесу</w:t>
            </w:r>
            <w:r>
              <w:br/>
            </w:r>
            <w:r>
              <w:rPr>
                <w:rFonts w:ascii="Times New Roman"/>
                <w:b w:val="false"/>
                <w:i w:val="false"/>
                <w:color w:val="000000"/>
                <w:sz w:val="20"/>
              </w:rPr>
              <w:t>
</w:t>
            </w:r>
            <w:r>
              <w:rPr>
                <w:rFonts w:ascii="Times New Roman"/>
                <w:b w:val="false"/>
                <w:i w:val="false"/>
                <w:color w:val="000000"/>
                <w:sz w:val="20"/>
              </w:rPr>
              <w:t>және/немесе орман</w:t>
            </w:r>
            <w:r>
              <w:br/>
            </w:r>
            <w:r>
              <w:rPr>
                <w:rFonts w:ascii="Times New Roman"/>
                <w:b w:val="false"/>
                <w:i w:val="false"/>
                <w:color w:val="000000"/>
                <w:sz w:val="20"/>
              </w:rPr>
              <w:t>
</w:t>
            </w:r>
            <w:r>
              <w:rPr>
                <w:rFonts w:ascii="Times New Roman"/>
                <w:b w:val="false"/>
                <w:i w:val="false"/>
                <w:color w:val="000000"/>
                <w:sz w:val="20"/>
              </w:rPr>
              <w:t>билетін жазып береді</w:t>
            </w:r>
            <w:r>
              <w:br/>
            </w:r>
            <w:r>
              <w:rPr>
                <w:rFonts w:ascii="Times New Roman"/>
                <w:b w:val="false"/>
                <w:i w:val="false"/>
                <w:color w:val="000000"/>
                <w:sz w:val="20"/>
              </w:rPr>
              <w:t>
</w:t>
            </w:r>
            <w:r>
              <w:rPr>
                <w:rFonts w:ascii="Times New Roman"/>
                <w:b w:val="false"/>
                <w:i w:val="false"/>
                <w:color w:val="000000"/>
                <w:sz w:val="20"/>
              </w:rPr>
              <w:t>немесе дәлелді бас</w:t>
            </w:r>
            <w:r>
              <w:br/>
            </w:r>
            <w:r>
              <w:rPr>
                <w:rFonts w:ascii="Times New Roman"/>
                <w:b w:val="false"/>
                <w:i w:val="false"/>
                <w:color w:val="000000"/>
                <w:sz w:val="20"/>
              </w:rPr>
              <w:t>
</w:t>
            </w:r>
            <w:r>
              <w:rPr>
                <w:rFonts w:ascii="Times New Roman"/>
                <w:b w:val="false"/>
                <w:i w:val="false"/>
                <w:color w:val="000000"/>
                <w:sz w:val="20"/>
              </w:rPr>
              <w:t>тартуды дайындайды (1</w:t>
            </w:r>
            <w:r>
              <w:br/>
            </w:r>
            <w:r>
              <w:rPr>
                <w:rFonts w:ascii="Times New Roman"/>
                <w:b w:val="false"/>
                <w:i w:val="false"/>
                <w:color w:val="000000"/>
                <w:sz w:val="20"/>
              </w:rPr>
              <w:t>
</w:t>
            </w:r>
            <w:r>
              <w:rPr>
                <w:rFonts w:ascii="Times New Roman"/>
                <w:b w:val="false"/>
                <w:i w:val="false"/>
                <w:color w:val="000000"/>
                <w:sz w:val="20"/>
              </w:rPr>
              <w:t>күн ішінде)</w:t>
            </w:r>
          </w:p>
        </w:tc>
      </w:tr>
      <w:tr>
        <w:trPr>
          <w:trHeight w:val="30" w:hRule="atLeast"/>
        </w:trPr>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Дәлелді бас тартуға</w:t>
            </w:r>
            <w:r>
              <w:br/>
            </w:r>
            <w:r>
              <w:rPr>
                <w:rFonts w:ascii="Times New Roman"/>
                <w:b w:val="false"/>
                <w:i w:val="false"/>
                <w:color w:val="000000"/>
                <w:sz w:val="20"/>
              </w:rPr>
              <w:t>
</w:t>
            </w:r>
            <w:r>
              <w:rPr>
                <w:rFonts w:ascii="Times New Roman"/>
                <w:b w:val="false"/>
                <w:i w:val="false"/>
                <w:color w:val="000000"/>
                <w:sz w:val="20"/>
              </w:rPr>
              <w:t>қол қояды</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Мемлекет қызметті</w:t>
            </w:r>
            <w:r>
              <w:br/>
            </w:r>
            <w:r>
              <w:rPr>
                <w:rFonts w:ascii="Times New Roman"/>
                <w:b w:val="false"/>
                <w:i w:val="false"/>
                <w:color w:val="000000"/>
                <w:sz w:val="20"/>
              </w:rPr>
              <w:t>
</w:t>
            </w:r>
            <w:r>
              <w:rPr>
                <w:rFonts w:ascii="Times New Roman"/>
                <w:b w:val="false"/>
                <w:i w:val="false"/>
                <w:color w:val="000000"/>
                <w:sz w:val="20"/>
              </w:rPr>
              <w:t>алушыға дәлелді бас</w:t>
            </w:r>
            <w:r>
              <w:br/>
            </w:r>
            <w:r>
              <w:rPr>
                <w:rFonts w:ascii="Times New Roman"/>
                <w:b w:val="false"/>
                <w:i w:val="false"/>
                <w:color w:val="000000"/>
                <w:sz w:val="20"/>
              </w:rPr>
              <w:t>
</w:t>
            </w:r>
            <w:r>
              <w:rPr>
                <w:rFonts w:ascii="Times New Roman"/>
                <w:b w:val="false"/>
                <w:i w:val="false"/>
                <w:color w:val="000000"/>
                <w:sz w:val="20"/>
              </w:rPr>
              <w:t>тартуды береді (1 күн</w:t>
            </w:r>
            <w:r>
              <w:br/>
            </w:r>
            <w:r>
              <w:rPr>
                <w:rFonts w:ascii="Times New Roman"/>
                <w:b w:val="false"/>
                <w:i w:val="false"/>
                <w:color w:val="000000"/>
                <w:sz w:val="20"/>
              </w:rPr>
              <w:t>
</w:t>
            </w:r>
            <w:r>
              <w:rPr>
                <w:rFonts w:ascii="Times New Roman"/>
                <w:b w:val="false"/>
                <w:i w:val="false"/>
                <w:color w:val="000000"/>
                <w:sz w:val="20"/>
              </w:rPr>
              <w:t>ішінде)</w:t>
            </w:r>
          </w:p>
        </w:tc>
      </w:tr>
    </w:tbl>
    <w:bookmarkStart w:name="z112" w:id="45"/>
    <w:p>
      <w:pPr>
        <w:spacing w:after="0"/>
        <w:ind w:left="0"/>
        <w:jc w:val="both"/>
      </w:pPr>
      <w:r>
        <w:rPr>
          <w:rFonts w:ascii="Times New Roman"/>
          <w:b w:val="false"/>
          <w:i w:val="false"/>
          <w:color w:val="000000"/>
          <w:sz w:val="28"/>
        </w:rPr>
        <w:t xml:space="preserve">
"Ағаш кесу және орман билетін  </w:t>
      </w:r>
      <w:r>
        <w:br/>
      </w:r>
      <w:r>
        <w:rPr>
          <w:rFonts w:ascii="Times New Roman"/>
          <w:b w:val="false"/>
          <w:i w:val="false"/>
          <w:color w:val="000000"/>
          <w:sz w:val="28"/>
        </w:rPr>
        <w:t xml:space="preserve">
беру" мемлекеттік қызмет көрсету </w:t>
      </w:r>
      <w:r>
        <w:br/>
      </w:r>
      <w:r>
        <w:rPr>
          <w:rFonts w:ascii="Times New Roman"/>
          <w:b w:val="false"/>
          <w:i w:val="false"/>
          <w:color w:val="000000"/>
          <w:sz w:val="28"/>
        </w:rPr>
        <w:t xml:space="preserve">
регламентіне 3-қосымша     </w:t>
      </w:r>
    </w:p>
    <w:bookmarkEnd w:id="45"/>
    <w:bookmarkStart w:name="z113" w:id="46"/>
    <w:p>
      <w:pPr>
        <w:spacing w:after="0"/>
        <w:ind w:left="0"/>
        <w:jc w:val="left"/>
      </w:pPr>
      <w:r>
        <w:rPr>
          <w:rFonts w:ascii="Times New Roman"/>
          <w:b/>
          <w:i w:val="false"/>
          <w:color w:val="000000"/>
        </w:rPr>
        <w:t xml:space="preserve"> 
ҚФБ әкімшілік іс-әрекеттерінің қисынды</w:t>
      </w:r>
      <w:r>
        <w:br/>
      </w:r>
      <w:r>
        <w:rPr>
          <w:rFonts w:ascii="Times New Roman"/>
          <w:b/>
          <w:i w:val="false"/>
          <w:color w:val="000000"/>
        </w:rPr>
        <w:t>
дәйектілігінің арасындағы байланысты</w:t>
      </w:r>
      <w:r>
        <w:br/>
      </w:r>
      <w:r>
        <w:rPr>
          <w:rFonts w:ascii="Times New Roman"/>
          <w:b/>
          <w:i w:val="false"/>
          <w:color w:val="000000"/>
        </w:rPr>
        <w:t>
көрсететін сызба</w:t>
      </w:r>
    </w:p>
    <w:bookmarkEnd w:id="46"/>
    <w:p>
      <w:pPr>
        <w:spacing w:after="0"/>
        <w:ind w:left="0"/>
        <w:jc w:val="both"/>
      </w:pPr>
      <w:r>
        <w:drawing>
          <wp:inline distT="0" distB="0" distL="0" distR="0">
            <wp:extent cx="74930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93000" cy="5511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header.xml" Type="http://schemas.openxmlformats.org/officeDocument/2006/relationships/header" Id="rId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