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7ae83" w14:textId="c27ae8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Успен ауданының жер қатынастары бөлімінің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Успен аудандық әкімдігінің 2012 жылғы 30 қазандағы N 324/10 қаулысы. Павлодар облысының Әділет департаментінде 2012 жылғы 30 қарашада N 3265 тіркелді. Күші жойылды - Павлодар облысы Успен аудандық әкімдігінің 2013 жылғы 25 қаңтардағы N 54/1 қаулысымен</w:t>
      </w:r>
    </w:p>
    <w:p>
      <w:pPr>
        <w:spacing w:after="0"/>
        <w:ind w:left="0"/>
        <w:jc w:val="both"/>
      </w:pPr>
      <w:r>
        <w:rPr>
          <w:rFonts w:ascii="Times New Roman"/>
          <w:b w:val="false"/>
          <w:i w:val="false"/>
          <w:color w:val="ff0000"/>
          <w:sz w:val="28"/>
        </w:rPr>
        <w:t>      Ескерту. Күші жойылды - Павлодар облысы Успен аудандық әкімдігінің 25.01.2013 N 54/1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000000"/>
          <w:sz w:val="28"/>
        </w:rPr>
        <w:t>
      Қазақстан Республикасының 2000 жылғы 27 қарашасындағы "Әкімшілік рәсімдер туралы" Занының </w:t>
      </w:r>
      <w:r>
        <w:rPr>
          <w:rFonts w:ascii="Times New Roman"/>
          <w:b w:val="false"/>
          <w:i w:val="false"/>
          <w:color w:val="000000"/>
          <w:sz w:val="28"/>
        </w:rPr>
        <w:t>9-1 бабына</w:t>
      </w:r>
      <w:r>
        <w:rPr>
          <w:rFonts w:ascii="Times New Roman"/>
          <w:b w:val="false"/>
          <w:i w:val="false"/>
          <w:color w:val="000000"/>
          <w:sz w:val="28"/>
        </w:rPr>
        <w:t>, Қазақстан Республикасының 2001 жылғы 23 қантардағы "Қазақстан Республикасындағы жергілікті мемлекеттік басқару және өзін-өзі басқару туралы" Заңының 31-бабының </w:t>
      </w:r>
      <w:r>
        <w:rPr>
          <w:rFonts w:ascii="Times New Roman"/>
          <w:b w:val="false"/>
          <w:i w:val="false"/>
          <w:color w:val="000000"/>
          <w:sz w:val="28"/>
        </w:rPr>
        <w:t>2-тармағына</w:t>
      </w:r>
      <w:r>
        <w:rPr>
          <w:rFonts w:ascii="Times New Roman"/>
          <w:b w:val="false"/>
          <w:i w:val="false"/>
          <w:color w:val="000000"/>
          <w:sz w:val="28"/>
        </w:rPr>
        <w:t xml:space="preserve"> сәйкес Успен ауданының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берiлiп отырған:</w:t>
      </w:r>
      <w:r>
        <w:br/>
      </w:r>
      <w:r>
        <w:rPr>
          <w:rFonts w:ascii="Times New Roman"/>
          <w:b w:val="false"/>
          <w:i w:val="false"/>
          <w:color w:val="000000"/>
          <w:sz w:val="28"/>
        </w:rPr>
        <w:t>
</w:t>
      </w:r>
      <w:r>
        <w:rPr>
          <w:rFonts w:ascii="Times New Roman"/>
          <w:b w:val="false"/>
          <w:i w:val="false"/>
          <w:color w:val="000000"/>
          <w:sz w:val="28"/>
        </w:rPr>
        <w:t>
      1) "Уақытша өтеулi (ұзақ мерзiмдi, қысқа мерзiмдi) жер пайдалану (жалдау) құқығына актiлер ресiмдеу және беру" мемлекеттiк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"Уақытша өтеусiз жер пайдалану құқығына актiлер ресiмдеу және беру" мемлекеттiк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"Жер учаскесiне жеке меншiк құқығына актiлер ресiмдеу және беру" мемлекеттiк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"Тұрақты жер пайдалану құқығына актiлер ресiмдеу және беру" мемлекеттiк қызмет </w:t>
      </w:r>
      <w:r>
        <w:rPr>
          <w:rFonts w:ascii="Times New Roman"/>
          <w:b w:val="false"/>
          <w:i w:val="false"/>
          <w:color w:val="000000"/>
          <w:sz w:val="28"/>
        </w:rPr>
        <w:t>регламенті</w:t>
      </w:r>
      <w:r>
        <w:rPr>
          <w:rFonts w:ascii="Times New Roman"/>
          <w:b w:val="false"/>
          <w:i w:val="false"/>
          <w:color w:val="000000"/>
          <w:sz w:val="28"/>
        </w:rPr>
        <w:t xml:space="preserve"> бекiтiлсiн.</w:t>
      </w:r>
      <w:r>
        <w:br/>
      </w:r>
      <w:r>
        <w:rPr>
          <w:rFonts w:ascii="Times New Roman"/>
          <w:b w:val="false"/>
          <w:i w:val="false"/>
          <w:color w:val="000000"/>
          <w:sz w:val="28"/>
        </w:rPr>
        <w:t>
</w:t>
      </w:r>
      <w:r>
        <w:rPr>
          <w:rFonts w:ascii="Times New Roman"/>
          <w:b w:val="false"/>
          <w:i w:val="false"/>
          <w:color w:val="000000"/>
          <w:sz w:val="28"/>
        </w:rPr>
        <w:t>
      2. Осы қаулының орындалыун бақылау аудан әкімінің орынбасары Б. Жүсіпбаевқа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рет ресми жарияланғаннан кейiн он күнтiзбелiк күн өткен соң қолданысқа енгiзiледi.</w:t>
      </w:r>
    </w:p>
    <w:bookmarkEnd w:id="0"/>
    <w:p>
      <w:pPr>
        <w:spacing w:after="0"/>
        <w:ind w:left="0"/>
        <w:jc w:val="both"/>
      </w:pPr>
      <w:r>
        <w:rPr>
          <w:rFonts w:ascii="Times New Roman"/>
          <w:b w:val="false"/>
          <w:i/>
          <w:color w:val="000000"/>
          <w:sz w:val="28"/>
        </w:rPr>
        <w:t>      Аудан әкімі                                Н. Әутәліпов</w:t>
      </w:r>
    </w:p>
    <w:bookmarkStart w:name="z9" w:id="1"/>
    <w:p>
      <w:pPr>
        <w:spacing w:after="0"/>
        <w:ind w:left="0"/>
        <w:jc w:val="both"/>
      </w:pPr>
      <w:r>
        <w:rPr>
          <w:rFonts w:ascii="Times New Roman"/>
          <w:b w:val="false"/>
          <w:i w:val="false"/>
          <w:color w:val="000000"/>
          <w:sz w:val="28"/>
        </w:rPr>
        <w:t>
Успен ауданы әкімдігінің</w:t>
      </w:r>
      <w:r>
        <w:br/>
      </w:r>
      <w:r>
        <w:rPr>
          <w:rFonts w:ascii="Times New Roman"/>
          <w:b w:val="false"/>
          <w:i w:val="false"/>
          <w:color w:val="000000"/>
          <w:sz w:val="28"/>
        </w:rPr>
        <w:t xml:space="preserve">
012 жылғы 30 қазандағы </w:t>
      </w:r>
      <w:r>
        <w:br/>
      </w:r>
      <w:r>
        <w:rPr>
          <w:rFonts w:ascii="Times New Roman"/>
          <w:b w:val="false"/>
          <w:i w:val="false"/>
          <w:color w:val="000000"/>
          <w:sz w:val="28"/>
        </w:rPr>
        <w:t xml:space="preserve">
N 324/10 қаулысымен   </w:t>
      </w:r>
      <w:r>
        <w:br/>
      </w:r>
      <w:r>
        <w:rPr>
          <w:rFonts w:ascii="Times New Roman"/>
          <w:b w:val="false"/>
          <w:i w:val="false"/>
          <w:color w:val="000000"/>
          <w:sz w:val="28"/>
        </w:rPr>
        <w:t xml:space="preserve">
бекітілді      </w:t>
      </w:r>
    </w:p>
    <w:bookmarkEnd w:id="1"/>
    <w:bookmarkStart w:name="z10" w:id="2"/>
    <w:p>
      <w:pPr>
        <w:spacing w:after="0"/>
        <w:ind w:left="0"/>
        <w:jc w:val="left"/>
      </w:pPr>
      <w:r>
        <w:rPr>
          <w:rFonts w:ascii="Times New Roman"/>
          <w:b/>
          <w:i w:val="false"/>
          <w:color w:val="000000"/>
        </w:rPr>
        <w:t xml:space="preserve"> 
"Уақытша өтеулі (ұзақ мерзімді, қысқа мерзімді)</w:t>
      </w:r>
      <w:r>
        <w:br/>
      </w:r>
      <w:r>
        <w:rPr>
          <w:rFonts w:ascii="Times New Roman"/>
          <w:b/>
          <w:i w:val="false"/>
          <w:color w:val="000000"/>
        </w:rPr>
        <w:t>
жер пайдалану (жалдау) құқығына актілерді</w:t>
      </w:r>
      <w:r>
        <w:br/>
      </w:r>
      <w:r>
        <w:rPr>
          <w:rFonts w:ascii="Times New Roman"/>
          <w:b/>
          <w:i w:val="false"/>
          <w:color w:val="000000"/>
        </w:rPr>
        <w:t>
ресімдеу және беру" мемлекеттік қызмет РЕГЛАМЕНТІ</w:t>
      </w:r>
    </w:p>
    <w:bookmarkEnd w:id="2"/>
    <w:bookmarkStart w:name="z11" w:id="3"/>
    <w:p>
      <w:pPr>
        <w:spacing w:after="0"/>
        <w:ind w:left="0"/>
        <w:jc w:val="left"/>
      </w:pPr>
      <w:r>
        <w:rPr>
          <w:rFonts w:ascii="Times New Roman"/>
          <w:b/>
          <w:i w:val="false"/>
          <w:color w:val="000000"/>
        </w:rPr>
        <w:t xml:space="preserve"> 
1. Негізгі ұғымдар</w:t>
      </w:r>
    </w:p>
    <w:bookmarkEnd w:id="3"/>
    <w:bookmarkStart w:name="z12" w:id="4"/>
    <w:p>
      <w:pPr>
        <w:spacing w:after="0"/>
        <w:ind w:left="0"/>
        <w:jc w:val="both"/>
      </w:pPr>
      <w:r>
        <w:rPr>
          <w:rFonts w:ascii="Times New Roman"/>
          <w:b w:val="false"/>
          <w:i w:val="false"/>
          <w:color w:val="000000"/>
          <w:sz w:val="28"/>
        </w:rPr>
        <w:t>
      1. Осы "Уақытша өтеусіз (ұзақ мерзімді, қысқа мерзімді) жер пайдалану (жалдау) құқығына актілерді ресімдеу және беру" мемлекеттік қызмет регламентінде (бұдан әрі — регламент) келесі негізделген ұғымдар пайдаланылады:</w:t>
      </w:r>
      <w:r>
        <w:br/>
      </w:r>
      <w:r>
        <w:rPr>
          <w:rFonts w:ascii="Times New Roman"/>
          <w:b w:val="false"/>
          <w:i w:val="false"/>
          <w:color w:val="000000"/>
          <w:sz w:val="28"/>
        </w:rPr>
        <w:t>
      мемлекеттік қызмет - уақытша өтеусіз (ұзақ мерзімді, қысқа мерзімді) жер пайдалану (жалдау) құқығына актілерді ресімдеу және беру;</w:t>
      </w:r>
      <w:r>
        <w:br/>
      </w:r>
      <w:r>
        <w:rPr>
          <w:rFonts w:ascii="Times New Roman"/>
          <w:b w:val="false"/>
          <w:i w:val="false"/>
          <w:color w:val="000000"/>
          <w:sz w:val="28"/>
        </w:rPr>
        <w:t>
      пайдаланушы - жеке және занды тұлғалар.</w:t>
      </w:r>
    </w:p>
    <w:bookmarkEnd w:id="4"/>
    <w:bookmarkStart w:name="z13" w:id="5"/>
    <w:p>
      <w:pPr>
        <w:spacing w:after="0"/>
        <w:ind w:left="0"/>
        <w:jc w:val="left"/>
      </w:pPr>
      <w:r>
        <w:rPr>
          <w:rFonts w:ascii="Times New Roman"/>
          <w:b/>
          <w:i w:val="false"/>
          <w:color w:val="000000"/>
        </w:rPr>
        <w:t xml:space="preserve"> 
2. Жалпы ережелер</w:t>
      </w:r>
    </w:p>
    <w:bookmarkEnd w:id="5"/>
    <w:bookmarkStart w:name="z14" w:id="6"/>
    <w:p>
      <w:pPr>
        <w:spacing w:after="0"/>
        <w:ind w:left="0"/>
        <w:jc w:val="both"/>
      </w:pPr>
      <w:r>
        <w:rPr>
          <w:rFonts w:ascii="Times New Roman"/>
          <w:b w:val="false"/>
          <w:i w:val="false"/>
          <w:color w:val="000000"/>
          <w:sz w:val="28"/>
        </w:rPr>
        <w:t>
      2. Осы регламент Қазақстан Республикасының 2000 жылғы 27 қарашадағы "Әкімшілік рәсімдер туралы"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қызметтер "Успен ауданының жер қатынастары бөлімі" мемлекеттік мекемесімен (бұдан әрі - уәкілетті орган), "Павлодар МЕМжер" еншілес мемлекеттік кәсіпорындарының (бұдан әрі -  мамандандырылған кәсіпорын) қатысуымен көрсетіледі.</w:t>
      </w:r>
      <w:r>
        <w:br/>
      </w:r>
      <w:r>
        <w:rPr>
          <w:rFonts w:ascii="Times New Roman"/>
          <w:b w:val="false"/>
          <w:i w:val="false"/>
          <w:color w:val="000000"/>
          <w:sz w:val="28"/>
        </w:rPr>
        <w:t>
      Мемлекеттік қызмет жер учаскесінің орналасқан жері бойынша баламалы негізде Успен филиалының "Павлодар облысының халыққа қызмет көрсету орталықтары" мемлекеттік мекемесі (бұдан әрі - Орталық) арқылы көрсетілуі мүмкін.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43 бабының </w:t>
      </w:r>
      <w:r>
        <w:rPr>
          <w:rFonts w:ascii="Times New Roman"/>
          <w:b w:val="false"/>
          <w:i w:val="false"/>
          <w:color w:val="000000"/>
          <w:sz w:val="28"/>
        </w:rPr>
        <w:t>9 тармағы</w:t>
      </w:r>
      <w:r>
        <w:rPr>
          <w:rFonts w:ascii="Times New Roman"/>
          <w:b w:val="false"/>
          <w:i w:val="false"/>
          <w:color w:val="000000"/>
          <w:sz w:val="28"/>
        </w:rPr>
        <w:t>, Қазақстан Республикасы Үкіметінің 2010 жылғы 20 шілдедегі "Жеке және заңды тұлғаларға көрсетілетін мемлекеттік қызметтер тізілімін бекіту туралы" N 745 </w:t>
      </w:r>
      <w:r>
        <w:rPr>
          <w:rFonts w:ascii="Times New Roman"/>
          <w:b w:val="false"/>
          <w:i w:val="false"/>
          <w:color w:val="000000"/>
          <w:sz w:val="28"/>
        </w:rPr>
        <w:t>қаулысының</w:t>
      </w:r>
      <w:r>
        <w:rPr>
          <w:rFonts w:ascii="Times New Roman"/>
          <w:b w:val="false"/>
          <w:i w:val="false"/>
          <w:color w:val="000000"/>
          <w:sz w:val="28"/>
        </w:rPr>
        <w:t>, Қазақстан Республикасының 2010 жылғы 17 ақпандағы "Мемлекеттік қызмет стандарттарын бекіту туралы және Қазақстан Республикасы Үкіметінің 2010 жылғы 17 ақпандағы "Мемлекеттік қызмет стандарттарын бекіту және Қазақстан Республикасы Үкіметінің 2007 жылғы 30 маусымдағы N 561 </w:t>
      </w:r>
      <w:r>
        <w:rPr>
          <w:rFonts w:ascii="Times New Roman"/>
          <w:b w:val="false"/>
          <w:i w:val="false"/>
          <w:color w:val="000000"/>
          <w:sz w:val="28"/>
        </w:rPr>
        <w:t>қаулысына</w:t>
      </w:r>
      <w:r>
        <w:rPr>
          <w:rFonts w:ascii="Times New Roman"/>
          <w:b w:val="false"/>
          <w:i w:val="false"/>
          <w:color w:val="000000"/>
          <w:sz w:val="28"/>
        </w:rPr>
        <w:t xml:space="preserve"> өзгерістер енгізу туралы" N 102 </w:t>
      </w:r>
      <w:r>
        <w:rPr>
          <w:rFonts w:ascii="Times New Roman"/>
          <w:b w:val="false"/>
          <w:i w:val="false"/>
          <w:color w:val="000000"/>
          <w:sz w:val="28"/>
        </w:rPr>
        <w:t>қаулысы</w:t>
      </w:r>
      <w:r>
        <w:rPr>
          <w:rFonts w:ascii="Times New Roman"/>
          <w:b w:val="false"/>
          <w:i w:val="false"/>
          <w:color w:val="000000"/>
          <w:sz w:val="28"/>
        </w:rPr>
        <w:t xml:space="preserve"> (бұдан әрі – </w:t>
      </w:r>
      <w:r>
        <w:rPr>
          <w:rFonts w:ascii="Times New Roman"/>
          <w:b w:val="false"/>
          <w:i w:val="false"/>
          <w:color w:val="000000"/>
          <w:sz w:val="28"/>
        </w:rPr>
        <w:t>Стандарт</w:t>
      </w:r>
      <w:r>
        <w:rPr>
          <w:rFonts w:ascii="Times New Roman"/>
          <w:b w:val="false"/>
          <w:i w:val="false"/>
          <w:color w:val="000000"/>
          <w:sz w:val="28"/>
        </w:rPr>
        <w:t>)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нәтижесi қағаз тасымалдағыштағы уақытша өтеулі (ұзақ мерзімді, қысқа мерзімді) жер пайдалану (жалдау) құқығына актi немесе уақытша өтеулі (ұзақ мерзімді, қысқа мерзімді) жер пайдалану (жалдау) құқығына актiнiң телнұсқасын немесе қызмет көрсетуден бас тарту себебi жазбаша көрсетiлген ол туралы уәжделген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көрсету процесінде мамандандырылған кәсіпорын жер учаскесінің орналасқан жері бойынша уақытша өтеулі (ұзақ мерзімді, қысқа мерзімді) жер пайдалану (жалдау) құқығына актіні немесе уақытша өтеулі (ұзақ мерзімді, қысқа мерзімді) жер пайдалану (жалдау) құқығына актінің телнұсқасын дайындайды (бұдан әрі – уақытша өтеулі (ұзақ мерзімді, қысқа мерзімді) жер пайдалану (жалдау) құқығына акті немесе актінің телнұсқасы).</w:t>
      </w:r>
    </w:p>
    <w:bookmarkEnd w:id="6"/>
    <w:bookmarkStart w:name="z20"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21" w:id="8"/>
    <w:p>
      <w:pPr>
        <w:spacing w:after="0"/>
        <w:ind w:left="0"/>
        <w:jc w:val="both"/>
      </w:pPr>
      <w:r>
        <w:rPr>
          <w:rFonts w:ascii="Times New Roman"/>
          <w:b w:val="false"/>
          <w:i w:val="false"/>
          <w:color w:val="000000"/>
          <w:sz w:val="28"/>
        </w:rPr>
        <w:t>
      8. Мемлекеттік қызметті көрсету үшін мемлекеттік органдардың жүмыс кестесі мен орналаскан жері туралы ақпарат:</w:t>
      </w:r>
      <w:r>
        <w:br/>
      </w:r>
      <w:r>
        <w:rPr>
          <w:rFonts w:ascii="Times New Roman"/>
          <w:b w:val="false"/>
          <w:i w:val="false"/>
          <w:color w:val="000000"/>
          <w:sz w:val="28"/>
        </w:rPr>
        <w:t>
      Уәкілетті орган Павлодар облысы, Успен ауданы, Успен селосы, Тәуелсіздіктің 10 жылдығы көшесі, 30 мекен-жайы бойынша орналасқан, телефоны 91-7-30. Жұмыс кестесі демалыс пен мереке күндерін қоспағанда, аптасына бес жұмыс күні, сағат 09.00-ден сағат 18.00-ге дейін, түскі үзіліспен сағат 13.00-ден 14.00-ге дейін;</w:t>
      </w:r>
      <w:r>
        <w:br/>
      </w:r>
      <w:r>
        <w:rPr>
          <w:rFonts w:ascii="Times New Roman"/>
          <w:b w:val="false"/>
          <w:i w:val="false"/>
          <w:color w:val="000000"/>
          <w:sz w:val="28"/>
        </w:rPr>
        <w:t>
      Орталық Павлодар облысы, Успен ауданы, Успен селосы, Тәуелсіздіктің 10 жылдығы көшесі, 30 мекен-жайы бойынша орналасқан, телефоны 91-8-40. Жұмыс кестесі демалыс пен мереке күндерін қоспағанда, аптасына алты жұмыс күні, сағат 09.00 - ден сағат 19.00-ге, түскі үзіліспен сағат 13.00-ден 14.00 ге дейін;</w:t>
      </w:r>
      <w:r>
        <w:br/>
      </w:r>
      <w:r>
        <w:rPr>
          <w:rFonts w:ascii="Times New Roman"/>
          <w:b w:val="false"/>
          <w:i w:val="false"/>
          <w:color w:val="000000"/>
          <w:sz w:val="28"/>
        </w:rPr>
        <w:t>
      Мамандандырылған кәсіпорын Павлодар облысы, облысы Успен ауданы  Успен селосы, Терешковой көшесі, 3/2 мекен-жайы бойынша орналасқан, телефоны 91-4-17. Жұмыс кестесі сағат 09.00 - ден сағат 18.00-ге дейін, түскі үзіліспен сағат 13.00-ден 14.00 ге дейін, демалыс күндері: сенбі, жексенбі;</w:t>
      </w:r>
      <w:r>
        <w:br/>
      </w:r>
      <w:r>
        <w:rPr>
          <w:rFonts w:ascii="Times New Roman"/>
          <w:b w:val="false"/>
          <w:i w:val="false"/>
          <w:color w:val="000000"/>
          <w:sz w:val="28"/>
        </w:rPr>
        <w:t>
      Құжаттарды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 туралы ақпаратты тұтынушыларға Успен ауданы әкімдігінің http://www.uspenka.gov.kz, сайтында, сондай-ақ уәкілетті орган мен Орталықта орналасқан ақпараттық стендтерден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 көрсету мерзімі тұтынушымен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6 жұмыс күнін, жер учаскесіне уақытша өтеулі (ұзақ мерзімді, қысқа мерзімді) жер пайдалану (жалдау) құқығына актінің телнұсқасын берген кезде – 4 жұмыс күнін құрайды;</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w:t>
      </w:r>
      <w:r>
        <w:rPr>
          <w:rFonts w:ascii="Times New Roman"/>
          <w:b w:val="false"/>
          <w:i w:val="false"/>
          <w:color w:val="000000"/>
          <w:sz w:val="28"/>
        </w:rPr>
        <w:t>
      11.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 ұсынбаған жағдайда мемлекеттік қызмет көрсетуден бас тартылады.</w:t>
      </w:r>
      <w:r>
        <w:br/>
      </w:r>
      <w:r>
        <w:rPr>
          <w:rFonts w:ascii="Times New Roman"/>
          <w:b w:val="false"/>
          <w:i w:val="false"/>
          <w:color w:val="000000"/>
          <w:sz w:val="28"/>
        </w:rPr>
        <w:t>
      Мемлекеттік қызмет келесі негіздемелер бойынша тоқтатылады:</w:t>
      </w:r>
      <w:r>
        <w:br/>
      </w:r>
      <w:r>
        <w:rPr>
          <w:rFonts w:ascii="Times New Roman"/>
          <w:b w:val="false"/>
          <w:i w:val="false"/>
          <w:color w:val="000000"/>
          <w:sz w:val="28"/>
        </w:rPr>
        <w:t>
      1) аталған жер учаскесi бойынша сот шешiмдерiнiң болуы не сот қарауы жүрiп жатқаны туралы хабарламаның болуы;</w:t>
      </w:r>
      <w:r>
        <w:br/>
      </w:r>
      <w:r>
        <w:rPr>
          <w:rFonts w:ascii="Times New Roman"/>
          <w:b w:val="false"/>
          <w:i w:val="false"/>
          <w:color w:val="000000"/>
          <w:sz w:val="28"/>
        </w:rPr>
        <w:t>
      2) заңнама нормаларының бұзылуы жойылғанға дейiн прокурорлық қадағалау актiсiнiң болуы;</w:t>
      </w:r>
      <w:r>
        <w:br/>
      </w:r>
      <w:r>
        <w:rPr>
          <w:rFonts w:ascii="Times New Roman"/>
          <w:b w:val="false"/>
          <w:i w:val="false"/>
          <w:color w:val="000000"/>
          <w:sz w:val="28"/>
        </w:rPr>
        <w:t>
      3) бiр учаскеге құқықты ресiмдеуге қатысты бiрнеше өтiнiштiң болуы немесе құқықты ресiмдеу үдерiсiнде осы жер учаскесiнiң басқа да пайдаланушылары анықталған кезде;</w:t>
      </w:r>
      <w:r>
        <w:br/>
      </w:r>
      <w:r>
        <w:rPr>
          <w:rFonts w:ascii="Times New Roman"/>
          <w:b w:val="false"/>
          <w:i w:val="false"/>
          <w:color w:val="000000"/>
          <w:sz w:val="28"/>
        </w:rPr>
        <w:t>
      Жер учаскелерiне құқықтарды ресiмдеудi сот шешiмдерi және прокурорлық қадағалау актiлерi бойынша тоқтата тұру үшiн негiз болып табылған мән-жайлар анықталғанға дейiнгi, ал бiрнеше өтiнiштер түсу себебi бойынша тараптар арасында келiсiм орнатылғанға дейiнгi не заңды күшiне енген сот шешiмi ұсынылғанға дейiнгi мерзiмге кейiнге қалдырылған деп есептеледi.</w:t>
      </w:r>
      <w:r>
        <w:br/>
      </w:r>
      <w:r>
        <w:rPr>
          <w:rFonts w:ascii="Times New Roman"/>
          <w:b w:val="false"/>
          <w:i w:val="false"/>
          <w:color w:val="000000"/>
          <w:sz w:val="28"/>
        </w:rPr>
        <w:t>
</w:t>
      </w:r>
      <w:r>
        <w:rPr>
          <w:rFonts w:ascii="Times New Roman"/>
          <w:b w:val="false"/>
          <w:i w:val="false"/>
          <w:color w:val="000000"/>
          <w:sz w:val="28"/>
        </w:rPr>
        <w:t>
      12. Тұтынушыдан өтінішті алған кезден бастап және мемлекеттік қызмет нәтижесін беру кезіне дейінгі мемлекеттік қызмет көрсету кезеңдері:</w:t>
      </w:r>
      <w:r>
        <w:br/>
      </w:r>
      <w:r>
        <w:rPr>
          <w:rFonts w:ascii="Times New Roman"/>
          <w:b w:val="false"/>
          <w:i w:val="false"/>
          <w:color w:val="000000"/>
          <w:sz w:val="28"/>
        </w:rPr>
        <w:t>
      Уәкілетті органға өтініш білдірген кезде:</w:t>
      </w:r>
      <w:r>
        <w:br/>
      </w:r>
      <w:r>
        <w:rPr>
          <w:rFonts w:ascii="Times New Roman"/>
          <w:b w:val="false"/>
          <w:i w:val="false"/>
          <w:color w:val="000000"/>
          <w:sz w:val="28"/>
        </w:rPr>
        <w:t>
      1) Тұтынушы уәкілетті органның жауапты қызметкеріне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қажетті құжаттарды тапсырады;</w:t>
      </w:r>
      <w:r>
        <w:br/>
      </w:r>
      <w:r>
        <w:rPr>
          <w:rFonts w:ascii="Times New Roman"/>
          <w:b w:val="false"/>
          <w:i w:val="false"/>
          <w:color w:val="000000"/>
          <w:sz w:val="28"/>
        </w:rPr>
        <w:t>
      2) уәкілетті органның жауапты қызметкері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тексеруді жүзеге асырады, тұтынушыға құжаттардың қабылданғаны туралы қолхат береді, құжаттарды тіркейді және жер учаскесіне уақытша өтеулі (ұзақ мерзімді, қысқа мерзімді) жер пайдалану (жалдау)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3) мамандандырылған кәсіпорын жер учаскесіне уақытша өтеулі (ұзақ мерзімді, қысқа мерзімді) жер пайдалану (жалдау) құқығына актілерді немесе актілердін телнұсқасын дайындайды, қолын қойып уәкілетті органға табыстайды;</w:t>
      </w:r>
      <w:r>
        <w:br/>
      </w:r>
      <w:r>
        <w:rPr>
          <w:rFonts w:ascii="Times New Roman"/>
          <w:b w:val="false"/>
          <w:i w:val="false"/>
          <w:color w:val="000000"/>
          <w:sz w:val="28"/>
        </w:rPr>
        <w:t>
      4) уәкілетті органның бастығы дайындалған актілерді тексереді, қолын қояды, елтаңбалы мөрмен куәландырады;</w:t>
      </w:r>
      <w:r>
        <w:br/>
      </w:r>
      <w:r>
        <w:rPr>
          <w:rFonts w:ascii="Times New Roman"/>
          <w:b w:val="false"/>
          <w:i w:val="false"/>
          <w:color w:val="000000"/>
          <w:sz w:val="28"/>
        </w:rPr>
        <w:t>
      5) уәкілетті органның жауапты қызметкері жер учаскесіне уақытша өтеулі (ұзақ мерзімді, қысқа мерзімді) жер пайдалану (жалдау) құқығына актілерді беру кітабында дайындалған құжаттарды тіркейді және сенімхатты, қолхатты және тұтынушының немесе сенім білдірілген тұлғаның жеке басын растайтын құжатты ұсына отырып тұтынушының өз қолына немесе сенім білдірілген тұлғаға береді;</w:t>
      </w:r>
      <w:r>
        <w:br/>
      </w:r>
      <w:r>
        <w:rPr>
          <w:rFonts w:ascii="Times New Roman"/>
          <w:b w:val="false"/>
          <w:i w:val="false"/>
          <w:color w:val="000000"/>
          <w:sz w:val="28"/>
        </w:rPr>
        <w:t>
      Орталыққа өтініш білдірген кезде:</w:t>
      </w:r>
      <w:r>
        <w:br/>
      </w:r>
      <w:r>
        <w:rPr>
          <w:rFonts w:ascii="Times New Roman"/>
          <w:b w:val="false"/>
          <w:i w:val="false"/>
          <w:color w:val="000000"/>
          <w:sz w:val="28"/>
        </w:rPr>
        <w:t>
      1) құжаттарды қабылдау Орталықтың инспекторы арқылы жүзеге асырылады, ол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тексереді, тұтынушыға құжаттардың қабылданғаны туралы қолхат береді, журналға тіркейді және құжаттарды Орталықтың жинақтаушы бөлімінің инспекторына табыстайды;</w:t>
      </w:r>
      <w:r>
        <w:br/>
      </w:r>
      <w:r>
        <w:rPr>
          <w:rFonts w:ascii="Times New Roman"/>
          <w:b w:val="false"/>
          <w:i w:val="false"/>
          <w:color w:val="000000"/>
          <w:sz w:val="28"/>
        </w:rPr>
        <w:t>
      2) Орталықтың жинақтаушы бөлімінің инспекторы құжаттарды жинайды, олардың тізілімін жасайды, құжаттарды курьер байланысы арқылы үәкілетті органға жібереді;</w:t>
      </w:r>
      <w:r>
        <w:br/>
      </w:r>
      <w:r>
        <w:rPr>
          <w:rFonts w:ascii="Times New Roman"/>
          <w:b w:val="false"/>
          <w:i w:val="false"/>
          <w:color w:val="000000"/>
          <w:sz w:val="28"/>
        </w:rPr>
        <w:t>
      3) уәкілетті органның жауапты қызметкері құжаттардың тексерілуін жүзеге асырады, оларды тіркейді және жер учаскесіне уақытша өтеулі (ұзақ мерзімді, қысқа мерзімді) жер пайдалану (жалдау)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4) мамандандырылған кәсіпорын жер учаскесіне уақытша өтеулі (ұзақ мерзімді, қысқа мерзімді) жер пайдалану (жалдау) жер пайдалану құқығына актіні немесе актінің телнұсқасын дайындайды, қолын қойып уәкілетті органға табыстайды;</w:t>
      </w:r>
      <w:r>
        <w:br/>
      </w:r>
      <w:r>
        <w:rPr>
          <w:rFonts w:ascii="Times New Roman"/>
          <w:b w:val="false"/>
          <w:i w:val="false"/>
          <w:color w:val="000000"/>
          <w:sz w:val="28"/>
        </w:rPr>
        <w:t>
      5) Уәкілетті органның бастығы дайындалған құжаттарды тексереді, қолын қояды, елтаңбалы мөрмен куәландырады;</w:t>
      </w:r>
      <w:r>
        <w:br/>
      </w:r>
      <w:r>
        <w:rPr>
          <w:rFonts w:ascii="Times New Roman"/>
          <w:b w:val="false"/>
          <w:i w:val="false"/>
          <w:color w:val="000000"/>
          <w:sz w:val="28"/>
        </w:rPr>
        <w:t>
      6) уәкілетті органның жауапты қызметкері дайындалған құжаттарды жер учаскесіне уақытша өтеулі (ұзақ мерзімді, қысқа мерзімді) жер пайдалану (жалдау) құқығына актілерді беру кітабында тіркейді, орындалған құжаттардың тізілімін жасайды және тұтынушыға беру үшін Орталыққа курьер байланысы арқылы жолдайды;</w:t>
      </w:r>
      <w:r>
        <w:br/>
      </w:r>
      <w:r>
        <w:rPr>
          <w:rFonts w:ascii="Times New Roman"/>
          <w:b w:val="false"/>
          <w:i w:val="false"/>
          <w:color w:val="000000"/>
          <w:sz w:val="28"/>
        </w:rPr>
        <w:t>
      7) Орталық инспекторы құжаттарды тұтынушының жеке өзiне немесе тұтынушының не сенiм бiлдiрiлген тұлғаның жеке басын куәландыратын құжатты және сенімхатты, қолхатты ұсына отырып сенiм бiлдiрiлген тұлғаға береді.</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үшін құжаттарды қабылдау Орталықтың бір инспекторымен және уәкілетті органның бір жауапты қызметкерімен жүзеге асырылады.</w:t>
      </w:r>
    </w:p>
    <w:bookmarkEnd w:id="8"/>
    <w:bookmarkStart w:name="z27" w:id="9"/>
    <w:p>
      <w:pPr>
        <w:spacing w:after="0"/>
        <w:ind w:left="0"/>
        <w:jc w:val="left"/>
      </w:pPr>
      <w:r>
        <w:rPr>
          <w:rFonts w:ascii="Times New Roman"/>
          <w:b/>
          <w:i w:val="false"/>
          <w:color w:val="000000"/>
        </w:rPr>
        <w:t xml:space="preserve"> 
4. Мемлекеттік қызмет көрсету процесінде іс-әрекет</w:t>
      </w:r>
      <w:r>
        <w:br/>
      </w:r>
      <w:r>
        <w:rPr>
          <w:rFonts w:ascii="Times New Roman"/>
          <w:b/>
          <w:i w:val="false"/>
          <w:color w:val="000000"/>
        </w:rPr>
        <w:t>
(өзара әрекет жасау) тәртібінің сипаттамасы</w:t>
      </w:r>
    </w:p>
    <w:bookmarkEnd w:id="9"/>
    <w:bookmarkStart w:name="z28" w:id="10"/>
    <w:p>
      <w:pPr>
        <w:spacing w:after="0"/>
        <w:ind w:left="0"/>
        <w:jc w:val="both"/>
      </w:pPr>
      <w:r>
        <w:rPr>
          <w:rFonts w:ascii="Times New Roman"/>
          <w:b w:val="false"/>
          <w:i w:val="false"/>
          <w:color w:val="000000"/>
          <w:sz w:val="28"/>
        </w:rPr>
        <w:t>
      14. Уәкілетті органмен және/немесе Орталықпен тұтынушыға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құжаттардың қабылданғаны туралы қолхат беріледі,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атаулары мен саны;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мен лауазымы көрсетіледі.</w:t>
      </w:r>
      <w:r>
        <w:br/>
      </w:r>
      <w:r>
        <w:rPr>
          <w:rFonts w:ascii="Times New Roman"/>
          <w:b w:val="false"/>
          <w:i w:val="false"/>
          <w:color w:val="000000"/>
          <w:sz w:val="28"/>
        </w:rPr>
        <w:t>
</w:t>
      </w:r>
      <w:r>
        <w:rPr>
          <w:rFonts w:ascii="Times New Roman"/>
          <w:b w:val="false"/>
          <w:i w:val="false"/>
          <w:color w:val="000000"/>
          <w:sz w:val="28"/>
        </w:rPr>
        <w:t>
      15.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құжаттарды ұсынады.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келесі құрылымдық-функционалдық бірліктер іс-әрекет етуде:</w:t>
      </w:r>
      <w:r>
        <w:br/>
      </w:r>
      <w:r>
        <w:rPr>
          <w:rFonts w:ascii="Times New Roman"/>
          <w:b w:val="false"/>
          <w:i w:val="false"/>
          <w:color w:val="000000"/>
          <w:sz w:val="28"/>
        </w:rPr>
        <w:t>
      орталық инспекторы;</w:t>
      </w:r>
      <w:r>
        <w:br/>
      </w:r>
      <w:r>
        <w:rPr>
          <w:rFonts w:ascii="Times New Roman"/>
          <w:b w:val="false"/>
          <w:i w:val="false"/>
          <w:color w:val="000000"/>
          <w:sz w:val="28"/>
        </w:rPr>
        <w:t>
      орталықтың жинақтаушы бөлімінің инспекторы;</w:t>
      </w:r>
      <w:r>
        <w:br/>
      </w:r>
      <w:r>
        <w:rPr>
          <w:rFonts w:ascii="Times New Roman"/>
          <w:b w:val="false"/>
          <w:i w:val="false"/>
          <w:color w:val="000000"/>
          <w:sz w:val="28"/>
        </w:rPr>
        <w:t>
      уәкілетті орган бастығы;</w:t>
      </w:r>
      <w:r>
        <w:br/>
      </w:r>
      <w:r>
        <w:rPr>
          <w:rFonts w:ascii="Times New Roman"/>
          <w:b w:val="false"/>
          <w:i w:val="false"/>
          <w:color w:val="000000"/>
          <w:sz w:val="28"/>
        </w:rPr>
        <w:t>
      мамандандырылған кәсіпорын.</w:t>
      </w:r>
      <w:r>
        <w:br/>
      </w:r>
      <w:r>
        <w:rPr>
          <w:rFonts w:ascii="Times New Roman"/>
          <w:b w:val="false"/>
          <w:i w:val="false"/>
          <w:color w:val="000000"/>
          <w:sz w:val="28"/>
        </w:rPr>
        <w:t>
</w:t>
      </w:r>
      <w:r>
        <w:rPr>
          <w:rFonts w:ascii="Times New Roman"/>
          <w:b w:val="false"/>
          <w:i w:val="false"/>
          <w:color w:val="000000"/>
          <w:sz w:val="28"/>
        </w:rPr>
        <w:t>
      17. Жүйеліліктің мәтіндік кестелік сипаттамасы және әрбір әкімшілік іс-әрекетті (процедураны) орындау мерзімін көрсетумен әрбір әкімшілік іс-әрекеттер (процедуралар) өзара іс-қимылы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xml:space="preserve"> кестелер)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процесінде әкімшілік іс-әрекеттің логикалық жүйелілігі мен арасындағы өзара байланысты айқындайтын сызбалар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сызбалары) </w:t>
      </w:r>
      <w:r>
        <w:rPr>
          <w:rFonts w:ascii="Times New Roman"/>
          <w:b w:val="false"/>
          <w:i w:val="false"/>
          <w:color w:val="000000"/>
          <w:sz w:val="28"/>
        </w:rPr>
        <w:t>2 қосымшасында</w:t>
      </w:r>
      <w:r>
        <w:rPr>
          <w:rFonts w:ascii="Times New Roman"/>
          <w:b w:val="false"/>
          <w:i w:val="false"/>
          <w:color w:val="000000"/>
          <w:sz w:val="28"/>
        </w:rPr>
        <w:t> келтірілген.</w:t>
      </w:r>
    </w:p>
    <w:bookmarkEnd w:id="10"/>
    <w:bookmarkStart w:name="z33" w:id="11"/>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11"/>
    <w:bookmarkStart w:name="z34" w:id="12"/>
    <w:p>
      <w:pPr>
        <w:spacing w:after="0"/>
        <w:ind w:left="0"/>
        <w:jc w:val="both"/>
      </w:pPr>
      <w:r>
        <w:rPr>
          <w:rFonts w:ascii="Times New Roman"/>
          <w:b w:val="false"/>
          <w:i w:val="false"/>
          <w:color w:val="000000"/>
          <w:sz w:val="28"/>
        </w:rPr>
        <w:t>
      19. Мемлекеттік қызмет көрсететін лауазымды тұлғаларға мемлекеттік қызмет көрсету барысында реттілігін бұзылғаны үшін Қазақстан Республикасының қолданыстағы заңнамадағы қарастырылатын тәртіпте, жауапкершілікке тартылады.</w:t>
      </w:r>
    </w:p>
    <w:bookmarkEnd w:id="12"/>
    <w:bookmarkStart w:name="z35" w:id="13"/>
    <w:p>
      <w:pPr>
        <w:spacing w:after="0"/>
        <w:ind w:left="0"/>
        <w:jc w:val="both"/>
      </w:pPr>
      <w:r>
        <w:rPr>
          <w:rFonts w:ascii="Times New Roman"/>
          <w:b w:val="false"/>
          <w:i w:val="false"/>
          <w:color w:val="000000"/>
          <w:sz w:val="28"/>
        </w:rPr>
        <w:t xml:space="preserve">
"Уақытша өтеулі (ұзақ мерзімді, қысқа  </w:t>
      </w:r>
      <w:r>
        <w:br/>
      </w:r>
      <w:r>
        <w:rPr>
          <w:rFonts w:ascii="Times New Roman"/>
          <w:b w:val="false"/>
          <w:i w:val="false"/>
          <w:color w:val="000000"/>
          <w:sz w:val="28"/>
        </w:rPr>
        <w:t>
мерзімді) жер пайдалану (жалдау)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3"/>
    <w:bookmarkStart w:name="z36" w:id="14"/>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w:t>
      </w:r>
    </w:p>
    <w:bookmarkEnd w:id="14"/>
    <w:bookmarkStart w:name="z37" w:id="15"/>
    <w:p>
      <w:pPr>
        <w:spacing w:after="0"/>
        <w:ind w:left="0"/>
        <w:jc w:val="left"/>
      </w:pPr>
      <w:r>
        <w:rPr>
          <w:rFonts w:ascii="Times New Roman"/>
          <w:b/>
          <w:i w:val="false"/>
          <w:color w:val="000000"/>
        </w:rPr>
        <w:t xml:space="preserve"> 
1-кесте. Уәкілетті орган арқылы құрылымдық-функционалдық</w:t>
      </w:r>
      <w:r>
        <w:br/>
      </w:r>
      <w:r>
        <w:rPr>
          <w:rFonts w:ascii="Times New Roman"/>
          <w:b/>
          <w:i w:val="false"/>
          <w:color w:val="000000"/>
        </w:rPr>
        <w:t>
бірліктердің іс-әрекеттер сипаттамасы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2635"/>
        <w:gridCol w:w="1866"/>
        <w:gridCol w:w="2688"/>
        <w:gridCol w:w="2256"/>
        <w:gridCol w:w="2377"/>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тексерілуін жүзеге асырады, тұтынушыға құжаттарды қабылдау туралы қолхат береді, тіркейді</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немесе актінің телнұсқасын дайындайды, қол қояды</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 құжаттарды тексереді, қол қояды, елтаңбалы мөрмен куәландырады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уақытша өтеулі (ұзақ мерзімді, қысқа мерзімді) жер пайдалану (жалдау) құқығына актілерді беру кітабында тіркейді</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немесе актінің телнұсқасын уәкілетті органға беру</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беру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w:t>
            </w:r>
          </w:p>
          <w:p>
            <w:pPr>
              <w:spacing w:after="20"/>
              <w:ind w:left="20"/>
              <w:jc w:val="both"/>
            </w:pPr>
            <w:r>
              <w:rPr>
                <w:rFonts w:ascii="Times New Roman"/>
                <w:b w:val="false"/>
                <w:i w:val="false"/>
                <w:color w:val="000000"/>
                <w:sz w:val="20"/>
              </w:rPr>
              <w:t>тұтынушыға беру</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беру кезінде 3 жұмыс күні, уақытша өтеулі (ұзақ мерзімді, қысқа мерзімді) жер пайдалану (жалдау) құқығына актінің телнұсқасын беру кезінде – 2 жұмыс күні)</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 w:id="16"/>
    <w:p>
      <w:pPr>
        <w:spacing w:after="0"/>
        <w:ind w:left="0"/>
        <w:jc w:val="left"/>
      </w:pPr>
      <w:r>
        <w:rPr>
          <w:rFonts w:ascii="Times New Roman"/>
          <w:b/>
          <w:i w:val="false"/>
          <w:color w:val="000000"/>
        </w:rPr>
        <w:t xml:space="preserve"> 
2-кесте. Пайдалану нұсқалары</w:t>
      </w:r>
    </w:p>
    <w:bookmarkEnd w:id="16"/>
    <w:p>
      <w:pPr>
        <w:spacing w:after="0"/>
        <w:ind w:left="0"/>
        <w:jc w:val="both"/>
      </w:pPr>
      <w:r>
        <w:rPr>
          <w:rFonts w:ascii="Times New Roman"/>
          <w:b/>
          <w:i w:val="false"/>
          <w:color w:val="000000"/>
          <w:sz w:val="28"/>
        </w:rPr>
        <w:t>      Негізгі үдеріс – уәкілетті орган арқылы уақытша</w:t>
      </w:r>
      <w:r>
        <w:br/>
      </w:r>
      <w:r>
        <w:rPr>
          <w:rFonts w:ascii="Times New Roman"/>
          <w:b w:val="false"/>
          <w:i w:val="false"/>
          <w:color w:val="000000"/>
          <w:sz w:val="28"/>
        </w:rPr>
        <w:t>
</w:t>
      </w:r>
      <w:r>
        <w:rPr>
          <w:rFonts w:ascii="Times New Roman"/>
          <w:b/>
          <w:i w:val="false"/>
          <w:color w:val="000000"/>
          <w:sz w:val="28"/>
        </w:rPr>
        <w:t>      өтеулі (ұзақ мерзімді, қысқа мерзімді) жер пайдалану</w:t>
      </w:r>
      <w:r>
        <w:br/>
      </w:r>
      <w:r>
        <w:rPr>
          <w:rFonts w:ascii="Times New Roman"/>
          <w:b w:val="false"/>
          <w:i w:val="false"/>
          <w:color w:val="000000"/>
          <w:sz w:val="28"/>
        </w:rPr>
        <w:t>
</w:t>
      </w:r>
      <w:r>
        <w:rPr>
          <w:rFonts w:ascii="Times New Roman"/>
          <w:b/>
          <w:i w:val="false"/>
          <w:color w:val="000000"/>
          <w:sz w:val="28"/>
        </w:rPr>
        <w:t>      (жалдау) құқығына актіні немесе</w:t>
      </w:r>
      <w:r>
        <w:br/>
      </w:r>
      <w:r>
        <w:rPr>
          <w:rFonts w:ascii="Times New Roman"/>
          <w:b w:val="false"/>
          <w:i w:val="false"/>
          <w:color w:val="000000"/>
          <w:sz w:val="28"/>
        </w:rPr>
        <w:t>
</w:t>
      </w:r>
      <w:r>
        <w:rPr>
          <w:rFonts w:ascii="Times New Roman"/>
          <w:b/>
          <w:i w:val="false"/>
          <w:color w:val="000000"/>
          <w:sz w:val="28"/>
        </w:rPr>
        <w:t>      актінің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0"/>
        <w:gridCol w:w="3777"/>
        <w:gridCol w:w="2350"/>
        <w:gridCol w:w="1073"/>
        <w:gridCol w:w="1370"/>
      </w:tblGrid>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Түскен құжаттарды тексеруді жүзеге асырады, тұтынушыға құжаттарды қабылдау туралы қолхат береді, тіркейді, құжаттарды мамандандырылған кәсіпорынға жібереді (1 жұмыс күні)</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немесе актінің телнұсқасын дайындайды, қол қояды, уәкілетті органға береді (уақытша өтеулі (ұзақ мерзімді, қысқа мерзімді) жер пайдалану (жалдау) құқығына актіні беру кезінде 3 жұмыс күні, жеке меншік құқығына актінің телнұсқасын беру кезінде – 2 жұмыс күні)</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Дайын құжаттарды уақытша өтеулі (ұзақ мерзімді, қысқа мерзімді) жер пайдалану (жалдау) құқығына актілерді беру кітабында тіркейді, тұтынушыға береді (уақытша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 w:id="17"/>
    <w:p>
      <w:pPr>
        <w:spacing w:after="0"/>
        <w:ind w:left="0"/>
        <w:jc w:val="left"/>
      </w:pPr>
      <w:r>
        <w:rPr>
          <w:rFonts w:ascii="Times New Roman"/>
          <w:b/>
          <w:i w:val="false"/>
          <w:color w:val="000000"/>
        </w:rPr>
        <w:t xml:space="preserve"> 
3-кесте. Пайдалану нұсқалары</w:t>
      </w:r>
    </w:p>
    <w:bookmarkEnd w:id="17"/>
    <w:p>
      <w:pPr>
        <w:spacing w:after="0"/>
        <w:ind w:left="0"/>
        <w:jc w:val="both"/>
      </w:pPr>
      <w:r>
        <w:rPr>
          <w:rFonts w:ascii="Times New Roman"/>
          <w:b/>
          <w:i w:val="false"/>
          <w:color w:val="000000"/>
          <w:sz w:val="28"/>
        </w:rPr>
        <w:t>      Баламалы үдеріс – уәкілетті орган арқылы</w:t>
      </w:r>
      <w:r>
        <w:br/>
      </w:r>
      <w:r>
        <w:rPr>
          <w:rFonts w:ascii="Times New Roman"/>
          <w:b w:val="false"/>
          <w:i w:val="false"/>
          <w:color w:val="000000"/>
          <w:sz w:val="28"/>
        </w:rPr>
        <w:t>
</w:t>
      </w:r>
      <w:r>
        <w:rPr>
          <w:rFonts w:ascii="Times New Roman"/>
          <w:b/>
          <w:i w:val="false"/>
          <w:color w:val="000000"/>
          <w:sz w:val="28"/>
        </w:rPr>
        <w:t>      мемлекеттік қызмет көрсетуден бас тарту</w:t>
      </w:r>
      <w:r>
        <w:br/>
      </w:r>
      <w:r>
        <w:rPr>
          <w:rFonts w:ascii="Times New Roman"/>
          <w:b w:val="false"/>
          <w:i w:val="false"/>
          <w:color w:val="000000"/>
          <w:sz w:val="28"/>
        </w:rPr>
        <w:t>
</w:t>
      </w:r>
      <w:r>
        <w:rPr>
          <w:rFonts w:ascii="Times New Roman"/>
          <w:b/>
          <w:i w:val="false"/>
          <w:color w:val="000000"/>
          <w:sz w:val="28"/>
        </w:rPr>
        <w:t>      туралы дәлелді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9"/>
        <w:gridCol w:w="2910"/>
        <w:gridCol w:w="1777"/>
        <w:gridCol w:w="1904"/>
      </w:tblGrid>
      <w:tr>
        <w:trPr>
          <w:trHeight w:val="30" w:hRule="atLeast"/>
        </w:trPr>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Баламалы үдеріс (барысы, жұмыс ағымы)
</w:t>
            </w:r>
          </w:p>
        </w:tc>
      </w:tr>
      <w:tr>
        <w:trPr>
          <w:trHeight w:val="30" w:hRule="atLeast"/>
        </w:trPr>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 қабылдау туралы қолхат береді, журналда тіркейді (1 жұмыс күні)</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Дәлелді жауапқа не хабарламаға қол қояды (2 жұмыс күні)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 не мәлімдеме беру (30 минут)</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 w:id="18"/>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 4-кесте. Орталық арқылы құрылымдық-функционалдық</w:t>
      </w:r>
      <w:r>
        <w:br/>
      </w:r>
      <w:r>
        <w:rPr>
          <w:rFonts w:ascii="Times New Roman"/>
          <w:b/>
          <w:i w:val="false"/>
          <w:color w:val="000000"/>
        </w:rPr>
        <w:t>
бірліктердің іс-әрекеттер сипаттамасы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2524"/>
        <w:gridCol w:w="2213"/>
        <w:gridCol w:w="2274"/>
        <w:gridCol w:w="2214"/>
        <w:gridCol w:w="2568"/>
      </w:tblGrid>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 қабылдайды және толықтығын тексереді, тұтынушыға құжаттарды қабылдау туралы қолхат береді, журналға тіркейді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жинауды жүзеге асырады, тізілім жасайды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тексерілуін жүзеге асырады, тіркейді</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немесе актінің телнұсқасын дайындайды,оған қол қояды</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Орталықтың жинақтаушы бөлімінің инспекторына табыстау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курьерлік байланыс арқылы уәкілетті органға жіберу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немесе актінің телнұсқасын уәкілетті органға табыстау</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уақытша өтеулі (ұзақ мерзімді, қысқа мерзімді) жер пайдалану (жалдау) құқығына актілерді беру  кітабында тіркейді, орындалған құжаттар тізілімін қалыптастырады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қабылдайды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ұйымдастырушылық-өкімдік шешім)</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табыстау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тұтынушыға беру үшін Орталыққа жіберу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тұтынушыға беру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 0,5 жұмыс күні)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 w:id="19"/>
    <w:p>
      <w:pPr>
        <w:spacing w:after="0"/>
        <w:ind w:left="0"/>
        <w:jc w:val="left"/>
      </w:pPr>
      <w:r>
        <w:rPr>
          <w:rFonts w:ascii="Times New Roman"/>
          <w:b/>
          <w:i w:val="false"/>
          <w:color w:val="000000"/>
        </w:rPr>
        <w:t xml:space="preserve"> 
5-кесте. Пайдалану нұсқалары</w:t>
      </w:r>
    </w:p>
    <w:bookmarkEnd w:id="19"/>
    <w:p>
      <w:pPr>
        <w:spacing w:after="0"/>
        <w:ind w:left="0"/>
        <w:jc w:val="both"/>
      </w:pPr>
      <w:r>
        <w:rPr>
          <w:rFonts w:ascii="Times New Roman"/>
          <w:b/>
          <w:i w:val="false"/>
          <w:color w:val="000000"/>
          <w:sz w:val="28"/>
        </w:rPr>
        <w:t>      Негізгі үдеріс – Орталық арқылы уақытша өтеулі (ұзақ</w:t>
      </w:r>
      <w:r>
        <w:br/>
      </w:r>
      <w:r>
        <w:rPr>
          <w:rFonts w:ascii="Times New Roman"/>
          <w:b w:val="false"/>
          <w:i w:val="false"/>
          <w:color w:val="000000"/>
          <w:sz w:val="28"/>
        </w:rPr>
        <w:t>
</w:t>
      </w:r>
      <w:r>
        <w:rPr>
          <w:rFonts w:ascii="Times New Roman"/>
          <w:b/>
          <w:i w:val="false"/>
          <w:color w:val="000000"/>
          <w:sz w:val="28"/>
        </w:rPr>
        <w:t>      мерзімді, қысқа мерзімді) жер пайдалану (жалдау)</w:t>
      </w:r>
      <w:r>
        <w:br/>
      </w:r>
      <w:r>
        <w:rPr>
          <w:rFonts w:ascii="Times New Roman"/>
          <w:b w:val="false"/>
          <w:i w:val="false"/>
          <w:color w:val="000000"/>
          <w:sz w:val="28"/>
        </w:rPr>
        <w:t>
</w:t>
      </w:r>
      <w:r>
        <w:rPr>
          <w:rFonts w:ascii="Times New Roman"/>
          <w:b/>
          <w:i w:val="false"/>
          <w:color w:val="000000"/>
          <w:sz w:val="28"/>
        </w:rPr>
        <w:t>      құқығына актіні не актінің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1"/>
        <w:gridCol w:w="2575"/>
        <w:gridCol w:w="2691"/>
        <w:gridCol w:w="2514"/>
        <w:gridCol w:w="1989"/>
      </w:tblGrid>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толықтығын тексереді, тұтынушыға құжаттарды қабылдау туралы қолхат береді, журналға тіркейді, құжаттарды Орталықтың жинақтаушы бөлімінің инспекторына береді (30 минут)</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(уақытша өтеулі (ұзақ мерзімді, қысқа мерзімді) жер пайдалану (жалдау) құқығына актіні беру кезінде 1 жұмыс күні,  уақытша өтеулі (ұзақ мерзімді, қысқа мерзімдіі) жер пайдалану (жалдау) құқығына актінің телнұсқасын беру кезінде – 0,5 жұмыс күні)</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құжаттардың тексерілуін жүзеге асырады, тіркейді, құжаттарды мамандандырылған кәсіпорынға жібереді (уақытша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0,5 жұмыс күні)</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Уақытша өтеулі (ұзақ мерзімді, қысқа мерзімді) жер пайдалану (жалдау) құқығына акті не актінің телнұсқасын дайындайды, қол қояды, уәкілетті органға жібереді (2 жұмыс күні)</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0,5 жұмыс күні)</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7 әрекет</w:t>
            </w:r>
          </w:p>
          <w:p>
            <w:pPr>
              <w:spacing w:after="20"/>
              <w:ind w:left="20"/>
              <w:jc w:val="both"/>
            </w:pPr>
            <w:r>
              <w:rPr>
                <w:rFonts w:ascii="Times New Roman"/>
                <w:b w:val="false"/>
                <w:i w:val="false"/>
                <w:color w:val="000000"/>
                <w:sz w:val="20"/>
              </w:rPr>
              <w:t>Дайын құжаттарды тұтынушыға беру (30 минут)</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Дайын құжаттарды уақытша өтеулі (ұзақ мерзімді, қысқа мерзімді) жер пайдалану (жалдау) құқығына актілерді беру кітабында тіркейді, орындалған құжаттар тізілімін қалыптастырады, орындалған құжаттарды Орталыққа жібереді (уақытша өтеулі (ұзақ мерзімді, қысқа мерзімді) жер пайдалану (жалдау) құқығына актіні беру кезінде 1 жұмыс күні, уақытша өтеулі (ұзақ мерзімді, қысқа мерзімді) жер пайдалану (жалдау) құқығына актінің телнұсқасын беру кезінде 0,5 жұмыс күні)</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 w:id="20"/>
    <w:p>
      <w:pPr>
        <w:spacing w:after="0"/>
        <w:ind w:left="0"/>
        <w:jc w:val="left"/>
      </w:pPr>
      <w:r>
        <w:rPr>
          <w:rFonts w:ascii="Times New Roman"/>
          <w:b/>
          <w:i w:val="false"/>
          <w:color w:val="000000"/>
        </w:rPr>
        <w:t xml:space="preserve"> 
6-кесте. Пайдалану нұсқалары</w:t>
      </w:r>
    </w:p>
    <w:bookmarkEnd w:id="20"/>
    <w:p>
      <w:pPr>
        <w:spacing w:after="0"/>
        <w:ind w:left="0"/>
        <w:jc w:val="both"/>
      </w:pPr>
      <w:r>
        <w:rPr>
          <w:rFonts w:ascii="Times New Roman"/>
          <w:b/>
          <w:i w:val="false"/>
          <w:color w:val="000000"/>
          <w:sz w:val="28"/>
        </w:rPr>
        <w:t>      Баламалы үдеріс – Орталық арқылы мемлекеттік қызмет</w:t>
      </w:r>
      <w:r>
        <w:br/>
      </w:r>
      <w:r>
        <w:rPr>
          <w:rFonts w:ascii="Times New Roman"/>
          <w:b w:val="false"/>
          <w:i w:val="false"/>
          <w:color w:val="000000"/>
          <w:sz w:val="28"/>
        </w:rPr>
        <w:t>
</w:t>
      </w:r>
      <w:r>
        <w:rPr>
          <w:rFonts w:ascii="Times New Roman"/>
          <w:b/>
          <w:i w:val="false"/>
          <w:color w:val="000000"/>
          <w:sz w:val="28"/>
        </w:rPr>
        <w:t>      көрсетуден бас тарту туралы дәлелді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4"/>
        <w:gridCol w:w="2786"/>
        <w:gridCol w:w="2766"/>
        <w:gridCol w:w="2514"/>
      </w:tblGrid>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Баламалы үдеріс (барысы, жұмыс ағымы)
</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p>
            <w:pPr>
              <w:spacing w:after="20"/>
              <w:ind w:left="20"/>
              <w:jc w:val="both"/>
            </w:pPr>
            <w:r>
              <w:rPr>
                <w:rFonts w:ascii="Times New Roman"/>
                <w:b w:val="false"/>
                <w:i w:val="false"/>
                <w:color w:val="000000"/>
                <w:sz w:val="20"/>
              </w:rPr>
              <w:t>бастығы</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құжаттардың қабылданғаны туралы қолхат береді, журналда тіркейді, құжаттарды Орталықтың жинақтаушы бөлімінің инспекторына табыстайды (30 минут)</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(1 жұмыс күні)</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құжаттардың тексерілуін жүзеге асырады, тіркейді, 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жауапқа не мәлімдемеге қол қояды (1 жұмыс күні)</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Дәлелді жауап не мәлімдеме беру (30 минут)</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w:t>
            </w:r>
          </w:p>
          <w:p>
            <w:pPr>
              <w:spacing w:after="20"/>
              <w:ind w:left="20"/>
              <w:jc w:val="both"/>
            </w:pPr>
            <w:r>
              <w:rPr>
                <w:rFonts w:ascii="Times New Roman"/>
                <w:b w:val="false"/>
                <w:i w:val="false"/>
                <w:color w:val="000000"/>
                <w:sz w:val="20"/>
              </w:rPr>
              <w:t>Дәлелді жауапты не мәлімдемені жібереді (1 жұмыс күні)</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 w:id="21"/>
    <w:p>
      <w:pPr>
        <w:spacing w:after="0"/>
        <w:ind w:left="0"/>
        <w:jc w:val="both"/>
      </w:pPr>
      <w:r>
        <w:rPr>
          <w:rFonts w:ascii="Times New Roman"/>
          <w:b w:val="false"/>
          <w:i w:val="false"/>
          <w:color w:val="000000"/>
          <w:sz w:val="28"/>
        </w:rPr>
        <w:t xml:space="preserve">
"Уақытша өтеулі (ұзақ мерзімді, қысқа  </w:t>
      </w:r>
      <w:r>
        <w:br/>
      </w:r>
      <w:r>
        <w:rPr>
          <w:rFonts w:ascii="Times New Roman"/>
          <w:b w:val="false"/>
          <w:i w:val="false"/>
          <w:color w:val="000000"/>
          <w:sz w:val="28"/>
        </w:rPr>
        <w:t>
мерзімді) жер пайдалану (жалдау)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21"/>
    <w:bookmarkStart w:name="z44" w:id="22"/>
    <w:p>
      <w:pPr>
        <w:spacing w:after="0"/>
        <w:ind w:left="0"/>
        <w:jc w:val="left"/>
      </w:pPr>
      <w:r>
        <w:rPr>
          <w:rFonts w:ascii="Times New Roman"/>
          <w:b/>
          <w:i w:val="false"/>
          <w:color w:val="000000"/>
        </w:rPr>
        <w:t xml:space="preserve"> 
Уәкілетті орган арқылы "Уақытша өтеулі (ұзақ мерзімді, қысқа</w:t>
      </w:r>
      <w:r>
        <w:br/>
      </w:r>
      <w:r>
        <w:rPr>
          <w:rFonts w:ascii="Times New Roman"/>
          <w:b/>
          <w:i w:val="false"/>
          <w:color w:val="000000"/>
        </w:rPr>
        <w:t>
мерзімді) жер пайдалану (жалдау) құқығына актілерді ресімдеу</w:t>
      </w:r>
      <w:r>
        <w:br/>
      </w:r>
      <w:r>
        <w:rPr>
          <w:rFonts w:ascii="Times New Roman"/>
          <w:b/>
          <w:i w:val="false"/>
          <w:color w:val="000000"/>
        </w:rPr>
        <w:t>
және беру" мемлекеттік қызмет көрсету үдерісінің 1 сызбасы</w:t>
      </w:r>
    </w:p>
    <w:bookmarkEnd w:id="22"/>
    <w:p>
      <w:pPr>
        <w:spacing w:after="0"/>
        <w:ind w:left="0"/>
        <w:jc w:val="both"/>
      </w:pPr>
      <w:r>
        <w:drawing>
          <wp:inline distT="0" distB="0" distL="0" distR="0">
            <wp:extent cx="7823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23200" cy="7061200"/>
                    </a:xfrm>
                    <a:prstGeom prst="rect">
                      <a:avLst/>
                    </a:prstGeom>
                  </pic:spPr>
                </pic:pic>
              </a:graphicData>
            </a:graphic>
          </wp:inline>
        </w:drawing>
      </w:r>
    </w:p>
    <w:bookmarkStart w:name="z45" w:id="23"/>
    <w:p>
      <w:pPr>
        <w:spacing w:after="0"/>
        <w:ind w:left="0"/>
        <w:jc w:val="left"/>
      </w:pPr>
      <w:r>
        <w:rPr>
          <w:rFonts w:ascii="Times New Roman"/>
          <w:b/>
          <w:i w:val="false"/>
          <w:color w:val="000000"/>
        </w:rPr>
        <w:t xml:space="preserve"> 
"Уақытша өтеулі (ұзақ мерзімді, қысқа мерзімді) жер</w:t>
      </w:r>
      <w:r>
        <w:br/>
      </w:r>
      <w:r>
        <w:rPr>
          <w:rFonts w:ascii="Times New Roman"/>
          <w:b/>
          <w:i w:val="false"/>
          <w:color w:val="000000"/>
        </w:rPr>
        <w:t>
пайдалану (жалдау) құқығына актілерді ресімдеу және беру"</w:t>
      </w:r>
      <w:r>
        <w:br/>
      </w:r>
      <w:r>
        <w:rPr>
          <w:rFonts w:ascii="Times New Roman"/>
          <w:b/>
          <w:i w:val="false"/>
          <w:color w:val="000000"/>
        </w:rPr>
        <w:t>
мемлекеттік қызмет көрсету үдерісінің 2 сызбасы</w:t>
      </w:r>
    </w:p>
    <w:bookmarkEnd w:id="23"/>
    <w:p>
      <w:pPr>
        <w:spacing w:after="0"/>
        <w:ind w:left="0"/>
        <w:jc w:val="both"/>
      </w:pPr>
      <w:r>
        <w:rPr>
          <w:rFonts w:ascii="Times New Roman"/>
          <w:b/>
          <w:i w:val="false"/>
          <w:color w:val="000000"/>
          <w:sz w:val="28"/>
        </w:rPr>
        <w:t>      Баламалы үдеріс – уәкілетті орган арқылы</w:t>
      </w:r>
      <w:r>
        <w:br/>
      </w:r>
      <w:r>
        <w:rPr>
          <w:rFonts w:ascii="Times New Roman"/>
          <w:b w:val="false"/>
          <w:i w:val="false"/>
          <w:color w:val="000000"/>
          <w:sz w:val="28"/>
        </w:rPr>
        <w:t>
</w:t>
      </w:r>
      <w:r>
        <w:rPr>
          <w:rFonts w:ascii="Times New Roman"/>
          <w:b/>
          <w:i w:val="false"/>
          <w:color w:val="000000"/>
          <w:sz w:val="28"/>
        </w:rPr>
        <w:t>      мемлекеттік қызмет көрсетуден бас тарту туралы</w:t>
      </w:r>
      <w:r>
        <w:br/>
      </w:r>
      <w:r>
        <w:rPr>
          <w:rFonts w:ascii="Times New Roman"/>
          <w:b w:val="false"/>
          <w:i w:val="false"/>
          <w:color w:val="000000"/>
          <w:sz w:val="28"/>
        </w:rPr>
        <w:t>
</w:t>
      </w:r>
      <w:r>
        <w:rPr>
          <w:rFonts w:ascii="Times New Roman"/>
          <w:b/>
          <w:i w:val="false"/>
          <w:color w:val="000000"/>
          <w:sz w:val="28"/>
        </w:rPr>
        <w:t>      дәлелді жауап беру жағдайында</w:t>
      </w:r>
    </w:p>
    <w:p>
      <w:pPr>
        <w:spacing w:after="0"/>
        <w:ind w:left="0"/>
        <w:jc w:val="both"/>
      </w:pPr>
      <w:r>
        <w:drawing>
          <wp:inline distT="0" distB="0" distL="0" distR="0">
            <wp:extent cx="4140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140200" cy="8496300"/>
                    </a:xfrm>
                    <a:prstGeom prst="rect">
                      <a:avLst/>
                    </a:prstGeom>
                  </pic:spPr>
                </pic:pic>
              </a:graphicData>
            </a:graphic>
          </wp:inline>
        </w:drawing>
      </w:r>
    </w:p>
    <w:bookmarkStart w:name="z46" w:id="24"/>
    <w:p>
      <w:pPr>
        <w:spacing w:after="0"/>
        <w:ind w:left="0"/>
        <w:jc w:val="left"/>
      </w:pPr>
      <w:r>
        <w:rPr>
          <w:rFonts w:ascii="Times New Roman"/>
          <w:b/>
          <w:i w:val="false"/>
          <w:color w:val="000000"/>
        </w:rPr>
        <w:t xml:space="preserve"> 
Орталық арқылы "Уақытша өтеулі (ұзақ мерзімді, қысқа мерзімді)</w:t>
      </w:r>
      <w:r>
        <w:br/>
      </w:r>
      <w:r>
        <w:rPr>
          <w:rFonts w:ascii="Times New Roman"/>
          <w:b/>
          <w:i w:val="false"/>
          <w:color w:val="000000"/>
        </w:rPr>
        <w:t>
жер пайдалану (жалдау) құқығына актілерді ресімдеу және беру"</w:t>
      </w:r>
      <w:r>
        <w:br/>
      </w:r>
      <w:r>
        <w:rPr>
          <w:rFonts w:ascii="Times New Roman"/>
          <w:b/>
          <w:i w:val="false"/>
          <w:color w:val="000000"/>
        </w:rPr>
        <w:t>
мемлекеттік қызмет көрсету үдерісінің 3-сызбасы</w:t>
      </w:r>
    </w:p>
    <w:bookmarkEnd w:id="24"/>
    <w:p>
      <w:pPr>
        <w:spacing w:after="0"/>
        <w:ind w:left="0"/>
        <w:jc w:val="both"/>
      </w:pPr>
      <w:r>
        <w:drawing>
          <wp:inline distT="0" distB="0" distL="0" distR="0">
            <wp:extent cx="73152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15200" cy="8128000"/>
                    </a:xfrm>
                    <a:prstGeom prst="rect">
                      <a:avLst/>
                    </a:prstGeom>
                  </pic:spPr>
                </pic:pic>
              </a:graphicData>
            </a:graphic>
          </wp:inline>
        </w:drawing>
      </w:r>
    </w:p>
    <w:bookmarkStart w:name="z47" w:id="25"/>
    <w:p>
      <w:pPr>
        <w:spacing w:after="0"/>
        <w:ind w:left="0"/>
        <w:jc w:val="left"/>
      </w:pPr>
      <w:r>
        <w:rPr>
          <w:rFonts w:ascii="Times New Roman"/>
          <w:b/>
          <w:i w:val="false"/>
          <w:color w:val="000000"/>
        </w:rPr>
        <w:t xml:space="preserve"> 
"Уақытша өтеулі (ұзақ мерзімді, қысқа мерзімді) жер</w:t>
      </w:r>
      <w:r>
        <w:br/>
      </w:r>
      <w:r>
        <w:rPr>
          <w:rFonts w:ascii="Times New Roman"/>
          <w:b/>
          <w:i w:val="false"/>
          <w:color w:val="000000"/>
        </w:rPr>
        <w:t>
пайдалану (жалдау) құқығына актілерді ресімдеу және беру"</w:t>
      </w:r>
      <w:r>
        <w:br/>
      </w:r>
      <w:r>
        <w:rPr>
          <w:rFonts w:ascii="Times New Roman"/>
          <w:b/>
          <w:i w:val="false"/>
          <w:color w:val="000000"/>
        </w:rPr>
        <w:t>
мемлекеттік қызмет көрсету үдерісінің 4 сызбасы</w:t>
      </w:r>
    </w:p>
    <w:bookmarkEnd w:id="25"/>
    <w:p>
      <w:pPr>
        <w:spacing w:after="0"/>
        <w:ind w:left="0"/>
        <w:jc w:val="both"/>
      </w:pPr>
      <w:r>
        <w:rPr>
          <w:rFonts w:ascii="Times New Roman"/>
          <w:b/>
          <w:i w:val="false"/>
          <w:color w:val="000000"/>
          <w:sz w:val="28"/>
        </w:rPr>
        <w:t>      Баламалы үдеріс – Орталық арқылы мемлекеттік қызмет</w:t>
      </w:r>
      <w:r>
        <w:br/>
      </w:r>
      <w:r>
        <w:rPr>
          <w:rFonts w:ascii="Times New Roman"/>
          <w:b w:val="false"/>
          <w:i w:val="false"/>
          <w:color w:val="000000"/>
          <w:sz w:val="28"/>
        </w:rPr>
        <w:t>
</w:t>
      </w:r>
      <w:r>
        <w:rPr>
          <w:rFonts w:ascii="Times New Roman"/>
          <w:b/>
          <w:i w:val="false"/>
          <w:color w:val="000000"/>
          <w:sz w:val="28"/>
        </w:rPr>
        <w:t>      көрсетуден бас тарту туралы дәлелді жауап беру жағдайында</w:t>
      </w:r>
    </w:p>
    <w:p>
      <w:pPr>
        <w:spacing w:after="0"/>
        <w:ind w:left="0"/>
        <w:jc w:val="both"/>
      </w:pPr>
      <w:r>
        <w:drawing>
          <wp:inline distT="0" distB="0" distL="0" distR="0">
            <wp:extent cx="72771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77100" cy="7962900"/>
                    </a:xfrm>
                    <a:prstGeom prst="rect">
                      <a:avLst/>
                    </a:prstGeom>
                  </pic:spPr>
                </pic:pic>
              </a:graphicData>
            </a:graphic>
          </wp:inline>
        </w:drawing>
      </w:r>
    </w:p>
    <w:bookmarkStart w:name="z48" w:id="26"/>
    <w:p>
      <w:pPr>
        <w:spacing w:after="0"/>
        <w:ind w:left="0"/>
        <w:jc w:val="both"/>
      </w:pPr>
      <w:r>
        <w:rPr>
          <w:rFonts w:ascii="Times New Roman"/>
          <w:b w:val="false"/>
          <w:i w:val="false"/>
          <w:color w:val="000000"/>
          <w:sz w:val="28"/>
        </w:rPr>
        <w:t>
Успен ауданы әкімдігінің</w:t>
      </w:r>
      <w:r>
        <w:br/>
      </w:r>
      <w:r>
        <w:rPr>
          <w:rFonts w:ascii="Times New Roman"/>
          <w:b w:val="false"/>
          <w:i w:val="false"/>
          <w:color w:val="000000"/>
          <w:sz w:val="28"/>
        </w:rPr>
        <w:t xml:space="preserve">
012 жылғы 30 қазандағы </w:t>
      </w:r>
      <w:r>
        <w:br/>
      </w:r>
      <w:r>
        <w:rPr>
          <w:rFonts w:ascii="Times New Roman"/>
          <w:b w:val="false"/>
          <w:i w:val="false"/>
          <w:color w:val="000000"/>
          <w:sz w:val="28"/>
        </w:rPr>
        <w:t xml:space="preserve">
N 324/10 қаулысымен   </w:t>
      </w:r>
      <w:r>
        <w:br/>
      </w:r>
      <w:r>
        <w:rPr>
          <w:rFonts w:ascii="Times New Roman"/>
          <w:b w:val="false"/>
          <w:i w:val="false"/>
          <w:color w:val="000000"/>
          <w:sz w:val="28"/>
        </w:rPr>
        <w:t xml:space="preserve">
бекітілді       </w:t>
      </w:r>
    </w:p>
    <w:bookmarkEnd w:id="26"/>
    <w:bookmarkStart w:name="z49" w:id="27"/>
    <w:p>
      <w:pPr>
        <w:spacing w:after="0"/>
        <w:ind w:left="0"/>
        <w:jc w:val="left"/>
      </w:pPr>
      <w:r>
        <w:rPr>
          <w:rFonts w:ascii="Times New Roman"/>
          <w:b/>
          <w:i w:val="false"/>
          <w:color w:val="000000"/>
        </w:rPr>
        <w:t xml:space="preserve"> 
"Уақытша өтеусіз жер пайдалану құқығына актілерді</w:t>
      </w:r>
      <w:r>
        <w:br/>
      </w:r>
      <w:r>
        <w:rPr>
          <w:rFonts w:ascii="Times New Roman"/>
          <w:b/>
          <w:i w:val="false"/>
          <w:color w:val="000000"/>
        </w:rPr>
        <w:t>
ресімдеу және беру" мемлекеттік қызмет РЕГЛАМЕНТІ</w:t>
      </w:r>
    </w:p>
    <w:bookmarkEnd w:id="27"/>
    <w:bookmarkStart w:name="z50" w:id="28"/>
    <w:p>
      <w:pPr>
        <w:spacing w:after="0"/>
        <w:ind w:left="0"/>
        <w:jc w:val="left"/>
      </w:pPr>
      <w:r>
        <w:rPr>
          <w:rFonts w:ascii="Times New Roman"/>
          <w:b/>
          <w:i w:val="false"/>
          <w:color w:val="000000"/>
        </w:rPr>
        <w:t xml:space="preserve"> 
1. Негізгі ұғымдар</w:t>
      </w:r>
    </w:p>
    <w:bookmarkEnd w:id="28"/>
    <w:bookmarkStart w:name="z51" w:id="29"/>
    <w:p>
      <w:pPr>
        <w:spacing w:after="0"/>
        <w:ind w:left="0"/>
        <w:jc w:val="both"/>
      </w:pPr>
      <w:r>
        <w:rPr>
          <w:rFonts w:ascii="Times New Roman"/>
          <w:b w:val="false"/>
          <w:i w:val="false"/>
          <w:color w:val="000000"/>
          <w:sz w:val="28"/>
        </w:rPr>
        <w:t>
      1. Осы "Уақытша өтеусіз жер пайдалану құқығына актілерді ресімдеу және беру" мемлекеттік қызмет регламентінде (бұдан әрі – регламент) келесі негізделген ұғымдар пайдаланылады:</w:t>
      </w:r>
      <w:r>
        <w:br/>
      </w:r>
      <w:r>
        <w:rPr>
          <w:rFonts w:ascii="Times New Roman"/>
          <w:b w:val="false"/>
          <w:i w:val="false"/>
          <w:color w:val="000000"/>
          <w:sz w:val="28"/>
        </w:rPr>
        <w:t>
      мемлекеттік қызмет – уақытша өтеусіз жер пайдалану құқығына актілерді ресімдеу және беру;</w:t>
      </w:r>
      <w:r>
        <w:br/>
      </w:r>
      <w:r>
        <w:rPr>
          <w:rFonts w:ascii="Times New Roman"/>
          <w:b w:val="false"/>
          <w:i w:val="false"/>
          <w:color w:val="000000"/>
          <w:sz w:val="28"/>
        </w:rPr>
        <w:t>
      тұтынушы – жеке және заңды тұлғалар.</w:t>
      </w:r>
    </w:p>
    <w:bookmarkEnd w:id="29"/>
    <w:bookmarkStart w:name="z52" w:id="30"/>
    <w:p>
      <w:pPr>
        <w:spacing w:after="0"/>
        <w:ind w:left="0"/>
        <w:jc w:val="left"/>
      </w:pPr>
      <w:r>
        <w:rPr>
          <w:rFonts w:ascii="Times New Roman"/>
          <w:b/>
          <w:i w:val="false"/>
          <w:color w:val="000000"/>
        </w:rPr>
        <w:t xml:space="preserve"> 
2. Жалпы ережелер</w:t>
      </w:r>
    </w:p>
    <w:bookmarkEnd w:id="30"/>
    <w:bookmarkStart w:name="z53" w:id="31"/>
    <w:p>
      <w:pPr>
        <w:spacing w:after="0"/>
        <w:ind w:left="0"/>
        <w:jc w:val="both"/>
      </w:pPr>
      <w:r>
        <w:rPr>
          <w:rFonts w:ascii="Times New Roman"/>
          <w:b w:val="false"/>
          <w:i w:val="false"/>
          <w:color w:val="000000"/>
          <w:sz w:val="28"/>
        </w:rPr>
        <w:t>
      2. Осы регламент Қазақстан Республикасының 2000 жылғы 27 қарашадағы "Әкімшілік рәсімдер туралы"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қызметтер "Успен ауданының жер қатынастары бөлімі" мемлекеттік мекемесімен (бұдан әрі - уәкілетті орган), "Павлодар МЕМжер" еншілес мемлекеттік кәсіпорындарының (бұдан әрі -  мамандандырылған кәсіпорын) қатысуымен көрсетіледі.</w:t>
      </w:r>
      <w:r>
        <w:br/>
      </w:r>
      <w:r>
        <w:rPr>
          <w:rFonts w:ascii="Times New Roman"/>
          <w:b w:val="false"/>
          <w:i w:val="false"/>
          <w:color w:val="000000"/>
          <w:sz w:val="28"/>
        </w:rPr>
        <w:t>
      Мемлекеттік қызмет жер учаскесінің орналасқан жері бойынша баламалы негізде Успен филиалының "Павлодар облысының халыққа қызмет көрсету орталығы" мемлекеттік мекемесі (бұдан әрі - Орталық) арқылы көрсетілуі мүмкін.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43 бабының </w:t>
      </w:r>
      <w:r>
        <w:rPr>
          <w:rFonts w:ascii="Times New Roman"/>
          <w:b w:val="false"/>
          <w:i w:val="false"/>
          <w:color w:val="000000"/>
          <w:sz w:val="28"/>
        </w:rPr>
        <w:t>9 тармағы</w:t>
      </w:r>
      <w:r>
        <w:rPr>
          <w:rFonts w:ascii="Times New Roman"/>
          <w:b w:val="false"/>
          <w:i w:val="false"/>
          <w:color w:val="000000"/>
          <w:sz w:val="28"/>
        </w:rPr>
        <w:t>, Қазақстан Республикасы Үкіметінің 2010 жылғы 20 шілдедегі "Жеке және занды тұлғаларға көрсетілетін мемлекеттік қызметтердің тізілімін бекіту туралы" N 745 </w:t>
      </w:r>
      <w:r>
        <w:rPr>
          <w:rFonts w:ascii="Times New Roman"/>
          <w:b w:val="false"/>
          <w:i w:val="false"/>
          <w:color w:val="000000"/>
          <w:sz w:val="28"/>
        </w:rPr>
        <w:t>қаулысының</w:t>
      </w:r>
      <w:r>
        <w:rPr>
          <w:rFonts w:ascii="Times New Roman"/>
          <w:b w:val="false"/>
          <w:i w:val="false"/>
          <w:color w:val="000000"/>
          <w:sz w:val="28"/>
        </w:rPr>
        <w:t>, Қазақстан Республикасының 2010 жылғы 17 ақпандағы "Мемлекеттік қызмет стандарттарын бекіту туралы және Қазақстан Республикасы Үкіметінің 2010 жылғы 17 ақпандағы "Мемлекеттік қызмет стандарттарын бекіту және Қазақстан Республикасы Үкіметінің 2007 жылғы 30 маусымдағы N 561 </w:t>
      </w:r>
      <w:r>
        <w:rPr>
          <w:rFonts w:ascii="Times New Roman"/>
          <w:b w:val="false"/>
          <w:i w:val="false"/>
          <w:color w:val="000000"/>
          <w:sz w:val="28"/>
        </w:rPr>
        <w:t>қаулысына</w:t>
      </w:r>
      <w:r>
        <w:rPr>
          <w:rFonts w:ascii="Times New Roman"/>
          <w:b w:val="false"/>
          <w:i w:val="false"/>
          <w:color w:val="000000"/>
          <w:sz w:val="28"/>
        </w:rPr>
        <w:t xml:space="preserve"> өзгерістер енгізу туралы" N 102 </w:t>
      </w:r>
      <w:r>
        <w:rPr>
          <w:rFonts w:ascii="Times New Roman"/>
          <w:b w:val="false"/>
          <w:i w:val="false"/>
          <w:color w:val="000000"/>
          <w:sz w:val="28"/>
        </w:rPr>
        <w:t>қаулысы</w:t>
      </w:r>
      <w:r>
        <w:rPr>
          <w:rFonts w:ascii="Times New Roman"/>
          <w:b w:val="false"/>
          <w:i w:val="false"/>
          <w:color w:val="000000"/>
          <w:sz w:val="28"/>
        </w:rPr>
        <w:t xml:space="preserve"> (бұдан әрі </w:t>
      </w:r>
      <w:r>
        <w:rPr>
          <w:rFonts w:ascii="Times New Roman"/>
          <w:b w:val="false"/>
          <w:i w:val="false"/>
          <w:color w:val="000000"/>
          <w:sz w:val="28"/>
        </w:rPr>
        <w:t>стандарт</w:t>
      </w:r>
      <w:r>
        <w:rPr>
          <w:rFonts w:ascii="Times New Roman"/>
          <w:b w:val="false"/>
          <w:i w:val="false"/>
          <w:color w:val="000000"/>
          <w:sz w:val="28"/>
        </w:rPr>
        <w:t>)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нәтижесi қағаз тасымалдағыштағы уақытша өтеусіз жер пайдалану құқығына актi немесе жер учаскесiне уақытша өтеусіз жер пайдалану құқығына актiнiң телнұсқасын немесе қызмет көрсетуден бас тарту себебi жазбаша көрсетiлген ол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көрсету процесінде мамандандырылған кәсіпорын орналасқан жері бойынша жер учаскесіне уақытша өтеусіз жер пайдалану құқығына актіні немесе жер учаскесіне уақытша өтеусіз жер пайдалану құқығына актінің телнұсқасын дайындайды (бұдан әрі – уақытша өтеусіз жер пайдалану құқығына акті немесе актінің телнұсқасы).</w:t>
      </w:r>
    </w:p>
    <w:bookmarkEnd w:id="31"/>
    <w:bookmarkStart w:name="z59" w:id="3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2"/>
    <w:bookmarkStart w:name="z60" w:id="33"/>
    <w:p>
      <w:pPr>
        <w:spacing w:after="0"/>
        <w:ind w:left="0"/>
        <w:jc w:val="both"/>
      </w:pPr>
      <w:r>
        <w:rPr>
          <w:rFonts w:ascii="Times New Roman"/>
          <w:b w:val="false"/>
          <w:i w:val="false"/>
          <w:color w:val="000000"/>
          <w:sz w:val="28"/>
        </w:rPr>
        <w:t>
      8. Мемлекеттік қызметті көрсету үшін мемлекеттік органдардың жұмыс кестесі мен орналаскан жері туралы ақпарат:</w:t>
      </w:r>
      <w:r>
        <w:br/>
      </w:r>
      <w:r>
        <w:rPr>
          <w:rFonts w:ascii="Times New Roman"/>
          <w:b w:val="false"/>
          <w:i w:val="false"/>
          <w:color w:val="000000"/>
          <w:sz w:val="28"/>
        </w:rPr>
        <w:t>
      Уәкілетті орган Павлодар облысы, Успен ауданы, Успен селосы, Тәуелсіздіктің 10 жылдығы көшесі, 30 мекен-жайы бойынша орналасқан, телефоны 91-7-30. Жұмыс кестесі демалыс пен мереке күндерін қоспағанда, аптасына бес жұмыс күні, сағат 09.00- ден сағат 18.00-ге дейін, түскі үзіліспен сағат 13.00-ден 14.00-ке дейін;</w:t>
      </w:r>
      <w:r>
        <w:br/>
      </w:r>
      <w:r>
        <w:rPr>
          <w:rFonts w:ascii="Times New Roman"/>
          <w:b w:val="false"/>
          <w:i w:val="false"/>
          <w:color w:val="000000"/>
          <w:sz w:val="28"/>
        </w:rPr>
        <w:t>
      Орталық Павлодар облысы, Успен ауданы, Успен селосы, Тәуелсіздіктің 10 жылдығы көшесі, 30 мекен-жайы бойынша орналасқан, телефоны 91-8-40. Жұмыс кестесі демалыс пен мереке күндерін қоспағанда, аптасына алты жұмыс күні, сағат 09.00 - ден сағат 19.00-ге дейін, түскі үзіліспен сағат 13.00-ден 14.00 ге дейін;</w:t>
      </w:r>
      <w:r>
        <w:br/>
      </w:r>
      <w:r>
        <w:rPr>
          <w:rFonts w:ascii="Times New Roman"/>
          <w:b w:val="false"/>
          <w:i w:val="false"/>
          <w:color w:val="000000"/>
          <w:sz w:val="28"/>
        </w:rPr>
        <w:t>
      Мамандандырылған кәсіпорын Павлодар облысы, облысы Успен ауданы  Успен селосы, Терешковой көшесі, 3/2 мекен-жайы бойынша орналасқан, телефоны 91-4-17. Жұмыс кестесі сағат 09.00 - ден сағат 18.00-ге дейін, түскі үзіліспен сағат 13.00-ден 14.00 ге дейін, демалыс күндері: сенбі, жексенбі.</w:t>
      </w:r>
      <w:r>
        <w:br/>
      </w:r>
      <w:r>
        <w:rPr>
          <w:rFonts w:ascii="Times New Roman"/>
          <w:b w:val="false"/>
          <w:i w:val="false"/>
          <w:color w:val="000000"/>
          <w:sz w:val="28"/>
        </w:rPr>
        <w:t>
      Құжаттарды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 туралы ақпаратты тұтынушыларға Успен ауданы әкімдігінің http://www.uspenka.gov.kz, сайтында, сондай-ақ уәкілетті орган мен Орталықта орналасқан ақпараттық стендтерден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 көрсету мерзімі тұтынушымен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6 жұмыс күнін, уақытша өтеусіз жер пайдалану құқығына актінің телнұсқасын берген кезде – 4 жұмыс күнін құрайды;</w:t>
      </w:r>
      <w:r>
        <w:br/>
      </w:r>
      <w:r>
        <w:rPr>
          <w:rFonts w:ascii="Times New Roman"/>
          <w:b w:val="false"/>
          <w:i w:val="false"/>
          <w:color w:val="000000"/>
          <w:sz w:val="28"/>
        </w:rPr>
        <w:t>
      2) құжаттарды тапсыру және алу кезiнде кезекте күтудiң рұқсат берiлген ең көп уақыты 30 минуттан аспайды;</w:t>
      </w:r>
      <w:r>
        <w:br/>
      </w:r>
      <w:r>
        <w:rPr>
          <w:rFonts w:ascii="Times New Roman"/>
          <w:b w:val="false"/>
          <w:i w:val="false"/>
          <w:color w:val="000000"/>
          <w:sz w:val="28"/>
        </w:rPr>
        <w:t>
      3) құжаттарды тапсыру және алу кезiнде қызмет көрсетудiң рұқсат берiлген ең көп уақыты 30 минуттан аспайды.</w:t>
      </w:r>
      <w:r>
        <w:br/>
      </w:r>
      <w:r>
        <w:rPr>
          <w:rFonts w:ascii="Times New Roman"/>
          <w:b w:val="false"/>
          <w:i w:val="false"/>
          <w:color w:val="000000"/>
          <w:sz w:val="28"/>
        </w:rPr>
        <w:t>
</w:t>
      </w:r>
      <w:r>
        <w:rPr>
          <w:rFonts w:ascii="Times New Roman"/>
          <w:b w:val="false"/>
          <w:i w:val="false"/>
          <w:color w:val="000000"/>
          <w:sz w:val="28"/>
        </w:rPr>
        <w:t>
      11. Тұтынышы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 ұсынбаған жағдайда мемлекеттік қызмет көрсетуден бас тартылады.</w:t>
      </w:r>
      <w:r>
        <w:br/>
      </w:r>
      <w:r>
        <w:rPr>
          <w:rFonts w:ascii="Times New Roman"/>
          <w:b w:val="false"/>
          <w:i w:val="false"/>
          <w:color w:val="000000"/>
          <w:sz w:val="28"/>
        </w:rPr>
        <w:t>
      Мемлекеттік қызмет келесі негіздемелер бойынша тоқтатылады:</w:t>
      </w:r>
      <w:r>
        <w:br/>
      </w:r>
      <w:r>
        <w:rPr>
          <w:rFonts w:ascii="Times New Roman"/>
          <w:b w:val="false"/>
          <w:i w:val="false"/>
          <w:color w:val="000000"/>
          <w:sz w:val="28"/>
        </w:rPr>
        <w:t>
      1) аталған жер учаскесi бойынша сот шешiмдерiнiң болуы не сот қарауы жүрiп жатқаны туралы хабарламаның болуы;</w:t>
      </w:r>
      <w:r>
        <w:br/>
      </w:r>
      <w:r>
        <w:rPr>
          <w:rFonts w:ascii="Times New Roman"/>
          <w:b w:val="false"/>
          <w:i w:val="false"/>
          <w:color w:val="000000"/>
          <w:sz w:val="28"/>
        </w:rPr>
        <w:t>
      2) заңнама нормаларының бұзылуы жойылғанға дейiн прокурорлық қадағалау актiсiнiң болуы;</w:t>
      </w:r>
      <w:r>
        <w:br/>
      </w:r>
      <w:r>
        <w:rPr>
          <w:rFonts w:ascii="Times New Roman"/>
          <w:b w:val="false"/>
          <w:i w:val="false"/>
          <w:color w:val="000000"/>
          <w:sz w:val="28"/>
        </w:rPr>
        <w:t>
      3) бiр учаскеге құқықты ресiмдеуге қатысты бiрнеше өтiнiштiң болуы немесе құқықты ресiмдеу үдерiсiнде осы жер учаскесiнiң басқа да пайдаланушылары анықталған кезде;</w:t>
      </w:r>
      <w:r>
        <w:br/>
      </w:r>
      <w:r>
        <w:rPr>
          <w:rFonts w:ascii="Times New Roman"/>
          <w:b w:val="false"/>
          <w:i w:val="false"/>
          <w:color w:val="000000"/>
          <w:sz w:val="28"/>
        </w:rPr>
        <w:t>
      Жер учаскелерiне құқықтарды ресiмдеудi сот шешiмдерi және прокурорлық қадағалау актiлерi бойынша тоқтата тұру үшiн негiз болып табылған мән-жайлар анықталғанға дейiнгi, ал бiрнеше өтiнiштер түсу себебi бойынша тараптар арасында келiсiм орнатылғанға дейiнгi не заңды күшiне енген сот шешiмi ұсынылғанға дейiнгi мерзiмге кейiнге қалдырылған деп есептеледi.</w:t>
      </w:r>
      <w:r>
        <w:br/>
      </w:r>
      <w:r>
        <w:rPr>
          <w:rFonts w:ascii="Times New Roman"/>
          <w:b w:val="false"/>
          <w:i w:val="false"/>
          <w:color w:val="000000"/>
          <w:sz w:val="28"/>
        </w:rPr>
        <w:t>
</w:t>
      </w:r>
      <w:r>
        <w:rPr>
          <w:rFonts w:ascii="Times New Roman"/>
          <w:b w:val="false"/>
          <w:i w:val="false"/>
          <w:color w:val="000000"/>
          <w:sz w:val="28"/>
        </w:rPr>
        <w:t>
      12. Тұтынушыдан өтінішті алған кезден бастап және мемлекеттік қызмет нәтижесін беру кезіне дейінгі мемлекеттік қызмет көрсету кезеңдері:</w:t>
      </w:r>
      <w:r>
        <w:br/>
      </w:r>
      <w:r>
        <w:rPr>
          <w:rFonts w:ascii="Times New Roman"/>
          <w:b w:val="false"/>
          <w:i w:val="false"/>
          <w:color w:val="000000"/>
          <w:sz w:val="28"/>
        </w:rPr>
        <w:t>
      Уәкілетті органға өтініш білдірген кезде:</w:t>
      </w:r>
      <w:r>
        <w:br/>
      </w:r>
      <w:r>
        <w:rPr>
          <w:rFonts w:ascii="Times New Roman"/>
          <w:b w:val="false"/>
          <w:i w:val="false"/>
          <w:color w:val="000000"/>
          <w:sz w:val="28"/>
        </w:rPr>
        <w:t>
      1) Тұтынушы уәкілетті органның жауапты қызметкеріне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қажетті құжаттарды тапсырады;</w:t>
      </w:r>
      <w:r>
        <w:br/>
      </w:r>
      <w:r>
        <w:rPr>
          <w:rFonts w:ascii="Times New Roman"/>
          <w:b w:val="false"/>
          <w:i w:val="false"/>
          <w:color w:val="000000"/>
          <w:sz w:val="28"/>
        </w:rPr>
        <w:t>
      2) уәкілетті органның жауапты қызметкері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тексеруді жүзеге асырады, тұтынушыға құжаттардың қабылданғаны туралы қолхат береді, құжаттарды тіркейді және жер учаскесіне уақытша өтеусіз жер пайдалану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3) мамандандырылған кәсіпорын жер учаскесіне уақытша өтеусіз жер пайдалану құқығына актілерді немесе актілердін телнұсқасын дайындайды, қолын қойып уәкілетті органға табыстайды;</w:t>
      </w:r>
      <w:r>
        <w:br/>
      </w:r>
      <w:r>
        <w:rPr>
          <w:rFonts w:ascii="Times New Roman"/>
          <w:b w:val="false"/>
          <w:i w:val="false"/>
          <w:color w:val="000000"/>
          <w:sz w:val="28"/>
        </w:rPr>
        <w:t>
      4) уәкілетті органның бастығы дайындалған актілерді тексереді, қолын қояды, елтаңбалы мөрмен куәландырады;</w:t>
      </w:r>
      <w:r>
        <w:br/>
      </w:r>
      <w:r>
        <w:rPr>
          <w:rFonts w:ascii="Times New Roman"/>
          <w:b w:val="false"/>
          <w:i w:val="false"/>
          <w:color w:val="000000"/>
          <w:sz w:val="28"/>
        </w:rPr>
        <w:t>
      5) уәкілетті органның жауапты қызметкері жер учаскесіне уақытша өтеусіз жер пайдалану құқығына актілерді беру кітабында дайындалған құжаттарды тіркейді және сенімхатты, қолхатты және тұтынушының немесе сенім білдірілген тұлғаның жеке басын растайтын құжатты ұсына отырып тұтынушының өз қолына немесе сенім білдірілген тұлғаға береді;</w:t>
      </w:r>
      <w:r>
        <w:br/>
      </w:r>
      <w:r>
        <w:rPr>
          <w:rFonts w:ascii="Times New Roman"/>
          <w:b w:val="false"/>
          <w:i w:val="false"/>
          <w:color w:val="000000"/>
          <w:sz w:val="28"/>
        </w:rPr>
        <w:t>
      Орталыққа өтініш білдірген кезде:</w:t>
      </w:r>
      <w:r>
        <w:br/>
      </w:r>
      <w:r>
        <w:rPr>
          <w:rFonts w:ascii="Times New Roman"/>
          <w:b w:val="false"/>
          <w:i w:val="false"/>
          <w:color w:val="000000"/>
          <w:sz w:val="28"/>
        </w:rPr>
        <w:t>
      1) құжаттарды қабылдау Орталықтың инспекторы арқылы жүзеге асырылады, ол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тексереді, тұтынушыға құжаттардың қабылданғаны туралы қолхат береді, журналға тіркейді және құжаттарды Орталықтың жинақтаушы бөлімінің инспекторына табыстайды;</w:t>
      </w:r>
      <w:r>
        <w:br/>
      </w:r>
      <w:r>
        <w:rPr>
          <w:rFonts w:ascii="Times New Roman"/>
          <w:b w:val="false"/>
          <w:i w:val="false"/>
          <w:color w:val="000000"/>
          <w:sz w:val="28"/>
        </w:rPr>
        <w:t>
      2) Орталықтың жинақтаушы бөлімінің инспекторы құжаттарды жинайды, олардың тізілімін жасайды, құжаттарды курьер байланысы арқылы үәкілетті органға жібереді;</w:t>
      </w:r>
      <w:r>
        <w:br/>
      </w:r>
      <w:r>
        <w:rPr>
          <w:rFonts w:ascii="Times New Roman"/>
          <w:b w:val="false"/>
          <w:i w:val="false"/>
          <w:color w:val="000000"/>
          <w:sz w:val="28"/>
        </w:rPr>
        <w:t>
      3) уәкілетті органның жауапты қызметкері құжаттарды тексеруді жүзеге асырады, оларды тіркейді және жер учаскесіне уақытша өтеусіз жер пайдалану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4) мамандандырылған кәсіпорын жер учаскесіне уақытша өтеусіз жер пайдалану құқығына актіні немесе актінің телнұсқасын дайындайды, қолын қойып уәкілетті органға табыстайды;</w:t>
      </w:r>
      <w:r>
        <w:br/>
      </w:r>
      <w:r>
        <w:rPr>
          <w:rFonts w:ascii="Times New Roman"/>
          <w:b w:val="false"/>
          <w:i w:val="false"/>
          <w:color w:val="000000"/>
          <w:sz w:val="28"/>
        </w:rPr>
        <w:t>
      5) Уәкілетті органның бастығы дайындалған құжаттарды тексереді, қолын қояды, елтаңбалы мөрмен куәландырады;</w:t>
      </w:r>
      <w:r>
        <w:br/>
      </w:r>
      <w:r>
        <w:rPr>
          <w:rFonts w:ascii="Times New Roman"/>
          <w:b w:val="false"/>
          <w:i w:val="false"/>
          <w:color w:val="000000"/>
          <w:sz w:val="28"/>
        </w:rPr>
        <w:t>
      6) уәкілетті органның жауапты қызметкері дайындалған құжаттарды жер учаскесіне уақытша өтеусіз жер пайдалану құқығына актілерді беру кітабында тіркейді, орындалған құжаттардың тізілімін жасайды және тұтынушыға беру үшін Орталыққа курьер байланысы арқылы жолдайды;</w:t>
      </w:r>
      <w:r>
        <w:br/>
      </w:r>
      <w:r>
        <w:rPr>
          <w:rFonts w:ascii="Times New Roman"/>
          <w:b w:val="false"/>
          <w:i w:val="false"/>
          <w:color w:val="000000"/>
          <w:sz w:val="28"/>
        </w:rPr>
        <w:t>
      7) Орталық инспекторы құжаттарды тұтынушының жеке өзiне немесе сенімхатты, қолхатты және тұтынушының не сенiм бiлдiрiлген тұлғаның жеке басын куәландыратын құжатты ұсына отырып сенiм бiлдiрiлген тұлғаға береді.</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үшін құжаттарды қабылдау Орталықтың бір инспекторымен және уәкілетті органның бір жауапты қызметкерімен жүзеге асырылады.</w:t>
      </w:r>
    </w:p>
    <w:bookmarkEnd w:id="33"/>
    <w:bookmarkStart w:name="z66" w:id="34"/>
    <w:p>
      <w:pPr>
        <w:spacing w:after="0"/>
        <w:ind w:left="0"/>
        <w:jc w:val="left"/>
      </w:pPr>
      <w:r>
        <w:rPr>
          <w:rFonts w:ascii="Times New Roman"/>
          <w:b/>
          <w:i w:val="false"/>
          <w:color w:val="000000"/>
        </w:rPr>
        <w:t xml:space="preserve"> 
4. Мемлекеттік қызмет көрсету процесінде іс-әрекет</w:t>
      </w:r>
      <w:r>
        <w:br/>
      </w:r>
      <w:r>
        <w:rPr>
          <w:rFonts w:ascii="Times New Roman"/>
          <w:b/>
          <w:i w:val="false"/>
          <w:color w:val="000000"/>
        </w:rPr>
        <w:t>
(өзара әрекет жасау) тәртібінің сипаттамасы</w:t>
      </w:r>
    </w:p>
    <w:bookmarkEnd w:id="34"/>
    <w:bookmarkStart w:name="z67" w:id="35"/>
    <w:p>
      <w:pPr>
        <w:spacing w:after="0"/>
        <w:ind w:left="0"/>
        <w:jc w:val="both"/>
      </w:pPr>
      <w:r>
        <w:rPr>
          <w:rFonts w:ascii="Times New Roman"/>
          <w:b w:val="false"/>
          <w:i w:val="false"/>
          <w:color w:val="000000"/>
          <w:sz w:val="28"/>
        </w:rPr>
        <w:t>
      14. Уәкілетті органмен және/немесе Орталықпен тұтынушыға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қабылдау туралы қолхат беріледі,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атаулары мен саны;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мен лауазымы көрсетіледі.</w:t>
      </w:r>
      <w:r>
        <w:br/>
      </w:r>
      <w:r>
        <w:rPr>
          <w:rFonts w:ascii="Times New Roman"/>
          <w:b w:val="false"/>
          <w:i w:val="false"/>
          <w:color w:val="000000"/>
          <w:sz w:val="28"/>
        </w:rPr>
        <w:t>
</w:t>
      </w:r>
      <w:r>
        <w:rPr>
          <w:rFonts w:ascii="Times New Roman"/>
          <w:b w:val="false"/>
          <w:i w:val="false"/>
          <w:color w:val="000000"/>
          <w:sz w:val="28"/>
        </w:rPr>
        <w:t>
      15.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құжаттарды ұсынады.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келесі құрылымдық-функционалдық бірліктер іс-әрекет етуде:</w:t>
      </w:r>
      <w:r>
        <w:br/>
      </w:r>
      <w:r>
        <w:rPr>
          <w:rFonts w:ascii="Times New Roman"/>
          <w:b w:val="false"/>
          <w:i w:val="false"/>
          <w:color w:val="000000"/>
          <w:sz w:val="28"/>
        </w:rPr>
        <w:t>
      орталық инспекторы;</w:t>
      </w:r>
      <w:r>
        <w:br/>
      </w:r>
      <w:r>
        <w:rPr>
          <w:rFonts w:ascii="Times New Roman"/>
          <w:b w:val="false"/>
          <w:i w:val="false"/>
          <w:color w:val="000000"/>
          <w:sz w:val="28"/>
        </w:rPr>
        <w:t>
      орталықтың жинақтаушы бөлімінің инспекторы;</w:t>
      </w:r>
      <w:r>
        <w:br/>
      </w:r>
      <w:r>
        <w:rPr>
          <w:rFonts w:ascii="Times New Roman"/>
          <w:b w:val="false"/>
          <w:i w:val="false"/>
          <w:color w:val="000000"/>
          <w:sz w:val="28"/>
        </w:rPr>
        <w:t>
      уәкілетті орган бастығы;</w:t>
      </w:r>
      <w:r>
        <w:br/>
      </w:r>
      <w:r>
        <w:rPr>
          <w:rFonts w:ascii="Times New Roman"/>
          <w:b w:val="false"/>
          <w:i w:val="false"/>
          <w:color w:val="000000"/>
          <w:sz w:val="28"/>
        </w:rPr>
        <w:t>
      мамандандырылған кәсіпорын.</w:t>
      </w:r>
      <w:r>
        <w:br/>
      </w:r>
      <w:r>
        <w:rPr>
          <w:rFonts w:ascii="Times New Roman"/>
          <w:b w:val="false"/>
          <w:i w:val="false"/>
          <w:color w:val="000000"/>
          <w:sz w:val="28"/>
        </w:rPr>
        <w:t>
</w:t>
      </w:r>
      <w:r>
        <w:rPr>
          <w:rFonts w:ascii="Times New Roman"/>
          <w:b w:val="false"/>
          <w:i w:val="false"/>
          <w:color w:val="000000"/>
          <w:sz w:val="28"/>
        </w:rPr>
        <w:t>
      17. Жүйеліліктің мәтіндік кестелік сипаттамасы және әрбір әкімшілік іс-әрекетті (процедураны) орындау мерзімін көрсетумен әрбір әкімшілік іс-әрекеттер (процедуралар) өзара іс-қимылы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xml:space="preserve"> кестелер)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процесінде әкімшілік іс-әрекеттің логикалық жүйелілігі мен арасындағы өзара байланысты айқындайтын сызбалар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сызбалары)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35"/>
    <w:bookmarkStart w:name="z72" w:id="36"/>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36"/>
    <w:bookmarkStart w:name="z73" w:id="37"/>
    <w:p>
      <w:pPr>
        <w:spacing w:after="0"/>
        <w:ind w:left="0"/>
        <w:jc w:val="both"/>
      </w:pPr>
      <w:r>
        <w:rPr>
          <w:rFonts w:ascii="Times New Roman"/>
          <w:b w:val="false"/>
          <w:i w:val="false"/>
          <w:color w:val="000000"/>
          <w:sz w:val="28"/>
        </w:rPr>
        <w:t>
      19. Мемлекеттік қызмет көрсететін лауазымды тұлғаларға мемлекеттік қызмет көрсету барысында реттілігін бұзылғаны үшін Қазақстан Республикасының қолданыстағы заңнамадағы қарастырылатын тәртіпте, жауапкершілікке тартылады.</w:t>
      </w:r>
    </w:p>
    <w:bookmarkEnd w:id="37"/>
    <w:bookmarkStart w:name="z74" w:id="38"/>
    <w:p>
      <w:pPr>
        <w:spacing w:after="0"/>
        <w:ind w:left="0"/>
        <w:jc w:val="both"/>
      </w:pPr>
      <w:r>
        <w:rPr>
          <w:rFonts w:ascii="Times New Roman"/>
          <w:b w:val="false"/>
          <w:i w:val="false"/>
          <w:color w:val="000000"/>
          <w:sz w:val="28"/>
        </w:rPr>
        <w:t>
"Уақытша өтеусіз жер пайдалану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38"/>
    <w:bookmarkStart w:name="z75" w:id="39"/>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 1-кесте. Уәкілетті орган арқылы құрылымдық-функционалдық</w:t>
      </w:r>
      <w:r>
        <w:br/>
      </w:r>
      <w:r>
        <w:rPr>
          <w:rFonts w:ascii="Times New Roman"/>
          <w:b/>
          <w:i w:val="false"/>
          <w:color w:val="000000"/>
        </w:rPr>
        <w:t>
бірліктердің іс-әрекеттер сипаттамасы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2854"/>
        <w:gridCol w:w="2385"/>
        <w:gridCol w:w="2389"/>
        <w:gridCol w:w="2188"/>
        <w:gridCol w:w="1968"/>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процедураның, операцияның) және олардың сипаттамасы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тексеруді жүзеге асырады, тұтынушыға құжаттарды қабылдау туралы қолхат береді, тіркейді</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немесе актінің телнұсқасын дайындайды, қол қояды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 құжаттарды тексереді, қол қояды, елтаңбалы мөрмен куәландырады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уақытша өтеусіз жер пайдалану құқығына актілерді беру кітабында тіркейді</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немесе актінің телнұсқасын уәкілетті органға беру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табыстау</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w:t>
            </w:r>
          </w:p>
          <w:p>
            <w:pPr>
              <w:spacing w:after="20"/>
              <w:ind w:left="20"/>
              <w:jc w:val="both"/>
            </w:pPr>
            <w:r>
              <w:rPr>
                <w:rFonts w:ascii="Times New Roman"/>
                <w:b w:val="false"/>
                <w:i w:val="false"/>
                <w:color w:val="000000"/>
                <w:sz w:val="20"/>
              </w:rPr>
              <w:t>тұтынушыға табыстау</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беру кезінде 3 жұмыс күні, уақытша өтеусіз жер пайдалану құқығына актінің телнұсқасын беру кезінде – 2 жұмыс күні)</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беру кезінде 1 жұмыс күні, уақытша өтеусіз жер пайдалану  құқығына актінің телнұсқасын беру кезінде – 0,5 жұмыс күні)</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беру кезінде 1 жұмыс күні, уақытша өтеусіз жер пайдалану  құқығына актінің телнұсқасын беру кезінде – 0,5 жұмыс күні)</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6" w:id="40"/>
    <w:p>
      <w:pPr>
        <w:spacing w:after="0"/>
        <w:ind w:left="0"/>
        <w:jc w:val="left"/>
      </w:pPr>
      <w:r>
        <w:rPr>
          <w:rFonts w:ascii="Times New Roman"/>
          <w:b/>
          <w:i w:val="false"/>
          <w:color w:val="000000"/>
        </w:rPr>
        <w:t xml:space="preserve"> 
2-кесте. Пайдалану нұсқалары</w:t>
      </w:r>
    </w:p>
    <w:bookmarkEnd w:id="40"/>
    <w:p>
      <w:pPr>
        <w:spacing w:after="0"/>
        <w:ind w:left="0"/>
        <w:jc w:val="both"/>
      </w:pPr>
      <w:r>
        <w:rPr>
          <w:rFonts w:ascii="Times New Roman"/>
          <w:b/>
          <w:i w:val="false"/>
          <w:color w:val="000000"/>
          <w:sz w:val="28"/>
        </w:rPr>
        <w:t>      Негізгі үдеріс – уәкілетті орган арқылы уақытша</w:t>
      </w:r>
      <w:r>
        <w:br/>
      </w:r>
      <w:r>
        <w:rPr>
          <w:rFonts w:ascii="Times New Roman"/>
          <w:b w:val="false"/>
          <w:i w:val="false"/>
          <w:color w:val="000000"/>
          <w:sz w:val="28"/>
        </w:rPr>
        <w:t>
</w:t>
      </w:r>
      <w:r>
        <w:rPr>
          <w:rFonts w:ascii="Times New Roman"/>
          <w:b/>
          <w:i w:val="false"/>
          <w:color w:val="000000"/>
          <w:sz w:val="28"/>
        </w:rPr>
        <w:t>      өтеусіз жер пайдалану құқығына актіні немесе актінің</w:t>
      </w:r>
      <w:r>
        <w:br/>
      </w:r>
      <w:r>
        <w:rPr>
          <w:rFonts w:ascii="Times New Roman"/>
          <w:b w:val="false"/>
          <w:i w:val="false"/>
          <w:color w:val="000000"/>
          <w:sz w:val="28"/>
        </w:rPr>
        <w:t>
</w:t>
      </w:r>
      <w:r>
        <w:rPr>
          <w:rFonts w:ascii="Times New Roman"/>
          <w:b/>
          <w:i w:val="false"/>
          <w:color w:val="000000"/>
          <w:sz w:val="28"/>
        </w:rPr>
        <w:t>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2"/>
        <w:gridCol w:w="2884"/>
        <w:gridCol w:w="3009"/>
        <w:gridCol w:w="1365"/>
        <w:gridCol w:w="1620"/>
      </w:tblGrid>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Түскен құжаттарды тексеруді жүзеге асырады, тұтынушыға құжаттарды қабылдау туралы қолхат береді, тіркейді, құжаттарды мамандандырылған кәсіпорынға жібереді (1 жұмыс күні)</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Уақытша өтеусіз жер пайдалану құқығына актіні немесе актінің телнұсқасын дайындайды, қол қояды, уәкілетті органға береді (уақытша өтеусіз жер пайдалану құқығына актіні беру кезінде 3 жұмыс күні, уақытша өтеусіз жер пайдалану құқығына актінің телнүсқасын беру кезінде – 2 жұмыс күні)</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(уақытша өтеусіз жер пайдалану құқығына актіні беру кезінде 1 жұмыс күні, уақытша өтеусіз жер пайдалану құқығына актінің телнұсқасын беру кезінде – 0,5 жұмыс күні)</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Дайын құжаттарды уақытша өтеусіз жер пайдалану  құқығына актілерді беру кітабында тіркейді, тұтынушыға береді (Жер учаскесіне уақытша өтеусіз жер пайдалану құқығына актіні беру кезінде 1 жұмыс күні, жер учаскесіне уақытша өтеусіз жер пайдалану құқығына актінің телнұсқасын беру кезінде – 0,5 жұмыс күні)</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 w:id="41"/>
    <w:p>
      <w:pPr>
        <w:spacing w:after="0"/>
        <w:ind w:left="0"/>
        <w:jc w:val="left"/>
      </w:pPr>
      <w:r>
        <w:rPr>
          <w:rFonts w:ascii="Times New Roman"/>
          <w:b/>
          <w:i w:val="false"/>
          <w:color w:val="000000"/>
        </w:rPr>
        <w:t xml:space="preserve"> 
3-кесте. Пайдалану нұсқалары</w:t>
      </w:r>
    </w:p>
    <w:bookmarkEnd w:id="41"/>
    <w:p>
      <w:pPr>
        <w:spacing w:after="0"/>
        <w:ind w:left="0"/>
        <w:jc w:val="both"/>
      </w:pPr>
      <w:r>
        <w:rPr>
          <w:rFonts w:ascii="Times New Roman"/>
          <w:b/>
          <w:i w:val="false"/>
          <w:color w:val="000000"/>
          <w:sz w:val="28"/>
        </w:rPr>
        <w:t>      Баламалы үдеріс – уәкілетті орган арқылы мемлекеттік</w:t>
      </w:r>
      <w:r>
        <w:br/>
      </w:r>
      <w:r>
        <w:rPr>
          <w:rFonts w:ascii="Times New Roman"/>
          <w:b w:val="false"/>
          <w:i w:val="false"/>
          <w:color w:val="000000"/>
          <w:sz w:val="28"/>
        </w:rPr>
        <w:t>
</w:t>
      </w:r>
      <w:r>
        <w:rPr>
          <w:rFonts w:ascii="Times New Roman"/>
          <w:b/>
          <w:i w:val="false"/>
          <w:color w:val="000000"/>
          <w:sz w:val="28"/>
        </w:rPr>
        <w:t>      қызмет көрсетуден бас тарту туралы дәлелді</w:t>
      </w:r>
      <w:r>
        <w:br/>
      </w:r>
      <w:r>
        <w:rPr>
          <w:rFonts w:ascii="Times New Roman"/>
          <w:b w:val="false"/>
          <w:i w:val="false"/>
          <w:color w:val="000000"/>
          <w:sz w:val="28"/>
        </w:rPr>
        <w:t>
</w:t>
      </w:r>
      <w:r>
        <w:rPr>
          <w:rFonts w:ascii="Times New Roman"/>
          <w:b/>
          <w:i w:val="false"/>
          <w:color w:val="000000"/>
          <w:sz w:val="28"/>
        </w:rPr>
        <w:t>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1"/>
        <w:gridCol w:w="3132"/>
        <w:gridCol w:w="1899"/>
        <w:gridCol w:w="1528"/>
      </w:tblGrid>
      <w:tr>
        <w:trPr>
          <w:trHeight w:val="30" w:hRule="atLeast"/>
        </w:trPr>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Баламалы үдеріс (барысы, жұмыс ағымы)
</w:t>
            </w:r>
          </w:p>
        </w:tc>
      </w:tr>
      <w:tr>
        <w:trPr>
          <w:trHeight w:val="30" w:hRule="atLeast"/>
        </w:trPr>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 қабылдау туралы қолхат береді, журналда тіркейді (1 жұмыс күні)</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Дәлелді жауапқа не хабарламаға қол қояды (2 жұмыс күні)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жауапты не мәлімдемені беру (30 минут)</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 w:id="42"/>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 4-кесте. Орталық арқылы құрылымдық-функционалдық</w:t>
      </w:r>
      <w:r>
        <w:br/>
      </w:r>
      <w:r>
        <w:rPr>
          <w:rFonts w:ascii="Times New Roman"/>
          <w:b/>
          <w:i w:val="false"/>
          <w:color w:val="000000"/>
        </w:rPr>
        <w:t>
бірліктердің іс-әрекеттер сипаттамасы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
        <w:gridCol w:w="2837"/>
        <w:gridCol w:w="2436"/>
        <w:gridCol w:w="2336"/>
        <w:gridCol w:w="2271"/>
        <w:gridCol w:w="1983"/>
      </w:tblGrid>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 қабылдайды және толықтығын тексереді, тұтынушыға құжаттарды қабылдау туралы қолхат береді, журналға тіркейді</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жинауды жүзеге асырады, тізілім жасайды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тексеруді жүзеге асырады, тіркейді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немесе актінің телнұсқасын дайындайды, оған қол қояды</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Орталықтың жинақтаушы бөлімінің инспекторына табыстау</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курьерлік байланыс арқылы уәкілетті органға жіберу</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немесе актінің телнұсқасын уәкілетті органға табыстау</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беру кезінде 1 жұмыс күні, уақытша өтеусіз жер пайдалану құқығына актінің телнұсқасын беру кезінде – 0,5 жұмыс күні)</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беру кезінде 1 жұмыс күні,  уақытша өтеусіз жер пайдалану құқығына актінің телнұсқасын беру кезінде – 0,5 жұмыс күні)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уақытша өтеусіз жер пайдалану құқығына актілерді беру  кітабында тіркейді, орындалған құжаттар тізілімін қалыптастырады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қабылдайды</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ұйымдастырушылық-өкімдік шешім)</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табыстау</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тұтынушыға беру үшін Орталыққа жіберу</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тұтынушыға беру</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беру кезінде 1 жұмыс күні, жер учаскесіне уақытша өтеусіз жер пайдалану құқығына актінің телнұсқасын беру кезінде – 0,5 жұмыс күні)</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өтеусіз жер пайдалану құқығына актіні беру кезінде 1 жұмыс күні, жер учаскесіне уақытша өтеусіз жер пайдалану құқығына актінің телнұсқасын беру кезінде – 0,5 жұмыс күні)</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 w:id="43"/>
    <w:p>
      <w:pPr>
        <w:spacing w:after="0"/>
        <w:ind w:left="0"/>
        <w:jc w:val="left"/>
      </w:pPr>
      <w:r>
        <w:rPr>
          <w:rFonts w:ascii="Times New Roman"/>
          <w:b/>
          <w:i w:val="false"/>
          <w:color w:val="000000"/>
        </w:rPr>
        <w:t xml:space="preserve"> 
5-кесте. Пайдалану нұсқалары</w:t>
      </w:r>
    </w:p>
    <w:bookmarkEnd w:id="43"/>
    <w:p>
      <w:pPr>
        <w:spacing w:after="0"/>
        <w:ind w:left="0"/>
        <w:jc w:val="both"/>
      </w:pPr>
      <w:r>
        <w:rPr>
          <w:rFonts w:ascii="Times New Roman"/>
          <w:b/>
          <w:i w:val="false"/>
          <w:color w:val="000000"/>
          <w:sz w:val="28"/>
        </w:rPr>
        <w:t>      Негізгі үдеріс – Орталық арқылы уақытша өтеусіз</w:t>
      </w:r>
      <w:r>
        <w:br/>
      </w:r>
      <w:r>
        <w:rPr>
          <w:rFonts w:ascii="Times New Roman"/>
          <w:b w:val="false"/>
          <w:i w:val="false"/>
          <w:color w:val="000000"/>
          <w:sz w:val="28"/>
        </w:rPr>
        <w:t>
</w:t>
      </w:r>
      <w:r>
        <w:rPr>
          <w:rFonts w:ascii="Times New Roman"/>
          <w:b/>
          <w:i w:val="false"/>
          <w:color w:val="000000"/>
          <w:sz w:val="28"/>
        </w:rPr>
        <w:t>      жер пайдалану құқығына актіні не актінің</w:t>
      </w:r>
      <w:r>
        <w:br/>
      </w:r>
      <w:r>
        <w:rPr>
          <w:rFonts w:ascii="Times New Roman"/>
          <w:b w:val="false"/>
          <w:i w:val="false"/>
          <w:color w:val="000000"/>
          <w:sz w:val="28"/>
        </w:rPr>
        <w:t>
</w:t>
      </w:r>
      <w:r>
        <w:rPr>
          <w:rFonts w:ascii="Times New Roman"/>
          <w:b/>
          <w:i w:val="false"/>
          <w:color w:val="000000"/>
          <w:sz w:val="28"/>
        </w:rPr>
        <w:t>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8"/>
        <w:gridCol w:w="2566"/>
        <w:gridCol w:w="2578"/>
        <w:gridCol w:w="2542"/>
        <w:gridCol w:w="2176"/>
      </w:tblGrid>
      <w:tr>
        <w:trPr>
          <w:trHeight w:val="30" w:hRule="atLeast"/>
        </w:trPr>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r>
      <w:tr>
        <w:trPr>
          <w:trHeight w:val="30" w:hRule="atLeast"/>
        </w:trPr>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толықтығын тексереді, тұтынушыға құжаттарды қабылдау туралы қолхат береді, журналға тіркейді, құжаттарды Орталықтың жинақтаушы бөлімінің инспекторына береді (30 минут)</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(уақытша өтеусіз жер пайдалану құқығына актіні беру кезінде 1 жұмыс күні, жер учаскесіне уақытша өтеусіз жер пайдалану құқығына актінің телнұсқасын беру кезінде – 0,5 жұмыс күні)</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 тексеруді жүзеге асырады, тіркейді, құжаттарды мамандандырылған кәсіпорынға жібереді (уақытша өтеусіз жер пайдалану құқығына актіні беру кезінде 1 жұмыс күні, жер учаскесіне уақытша өтеусіз жер пайдалану құқығына актінің телнұсқасын беру кезінде 0,5 жұмыс күні)</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Уақытша өтеусіз жер пайдалану құқығына акті не актінің телнұсқасын дайындайды, қол қояды, уәкілетті органға жібереді (2 жұмыс күні)</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(уақытша өтеусіз жер пайдалану құқығына актіні беру кезінде 1 жұмыс күні, жер учаскесіне уақытша өтеусіз жер пайдалану  құқығына актінің телнұсқасын беру кезінде 0,5 жұмыс күні)</w:t>
            </w:r>
          </w:p>
        </w:tc>
      </w:tr>
      <w:tr>
        <w:trPr>
          <w:trHeight w:val="30" w:hRule="atLeast"/>
        </w:trPr>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7 әрекет</w:t>
            </w:r>
          </w:p>
          <w:p>
            <w:pPr>
              <w:spacing w:after="20"/>
              <w:ind w:left="20"/>
              <w:jc w:val="both"/>
            </w:pPr>
            <w:r>
              <w:rPr>
                <w:rFonts w:ascii="Times New Roman"/>
                <w:b w:val="false"/>
                <w:i w:val="false"/>
                <w:color w:val="000000"/>
                <w:sz w:val="20"/>
              </w:rPr>
              <w:t>Дайын құжаттарды тұтынушыға беру (30 минут)</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Дайын құжаттарды уақытша өтеусіз жер пайдалану құқығына актілерді беру кітабында тіркейді, орындалған құжаттар тізілімін қалыптастырады, орындалған құжаттарды Орталыққа жібереді (уақытша өтеусіз жер пайдалану құқығына актіні беру кезінде 1 жұмыс күні, уақытша өтеусіз жер пайдалану құқығына актінің телнұсқасын беру кезінде 0,5 жұмыс күні)</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44"/>
    <w:p>
      <w:pPr>
        <w:spacing w:after="0"/>
        <w:ind w:left="0"/>
        <w:jc w:val="left"/>
      </w:pPr>
      <w:r>
        <w:rPr>
          <w:rFonts w:ascii="Times New Roman"/>
          <w:b/>
          <w:i w:val="false"/>
          <w:color w:val="000000"/>
        </w:rPr>
        <w:t xml:space="preserve"> 
6-кесте. Пайдалану нұсқалары</w:t>
      </w:r>
    </w:p>
    <w:bookmarkEnd w:id="44"/>
    <w:p>
      <w:pPr>
        <w:spacing w:after="0"/>
        <w:ind w:left="0"/>
        <w:jc w:val="both"/>
      </w:pPr>
      <w:r>
        <w:rPr>
          <w:rFonts w:ascii="Times New Roman"/>
          <w:b/>
          <w:i w:val="false"/>
          <w:color w:val="000000"/>
          <w:sz w:val="28"/>
        </w:rPr>
        <w:t>      Баламалы үдеріс – Орталық арқылы мемлекеттік қызмет</w:t>
      </w:r>
      <w:r>
        <w:br/>
      </w:r>
      <w:r>
        <w:rPr>
          <w:rFonts w:ascii="Times New Roman"/>
          <w:b w:val="false"/>
          <w:i w:val="false"/>
          <w:color w:val="000000"/>
          <w:sz w:val="28"/>
        </w:rPr>
        <w:t>
</w:t>
      </w:r>
      <w:r>
        <w:rPr>
          <w:rFonts w:ascii="Times New Roman"/>
          <w:b/>
          <w:i w:val="false"/>
          <w:color w:val="000000"/>
          <w:sz w:val="28"/>
        </w:rPr>
        <w:t>      көрсетуден бас тарту туралы дәлелді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2"/>
        <w:gridCol w:w="2504"/>
        <w:gridCol w:w="2630"/>
        <w:gridCol w:w="2694"/>
      </w:tblGrid>
      <w:tr>
        <w:trPr>
          <w:trHeight w:val="30" w:hRule="atLeast"/>
        </w:trPr>
        <w:tc>
          <w:tcPr>
            <w:tcW w:w="4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Баламалы үдеріс (барысы, жұмыс ағымы)
</w:t>
            </w:r>
          </w:p>
        </w:tc>
      </w:tr>
      <w:tr>
        <w:trPr>
          <w:trHeight w:val="30" w:hRule="atLeast"/>
        </w:trPr>
        <w:tc>
          <w:tcPr>
            <w:tcW w:w="4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p>
            <w:pPr>
              <w:spacing w:after="20"/>
              <w:ind w:left="20"/>
              <w:jc w:val="both"/>
            </w:pPr>
            <w:r>
              <w:rPr>
                <w:rFonts w:ascii="Times New Roman"/>
                <w:b w:val="false"/>
                <w:i w:val="false"/>
                <w:color w:val="000000"/>
                <w:sz w:val="20"/>
              </w:rPr>
              <w:t>бастығы</w:t>
            </w:r>
          </w:p>
        </w:tc>
      </w:tr>
      <w:tr>
        <w:trPr>
          <w:trHeight w:val="30" w:hRule="atLeast"/>
        </w:trPr>
        <w:tc>
          <w:tcPr>
            <w:tcW w:w="4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 қабылдау туралы қолхат береді, журналда тіркейді, құжаттарды Орталықтың жинақтаушы бөлімінің инспекторына табыстайды (30 минут)</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(1 жұмыс күні)</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құжаттардың тексерілуін жүзеге асырады, тіркейді, 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жауапқа не мәлімдемеге қол қояды (1 жұмыс күні)</w:t>
            </w:r>
          </w:p>
        </w:tc>
      </w:tr>
      <w:tr>
        <w:trPr>
          <w:trHeight w:val="30" w:hRule="atLeast"/>
        </w:trPr>
        <w:tc>
          <w:tcPr>
            <w:tcW w:w="4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Дәлелді жауапты не мәлімдемені беру (30 минут)</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 Дәлелді жауапты не мәлімдемені жібереді (1 жұмыс күні)</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1" w:id="45"/>
    <w:p>
      <w:pPr>
        <w:spacing w:after="0"/>
        <w:ind w:left="0"/>
        <w:jc w:val="both"/>
      </w:pPr>
      <w:r>
        <w:rPr>
          <w:rFonts w:ascii="Times New Roman"/>
          <w:b w:val="false"/>
          <w:i w:val="false"/>
          <w:color w:val="000000"/>
          <w:sz w:val="28"/>
        </w:rPr>
        <w:t>
"Уақытша өтеусіз жер пайдалану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45"/>
    <w:bookmarkStart w:name="z82" w:id="46"/>
    <w:p>
      <w:pPr>
        <w:spacing w:after="0"/>
        <w:ind w:left="0"/>
        <w:jc w:val="left"/>
      </w:pPr>
      <w:r>
        <w:rPr>
          <w:rFonts w:ascii="Times New Roman"/>
          <w:b/>
          <w:i w:val="false"/>
          <w:color w:val="000000"/>
        </w:rPr>
        <w:t xml:space="preserve"> 
Уәкілетті орган арқылы "Уақытша өтеусіз жер</w:t>
      </w:r>
      <w:r>
        <w:br/>
      </w:r>
      <w:r>
        <w:rPr>
          <w:rFonts w:ascii="Times New Roman"/>
          <w:b/>
          <w:i w:val="false"/>
          <w:color w:val="000000"/>
        </w:rPr>
        <w:t>
пайдалану құқығына актілерді ресімдеу және беру"</w:t>
      </w:r>
      <w:r>
        <w:br/>
      </w:r>
      <w:r>
        <w:rPr>
          <w:rFonts w:ascii="Times New Roman"/>
          <w:b/>
          <w:i w:val="false"/>
          <w:color w:val="000000"/>
        </w:rPr>
        <w:t>
мемлекеттік қызмет көрсету үдерісінің 1 сызбасы</w:t>
      </w:r>
    </w:p>
    <w:bookmarkEnd w:id="46"/>
    <w:p>
      <w:pPr>
        <w:spacing w:after="0"/>
        <w:ind w:left="0"/>
        <w:jc w:val="both"/>
      </w:pPr>
      <w:r>
        <w:drawing>
          <wp:inline distT="0" distB="0" distL="0" distR="0">
            <wp:extent cx="7772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72400" cy="6985000"/>
                    </a:xfrm>
                    <a:prstGeom prst="rect">
                      <a:avLst/>
                    </a:prstGeom>
                  </pic:spPr>
                </pic:pic>
              </a:graphicData>
            </a:graphic>
          </wp:inline>
        </w:drawing>
      </w:r>
    </w:p>
    <w:bookmarkStart w:name="z83" w:id="47"/>
    <w:p>
      <w:pPr>
        <w:spacing w:after="0"/>
        <w:ind w:left="0"/>
        <w:jc w:val="left"/>
      </w:pPr>
      <w:r>
        <w:rPr>
          <w:rFonts w:ascii="Times New Roman"/>
          <w:b/>
          <w:i w:val="false"/>
          <w:color w:val="000000"/>
        </w:rPr>
        <w:t xml:space="preserve"> 
"Уақытша өтеусіз жер пайдалану құқығына</w:t>
      </w:r>
      <w:r>
        <w:br/>
      </w:r>
      <w:r>
        <w:rPr>
          <w:rFonts w:ascii="Times New Roman"/>
          <w:b/>
          <w:i w:val="false"/>
          <w:color w:val="000000"/>
        </w:rPr>
        <w:t>
актілерді ресімдеу және беру"</w:t>
      </w:r>
      <w:r>
        <w:br/>
      </w:r>
      <w:r>
        <w:rPr>
          <w:rFonts w:ascii="Times New Roman"/>
          <w:b/>
          <w:i w:val="false"/>
          <w:color w:val="000000"/>
        </w:rPr>
        <w:t>
мемлекеттік қызмет көрсету үдерісінің 2 сызбасы</w:t>
      </w:r>
    </w:p>
    <w:bookmarkEnd w:id="47"/>
    <w:p>
      <w:pPr>
        <w:spacing w:after="0"/>
        <w:ind w:left="0"/>
        <w:jc w:val="both"/>
      </w:pPr>
      <w:r>
        <w:rPr>
          <w:rFonts w:ascii="Times New Roman"/>
          <w:b/>
          <w:i w:val="false"/>
          <w:color w:val="000000"/>
          <w:sz w:val="28"/>
        </w:rPr>
        <w:t>      Баламалы үдеріс – уәкілетті орган арқылы</w:t>
      </w:r>
      <w:r>
        <w:br/>
      </w:r>
      <w:r>
        <w:rPr>
          <w:rFonts w:ascii="Times New Roman"/>
          <w:b w:val="false"/>
          <w:i w:val="false"/>
          <w:color w:val="000000"/>
          <w:sz w:val="28"/>
        </w:rPr>
        <w:t>
</w:t>
      </w:r>
      <w:r>
        <w:rPr>
          <w:rFonts w:ascii="Times New Roman"/>
          <w:b/>
          <w:i w:val="false"/>
          <w:color w:val="000000"/>
          <w:sz w:val="28"/>
        </w:rPr>
        <w:t>      мемлекеттік қызмет көрсетуден бас тарту туралы</w:t>
      </w:r>
      <w:r>
        <w:br/>
      </w:r>
      <w:r>
        <w:rPr>
          <w:rFonts w:ascii="Times New Roman"/>
          <w:b w:val="false"/>
          <w:i w:val="false"/>
          <w:color w:val="000000"/>
          <w:sz w:val="28"/>
        </w:rPr>
        <w:t>
</w:t>
      </w:r>
      <w:r>
        <w:rPr>
          <w:rFonts w:ascii="Times New Roman"/>
          <w:b/>
          <w:i w:val="false"/>
          <w:color w:val="000000"/>
          <w:sz w:val="28"/>
        </w:rPr>
        <w:t>      дәлелді жауап берген жағдайда</w:t>
      </w:r>
    </w:p>
    <w:p>
      <w:pPr>
        <w:spacing w:after="0"/>
        <w:ind w:left="0"/>
        <w:jc w:val="both"/>
      </w:pPr>
      <w:r>
        <w:drawing>
          <wp:inline distT="0" distB="0" distL="0" distR="0">
            <wp:extent cx="41148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114800" cy="8407400"/>
                    </a:xfrm>
                    <a:prstGeom prst="rect">
                      <a:avLst/>
                    </a:prstGeom>
                  </pic:spPr>
                </pic:pic>
              </a:graphicData>
            </a:graphic>
          </wp:inline>
        </w:drawing>
      </w:r>
    </w:p>
    <w:bookmarkStart w:name="z84" w:id="48"/>
    <w:p>
      <w:pPr>
        <w:spacing w:after="0"/>
        <w:ind w:left="0"/>
        <w:jc w:val="left"/>
      </w:pPr>
      <w:r>
        <w:rPr>
          <w:rFonts w:ascii="Times New Roman"/>
          <w:b/>
          <w:i w:val="false"/>
          <w:color w:val="000000"/>
        </w:rPr>
        <w:t xml:space="preserve"> 
Орталық арқылы "Уақытша өтеусіз жер пайдалану</w:t>
      </w:r>
      <w:r>
        <w:br/>
      </w:r>
      <w:r>
        <w:rPr>
          <w:rFonts w:ascii="Times New Roman"/>
          <w:b/>
          <w:i w:val="false"/>
          <w:color w:val="000000"/>
        </w:rPr>
        <w:t>
құқығына актілерді ресімдеу және беру"</w:t>
      </w:r>
      <w:r>
        <w:br/>
      </w:r>
      <w:r>
        <w:rPr>
          <w:rFonts w:ascii="Times New Roman"/>
          <w:b/>
          <w:i w:val="false"/>
          <w:color w:val="000000"/>
        </w:rPr>
        <w:t>
мемлекеттік қызмет көрсету үдерісінің 3-сызбасы</w:t>
      </w:r>
    </w:p>
    <w:bookmarkEnd w:id="48"/>
    <w:p>
      <w:pPr>
        <w:spacing w:after="0"/>
        <w:ind w:left="0"/>
        <w:jc w:val="both"/>
      </w:pPr>
      <w:r>
        <w:drawing>
          <wp:inline distT="0" distB="0" distL="0" distR="0">
            <wp:extent cx="73152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15200" cy="8153400"/>
                    </a:xfrm>
                    <a:prstGeom prst="rect">
                      <a:avLst/>
                    </a:prstGeom>
                  </pic:spPr>
                </pic:pic>
              </a:graphicData>
            </a:graphic>
          </wp:inline>
        </w:drawing>
      </w:r>
    </w:p>
    <w:bookmarkStart w:name="z85" w:id="49"/>
    <w:p>
      <w:pPr>
        <w:spacing w:after="0"/>
        <w:ind w:left="0"/>
        <w:jc w:val="left"/>
      </w:pPr>
      <w:r>
        <w:rPr>
          <w:rFonts w:ascii="Times New Roman"/>
          <w:b/>
          <w:i w:val="false"/>
          <w:color w:val="000000"/>
        </w:rPr>
        <w:t xml:space="preserve"> 
"Уақытша өтеусіз жер пайдалану құқығына</w:t>
      </w:r>
      <w:r>
        <w:br/>
      </w:r>
      <w:r>
        <w:rPr>
          <w:rFonts w:ascii="Times New Roman"/>
          <w:b/>
          <w:i w:val="false"/>
          <w:color w:val="000000"/>
        </w:rPr>
        <w:t>
актілерді ресімдеу және беру"</w:t>
      </w:r>
      <w:r>
        <w:br/>
      </w:r>
      <w:r>
        <w:rPr>
          <w:rFonts w:ascii="Times New Roman"/>
          <w:b/>
          <w:i w:val="false"/>
          <w:color w:val="000000"/>
        </w:rPr>
        <w:t>
мемлекеттік қызмет көрсету үдерісінің 4 сызбасы</w:t>
      </w:r>
    </w:p>
    <w:bookmarkEnd w:id="49"/>
    <w:p>
      <w:pPr>
        <w:spacing w:after="0"/>
        <w:ind w:left="0"/>
        <w:jc w:val="both"/>
      </w:pPr>
      <w:r>
        <w:rPr>
          <w:rFonts w:ascii="Times New Roman"/>
          <w:b w:val="false"/>
          <w:i w:val="false"/>
          <w:color w:val="000000"/>
          <w:sz w:val="28"/>
        </w:rPr>
        <w:t>      </w:t>
      </w:r>
      <w:r>
        <w:rPr>
          <w:rFonts w:ascii="Times New Roman"/>
          <w:b/>
          <w:i w:val="false"/>
          <w:color w:val="000000"/>
          <w:sz w:val="28"/>
        </w:rPr>
        <w:t>Баламалы үдеріс – Орталық арқылы мемлекеттік қызмет</w:t>
      </w:r>
      <w:r>
        <w:br/>
      </w:r>
      <w:r>
        <w:rPr>
          <w:rFonts w:ascii="Times New Roman"/>
          <w:b w:val="false"/>
          <w:i w:val="false"/>
          <w:color w:val="000000"/>
          <w:sz w:val="28"/>
        </w:rPr>
        <w:t>
</w:t>
      </w:r>
      <w:r>
        <w:rPr>
          <w:rFonts w:ascii="Times New Roman"/>
          <w:b/>
          <w:i w:val="false"/>
          <w:color w:val="000000"/>
          <w:sz w:val="28"/>
        </w:rPr>
        <w:t>      көрсетуден бас тарту туралы дәлелді жауап берген жағдайда</w:t>
      </w:r>
    </w:p>
    <w:p>
      <w:pPr>
        <w:spacing w:after="0"/>
        <w:ind w:left="0"/>
        <w:jc w:val="both"/>
      </w:pPr>
      <w:r>
        <w:drawing>
          <wp:inline distT="0" distB="0" distL="0" distR="0">
            <wp:extent cx="7175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75500" cy="7886700"/>
                    </a:xfrm>
                    <a:prstGeom prst="rect">
                      <a:avLst/>
                    </a:prstGeom>
                  </pic:spPr>
                </pic:pic>
              </a:graphicData>
            </a:graphic>
          </wp:inline>
        </w:drawing>
      </w:r>
    </w:p>
    <w:bookmarkStart w:name="z86" w:id="50"/>
    <w:p>
      <w:pPr>
        <w:spacing w:after="0"/>
        <w:ind w:left="0"/>
        <w:jc w:val="both"/>
      </w:pPr>
      <w:r>
        <w:rPr>
          <w:rFonts w:ascii="Times New Roman"/>
          <w:b w:val="false"/>
          <w:i w:val="false"/>
          <w:color w:val="000000"/>
          <w:sz w:val="28"/>
        </w:rPr>
        <w:t>
Успен ауданы әкімдігінің</w:t>
      </w:r>
      <w:r>
        <w:br/>
      </w:r>
      <w:r>
        <w:rPr>
          <w:rFonts w:ascii="Times New Roman"/>
          <w:b w:val="false"/>
          <w:i w:val="false"/>
          <w:color w:val="000000"/>
          <w:sz w:val="28"/>
        </w:rPr>
        <w:t xml:space="preserve">
012 жылғы 30 қазандағы </w:t>
      </w:r>
      <w:r>
        <w:br/>
      </w:r>
      <w:r>
        <w:rPr>
          <w:rFonts w:ascii="Times New Roman"/>
          <w:b w:val="false"/>
          <w:i w:val="false"/>
          <w:color w:val="000000"/>
          <w:sz w:val="28"/>
        </w:rPr>
        <w:t xml:space="preserve">
N 324/10 қаулысымен   </w:t>
      </w:r>
      <w:r>
        <w:br/>
      </w:r>
      <w:r>
        <w:rPr>
          <w:rFonts w:ascii="Times New Roman"/>
          <w:b w:val="false"/>
          <w:i w:val="false"/>
          <w:color w:val="000000"/>
          <w:sz w:val="28"/>
        </w:rPr>
        <w:t xml:space="preserve">
бекітілді       </w:t>
      </w:r>
    </w:p>
    <w:bookmarkEnd w:id="50"/>
    <w:bookmarkStart w:name="z87" w:id="51"/>
    <w:p>
      <w:pPr>
        <w:spacing w:after="0"/>
        <w:ind w:left="0"/>
        <w:jc w:val="left"/>
      </w:pPr>
      <w:r>
        <w:rPr>
          <w:rFonts w:ascii="Times New Roman"/>
          <w:b/>
          <w:i w:val="false"/>
          <w:color w:val="000000"/>
        </w:rPr>
        <w:t xml:space="preserve"> 
"Жер учаскесіне жеке меншік құқығына</w:t>
      </w:r>
      <w:r>
        <w:br/>
      </w:r>
      <w:r>
        <w:rPr>
          <w:rFonts w:ascii="Times New Roman"/>
          <w:b/>
          <w:i w:val="false"/>
          <w:color w:val="000000"/>
        </w:rPr>
        <w:t>
актілерді ресімдеу және беру"</w:t>
      </w:r>
      <w:r>
        <w:br/>
      </w:r>
      <w:r>
        <w:rPr>
          <w:rFonts w:ascii="Times New Roman"/>
          <w:b/>
          <w:i w:val="false"/>
          <w:color w:val="000000"/>
        </w:rPr>
        <w:t>
мемлекеттік қызмет РЕГЛАМЕНТІ</w:t>
      </w:r>
    </w:p>
    <w:bookmarkEnd w:id="51"/>
    <w:bookmarkStart w:name="z88" w:id="52"/>
    <w:p>
      <w:pPr>
        <w:spacing w:after="0"/>
        <w:ind w:left="0"/>
        <w:jc w:val="left"/>
      </w:pPr>
      <w:r>
        <w:rPr>
          <w:rFonts w:ascii="Times New Roman"/>
          <w:b/>
          <w:i w:val="false"/>
          <w:color w:val="000000"/>
        </w:rPr>
        <w:t xml:space="preserve"> 
1. Негізгі ұғымдар</w:t>
      </w:r>
    </w:p>
    <w:bookmarkEnd w:id="52"/>
    <w:bookmarkStart w:name="z89" w:id="53"/>
    <w:p>
      <w:pPr>
        <w:spacing w:after="0"/>
        <w:ind w:left="0"/>
        <w:jc w:val="both"/>
      </w:pPr>
      <w:r>
        <w:rPr>
          <w:rFonts w:ascii="Times New Roman"/>
          <w:b w:val="false"/>
          <w:i w:val="false"/>
          <w:color w:val="000000"/>
          <w:sz w:val="28"/>
        </w:rPr>
        <w:t>
      1. Осы "Жер учаскесіне жеке меншік құқығына актілерді ресімдеу және беру" мемлекеттік қызмет регламентінде (одан әрі — регламент) келесі негізделген ұғымдар пайдаланылады:</w:t>
      </w:r>
      <w:r>
        <w:br/>
      </w:r>
      <w:r>
        <w:rPr>
          <w:rFonts w:ascii="Times New Roman"/>
          <w:b w:val="false"/>
          <w:i w:val="false"/>
          <w:color w:val="000000"/>
          <w:sz w:val="28"/>
        </w:rPr>
        <w:t>
      мемлекеттік қызмет – жер учаскесіне жеке меншік құқығына актілерді ресімдеу және беру;</w:t>
      </w:r>
      <w:r>
        <w:br/>
      </w:r>
      <w:r>
        <w:rPr>
          <w:rFonts w:ascii="Times New Roman"/>
          <w:b w:val="false"/>
          <w:i w:val="false"/>
          <w:color w:val="000000"/>
          <w:sz w:val="28"/>
        </w:rPr>
        <w:t>
      тұтынушы - жеке және заңды тұлғалар.</w:t>
      </w:r>
    </w:p>
    <w:bookmarkEnd w:id="53"/>
    <w:bookmarkStart w:name="z90" w:id="54"/>
    <w:p>
      <w:pPr>
        <w:spacing w:after="0"/>
        <w:ind w:left="0"/>
        <w:jc w:val="left"/>
      </w:pPr>
      <w:r>
        <w:rPr>
          <w:rFonts w:ascii="Times New Roman"/>
          <w:b/>
          <w:i w:val="false"/>
          <w:color w:val="000000"/>
        </w:rPr>
        <w:t xml:space="preserve"> 
2. Жалпы ережелер</w:t>
      </w:r>
    </w:p>
    <w:bookmarkEnd w:id="54"/>
    <w:bookmarkStart w:name="z91" w:id="55"/>
    <w:p>
      <w:pPr>
        <w:spacing w:after="0"/>
        <w:ind w:left="0"/>
        <w:jc w:val="both"/>
      </w:pPr>
      <w:r>
        <w:rPr>
          <w:rFonts w:ascii="Times New Roman"/>
          <w:b w:val="false"/>
          <w:i w:val="false"/>
          <w:color w:val="000000"/>
          <w:sz w:val="28"/>
        </w:rPr>
        <w:t>
      2. Осы регламент Қазақстан Республикасының 2000 жылғы 27 қарашадағы "Әкімшілік рәсімдер туралы"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қызметтер "Успен ауданының жер қатынастары бөлімі" мемлекеттік мекемесімен (бұдан әрі - уәкілетті орган), "Павлодар МЕМжер" еншілес мемлекеттік кәсіпорындарының (бұдан әрі -  мамандандырылған кәсіпорын) қатысуымен көрсетіледі.</w:t>
      </w:r>
      <w:r>
        <w:br/>
      </w:r>
      <w:r>
        <w:rPr>
          <w:rFonts w:ascii="Times New Roman"/>
          <w:b w:val="false"/>
          <w:i w:val="false"/>
          <w:color w:val="000000"/>
          <w:sz w:val="28"/>
        </w:rPr>
        <w:t>
      Мемлекеттік қызмет жер учаскесінің орналасқан жері бойынша баламалы негізде Успен филиалының "Павлодар облысының халыққа қызмет көрсету орталықтары" мемлекеттік мекемесі (бұдан әрі - Орталық) арқылы көрсетілуі мүмкін.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43 бабының </w:t>
      </w:r>
      <w:r>
        <w:rPr>
          <w:rFonts w:ascii="Times New Roman"/>
          <w:b w:val="false"/>
          <w:i w:val="false"/>
          <w:color w:val="000000"/>
          <w:sz w:val="28"/>
        </w:rPr>
        <w:t>9 тармағы</w:t>
      </w:r>
      <w:r>
        <w:rPr>
          <w:rFonts w:ascii="Times New Roman"/>
          <w:b w:val="false"/>
          <w:i w:val="false"/>
          <w:color w:val="000000"/>
          <w:sz w:val="28"/>
        </w:rPr>
        <w:t>, Қазақстан Республикасы Үкіметінің 2010 жылғы 20 шілдедегі "Жеке және занды тұлғаларға көрсетілетін мемлекеттік қызметтер тізілімін бекіту туралы" N 745 </w:t>
      </w:r>
      <w:r>
        <w:rPr>
          <w:rFonts w:ascii="Times New Roman"/>
          <w:b w:val="false"/>
          <w:i w:val="false"/>
          <w:color w:val="000000"/>
          <w:sz w:val="28"/>
        </w:rPr>
        <w:t>қаулысының</w:t>
      </w:r>
      <w:r>
        <w:rPr>
          <w:rFonts w:ascii="Times New Roman"/>
          <w:b w:val="false"/>
          <w:i w:val="false"/>
          <w:color w:val="000000"/>
          <w:sz w:val="28"/>
        </w:rPr>
        <w:t>, Қазақстан Республикасының 2010 жылғы 17 ақпандағы "Мемлекеттік қызмет стандарттарын бекіту туралы және Қазақстан Республикасы Үкіметінің 2010 жылғы 17 ақпандағы "Мемлекеттік қызмет стандарттарын бекіту және Қазақстан Республикасы Үкіметінің 2007 жылғы 30 маусымдағы N 561 </w:t>
      </w:r>
      <w:r>
        <w:rPr>
          <w:rFonts w:ascii="Times New Roman"/>
          <w:b w:val="false"/>
          <w:i w:val="false"/>
          <w:color w:val="000000"/>
          <w:sz w:val="28"/>
        </w:rPr>
        <w:t>қаулысына</w:t>
      </w:r>
      <w:r>
        <w:rPr>
          <w:rFonts w:ascii="Times New Roman"/>
          <w:b w:val="false"/>
          <w:i w:val="false"/>
          <w:color w:val="000000"/>
          <w:sz w:val="28"/>
        </w:rPr>
        <w:t xml:space="preserve"> өзгерістер енгізу туралы" N 102 </w:t>
      </w:r>
      <w:r>
        <w:rPr>
          <w:rFonts w:ascii="Times New Roman"/>
          <w:b w:val="false"/>
          <w:i w:val="false"/>
          <w:color w:val="000000"/>
          <w:sz w:val="28"/>
        </w:rPr>
        <w:t>қаулысы</w:t>
      </w:r>
      <w:r>
        <w:rPr>
          <w:rFonts w:ascii="Times New Roman"/>
          <w:b w:val="false"/>
          <w:i w:val="false"/>
          <w:color w:val="000000"/>
          <w:sz w:val="28"/>
        </w:rPr>
        <w:t xml:space="preserve"> (бұдан әрі – </w:t>
      </w:r>
      <w:r>
        <w:rPr>
          <w:rFonts w:ascii="Times New Roman"/>
          <w:b w:val="false"/>
          <w:i w:val="false"/>
          <w:color w:val="000000"/>
          <w:sz w:val="28"/>
        </w:rPr>
        <w:t>Стандарт</w:t>
      </w:r>
      <w:r>
        <w:rPr>
          <w:rFonts w:ascii="Times New Roman"/>
          <w:b w:val="false"/>
          <w:i w:val="false"/>
          <w:color w:val="000000"/>
          <w:sz w:val="28"/>
        </w:rPr>
        <w:t>)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нәтижесi қағаз тасымалдағыштағы жер учаскесіне жеке меншік құқығына актi немесе жер учаскесіне жеке меншік құқығына актiнiң телнұсқасын немесе қызмет көрсетуден бас тарту себебi жазбаша көрсетiлген ол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көрсету процесінде мамандандырылған кәсіпорын жер учаскесінің орналасқан жері бойынша жер учаскесіне жеке меншік жер пайдалану құқығына актіні немесе жер учаскесіне жеке меншік құқығына актінің телнұсқасын дайындайды (бұдан әрі – жеке меншік құқығына акті немесе актінің телнұсқасы).</w:t>
      </w:r>
    </w:p>
    <w:bookmarkEnd w:id="55"/>
    <w:bookmarkStart w:name="z97" w:id="5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6"/>
    <w:bookmarkStart w:name="z98" w:id="57"/>
    <w:p>
      <w:pPr>
        <w:spacing w:after="0"/>
        <w:ind w:left="0"/>
        <w:jc w:val="both"/>
      </w:pPr>
      <w:r>
        <w:rPr>
          <w:rFonts w:ascii="Times New Roman"/>
          <w:b w:val="false"/>
          <w:i w:val="false"/>
          <w:color w:val="000000"/>
          <w:sz w:val="28"/>
        </w:rPr>
        <w:t>
      8. Мемлекеттік қызметті көрсету үшін мемлекеттік органдардың жүмыс кестесі мен орналаскан жері туралы ақпарат:</w:t>
      </w:r>
      <w:r>
        <w:br/>
      </w:r>
      <w:r>
        <w:rPr>
          <w:rFonts w:ascii="Times New Roman"/>
          <w:b w:val="false"/>
          <w:i w:val="false"/>
          <w:color w:val="000000"/>
          <w:sz w:val="28"/>
        </w:rPr>
        <w:t>
      Уәкілетті орган Павлодар облысы, Успен ауданы, Успен селосы, Тәуелсіздіктің 10 жылдығы көшесі, 30 мекен-жайы бойынша орналасқан, телефоны 91-7-30. Жұмыс кестесі демалыс пен мереке күндерін қоспағанда, аптасына бес жұмыс күні, сағат 09.00- ден сағат 18.00-ге дейін, түскі үзіліспен сағат 13.00-ден 14.00-ге дейін.</w:t>
      </w:r>
      <w:r>
        <w:br/>
      </w:r>
      <w:r>
        <w:rPr>
          <w:rFonts w:ascii="Times New Roman"/>
          <w:b w:val="false"/>
          <w:i w:val="false"/>
          <w:color w:val="000000"/>
          <w:sz w:val="28"/>
        </w:rPr>
        <w:t>
      Орталық Павлодар облысы, Успен ауданы, Успен селосы, Тәуелсіздіктің 10 жылдығы көшесі, 30 мекен-жайы бойынша орналасқан, телефоны 91-8-40. Жұмыс кестесі демалыс пен мереке күндерін қоспағанда, аптасына алты жұмыс күні, сағат 09.00 - ден сағат 19.00-ге дейін, түскі үзіліспен сағат 13.00-ден 14.00- ге дейін.</w:t>
      </w:r>
      <w:r>
        <w:br/>
      </w:r>
      <w:r>
        <w:rPr>
          <w:rFonts w:ascii="Times New Roman"/>
          <w:b w:val="false"/>
          <w:i w:val="false"/>
          <w:color w:val="000000"/>
          <w:sz w:val="28"/>
        </w:rPr>
        <w:t>
      Мамандандырылған кәсіпорын Павлодар облысы, облысы Успен ауданы  Успен селосы, Терешковой көшесі, 3/2 мекен-жайы бойынша орналасқан, телефоны 91-4-17. Жұмыс кестесі сағат 09.00 - ден сағат 18.00-ге дейін, түскі үзіліспен сағат 13.00-ден 14.00- ге дейін, демалыс күндері: сенбі, жексенбі.</w:t>
      </w:r>
      <w:r>
        <w:br/>
      </w:r>
      <w:r>
        <w:rPr>
          <w:rFonts w:ascii="Times New Roman"/>
          <w:b w:val="false"/>
          <w:i w:val="false"/>
          <w:color w:val="000000"/>
          <w:sz w:val="28"/>
        </w:rPr>
        <w:t>
      Құжаттарды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 туралы ақпаратты тұтынушыларға Успен ауданы әкімдігінің http://www.uspenka.gov.kz, сайтында, сондай-ақ уәкілетті орган мен Орталықта орналасқан ақпараттық стендтерден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 көрсету мерзімі тұтынушымен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6 жұмыс күнін, жер учаскесіне жеке меншік құқығына актінің телнұсқасын берген кезде – 4 жұмыс күнін құрайды;</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w:t>
      </w:r>
      <w:r>
        <w:rPr>
          <w:rFonts w:ascii="Times New Roman"/>
          <w:b w:val="false"/>
          <w:i w:val="false"/>
          <w:color w:val="000000"/>
          <w:sz w:val="28"/>
        </w:rPr>
        <w:t>
      11.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 ұсынбаған жағдайда мемлекеттік қызмет көрсетуден бас тартылады.</w:t>
      </w:r>
      <w:r>
        <w:br/>
      </w:r>
      <w:r>
        <w:rPr>
          <w:rFonts w:ascii="Times New Roman"/>
          <w:b w:val="false"/>
          <w:i w:val="false"/>
          <w:color w:val="000000"/>
          <w:sz w:val="28"/>
        </w:rPr>
        <w:t>
      Мемлекеттік қызмет келесі негіздемелер бойнша тоқтатылады:</w:t>
      </w:r>
      <w:r>
        <w:br/>
      </w:r>
      <w:r>
        <w:rPr>
          <w:rFonts w:ascii="Times New Roman"/>
          <w:b w:val="false"/>
          <w:i w:val="false"/>
          <w:color w:val="000000"/>
          <w:sz w:val="28"/>
        </w:rPr>
        <w:t>
      1) аталған жер учаскесi бойынша сот шешiмдерiнiң болуы не сот қарауы жүрiп жатқаны туралы хабарламаның болуы;</w:t>
      </w:r>
      <w:r>
        <w:br/>
      </w:r>
      <w:r>
        <w:rPr>
          <w:rFonts w:ascii="Times New Roman"/>
          <w:b w:val="false"/>
          <w:i w:val="false"/>
          <w:color w:val="000000"/>
          <w:sz w:val="28"/>
        </w:rPr>
        <w:t>
      2) заңнама нормаларының бұзылуы жойылғанға дейiн прокурорлық қадағалау актiсiнiң болуы;</w:t>
      </w:r>
      <w:r>
        <w:br/>
      </w:r>
      <w:r>
        <w:rPr>
          <w:rFonts w:ascii="Times New Roman"/>
          <w:b w:val="false"/>
          <w:i w:val="false"/>
          <w:color w:val="000000"/>
          <w:sz w:val="28"/>
        </w:rPr>
        <w:t>
      3) бiр учаскеге құқықты ресiмдеуге қатысты бiрнеше өтiнiштiң болуы немесе құқықты ресiмдеу үдерiсiнде осы жер учаскесiнiң басқа да пайдаланушылары анықталған кезде.</w:t>
      </w:r>
      <w:r>
        <w:br/>
      </w:r>
      <w:r>
        <w:rPr>
          <w:rFonts w:ascii="Times New Roman"/>
          <w:b w:val="false"/>
          <w:i w:val="false"/>
          <w:color w:val="000000"/>
          <w:sz w:val="28"/>
        </w:rPr>
        <w:t>
      Жер учаскелерiне құқықтарды ресiмдеудi сот шешiмдерi және прокурорлық қадағалау актiлерi бойынша тоқтата тұру үшiн негiз болып табылған мән-жайлар анықталғанға дейiнгi, ал бiрнеше өтiнiштер түсу себебi бойынша тараптар арасында келiсiм орнатылғанға дейiнгi не заңды күшiне енген сот шешiмi ұсынылғанға дейiнгi мерзiмге кейiнге қалдырылған деп есептеледi.</w:t>
      </w:r>
      <w:r>
        <w:br/>
      </w:r>
      <w:r>
        <w:rPr>
          <w:rFonts w:ascii="Times New Roman"/>
          <w:b w:val="false"/>
          <w:i w:val="false"/>
          <w:color w:val="000000"/>
          <w:sz w:val="28"/>
        </w:rPr>
        <w:t>
</w:t>
      </w:r>
      <w:r>
        <w:rPr>
          <w:rFonts w:ascii="Times New Roman"/>
          <w:b w:val="false"/>
          <w:i w:val="false"/>
          <w:color w:val="000000"/>
          <w:sz w:val="28"/>
        </w:rPr>
        <w:t>
      12. Тұтынушыдан өтінішті алған кезден бастап және мемлекеттік қызмет нәтижесін беру кезіне дейінгі мемлекеттік қызмет көрсету кезеңдері:</w:t>
      </w:r>
      <w:r>
        <w:br/>
      </w:r>
      <w:r>
        <w:rPr>
          <w:rFonts w:ascii="Times New Roman"/>
          <w:b w:val="false"/>
          <w:i w:val="false"/>
          <w:color w:val="000000"/>
          <w:sz w:val="28"/>
        </w:rPr>
        <w:t>
      Уәкілетті органға өтініш білдірген кезде:</w:t>
      </w:r>
      <w:r>
        <w:br/>
      </w:r>
      <w:r>
        <w:rPr>
          <w:rFonts w:ascii="Times New Roman"/>
          <w:b w:val="false"/>
          <w:i w:val="false"/>
          <w:color w:val="000000"/>
          <w:sz w:val="28"/>
        </w:rPr>
        <w:t>
      1) Тұтынушы уәкілетті органның жауапты қызметкеріне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қажетті құжаттарды тапсырады;</w:t>
      </w:r>
      <w:r>
        <w:br/>
      </w:r>
      <w:r>
        <w:rPr>
          <w:rFonts w:ascii="Times New Roman"/>
          <w:b w:val="false"/>
          <w:i w:val="false"/>
          <w:color w:val="000000"/>
          <w:sz w:val="28"/>
        </w:rPr>
        <w:t>
      2) уәкілетті органның жауапты қызметкері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тексеруді жүзеге асырады, тұтынушыға құжаттардың қабылданғаны туралы қолхат береді, құжаттарды тіркейді және жер учаскесіне жеке меншік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3) мамандандырылған кәсіпорын жер учаскесіне жеке меншік құқығына актілерді немесе актілердін телнұсқасын дайындайды, қолын қойып уәкілетті органға табыстайды;</w:t>
      </w:r>
      <w:r>
        <w:br/>
      </w:r>
      <w:r>
        <w:rPr>
          <w:rFonts w:ascii="Times New Roman"/>
          <w:b w:val="false"/>
          <w:i w:val="false"/>
          <w:color w:val="000000"/>
          <w:sz w:val="28"/>
        </w:rPr>
        <w:t>
      4) уәкілетті органның бастығы дайындалған актілерді тексереді, қолын қояды, ел таңбалы мөрмен куәландырады;</w:t>
      </w:r>
      <w:r>
        <w:br/>
      </w:r>
      <w:r>
        <w:rPr>
          <w:rFonts w:ascii="Times New Roman"/>
          <w:b w:val="false"/>
          <w:i w:val="false"/>
          <w:color w:val="000000"/>
          <w:sz w:val="28"/>
        </w:rPr>
        <w:t>
      5) уәкілетті органның жауапты қызметкері жер учаскесіне жеке меншік құқығына актілерді беру кітабында дайындалған құжаттарды тіркейді және сенімхатты, қолхатты және тұтынушының немесе сенім жүктелген тұлғаның жеке басын растайтын құжатты ұсына отырып тұтынушының өз қолына немесе сенім білдірілген тұлғаға береді;</w:t>
      </w:r>
      <w:r>
        <w:br/>
      </w:r>
      <w:r>
        <w:rPr>
          <w:rFonts w:ascii="Times New Roman"/>
          <w:b w:val="false"/>
          <w:i w:val="false"/>
          <w:color w:val="000000"/>
          <w:sz w:val="28"/>
        </w:rPr>
        <w:t>
      Орталыққа өтініш білдірген кезде:</w:t>
      </w:r>
      <w:r>
        <w:br/>
      </w:r>
      <w:r>
        <w:rPr>
          <w:rFonts w:ascii="Times New Roman"/>
          <w:b w:val="false"/>
          <w:i w:val="false"/>
          <w:color w:val="000000"/>
          <w:sz w:val="28"/>
        </w:rPr>
        <w:t>
      1) құжаттарды қабылдау Орталықтың инспекторы арқылы жүзеге асырылады, ол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тексереді, тұтынушыға құжаттарды қабылдау туралы қолхат береді, журналға тіркейді және құжаттарды Орталықтың жинақтаушы бөлімінің инспекторына табыстайды;</w:t>
      </w:r>
      <w:r>
        <w:br/>
      </w:r>
      <w:r>
        <w:rPr>
          <w:rFonts w:ascii="Times New Roman"/>
          <w:b w:val="false"/>
          <w:i w:val="false"/>
          <w:color w:val="000000"/>
          <w:sz w:val="28"/>
        </w:rPr>
        <w:t>
      2) Орталықтың жинақтаушы бөлімінің инспекторы құжаттарды жинайды, олардың тізілімін жасайды, құжаттарды курьер байланысы арқылы үәкілетті органға жібереді;</w:t>
      </w:r>
      <w:r>
        <w:br/>
      </w:r>
      <w:r>
        <w:rPr>
          <w:rFonts w:ascii="Times New Roman"/>
          <w:b w:val="false"/>
          <w:i w:val="false"/>
          <w:color w:val="000000"/>
          <w:sz w:val="28"/>
        </w:rPr>
        <w:t>
      3) уәкілетті органның жауапты қызметкері құжаттарды тексеруді жүзеге асырады, оларды тіркейді және жер учаскесіне жеке меншік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4) мамандандырылған кәсіпорын жер учаскесіне жеке меншік құқығына актіні немесе актінің телнұсқасын дайындайды, қолын қойып уәкілетті органға табыстайды;</w:t>
      </w:r>
      <w:r>
        <w:br/>
      </w:r>
      <w:r>
        <w:rPr>
          <w:rFonts w:ascii="Times New Roman"/>
          <w:b w:val="false"/>
          <w:i w:val="false"/>
          <w:color w:val="000000"/>
          <w:sz w:val="28"/>
        </w:rPr>
        <w:t>
      5) Уәкілетті органның бастығы дайындалған құжаттарды тексереді, қолын қояды, елтаңбалы мөрмен куәландырады;</w:t>
      </w:r>
      <w:r>
        <w:br/>
      </w:r>
      <w:r>
        <w:rPr>
          <w:rFonts w:ascii="Times New Roman"/>
          <w:b w:val="false"/>
          <w:i w:val="false"/>
          <w:color w:val="000000"/>
          <w:sz w:val="28"/>
        </w:rPr>
        <w:t>
      6) уәкілетті органның жауапты қызметкері дайындалған құжаттарды жер учаскесіне жеке меншік құқығына актілерді беру кітабында тіркейді, орындалған құжаттардың тізілімін жасайды және тұтынушыға беру үшін Орталыққа курьер байланысы арқылы жолдайды;</w:t>
      </w:r>
      <w:r>
        <w:br/>
      </w:r>
      <w:r>
        <w:rPr>
          <w:rFonts w:ascii="Times New Roman"/>
          <w:b w:val="false"/>
          <w:i w:val="false"/>
          <w:color w:val="000000"/>
          <w:sz w:val="28"/>
        </w:rPr>
        <w:t>
      7) Орталық инспекторы құжаттарды тұтынушының жеке өзiне немесе тұтынушының не сенiм бiлдiрiлген тұлғаның жеке басын куәландыратын құжатты және сенімхатты, қолхатты ұсына отырып сенiм бiлдiрiлген тұлғаға береді.</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үшін құжаттарды қабылдау Орталықтың бір инспекторымен және уәкілетті органның бір жауапты қызметкерімен жүзеге асырылады.</w:t>
      </w:r>
    </w:p>
    <w:bookmarkEnd w:id="57"/>
    <w:bookmarkStart w:name="z104" w:id="58"/>
    <w:p>
      <w:pPr>
        <w:spacing w:after="0"/>
        <w:ind w:left="0"/>
        <w:jc w:val="left"/>
      </w:pPr>
      <w:r>
        <w:rPr>
          <w:rFonts w:ascii="Times New Roman"/>
          <w:b/>
          <w:i w:val="false"/>
          <w:color w:val="000000"/>
        </w:rPr>
        <w:t xml:space="preserve"> 
4. Мемлекеттік қызмет көрсету процесінде іс-әрекет</w:t>
      </w:r>
      <w:r>
        <w:br/>
      </w:r>
      <w:r>
        <w:rPr>
          <w:rFonts w:ascii="Times New Roman"/>
          <w:b/>
          <w:i w:val="false"/>
          <w:color w:val="000000"/>
        </w:rPr>
        <w:t>
(өзара әрекет жасау) тәртібінің сипаттамасы</w:t>
      </w:r>
    </w:p>
    <w:bookmarkEnd w:id="58"/>
    <w:bookmarkStart w:name="z105" w:id="59"/>
    <w:p>
      <w:pPr>
        <w:spacing w:after="0"/>
        <w:ind w:left="0"/>
        <w:jc w:val="both"/>
      </w:pPr>
      <w:r>
        <w:rPr>
          <w:rFonts w:ascii="Times New Roman"/>
          <w:b w:val="false"/>
          <w:i w:val="false"/>
          <w:color w:val="000000"/>
          <w:sz w:val="28"/>
        </w:rPr>
        <w:t>
      14. Уәкілетті органмен және немесе Орталықпен тұтынушыға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қабылдау туралы қолхат беріледі,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атаулары мен саны;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қызметті көрсету үшін өтінішті қабылдаған адамның тегі, аты мен лауазымы көрсетіледі.</w:t>
      </w:r>
      <w:r>
        <w:br/>
      </w:r>
      <w:r>
        <w:rPr>
          <w:rFonts w:ascii="Times New Roman"/>
          <w:b w:val="false"/>
          <w:i w:val="false"/>
          <w:color w:val="000000"/>
          <w:sz w:val="28"/>
        </w:rPr>
        <w:t>
</w:t>
      </w:r>
      <w:r>
        <w:rPr>
          <w:rFonts w:ascii="Times New Roman"/>
          <w:b w:val="false"/>
          <w:i w:val="false"/>
          <w:color w:val="000000"/>
          <w:sz w:val="28"/>
        </w:rPr>
        <w:t>
      15.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құжаттарды ұсынады.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келесі құрылымдық-функционалдық бірліктер іс-әрекет етуде:</w:t>
      </w:r>
      <w:r>
        <w:br/>
      </w:r>
      <w:r>
        <w:rPr>
          <w:rFonts w:ascii="Times New Roman"/>
          <w:b w:val="false"/>
          <w:i w:val="false"/>
          <w:color w:val="000000"/>
          <w:sz w:val="28"/>
        </w:rPr>
        <w:t>
      орталық инспекторы;</w:t>
      </w:r>
      <w:r>
        <w:br/>
      </w:r>
      <w:r>
        <w:rPr>
          <w:rFonts w:ascii="Times New Roman"/>
          <w:b w:val="false"/>
          <w:i w:val="false"/>
          <w:color w:val="000000"/>
          <w:sz w:val="28"/>
        </w:rPr>
        <w:t>
      орталықтың жинақтаушы бөлімінің инспекторы;</w:t>
      </w:r>
      <w:r>
        <w:br/>
      </w:r>
      <w:r>
        <w:rPr>
          <w:rFonts w:ascii="Times New Roman"/>
          <w:b w:val="false"/>
          <w:i w:val="false"/>
          <w:color w:val="000000"/>
          <w:sz w:val="28"/>
        </w:rPr>
        <w:t>
      уәкілетті орган бастығы;</w:t>
      </w:r>
      <w:r>
        <w:br/>
      </w:r>
      <w:r>
        <w:rPr>
          <w:rFonts w:ascii="Times New Roman"/>
          <w:b w:val="false"/>
          <w:i w:val="false"/>
          <w:color w:val="000000"/>
          <w:sz w:val="28"/>
        </w:rPr>
        <w:t>
      мамандандырылған кәсіпорын.</w:t>
      </w:r>
      <w:r>
        <w:br/>
      </w:r>
      <w:r>
        <w:rPr>
          <w:rFonts w:ascii="Times New Roman"/>
          <w:b w:val="false"/>
          <w:i w:val="false"/>
          <w:color w:val="000000"/>
          <w:sz w:val="28"/>
        </w:rPr>
        <w:t>
</w:t>
      </w:r>
      <w:r>
        <w:rPr>
          <w:rFonts w:ascii="Times New Roman"/>
          <w:b w:val="false"/>
          <w:i w:val="false"/>
          <w:color w:val="000000"/>
          <w:sz w:val="28"/>
        </w:rPr>
        <w:t>
      17. Жүйеліліктің мәтіндік кестелік сипаттамасы және әрбір әкімшілік іс-әрекетті (процедураны) орындау мерзімін көрсетумен әрбір әкімшілік іс-әрекеттер (процедуралар) өзара іс-қимылы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xml:space="preserve"> кестелер)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процесінде әкімшілік іс-әрекеттің логикалық жүйелілігі мен арасындағы өзара байланысты айқындайтын сызбалар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сызбалары)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59"/>
    <w:bookmarkStart w:name="z110" w:id="60"/>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60"/>
    <w:bookmarkStart w:name="z111" w:id="61"/>
    <w:p>
      <w:pPr>
        <w:spacing w:after="0"/>
        <w:ind w:left="0"/>
        <w:jc w:val="both"/>
      </w:pPr>
      <w:r>
        <w:rPr>
          <w:rFonts w:ascii="Times New Roman"/>
          <w:b w:val="false"/>
          <w:i w:val="false"/>
          <w:color w:val="000000"/>
          <w:sz w:val="28"/>
        </w:rPr>
        <w:t>
      19. Мемлекеттік қызмет көрсететін лауазымды тұлғаларға мемлекеттік қызмет көрсету барысында реттілігін бұзылғаны үшін Қазақстан Республикасының қолданыстағы заңнамадағы қарастырылатын тәртіпте, жауапкершілікке тартылады.</w:t>
      </w:r>
    </w:p>
    <w:bookmarkEnd w:id="61"/>
    <w:bookmarkStart w:name="z112" w:id="62"/>
    <w:p>
      <w:pPr>
        <w:spacing w:after="0"/>
        <w:ind w:left="0"/>
        <w:jc w:val="both"/>
      </w:pPr>
      <w:r>
        <w:rPr>
          <w:rFonts w:ascii="Times New Roman"/>
          <w:b w:val="false"/>
          <w:i w:val="false"/>
          <w:color w:val="000000"/>
          <w:sz w:val="28"/>
        </w:rPr>
        <w:t>
"Жер учаскесіне жеке меншік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62"/>
    <w:bookmarkStart w:name="z113" w:id="63"/>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 1-кесте. Уәкілетті орган арқылы құрылымдық-функционалдық</w:t>
      </w:r>
      <w:r>
        <w:br/>
      </w:r>
      <w:r>
        <w:rPr>
          <w:rFonts w:ascii="Times New Roman"/>
          <w:b/>
          <w:i w:val="false"/>
          <w:color w:val="000000"/>
        </w:rPr>
        <w:t>
бірліктердің іс-әрекеттер сипаттамасы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
        <w:gridCol w:w="2618"/>
        <w:gridCol w:w="2362"/>
        <w:gridCol w:w="2492"/>
        <w:gridCol w:w="2286"/>
        <w:gridCol w:w="2067"/>
      </w:tblGrid>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процедураның, операцияның) және олардың сипаттамасы</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тексерілуін жүзеге асырады, тұтынушыға құжаттарды қабылдау туралы қолхат береді, тіркейді</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немесе актінің телнұсқасын дайындайды, қол қояды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 құжаттарды тексереді, қол қояды, елтаңбалы мөрмен куәландырады</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жеке меншік құқығына актілерді беру кітабында тіркейді</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немесе актінің телнұсқасын уәкілетті органға беру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беру</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тұтынушыға беру</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беру кезінде 3 жұмыс күні, жер учаскесіне жеке меншік  құқығына актінің телнұсқасын беру кезінде – 2 жұмыс күні)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4" w:id="64"/>
    <w:p>
      <w:pPr>
        <w:spacing w:after="0"/>
        <w:ind w:left="0"/>
        <w:jc w:val="left"/>
      </w:pPr>
      <w:r>
        <w:rPr>
          <w:rFonts w:ascii="Times New Roman"/>
          <w:b/>
          <w:i w:val="false"/>
          <w:color w:val="000000"/>
        </w:rPr>
        <w:t xml:space="preserve"> 
2-кесте. Пайдалану нұсқалары</w:t>
      </w:r>
    </w:p>
    <w:bookmarkEnd w:id="64"/>
    <w:p>
      <w:pPr>
        <w:spacing w:after="0"/>
        <w:ind w:left="0"/>
        <w:jc w:val="both"/>
      </w:pPr>
      <w:r>
        <w:rPr>
          <w:rFonts w:ascii="Times New Roman"/>
          <w:b/>
          <w:i w:val="false"/>
          <w:color w:val="000000"/>
          <w:sz w:val="28"/>
        </w:rPr>
        <w:t>      Негізгі үдеріс – уәкілетті орган арқылы жер учаскесіне</w:t>
      </w:r>
      <w:r>
        <w:br/>
      </w:r>
      <w:r>
        <w:rPr>
          <w:rFonts w:ascii="Times New Roman"/>
          <w:b w:val="false"/>
          <w:i w:val="false"/>
          <w:color w:val="000000"/>
          <w:sz w:val="28"/>
        </w:rPr>
        <w:t>
</w:t>
      </w:r>
      <w:r>
        <w:rPr>
          <w:rFonts w:ascii="Times New Roman"/>
          <w:b/>
          <w:i w:val="false"/>
          <w:color w:val="000000"/>
          <w:sz w:val="28"/>
        </w:rPr>
        <w:t>      жеке меншік құқығына актіні немесе актінің</w:t>
      </w:r>
      <w:r>
        <w:br/>
      </w:r>
      <w:r>
        <w:rPr>
          <w:rFonts w:ascii="Times New Roman"/>
          <w:b w:val="false"/>
          <w:i w:val="false"/>
          <w:color w:val="000000"/>
          <w:sz w:val="28"/>
        </w:rPr>
        <w:t>
</w:t>
      </w:r>
      <w:r>
        <w:rPr>
          <w:rFonts w:ascii="Times New Roman"/>
          <w:b/>
          <w:i w:val="false"/>
          <w:color w:val="000000"/>
          <w:sz w:val="28"/>
        </w:rPr>
        <w:t>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6"/>
        <w:gridCol w:w="3650"/>
        <w:gridCol w:w="2215"/>
        <w:gridCol w:w="1539"/>
        <w:gridCol w:w="1310"/>
      </w:tblGrid>
      <w:tr>
        <w:trPr>
          <w:trHeight w:val="30" w:hRule="atLeast"/>
        </w:trPr>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Түскен құжаттарды тексеруді жүзеге асырады, тұтынушыға құжаттарды қабылдау туралы қолхат береді, тіркейді, құжаттарды мамандандырылған кәсіпорынға жібереді (1 жұмыс күні)</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Жер учаскесіне жеке меншік құқығына актіні немесе актінің телнұсқасын дайындайды, қол қояды, уәкілетті органға береді (жер учаскесіне жеке меншік құқығына актіні беру кезінде 3 жұмыс күні, жер учаскесіне жеке меншік  құқығына актінің телнұсқасын беру кезінде – 2 жұмыс күні)</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Дайын құжаттарды жер учаскесіне жеке меншік құқығына актілерді беру кітабында тіркейді, тұтынушыға береді (Жер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5" w:id="65"/>
    <w:p>
      <w:pPr>
        <w:spacing w:after="0"/>
        <w:ind w:left="0"/>
        <w:jc w:val="left"/>
      </w:pPr>
      <w:r>
        <w:rPr>
          <w:rFonts w:ascii="Times New Roman"/>
          <w:b/>
          <w:i w:val="false"/>
          <w:color w:val="000000"/>
        </w:rPr>
        <w:t xml:space="preserve"> 
3-кесте. Пайдалану нұсқалары</w:t>
      </w:r>
    </w:p>
    <w:bookmarkEnd w:id="65"/>
    <w:p>
      <w:pPr>
        <w:spacing w:after="0"/>
        <w:ind w:left="0"/>
        <w:jc w:val="both"/>
      </w:pPr>
      <w:r>
        <w:rPr>
          <w:rFonts w:ascii="Times New Roman"/>
          <w:b/>
          <w:i w:val="false"/>
          <w:color w:val="000000"/>
          <w:sz w:val="28"/>
        </w:rPr>
        <w:t>      Баламалы үдеріс – уәкілетті орган арқылы мемлекеттік</w:t>
      </w:r>
      <w:r>
        <w:br/>
      </w:r>
      <w:r>
        <w:rPr>
          <w:rFonts w:ascii="Times New Roman"/>
          <w:b w:val="false"/>
          <w:i w:val="false"/>
          <w:color w:val="000000"/>
          <w:sz w:val="28"/>
        </w:rPr>
        <w:t>
</w:t>
      </w:r>
      <w:r>
        <w:rPr>
          <w:rFonts w:ascii="Times New Roman"/>
          <w:b/>
          <w:i w:val="false"/>
          <w:color w:val="000000"/>
          <w:sz w:val="28"/>
        </w:rPr>
        <w:t>      қызмет көрсетуден бас тарту туралы дәлелді</w:t>
      </w:r>
      <w:r>
        <w:br/>
      </w:r>
      <w:r>
        <w:rPr>
          <w:rFonts w:ascii="Times New Roman"/>
          <w:b w:val="false"/>
          <w:i w:val="false"/>
          <w:color w:val="000000"/>
          <w:sz w:val="28"/>
        </w:rPr>
        <w:t>
</w:t>
      </w:r>
      <w:r>
        <w:rPr>
          <w:rFonts w:ascii="Times New Roman"/>
          <w:b/>
          <w:i w:val="false"/>
          <w:color w:val="000000"/>
          <w:sz w:val="28"/>
        </w:rPr>
        <w:t>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7"/>
        <w:gridCol w:w="2979"/>
        <w:gridCol w:w="1802"/>
        <w:gridCol w:w="1802"/>
      </w:tblGrid>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Баламалы үдеріс (барысы, жұмыс ағымы)
</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 қабылдау туралы қолхат береді, журналда тіркейді (1 жұмыс күні)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Дәлелді жауапқа не хабарламаға қол қояды (2 жұмыс күні)</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 не мәлімдеме беру (30 минут)</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6" w:id="66"/>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 4-кесте. Орталық арқылы құрылымдық-функционалдық</w:t>
      </w:r>
      <w:r>
        <w:br/>
      </w:r>
      <w:r>
        <w:rPr>
          <w:rFonts w:ascii="Times New Roman"/>
          <w:b/>
          <w:i w:val="false"/>
          <w:color w:val="000000"/>
        </w:rPr>
        <w:t>
бірліктердің іс-әрекеттер сипаттамасы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2820"/>
        <w:gridCol w:w="2350"/>
        <w:gridCol w:w="2370"/>
        <w:gridCol w:w="2150"/>
        <w:gridCol w:w="2098"/>
      </w:tblGrid>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процедураның, операцияның) және олардың сипаттамасы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 қабылдайды және толықтығын тексереді, тұтынушыға құжаттарды қабылдау туралы қолхат береді, журналға тіркейді</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жинауды жүзеге асырады, тізілім жасайды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тексеруді жүзеге асырады, тіркейді</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немесе актінің телнұсқасын дайындайды, оған қол қояды</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Орталықтың жинақтаушы бөлімінің инспекторына табыстау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курьерлік байланыс арқылы уәкілетті органға жіберу</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немесе актінің телнұсқасын уәкілетті органға табыстау</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жер учаскесіне жеке меншік құқығына актілерді беру кітабында тіркейді, орындалған құжаттар тізілімін қалыптастырады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қабылдайды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ұйымдастырушылық-өкімдік шешім)</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табыстау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тұтынушыға беру үшін Орталыққа жіберу</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тұтынушыға беру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жеке меншік құқығына актіні беру кезінде 1 жұмыс күні, жер учаскесіне жеке меншік құқығына актінің телнұсқасын беру кезінде – 0,5 жұмыс күні)</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7" w:id="67"/>
    <w:p>
      <w:pPr>
        <w:spacing w:after="0"/>
        <w:ind w:left="0"/>
        <w:jc w:val="left"/>
      </w:pPr>
      <w:r>
        <w:rPr>
          <w:rFonts w:ascii="Times New Roman"/>
          <w:b/>
          <w:i w:val="false"/>
          <w:color w:val="000000"/>
        </w:rPr>
        <w:t xml:space="preserve"> 
5-кесте. Пайдалану нұсқалары</w:t>
      </w:r>
    </w:p>
    <w:bookmarkEnd w:id="67"/>
    <w:p>
      <w:pPr>
        <w:spacing w:after="0"/>
        <w:ind w:left="0"/>
        <w:jc w:val="both"/>
      </w:pPr>
      <w:r>
        <w:rPr>
          <w:rFonts w:ascii="Times New Roman"/>
          <w:b/>
          <w:i w:val="false"/>
          <w:color w:val="000000"/>
          <w:sz w:val="28"/>
        </w:rPr>
        <w:t>      Негізгі үдеріс – Орталық арқылы жеке меншік құқығына</w:t>
      </w:r>
      <w:r>
        <w:br/>
      </w:r>
      <w:r>
        <w:rPr>
          <w:rFonts w:ascii="Times New Roman"/>
          <w:b w:val="false"/>
          <w:i w:val="false"/>
          <w:color w:val="000000"/>
          <w:sz w:val="28"/>
        </w:rPr>
        <w:t>
</w:t>
      </w:r>
      <w:r>
        <w:rPr>
          <w:rFonts w:ascii="Times New Roman"/>
          <w:b/>
          <w:i w:val="false"/>
          <w:color w:val="000000"/>
          <w:sz w:val="28"/>
        </w:rPr>
        <w:t>      актіні не актінің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3"/>
        <w:gridCol w:w="2568"/>
        <w:gridCol w:w="2613"/>
        <w:gridCol w:w="2443"/>
        <w:gridCol w:w="2153"/>
      </w:tblGrid>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толықтығын тексереді, тұтынушыға құжаттарды қабылдау туралы қолхат береді, журналға тіркейді, құжаттарды Орталықтың жинақтаушы бөлімінің инспекторына береді (30 минут)</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(Жер учаскесіне жеке меншік құқығына актіні беру кезінде 1 жұмыс күні,  жеке меншік  құқығына актінің телнұсқасын беру кезінде – 0,5 жұмыс күні)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құжаттардың тексерілуін жүзеге асырады, тіркейді, құжаттарды мамандандырылған кәсіпорынға жібереді (Жер учаскесіне жеке меншік құқығына актіні беру кезінде 1 жұмыс күні,  жеке меншік  құқығына актінің телнұсқасын беру кезінде 0,5 жұмыс күні)</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Жер учаскесіне жеке меншік құқығына актіні не актінің телнұсқасын дайындайды, қол қояды, уәкілетті органға жібереді (2 жұмыс күні)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(Жер учаскесіне жеке меншік құқығына актіні беру кезінде 1 жұмыс күні, Жер учаскесіне жеке меншік құқығына актінің телнұсқасын беру кезінде 0,5 жұмыс күні)</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7 әрекет</w:t>
            </w:r>
          </w:p>
          <w:p>
            <w:pPr>
              <w:spacing w:after="20"/>
              <w:ind w:left="20"/>
              <w:jc w:val="both"/>
            </w:pPr>
            <w:r>
              <w:rPr>
                <w:rFonts w:ascii="Times New Roman"/>
                <w:b w:val="false"/>
                <w:i w:val="false"/>
                <w:color w:val="000000"/>
                <w:sz w:val="20"/>
              </w:rPr>
              <w:t>Дайын құжаттарды тұтынушыға беру (30 минут)</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Дайын құжаттарды жер учаскесіне жеке меншік құқығына актілерді беру кітабында тіркейді, орындалған құжаттар тізілімін қалыптастырады, орындалған құжаттарды Орталыққа жібереді (Жер учаскесіне жеке меншік құқығына актіні беру кезінде 1 жұмыс күні,  жер учаскесіне жеке меншік  құқығына актінің телнұсқасын беру кезінде 0,5 жұмыс күні)</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8" w:id="68"/>
    <w:p>
      <w:pPr>
        <w:spacing w:after="0"/>
        <w:ind w:left="0"/>
        <w:jc w:val="left"/>
      </w:pPr>
      <w:r>
        <w:rPr>
          <w:rFonts w:ascii="Times New Roman"/>
          <w:b/>
          <w:i w:val="false"/>
          <w:color w:val="000000"/>
        </w:rPr>
        <w:t xml:space="preserve"> 
6-кесте. Пайдалану нұсқалары</w:t>
      </w:r>
    </w:p>
    <w:bookmarkEnd w:id="68"/>
    <w:p>
      <w:pPr>
        <w:spacing w:after="0"/>
        <w:ind w:left="0"/>
        <w:jc w:val="both"/>
      </w:pPr>
      <w:r>
        <w:rPr>
          <w:rFonts w:ascii="Times New Roman"/>
          <w:b/>
          <w:i w:val="false"/>
          <w:color w:val="000000"/>
          <w:sz w:val="28"/>
        </w:rPr>
        <w:t>      Баламалы үдеріс – Орталық арқылы мемлекеттік</w:t>
      </w:r>
      <w:r>
        <w:br/>
      </w:r>
      <w:r>
        <w:rPr>
          <w:rFonts w:ascii="Times New Roman"/>
          <w:b w:val="false"/>
          <w:i w:val="false"/>
          <w:color w:val="000000"/>
          <w:sz w:val="28"/>
        </w:rPr>
        <w:t>
</w:t>
      </w:r>
      <w:r>
        <w:rPr>
          <w:rFonts w:ascii="Times New Roman"/>
          <w:b/>
          <w:i w:val="false"/>
          <w:color w:val="000000"/>
          <w:sz w:val="28"/>
        </w:rPr>
        <w:t>      қызметті көрсетуден бас тарту туралы</w:t>
      </w:r>
      <w:r>
        <w:br/>
      </w:r>
      <w:r>
        <w:rPr>
          <w:rFonts w:ascii="Times New Roman"/>
          <w:b w:val="false"/>
          <w:i w:val="false"/>
          <w:color w:val="000000"/>
          <w:sz w:val="28"/>
        </w:rPr>
        <w:t>
</w:t>
      </w:r>
      <w:r>
        <w:rPr>
          <w:rFonts w:ascii="Times New Roman"/>
          <w:b/>
          <w:i w:val="false"/>
          <w:color w:val="000000"/>
          <w:sz w:val="28"/>
        </w:rPr>
        <w:t>      дәлелді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4"/>
        <w:gridCol w:w="2780"/>
        <w:gridCol w:w="2928"/>
        <w:gridCol w:w="2488"/>
      </w:tblGrid>
      <w:tr>
        <w:trPr>
          <w:trHeight w:val="30" w:hRule="atLeast"/>
        </w:trPr>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Баламалы үдеріс (барысы, жұмыс ағымы)
</w:t>
            </w:r>
          </w:p>
        </w:tc>
      </w:tr>
      <w:tr>
        <w:trPr>
          <w:trHeight w:val="30" w:hRule="atLeast"/>
        </w:trPr>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p>
          <w:p>
            <w:pPr>
              <w:spacing w:after="20"/>
              <w:ind w:left="20"/>
              <w:jc w:val="both"/>
            </w:pPr>
            <w:r>
              <w:rPr>
                <w:rFonts w:ascii="Times New Roman"/>
                <w:b w:val="false"/>
                <w:i w:val="false"/>
                <w:color w:val="000000"/>
                <w:sz w:val="20"/>
              </w:rPr>
              <w:t>бастығы</w:t>
            </w:r>
          </w:p>
        </w:tc>
      </w:tr>
      <w:tr>
        <w:trPr>
          <w:trHeight w:val="30" w:hRule="atLeast"/>
        </w:trPr>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 қабылдау туралы қолхат береді, журналда тіркейді, құжаттарды Орталықтың жинақтаушы бөлімінің инспекторына табыстайды (30 минут)</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(1 жұмыс күні)</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құжаттардың тексерілуін жүзеге асырады, тіркейді, 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жауапқа не мәлімдемеге қол қояды (1 жұмыс күні)</w:t>
            </w:r>
          </w:p>
        </w:tc>
      </w:tr>
      <w:tr>
        <w:trPr>
          <w:trHeight w:val="30" w:hRule="atLeast"/>
        </w:trPr>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Дәлелді жауапты не мәлімдемені беру (30 минут)</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w:t>
            </w:r>
          </w:p>
          <w:p>
            <w:pPr>
              <w:spacing w:after="20"/>
              <w:ind w:left="20"/>
              <w:jc w:val="both"/>
            </w:pPr>
            <w:r>
              <w:rPr>
                <w:rFonts w:ascii="Times New Roman"/>
                <w:b w:val="false"/>
                <w:i w:val="false"/>
                <w:color w:val="000000"/>
                <w:sz w:val="20"/>
              </w:rPr>
              <w:t>Дәлелді жауапты не мәлімдемені жібереді (1 жұмыс күні)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9" w:id="69"/>
    <w:p>
      <w:pPr>
        <w:spacing w:after="0"/>
        <w:ind w:left="0"/>
        <w:jc w:val="both"/>
      </w:pPr>
      <w:r>
        <w:rPr>
          <w:rFonts w:ascii="Times New Roman"/>
          <w:b w:val="false"/>
          <w:i w:val="false"/>
          <w:color w:val="000000"/>
          <w:sz w:val="28"/>
        </w:rPr>
        <w:t>
"Жер учаскесіне жеке меншік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69"/>
    <w:bookmarkStart w:name="z120" w:id="70"/>
    <w:p>
      <w:pPr>
        <w:spacing w:after="0"/>
        <w:ind w:left="0"/>
        <w:jc w:val="left"/>
      </w:pPr>
      <w:r>
        <w:rPr>
          <w:rFonts w:ascii="Times New Roman"/>
          <w:b/>
          <w:i w:val="false"/>
          <w:color w:val="000000"/>
        </w:rPr>
        <w:t xml:space="preserve"> 
Уәкілетті орган арқылы "Жер учаскесіне жеке</w:t>
      </w:r>
      <w:r>
        <w:br/>
      </w:r>
      <w:r>
        <w:rPr>
          <w:rFonts w:ascii="Times New Roman"/>
          <w:b/>
          <w:i w:val="false"/>
          <w:color w:val="000000"/>
        </w:rPr>
        <w:t>
меншік құқығына актілерді ресімдеу және беру"</w:t>
      </w:r>
      <w:r>
        <w:br/>
      </w:r>
      <w:r>
        <w:rPr>
          <w:rFonts w:ascii="Times New Roman"/>
          <w:b/>
          <w:i w:val="false"/>
          <w:color w:val="000000"/>
        </w:rPr>
        <w:t>
мемлекеттік қызмет көрсету үдерісінің 1 сызбасы</w:t>
      </w:r>
    </w:p>
    <w:bookmarkEnd w:id="70"/>
    <w:p>
      <w:pPr>
        <w:spacing w:after="0"/>
        <w:ind w:left="0"/>
        <w:jc w:val="both"/>
      </w:pPr>
      <w:r>
        <w:drawing>
          <wp:inline distT="0" distB="0" distL="0" distR="0">
            <wp:extent cx="77851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85100" cy="6997700"/>
                    </a:xfrm>
                    <a:prstGeom prst="rect">
                      <a:avLst/>
                    </a:prstGeom>
                  </pic:spPr>
                </pic:pic>
              </a:graphicData>
            </a:graphic>
          </wp:inline>
        </w:drawing>
      </w:r>
    </w:p>
    <w:bookmarkStart w:name="z121" w:id="71"/>
    <w:p>
      <w:pPr>
        <w:spacing w:after="0"/>
        <w:ind w:left="0"/>
        <w:jc w:val="left"/>
      </w:pPr>
      <w:r>
        <w:rPr>
          <w:rFonts w:ascii="Times New Roman"/>
          <w:b/>
          <w:i w:val="false"/>
          <w:color w:val="000000"/>
        </w:rPr>
        <w:t xml:space="preserve"> 
"Жер учаскесіне жеке меншік құқығына</w:t>
      </w:r>
      <w:r>
        <w:br/>
      </w:r>
      <w:r>
        <w:rPr>
          <w:rFonts w:ascii="Times New Roman"/>
          <w:b/>
          <w:i w:val="false"/>
          <w:color w:val="000000"/>
        </w:rPr>
        <w:t>
актілерді ресімдеу және беру"</w:t>
      </w:r>
      <w:r>
        <w:br/>
      </w:r>
      <w:r>
        <w:rPr>
          <w:rFonts w:ascii="Times New Roman"/>
          <w:b/>
          <w:i w:val="false"/>
          <w:color w:val="000000"/>
        </w:rPr>
        <w:t>
мемлекеттік қызмет көрсету үдерісінің 2 сызбасы</w:t>
      </w:r>
    </w:p>
    <w:bookmarkEnd w:id="71"/>
    <w:p>
      <w:pPr>
        <w:spacing w:after="0"/>
        <w:ind w:left="0"/>
        <w:jc w:val="both"/>
      </w:pPr>
      <w:r>
        <w:rPr>
          <w:rFonts w:ascii="Times New Roman"/>
          <w:b/>
          <w:i w:val="false"/>
          <w:color w:val="000000"/>
          <w:sz w:val="28"/>
        </w:rPr>
        <w:t>      Баламалы үдеріс – уәкілетті орган арқылы мемлекеттік</w:t>
      </w:r>
      <w:r>
        <w:br/>
      </w:r>
      <w:r>
        <w:rPr>
          <w:rFonts w:ascii="Times New Roman"/>
          <w:b w:val="false"/>
          <w:i w:val="false"/>
          <w:color w:val="000000"/>
          <w:sz w:val="28"/>
        </w:rPr>
        <w:t>
</w:t>
      </w:r>
      <w:r>
        <w:rPr>
          <w:rFonts w:ascii="Times New Roman"/>
          <w:b/>
          <w:i w:val="false"/>
          <w:color w:val="000000"/>
          <w:sz w:val="28"/>
        </w:rPr>
        <w:t>      қызмет көрсетуден бас тарту туралы дәлелді</w:t>
      </w:r>
      <w:r>
        <w:br/>
      </w:r>
      <w:r>
        <w:rPr>
          <w:rFonts w:ascii="Times New Roman"/>
          <w:b w:val="false"/>
          <w:i w:val="false"/>
          <w:color w:val="000000"/>
          <w:sz w:val="28"/>
        </w:rPr>
        <w:t>
</w:t>
      </w:r>
      <w:r>
        <w:rPr>
          <w:rFonts w:ascii="Times New Roman"/>
          <w:b/>
          <w:i w:val="false"/>
          <w:color w:val="000000"/>
          <w:sz w:val="28"/>
        </w:rPr>
        <w:t>      жауап берген жағдайда</w:t>
      </w:r>
    </w:p>
    <w:p>
      <w:pPr>
        <w:spacing w:after="0"/>
        <w:ind w:left="0"/>
        <w:jc w:val="both"/>
      </w:pPr>
      <w:r>
        <w:drawing>
          <wp:inline distT="0" distB="0" distL="0" distR="0">
            <wp:extent cx="38100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810000" cy="7797800"/>
                    </a:xfrm>
                    <a:prstGeom prst="rect">
                      <a:avLst/>
                    </a:prstGeom>
                  </pic:spPr>
                </pic:pic>
              </a:graphicData>
            </a:graphic>
          </wp:inline>
        </w:drawing>
      </w:r>
    </w:p>
    <w:bookmarkStart w:name="z122" w:id="72"/>
    <w:p>
      <w:pPr>
        <w:spacing w:after="0"/>
        <w:ind w:left="0"/>
        <w:jc w:val="left"/>
      </w:pPr>
      <w:r>
        <w:rPr>
          <w:rFonts w:ascii="Times New Roman"/>
          <w:b/>
          <w:i w:val="false"/>
          <w:color w:val="000000"/>
        </w:rPr>
        <w:t xml:space="preserve"> 
Орталық арқылы "Жер учаскесіне жеке меншік</w:t>
      </w:r>
      <w:r>
        <w:br/>
      </w:r>
      <w:r>
        <w:rPr>
          <w:rFonts w:ascii="Times New Roman"/>
          <w:b/>
          <w:i w:val="false"/>
          <w:color w:val="000000"/>
        </w:rPr>
        <w:t>
құқығына актілерді ресімдеу және беру"</w:t>
      </w:r>
      <w:r>
        <w:br/>
      </w:r>
      <w:r>
        <w:rPr>
          <w:rFonts w:ascii="Times New Roman"/>
          <w:b/>
          <w:i w:val="false"/>
          <w:color w:val="000000"/>
        </w:rPr>
        <w:t>
мемлекеттік қызмет көрсету үдерісінің 3-сызбасы</w:t>
      </w:r>
    </w:p>
    <w:bookmarkEnd w:id="72"/>
    <w:p>
      <w:pPr>
        <w:spacing w:after="0"/>
        <w:ind w:left="0"/>
        <w:jc w:val="both"/>
      </w:pPr>
      <w:r>
        <w:drawing>
          <wp:inline distT="0" distB="0" distL="0" distR="0">
            <wp:extent cx="7302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8102600"/>
                    </a:xfrm>
                    <a:prstGeom prst="rect">
                      <a:avLst/>
                    </a:prstGeom>
                  </pic:spPr>
                </pic:pic>
              </a:graphicData>
            </a:graphic>
          </wp:inline>
        </w:drawing>
      </w:r>
    </w:p>
    <w:bookmarkStart w:name="z123" w:id="73"/>
    <w:p>
      <w:pPr>
        <w:spacing w:after="0"/>
        <w:ind w:left="0"/>
        <w:jc w:val="left"/>
      </w:pPr>
      <w:r>
        <w:rPr>
          <w:rFonts w:ascii="Times New Roman"/>
          <w:b/>
          <w:i w:val="false"/>
          <w:color w:val="000000"/>
        </w:rPr>
        <w:t xml:space="preserve"> 
Уәкілетті орган арқылы "Жер учаскесіне жеке</w:t>
      </w:r>
      <w:r>
        <w:br/>
      </w:r>
      <w:r>
        <w:rPr>
          <w:rFonts w:ascii="Times New Roman"/>
          <w:b/>
          <w:i w:val="false"/>
          <w:color w:val="000000"/>
        </w:rPr>
        <w:t>
меншік құқығына актілерді ресімдеу және беру"</w:t>
      </w:r>
      <w:r>
        <w:br/>
      </w:r>
      <w:r>
        <w:rPr>
          <w:rFonts w:ascii="Times New Roman"/>
          <w:b/>
          <w:i w:val="false"/>
          <w:color w:val="000000"/>
        </w:rPr>
        <w:t>
мемлекеттік қызмет көрсету үдерісінің 4 сызбасы</w:t>
      </w:r>
    </w:p>
    <w:bookmarkEnd w:id="73"/>
    <w:p>
      <w:pPr>
        <w:spacing w:after="0"/>
        <w:ind w:left="0"/>
        <w:jc w:val="both"/>
      </w:pPr>
      <w:r>
        <w:rPr>
          <w:rFonts w:ascii="Times New Roman"/>
          <w:b/>
          <w:i w:val="false"/>
          <w:color w:val="000000"/>
          <w:sz w:val="28"/>
        </w:rPr>
        <w:t>      Баламалы үдеріс – Орталық арқылы мемлекеттік қызмет</w:t>
      </w:r>
      <w:r>
        <w:br/>
      </w:r>
      <w:r>
        <w:rPr>
          <w:rFonts w:ascii="Times New Roman"/>
          <w:b w:val="false"/>
          <w:i w:val="false"/>
          <w:color w:val="000000"/>
          <w:sz w:val="28"/>
        </w:rPr>
        <w:t>
</w:t>
      </w:r>
      <w:r>
        <w:rPr>
          <w:rFonts w:ascii="Times New Roman"/>
          <w:b/>
          <w:i w:val="false"/>
          <w:color w:val="000000"/>
          <w:sz w:val="28"/>
        </w:rPr>
        <w:t>      көрсетуден бас тарту туралы дәлелді</w:t>
      </w:r>
      <w:r>
        <w:br/>
      </w:r>
      <w:r>
        <w:rPr>
          <w:rFonts w:ascii="Times New Roman"/>
          <w:b w:val="false"/>
          <w:i w:val="false"/>
          <w:color w:val="000000"/>
          <w:sz w:val="28"/>
        </w:rPr>
        <w:t>
</w:t>
      </w:r>
      <w:r>
        <w:rPr>
          <w:rFonts w:ascii="Times New Roman"/>
          <w:b/>
          <w:i w:val="false"/>
          <w:color w:val="000000"/>
          <w:sz w:val="28"/>
        </w:rPr>
        <w:t>      жауап берген жағдайда</w:t>
      </w:r>
    </w:p>
    <w:p>
      <w:pPr>
        <w:spacing w:after="0"/>
        <w:ind w:left="0"/>
        <w:jc w:val="both"/>
      </w:pPr>
      <w:r>
        <w:drawing>
          <wp:inline distT="0" distB="0" distL="0" distR="0">
            <wp:extent cx="71628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62800" cy="7912100"/>
                    </a:xfrm>
                    <a:prstGeom prst="rect">
                      <a:avLst/>
                    </a:prstGeom>
                  </pic:spPr>
                </pic:pic>
              </a:graphicData>
            </a:graphic>
          </wp:inline>
        </w:drawing>
      </w:r>
    </w:p>
    <w:bookmarkStart w:name="z124" w:id="74"/>
    <w:p>
      <w:pPr>
        <w:spacing w:after="0"/>
        <w:ind w:left="0"/>
        <w:jc w:val="both"/>
      </w:pPr>
      <w:r>
        <w:rPr>
          <w:rFonts w:ascii="Times New Roman"/>
          <w:b w:val="false"/>
          <w:i w:val="false"/>
          <w:color w:val="000000"/>
          <w:sz w:val="28"/>
        </w:rPr>
        <w:t>
Успен ауданы әкімдігінің</w:t>
      </w:r>
      <w:r>
        <w:br/>
      </w:r>
      <w:r>
        <w:rPr>
          <w:rFonts w:ascii="Times New Roman"/>
          <w:b w:val="false"/>
          <w:i w:val="false"/>
          <w:color w:val="000000"/>
          <w:sz w:val="28"/>
        </w:rPr>
        <w:t xml:space="preserve">
012 жылғы 30 қазандағы </w:t>
      </w:r>
      <w:r>
        <w:br/>
      </w:r>
      <w:r>
        <w:rPr>
          <w:rFonts w:ascii="Times New Roman"/>
          <w:b w:val="false"/>
          <w:i w:val="false"/>
          <w:color w:val="000000"/>
          <w:sz w:val="28"/>
        </w:rPr>
        <w:t xml:space="preserve">
N 324/10 қаулысымен   </w:t>
      </w:r>
      <w:r>
        <w:br/>
      </w:r>
      <w:r>
        <w:rPr>
          <w:rFonts w:ascii="Times New Roman"/>
          <w:b w:val="false"/>
          <w:i w:val="false"/>
          <w:color w:val="000000"/>
          <w:sz w:val="28"/>
        </w:rPr>
        <w:t xml:space="preserve">
бекітілді       </w:t>
      </w:r>
    </w:p>
    <w:bookmarkEnd w:id="74"/>
    <w:bookmarkStart w:name="z125" w:id="75"/>
    <w:p>
      <w:pPr>
        <w:spacing w:after="0"/>
        <w:ind w:left="0"/>
        <w:jc w:val="left"/>
      </w:pPr>
      <w:r>
        <w:rPr>
          <w:rFonts w:ascii="Times New Roman"/>
          <w:b/>
          <w:i w:val="false"/>
          <w:color w:val="000000"/>
        </w:rPr>
        <w:t xml:space="preserve"> 
"Тұрақты жер пайдалану құқығына актілерді</w:t>
      </w:r>
      <w:r>
        <w:br/>
      </w:r>
      <w:r>
        <w:rPr>
          <w:rFonts w:ascii="Times New Roman"/>
          <w:b/>
          <w:i w:val="false"/>
          <w:color w:val="000000"/>
        </w:rPr>
        <w:t>
ресімдеу және беру" мемлекеттік қызмет РЕГЛАМЕНТІ</w:t>
      </w:r>
    </w:p>
    <w:bookmarkEnd w:id="75"/>
    <w:bookmarkStart w:name="z126" w:id="76"/>
    <w:p>
      <w:pPr>
        <w:spacing w:after="0"/>
        <w:ind w:left="0"/>
        <w:jc w:val="left"/>
      </w:pPr>
      <w:r>
        <w:rPr>
          <w:rFonts w:ascii="Times New Roman"/>
          <w:b/>
          <w:i w:val="false"/>
          <w:color w:val="000000"/>
        </w:rPr>
        <w:t xml:space="preserve"> 
1. Негізгі ұғымдар</w:t>
      </w:r>
    </w:p>
    <w:bookmarkEnd w:id="76"/>
    <w:bookmarkStart w:name="z127" w:id="77"/>
    <w:p>
      <w:pPr>
        <w:spacing w:after="0"/>
        <w:ind w:left="0"/>
        <w:jc w:val="both"/>
      </w:pPr>
      <w:r>
        <w:rPr>
          <w:rFonts w:ascii="Times New Roman"/>
          <w:b w:val="false"/>
          <w:i w:val="false"/>
          <w:color w:val="000000"/>
          <w:sz w:val="28"/>
        </w:rPr>
        <w:t>
      1. Осы "Тұрақты жер пайдалану құқығына актілерді ресімдеу және беру" мемлекеттік қызмет регламентінде (бұдан әрі — регламент) келесі негізделген ұғымдар пайдаланылады:</w:t>
      </w:r>
      <w:r>
        <w:br/>
      </w:r>
      <w:r>
        <w:rPr>
          <w:rFonts w:ascii="Times New Roman"/>
          <w:b w:val="false"/>
          <w:i w:val="false"/>
          <w:color w:val="000000"/>
          <w:sz w:val="28"/>
        </w:rPr>
        <w:t>
      мемлекеттік қызмет – тұрақты жер пайдалану  құқығына актілерді ресімдеу және беру;</w:t>
      </w:r>
      <w:r>
        <w:br/>
      </w:r>
      <w:r>
        <w:rPr>
          <w:rFonts w:ascii="Times New Roman"/>
          <w:b w:val="false"/>
          <w:i w:val="false"/>
          <w:color w:val="000000"/>
          <w:sz w:val="28"/>
        </w:rPr>
        <w:t>
      тұтынушы – жеке және заңды тұлғалар.</w:t>
      </w:r>
    </w:p>
    <w:bookmarkEnd w:id="77"/>
    <w:bookmarkStart w:name="z128" w:id="78"/>
    <w:p>
      <w:pPr>
        <w:spacing w:after="0"/>
        <w:ind w:left="0"/>
        <w:jc w:val="left"/>
      </w:pPr>
      <w:r>
        <w:rPr>
          <w:rFonts w:ascii="Times New Roman"/>
          <w:b/>
          <w:i w:val="false"/>
          <w:color w:val="000000"/>
        </w:rPr>
        <w:t xml:space="preserve"> 
2. Жалпы ережелер</w:t>
      </w:r>
    </w:p>
    <w:bookmarkEnd w:id="78"/>
    <w:bookmarkStart w:name="z129" w:id="79"/>
    <w:p>
      <w:pPr>
        <w:spacing w:after="0"/>
        <w:ind w:left="0"/>
        <w:jc w:val="both"/>
      </w:pPr>
      <w:r>
        <w:rPr>
          <w:rFonts w:ascii="Times New Roman"/>
          <w:b w:val="false"/>
          <w:i w:val="false"/>
          <w:color w:val="000000"/>
          <w:sz w:val="28"/>
        </w:rPr>
        <w:t>
      2. Осы регламент Қазақстан Республикасының 2000 жылғы 27 қарашадағы "Әкімшілік рәсімдер туралы"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қызметтер "Успен ауданының жер қатынастары бөлімі" мемлекеттік мекемесімен (бұдан әрі - уәкілетті орган), "Павлодар МЕМжер" еншілес мемлекеттік кәсіпорындарының (бұдан әрі -  мамандандырылған кәсіпорын) қатысуымен көрсетіледі.</w:t>
      </w:r>
      <w:r>
        <w:br/>
      </w:r>
      <w:r>
        <w:rPr>
          <w:rFonts w:ascii="Times New Roman"/>
          <w:b w:val="false"/>
          <w:i w:val="false"/>
          <w:color w:val="000000"/>
          <w:sz w:val="28"/>
        </w:rPr>
        <w:t>
      Мемлекеттік қызмет жер учаскесінің орналасқан жері бойынша баламалы негізде Успен филиалының "Павлодар облысының халыққа қызмет көрсету орталықтары" мемлекеттік мекемесі (бұдан әрі - Орталық) арқылы көрсетілуі мүмкін.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43 бабының </w:t>
      </w:r>
      <w:r>
        <w:rPr>
          <w:rFonts w:ascii="Times New Roman"/>
          <w:b w:val="false"/>
          <w:i w:val="false"/>
          <w:color w:val="000000"/>
          <w:sz w:val="28"/>
        </w:rPr>
        <w:t>9 тармағы</w:t>
      </w:r>
      <w:r>
        <w:rPr>
          <w:rFonts w:ascii="Times New Roman"/>
          <w:b w:val="false"/>
          <w:i w:val="false"/>
          <w:color w:val="000000"/>
          <w:sz w:val="28"/>
        </w:rPr>
        <w:t>, Қазақстан Республикасы Үкіметінің 2010 жылғы 20 шілдедегі "Жеке және занды тұлғаларға көрсетілетін мемлекеттік қызметтердің тізілімін бекіту туралы" N 745 </w:t>
      </w:r>
      <w:r>
        <w:rPr>
          <w:rFonts w:ascii="Times New Roman"/>
          <w:b w:val="false"/>
          <w:i w:val="false"/>
          <w:color w:val="000000"/>
          <w:sz w:val="28"/>
        </w:rPr>
        <w:t>қаулысының</w:t>
      </w:r>
      <w:r>
        <w:rPr>
          <w:rFonts w:ascii="Times New Roman"/>
          <w:b w:val="false"/>
          <w:i w:val="false"/>
          <w:color w:val="000000"/>
          <w:sz w:val="28"/>
        </w:rPr>
        <w:t>, Қазақстан Республикасының 2010 жылғы 17 ақпандағы "Мемлекеттік қызмет стандарттарын бекіту туралы және Қазақстан Республикасы Үкіметінің 2010 жылғы 17 ақпандағы "Мемлекеттік қызметтер стандарттарын бекіту және Қазақстан Республикасы Үкіметінің 2007 жылғы 30 маусымдағы N 561 </w:t>
      </w:r>
      <w:r>
        <w:rPr>
          <w:rFonts w:ascii="Times New Roman"/>
          <w:b w:val="false"/>
          <w:i w:val="false"/>
          <w:color w:val="000000"/>
          <w:sz w:val="28"/>
        </w:rPr>
        <w:t>қаулысына</w:t>
      </w:r>
      <w:r>
        <w:rPr>
          <w:rFonts w:ascii="Times New Roman"/>
          <w:b w:val="false"/>
          <w:i w:val="false"/>
          <w:color w:val="000000"/>
          <w:sz w:val="28"/>
        </w:rPr>
        <w:t xml:space="preserve"> өзгерістер енгізу туралы" N 102 </w:t>
      </w:r>
      <w:r>
        <w:rPr>
          <w:rFonts w:ascii="Times New Roman"/>
          <w:b w:val="false"/>
          <w:i w:val="false"/>
          <w:color w:val="000000"/>
          <w:sz w:val="28"/>
        </w:rPr>
        <w:t>қаулысы</w:t>
      </w:r>
      <w:r>
        <w:rPr>
          <w:rFonts w:ascii="Times New Roman"/>
          <w:b w:val="false"/>
          <w:i w:val="false"/>
          <w:color w:val="000000"/>
          <w:sz w:val="28"/>
        </w:rPr>
        <w:t xml:space="preserve"> (бұдан әрі – </w:t>
      </w:r>
      <w:r>
        <w:rPr>
          <w:rFonts w:ascii="Times New Roman"/>
          <w:b w:val="false"/>
          <w:i w:val="false"/>
          <w:color w:val="000000"/>
          <w:sz w:val="28"/>
        </w:rPr>
        <w:t>Стандарт</w:t>
      </w:r>
      <w:r>
        <w:rPr>
          <w:rFonts w:ascii="Times New Roman"/>
          <w:b w:val="false"/>
          <w:i w:val="false"/>
          <w:color w:val="000000"/>
          <w:sz w:val="28"/>
        </w:rPr>
        <w:t>)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нәтижесi қағаз тасымалдағыштағы тұрақты жер пайдалану құқығына актi немесе тұрақты жер пайдалану құқығына актiнiң телнұсқасын немесе қызмет көрсетуден бас тарту себебi жазбаша көрсетiлген ол туралы дәлелді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көрсету процесінде мамандандырылған кәсіпорын жер учаскесінің орналасқан жері бойынша жер учаскесіне тұрақты жер пайдалану құқығына актіні немесе жер учаскесіне тұрақты жер пайдалану құқығына актінің телнұсқасын дайындайды (бұдан әрі –  тұрақты жер пайдалану құқығына акті немесе актінің телнұсқасы).</w:t>
      </w:r>
    </w:p>
    <w:bookmarkEnd w:id="79"/>
    <w:bookmarkStart w:name="z135" w:id="8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80"/>
    <w:bookmarkStart w:name="z136" w:id="81"/>
    <w:p>
      <w:pPr>
        <w:spacing w:after="0"/>
        <w:ind w:left="0"/>
        <w:jc w:val="both"/>
      </w:pPr>
      <w:r>
        <w:rPr>
          <w:rFonts w:ascii="Times New Roman"/>
          <w:b w:val="false"/>
          <w:i w:val="false"/>
          <w:color w:val="000000"/>
          <w:sz w:val="28"/>
        </w:rPr>
        <w:t>
      8. Мемлекеттік қызметті көрсету үшін мемлекеттік органдардың жұмыс кестесі мен орналаскан жері туралы ақпарат:</w:t>
      </w:r>
      <w:r>
        <w:br/>
      </w:r>
      <w:r>
        <w:rPr>
          <w:rFonts w:ascii="Times New Roman"/>
          <w:b w:val="false"/>
          <w:i w:val="false"/>
          <w:color w:val="000000"/>
          <w:sz w:val="28"/>
        </w:rPr>
        <w:t>
      Уәкілетті орган Павлодар облысы, Успен ауданы, Успен селосы, Тәуелсіздіктің 10 жылдығы көшесі, 30 мекен-жайы бойынша орналасқан, телефоны 91-7-30. Жұмыс кестесі демалыс пен мереке күндерін қоспағанда аптасына бес жұмыс күні, сағат 09.00- ден сағат 18.00-ге дейін, түскі үзіліспен сағат 13.00-ден 14.00-ге дейін.</w:t>
      </w:r>
      <w:r>
        <w:br/>
      </w:r>
      <w:r>
        <w:rPr>
          <w:rFonts w:ascii="Times New Roman"/>
          <w:b w:val="false"/>
          <w:i w:val="false"/>
          <w:color w:val="000000"/>
          <w:sz w:val="28"/>
        </w:rPr>
        <w:t>
      Орталық Павлодар облысы, Успен ауданы, Успен селосы, Тәуелсіздіктің 10 жылдығы көшесі, 30 мекен-жайы бойынша орналасқан, телефоны 91-8-40. Жұмыс кестесі демалыс пен мереке күндерін қоспағанда, аптасына алты жұмыс күні, сағат 09.00 - ден сағат 19.00-ге дейін, түскі үзіліспен сағат 13.00-ден 14.00 ге дейін.</w:t>
      </w:r>
      <w:r>
        <w:br/>
      </w:r>
      <w:r>
        <w:rPr>
          <w:rFonts w:ascii="Times New Roman"/>
          <w:b w:val="false"/>
          <w:i w:val="false"/>
          <w:color w:val="000000"/>
          <w:sz w:val="28"/>
        </w:rPr>
        <w:t>
      Мамандандырылған кәсіпорын Павлодар облысы, облысы Успен ауданы  Успен селосы, Терешковой көшесі, 3/2 мекен-жайы бойынша орналасқан, телефоны 91-4-17. Жұмыс кестесі сағат 09.00 - ден сағат 18.00-ге дейін, түскі үзіліспен сағат 13.00-ден 14.00 ге дейін, демалыс күндері: сенбі, жексенбі.</w:t>
      </w:r>
      <w:r>
        <w:br/>
      </w:r>
      <w:r>
        <w:rPr>
          <w:rFonts w:ascii="Times New Roman"/>
          <w:b w:val="false"/>
          <w:i w:val="false"/>
          <w:color w:val="000000"/>
          <w:sz w:val="28"/>
        </w:rPr>
        <w:t>
      Құжаттарды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 туралы ақпаратты тұтынушыларға Успен ауданы әкімдігінің http://www.uspenka.gov.kz, сайтында, сондай-ақ уәкілетті орган мен Орталықта орналасқан ақпараттық стендтерден алуға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 көрсету мерзімі тұтынушымен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6 жұмыс күнін, жер учаскесіне тұрақты жер пайдалану құқығына актінің телнұсқасын берген кезде – 4 жұмыс күнін құрайды;</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w:t>
      </w:r>
      <w:r>
        <w:rPr>
          <w:rFonts w:ascii="Times New Roman"/>
          <w:b w:val="false"/>
          <w:i w:val="false"/>
          <w:color w:val="000000"/>
          <w:sz w:val="28"/>
        </w:rPr>
        <w:t>
      11.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 ұсынбаған жағдайда мемлекеттік қызмет көрсетуден бас тартылады.</w:t>
      </w:r>
      <w:r>
        <w:br/>
      </w:r>
      <w:r>
        <w:rPr>
          <w:rFonts w:ascii="Times New Roman"/>
          <w:b w:val="false"/>
          <w:i w:val="false"/>
          <w:color w:val="000000"/>
          <w:sz w:val="28"/>
        </w:rPr>
        <w:t>
      Мемлекеттік қызмет келесі негіздемелер бойынша тоқтатылады:</w:t>
      </w:r>
      <w:r>
        <w:br/>
      </w:r>
      <w:r>
        <w:rPr>
          <w:rFonts w:ascii="Times New Roman"/>
          <w:b w:val="false"/>
          <w:i w:val="false"/>
          <w:color w:val="000000"/>
          <w:sz w:val="28"/>
        </w:rPr>
        <w:t>
      1) аталған жер учаскесi бойынша сот шешiмдерiнiң болуы не сот қарауы жүрiп жатқаны туралы хабарламаның болуы;</w:t>
      </w:r>
      <w:r>
        <w:br/>
      </w:r>
      <w:r>
        <w:rPr>
          <w:rFonts w:ascii="Times New Roman"/>
          <w:b w:val="false"/>
          <w:i w:val="false"/>
          <w:color w:val="000000"/>
          <w:sz w:val="28"/>
        </w:rPr>
        <w:t>
      2) заңнама нормаларының бұзылуы жойылғанға дейiн прокурорлық қадағалау актiсiнiң болуы;</w:t>
      </w:r>
      <w:r>
        <w:br/>
      </w:r>
      <w:r>
        <w:rPr>
          <w:rFonts w:ascii="Times New Roman"/>
          <w:b w:val="false"/>
          <w:i w:val="false"/>
          <w:color w:val="000000"/>
          <w:sz w:val="28"/>
        </w:rPr>
        <w:t>
      3) бiр учаскеге құқықты ресiмдеуге қатысты бiрнеше өтiнiштiң болуы немесе құқықты ресiмдеу үдерiсiнде осы жер учаскесiнiң басқа да пайдаланушылары анықталған кезде.</w:t>
      </w:r>
      <w:r>
        <w:br/>
      </w:r>
      <w:r>
        <w:rPr>
          <w:rFonts w:ascii="Times New Roman"/>
          <w:b w:val="false"/>
          <w:i w:val="false"/>
          <w:color w:val="000000"/>
          <w:sz w:val="28"/>
        </w:rPr>
        <w:t>
      Жер учаскелерiне құқықтарды ресiмдеудi сот шешiмдерi және прокурорлық қадағалау актiлерi бойынша тоқтата тұру үшiн негiз болып табылған мән-жайлар анықталғанға дейiнгi, ал бiрнеше өтiнiштер түсу себебi бойынша тараптар арасында келiсiм орнатылғанға дейiнгi не заңды күшiне енген сот шешiмi ұсынылғанға дейiнгi мерзiмге кейiнге қалдырылған деп есептеледi.</w:t>
      </w:r>
      <w:r>
        <w:br/>
      </w:r>
      <w:r>
        <w:rPr>
          <w:rFonts w:ascii="Times New Roman"/>
          <w:b w:val="false"/>
          <w:i w:val="false"/>
          <w:color w:val="000000"/>
          <w:sz w:val="28"/>
        </w:rPr>
        <w:t>
</w:t>
      </w:r>
      <w:r>
        <w:rPr>
          <w:rFonts w:ascii="Times New Roman"/>
          <w:b w:val="false"/>
          <w:i w:val="false"/>
          <w:color w:val="000000"/>
          <w:sz w:val="28"/>
        </w:rPr>
        <w:t>
      12. Тұтынушыдан өтінішті алған кезден бастап және мемлекеттік қызмет нәтижесін беру кезіне дейінгі мемлекеттік қызмет көрсету кезеңдері:</w:t>
      </w:r>
      <w:r>
        <w:br/>
      </w:r>
      <w:r>
        <w:rPr>
          <w:rFonts w:ascii="Times New Roman"/>
          <w:b w:val="false"/>
          <w:i w:val="false"/>
          <w:color w:val="000000"/>
          <w:sz w:val="28"/>
        </w:rPr>
        <w:t>
      Уәкілетті органға өтініш білдірген кезде:</w:t>
      </w:r>
      <w:r>
        <w:br/>
      </w:r>
      <w:r>
        <w:rPr>
          <w:rFonts w:ascii="Times New Roman"/>
          <w:b w:val="false"/>
          <w:i w:val="false"/>
          <w:color w:val="000000"/>
          <w:sz w:val="28"/>
        </w:rPr>
        <w:t>
      1) Тұтынушы уәкілетті органның жауапты қызметкеріне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қажетті құжаттарды тапсырады;</w:t>
      </w:r>
      <w:r>
        <w:br/>
      </w:r>
      <w:r>
        <w:rPr>
          <w:rFonts w:ascii="Times New Roman"/>
          <w:b w:val="false"/>
          <w:i w:val="false"/>
          <w:color w:val="000000"/>
          <w:sz w:val="28"/>
        </w:rPr>
        <w:t>
      2) уәкілетті органның жауапты қызметкері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тексеруді жүзеге асырады, тұтынушыға құжаттардың қабылданғаны туралы қолхат береді, құжаттарды тіркейді және жер учаскесіне тұрақты жер пайдалану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3) мамандандырылған кәсіпорын жер учаскесіне тұрақты жер пайдалану құқығына актілерді немесе актілердін телнұсқасын дайындайды, қолын қойып уәкілетті органға табыстайды;</w:t>
      </w:r>
      <w:r>
        <w:br/>
      </w:r>
      <w:r>
        <w:rPr>
          <w:rFonts w:ascii="Times New Roman"/>
          <w:b w:val="false"/>
          <w:i w:val="false"/>
          <w:color w:val="000000"/>
          <w:sz w:val="28"/>
        </w:rPr>
        <w:t>
      4) уәкілетті органның бастығы жасалған актілерді тексереді, қолын қояды, елтаңбалы мөрмен куәландырады;</w:t>
      </w:r>
      <w:r>
        <w:br/>
      </w:r>
      <w:r>
        <w:rPr>
          <w:rFonts w:ascii="Times New Roman"/>
          <w:b w:val="false"/>
          <w:i w:val="false"/>
          <w:color w:val="000000"/>
          <w:sz w:val="28"/>
        </w:rPr>
        <w:t>
      5) уәкілетті органның жауапты қызметкері жер учаскесіне тұрақты жер пайдалану құқығына актілерді беру кітабында жасалған құжаттарды тіркейді және тұтынушының немесе сенім білдірілген тұлғаның жеке басын растайтын құжатты және сенімхатты, қолхатты ұсына отырып тұтынушының өз қолына немесе сенім білдірілген тұлғаға береді;</w:t>
      </w:r>
      <w:r>
        <w:br/>
      </w:r>
      <w:r>
        <w:rPr>
          <w:rFonts w:ascii="Times New Roman"/>
          <w:b w:val="false"/>
          <w:i w:val="false"/>
          <w:color w:val="000000"/>
          <w:sz w:val="28"/>
        </w:rPr>
        <w:t>
      Орталыққа өтініш білдірген кезде:</w:t>
      </w:r>
      <w:r>
        <w:br/>
      </w:r>
      <w:r>
        <w:rPr>
          <w:rFonts w:ascii="Times New Roman"/>
          <w:b w:val="false"/>
          <w:i w:val="false"/>
          <w:color w:val="000000"/>
          <w:sz w:val="28"/>
        </w:rPr>
        <w:t>
      1) құжаттарды қабылдау Орталықтың инспекторы арқылы жүзеге асырылады, ол Стандарттың </w:t>
      </w:r>
      <w:r>
        <w:rPr>
          <w:rFonts w:ascii="Times New Roman"/>
          <w:b w:val="false"/>
          <w:i w:val="false"/>
          <w:color w:val="000000"/>
          <w:sz w:val="28"/>
        </w:rPr>
        <w:t>11-тармағының</w:t>
      </w:r>
      <w:r>
        <w:rPr>
          <w:rFonts w:ascii="Times New Roman"/>
          <w:b w:val="false"/>
          <w:i w:val="false"/>
          <w:color w:val="000000"/>
          <w:sz w:val="28"/>
        </w:rPr>
        <w:t xml:space="preserve"> сәйкестігіне құжаттардың толықтығын тексереді, тұтынушыға құжаттардың қабылданғаны туралы қолхат береді, журналға тіркейді және құжаттарды Орталықтың жинақтаушы бөлімінің инспекторына табыстайды;</w:t>
      </w:r>
      <w:r>
        <w:br/>
      </w:r>
      <w:r>
        <w:rPr>
          <w:rFonts w:ascii="Times New Roman"/>
          <w:b w:val="false"/>
          <w:i w:val="false"/>
          <w:color w:val="000000"/>
          <w:sz w:val="28"/>
        </w:rPr>
        <w:t>
      2) Орталықтың жинақтаушы бөлімінің инспекторы құжаттарды жинайды, олардың тізілімін жасайды, құжаттарды курьер байланысы арқылы үәкілетті органға жібереді;</w:t>
      </w:r>
      <w:r>
        <w:br/>
      </w:r>
      <w:r>
        <w:rPr>
          <w:rFonts w:ascii="Times New Roman"/>
          <w:b w:val="false"/>
          <w:i w:val="false"/>
          <w:color w:val="000000"/>
          <w:sz w:val="28"/>
        </w:rPr>
        <w:t>
      3) уәкілетті органның жауапты қызметкері құжаттарды тексеруді жүзеге асырады, оларды тіркейді және жер учаскесіне тұрақты жер пайдалану құқығына актіні немесе актінің телнұсқасын дайындау үшін мамандандырылған кәсіпорынға жібереді;</w:t>
      </w:r>
      <w:r>
        <w:br/>
      </w:r>
      <w:r>
        <w:rPr>
          <w:rFonts w:ascii="Times New Roman"/>
          <w:b w:val="false"/>
          <w:i w:val="false"/>
          <w:color w:val="000000"/>
          <w:sz w:val="28"/>
        </w:rPr>
        <w:t>
      4) мамандандырылған кәсіпорын жер учаскесіне тұрақты жер пайдалану құқығына актіні немесе актінің телнұсқасын дайындайды, қолын қойып уәкілетті органға табыстайды;</w:t>
      </w:r>
      <w:r>
        <w:br/>
      </w:r>
      <w:r>
        <w:rPr>
          <w:rFonts w:ascii="Times New Roman"/>
          <w:b w:val="false"/>
          <w:i w:val="false"/>
          <w:color w:val="000000"/>
          <w:sz w:val="28"/>
        </w:rPr>
        <w:t>
      5) Уәкілетті органның бастығы дайындалған құжаттарды тексереді, қолын қояды, елтаңбалы мөрмен куәландырады;</w:t>
      </w:r>
      <w:r>
        <w:br/>
      </w:r>
      <w:r>
        <w:rPr>
          <w:rFonts w:ascii="Times New Roman"/>
          <w:b w:val="false"/>
          <w:i w:val="false"/>
          <w:color w:val="000000"/>
          <w:sz w:val="28"/>
        </w:rPr>
        <w:t>
      6) уәкілетті органның жауапты қызметкері дайындалған құжаттарды жер учаскесіне тұрақты жер пайдалану құқығына актілерді беру кітабында тіркейді, орындалған құжаттардың тізілімін жасайды және тұтынушыға беру үшін Орталыққа курьер байланысы арқылы жолдайды;</w:t>
      </w:r>
      <w:r>
        <w:br/>
      </w:r>
      <w:r>
        <w:rPr>
          <w:rFonts w:ascii="Times New Roman"/>
          <w:b w:val="false"/>
          <w:i w:val="false"/>
          <w:color w:val="000000"/>
          <w:sz w:val="28"/>
        </w:rPr>
        <w:t>
      7) Орталық инспекторы құжаттарды тұтынушының жеке өзiне немесе тұтынушының не сенiм бiлдiрiлген тұлғаның жеке басын куәландыратын құжатты және сенімхатты, қолхатты ұсына отырып сенiм бiлдiрiлген тұлғаға береді.</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үшін құжаттарды қабылдау Орталықтың бір инспекторымен және уәкілетті органның бір жауапты қызметкерімен жүзеге асырылады.</w:t>
      </w:r>
    </w:p>
    <w:bookmarkEnd w:id="81"/>
    <w:bookmarkStart w:name="z142" w:id="82"/>
    <w:p>
      <w:pPr>
        <w:spacing w:after="0"/>
        <w:ind w:left="0"/>
        <w:jc w:val="left"/>
      </w:pPr>
      <w:r>
        <w:rPr>
          <w:rFonts w:ascii="Times New Roman"/>
          <w:b/>
          <w:i w:val="false"/>
          <w:color w:val="000000"/>
        </w:rPr>
        <w:t xml:space="preserve"> 
4. Мемлекеттік қызмет көрсету процесінде іс-әрекет</w:t>
      </w:r>
      <w:r>
        <w:br/>
      </w:r>
      <w:r>
        <w:rPr>
          <w:rFonts w:ascii="Times New Roman"/>
          <w:b/>
          <w:i w:val="false"/>
          <w:color w:val="000000"/>
        </w:rPr>
        <w:t>
(өзара әрекет жасау) тәртібінің сипаттамасы</w:t>
      </w:r>
    </w:p>
    <w:bookmarkEnd w:id="82"/>
    <w:bookmarkStart w:name="z143" w:id="83"/>
    <w:p>
      <w:pPr>
        <w:spacing w:after="0"/>
        <w:ind w:left="0"/>
        <w:jc w:val="both"/>
      </w:pPr>
      <w:r>
        <w:rPr>
          <w:rFonts w:ascii="Times New Roman"/>
          <w:b w:val="false"/>
          <w:i w:val="false"/>
          <w:color w:val="000000"/>
          <w:sz w:val="28"/>
        </w:rPr>
        <w:t>
      14. Уәкілетті органмен және/немесе Орталықпен тұтынушыға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қабылдау туралы қолхат беріледі,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атаулары мен саны;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қызметті көрсету үшін өтінішті қабылдаған адамның тегі, аты мен лауазымы көрсетіледі.</w:t>
      </w:r>
      <w:r>
        <w:br/>
      </w:r>
      <w:r>
        <w:rPr>
          <w:rFonts w:ascii="Times New Roman"/>
          <w:b w:val="false"/>
          <w:i w:val="false"/>
          <w:color w:val="000000"/>
          <w:sz w:val="28"/>
        </w:rPr>
        <w:t>
</w:t>
      </w:r>
      <w:r>
        <w:rPr>
          <w:rFonts w:ascii="Times New Roman"/>
          <w:b w:val="false"/>
          <w:i w:val="false"/>
          <w:color w:val="000000"/>
          <w:sz w:val="28"/>
        </w:rPr>
        <w:t>
      15.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құжаттарды ұсынады.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келесі құрылымдық-функционалдық бірліктер іс-әрекет етуде:</w:t>
      </w:r>
      <w:r>
        <w:br/>
      </w:r>
      <w:r>
        <w:rPr>
          <w:rFonts w:ascii="Times New Roman"/>
          <w:b w:val="false"/>
          <w:i w:val="false"/>
          <w:color w:val="000000"/>
          <w:sz w:val="28"/>
        </w:rPr>
        <w:t>
      орталық инспекторы;орталықтың жинақтаушы бөлімінің инспекторы;</w:t>
      </w:r>
      <w:r>
        <w:br/>
      </w:r>
      <w:r>
        <w:rPr>
          <w:rFonts w:ascii="Times New Roman"/>
          <w:b w:val="false"/>
          <w:i w:val="false"/>
          <w:color w:val="000000"/>
          <w:sz w:val="28"/>
        </w:rPr>
        <w:t>
      уәкілетті орган бастығы;</w:t>
      </w:r>
      <w:r>
        <w:br/>
      </w:r>
      <w:r>
        <w:rPr>
          <w:rFonts w:ascii="Times New Roman"/>
          <w:b w:val="false"/>
          <w:i w:val="false"/>
          <w:color w:val="000000"/>
          <w:sz w:val="28"/>
        </w:rPr>
        <w:t>
      мамандандырылған кәсіпорын.</w:t>
      </w:r>
      <w:r>
        <w:br/>
      </w:r>
      <w:r>
        <w:rPr>
          <w:rFonts w:ascii="Times New Roman"/>
          <w:b w:val="false"/>
          <w:i w:val="false"/>
          <w:color w:val="000000"/>
          <w:sz w:val="28"/>
        </w:rPr>
        <w:t>
</w:t>
      </w:r>
      <w:r>
        <w:rPr>
          <w:rFonts w:ascii="Times New Roman"/>
          <w:b w:val="false"/>
          <w:i w:val="false"/>
          <w:color w:val="000000"/>
          <w:sz w:val="28"/>
        </w:rPr>
        <w:t>
      17. Жүйеліліктің мәтіндік кестелік сипаттамасы және әрбір әкімшілік іс-әрекетті (процедураны) орындау мерзімін көрсетумен әрбір әкімшілік іс-әрекеттер (процедуралар) өзара іс-қимылы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xml:space="preserve"> кестелер)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процесінде әкімшілік іс-әрекеттің логикалық жүйелілігі мен арасындағы өзара байланысты айқындайтын сызбалар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сызбалары) </w:t>
      </w:r>
      <w:r>
        <w:rPr>
          <w:rFonts w:ascii="Times New Roman"/>
          <w:b w:val="false"/>
          <w:i w:val="false"/>
          <w:color w:val="000000"/>
          <w:sz w:val="28"/>
        </w:rPr>
        <w:t>2 қосымшасында</w:t>
      </w:r>
      <w:r>
        <w:rPr>
          <w:rFonts w:ascii="Times New Roman"/>
          <w:b w:val="false"/>
          <w:i w:val="false"/>
          <w:color w:val="000000"/>
          <w:sz w:val="28"/>
        </w:rPr>
        <w:t>келтірілген.</w:t>
      </w:r>
    </w:p>
    <w:bookmarkEnd w:id="83"/>
    <w:bookmarkStart w:name="z148" w:id="84"/>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84"/>
    <w:bookmarkStart w:name="z149" w:id="85"/>
    <w:p>
      <w:pPr>
        <w:spacing w:after="0"/>
        <w:ind w:left="0"/>
        <w:jc w:val="both"/>
      </w:pPr>
      <w:r>
        <w:rPr>
          <w:rFonts w:ascii="Times New Roman"/>
          <w:b w:val="false"/>
          <w:i w:val="false"/>
          <w:color w:val="000000"/>
          <w:sz w:val="28"/>
        </w:rPr>
        <w:t>
      19. Мемлекеттік қызмет көрсететін лауазымды тұлғаларға мемлекеттік қызмет көрсету барысында реттілігін бұзылғаны үшін Қазақстан Республикасының қолданыстағы заңнамадағы қарастырылатын тәртіпте, жауапкершілікке тартылады.</w:t>
      </w:r>
    </w:p>
    <w:bookmarkEnd w:id="85"/>
    <w:bookmarkStart w:name="z150" w:id="86"/>
    <w:p>
      <w:pPr>
        <w:spacing w:after="0"/>
        <w:ind w:left="0"/>
        <w:jc w:val="both"/>
      </w:pPr>
      <w:r>
        <w:rPr>
          <w:rFonts w:ascii="Times New Roman"/>
          <w:b w:val="false"/>
          <w:i w:val="false"/>
          <w:color w:val="000000"/>
          <w:sz w:val="28"/>
        </w:rPr>
        <w:t>
"Тұрақты жер пайдалану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86"/>
    <w:bookmarkStart w:name="z151" w:id="87"/>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 1-кесте. Уәкілетті орган арқылы құрылымдық-функционалдық</w:t>
      </w:r>
      <w:r>
        <w:br/>
      </w:r>
      <w:r>
        <w:rPr>
          <w:rFonts w:ascii="Times New Roman"/>
          <w:b/>
          <w:i w:val="false"/>
          <w:color w:val="000000"/>
        </w:rPr>
        <w:t>
бірліктердің іс-әрекеттер сипаттамасы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
        <w:gridCol w:w="2904"/>
        <w:gridCol w:w="2604"/>
        <w:gridCol w:w="2245"/>
        <w:gridCol w:w="2129"/>
        <w:gridCol w:w="1881"/>
      </w:tblGrid>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тексерілуін жүзеге асырады, тұтынушыға құжаттарды қабылдау туралы қолхат береді, тіркейді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жер пайдалану құқығына актіні немесе актінің телнұсқасын дайындайды, қол қояды</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 құжаттарды тексереді, қол қояды, елтаңбалы мөрмен куәландырады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тұрақты жер пайдалану  құқығына актілерді беру кітабында тіркейді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жер пайдалану құқығына  актіні немесе актінің телнұсқасын уәкілетті органға беру</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беру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w:t>
            </w:r>
          </w:p>
          <w:p>
            <w:pPr>
              <w:spacing w:after="20"/>
              <w:ind w:left="20"/>
              <w:jc w:val="both"/>
            </w:pPr>
            <w:r>
              <w:rPr>
                <w:rFonts w:ascii="Times New Roman"/>
                <w:b w:val="false"/>
                <w:i w:val="false"/>
                <w:color w:val="000000"/>
                <w:sz w:val="20"/>
              </w:rPr>
              <w:t>тұтынушыға беру</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жер пайдалану құқығына актіні беру кезінде 3 жұмыс күні, тұрақты жер пайдалану құқығына актінің телнұсқасын беру кезінде – 2 жұмыс күні)</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жер пайдалану құқығына актіні беру кезінде 1 жұмыс күні, жер учаскесіне тұрақты жер пайдалану құқығына актінің телнұсқасын беру кезінде – 0,5 жұмыс күні)</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жер пайдалану құқығына актіні беру кезінде 1 жұмыс күні, тұрақты жер пайдалану құқығына актінің телнұсқасын беру кезінде – 0,5 жұмыс күні)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2" w:id="88"/>
    <w:p>
      <w:pPr>
        <w:spacing w:after="0"/>
        <w:ind w:left="0"/>
        <w:jc w:val="left"/>
      </w:pPr>
      <w:r>
        <w:rPr>
          <w:rFonts w:ascii="Times New Roman"/>
          <w:b/>
          <w:i w:val="false"/>
          <w:color w:val="000000"/>
        </w:rPr>
        <w:t xml:space="preserve"> 
2-кесте. Пайдалану нұсқалары</w:t>
      </w:r>
    </w:p>
    <w:bookmarkEnd w:id="88"/>
    <w:p>
      <w:pPr>
        <w:spacing w:after="0"/>
        <w:ind w:left="0"/>
        <w:jc w:val="both"/>
      </w:pPr>
      <w:r>
        <w:rPr>
          <w:rFonts w:ascii="Times New Roman"/>
          <w:b/>
          <w:i w:val="false"/>
          <w:color w:val="000000"/>
          <w:sz w:val="28"/>
        </w:rPr>
        <w:t>      Негізгі үдеріс – уәкілетті орган арқылы тұрақты жер</w:t>
      </w:r>
      <w:r>
        <w:br/>
      </w:r>
      <w:r>
        <w:rPr>
          <w:rFonts w:ascii="Times New Roman"/>
          <w:b w:val="false"/>
          <w:i w:val="false"/>
          <w:color w:val="000000"/>
          <w:sz w:val="28"/>
        </w:rPr>
        <w:t>
</w:t>
      </w:r>
      <w:r>
        <w:rPr>
          <w:rFonts w:ascii="Times New Roman"/>
          <w:b/>
          <w:i w:val="false"/>
          <w:color w:val="000000"/>
          <w:sz w:val="28"/>
        </w:rPr>
        <w:t>      пайдалану құқығына актіні немесе актінің</w:t>
      </w:r>
      <w:r>
        <w:br/>
      </w:r>
      <w:r>
        <w:rPr>
          <w:rFonts w:ascii="Times New Roman"/>
          <w:b w:val="false"/>
          <w:i w:val="false"/>
          <w:color w:val="000000"/>
          <w:sz w:val="28"/>
        </w:rPr>
        <w:t>
</w:t>
      </w:r>
      <w:r>
        <w:rPr>
          <w:rFonts w:ascii="Times New Roman"/>
          <w:b/>
          <w:i w:val="false"/>
          <w:color w:val="000000"/>
          <w:sz w:val="28"/>
        </w:rPr>
        <w:t>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3658"/>
        <w:gridCol w:w="2217"/>
        <w:gridCol w:w="1543"/>
        <w:gridCol w:w="125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Түскен құжаттарды тексеруді жүзеге асырады, тұтынушыға құжаттарды қабылдау туралы қолхат береді, тіркейді, құжаттарды мамандандырылған кәсіпорынға жібереді (1 жұмыс күні)</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Тұрақты жер пайдалану құқығына актіні немесе актінің телнұсқасын дайындайды, қол қояды, уәкілетті органға береді (Тұрақты жер пайдалану құқығына актіні беру кезінде 3 жұмыс күні, тұрақты жер пайдалану құқығына актінің телнұсқасын беру кезінде – 2 жұмыс күні)</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(Тұрақты жер пайдалану құқығына актіні беру кезінде 1 жұмыс күні, тұрақты жер пайдалану құқығына актінің телнұсқасын беру кезінде – 0,5 жұмыс күні)</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Дайын құжаттарды тұрақты жер пайдалану құқығына актілерді беру кітабында тіркейді, тұтынушыға береді (тұрақты жер пайдалану құқығына актіні беру кезінде 1 жұмыс күні, тұрақты жер пайдалану  құқығына актінің телнұсқасын беру кезінде – 0,5 жұмыс күні)</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3" w:id="89"/>
    <w:p>
      <w:pPr>
        <w:spacing w:after="0"/>
        <w:ind w:left="0"/>
        <w:jc w:val="left"/>
      </w:pPr>
      <w:r>
        <w:rPr>
          <w:rFonts w:ascii="Times New Roman"/>
          <w:b/>
          <w:i w:val="false"/>
          <w:color w:val="000000"/>
        </w:rPr>
        <w:t xml:space="preserve"> 
3-кесте. Пайдалану нұсқалары</w:t>
      </w:r>
    </w:p>
    <w:bookmarkEnd w:id="89"/>
    <w:p>
      <w:pPr>
        <w:spacing w:after="0"/>
        <w:ind w:left="0"/>
        <w:jc w:val="both"/>
      </w:pPr>
      <w:r>
        <w:rPr>
          <w:rFonts w:ascii="Times New Roman"/>
          <w:b/>
          <w:i w:val="false"/>
          <w:color w:val="000000"/>
          <w:sz w:val="28"/>
        </w:rPr>
        <w:t>      Баламалы үдеріс – уәкілетті орган арқылы мемлекеттік</w:t>
      </w:r>
      <w:r>
        <w:br/>
      </w:r>
      <w:r>
        <w:rPr>
          <w:rFonts w:ascii="Times New Roman"/>
          <w:b w:val="false"/>
          <w:i w:val="false"/>
          <w:color w:val="000000"/>
          <w:sz w:val="28"/>
        </w:rPr>
        <w:t>
</w:t>
      </w:r>
      <w:r>
        <w:rPr>
          <w:rFonts w:ascii="Times New Roman"/>
          <w:b/>
          <w:i w:val="false"/>
          <w:color w:val="000000"/>
          <w:sz w:val="28"/>
        </w:rPr>
        <w:t>      қызмет көрсетуден бас тарту туралы</w:t>
      </w:r>
      <w:r>
        <w:br/>
      </w:r>
      <w:r>
        <w:rPr>
          <w:rFonts w:ascii="Times New Roman"/>
          <w:b w:val="false"/>
          <w:i w:val="false"/>
          <w:color w:val="000000"/>
          <w:sz w:val="28"/>
        </w:rPr>
        <w:t>
</w:t>
      </w:r>
      <w:r>
        <w:rPr>
          <w:rFonts w:ascii="Times New Roman"/>
          <w:b/>
          <w:i w:val="false"/>
          <w:color w:val="000000"/>
          <w:sz w:val="28"/>
        </w:rPr>
        <w:t>      дәлелді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5"/>
        <w:gridCol w:w="2914"/>
        <w:gridCol w:w="1842"/>
        <w:gridCol w:w="1549"/>
      </w:tblGrid>
      <w:tr>
        <w:trPr>
          <w:trHeight w:val="30" w:hRule="atLeast"/>
        </w:trPr>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Баламалы үдеріс (барысы, жұмыс ағымы)
</w:t>
            </w:r>
          </w:p>
        </w:tc>
      </w:tr>
      <w:tr>
        <w:trPr>
          <w:trHeight w:val="30" w:hRule="atLeast"/>
        </w:trPr>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 қабылдау туралы қолхат береді, журналда тіркейді (1 жұмыс күні)</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Дәлелді жауапқа не хабарламаға қол қояды (2 жұмыс күні)</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 не мәлімдеме беру (30 минут)</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4" w:id="90"/>
    <w:p>
      <w:pPr>
        <w:spacing w:after="0"/>
        <w:ind w:left="0"/>
        <w:jc w:val="left"/>
      </w:pPr>
      <w:r>
        <w:rPr>
          <w:rFonts w:ascii="Times New Roman"/>
          <w:b/>
          <w:i w:val="false"/>
          <w:color w:val="000000"/>
        </w:rPr>
        <w:t xml:space="preserve"> 
Әкімшілік әрекеттердің (рәсімдердің)</w:t>
      </w:r>
      <w:r>
        <w:br/>
      </w:r>
      <w:r>
        <w:rPr>
          <w:rFonts w:ascii="Times New Roman"/>
          <w:b/>
          <w:i w:val="false"/>
          <w:color w:val="000000"/>
        </w:rPr>
        <w:t>
арақатынасының және жүйелілігінің сипаттамасы 4-кесте. Орталық арқылы құрылымдық-функционалдық</w:t>
      </w:r>
      <w:r>
        <w:br/>
      </w:r>
      <w:r>
        <w:rPr>
          <w:rFonts w:ascii="Times New Roman"/>
          <w:b/>
          <w:i w:val="false"/>
          <w:color w:val="000000"/>
        </w:rPr>
        <w:t>
бірліктердің іс-әрекеттер сипаттамасы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
        <w:gridCol w:w="2801"/>
        <w:gridCol w:w="2577"/>
        <w:gridCol w:w="2257"/>
        <w:gridCol w:w="2138"/>
        <w:gridCol w:w="2009"/>
      </w:tblGrid>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рәсімнің, операцияның) және олардың сипаттамасы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 қабылдайды және толықтығын тексереді, тұтынушыға құжаттарды қабылдау туралы қолхат береді, журналға тіркейді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жиналуын жүзеге асырады, тізілім жасайды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тексерілуін жүзеге асырады, тіркейді</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 тұрақты жер пайдалану  құқығына актіні немесе актінің телнұсқасын дайындайды, оған қол қояды</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Орталықтың жинақтаушы бөлімінің инспекторына табыстау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курьерлік байланыс арқылы уәкілетті органға жіберу</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мамандандырылған кәсіпорынға жіберу</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жер пайдалану құқығына актіні немесе актінің телнұсқасын уәкілетті органға табыстау</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жер пайдалану құқығына актіні беру кезінде 1 жұмыс күні,  тұрақты жер пайдалану  құқығына актінің телнұсқасын беру кезінде – 0,5 жұмыс күні)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жер пайдалану құқығына актіні беру кезінде 1 жұмыс күні,  тұрақты жер пайдалану  құқығына актінің телнұсқасын беру кезінде – 0,5 жұмыс күні)</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әрекеті (барысы, жұмыс ағымы)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атауы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(үдерістің, процедураның, операцияның) және олардың сипаттамасы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тұрақты жер пайдалану құқығына актілерді беру  кітабында тіркейді, орындалған құжаттар тізілімін қалыптастырады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қабылдайды</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ұйымдастырушылық-өкімдік шешім)</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қызметкеріне табыстау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тұтынушыға беру үшін Орталыққа жіберу</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тұтынушыға беру</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жер пайдалану құқығына актіні беру кезінде 1 жұмыс күні, жер учаскесіне тұрақты жер пайдалану құқығына актінің телнұсқасын беру кезінде – 0,5 жұмыс күні)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жер пайдалану құқығына актіні беру кезінде 1 жұмыс күні, тұрақты жер пайдалану құқығына актінің телнұсқасын беру кезінде – 0,5 жұмыс күні)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 w:id="91"/>
    <w:p>
      <w:pPr>
        <w:spacing w:after="0"/>
        <w:ind w:left="0"/>
        <w:jc w:val="left"/>
      </w:pPr>
      <w:r>
        <w:rPr>
          <w:rFonts w:ascii="Times New Roman"/>
          <w:b/>
          <w:i w:val="false"/>
          <w:color w:val="000000"/>
        </w:rPr>
        <w:t xml:space="preserve"> 
5-кесте. Пайдалану нұсқалары</w:t>
      </w:r>
    </w:p>
    <w:bookmarkEnd w:id="91"/>
    <w:p>
      <w:pPr>
        <w:spacing w:after="0"/>
        <w:ind w:left="0"/>
        <w:jc w:val="both"/>
      </w:pPr>
      <w:r>
        <w:rPr>
          <w:rFonts w:ascii="Times New Roman"/>
          <w:b w:val="false"/>
          <w:i w:val="false"/>
          <w:color w:val="000000"/>
          <w:sz w:val="28"/>
        </w:rPr>
        <w:t>      </w:t>
      </w:r>
      <w:r>
        <w:rPr>
          <w:rFonts w:ascii="Times New Roman"/>
          <w:b/>
          <w:i w:val="false"/>
          <w:color w:val="000000"/>
          <w:sz w:val="28"/>
        </w:rPr>
        <w:t>Негізгі үдеріс – Орталық арқылы тұрақты жер пайдалану</w:t>
      </w:r>
      <w:r>
        <w:br/>
      </w:r>
      <w:r>
        <w:rPr>
          <w:rFonts w:ascii="Times New Roman"/>
          <w:b w:val="false"/>
          <w:i w:val="false"/>
          <w:color w:val="000000"/>
          <w:sz w:val="28"/>
        </w:rPr>
        <w:t>
</w:t>
      </w:r>
      <w:r>
        <w:rPr>
          <w:rFonts w:ascii="Times New Roman"/>
          <w:b/>
          <w:i w:val="false"/>
          <w:color w:val="000000"/>
          <w:sz w:val="28"/>
        </w:rPr>
        <w:t>      құқығына актіні не актінің телнұсқасын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2570"/>
        <w:gridCol w:w="2566"/>
        <w:gridCol w:w="2465"/>
        <w:gridCol w:w="2155"/>
      </w:tblGrid>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(барысы, жұмыс ағымы)
</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Мамандандырылған кәсіпорын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толықтығын тексереді, тұтынушыға құжаттарды қабылдау туралы қолхат береді, журналға тіркейді, құжаттарды Орталықтың жинақтаушы бөлімінің инспекторына береді (30 минут)</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(тұрақты жер пайдалану құқығына актіні беру кезінде 1 жұмыс күні, жер учаскесіне тұрақты жер пайдалану құқығына актінің телнұсқасын беру кезінде – 0,5 жұмыс күні)</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құжаттардың тексерілуін жүзеге асырады, тіркейді, құжаттарды мамандандырылған кәсіпорынға жібереді (тұрақты жер пайдалану құқығына актіні беру кезінде 1 жұмыс күні, жер учаскесіне жеке меншік  құқығына актінің телнұсқасын беру кезінде 0,5 жұмыс күні)</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Тұрақты жер пайдалану құқығына акті не актінің телнұсқасын дайындайды, қол қояды, уәкілетті органға жібереді (2 жұмыс күні)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w:t>
            </w:r>
          </w:p>
          <w:p>
            <w:pPr>
              <w:spacing w:after="20"/>
              <w:ind w:left="20"/>
              <w:jc w:val="both"/>
            </w:pPr>
            <w:r>
              <w:rPr>
                <w:rFonts w:ascii="Times New Roman"/>
                <w:b w:val="false"/>
                <w:i w:val="false"/>
                <w:color w:val="000000"/>
                <w:sz w:val="20"/>
              </w:rPr>
              <w:t>Әзірленген құжаттарды тексереді, қол қояды, елтаңбалы мөрмен куәландырады (тұрақты жер пайдалану құқығына актіні беру кезінде 1 жұмыс күні,  тұрақты жер пайдалану  құқығына актінің телнұсқасын беру кезінде 0,5 жұмыс күні)</w:t>
            </w:r>
          </w:p>
        </w:tc>
      </w:tr>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7 әрекет</w:t>
            </w:r>
          </w:p>
          <w:p>
            <w:pPr>
              <w:spacing w:after="20"/>
              <w:ind w:left="20"/>
              <w:jc w:val="both"/>
            </w:pPr>
            <w:r>
              <w:rPr>
                <w:rFonts w:ascii="Times New Roman"/>
                <w:b w:val="false"/>
                <w:i w:val="false"/>
                <w:color w:val="000000"/>
                <w:sz w:val="20"/>
              </w:rPr>
              <w:t>Дайын құжаттарды тұтынушыға беру (30 минут)</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Дайын құжаттарды тұрақты жер пайдалану құқығына актілерді беру кітабында тіркейді, орындалған құжаттар тізілімін қалыптастырады, орындалған құжаттарды Орталыққа жібереді (тұрақты жер пайдалану құқығына актіні беру кезінде 1 жұмыс күні,  тұрақты жер пайдалану  құқығына актінің телнұсқасын беру кезінде 0,5 жұмыс күні)</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6" w:id="92"/>
    <w:p>
      <w:pPr>
        <w:spacing w:after="0"/>
        <w:ind w:left="0"/>
        <w:jc w:val="left"/>
      </w:pPr>
      <w:r>
        <w:rPr>
          <w:rFonts w:ascii="Times New Roman"/>
          <w:b/>
          <w:i w:val="false"/>
          <w:color w:val="000000"/>
        </w:rPr>
        <w:t xml:space="preserve"> 
6-кесте. Пайдалану нұсқалары</w:t>
      </w:r>
    </w:p>
    <w:bookmarkEnd w:id="92"/>
    <w:p>
      <w:pPr>
        <w:spacing w:after="0"/>
        <w:ind w:left="0"/>
        <w:jc w:val="both"/>
      </w:pPr>
      <w:r>
        <w:rPr>
          <w:rFonts w:ascii="Times New Roman"/>
          <w:b/>
          <w:i w:val="false"/>
          <w:color w:val="000000"/>
          <w:sz w:val="28"/>
        </w:rPr>
        <w:t>      Баламалы үдеріс – Орталық арқылы мемлекеттік қызмет</w:t>
      </w:r>
      <w:r>
        <w:br/>
      </w:r>
      <w:r>
        <w:rPr>
          <w:rFonts w:ascii="Times New Roman"/>
          <w:b w:val="false"/>
          <w:i w:val="false"/>
          <w:color w:val="000000"/>
          <w:sz w:val="28"/>
        </w:rPr>
        <w:t>
</w:t>
      </w:r>
      <w:r>
        <w:rPr>
          <w:rFonts w:ascii="Times New Roman"/>
          <w:b/>
          <w:i w:val="false"/>
          <w:color w:val="000000"/>
          <w:sz w:val="28"/>
        </w:rPr>
        <w:t>      көрсетуден бас тарту туралы дәлелді</w:t>
      </w:r>
      <w:r>
        <w:br/>
      </w:r>
      <w:r>
        <w:rPr>
          <w:rFonts w:ascii="Times New Roman"/>
          <w:b w:val="false"/>
          <w:i w:val="false"/>
          <w:color w:val="000000"/>
          <w:sz w:val="28"/>
        </w:rPr>
        <w:t>
</w:t>
      </w:r>
      <w:r>
        <w:rPr>
          <w:rFonts w:ascii="Times New Roman"/>
          <w:b/>
          <w:i w:val="false"/>
          <w:color w:val="000000"/>
          <w:sz w:val="28"/>
        </w:rPr>
        <w:t>      жауап берген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1"/>
        <w:gridCol w:w="3222"/>
        <w:gridCol w:w="2677"/>
        <w:gridCol w:w="228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ағымы)</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қызметкері</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1 әрекет</w:t>
            </w:r>
          </w:p>
          <w:p>
            <w:pPr>
              <w:spacing w:after="20"/>
              <w:ind w:left="20"/>
              <w:jc w:val="both"/>
            </w:pPr>
            <w:r>
              <w:rPr>
                <w:rFonts w:ascii="Times New Roman"/>
                <w:b w:val="false"/>
                <w:i w:val="false"/>
                <w:color w:val="000000"/>
                <w:sz w:val="20"/>
              </w:rPr>
              <w:t>Құжаттарды қабылдайды және ұсынылған құжаттардың толықтығын тексереді, тұтынушыға құжаттарды қабылдау туралы қолхат береді, журналда тіркейді, құжаттарды Орталықтың жинақтаушы бөлімінің инспекторына табыстайды (30 минут)</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2 әрекет</w:t>
            </w:r>
          </w:p>
          <w:p>
            <w:pPr>
              <w:spacing w:after="20"/>
              <w:ind w:left="20"/>
              <w:jc w:val="both"/>
            </w:pPr>
            <w:r>
              <w:rPr>
                <w:rFonts w:ascii="Times New Roman"/>
                <w:b w:val="false"/>
                <w:i w:val="false"/>
                <w:color w:val="000000"/>
                <w:sz w:val="20"/>
              </w:rPr>
              <w:t>Құжаттарды жинауды жүзеге асырады, тізілім жасайды, Құжаттарды уәкілетті органға жібереді (1 жұмыс күні)</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3 әрекет</w:t>
            </w:r>
          </w:p>
          <w:p>
            <w:pPr>
              <w:spacing w:after="20"/>
              <w:ind w:left="20"/>
              <w:jc w:val="both"/>
            </w:pPr>
            <w:r>
              <w:rPr>
                <w:rFonts w:ascii="Times New Roman"/>
                <w:b w:val="false"/>
                <w:i w:val="false"/>
                <w:color w:val="000000"/>
                <w:sz w:val="20"/>
              </w:rPr>
              <w:t>Түскен құжаттардың тексерілуін жүзеге асырады, тіркейді, мемлекеттік қызмет көрсетуден бас тарту туралы дәлелді жауап не құжаттарды ресімдеуді тоқтату туралы жазбаша мәлімдеме дайындайды (1 жұмыс күні)</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4 әрекет</w:t>
            </w:r>
          </w:p>
          <w:p>
            <w:pPr>
              <w:spacing w:after="20"/>
              <w:ind w:left="20"/>
              <w:jc w:val="both"/>
            </w:pPr>
            <w:r>
              <w:rPr>
                <w:rFonts w:ascii="Times New Roman"/>
                <w:b w:val="false"/>
                <w:i w:val="false"/>
                <w:color w:val="000000"/>
                <w:sz w:val="20"/>
              </w:rPr>
              <w:t>Дәлелді жауапқа не мәлімдемеге қол қояды (1 жұмыс күні)</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6 әрекет</w:t>
            </w:r>
          </w:p>
          <w:p>
            <w:pPr>
              <w:spacing w:after="20"/>
              <w:ind w:left="20"/>
              <w:jc w:val="both"/>
            </w:pPr>
            <w:r>
              <w:rPr>
                <w:rFonts w:ascii="Times New Roman"/>
                <w:b w:val="false"/>
                <w:i w:val="false"/>
                <w:color w:val="000000"/>
                <w:sz w:val="20"/>
              </w:rPr>
              <w:t>Дәлелді жауап не мәлімдеме беру (30 минут)</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5 әрекет</w:t>
            </w:r>
          </w:p>
          <w:p>
            <w:pPr>
              <w:spacing w:after="20"/>
              <w:ind w:left="20"/>
              <w:jc w:val="both"/>
            </w:pPr>
            <w:r>
              <w:rPr>
                <w:rFonts w:ascii="Times New Roman"/>
                <w:b w:val="false"/>
                <w:i w:val="false"/>
                <w:color w:val="000000"/>
                <w:sz w:val="20"/>
              </w:rPr>
              <w:t>Дәлелді жауапты не мәлімдемені жібереді (1 жұмыс күні)</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 w:id="93"/>
    <w:p>
      <w:pPr>
        <w:spacing w:after="0"/>
        <w:ind w:left="0"/>
        <w:jc w:val="both"/>
      </w:pPr>
      <w:r>
        <w:rPr>
          <w:rFonts w:ascii="Times New Roman"/>
          <w:b w:val="false"/>
          <w:i w:val="false"/>
          <w:color w:val="000000"/>
          <w:sz w:val="28"/>
        </w:rPr>
        <w:t>
"Тұрақты жер пайдалану құқығына</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93"/>
    <w:bookmarkStart w:name="z158" w:id="94"/>
    <w:p>
      <w:pPr>
        <w:spacing w:after="0"/>
        <w:ind w:left="0"/>
        <w:jc w:val="left"/>
      </w:pPr>
      <w:r>
        <w:rPr>
          <w:rFonts w:ascii="Times New Roman"/>
          <w:b/>
          <w:i w:val="false"/>
          <w:color w:val="000000"/>
        </w:rPr>
        <w:t xml:space="preserve"> 
Уәкілетті орган арқылы "Тұрақты жер пайдалану</w:t>
      </w:r>
      <w:r>
        <w:br/>
      </w:r>
      <w:r>
        <w:rPr>
          <w:rFonts w:ascii="Times New Roman"/>
          <w:b/>
          <w:i w:val="false"/>
          <w:color w:val="000000"/>
        </w:rPr>
        <w:t>
құқығына актілерді ресімдеу және беру"</w:t>
      </w:r>
      <w:r>
        <w:br/>
      </w:r>
      <w:r>
        <w:rPr>
          <w:rFonts w:ascii="Times New Roman"/>
          <w:b/>
          <w:i w:val="false"/>
          <w:color w:val="000000"/>
        </w:rPr>
        <w:t>
мемлекеттік қызмет көрсету үдерісінің 1 сызбасы</w:t>
      </w:r>
    </w:p>
    <w:bookmarkEnd w:id="94"/>
    <w:p>
      <w:pPr>
        <w:spacing w:after="0"/>
        <w:ind w:left="0"/>
        <w:jc w:val="both"/>
      </w:pPr>
      <w:r>
        <w:drawing>
          <wp:inline distT="0" distB="0" distL="0" distR="0">
            <wp:extent cx="78486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48600" cy="6997700"/>
                    </a:xfrm>
                    <a:prstGeom prst="rect">
                      <a:avLst/>
                    </a:prstGeom>
                  </pic:spPr>
                </pic:pic>
              </a:graphicData>
            </a:graphic>
          </wp:inline>
        </w:drawing>
      </w:r>
    </w:p>
    <w:bookmarkStart w:name="z159" w:id="95"/>
    <w:p>
      <w:pPr>
        <w:spacing w:after="0"/>
        <w:ind w:left="0"/>
        <w:jc w:val="left"/>
      </w:pPr>
      <w:r>
        <w:rPr>
          <w:rFonts w:ascii="Times New Roman"/>
          <w:b/>
          <w:i w:val="false"/>
          <w:color w:val="000000"/>
        </w:rPr>
        <w:t xml:space="preserve"> 
"Тұрақты жер пайдалану құқығына</w:t>
      </w:r>
      <w:r>
        <w:br/>
      </w:r>
      <w:r>
        <w:rPr>
          <w:rFonts w:ascii="Times New Roman"/>
          <w:b/>
          <w:i w:val="false"/>
          <w:color w:val="000000"/>
        </w:rPr>
        <w:t>
актілерді ресімдеу және беру"</w:t>
      </w:r>
      <w:r>
        <w:br/>
      </w:r>
      <w:r>
        <w:rPr>
          <w:rFonts w:ascii="Times New Roman"/>
          <w:b/>
          <w:i w:val="false"/>
          <w:color w:val="000000"/>
        </w:rPr>
        <w:t>
мемлекеттік қызмет көрсету үдерісінің 2 сызбасы</w:t>
      </w:r>
    </w:p>
    <w:bookmarkEnd w:id="95"/>
    <w:p>
      <w:pPr>
        <w:spacing w:after="0"/>
        <w:ind w:left="0"/>
        <w:jc w:val="both"/>
      </w:pPr>
      <w:r>
        <w:rPr>
          <w:rFonts w:ascii="Times New Roman"/>
          <w:b/>
          <w:i w:val="false"/>
          <w:color w:val="000000"/>
          <w:sz w:val="28"/>
        </w:rPr>
        <w:t>      Баламалы үдеріс – уәкілетті орган арқылы</w:t>
      </w:r>
      <w:r>
        <w:br/>
      </w:r>
      <w:r>
        <w:rPr>
          <w:rFonts w:ascii="Times New Roman"/>
          <w:b w:val="false"/>
          <w:i w:val="false"/>
          <w:color w:val="000000"/>
          <w:sz w:val="28"/>
        </w:rPr>
        <w:t>
</w:t>
      </w:r>
      <w:r>
        <w:rPr>
          <w:rFonts w:ascii="Times New Roman"/>
          <w:b/>
          <w:i w:val="false"/>
          <w:color w:val="000000"/>
          <w:sz w:val="28"/>
        </w:rPr>
        <w:t>      мемлекеттік қызмет көрсетуден бас тарту</w:t>
      </w:r>
      <w:r>
        <w:br/>
      </w:r>
      <w:r>
        <w:rPr>
          <w:rFonts w:ascii="Times New Roman"/>
          <w:b w:val="false"/>
          <w:i w:val="false"/>
          <w:color w:val="000000"/>
          <w:sz w:val="28"/>
        </w:rPr>
        <w:t>
</w:t>
      </w:r>
      <w:r>
        <w:rPr>
          <w:rFonts w:ascii="Times New Roman"/>
          <w:b/>
          <w:i w:val="false"/>
          <w:color w:val="000000"/>
          <w:sz w:val="28"/>
        </w:rPr>
        <w:t>      туралы дәлелді жауап берген жағдайда</w:t>
      </w:r>
    </w:p>
    <w:p>
      <w:pPr>
        <w:spacing w:after="0"/>
        <w:ind w:left="0"/>
        <w:jc w:val="both"/>
      </w:pPr>
      <w:r>
        <w:drawing>
          <wp:inline distT="0" distB="0" distL="0" distR="0">
            <wp:extent cx="40894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089400" cy="8458200"/>
                    </a:xfrm>
                    <a:prstGeom prst="rect">
                      <a:avLst/>
                    </a:prstGeom>
                  </pic:spPr>
                </pic:pic>
              </a:graphicData>
            </a:graphic>
          </wp:inline>
        </w:drawing>
      </w:r>
    </w:p>
    <w:bookmarkStart w:name="z160" w:id="96"/>
    <w:p>
      <w:pPr>
        <w:spacing w:after="0"/>
        <w:ind w:left="0"/>
        <w:jc w:val="left"/>
      </w:pPr>
      <w:r>
        <w:rPr>
          <w:rFonts w:ascii="Times New Roman"/>
          <w:b/>
          <w:i w:val="false"/>
          <w:color w:val="000000"/>
        </w:rPr>
        <w:t xml:space="preserve"> 
Орталық арқылы "Тұрақты жер пайдалану</w:t>
      </w:r>
      <w:r>
        <w:br/>
      </w:r>
      <w:r>
        <w:rPr>
          <w:rFonts w:ascii="Times New Roman"/>
          <w:b/>
          <w:i w:val="false"/>
          <w:color w:val="000000"/>
        </w:rPr>
        <w:t>
құқығына актілерді ресімдеу және беру"</w:t>
      </w:r>
      <w:r>
        <w:br/>
      </w:r>
      <w:r>
        <w:rPr>
          <w:rFonts w:ascii="Times New Roman"/>
          <w:b/>
          <w:i w:val="false"/>
          <w:color w:val="000000"/>
        </w:rPr>
        <w:t>
мемлекеттік қызмет көрсету үдерісінің 3-сызбасы</w:t>
      </w:r>
    </w:p>
    <w:bookmarkEnd w:id="96"/>
    <w:p>
      <w:pPr>
        <w:spacing w:after="0"/>
        <w:ind w:left="0"/>
        <w:jc w:val="both"/>
      </w:pPr>
      <w:r>
        <w:drawing>
          <wp:inline distT="0" distB="0" distL="0" distR="0">
            <wp:extent cx="72390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39000" cy="8140700"/>
                    </a:xfrm>
                    <a:prstGeom prst="rect">
                      <a:avLst/>
                    </a:prstGeom>
                  </pic:spPr>
                </pic:pic>
              </a:graphicData>
            </a:graphic>
          </wp:inline>
        </w:drawing>
      </w:r>
    </w:p>
    <w:bookmarkStart w:name="z161" w:id="97"/>
    <w:p>
      <w:pPr>
        <w:spacing w:after="0"/>
        <w:ind w:left="0"/>
        <w:jc w:val="left"/>
      </w:pPr>
      <w:r>
        <w:rPr>
          <w:rFonts w:ascii="Times New Roman"/>
          <w:b/>
          <w:i w:val="false"/>
          <w:color w:val="000000"/>
        </w:rPr>
        <w:t xml:space="preserve"> 
"Тұрақты жер пайдалану</w:t>
      </w:r>
      <w:r>
        <w:br/>
      </w:r>
      <w:r>
        <w:rPr>
          <w:rFonts w:ascii="Times New Roman"/>
          <w:b/>
          <w:i w:val="false"/>
          <w:color w:val="000000"/>
        </w:rPr>
        <w:t>
құқығына актілерді ресімдеу және беру"</w:t>
      </w:r>
      <w:r>
        <w:br/>
      </w:r>
      <w:r>
        <w:rPr>
          <w:rFonts w:ascii="Times New Roman"/>
          <w:b/>
          <w:i w:val="false"/>
          <w:color w:val="000000"/>
        </w:rPr>
        <w:t>
мемлекеттік қызмет көрсету үдерісінің 4 сызбасы</w:t>
      </w:r>
    </w:p>
    <w:bookmarkEnd w:id="97"/>
    <w:p>
      <w:pPr>
        <w:spacing w:after="0"/>
        <w:ind w:left="0"/>
        <w:jc w:val="both"/>
      </w:pPr>
      <w:r>
        <w:rPr>
          <w:rFonts w:ascii="Times New Roman"/>
          <w:b/>
          <w:i w:val="false"/>
          <w:color w:val="000000"/>
          <w:sz w:val="28"/>
        </w:rPr>
        <w:t>      Баламалы үдеріс – Орталық арқылы мемлекеттік қызмет</w:t>
      </w:r>
      <w:r>
        <w:br/>
      </w:r>
      <w:r>
        <w:rPr>
          <w:rFonts w:ascii="Times New Roman"/>
          <w:b w:val="false"/>
          <w:i w:val="false"/>
          <w:color w:val="000000"/>
          <w:sz w:val="28"/>
        </w:rPr>
        <w:t>
</w:t>
      </w:r>
      <w:r>
        <w:rPr>
          <w:rFonts w:ascii="Times New Roman"/>
          <w:b/>
          <w:i w:val="false"/>
          <w:color w:val="000000"/>
          <w:sz w:val="28"/>
        </w:rPr>
        <w:t>      көрсетуден бас тарту туралы дәлелді жауап берген жағдайда</w:t>
      </w:r>
    </w:p>
    <w:p>
      <w:pPr>
        <w:spacing w:after="0"/>
        <w:ind w:left="0"/>
        <w:jc w:val="both"/>
      </w:pPr>
      <w:r>
        <w:drawing>
          <wp:inline distT="0" distB="0" distL="0" distR="0">
            <wp:extent cx="7162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62800" cy="7848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