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3125c" w14:textId="3f312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Айыртау аудандық әкімдігінің 2012 жылғы 31 тамыздағы N 334 қаулысы. Солтүстік Қазақстан облысының Әділет департаментінде 2012 жылғы 14 қыркүйекте N 1866 тіркелді. Күші жойылды - Солтүстік Қазақстан облысы Айыртау аудандық әкімдігінің 2013 жылғы 23 мамырдағы N 223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Айыртау аудандық әкімдігінің 23.05.2013 N 223 қаулысымен</w:t>
      </w:r>
    </w:p>
    <w:bookmarkEnd w:id="0"/>
    <w:bookmarkStart w:name="z2" w:id="1"/>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9-1 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31-бабы 1-тармағының </w:t>
      </w:r>
      <w:r>
        <w:rPr>
          <w:rFonts w:ascii="Times New Roman"/>
          <w:b w:val="false"/>
          <w:i w:val="false"/>
          <w:color w:val="000000"/>
          <w:sz w:val="28"/>
        </w:rPr>
        <w:t>17-1) тармақшасы</w:t>
      </w:r>
      <w:r>
        <w:rPr>
          <w:rFonts w:ascii="Times New Roman"/>
          <w:b w:val="false"/>
          <w:i w:val="false"/>
          <w:color w:val="000000"/>
          <w:sz w:val="28"/>
        </w:rPr>
        <w:t>, Қазақстан Республи-касының 2007 жылғы 11 қаңтардағы «Ақпараттандыру туралы»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Айыртау ауданының әкімдігі 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 регламенттері бекітілсін:</w:t>
      </w:r>
      <w:r>
        <w:br/>
      </w:r>
      <w:r>
        <w:rPr>
          <w:rFonts w:ascii="Times New Roman"/>
          <w:b w:val="false"/>
          <w:i w:val="false"/>
          <w:color w:val="000000"/>
          <w:sz w:val="28"/>
        </w:rPr>
        <w:t>
      1) </w:t>
      </w:r>
      <w:r>
        <w:rPr>
          <w:rFonts w:ascii="Times New Roman"/>
          <w:b w:val="false"/>
          <w:i w:val="false"/>
          <w:color w:val="000000"/>
          <w:sz w:val="28"/>
        </w:rPr>
        <w:t>«Мемлекеттік атаулы әлеуметтік көмек тағайындау»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3) </w:t>
      </w:r>
      <w:r>
        <w:rPr>
          <w:rFonts w:ascii="Times New Roman"/>
          <w:b w:val="false"/>
          <w:i w:val="false"/>
          <w:color w:val="000000"/>
          <w:sz w:val="28"/>
        </w:rPr>
        <w:t>«Үйде оқитын және тәрбиеленетін мүгедек балаларды материалдық қамтамасыз ету үшін құжаттарды ресімдеу»</w:t>
      </w:r>
      <w:r>
        <w:rPr>
          <w:rFonts w:ascii="Times New Roman"/>
          <w:b w:val="false"/>
          <w:i w:val="false"/>
          <w:color w:val="000000"/>
          <w:sz w:val="28"/>
        </w:rPr>
        <w:t>;</w:t>
      </w:r>
      <w:r>
        <w:br/>
      </w:r>
      <w:r>
        <w:rPr>
          <w:rFonts w:ascii="Times New Roman"/>
          <w:b w:val="false"/>
          <w:i w:val="false"/>
          <w:color w:val="000000"/>
          <w:sz w:val="28"/>
        </w:rPr>
        <w:t>
      4) </w:t>
      </w:r>
      <w:r>
        <w:rPr>
          <w:rFonts w:ascii="Times New Roman"/>
          <w:b w:val="false"/>
          <w:i w:val="false"/>
          <w:color w:val="000000"/>
          <w:sz w:val="28"/>
        </w:rPr>
        <w:t>«Қазақстан Республикасының мектепке дейінгі балалар ұйымдарына жолдама беру үшін мектеп жасына дейінгі (7 жасқа дейінгі) балаларды тіркеу»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Айыртау ауданы әкімі аппараты басшысының м.а. Ермек Әбуұлы Мерғасымовқа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p>
    <w:bookmarkEnd w:id="1"/>
    <w:p>
      <w:pPr>
        <w:spacing w:after="0"/>
        <w:ind w:left="0"/>
        <w:jc w:val="both"/>
      </w:pPr>
      <w:r>
        <w:rPr>
          <w:rFonts w:ascii="Times New Roman"/>
          <w:b w:val="false"/>
          <w:i/>
          <w:color w:val="000000"/>
          <w:sz w:val="28"/>
        </w:rPr>
        <w:t>      Айыртау ауданының әкімі                    Е. Жанділдин</w:t>
      </w:r>
    </w:p>
    <w:p>
      <w:pPr>
        <w:spacing w:after="0"/>
        <w:ind w:left="0"/>
        <w:jc w:val="both"/>
      </w:pPr>
      <w:r>
        <w:rPr>
          <w:rFonts w:ascii="Times New Roman"/>
          <w:b w:val="false"/>
          <w:i/>
          <w:color w:val="000000"/>
          <w:sz w:val="28"/>
        </w:rPr>
        <w:t>«КЕЛІСІЛДІ»</w:t>
      </w:r>
    </w:p>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Көлік және коммуникация</w:t>
      </w:r>
      <w:r>
        <w:br/>
      </w:r>
      <w:r>
        <w:rPr>
          <w:rFonts w:ascii="Times New Roman"/>
          <w:b w:val="false"/>
          <w:i w:val="false"/>
          <w:color w:val="000000"/>
          <w:sz w:val="28"/>
        </w:rPr>
        <w:t>
</w:t>
      </w:r>
      <w:r>
        <w:rPr>
          <w:rFonts w:ascii="Times New Roman"/>
          <w:b w:val="false"/>
          <w:i/>
          <w:color w:val="000000"/>
          <w:sz w:val="28"/>
        </w:rPr>
        <w:t>      министрінің міндетін атқарушы              Ж. Қасымбек</w:t>
      </w:r>
    </w:p>
    <w:bookmarkStart w:name="z5" w:id="2"/>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31 тамыздағы</w:t>
      </w:r>
      <w:r>
        <w:br/>
      </w:r>
      <w:r>
        <w:rPr>
          <w:rFonts w:ascii="Times New Roman"/>
          <w:b w:val="false"/>
          <w:i w:val="false"/>
          <w:color w:val="000000"/>
          <w:sz w:val="28"/>
        </w:rPr>
        <w:t>
№334 қаулысымен</w:t>
      </w:r>
      <w:r>
        <w:br/>
      </w:r>
      <w:r>
        <w:rPr>
          <w:rFonts w:ascii="Times New Roman"/>
          <w:b w:val="false"/>
          <w:i w:val="false"/>
          <w:color w:val="000000"/>
          <w:sz w:val="28"/>
        </w:rPr>
        <w:t>
бекітілген</w:t>
      </w:r>
    </w:p>
    <w:bookmarkEnd w:id="2"/>
    <w:bookmarkStart w:name="z6" w:id="3"/>
    <w:p>
      <w:pPr>
        <w:spacing w:after="0"/>
        <w:ind w:left="0"/>
        <w:jc w:val="left"/>
      </w:pPr>
      <w:r>
        <w:rPr>
          <w:rFonts w:ascii="Times New Roman"/>
          <w:b/>
          <w:i w:val="false"/>
          <w:color w:val="000000"/>
        </w:rPr>
        <w:t xml:space="preserve"> 
«Мемлекеттік атаулы әлеуметтік көмек тағайындау» электрондық мемлекеттік қызмет регламенті</w:t>
      </w:r>
    </w:p>
    <w:bookmarkEnd w:id="3"/>
    <w:bookmarkStart w:name="z7" w:id="4"/>
    <w:p>
      <w:pPr>
        <w:spacing w:after="0"/>
        <w:ind w:left="0"/>
        <w:jc w:val="left"/>
      </w:pPr>
      <w:r>
        <w:rPr>
          <w:rFonts w:ascii="Times New Roman"/>
          <w:b/>
          <w:i w:val="false"/>
          <w:color w:val="000000"/>
        </w:rPr>
        <w:t xml:space="preserve"> 
1. Жалпы ережелер</w:t>
      </w:r>
    </w:p>
    <w:bookmarkEnd w:id="4"/>
    <w:bookmarkStart w:name="z8" w:id="5"/>
    <w:p>
      <w:pPr>
        <w:spacing w:after="0"/>
        <w:ind w:left="0"/>
        <w:jc w:val="both"/>
      </w:pPr>
      <w:r>
        <w:rPr>
          <w:rFonts w:ascii="Times New Roman"/>
          <w:b w:val="false"/>
          <w:i w:val="false"/>
          <w:color w:val="000000"/>
          <w:sz w:val="28"/>
        </w:rPr>
        <w:t xml:space="preserve">      1. «Мемлекеттік атаулы әлеуметтік көмек тағайындау» электрондық мемлекеттік қызмет «Солтүстік Қазақстан облысы Айыртау ауданының жұмыспен қамту және әлеуметтік бағдарламалар бөлімі» мемлекеттік мекемесімен (бұдан әрі-ЖАО), тұрғылықты мекенжайы бойынша халыққа қызмет көрсету орталығы (бұдан әрі–Орталық) және </w:t>
      </w:r>
      <w:r>
        <w:rPr>
          <w:rFonts w:ascii="Times New Roman"/>
          <w:b w:val="false"/>
          <w:i w:val="false"/>
          <w:color w:val="000000"/>
          <w:sz w:val="28"/>
          <w:u w:val="single"/>
        </w:rPr>
        <w:t xml:space="preserve">www.e.gov.kz. </w:t>
      </w:r>
      <w:r>
        <w:rPr>
          <w:rFonts w:ascii="Times New Roman"/>
          <w:b w:val="false"/>
          <w:i w:val="false"/>
          <w:color w:val="000000"/>
          <w:sz w:val="28"/>
        </w:rPr>
        <w:t>мекен-жайы бойынша «электрондық үкімет» (бұдан әрі-ЭҮП) веб-порталы арқылы көрсетіледі.</w:t>
      </w:r>
      <w:r>
        <w:br/>
      </w:r>
      <w:r>
        <w:rPr>
          <w:rFonts w:ascii="Times New Roman"/>
          <w:b w:val="false"/>
          <w:i w:val="false"/>
          <w:color w:val="000000"/>
          <w:sz w:val="28"/>
        </w:rPr>
        <w:t>
      2. Электрондық мемлекеттік қызмет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қаулысымен бекітілген «Мемлекеттік атаулы әлеуметтік көмек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ішінара автоматтандырылған (медиа-алшақтықтары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w:t>
      </w:r>
      <w:r>
        <w:rPr>
          <w:rFonts w:ascii="Times New Roman"/>
          <w:b w:val="false"/>
          <w:i w:val="false"/>
          <w:color w:val="000000"/>
          <w:sz w:val="28"/>
        </w:rPr>
        <w:t>Регламентте</w:t>
      </w:r>
      <w:r>
        <w:rPr>
          <w:rFonts w:ascii="Times New Roman"/>
          <w:b w:val="false"/>
          <w:i w:val="false"/>
          <w:color w:val="000000"/>
          <w:sz w:val="28"/>
        </w:rPr>
        <w:t xml:space="preserve"> мынадай ұғымдар мен қысқартулар қолданылады:</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2) «электрондық үкіметтің» өңірлік шлюзі (бұдан әрі – ЭҮӨШ) – қызмет берушінің электрондық қызметтер көрсету үрдісіне қатысатын сыртқы ақпараттық жүйелердің және ЖАО жүйелері/кіші жүйелері арасында ақпараттық өзара әрекет етуді қамтамасыз етуші ақпараттық жүйе;</w:t>
      </w:r>
      <w:r>
        <w:br/>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4) ЖАО АЖ –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5) ҚФБ – құрылымдық-функционалдық бірліктер – белгілі бір кезеңде электрондық қызметті көрсетуге қатысатын уәкілетті органдардың жауапты тұлғалары, мемлекеттік органдардың құрылымдық бөлімшелері;</w:t>
      </w:r>
      <w:r>
        <w:br/>
      </w:r>
      <w:r>
        <w:rPr>
          <w:rFonts w:ascii="Times New Roman"/>
          <w:b w:val="false"/>
          <w:i w:val="false"/>
          <w:color w:val="000000"/>
          <w:sz w:val="28"/>
        </w:rPr>
        <w:t>
      6)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7) тұтынушы – ЖАО қызметкеріне атаулы әлеуметтік көмекті алуға жүгінген және оны өз қажетіне жарататын субъект.</w:t>
      </w:r>
      <w:r>
        <w:br/>
      </w:r>
      <w:r>
        <w:rPr>
          <w:rFonts w:ascii="Times New Roman"/>
          <w:b w:val="false"/>
          <w:i w:val="false"/>
          <w:color w:val="000000"/>
          <w:sz w:val="28"/>
        </w:rPr>
        <w:t>
      8) транзакциялық қызмет – электрондық цифрлік қол қоюды қолдана отырып өзара ақпарат алмасуды талап ететін пайдаланушыларға электрондық ақпараттық ресурстар ұсыну бойынша қызмет;</w:t>
      </w:r>
      <w:r>
        <w:br/>
      </w:r>
      <w:r>
        <w:rPr>
          <w:rFonts w:ascii="Times New Roman"/>
          <w:b w:val="false"/>
          <w:i w:val="false"/>
          <w:color w:val="000000"/>
          <w:sz w:val="28"/>
        </w:rPr>
        <w:t>
      9) ҰКО АЖ - Қазақстан Республикасының ұлттық куәландырушы орталығының ақпараттық жүйесі.</w:t>
      </w:r>
      <w:r>
        <w:br/>
      </w:r>
      <w:r>
        <w:rPr>
          <w:rFonts w:ascii="Times New Roman"/>
          <w:b w:val="false"/>
          <w:i w:val="false"/>
          <w:color w:val="000000"/>
          <w:sz w:val="28"/>
        </w:rPr>
        <w:t>
      10) «электрондық үкіметтің» веб-порталы (бұдан әрі -ЭҮП) - нормативтік құқықтық база және электрондық мемлекеттік қызметтерді қоса, барлық шоғырланған үкіметтік ақпаратқа өзімен бірегей қолжетімділік терезені білдіретін ақпараттық жүйе.</w:t>
      </w:r>
      <w:r>
        <w:br/>
      </w:r>
      <w:r>
        <w:rPr>
          <w:rFonts w:ascii="Times New Roman"/>
          <w:b w:val="false"/>
          <w:i w:val="false"/>
          <w:color w:val="000000"/>
          <w:sz w:val="28"/>
        </w:rPr>
        <w:t>
      11)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таңбалардың жиынтығы;</w:t>
      </w:r>
      <w:r>
        <w:br/>
      </w:r>
      <w:r>
        <w:rPr>
          <w:rFonts w:ascii="Times New Roman"/>
          <w:b w:val="false"/>
          <w:i w:val="false"/>
          <w:color w:val="000000"/>
          <w:sz w:val="28"/>
        </w:rPr>
        <w:t>
      12) электрондық құжат – ақпарат электрондық-цифрлық түрде ұсынылған және электрондық цифрлық қолтаңбамен расталған құжат;</w:t>
      </w:r>
      <w:r>
        <w:br/>
      </w:r>
      <w:r>
        <w:rPr>
          <w:rFonts w:ascii="Times New Roman"/>
          <w:b w:val="false"/>
          <w:i w:val="false"/>
          <w:color w:val="000000"/>
          <w:sz w:val="28"/>
        </w:rPr>
        <w:t>
      13)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p>
    <w:bookmarkEnd w:id="5"/>
    <w:bookmarkStart w:name="z12" w:id="6"/>
    <w:p>
      <w:pPr>
        <w:spacing w:after="0"/>
        <w:ind w:left="0"/>
        <w:jc w:val="left"/>
      </w:pPr>
      <w:r>
        <w:rPr>
          <w:rFonts w:ascii="Times New Roman"/>
          <w:b/>
          <w:i w:val="false"/>
          <w:color w:val="000000"/>
        </w:rPr>
        <w:t xml:space="preserve"> 
2. Электрондық мемлекеттік қызмет көрсету жөніндегі әрекеттің тәртібі</w:t>
      </w:r>
    </w:p>
    <w:bookmarkEnd w:id="6"/>
    <w:bookmarkStart w:name="z13" w:id="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тікелей аталған электрондық қызметті ұсынатын ЖАО ішінара автоматтандырылған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қызметкерімен тұтынушының өтініші мен құжаттарының дұрыстығын тексеру.</w:t>
      </w:r>
      <w:r>
        <w:br/>
      </w:r>
      <w:r>
        <w:rPr>
          <w:rFonts w:ascii="Times New Roman"/>
          <w:b w:val="false"/>
          <w:i w:val="false"/>
          <w:color w:val="000000"/>
          <w:sz w:val="28"/>
        </w:rPr>
        <w:t>
      2)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3)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4)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 үдеріс – ЖАО қызметкерімен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8) 5 үдеріс – ЖАО қызметкерінің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9) 6 үдеріс – ЖАО қызметкерімен электрондық мемлекеттік қызметті өңдеу;</w:t>
      </w:r>
      <w:r>
        <w:br/>
      </w:r>
      <w:r>
        <w:rPr>
          <w:rFonts w:ascii="Times New Roman"/>
          <w:b w:val="false"/>
          <w:i w:val="false"/>
          <w:color w:val="000000"/>
          <w:sz w:val="28"/>
        </w:rPr>
        <w:t>
      10) 7 үдеріс - ЖАО қызметкерімен электрондық мемлекеттік қызмет көрсету нәтижесін құру. Электрондық құжат ЖАО қызметкерінің ЭЦҚ пайдаланумен құрылады.</w:t>
      </w:r>
      <w:r>
        <w:br/>
      </w:r>
      <w:r>
        <w:rPr>
          <w:rFonts w:ascii="Times New Roman"/>
          <w:b w:val="false"/>
          <w:i w:val="false"/>
          <w:color w:val="000000"/>
          <w:sz w:val="28"/>
        </w:rPr>
        <w:t>
      11) 8 үдеріс – электрондық мемлекеттік қызмет нәтижесін ЖАО қызметкерімен қолма қол немесе тұтынушы электрондық поштасына жіберу арқылы беру (мемлекеттік атаулы әлеуметтік көмекті тағайындау туралы хабарлама,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7. ЖАО ЭҮП арқылы қадамдық іс-әрекеттері мен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 қалыптастыру;</w:t>
      </w:r>
      <w:r>
        <w:br/>
      </w:r>
      <w:r>
        <w:rPr>
          <w:rFonts w:ascii="Times New Roman"/>
          <w:b w:val="false"/>
          <w:i w:val="false"/>
          <w:color w:val="000000"/>
          <w:sz w:val="28"/>
        </w:rPr>
        <w:t>
      5) 3 үдеріс – тұтынушымен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(мемлекеттік атаулы әлеуметтік көмекті тағайындау туралы хабарлама, немесе мемлекеттік қызмет көрсетуден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сонымен қатар ЖАО өтініш білдіргенде.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туралы қажетті ақпарат пен консультацияны ЭҮП саll-орталығының телефоны: (1414) бойынша алуға болады.</w:t>
      </w:r>
    </w:p>
    <w:bookmarkEnd w:id="7"/>
    <w:bookmarkStart w:name="z17" w:id="8"/>
    <w:p>
      <w:pPr>
        <w:spacing w:after="0"/>
        <w:ind w:left="0"/>
        <w:jc w:val="left"/>
      </w:pPr>
      <w:r>
        <w:rPr>
          <w:rFonts w:ascii="Times New Roman"/>
          <w:b/>
          <w:i w:val="false"/>
          <w:color w:val="000000"/>
        </w:rPr>
        <w:t xml:space="preserve"> 
3. Электрондық мемлекеттік қызмет көрсету процесіндегі өзара іс-әрекет тәртібін сипаттау</w:t>
      </w:r>
    </w:p>
    <w:bookmarkEnd w:id="8"/>
    <w:bookmarkStart w:name="z18" w:id="9"/>
    <w:p>
      <w:pPr>
        <w:spacing w:after="0"/>
        <w:ind w:left="0"/>
        <w:jc w:val="both"/>
      </w:pPr>
      <w:r>
        <w:rPr>
          <w:rFonts w:ascii="Times New Roman"/>
          <w:b w:val="false"/>
          <w:i w:val="false"/>
          <w:color w:val="000000"/>
          <w:sz w:val="28"/>
        </w:rPr>
        <w:t>      11. Мемлекеттік қызмет көрсету процесіне мынадай құрылымдық-функционалдық бірліктер қатысады (бұдан әрі- ҚФЕ):</w:t>
      </w:r>
      <w:r>
        <w:br/>
      </w:r>
      <w:r>
        <w:rPr>
          <w:rFonts w:ascii="Times New Roman"/>
          <w:b w:val="false"/>
          <w:i w:val="false"/>
          <w:color w:val="000000"/>
          <w:sz w:val="28"/>
        </w:rPr>
        <w:t>
      ЖАО қызметкері.</w:t>
      </w:r>
      <w:r>
        <w:br/>
      </w:r>
      <w:r>
        <w:rPr>
          <w:rFonts w:ascii="Times New Roman"/>
          <w:b w:val="false"/>
          <w:i w:val="false"/>
          <w:color w:val="000000"/>
          <w:sz w:val="28"/>
        </w:rPr>
        <w:t>
      12. Әкімшілік іс-әрекеттің (рәсімдер) реттілігі мен әрбір әкімшілік іс- әрекеттің орындалу мерзімін көрсетумен мемлекеттік органдар құрылымдық бөлімшелерінің, мемлекеттік мекемелердің немесе басқа да ұйымдардың өзара байланысын өзара іс әрекетін (рәсімдер) сипаттаудың мәтіндік кестесі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және ҚФБ көрсету процессінде әкімшілік іс-әрекеттердің логикалық реттілігінің арасындағы мемлекеттік органдар құрылымдық бөлімшелерінің, мемлекеттік мекемелердің немесе басқа да ұйымдардың өзара байланысын (электрондық мемлекеттік қызмет көрсету үдерісінде) көрсетуші сызбалар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(1,2, сурет) келтірілген.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 көрсету нәтижелері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сапа және қолжетімділік көрсетікіштерімен өлшенеді.</w:t>
      </w:r>
      <w:r>
        <w:br/>
      </w:r>
      <w:r>
        <w:rPr>
          <w:rFonts w:ascii="Times New Roman"/>
          <w:b w:val="false"/>
          <w:i w:val="false"/>
          <w:color w:val="000000"/>
          <w:sz w:val="28"/>
        </w:rPr>
        <w:t>
</w:t>
      </w:r>
      <w:r>
        <w:rPr>
          <w:rFonts w:ascii="Times New Roman"/>
          <w:b w:val="false"/>
          <w:i w:val="false"/>
          <w:color w:val="000000"/>
          <w:sz w:val="28"/>
        </w:rPr>
        <w:t>
      15. Электрондық қызмет көрсету нәтижесі ұсынылуы тиіс бланкілер нысандары мен шаблондары, оның ішінде форматты-логикалық бақылау ережелері, хабарлама нысаны, хаттар мен ескертулер осы Регламенттің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4-қосымшаларында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үрдісіне қойылатын талаптар:</w:t>
      </w:r>
      <w:r>
        <w:br/>
      </w:r>
      <w:r>
        <w:rPr>
          <w:rFonts w:ascii="Times New Roman"/>
          <w:b w:val="false"/>
          <w:i w:val="false"/>
          <w:color w:val="000000"/>
          <w:sz w:val="28"/>
        </w:rPr>
        <w:t>
      1) адамдардың конституциялық құқықтары мен бостандығын сақтау;</w:t>
      </w:r>
      <w:r>
        <w:br/>
      </w:r>
      <w:r>
        <w:rPr>
          <w:rFonts w:ascii="Times New Roman"/>
          <w:b w:val="false"/>
          <w:i w:val="false"/>
          <w:color w:val="000000"/>
          <w:sz w:val="28"/>
        </w:rPr>
        <w:t>
      2) қызметтік міндетін орындауда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толық және нақты ақпарат ұсыну;</w:t>
      </w:r>
      <w:r>
        <w:br/>
      </w:r>
      <w:r>
        <w:rPr>
          <w:rFonts w:ascii="Times New Roman"/>
          <w:b w:val="false"/>
          <w:i w:val="false"/>
          <w:color w:val="000000"/>
          <w:sz w:val="28"/>
        </w:rPr>
        <w:t>
      5) жеке және заңды тұлғалар құжаттарының қорғалуы және құпиялығы;</w:t>
      </w:r>
      <w:r>
        <w:br/>
      </w:r>
      <w:r>
        <w:rPr>
          <w:rFonts w:ascii="Times New Roman"/>
          <w:b w:val="false"/>
          <w:i w:val="false"/>
          <w:color w:val="000000"/>
          <w:sz w:val="28"/>
        </w:rPr>
        <w:t>
      6) тұтынушы белгіленген мерзімде алмаған құжаттарды сақтауды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электрондық мемлекеттік қызмет көрсету мен қол жетімділігін құрылғысы (компьютер, Интернет).</w:t>
      </w:r>
    </w:p>
    <w:bookmarkEnd w:id="9"/>
    <w:bookmarkStart w:name="z24" w:id="1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1-қосымша</w:t>
      </w:r>
    </w:p>
    <w:bookmarkEnd w:id="10"/>
    <w:p>
      <w:pPr>
        <w:spacing w:after="0"/>
        <w:ind w:left="0"/>
        <w:jc w:val="both"/>
      </w:pPr>
      <w:r>
        <w:drawing>
          <wp:inline distT="0" distB="0" distL="0" distR="0">
            <wp:extent cx="8724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724900" cy="4140200"/>
                    </a:xfrm>
                    <a:prstGeom prst="rect">
                      <a:avLst/>
                    </a:prstGeom>
                  </pic:spPr>
                </pic:pic>
              </a:graphicData>
            </a:graphic>
          </wp:inline>
        </w:drawing>
      </w:r>
    </w:p>
    <w:p>
      <w:pPr>
        <w:spacing w:after="0"/>
        <w:ind w:left="0"/>
        <w:jc w:val="both"/>
      </w:pPr>
      <w:r>
        <w:rPr>
          <w:rFonts w:ascii="Times New Roman"/>
          <w:b w:val="false"/>
          <w:i w:val="false"/>
          <w:color w:val="000000"/>
          <w:sz w:val="28"/>
        </w:rPr>
        <w:t>      1 сурет. ЖАО АЖ арқылы «ішінара автоматтандырылған» электрондық мемлекеттік қызмет көрсету кезіндегі функционалдық өзара іс-әрекет диаграммасы</w:t>
      </w:r>
    </w:p>
    <w:p>
      <w:pPr>
        <w:spacing w:after="0"/>
        <w:ind w:left="0"/>
        <w:jc w:val="both"/>
      </w:pPr>
      <w:r>
        <w:drawing>
          <wp:inline distT="0" distB="0" distL="0" distR="0">
            <wp:extent cx="87122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12200" cy="5181600"/>
                    </a:xfrm>
                    <a:prstGeom prst="rect">
                      <a:avLst/>
                    </a:prstGeom>
                  </pic:spPr>
                </pic:pic>
              </a:graphicData>
            </a:graphic>
          </wp:inline>
        </w:drawing>
      </w:r>
    </w:p>
    <w:p>
      <w:pPr>
        <w:spacing w:after="0"/>
        <w:ind w:left="0"/>
        <w:jc w:val="both"/>
      </w:pPr>
      <w:r>
        <w:rPr>
          <w:rFonts w:ascii="Times New Roman"/>
          <w:b w:val="false"/>
          <w:i w:val="false"/>
          <w:color w:val="000000"/>
          <w:sz w:val="28"/>
        </w:rPr>
        <w:t>      2 сурет. ЭҮП арқылы «ішінара автоматтандырылған» электрондық мемлекеттік қызмет көрсету кезіндегі функционалдық өзара іс-әрекет диаграммасы</w:t>
      </w:r>
    </w:p>
    <w:bookmarkStart w:name="z25" w:id="11"/>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2-қосымша</w:t>
      </w:r>
    </w:p>
    <w:bookmarkEnd w:id="11"/>
    <w:p>
      <w:pPr>
        <w:spacing w:after="0"/>
        <w:ind w:left="0"/>
        <w:jc w:val="left"/>
      </w:pPr>
      <w:r>
        <w:rPr>
          <w:rFonts w:ascii="Times New Roman"/>
          <w:b/>
          <w:i w:val="false"/>
          <w:color w:val="000000"/>
        </w:rPr>
        <w:t xml:space="preserve"> Электрондық мемлекеттік қызметке өтінішті толтырудың экрандық нысаны</w:t>
      </w:r>
    </w:p>
    <w:p>
      <w:pPr>
        <w:spacing w:after="0"/>
        <w:ind w:left="0"/>
        <w:jc w:val="both"/>
      </w:pPr>
      <w:r>
        <w:rPr>
          <w:rFonts w:ascii="Times New Roman"/>
          <w:b w:val="false"/>
          <w:i w:val="false"/>
          <w:color w:val="000000"/>
          <w:sz w:val="28"/>
        </w:rPr>
        <w:t>      ЭҮП өтініш терезесі:</w:t>
      </w:r>
    </w:p>
    <w:p>
      <w:pPr>
        <w:spacing w:after="0"/>
        <w:ind w:left="0"/>
        <w:jc w:val="both"/>
      </w:pPr>
      <w:r>
        <w:drawing>
          <wp:inline distT="0" distB="0" distL="0" distR="0">
            <wp:extent cx="80264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26400" cy="6083300"/>
                    </a:xfrm>
                    <a:prstGeom prst="rect">
                      <a:avLst/>
                    </a:prstGeom>
                  </pic:spPr>
                </pic:pic>
              </a:graphicData>
            </a:graphic>
          </wp:inline>
        </w:drawing>
      </w:r>
    </w:p>
    <w:p>
      <w:pPr>
        <w:spacing w:after="0"/>
        <w:ind w:left="0"/>
        <w:jc w:val="both"/>
      </w:pPr>
      <w:r>
        <w:drawing>
          <wp:inline distT="0" distB="0" distL="0" distR="0">
            <wp:extent cx="7594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2603500"/>
                    </a:xfrm>
                    <a:prstGeom prst="rect">
                      <a:avLst/>
                    </a:prstGeom>
                  </pic:spPr>
                </pic:pic>
              </a:graphicData>
            </a:graphic>
          </wp:inline>
        </w:drawing>
      </w:r>
    </w:p>
    <w:p>
      <w:pPr>
        <w:spacing w:after="0"/>
        <w:ind w:left="0"/>
        <w:jc w:val="both"/>
      </w:pPr>
      <w:r>
        <w:drawing>
          <wp:inline distT="0" distB="0" distL="0" distR="0">
            <wp:extent cx="8280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80400" cy="2692400"/>
                    </a:xfrm>
                    <a:prstGeom prst="rect">
                      <a:avLst/>
                    </a:prstGeom>
                  </pic:spPr>
                </pic:pic>
              </a:graphicData>
            </a:graphic>
          </wp:inline>
        </w:drawing>
      </w:r>
    </w:p>
    <w:bookmarkStart w:name="z26" w:id="12"/>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3-қосымша</w:t>
      </w:r>
    </w:p>
    <w:bookmarkEnd w:id="12"/>
    <w:p>
      <w:pPr>
        <w:spacing w:after="0"/>
        <w:ind w:left="0"/>
        <w:jc w:val="left"/>
      </w:pPr>
      <w:r>
        <w:rPr>
          <w:rFonts w:ascii="Times New Roman"/>
          <w:b/>
          <w:i w:val="false"/>
          <w:color w:val="000000"/>
        </w:rPr>
        <w:t xml:space="preserve"> Электрондық мемлекеттік қызметке өтініштің экрандық формасы</w:t>
      </w:r>
    </w:p>
    <w:p>
      <w:pPr>
        <w:spacing w:after="0"/>
        <w:ind w:left="0"/>
        <w:jc w:val="both"/>
      </w:pPr>
      <w:r>
        <w:drawing>
          <wp:inline distT="0" distB="0" distL="0" distR="0">
            <wp:extent cx="67691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69100" cy="5892800"/>
                    </a:xfrm>
                    <a:prstGeom prst="rect">
                      <a:avLst/>
                    </a:prstGeom>
                  </pic:spPr>
                </pic:pic>
              </a:graphicData>
            </a:graphic>
          </wp:inline>
        </w:drawing>
      </w:r>
    </w:p>
    <w:p>
      <w:pPr>
        <w:spacing w:after="0"/>
        <w:ind w:left="0"/>
        <w:jc w:val="both"/>
      </w:pPr>
      <w:r>
        <w:rPr>
          <w:rFonts w:ascii="Times New Roman"/>
          <w:b w:val="false"/>
          <w:i w:val="false"/>
          <w:color w:val="000000"/>
          <w:sz w:val="28"/>
        </w:rPr>
        <w:t>      Өтінішке қоса берілетін құжаттар:</w:t>
      </w:r>
      <w:r>
        <w:br/>
      </w:r>
      <w:r>
        <w:rPr>
          <w:rFonts w:ascii="Times New Roman"/>
          <w:b w:val="false"/>
          <w:i w:val="false"/>
          <w:color w:val="000000"/>
          <w:sz w:val="28"/>
        </w:rPr>
        <w:t>
      1) отбасы құрамы туралы анықтама көшірмесі;</w:t>
      </w:r>
      <w:r>
        <w:br/>
      </w:r>
      <w:r>
        <w:rPr>
          <w:rFonts w:ascii="Times New Roman"/>
          <w:b w:val="false"/>
          <w:i w:val="false"/>
          <w:color w:val="000000"/>
          <w:sz w:val="28"/>
        </w:rPr>
        <w:t>
      2) отбасы мүшелерінің алған табысы туралы анықтама көшірмесі;</w:t>
      </w:r>
      <w:r>
        <w:br/>
      </w:r>
      <w:r>
        <w:rPr>
          <w:rFonts w:ascii="Times New Roman"/>
          <w:b w:val="false"/>
          <w:i w:val="false"/>
          <w:color w:val="000000"/>
          <w:sz w:val="28"/>
        </w:rPr>
        <w:t>
      3) белгіленген үлгідегі қосалқы шаруашылығы туралы анықтама көшірмесі.</w:t>
      </w:r>
      <w:r>
        <w:br/>
      </w:r>
      <w:r>
        <w:rPr>
          <w:rFonts w:ascii="Times New Roman"/>
          <w:b w:val="false"/>
          <w:i w:val="false"/>
          <w:color w:val="000000"/>
          <w:sz w:val="28"/>
        </w:rPr>
        <w:t>
      4) соңғы 12 ай ішіндегі өтініш берушінің зейнеткерлік төлемдері туралы анықтаманың көшірмесі</w:t>
      </w:r>
      <w:r>
        <w:br/>
      </w:r>
      <w:r>
        <w:rPr>
          <w:rFonts w:ascii="Times New Roman"/>
          <w:b w:val="false"/>
          <w:i w:val="false"/>
          <w:color w:val="000000"/>
          <w:sz w:val="28"/>
        </w:rPr>
        <w:t>
      5) жеке қосалқы шаруашылықтан табысты есептеудің жеке нормативтік кәртішкесінің көшірмесі</w:t>
      </w:r>
    </w:p>
    <w:p>
      <w:pPr>
        <w:spacing w:after="0"/>
        <w:ind w:left="0"/>
        <w:jc w:val="both"/>
      </w:pPr>
      <w:r>
        <w:drawing>
          <wp:inline distT="0" distB="0" distL="0" distR="0">
            <wp:extent cx="6946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46900" cy="2235200"/>
                    </a:xfrm>
                    <a:prstGeom prst="rect">
                      <a:avLst/>
                    </a:prstGeom>
                  </pic:spPr>
                </pic:pic>
              </a:graphicData>
            </a:graphic>
          </wp:inline>
        </w:drawing>
      </w:r>
    </w:p>
    <w:p>
      <w:pPr>
        <w:spacing w:after="0"/>
        <w:ind w:left="0"/>
        <w:jc w:val="both"/>
      </w:pPr>
      <w:r>
        <w:drawing>
          <wp:inline distT="0" distB="0" distL="0" distR="0">
            <wp:extent cx="6324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24600" cy="8623300"/>
                    </a:xfrm>
                    <a:prstGeom prst="rect">
                      <a:avLst/>
                    </a:prstGeom>
                  </pic:spPr>
                </pic:pic>
              </a:graphicData>
            </a:graphic>
          </wp:inline>
        </w:drawing>
      </w:r>
    </w:p>
    <w:p>
      <w:pPr>
        <w:spacing w:after="0"/>
        <w:ind w:left="0"/>
        <w:jc w:val="both"/>
      </w:pPr>
      <w:r>
        <w:drawing>
          <wp:inline distT="0" distB="0" distL="0" distR="0">
            <wp:extent cx="59690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69000" cy="8089900"/>
                    </a:xfrm>
                    <a:prstGeom prst="rect">
                      <a:avLst/>
                    </a:prstGeom>
                  </pic:spPr>
                </pic:pic>
              </a:graphicData>
            </a:graphic>
          </wp:inline>
        </w:drawing>
      </w:r>
    </w:p>
    <w:p>
      <w:pPr>
        <w:spacing w:after="0"/>
        <w:ind w:left="0"/>
        <w:jc w:val="both"/>
      </w:pPr>
      <w:r>
        <w:drawing>
          <wp:inline distT="0" distB="0" distL="0" distR="0">
            <wp:extent cx="59182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18200" cy="14478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3"/>
        <w:gridCol w:w="1813"/>
        <w:gridCol w:w="1513"/>
        <w:gridCol w:w="1413"/>
        <w:gridCol w:w="1113"/>
        <w:gridCol w:w="1513"/>
      </w:tblGrid>
      <w:tr>
        <w:trPr>
          <w:trHeight w:val="30" w:hRule="atLeast"/>
        </w:trPr>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Қосалқы шаруашылығының атауы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жануарлары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Саны (бас саны)</w:t>
            </w:r>
          </w:p>
        </w:tc>
      </w:tr>
      <w:tr>
        <w:trPr>
          <w:trHeight w:val="30" w:hRule="atLeast"/>
        </w:trPr>
        <w:tc>
          <w:tcPr>
            <w:tcW w:w="1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both"/>
      </w:pPr>
      <w:r>
        <w:drawing>
          <wp:inline distT="0" distB="0" distL="0" distR="0">
            <wp:extent cx="6286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86500" cy="2374900"/>
                    </a:xfrm>
                    <a:prstGeom prst="rect">
                      <a:avLst/>
                    </a:prstGeom>
                  </pic:spPr>
                </pic:pic>
              </a:graphicData>
            </a:graphic>
          </wp:inline>
        </w:drawing>
      </w:r>
    </w:p>
    <w:bookmarkStart w:name="z27" w:id="1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4-қосымша</w:t>
      </w:r>
    </w:p>
    <w:bookmarkEnd w:id="13"/>
    <w:p>
      <w:pPr>
        <w:spacing w:after="0"/>
        <w:ind w:left="0"/>
        <w:jc w:val="left"/>
      </w:pPr>
      <w:r>
        <w:rPr>
          <w:rFonts w:ascii="Times New Roman"/>
          <w:b/>
          <w:i w:val="false"/>
          <w:color w:val="000000"/>
        </w:rPr>
        <w:t xml:space="preserve"> Тұтынушыға ұсынылатын электрондық мемлекеттік қызмет оң жауабының шығыс нысаны (мемлекеттік атаулы әлеуметтік көмекті тағайындау туралы хабарлама).</w:t>
      </w:r>
    </w:p>
    <w:p>
      <w:pPr>
        <w:spacing w:after="0"/>
        <w:ind w:left="0"/>
        <w:jc w:val="both"/>
      </w:pPr>
      <w:r>
        <w:drawing>
          <wp:inline distT="0" distB="0" distL="0" distR="0">
            <wp:extent cx="59436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43600" cy="8153400"/>
                    </a:xfrm>
                    <a:prstGeom prst="rect">
                      <a:avLst/>
                    </a:prstGeom>
                  </pic:spPr>
                </pic:pic>
              </a:graphicData>
            </a:graphic>
          </wp:inline>
        </w:drawing>
      </w:r>
    </w:p>
    <w:bookmarkStart w:name="z28" w:id="14"/>
    <w:p>
      <w:pPr>
        <w:spacing w:after="0"/>
        <w:ind w:left="0"/>
        <w:jc w:val="left"/>
      </w:pPr>
      <w:r>
        <w:rPr>
          <w:rFonts w:ascii="Times New Roman"/>
          <w:b/>
          <w:i w:val="false"/>
          <w:color w:val="000000"/>
        </w:rPr>
        <w:t xml:space="preserve"> 
Тұтынушыға ұсынылатын хабарламалар</w:t>
      </w:r>
    </w:p>
    <w:bookmarkEnd w:id="14"/>
    <w:p>
      <w:pPr>
        <w:spacing w:after="0"/>
        <w:ind w:left="0"/>
        <w:jc w:val="both"/>
      </w:pPr>
      <w:r>
        <w:rPr>
          <w:rFonts w:ascii="Times New Roman"/>
          <w:b w:val="false"/>
          <w:i w:val="false"/>
          <w:color w:val="000000"/>
          <w:sz w:val="28"/>
        </w:rPr>
        <w:t>      Хабарламалар өтінішті орындау статусының өзгеруіне қарай немесе қызмет көрсету мерзімін ұзарту жағдайында ұсынылады. Хабарлама мәтінімен еркін жол «Электрондық үкімет» порталындағы жеке кабинетте «Хабарлама» бөлімінде көрсетіледі.</w:t>
      </w:r>
    </w:p>
    <w:bookmarkStart w:name="z29" w:id="15"/>
    <w:p>
      <w:pPr>
        <w:spacing w:after="0"/>
        <w:ind w:left="0"/>
        <w:jc w:val="left"/>
      </w:pPr>
      <w:r>
        <w:rPr>
          <w:rFonts w:ascii="Times New Roman"/>
          <w:b/>
          <w:i w:val="false"/>
          <w:color w:val="000000"/>
        </w:rPr>
        <w:t xml:space="preserve"> 
Тұтынушыға ұсынылатын электрондық мемлекеттік қызметке қарсы жауаптың (бас тарту) шығыс нысаны</w:t>
      </w:r>
    </w:p>
    <w:bookmarkEnd w:id="15"/>
    <w:p>
      <w:pPr>
        <w:spacing w:after="0"/>
        <w:ind w:left="0"/>
        <w:jc w:val="both"/>
      </w:pPr>
      <w:r>
        <w:rPr>
          <w:rFonts w:ascii="Times New Roman"/>
          <w:b w:val="false"/>
          <w:i w:val="false"/>
          <w:color w:val="000000"/>
          <w:sz w:val="28"/>
        </w:rPr>
        <w:t>      Қарсы жауаптың шығыс нысаны комиссия қорытындысын құруда бас тартуды негіздеу мәтінімен хат түрінде еркін нысанда ұсынылады.</w:t>
      </w:r>
    </w:p>
    <w:p>
      <w:pPr>
        <w:spacing w:after="0"/>
        <w:ind w:left="0"/>
        <w:jc w:val="both"/>
      </w:pPr>
      <w:r>
        <w:drawing>
          <wp:inline distT="0" distB="0" distL="0" distR="0">
            <wp:extent cx="5803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03900" cy="6921500"/>
                    </a:xfrm>
                    <a:prstGeom prst="rect">
                      <a:avLst/>
                    </a:prstGeom>
                  </pic:spPr>
                </pic:pic>
              </a:graphicData>
            </a:graphic>
          </wp:inline>
        </w:drawing>
      </w:r>
    </w:p>
    <w:bookmarkStart w:name="z30" w:id="1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5-қосымша</w:t>
      </w:r>
    </w:p>
    <w:bookmarkEnd w:id="16"/>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113"/>
        <w:gridCol w:w="1240"/>
        <w:gridCol w:w="2585"/>
        <w:gridCol w:w="1752"/>
        <w:gridCol w:w="1499"/>
        <w:gridCol w:w="3"/>
        <w:gridCol w:w="2"/>
        <w:gridCol w:w="179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құжаттарының түпнұсқалығын тексеру, ЖАО АЖ мәліметтерді енгізу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 ммәліметтерінің түпнұсқалығын тексеру. ЖАО қызметкерімен электрондық мемле-кеттік қызмет көрсетуге сұраным нысанын толтыру және сканерленген құжаттарды жүйеге бекіту.</w:t>
            </w:r>
          </w:p>
          <w:p>
            <w:pPr>
              <w:spacing w:after="20"/>
              <w:ind w:left="20"/>
              <w:jc w:val="both"/>
            </w:pPr>
            <w:r>
              <w:rPr>
                <w:rFonts w:ascii="Times New Roman"/>
                <w:b w:val="false"/>
                <w:i w:val="false"/>
                <w:color w:val="000000"/>
                <w:sz w:val="20"/>
              </w:rPr>
              <w:t xml:space="preserve">Толтырылған нысанды ЖАО қызметкерінің ЭЦҚ арқылы қол қою.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мен ҰКО АЖ арасын-да сұраным-дар жолдау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белгілеумен сұраным тіркеу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 жолдау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 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Сұранымды орындау. Шешім қабылдау. Мемлекеттік атаулы әлеуметтік көмек тағайындау туралы шешім немесе дәлелді бас тарту туралы жауап қабылдау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статусын немесе сұранымды орындау статусын өзгерту туралы хабарлама құру, шығыс құжатын құру</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жолдау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атаулы әлеуметтік көмек тағайындау, немесе негізделген бас тарту туралы хабарландыруды құру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сұраным орындау статусын құру</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 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шығыс құжатына қол қойылған шығыс құжатын құру және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жүгінгенде тұтынушыға шығыс құжатын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электрон-дық поштасы-на шығыс құжатты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Жолдау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 w:id="17"/>
    <w:p>
      <w:pPr>
        <w:spacing w:after="0"/>
        <w:ind w:left="0"/>
        <w:jc w:val="left"/>
      </w:pPr>
      <w:r>
        <w:rPr>
          <w:rFonts w:ascii="Times New Roman"/>
          <w:b/>
          <w:i w:val="false"/>
          <w:color w:val="000000"/>
        </w:rPr>
        <w:t xml:space="preserve"> 
2 кесте. ЭҮП арқылы іс-әрекеттерді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533"/>
        <w:gridCol w:w="500"/>
        <w:gridCol w:w="1793"/>
        <w:gridCol w:w="1001"/>
        <w:gridCol w:w="1773"/>
        <w:gridCol w:w="1793"/>
        <w:gridCol w:w="500"/>
        <w:gridCol w:w="501"/>
        <w:gridCol w:w="159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 ң  іс- ә 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(тұтынушы ЭЦҚ) түпнұсқалығын тексеру.</w:t>
            </w:r>
            <w:r>
              <w:br/>
            </w:r>
            <w:r>
              <w:rPr>
                <w:rFonts w:ascii="Times New Roman"/>
                <w:b w:val="false"/>
                <w:i w:val="false"/>
                <w:color w:val="000000"/>
                <w:sz w:val="20"/>
              </w:rPr>
              <w:t xml:space="preserve">
Өтінішті сақтау және ЭҮӨШ (ЭҮШ) арқылы жіберу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АЖ-не сұраным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Ағымдағы статусты көрсете отыра хабарлама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жасау туралы хабарлама көрсету немесе сұратылған элек-трондық мемлекет-тік қызметтен бас тарту туралы хабарлама жасау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хабарлама-ны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 ң  іс- ә 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10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Мемлекеттік атаулы әлеумет-тік көмек тағайындау туралы шешім қабылдау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 Сұраным-ды орын-дау стату-сын ауыс-тыру тура-лы хабар-ламаны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жолдау</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Орындаустатусын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Тағайындау немесе негізделген бас тарту туралы хабарлама құру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тура-лы статус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Орындаустатусын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 ішінде</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 Құжатқа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тіркеу. Уәкілетті тұлға қол қойған шығыс құжатты құру</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құжатпен хабарлама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хабарлама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Ескерту:</w:t>
      </w:r>
      <w:r>
        <w:br/>
      </w:r>
      <w:r>
        <w:rPr>
          <w:rFonts w:ascii="Times New Roman"/>
          <w:b w:val="false"/>
          <w:i w:val="false"/>
          <w:color w:val="000000"/>
          <w:sz w:val="28"/>
        </w:rPr>
        <w:t>
      аталған кестеде аяқталу нысаны, электрондық мемлекеттік қызмет көрсетудің технологиялық тізбе процесінде орындалу мерзімі мен келесі іс-әрекеттердің нөмірін көрсетумен ЭҮП, АЖ және барлық ҚФБ іс-әрекеттері (функциялар, рәсімдер, операциялар) көрсетілген.</w:t>
      </w:r>
    </w:p>
    <w:bookmarkStart w:name="z32" w:id="18"/>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6-қосымша</w:t>
      </w:r>
    </w:p>
    <w:bookmarkEnd w:id="18"/>
    <w:p>
      <w:pPr>
        <w:spacing w:after="0"/>
        <w:ind w:left="0"/>
        <w:jc w:val="left"/>
      </w:pPr>
      <w:r>
        <w:rPr>
          <w:rFonts w:ascii="Times New Roman"/>
          <w:b/>
          <w:i w:val="false"/>
          <w:color w:val="000000"/>
        </w:rPr>
        <w:t xml:space="preserve"> «Сапа» және «қолжетімділік» электрондық мемлекеттік қызмет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p>
      <w:pPr>
        <w:spacing w:after="0"/>
        <w:ind w:left="0"/>
        <w:jc w:val="both"/>
      </w:pP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33" w:id="19"/>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«31» тамыздағы №334</w:t>
      </w:r>
      <w:r>
        <w:br/>
      </w:r>
      <w:r>
        <w:rPr>
          <w:rFonts w:ascii="Times New Roman"/>
          <w:b w:val="false"/>
          <w:i w:val="false"/>
          <w:color w:val="000000"/>
          <w:sz w:val="28"/>
        </w:rPr>
        <w:t>
қаулысымен бекітілді</w:t>
      </w:r>
    </w:p>
    <w:bookmarkEnd w:id="19"/>
    <w:bookmarkStart w:name="z34" w:id="20"/>
    <w:p>
      <w:pPr>
        <w:spacing w:after="0"/>
        <w:ind w:left="0"/>
        <w:jc w:val="left"/>
      </w:pPr>
      <w:r>
        <w:rPr>
          <w:rFonts w:ascii="Times New Roman"/>
          <w:b/>
          <w:i w:val="false"/>
          <w:color w:val="000000"/>
        </w:rPr>
        <w:t xml:space="preserve"> 
«Жұмыссыз азаматтарға анықтама беру» электрондық мемлекеттік қызмет регламенті</w:t>
      </w:r>
    </w:p>
    <w:bookmarkEnd w:id="20"/>
    <w:bookmarkStart w:name="z35" w:id="21"/>
    <w:p>
      <w:pPr>
        <w:spacing w:after="0"/>
        <w:ind w:left="0"/>
        <w:jc w:val="left"/>
      </w:pPr>
      <w:r>
        <w:rPr>
          <w:rFonts w:ascii="Times New Roman"/>
          <w:b/>
          <w:i w:val="false"/>
          <w:color w:val="000000"/>
        </w:rPr>
        <w:t xml:space="preserve"> 
1. Жалпы ережелер</w:t>
      </w:r>
    </w:p>
    <w:bookmarkEnd w:id="21"/>
    <w:bookmarkStart w:name="z36" w:id="22"/>
    <w:p>
      <w:pPr>
        <w:spacing w:after="0"/>
        <w:ind w:left="0"/>
        <w:jc w:val="both"/>
      </w:pPr>
      <w:r>
        <w:rPr>
          <w:rFonts w:ascii="Times New Roman"/>
          <w:b w:val="false"/>
          <w:i w:val="false"/>
          <w:color w:val="000000"/>
          <w:sz w:val="28"/>
        </w:rPr>
        <w:t xml:space="preserve">      1. Электрондық мемлекеттік қызмет «Солтүстік Қазақстан облысы Айыртау ауданының жұмыспен қамту және әлеуметтік бағдарламалар бөлімі» мемлекеттік мекемесімен (бұдан әрі –ЖАО), халыққа қызмет көрсету орталығы (бұдан әрі – ХҚКО) және </w:t>
      </w:r>
      <w:r>
        <w:rPr>
          <w:rFonts w:ascii="Times New Roman"/>
          <w:b w:val="false"/>
          <w:i w:val="false"/>
          <w:color w:val="000000"/>
          <w:sz w:val="28"/>
          <w:u w:val="single"/>
        </w:rPr>
        <w:t xml:space="preserve">www.e.gov.kz. </w:t>
      </w:r>
      <w:r>
        <w:rPr>
          <w:rFonts w:ascii="Times New Roman"/>
          <w:b w:val="false"/>
          <w:i w:val="false"/>
          <w:color w:val="000000"/>
          <w:sz w:val="28"/>
        </w:rPr>
        <w:t>мекен-жайы бойынша «электрондық үкімет» веб-порталы (бұдан әрі-ЭҮП) арқылы көрсетіледі.</w:t>
      </w:r>
      <w:r>
        <w:br/>
      </w:r>
      <w:r>
        <w:rPr>
          <w:rFonts w:ascii="Times New Roman"/>
          <w:b w:val="false"/>
          <w:i w:val="false"/>
          <w:color w:val="000000"/>
          <w:sz w:val="28"/>
        </w:rPr>
        <w:t>
      2. Электрондық мемлекеттік қызмет «Жергілікті атқарушы органдар көрсететін әлеуметтік қорғау саласындағы мемлекеттік қызметтердің стандарттарын бекіту туралы» 2011 жылғы 7 сәуірдегі Қазақстан Республикасы Үкіметінің №394 қаулысымен бекітілген «Жұмыссыз азаматтарға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ішінара автоматтандырылған (медиа-алшақтықтарды құрайтын электрондық мемлекеттік қызметтер).</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w:t>
      </w:r>
      <w:r>
        <w:rPr>
          <w:rFonts w:ascii="Times New Roman"/>
          <w:b w:val="false"/>
          <w:i w:val="false"/>
          <w:color w:val="000000"/>
          <w:sz w:val="28"/>
        </w:rPr>
        <w:t>Регламентте</w:t>
      </w:r>
      <w:r>
        <w:rPr>
          <w:rFonts w:ascii="Times New Roman"/>
          <w:b w:val="false"/>
          <w:i w:val="false"/>
          <w:color w:val="000000"/>
          <w:sz w:val="28"/>
        </w:rPr>
        <w:t xml:space="preserve"> мынадай ұғымдар мен қысқартылған сөздер қолданылады:</w:t>
      </w:r>
      <w:r>
        <w:br/>
      </w:r>
      <w:r>
        <w:rPr>
          <w:rFonts w:ascii="Times New Roman"/>
          <w:b w:val="false"/>
          <w:i w:val="false"/>
          <w:color w:val="000000"/>
          <w:sz w:val="28"/>
        </w:rPr>
        <w:t>
      1) автоматтандырылған жұмыс орны (бұдан ары - АЖО) – ЖАО ішкі бизнес-процестерінде қызмет көрсетуді іске асыруын, қызметті тұтынушылар мен мемлекеттік мекемелердің мониторингіне жауапты мемлекеттік органдар үшін көрсетілетін қызмет мәртебесі туралы ақпарат беруді қамтамасыз етеді;</w:t>
      </w:r>
      <w:r>
        <w:br/>
      </w:r>
      <w:r>
        <w:rPr>
          <w:rFonts w:ascii="Times New Roman"/>
          <w:b w:val="false"/>
          <w:i w:val="false"/>
          <w:color w:val="000000"/>
          <w:sz w:val="28"/>
        </w:rPr>
        <w:t>
      2) ақпараттық жүйе (бұдан әрі - АЖ) – ақпараттық-бағдарламалық кешенді қолдана отырып ақпаратты сақтауға, өңдеуге, іздестіруге, таратуға, тасымалдауға және ұсынуға арналған жүйе;</w:t>
      </w:r>
      <w:r>
        <w:br/>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4) ЖАО АЖ–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5) «электрондық үкіметтің» өңірлік шлюзі (бұдан әрі – ЭҮӨШ) – қызмет берушінің электрондық қызметтер көрсету үрдісіне қатысатын сыртқы ақпараттық жүйелердің және қызмет берушінің жүйелері/кіші жүйелері арасында ақпараттық өзара әрекет етуді қамтамасыз етуші  ақпараттық жүйе;</w:t>
      </w:r>
      <w:r>
        <w:br/>
      </w:r>
      <w:r>
        <w:rPr>
          <w:rFonts w:ascii="Times New Roman"/>
          <w:b w:val="false"/>
          <w:i w:val="false"/>
          <w:color w:val="000000"/>
          <w:sz w:val="28"/>
        </w:rPr>
        <w:t>
      6) ҚФБ – құрылымдық-функционалдық бірліктер — бұл электрондық қызмет көрсетуге қатысатын уәкілетті органдардың жауапты тұлғалары, мемлекеттік органдардың құрылымдық бөлімшелері, мемлекеттік органдары;</w:t>
      </w:r>
      <w:r>
        <w:br/>
      </w:r>
      <w:r>
        <w:rPr>
          <w:rFonts w:ascii="Times New Roman"/>
          <w:b w:val="false"/>
          <w:i w:val="false"/>
          <w:color w:val="000000"/>
          <w:sz w:val="28"/>
        </w:rPr>
        <w:t>
      7)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8) тұтынушы– өзіне қажетті электрондық ақпараттық ресурстарды алу үшін ЖАО қызметкеріне жүгінетін және оны өз қажетіне жарататын субъект;</w:t>
      </w:r>
      <w:r>
        <w:br/>
      </w:r>
      <w:r>
        <w:rPr>
          <w:rFonts w:ascii="Times New Roman"/>
          <w:b w:val="false"/>
          <w:i w:val="false"/>
          <w:color w:val="000000"/>
          <w:sz w:val="28"/>
        </w:rPr>
        <w:t>
      9) транзакциялық қызмет көрсету – электрондық сандық қол қоюды қолдана отырып, өзара ақпарат алмасуды талап ететін пайдаланушыларға электрондық ақпараттық ресурстар ұсыну бойынша қызмет көрсету;</w:t>
      </w:r>
      <w:r>
        <w:br/>
      </w:r>
      <w:r>
        <w:rPr>
          <w:rFonts w:ascii="Times New Roman"/>
          <w:b w:val="false"/>
          <w:i w:val="false"/>
          <w:color w:val="000000"/>
          <w:sz w:val="28"/>
        </w:rPr>
        <w:t>
      10) Қазақстан Республикасының ұлттық куәландырушы орталығының ақпараттық жүйесі (бұдан әрі - ҰКО АЖ) – электрондық цифрлік қолтаңба кілтін беретін жүйе;</w:t>
      </w:r>
      <w:r>
        <w:br/>
      </w:r>
      <w:r>
        <w:rPr>
          <w:rFonts w:ascii="Times New Roman"/>
          <w:b w:val="false"/>
          <w:i w:val="false"/>
          <w:color w:val="000000"/>
          <w:sz w:val="28"/>
        </w:rPr>
        <w:t>
      11) халыққа қызмет көрсету орталықтарының ақпараттық жүйесі (бұдан әрі- ХҚКО АЖ) –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үрдісін автоматтандыруға арналған ақпараттық жүйе;</w:t>
      </w:r>
      <w:r>
        <w:br/>
      </w:r>
      <w:r>
        <w:rPr>
          <w:rFonts w:ascii="Times New Roman"/>
          <w:b w:val="false"/>
          <w:i w:val="false"/>
          <w:color w:val="000000"/>
          <w:sz w:val="28"/>
        </w:rPr>
        <w:t>
      12) ХҚКО – халыққа қызмет көрсету орталығы;</w:t>
      </w:r>
      <w:r>
        <w:br/>
      </w:r>
      <w:r>
        <w:rPr>
          <w:rFonts w:ascii="Times New Roman"/>
          <w:b w:val="false"/>
          <w:i w:val="false"/>
          <w:color w:val="000000"/>
          <w:sz w:val="28"/>
        </w:rPr>
        <w:t>
      13) «электрондық үкіметтің» веб-порталы (бұдан әрі – «ЭҮП» АЖ)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14)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таңбалардың жиынтығы;</w:t>
      </w:r>
      <w:r>
        <w:br/>
      </w:r>
      <w:r>
        <w:rPr>
          <w:rFonts w:ascii="Times New Roman"/>
          <w:b w:val="false"/>
          <w:i w:val="false"/>
          <w:color w:val="000000"/>
          <w:sz w:val="28"/>
        </w:rPr>
        <w:t>
      15) электрондық құжат – ақпарат электрондық-цифрлық түрде ұсынылған және электрондық цифрлық қолтаңбамен расталған құжат;</w:t>
      </w:r>
      <w:r>
        <w:br/>
      </w:r>
      <w:r>
        <w:rPr>
          <w:rFonts w:ascii="Times New Roman"/>
          <w:b w:val="false"/>
          <w:i w:val="false"/>
          <w:color w:val="000000"/>
          <w:sz w:val="28"/>
        </w:rPr>
        <w:t>
      16)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p>
    <w:bookmarkEnd w:id="22"/>
    <w:bookmarkStart w:name="z40" w:id="23"/>
    <w:p>
      <w:pPr>
        <w:spacing w:after="0"/>
        <w:ind w:left="0"/>
        <w:jc w:val="left"/>
      </w:pPr>
      <w:r>
        <w:rPr>
          <w:rFonts w:ascii="Times New Roman"/>
          <w:b/>
          <w:i w:val="false"/>
          <w:color w:val="000000"/>
        </w:rPr>
        <w:t xml:space="preserve"> 
2. Электрондық мемлекеттік қызмет көрсету жөніндегі әрекеттің тәртібі</w:t>
      </w:r>
    </w:p>
    <w:bookmarkEnd w:id="23"/>
    <w:bookmarkStart w:name="z41" w:id="24"/>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тікелей аталған электрондық қызметті ұсынатын ЖАО ішінара автоматтандырылған мемлекеттік қызметін көрсетуде ЖАО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қызметкерімен тұтынушының өтініші мен құжаттарының дұрыстығын тексеру.</w:t>
      </w:r>
      <w:r>
        <w:br/>
      </w:r>
      <w:r>
        <w:rPr>
          <w:rFonts w:ascii="Times New Roman"/>
          <w:b w:val="false"/>
          <w:i w:val="false"/>
          <w:color w:val="000000"/>
          <w:sz w:val="28"/>
        </w:rPr>
        <w:t>
      2)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3)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4)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 үдеріс – ЖАО қызметкерімен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8) 5 үдеріс – ЖАО қызметкерінің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9) 6 үдеріс – ЖАО қызметкерімен электрондық мемлекеттік қызметті өңдеу;</w:t>
      </w:r>
      <w:r>
        <w:br/>
      </w:r>
      <w:r>
        <w:rPr>
          <w:rFonts w:ascii="Times New Roman"/>
          <w:b w:val="false"/>
          <w:i w:val="false"/>
          <w:color w:val="000000"/>
          <w:sz w:val="28"/>
        </w:rPr>
        <w:t>
      10) 7 үдеріс - ЖАО қызметкерімен электрондық мемлекеттік қызмет көрсету нәтижесін құру (жұмыссыз ретінде тіркеу туралы анықтама, немесе қызмет көрсетуден бас тарту туралы дәлелді жауап). Электрондық құжат ЖАО қызметкерінің ЭЦҚ пайдаланумен құрылады.</w:t>
      </w:r>
      <w:r>
        <w:br/>
      </w:r>
      <w:r>
        <w:rPr>
          <w:rFonts w:ascii="Times New Roman"/>
          <w:b w:val="false"/>
          <w:i w:val="false"/>
          <w:color w:val="000000"/>
          <w:sz w:val="28"/>
        </w:rPr>
        <w:t>
      11) 8 үдеріс – электрондық мемлекеттік қызмет нәтижесін (жұмыссыз ретінде тіркеу туралы анықтама, немесе қызмет көрсетуден бас тарту туралы дәлелді жауап) ЖАО қызметкерімен қолма қол немесе тұтынушының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7. ЖАО ЭҮП арқылы ішінара автоматтандырылған электрондық мемлекеттік қызметті көрсету кезінде адымдық іс-әрекеттері мен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 қалыптастыру;</w:t>
      </w:r>
      <w:r>
        <w:br/>
      </w:r>
      <w:r>
        <w:rPr>
          <w:rFonts w:ascii="Times New Roman"/>
          <w:b w:val="false"/>
          <w:i w:val="false"/>
          <w:color w:val="000000"/>
          <w:sz w:val="28"/>
        </w:rPr>
        <w:t>
      5) 3 үдеріс – тұтынушымен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(жұмыссыз ретінде тіркеу туралы анықтама, немесе қызмет көрсетуден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8. ЖАО ХҚКО арқылы электрондық мемлекеттік қызмет көрсетудегі адымдық іс-әрекеттері мен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(3 сурет):</w:t>
      </w:r>
      <w:r>
        <w:br/>
      </w:r>
      <w:r>
        <w:rPr>
          <w:rFonts w:ascii="Times New Roman"/>
          <w:b w:val="false"/>
          <w:i w:val="false"/>
          <w:color w:val="000000"/>
          <w:sz w:val="28"/>
        </w:rPr>
        <w:t>
      1) 1 үдеріс – электрондық мемлекеттік қызмет көрсету үшін ХҚКО АЖ ХҚКО Орталық операторының авторизациялау үдерісі;</w:t>
      </w:r>
      <w:r>
        <w:br/>
      </w:r>
      <w:r>
        <w:rPr>
          <w:rFonts w:ascii="Times New Roman"/>
          <w:b w:val="false"/>
          <w:i w:val="false"/>
          <w:color w:val="000000"/>
          <w:sz w:val="28"/>
        </w:rPr>
        <w:t>
      2) 1 шарт – ЖСН және пароль, немесе ЭҮП арқылы ХҚКО АЖ тіркелген оператор туралы деректердің түпнұсқалығын тексеру;</w:t>
      </w:r>
      <w:r>
        <w:br/>
      </w:r>
      <w:r>
        <w:rPr>
          <w:rFonts w:ascii="Times New Roman"/>
          <w:b w:val="false"/>
          <w:i w:val="false"/>
          <w:color w:val="000000"/>
          <w:sz w:val="28"/>
        </w:rPr>
        <w:t>
      3) 2 үдеріс – ХҚКО операторының мәліметтерінде бұзушылықтар болуына байланысты авторизациялауда ХҚКО АЖ бас тарту туралы хабарлама қалыптастыру;</w:t>
      </w:r>
      <w:r>
        <w:br/>
      </w:r>
      <w:r>
        <w:rPr>
          <w:rFonts w:ascii="Times New Roman"/>
          <w:b w:val="false"/>
          <w:i w:val="false"/>
          <w:color w:val="000000"/>
          <w:sz w:val="28"/>
        </w:rPr>
        <w:t>
      4) 3 үдеріс – ХҚКО қызметкерімен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ХҚКО қызметкерімен ЭЦҚ тіркеу куәлігін таңдау;</w:t>
      </w:r>
      <w:r>
        <w:br/>
      </w:r>
      <w:r>
        <w:rPr>
          <w:rFonts w:ascii="Times New Roman"/>
          <w:b w:val="false"/>
          <w:i w:val="false"/>
          <w:color w:val="000000"/>
          <w:sz w:val="28"/>
        </w:rPr>
        <w:t>
      5) 4 үдеріс – электрондық мемлекеттік қызмет көрсетуге сұранымның толтырылған нысанына ХҚКО операторының ЭЦҚ арқылы қол қою (мәліметтерді енгізу, сканерленген құжаттарды бекіту);</w:t>
      </w:r>
      <w:r>
        <w:br/>
      </w:r>
      <w:r>
        <w:rPr>
          <w:rFonts w:ascii="Times New Roman"/>
          <w:b w:val="false"/>
          <w:i w:val="false"/>
          <w:color w:val="000000"/>
          <w:sz w:val="28"/>
        </w:rPr>
        <w:t>
      6)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ХҚКО АЖ тіркеу куәлігінің шақыртылған (жойылған) тізімінде жоқтығын тексеру;</w:t>
      </w:r>
      <w:r>
        <w:br/>
      </w:r>
      <w:r>
        <w:rPr>
          <w:rFonts w:ascii="Times New Roman"/>
          <w:b w:val="false"/>
          <w:i w:val="false"/>
          <w:color w:val="000000"/>
          <w:sz w:val="28"/>
        </w:rPr>
        <w:t>
      7) 5 үдеріс - ЭЦҚ операторының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8) 6 үдеріс – ХҚКО операторының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9) 7 үдеріс – ЖАО қызметкерімен электрондық мемлекеттік қызмет нәтижесін құру (жұмыссыз ретінде тіркеу туралы хабарлама, немесе мемлекеттік қызмет көрсетуден бас тарту туралы дәлелді жауап). Электрондық құжат ЖАО қызметкерінің ЭЦҚ пайдаланумен құрылады және ХҚКО АЖ жіберіледі;</w:t>
      </w:r>
      <w:r>
        <w:br/>
      </w:r>
      <w:r>
        <w:rPr>
          <w:rFonts w:ascii="Times New Roman"/>
          <w:b w:val="false"/>
          <w:i w:val="false"/>
          <w:color w:val="000000"/>
          <w:sz w:val="28"/>
        </w:rPr>
        <w:t>
      10) 8 үдеріс – шығыс құжатын ХҚКО қызметкерімен тұтынушыға қолма қол немесе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9. Осы Регламенттің </w:t>
      </w:r>
      <w:r>
        <w:rPr>
          <w:rFonts w:ascii="Times New Roman"/>
          <w:b w:val="false"/>
          <w:i w:val="false"/>
          <w:color w:val="000000"/>
          <w:sz w:val="28"/>
        </w:rPr>
        <w:t>2-қосымшаларында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10.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сондай-ақ ЖАО/ ХҚКО өтініш білдірген жағдайда.</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бойынша қажетті ақпарат пен консультацияны ЭҮП call-орталығының телефоны (1414) арқылы алуға болады.</w:t>
      </w:r>
    </w:p>
    <w:bookmarkEnd w:id="24"/>
    <w:bookmarkStart w:name="z46" w:id="25"/>
    <w:p>
      <w:pPr>
        <w:spacing w:after="0"/>
        <w:ind w:left="0"/>
        <w:jc w:val="left"/>
      </w:pPr>
      <w:r>
        <w:rPr>
          <w:rFonts w:ascii="Times New Roman"/>
          <w:b/>
          <w:i w:val="false"/>
          <w:color w:val="000000"/>
        </w:rPr>
        <w:t xml:space="preserve"> 
3. Электрондық мемлекеттік қызмет көрсету процесіндегі өзара іс-әрекет тәртібін сипаттау</w:t>
      </w:r>
    </w:p>
    <w:bookmarkEnd w:id="25"/>
    <w:bookmarkStart w:name="z47" w:id="26"/>
    <w:p>
      <w:pPr>
        <w:spacing w:after="0"/>
        <w:ind w:left="0"/>
        <w:jc w:val="both"/>
      </w:pPr>
      <w:r>
        <w:rPr>
          <w:rFonts w:ascii="Times New Roman"/>
          <w:b w:val="false"/>
          <w:i w:val="false"/>
          <w:color w:val="000000"/>
          <w:sz w:val="28"/>
        </w:rPr>
        <w:t>      12. Мемлекеттік қызмет көрсету процесіне мынадай құрылымдық-функционалдық бірліктер қатысады (бұдан әрі - ҚФЕ):</w:t>
      </w:r>
      <w:r>
        <w:br/>
      </w:r>
      <w:r>
        <w:rPr>
          <w:rFonts w:ascii="Times New Roman"/>
          <w:b w:val="false"/>
          <w:i w:val="false"/>
          <w:color w:val="000000"/>
          <w:sz w:val="28"/>
        </w:rPr>
        <w:t>
      ХҚКО қызметкерлері;</w:t>
      </w:r>
      <w:r>
        <w:br/>
      </w:r>
      <w:r>
        <w:rPr>
          <w:rFonts w:ascii="Times New Roman"/>
          <w:b w:val="false"/>
          <w:i w:val="false"/>
          <w:color w:val="000000"/>
          <w:sz w:val="28"/>
        </w:rPr>
        <w:t>
      ЖАО қызметкерлері.</w:t>
      </w:r>
      <w:r>
        <w:br/>
      </w:r>
      <w:r>
        <w:rPr>
          <w:rFonts w:ascii="Times New Roman"/>
          <w:b w:val="false"/>
          <w:i w:val="false"/>
          <w:color w:val="000000"/>
          <w:sz w:val="28"/>
        </w:rPr>
        <w:t>
      13. Мемлекеттік органдар құрылымдық бөлімшелерінің, мемлекеттік мекемелердің немесе өзге ұйымдардың іс-қимыл (рәсімдер, қызметтер, операциялар) жүйелілігінің мәтіндік кестелік бейнесі әр іс-қимылдың орындалу мерзімін көрсете отырып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(1,2,3 суреттер) мемлекеттік органдар құрылымдық бөлімшелерінің, мемлекеттік мекемелердің немесе өзге ұйымдардың (электрондық мемлекеттік қызмет көрсету барысында ) іс-қимыл жүйелілігі арасындағы өзара байланысты бейнелейтін диаграммалар берілген.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бланктердің нысандары, шаблондары берілген, оларға сәйкес хабарлау нысанын қоса алғанда электрондық мемлекеттік қызмет көрсету нәтижесі (шығыс құжаты) ұсынылуы тиіс.</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және қолжетімділік көрсетікіштерімен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Тұтынушымен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еріктерін сақтау;</w:t>
      </w:r>
      <w:r>
        <w:br/>
      </w:r>
      <w:r>
        <w:rPr>
          <w:rFonts w:ascii="Times New Roman"/>
          <w:b w:val="false"/>
          <w:i w:val="false"/>
          <w:color w:val="000000"/>
          <w:sz w:val="28"/>
        </w:rPr>
        <w:t>
      2) қызметтік борышын орындау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ақпаратты ұсыну;</w:t>
      </w:r>
      <w:r>
        <w:br/>
      </w:r>
      <w:r>
        <w:rPr>
          <w:rFonts w:ascii="Times New Roman"/>
          <w:b w:val="false"/>
          <w:i w:val="false"/>
          <w:color w:val="000000"/>
          <w:sz w:val="28"/>
        </w:rPr>
        <w:t>
      5) ақпараттың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 электрондық мемлекеттік қызмет көрсету және қолжетімділік құрылғылары (компьютер, Интернет, қоғамдық қолжетімділік пункті, мемлекеттік мекеме).</w:t>
      </w:r>
    </w:p>
    <w:bookmarkEnd w:id="26"/>
    <w:bookmarkStart w:name="z53" w:id="27"/>
    <w:p>
      <w:pPr>
        <w:spacing w:after="0"/>
        <w:ind w:left="0"/>
        <w:jc w:val="both"/>
      </w:pPr>
      <w:r>
        <w:rPr>
          <w:rFonts w:ascii="Times New Roman"/>
          <w:b w:val="false"/>
          <w:i w:val="false"/>
          <w:color w:val="000000"/>
          <w:sz w:val="28"/>
        </w:rPr>
        <w:t>
«Жұмыссыз азаматтарға анықтама</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1-қосымша</w:t>
      </w:r>
    </w:p>
    <w:bookmarkEnd w:id="27"/>
    <w:p>
      <w:pPr>
        <w:spacing w:after="0"/>
        <w:ind w:left="0"/>
        <w:jc w:val="both"/>
      </w:pPr>
      <w:r>
        <w:drawing>
          <wp:inline distT="0" distB="0" distL="0" distR="0">
            <wp:extent cx="8648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648700" cy="4533900"/>
                    </a:xfrm>
                    <a:prstGeom prst="rect">
                      <a:avLst/>
                    </a:prstGeom>
                  </pic:spPr>
                </pic:pic>
              </a:graphicData>
            </a:graphic>
          </wp:inline>
        </w:drawing>
      </w:r>
    </w:p>
    <w:p>
      <w:pPr>
        <w:spacing w:after="0"/>
        <w:ind w:left="0"/>
        <w:jc w:val="both"/>
      </w:pPr>
      <w:r>
        <w:rPr>
          <w:rFonts w:ascii="Times New Roman"/>
          <w:b w:val="false"/>
          <w:i w:val="false"/>
          <w:color w:val="000000"/>
          <w:sz w:val="28"/>
        </w:rPr>
        <w:t>      1 сурет. ЖАО АЖ арқылы «ішінара автоматтандырылған» электрондық мемлекеттік қызмет көрсету кезіндегі функционалдық өзара іс-әрекет диаграммасы</w:t>
      </w:r>
    </w:p>
    <w:bookmarkStart w:name="z54" w:id="28"/>
    <w:p>
      <w:pPr>
        <w:spacing w:after="0"/>
        <w:ind w:left="0"/>
        <w:jc w:val="both"/>
      </w:pPr>
      <w:r>
        <w:rPr>
          <w:rFonts w:ascii="Times New Roman"/>
          <w:b w:val="false"/>
          <w:i w:val="false"/>
          <w:color w:val="000000"/>
          <w:sz w:val="28"/>
        </w:rPr>
        <w:t>
</w:t>
      </w:r>
      <w:r>
        <w:drawing>
          <wp:inline distT="0" distB="0" distL="0" distR="0">
            <wp:extent cx="88900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00" cy="4495800"/>
                    </a:xfrm>
                    <a:prstGeom prst="rect">
                      <a:avLst/>
                    </a:prstGeom>
                  </pic:spPr>
                </pic:pic>
              </a:graphicData>
            </a:graphic>
          </wp:inline>
        </w:drawing>
      </w:r>
    </w:p>
    <w:bookmarkEnd w:id="28"/>
    <w:p>
      <w:pPr>
        <w:spacing w:after="0"/>
        <w:ind w:left="0"/>
        <w:jc w:val="both"/>
      </w:pPr>
      <w:r>
        <w:rPr>
          <w:rFonts w:ascii="Times New Roman"/>
          <w:b w:val="false"/>
          <w:i w:val="false"/>
          <w:color w:val="000000"/>
          <w:sz w:val="28"/>
        </w:rPr>
        <w:t>      2 сурет. «Электрондық үкімет» порталы арқылы «ішінара автоматтандырылған» электрондық мемлекеттік қызмет көрсетуде функционалдық өзара іс-әрекет диаграммасы</w:t>
      </w:r>
    </w:p>
    <w:bookmarkStart w:name="z55" w:id="29"/>
    <w:p>
      <w:pPr>
        <w:spacing w:after="0"/>
        <w:ind w:left="0"/>
        <w:jc w:val="both"/>
      </w:pPr>
      <w:r>
        <w:rPr>
          <w:rFonts w:ascii="Times New Roman"/>
          <w:b w:val="false"/>
          <w:i w:val="false"/>
          <w:color w:val="000000"/>
          <w:sz w:val="28"/>
        </w:rPr>
        <w:t>
</w:t>
      </w:r>
      <w:r>
        <w:drawing>
          <wp:inline distT="0" distB="0" distL="0" distR="0">
            <wp:extent cx="92456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245600" cy="4559300"/>
                    </a:xfrm>
                    <a:prstGeom prst="rect">
                      <a:avLst/>
                    </a:prstGeom>
                  </pic:spPr>
                </pic:pic>
              </a:graphicData>
            </a:graphic>
          </wp:inline>
        </w:drawing>
      </w:r>
    </w:p>
    <w:bookmarkEnd w:id="29"/>
    <w:p>
      <w:pPr>
        <w:spacing w:after="0"/>
        <w:ind w:left="0"/>
        <w:jc w:val="both"/>
      </w:pPr>
      <w:r>
        <w:rPr>
          <w:rFonts w:ascii="Times New Roman"/>
          <w:b w:val="false"/>
          <w:i w:val="false"/>
          <w:color w:val="000000"/>
          <w:sz w:val="28"/>
        </w:rPr>
        <w:t>      3 сурет. ХҚКО АЖ арқылы «ішінара автоматтандырылған» электрондық мемлекеттік қызмет көрсету кезіндегі функционалдық өзара іс-әрекет диаграммасы.</w:t>
      </w:r>
      <w:r>
        <w:br/>
      </w: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қарапайым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 –таймерлер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84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4200" cy="4318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Соңында тұтынушыға ұсынылатын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басқару ағынының объектілері: оқиға, іс-әрекет және логикалық операторлар;</w:t>
      </w:r>
      <w:r>
        <w:br/>
      </w:r>
      <w:r>
        <w:rPr>
          <w:rFonts w:ascii="Times New Roman"/>
          <w:b w:val="false"/>
          <w:i w:val="false"/>
          <w:color w:val="000000"/>
          <w:sz w:val="28"/>
        </w:rPr>
        <w:t>
      жалғастырушы объектілер: басқару ағыны, хабарлама және ассоциациялар ағыны;</w:t>
      </w:r>
      <w:r>
        <w:br/>
      </w:r>
      <w:r>
        <w:rPr>
          <w:rFonts w:ascii="Times New Roman"/>
          <w:b w:val="false"/>
          <w:i w:val="false"/>
          <w:color w:val="000000"/>
          <w:sz w:val="28"/>
        </w:rPr>
        <w:t>
      рөлдер: пулдер мен жолдар;</w:t>
      </w:r>
      <w:r>
        <w:br/>
      </w:r>
      <w:r>
        <w:rPr>
          <w:rFonts w:ascii="Times New Roman"/>
          <w:b w:val="false"/>
          <w:i w:val="false"/>
          <w:color w:val="000000"/>
          <w:sz w:val="28"/>
        </w:rPr>
        <w:t>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56" w:id="3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2-қосымша</w:t>
      </w:r>
    </w:p>
    <w:bookmarkEnd w:id="30"/>
    <w:p>
      <w:pPr>
        <w:spacing w:after="0"/>
        <w:ind w:left="0"/>
        <w:jc w:val="left"/>
      </w:pPr>
      <w:r>
        <w:rPr>
          <w:rFonts w:ascii="Times New Roman"/>
          <w:b/>
          <w:i w:val="false"/>
          <w:color w:val="000000"/>
        </w:rPr>
        <w:t xml:space="preserve"> Тұтынушыға ұсынылатын электрондық мемлекеттік қызметке өтінішті толтырудың экрандық нысаны</w:t>
      </w:r>
    </w:p>
    <w:p>
      <w:pPr>
        <w:spacing w:after="0"/>
        <w:ind w:left="0"/>
        <w:jc w:val="both"/>
      </w:pPr>
      <w:r>
        <w:rPr>
          <w:rFonts w:ascii="Times New Roman"/>
          <w:b w:val="false"/>
          <w:i w:val="false"/>
          <w:color w:val="000000"/>
          <w:sz w:val="28"/>
        </w:rPr>
        <w:t>      ЭҮП өтініш терезесі:</w:t>
      </w:r>
    </w:p>
    <w:p>
      <w:pPr>
        <w:spacing w:after="0"/>
        <w:ind w:left="0"/>
        <w:jc w:val="both"/>
      </w:pPr>
      <w:r>
        <w:drawing>
          <wp:inline distT="0" distB="0" distL="0" distR="0">
            <wp:extent cx="81661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166100" cy="5664200"/>
                    </a:xfrm>
                    <a:prstGeom prst="rect">
                      <a:avLst/>
                    </a:prstGeom>
                  </pic:spPr>
                </pic:pic>
              </a:graphicData>
            </a:graphic>
          </wp:inline>
        </w:drawing>
      </w:r>
    </w:p>
    <w:p>
      <w:pPr>
        <w:spacing w:after="0"/>
        <w:ind w:left="0"/>
        <w:jc w:val="both"/>
      </w:pPr>
      <w:r>
        <w:drawing>
          <wp:inline distT="0" distB="0" distL="0" distR="0">
            <wp:extent cx="80137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013700" cy="3848100"/>
                    </a:xfrm>
                    <a:prstGeom prst="rect">
                      <a:avLst/>
                    </a:prstGeom>
                  </pic:spPr>
                </pic:pic>
              </a:graphicData>
            </a:graphic>
          </wp:inline>
        </w:drawing>
      </w:r>
    </w:p>
    <w:bookmarkStart w:name="z57" w:id="31"/>
    <w:p>
      <w:pPr>
        <w:spacing w:after="0"/>
        <w:ind w:left="0"/>
        <w:jc w:val="left"/>
      </w:pPr>
      <w:r>
        <w:rPr>
          <w:rFonts w:ascii="Times New Roman"/>
          <w:b/>
          <w:i w:val="false"/>
          <w:color w:val="000000"/>
        </w:rPr>
        <w:t xml:space="preserve"> 
Электрондық мемлекеттік қызметке өтініштің экрандық нысаны</w:t>
      </w:r>
    </w:p>
    <w:bookmarkEnd w:id="31"/>
    <w:p>
      <w:pPr>
        <w:spacing w:after="0"/>
        <w:ind w:left="0"/>
        <w:jc w:val="both"/>
      </w:pPr>
      <w:r>
        <w:drawing>
          <wp:inline distT="0" distB="0" distL="0" distR="0">
            <wp:extent cx="69977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97700" cy="64770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 оң жауабының шығыс нысаны (Жұмыссыз азаматтарға анықтама беру)</w:t>
      </w:r>
    </w:p>
    <w:p>
      <w:pPr>
        <w:spacing w:after="0"/>
        <w:ind w:left="0"/>
        <w:jc w:val="both"/>
      </w:pPr>
      <w:r>
        <w:drawing>
          <wp:inline distT="0" distB="0" distL="0" distR="0">
            <wp:extent cx="56007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00700" cy="8293100"/>
                    </a:xfrm>
                    <a:prstGeom prst="rect">
                      <a:avLst/>
                    </a:prstGeom>
                  </pic:spPr>
                </pic:pic>
              </a:graphicData>
            </a:graphic>
          </wp:inline>
        </w:drawing>
      </w:r>
      <w:r>
        <w:drawing>
          <wp:inline distT="0" distB="0" distL="0" distR="0">
            <wp:extent cx="53467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46700" cy="7416800"/>
                    </a:xfrm>
                    <a:prstGeom prst="rect">
                      <a:avLst/>
                    </a:prstGeom>
                  </pic:spPr>
                </pic:pic>
              </a:graphicData>
            </a:graphic>
          </wp:inline>
        </w:drawing>
      </w:r>
    </w:p>
    <w:bookmarkStart w:name="z58" w:id="32"/>
    <w:p>
      <w:pPr>
        <w:spacing w:after="0"/>
        <w:ind w:left="0"/>
        <w:jc w:val="left"/>
      </w:pPr>
      <w:r>
        <w:rPr>
          <w:rFonts w:ascii="Times New Roman"/>
          <w:b/>
          <w:i w:val="false"/>
          <w:color w:val="000000"/>
        </w:rPr>
        <w:t xml:space="preserve"> 
Тұтынушыға ұсынылатын хабарламалар</w:t>
      </w:r>
    </w:p>
    <w:bookmarkEnd w:id="32"/>
    <w:p>
      <w:pPr>
        <w:spacing w:after="0"/>
        <w:ind w:left="0"/>
        <w:jc w:val="both"/>
      </w:pPr>
      <w:r>
        <w:rPr>
          <w:rFonts w:ascii="Times New Roman"/>
          <w:b w:val="false"/>
          <w:i w:val="false"/>
          <w:color w:val="000000"/>
          <w:sz w:val="28"/>
        </w:rPr>
        <w:t>      Хабарлама өтінішті орындау статусының өзгеру шамасына қарай ұсынылады. Хабарлама мәтінімен жазба «Хабарлама» бөлімінде «электрондық үкімет» порталындағы жеке кабинетте көрсетіледі, сондай-ақ ХҚКО БАЖ жіберіледі.</w:t>
      </w:r>
    </w:p>
    <w:bookmarkStart w:name="z59" w:id="33"/>
    <w:p>
      <w:pPr>
        <w:spacing w:after="0"/>
        <w:ind w:left="0"/>
        <w:jc w:val="left"/>
      </w:pPr>
      <w:r>
        <w:rPr>
          <w:rFonts w:ascii="Times New Roman"/>
          <w:b/>
          <w:i w:val="false"/>
          <w:color w:val="000000"/>
        </w:rPr>
        <w:t xml:space="preserve"> 
Электрондық мемлекеттік қызметке қарсы жауаптың (бас тарту) шығыс нысаны</w:t>
      </w:r>
    </w:p>
    <w:bookmarkEnd w:id="33"/>
    <w:p>
      <w:pPr>
        <w:spacing w:after="0"/>
        <w:ind w:left="0"/>
        <w:jc w:val="both"/>
      </w:pPr>
      <w:r>
        <w:rPr>
          <w:rFonts w:ascii="Times New Roman"/>
          <w:b w:val="false"/>
          <w:i w:val="false"/>
          <w:color w:val="000000"/>
          <w:sz w:val="28"/>
        </w:rPr>
        <w:t>      Бас тарту жауабының шығыс нысаны еркін түрде бас тартуды негіздеу мәтінімен хат түрінде ұсынылады.</w:t>
      </w:r>
    </w:p>
    <w:p>
      <w:pPr>
        <w:spacing w:after="0"/>
        <w:ind w:left="0"/>
        <w:jc w:val="both"/>
      </w:pPr>
      <w:r>
        <w:drawing>
          <wp:inline distT="0" distB="0" distL="0" distR="0">
            <wp:extent cx="5956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956300" cy="7239000"/>
                    </a:xfrm>
                    <a:prstGeom prst="rect">
                      <a:avLst/>
                    </a:prstGeom>
                  </pic:spPr>
                </pic:pic>
              </a:graphicData>
            </a:graphic>
          </wp:inline>
        </w:drawing>
      </w:r>
    </w:p>
    <w:bookmarkStart w:name="z60" w:id="3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3-қосымша</w:t>
      </w:r>
    </w:p>
    <w:bookmarkEnd w:id="34"/>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2353"/>
        <w:gridCol w:w="2533"/>
        <w:gridCol w:w="2533"/>
        <w:gridCol w:w="842"/>
        <w:gridCol w:w="1973"/>
        <w:gridCol w:w="215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өтініші мен құжаттарының түпнұсқалығын тексеру, ЖАО АЖ мәліметтерді енгізу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мемлекеттік қызмет көрсе-туге ЖАО қызметкеріне авторизация жүргізу және сұраным нысанын толтыру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 статусын ауыстыру туралы ЖАО АЖ ХҚКО АЖ сұра-нымдар жолдау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Ағымдағы статусты көрсетумен хабарлама құру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белгілеумен сұраным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 жолдау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түскендер» статусын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Шешім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сұраным статусын ауыстыру туралы хабарлама жолдау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негіз-делген бас тартуды құру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Жүйеде шығыс құжатын құру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w:t>
            </w:r>
          </w:p>
          <w:p>
            <w:pPr>
              <w:spacing w:after="20"/>
              <w:ind w:left="20"/>
              <w:jc w:val="both"/>
            </w:pPr>
            <w:r>
              <w:rPr>
                <w:rFonts w:ascii="Times New Roman"/>
                <w:b w:val="false"/>
                <w:i w:val="false"/>
                <w:color w:val="000000"/>
                <w:sz w:val="20"/>
              </w:rPr>
              <w:t>жолдау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шығыс құжаты-на қол қоюы. ХҚКО АЖ қызмет көрсету статусын ауыстыру туралы хабарлама құру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статусты ауыстыру туралы хабарлама жолдау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қызмет-керімен элек-трондық мем-лекеттік қыз-мет нәтижесін қолма қол немесе тұтыну-шы электрон-дық поштасына жіберу арқылы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қол қойылған шығыс құжаты. ХҚКО АЖ статусты өзгерту туралы хабарлама жолдау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статусын көрсету және шығыс құжатын беру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1" w:id="35"/>
    <w:p>
      <w:pPr>
        <w:spacing w:after="0"/>
        <w:ind w:left="0"/>
        <w:jc w:val="left"/>
      </w:pPr>
      <w:r>
        <w:rPr>
          <w:rFonts w:ascii="Times New Roman"/>
          <w:b/>
          <w:i w:val="false"/>
          <w:color w:val="000000"/>
        </w:rPr>
        <w:t xml:space="preserve"> 
2 кесте. ХҚКО арқылы іс-әрекеттерді сипаттау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2153"/>
        <w:gridCol w:w="1"/>
        <w:gridCol w:w="435"/>
        <w:gridCol w:w="1213"/>
        <w:gridCol w:w="521"/>
        <w:gridCol w:w="995"/>
        <w:gridCol w:w="977"/>
        <w:gridCol w:w="589"/>
        <w:gridCol w:w="735"/>
        <w:gridCol w:w="1315"/>
        <w:gridCol w:w="847"/>
        <w:gridCol w:w="936"/>
        <w:gridCol w:w="824"/>
        <w:gridCol w:w="9"/>
        <w:gridCol w:w="4"/>
        <w:gridCol w:w="1093"/>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өтініші мен деректері-нің түпнұс-қалығын тексеру, ХҚКО АЖ мәліметтерді енгізу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Жүйеде ХҚКО қызметкерін авторизациялау және электрондық мемлекеттік қызмет көрсетуге сұраным нысанын толтыру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–нен ЖАО АЖ-не сұранымды жолдау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белгілеу, орындауға жіберу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өтінішті жұмысқа қабылдау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құжаттарды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белгілеумен сұранымды тіркеу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Сұранымды жолдау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ХҚКО-нан ЖАО АЖ-не келіп түскендер статусында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жұмысқа қабылдау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w:t>
            </w:r>
          </w:p>
          <w:p>
            <w:pPr>
              <w:spacing w:after="20"/>
              <w:ind w:left="20"/>
              <w:jc w:val="both"/>
            </w:pPr>
            <w:r>
              <w:rPr>
                <w:rFonts w:ascii="Times New Roman"/>
                <w:b w:val="false"/>
                <w:i w:val="false"/>
                <w:color w:val="000000"/>
                <w:sz w:val="20"/>
              </w:rPr>
              <w:t>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Сұранымды орындау. Шешім қабылдау.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құру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сұраным статусын ауыстыру туралы хабарлама жолдау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негізделген бас тартуды құру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Сұранымды жолдау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жұмыс күні (құжаттар-ды қабыл-дау және беру күн-дері мемле-кеттік қызмет көрсету мерзіміне енбейді)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шығыс құжатына қол қоюы. ХҚКО АЖ қызмет көрсету статусын ауыстыру туралы хабарлама жасау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статусты өзгерту туралы хабарла-ма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 көрсету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қызметкерімен электрондық мемлекеттік қызмет нәтижесін қолма қол немесе тұтынушы электрондық поштасына жіберу арқылы беру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құжа-тын ХҚКО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туралы ХҚКО АЖ хабарлама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туралы статус көрсету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нәтижесін беру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2" w:id="36"/>
    <w:p>
      <w:pPr>
        <w:spacing w:after="0"/>
        <w:ind w:left="0"/>
        <w:jc w:val="left"/>
      </w:pPr>
      <w:r>
        <w:rPr>
          <w:rFonts w:ascii="Times New Roman"/>
          <w:b/>
          <w:i w:val="false"/>
          <w:color w:val="000000"/>
        </w:rPr>
        <w:t xml:space="preserve"> 
3 кесте. ЭҮП арқылы іс-әрекетті сипаттау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2153"/>
        <w:gridCol w:w="1973"/>
        <w:gridCol w:w="1150"/>
        <w:gridCol w:w="2004"/>
        <w:gridCol w:w="5"/>
        <w:gridCol w:w="2013"/>
        <w:gridCol w:w="1853"/>
        <w:gridCol w:w="3"/>
        <w:gridCol w:w="191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(ЭҮШ)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тұтынушыны авторизация-лау, сұраным нысанын толтыру. Электрондық мемлекеттік қызмет алу үшін енгізілген мәліметтердің дұрыстығын тексеру.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сұраным және ХҚКО АЖ хабарлама жолдау (енгізілген мәліметтердің дұрыс-тығы жағ-дайында)</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нөмер белгілеу және келіп түскендер статусында көрсету (енгізілген мәліметтер-дің дұрыс-тығы жағ-дайында)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ЭҮП-нан ХҚКО АЖ-не келіп түскендер статусын көрсету (енгізілген мәліметтердің дұрыс-тығы жағ-дайында)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орындауға қабылдау (енгізілген мәліметтер-дің дұрыс-тығы жағ-дайында)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құру туралы хабарлама көрсету немесе сұратылған электрондық мемлекеттік қызметтен бас тарту туралы хабарлама жасау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жолдау (енгізілген мәліметтердің дұрыс-тығы жағдай-ында)</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хабарлама жолдау (енгізілген мәлімет-тердің дұрыстығы жағдайында</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Статусты көрсету (енгізілген мәліметтердің дұрыс-тығы жағ-дайында)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Жұмысқа қабылдау (енгізілген мәліметтер-дің дұрыс-тығы жағдай-ында)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w:t>
            </w:r>
          </w:p>
          <w:p>
            <w:pPr>
              <w:spacing w:after="20"/>
              <w:ind w:left="20"/>
              <w:jc w:val="both"/>
            </w:pPr>
            <w:r>
              <w:rPr>
                <w:rFonts w:ascii="Times New Roman"/>
                <w:b w:val="false"/>
                <w:i w:val="false"/>
                <w:color w:val="000000"/>
                <w:sz w:val="20"/>
              </w:rPr>
              <w:t>Шешім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ҮЭП мен ХҚКО АЖ «жұмыста» статусын ауыстыру туралы хабарлама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және статусты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негізделген бас тартуды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Жолдау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көрсету</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көрсету</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2683"/>
        <w:gridCol w:w="1836"/>
        <w:gridCol w:w="1899"/>
        <w:gridCol w:w="1878"/>
        <w:gridCol w:w="1963"/>
        <w:gridCol w:w="2092"/>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құру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шығыс құжатына қол қоюы. ЭҮП және ХҚКО АЖ қызмет көрсету статусын ауыстыру туралы хабарлама құру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шығыс құжатын шығару статусына ауыстыру туралы хабарламажәне ХҚКО АЖ статусты өзгерту туралы хабарлама жолдау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көру мүмкіндігімен қызмет көрсетуді аяқтау туралы хабарлама көрсету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 көрсету</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Қол қойылған шығыс құжаты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 және ХҚКО АЖ статусты ауыстырумен хабарлама жіберу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Орындал-ған статус-ты көрсету </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Ескерту:</w:t>
      </w:r>
      <w:r>
        <w:br/>
      </w:r>
      <w:r>
        <w:rPr>
          <w:rFonts w:ascii="Times New Roman"/>
          <w:b w:val="false"/>
          <w:i w:val="false"/>
          <w:color w:val="000000"/>
          <w:sz w:val="28"/>
        </w:rPr>
        <w:t>
      Осы кестеде электрондық мемлекеттік қызмет көрсету үдерісінің технологиялық тізбегіндегі аяқталу нысаны, орындалу мерзімі мен келесі іс-әрекеттер нөмірлері көрсетілген ЭҮП, АЖ және басқа ҚФБ іс-әрекеттері (функциялары, рәсімдері, операциялары) аталады.</w:t>
      </w:r>
    </w:p>
    <w:bookmarkStart w:name="z63" w:id="37"/>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4-қосымша</w:t>
      </w:r>
    </w:p>
    <w:bookmarkEnd w:id="37"/>
    <w:p>
      <w:pPr>
        <w:spacing w:after="0"/>
        <w:ind w:left="0"/>
        <w:jc w:val="left"/>
      </w:pPr>
      <w:r>
        <w:rPr>
          <w:rFonts w:ascii="Times New Roman"/>
          <w:b/>
          <w:i w:val="false"/>
          <w:color w:val="000000"/>
        </w:rPr>
        <w:t xml:space="preserve"> «Сапа» және «қолжетімділік» электрондық мемлекеттік қызмет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64" w:id="38"/>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31 тамыздағы</w:t>
      </w:r>
      <w:r>
        <w:br/>
      </w:r>
      <w:r>
        <w:rPr>
          <w:rFonts w:ascii="Times New Roman"/>
          <w:b w:val="false"/>
          <w:i w:val="false"/>
          <w:color w:val="000000"/>
          <w:sz w:val="28"/>
        </w:rPr>
        <w:t>
№334 қаулысымен бекітілген</w:t>
      </w:r>
    </w:p>
    <w:bookmarkEnd w:id="38"/>
    <w:bookmarkStart w:name="z65" w:id="39"/>
    <w:p>
      <w:pPr>
        <w:spacing w:after="0"/>
        <w:ind w:left="0"/>
        <w:jc w:val="left"/>
      </w:pPr>
      <w:r>
        <w:rPr>
          <w:rFonts w:ascii="Times New Roman"/>
          <w:b/>
          <w:i w:val="false"/>
          <w:color w:val="000000"/>
        </w:rPr>
        <w:t xml:space="preserve"> 
«Үйде оқитын және тәрбиеленетiн мүгедек балаларды материалдық қамтамасыз ету үшiн құжаттарды ресiмдеу» электрондық мемлекеттік қызмет регламенті</w:t>
      </w:r>
    </w:p>
    <w:bookmarkEnd w:id="39"/>
    <w:bookmarkStart w:name="z66" w:id="40"/>
    <w:p>
      <w:pPr>
        <w:spacing w:after="0"/>
        <w:ind w:left="0"/>
        <w:jc w:val="left"/>
      </w:pPr>
      <w:r>
        <w:rPr>
          <w:rFonts w:ascii="Times New Roman"/>
          <w:b/>
          <w:i w:val="false"/>
          <w:color w:val="000000"/>
        </w:rPr>
        <w:t xml:space="preserve"> 
1. Жалпы ережелер </w:t>
      </w:r>
    </w:p>
    <w:bookmarkEnd w:id="40"/>
    <w:bookmarkStart w:name="z67" w:id="41"/>
    <w:p>
      <w:pPr>
        <w:spacing w:after="0"/>
        <w:ind w:left="0"/>
        <w:jc w:val="both"/>
      </w:pPr>
      <w:r>
        <w:rPr>
          <w:rFonts w:ascii="Times New Roman"/>
          <w:b w:val="false"/>
          <w:i w:val="false"/>
          <w:color w:val="000000"/>
          <w:sz w:val="28"/>
        </w:rPr>
        <w:t xml:space="preserve">      1. Электрондық мемлекеттік қызмет «Солтүстік Қазақстан облысы Айыртау ауданының жұмыспен қамту және әлеуметтік бағдарламалар бөлімі» мемлекеттік мекемесімен (бұдан әрі –ЖАО) және </w:t>
      </w:r>
      <w:r>
        <w:rPr>
          <w:rFonts w:ascii="Times New Roman"/>
          <w:b w:val="false"/>
          <w:i w:val="false"/>
          <w:color w:val="000000"/>
          <w:sz w:val="28"/>
          <w:u w:val="single"/>
        </w:rPr>
        <w:t xml:space="preserve">www.e.gov.kz. </w:t>
      </w:r>
      <w:r>
        <w:rPr>
          <w:rFonts w:ascii="Times New Roman"/>
          <w:b w:val="false"/>
          <w:i w:val="false"/>
          <w:color w:val="000000"/>
          <w:sz w:val="28"/>
        </w:rPr>
        <w:t>мекен-жайы бойынша «электрондық үкімет» веб-порталы (бұдан әрі-ЭҮП) арқылы көрсетіледі.</w:t>
      </w:r>
      <w:r>
        <w:br/>
      </w:r>
      <w:r>
        <w:rPr>
          <w:rFonts w:ascii="Times New Roman"/>
          <w:b w:val="false"/>
          <w:i w:val="false"/>
          <w:color w:val="000000"/>
          <w:sz w:val="28"/>
        </w:rPr>
        <w:t>
      2. Осы </w:t>
      </w:r>
      <w:r>
        <w:rPr>
          <w:rFonts w:ascii="Times New Roman"/>
          <w:b w:val="false"/>
          <w:i w:val="false"/>
          <w:color w:val="000000"/>
          <w:sz w:val="28"/>
        </w:rPr>
        <w:t>Регламент</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қаулысымен бекітілген «Үйде оқитын және тәрбиеленетiн мүгедек балаларды материалдық қамтамасыз ету үшiн құжаттарды ресiмдеу»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ішінара автоматтандырылған (медиа-алшақтықтары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w:t>
      </w:r>
      <w:r>
        <w:rPr>
          <w:rFonts w:ascii="Times New Roman"/>
          <w:b w:val="false"/>
          <w:i w:val="false"/>
          <w:color w:val="000000"/>
          <w:sz w:val="28"/>
        </w:rPr>
        <w:t>Регламентте</w:t>
      </w:r>
      <w:r>
        <w:rPr>
          <w:rFonts w:ascii="Times New Roman"/>
          <w:b w:val="false"/>
          <w:i w:val="false"/>
          <w:color w:val="000000"/>
          <w:sz w:val="28"/>
        </w:rPr>
        <w:t xml:space="preserve"> мынадай ұғымдар мен қысқартылған сөздер қолданылады:</w:t>
      </w:r>
      <w:r>
        <w:br/>
      </w:r>
      <w:r>
        <w:rPr>
          <w:rFonts w:ascii="Times New Roman"/>
          <w:b w:val="false"/>
          <w:i w:val="false"/>
          <w:color w:val="000000"/>
          <w:sz w:val="28"/>
        </w:rPr>
        <w:t>
      1) автоматтандырылған жұмыс орны (бұдан әрі - АЖО) – ЖАО ішкі бизнес-процестерінде қызмет көрсетуді іске асыруын, қызметті тұтынушылар мен мемлекеттік мекемелердің мониторингіне жауапты мемлекеттік органдар үшін көрсетілетін қызмет мәртебесі туралы ақпарат беруді қамтамасыз етеді;</w:t>
      </w:r>
      <w:r>
        <w:br/>
      </w:r>
      <w:r>
        <w:rPr>
          <w:rFonts w:ascii="Times New Roman"/>
          <w:b w:val="false"/>
          <w:i w:val="false"/>
          <w:color w:val="000000"/>
          <w:sz w:val="28"/>
        </w:rPr>
        <w:t>
      2) ақпараттық жүйе (бұдан әрі - АЖ) – ақпараттық-бағдарламалық кешенді қолдана отырып ақпаратты сақтауға, өңдеуге, іздестіруге, таратуға, тасымалдауға және ұсынуға арналған жүйе;</w:t>
      </w:r>
      <w:r>
        <w:br/>
      </w:r>
      <w:r>
        <w:rPr>
          <w:rFonts w:ascii="Times New Roman"/>
          <w:b w:val="false"/>
          <w:i w:val="false"/>
          <w:color w:val="000000"/>
          <w:sz w:val="28"/>
        </w:rPr>
        <w:t>
      3) «электрондық үкіметтің» өңірлік шлюзі (бұдан әрі – ЭҮӨШ) – қызмет берушінің электрондық қызметтер көрсету үрдісіне қатысатын сыртқы ақпараттық жүйелердің және қызмет берушінің жүйелері/кіші жүйелері арасында ақпараттық өзара әрекет етуді қамтамасыз етуші ақпараттық жүйе;</w:t>
      </w:r>
      <w:r>
        <w:br/>
      </w:r>
      <w:r>
        <w:rPr>
          <w:rFonts w:ascii="Times New Roman"/>
          <w:b w:val="false"/>
          <w:i w:val="false"/>
          <w:color w:val="000000"/>
          <w:sz w:val="28"/>
        </w:rPr>
        <w:t>
      4) ЖАО АЖ –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5)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6) Қазақстан Республикасының ұлттық куәландырушы орталығының ақпараттық жүйесі (бұдан әрі - ҰКО АЖ) – электрондық цифрлік қолтаңба кілтін беретін жүйе;</w:t>
      </w:r>
      <w:r>
        <w:br/>
      </w:r>
      <w:r>
        <w:rPr>
          <w:rFonts w:ascii="Times New Roman"/>
          <w:b w:val="false"/>
          <w:i w:val="false"/>
          <w:color w:val="000000"/>
          <w:sz w:val="28"/>
        </w:rPr>
        <w:t>
      7) ҚФБ – құрылымдық-функционалдық бірліктер — бұл электрондық қызмет көрсетуге қатысатын уәкілетті органдардың жауапты тұлғалары, мемлекеттік органдардың құрылымдық бөлімшелері, мемлекеттік органдары;</w:t>
      </w:r>
      <w:r>
        <w:br/>
      </w:r>
      <w:r>
        <w:rPr>
          <w:rFonts w:ascii="Times New Roman"/>
          <w:b w:val="false"/>
          <w:i w:val="false"/>
          <w:color w:val="000000"/>
          <w:sz w:val="28"/>
        </w:rPr>
        <w:t>
      8)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9) тұтынушы – өзіне қажетті электрондық ақпараттық ресурстарды алу үшін ЖАО қызметкеріне жүгінетін және оны өз қажетіне жарататын субъект;</w:t>
      </w:r>
      <w:r>
        <w:br/>
      </w:r>
      <w:r>
        <w:rPr>
          <w:rFonts w:ascii="Times New Roman"/>
          <w:b w:val="false"/>
          <w:i w:val="false"/>
          <w:color w:val="000000"/>
          <w:sz w:val="28"/>
        </w:rPr>
        <w:t>
      10) транзакциялық қызмет көрсету – электрондық сандық қол қоюды қолдана отырып, өзара ақпарат алмасуды талап ететін пайдаланушыларға электрондық ақпараттық ресурстар ұсыну бойынша қызмет көрсету;</w:t>
      </w:r>
      <w:r>
        <w:br/>
      </w:r>
      <w:r>
        <w:rPr>
          <w:rFonts w:ascii="Times New Roman"/>
          <w:b w:val="false"/>
          <w:i w:val="false"/>
          <w:color w:val="000000"/>
          <w:sz w:val="28"/>
        </w:rPr>
        <w:t>
      11) «электрондық үкіметтің» веб-порталы (бұдан әрі – ЭҮП)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w:t>
      </w:r>
      <w:r>
        <w:br/>
      </w:r>
      <w:r>
        <w:rPr>
          <w:rFonts w:ascii="Times New Roman"/>
          <w:b w:val="false"/>
          <w:i w:val="false"/>
          <w:color w:val="000000"/>
          <w:sz w:val="28"/>
        </w:rPr>
        <w:t>
      12)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таңбалардың жиынтығы;</w:t>
      </w:r>
      <w:r>
        <w:br/>
      </w:r>
      <w:r>
        <w:rPr>
          <w:rFonts w:ascii="Times New Roman"/>
          <w:b w:val="false"/>
          <w:i w:val="false"/>
          <w:color w:val="000000"/>
          <w:sz w:val="28"/>
        </w:rPr>
        <w:t>
      13) электрондық құжат – ақпарат электрондық-цифрлық түрде ұсынылған және электрондық цифрлық қолтаңбамен расталған құжат;</w:t>
      </w:r>
      <w:r>
        <w:br/>
      </w:r>
      <w:r>
        <w:rPr>
          <w:rFonts w:ascii="Times New Roman"/>
          <w:b w:val="false"/>
          <w:i w:val="false"/>
          <w:color w:val="000000"/>
          <w:sz w:val="28"/>
        </w:rPr>
        <w:t>
      14)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p>
    <w:bookmarkEnd w:id="41"/>
    <w:bookmarkStart w:name="z71" w:id="42"/>
    <w:p>
      <w:pPr>
        <w:spacing w:after="0"/>
        <w:ind w:left="0"/>
        <w:jc w:val="left"/>
      </w:pPr>
      <w:r>
        <w:rPr>
          <w:rFonts w:ascii="Times New Roman"/>
          <w:b/>
          <w:i w:val="false"/>
          <w:color w:val="000000"/>
        </w:rPr>
        <w:t xml:space="preserve"> 
2. Электрондық мемлекеттік қызмет көрсету жөніндегі әрекеттің тәртібі</w:t>
      </w:r>
    </w:p>
    <w:bookmarkEnd w:id="42"/>
    <w:bookmarkStart w:name="z72" w:id="4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тікелей аталған электрондық қызметті ұсынатын ЖАО ішінара автоматтандырылған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 өтініш пен құжаттардың дұрыстығын тексереді;</w:t>
      </w:r>
      <w:r>
        <w:br/>
      </w:r>
      <w:r>
        <w:rPr>
          <w:rFonts w:ascii="Times New Roman"/>
          <w:b w:val="false"/>
          <w:i w:val="false"/>
          <w:color w:val="000000"/>
          <w:sz w:val="28"/>
        </w:rPr>
        <w:t>
      2)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3)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4)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 үдеріс – ЖАО қызметкерімен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8) 5 үдеріс – ЖАО қызметкерінің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9) 6 үдеріс – ЖАО қызметкерімен электрондық мемлекеттік қызметті өңдеу;</w:t>
      </w:r>
      <w:r>
        <w:br/>
      </w:r>
      <w:r>
        <w:rPr>
          <w:rFonts w:ascii="Times New Roman"/>
          <w:b w:val="false"/>
          <w:i w:val="false"/>
          <w:color w:val="000000"/>
          <w:sz w:val="28"/>
        </w:rPr>
        <w:t>
      10) 7 үдеріс - ЖАО қызметкерімен электрондық мемлекеттік қызмет көрсету нәтижесін құру (үйде оқытылатын және тәрбиеленетін мүгедек балаларды материалдық қамтамасыз ету үшін құжаттар ресімдеу туралы хабарлама немесе мемлекеттік қызмет ұсынудан бас тарту туралы дәлелді жауап). Электрондық құжат ЖАО қызметкерінің ЭЦҚ пайдаланумен құрылады.</w:t>
      </w:r>
      <w:r>
        <w:br/>
      </w:r>
      <w:r>
        <w:rPr>
          <w:rFonts w:ascii="Times New Roman"/>
          <w:b w:val="false"/>
          <w:i w:val="false"/>
          <w:color w:val="000000"/>
          <w:sz w:val="28"/>
        </w:rPr>
        <w:t>
      11) 8 үдеріс – электрондық мемлекеттік қызмет нәтижесін (үйде оқытылатын және тәрбиеленетін мүгедек балаларды материалдық қамтамасыз ету үшін құжаттар ресімдеу туралы хабарлама немесе мемлекеттік қызмет ұсынудан бас тарту туралы дәлелді жауап). ЖАО қызметкерімен қолма қол немесе тұтынушының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7. ЖАО ЭҮП арқылы ішінара автоматтандырылған электрондық мемлекеттік қызметті көрсету кезінде адымдық іс-әрекеттері мен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 қалыптастыру;</w:t>
      </w:r>
      <w:r>
        <w:br/>
      </w:r>
      <w:r>
        <w:rPr>
          <w:rFonts w:ascii="Times New Roman"/>
          <w:b w:val="false"/>
          <w:i w:val="false"/>
          <w:color w:val="000000"/>
          <w:sz w:val="28"/>
        </w:rPr>
        <w:t>
      5) 3 үдеріс – тұтынушымен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(үйде оқытылатын және тәрбиеленетін мүгедек балаларды материалдық қамтамасыз ету үшін құжаттар ресімдеу туралы хабарлама немесе мемлекеттік қызмет ұсынудан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сондай-ақ ЖАО өтініш білдіргенде.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туралы қажетті ақпарат пен консультацияны ЭҮП саll-орталығының телефоны: (1414) бойынша алуға болады.</w:t>
      </w:r>
    </w:p>
    <w:bookmarkEnd w:id="43"/>
    <w:bookmarkStart w:name="z76" w:id="44"/>
    <w:p>
      <w:pPr>
        <w:spacing w:after="0"/>
        <w:ind w:left="0"/>
        <w:jc w:val="left"/>
      </w:pPr>
      <w:r>
        <w:rPr>
          <w:rFonts w:ascii="Times New Roman"/>
          <w:b/>
          <w:i w:val="false"/>
          <w:color w:val="000000"/>
        </w:rPr>
        <w:t xml:space="preserve"> 
3. Электрондық мемлекеттік қызмет көрсету үдерісіндегі өзара іс-әрекет тәртібін сипаттау</w:t>
      </w:r>
    </w:p>
    <w:bookmarkEnd w:id="44"/>
    <w:bookmarkStart w:name="z77" w:id="45"/>
    <w:p>
      <w:pPr>
        <w:spacing w:after="0"/>
        <w:ind w:left="0"/>
        <w:jc w:val="both"/>
      </w:pPr>
      <w:r>
        <w:rPr>
          <w:rFonts w:ascii="Times New Roman"/>
          <w:b w:val="false"/>
          <w:i w:val="false"/>
          <w:color w:val="000000"/>
          <w:sz w:val="28"/>
        </w:rPr>
        <w:t>      11. Мемлекеттік қызмет көрсету үдерісінде мынадай құрылымдық-функционалдық бірліктер қатысады (бұдан әрі- ҚФЕ):</w:t>
      </w:r>
      <w:r>
        <w:br/>
      </w:r>
      <w:r>
        <w:rPr>
          <w:rFonts w:ascii="Times New Roman"/>
          <w:b w:val="false"/>
          <w:i w:val="false"/>
          <w:color w:val="000000"/>
          <w:sz w:val="28"/>
        </w:rPr>
        <w:t>
      ЖАО қызметкері.</w:t>
      </w:r>
      <w:r>
        <w:br/>
      </w:r>
      <w:r>
        <w:rPr>
          <w:rFonts w:ascii="Times New Roman"/>
          <w:b w:val="false"/>
          <w:i w:val="false"/>
          <w:color w:val="000000"/>
          <w:sz w:val="28"/>
        </w:rPr>
        <w:t>
      12. Мемлекеттік органдар құрылымдық бөлімшелерінің, мемлекеттік мекемелердің немесе өзге ұйымдардың іс-қимыл (рәсімдер, қызметтер, операциялар) жүйелілігінің мәтіндік кестелік бейнесі әр іс-қимылдың орындалу мерзімін көрсете отырып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(1,2 суреттер) мемлекеттік органдар құрылымдық бөлімшелерінің, мемлекеттік мекемелердің немесе өзге ұйымдардың (электрондық мемлекеттік қызмет көрсету барысында ) іс-қимыл жүйелілігі арасындағы өзара байланысты бейнелейтін диаграммалар берілген.</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3-қосымшасында</w:t>
      </w:r>
      <w:r>
        <w:rPr>
          <w:rFonts w:ascii="Times New Roman"/>
          <w:b w:val="false"/>
          <w:i w:val="false"/>
          <w:color w:val="000000"/>
          <w:sz w:val="28"/>
        </w:rPr>
        <w:t xml:space="preserve"> бланктердің нысандары, шаблондары берілген, оларға сәйкес хабарлау нысанын қоса алғанда электрондық мемлекеттік қызмет көрсету нәтижесі (шығыс құжаты) ұсынылуы тиіс.</w:t>
      </w:r>
      <w:r>
        <w:br/>
      </w:r>
      <w:r>
        <w:rPr>
          <w:rFonts w:ascii="Times New Roman"/>
          <w:b w:val="false"/>
          <w:i w:val="false"/>
          <w:color w:val="000000"/>
          <w:sz w:val="28"/>
        </w:rPr>
        <w:t>
</w:t>
      </w:r>
      <w:r>
        <w:rPr>
          <w:rFonts w:ascii="Times New Roman"/>
          <w:b w:val="false"/>
          <w:i w:val="false"/>
          <w:color w:val="000000"/>
          <w:sz w:val="28"/>
        </w:rPr>
        <w:t>
      16. Тұтынушымен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еріктерін сақтау;</w:t>
      </w:r>
      <w:r>
        <w:br/>
      </w:r>
      <w:r>
        <w:rPr>
          <w:rFonts w:ascii="Times New Roman"/>
          <w:b w:val="false"/>
          <w:i w:val="false"/>
          <w:color w:val="000000"/>
          <w:sz w:val="28"/>
        </w:rPr>
        <w:t>
      2) қызметтік борышын орындау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ақпаратты ұсыну;</w:t>
      </w:r>
      <w:r>
        <w:br/>
      </w:r>
      <w:r>
        <w:rPr>
          <w:rFonts w:ascii="Times New Roman"/>
          <w:b w:val="false"/>
          <w:i w:val="false"/>
          <w:color w:val="000000"/>
          <w:sz w:val="28"/>
        </w:rPr>
        <w:t>
      5) ақпараттың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ЖСН болуы, ЭҮП авторизациялау, пайдаланушыда ЭЦҚ болуы.</w:t>
      </w:r>
    </w:p>
    <w:bookmarkEnd w:id="45"/>
    <w:bookmarkStart w:name="z83" w:id="46"/>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 үшiн</w:t>
      </w:r>
      <w:r>
        <w:br/>
      </w:r>
      <w:r>
        <w:rPr>
          <w:rFonts w:ascii="Times New Roman"/>
          <w:b w:val="false"/>
          <w:i w:val="false"/>
          <w:color w:val="000000"/>
          <w:sz w:val="28"/>
        </w:rPr>
        <w:t>
құжаттарды ресiмдеу» электрондық мемлекеттік</w:t>
      </w:r>
      <w:r>
        <w:br/>
      </w:r>
      <w:r>
        <w:rPr>
          <w:rFonts w:ascii="Times New Roman"/>
          <w:b w:val="false"/>
          <w:i w:val="false"/>
          <w:color w:val="000000"/>
          <w:sz w:val="28"/>
        </w:rPr>
        <w:t>
қызмет көрсету Регламентіне 1-қосымша</w:t>
      </w:r>
    </w:p>
    <w:bookmarkEnd w:id="46"/>
    <w:p>
      <w:pPr>
        <w:spacing w:after="0"/>
        <w:ind w:left="0"/>
        <w:jc w:val="both"/>
      </w:pPr>
      <w:r>
        <w:drawing>
          <wp:inline distT="0" distB="0" distL="0" distR="0">
            <wp:extent cx="8940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940800" cy="3924300"/>
                    </a:xfrm>
                    <a:prstGeom prst="rect">
                      <a:avLst/>
                    </a:prstGeom>
                  </pic:spPr>
                </pic:pic>
              </a:graphicData>
            </a:graphic>
          </wp:inline>
        </w:drawing>
      </w:r>
    </w:p>
    <w:p>
      <w:pPr>
        <w:spacing w:after="0"/>
        <w:ind w:left="0"/>
        <w:jc w:val="both"/>
      </w:pPr>
      <w:r>
        <w:rPr>
          <w:rFonts w:ascii="Times New Roman"/>
          <w:b w:val="false"/>
          <w:i w:val="false"/>
          <w:color w:val="000000"/>
          <w:sz w:val="28"/>
        </w:rPr>
        <w:t>      1 сурет. ЖАО арқылы «ішінара автоматтандырылған» электрондық мемлекеттік қызмет көрсету кезіндегі функционалдық өзара іс-әрекет диаграммасы</w:t>
      </w:r>
    </w:p>
    <w:bookmarkStart w:name="z84" w:id="47"/>
    <w:p>
      <w:pPr>
        <w:spacing w:after="0"/>
        <w:ind w:left="0"/>
        <w:jc w:val="both"/>
      </w:pPr>
      <w:r>
        <w:rPr>
          <w:rFonts w:ascii="Times New Roman"/>
          <w:b w:val="false"/>
          <w:i w:val="false"/>
          <w:color w:val="000000"/>
          <w:sz w:val="28"/>
        </w:rPr>
        <w:t>
</w:t>
      </w:r>
      <w:r>
        <w:drawing>
          <wp:inline distT="0" distB="0" distL="0" distR="0">
            <wp:extent cx="87884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788400" cy="4673600"/>
                    </a:xfrm>
                    <a:prstGeom prst="rect">
                      <a:avLst/>
                    </a:prstGeom>
                  </pic:spPr>
                </pic:pic>
              </a:graphicData>
            </a:graphic>
          </wp:inline>
        </w:drawing>
      </w:r>
    </w:p>
    <w:bookmarkEnd w:id="47"/>
    <w:p>
      <w:pPr>
        <w:spacing w:after="0"/>
        <w:ind w:left="0"/>
        <w:jc w:val="both"/>
      </w:pPr>
      <w:r>
        <w:rPr>
          <w:rFonts w:ascii="Times New Roman"/>
          <w:b w:val="false"/>
          <w:i w:val="false"/>
          <w:color w:val="000000"/>
          <w:sz w:val="28"/>
        </w:rPr>
        <w:t>      2 сурет. ЭҮП арқылы «ішінара автоматтандырылған» электрондық мемлекеттік қызмет көрсету кезіндегі функционалдық өзара іс-әрекет диаграммасы</w:t>
      </w:r>
      <w:r>
        <w:br/>
      </w: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қарапайым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 – 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84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84200" cy="4318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Соңында тұтынушыға ұсынылатын электрондық құжат</w:t>
            </w:r>
          </w:p>
        </w:tc>
      </w:tr>
    </w:tbl>
    <w:p>
      <w:pPr>
        <w:spacing w:after="0"/>
        <w:ind w:left="0"/>
        <w:jc w:val="both"/>
      </w:pPr>
      <w:r>
        <w:rPr>
          <w:rFonts w:ascii="Times New Roman"/>
          <w:b w:val="false"/>
          <w:i w:val="false"/>
          <w:color w:val="000000"/>
          <w:sz w:val="28"/>
        </w:rPr>
        <w:t>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1) басқару ағынының объектілері: оқиға, іс-әрекет және логикалық операторлар;</w:t>
      </w:r>
      <w:r>
        <w:br/>
      </w:r>
      <w:r>
        <w:rPr>
          <w:rFonts w:ascii="Times New Roman"/>
          <w:b w:val="false"/>
          <w:i w:val="false"/>
          <w:color w:val="000000"/>
          <w:sz w:val="28"/>
        </w:rPr>
        <w:t>
      2) жалғастырушы объектілер: басқару ағыны, хабарлама және ассоциациялар ағыны;</w:t>
      </w:r>
      <w:r>
        <w:br/>
      </w:r>
      <w:r>
        <w:rPr>
          <w:rFonts w:ascii="Times New Roman"/>
          <w:b w:val="false"/>
          <w:i w:val="false"/>
          <w:color w:val="000000"/>
          <w:sz w:val="28"/>
        </w:rPr>
        <w:t>
      3) рөлдер: пулдер мен жолдар;</w:t>
      </w:r>
      <w:r>
        <w:br/>
      </w:r>
      <w:r>
        <w:rPr>
          <w:rFonts w:ascii="Times New Roman"/>
          <w:b w:val="false"/>
          <w:i w:val="false"/>
          <w:color w:val="000000"/>
          <w:sz w:val="28"/>
        </w:rPr>
        <w:t>
      4)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85" w:id="48"/>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 үшiн</w:t>
      </w:r>
      <w:r>
        <w:br/>
      </w:r>
      <w:r>
        <w:rPr>
          <w:rFonts w:ascii="Times New Roman"/>
          <w:b w:val="false"/>
          <w:i w:val="false"/>
          <w:color w:val="000000"/>
          <w:sz w:val="28"/>
        </w:rPr>
        <w:t>
құжаттарды ресiмдеу» электрондық мемлекеттік</w:t>
      </w:r>
      <w:r>
        <w:br/>
      </w:r>
      <w:r>
        <w:rPr>
          <w:rFonts w:ascii="Times New Roman"/>
          <w:b w:val="false"/>
          <w:i w:val="false"/>
          <w:color w:val="000000"/>
          <w:sz w:val="28"/>
        </w:rPr>
        <w:t>
қызмет көрсету Регламентіне 2-қосымша</w:t>
      </w:r>
    </w:p>
    <w:bookmarkEnd w:id="48"/>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7493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93000" cy="6070600"/>
                    </a:xfrm>
                    <a:prstGeom prst="rect">
                      <a:avLst/>
                    </a:prstGeom>
                  </pic:spPr>
                </pic:pic>
              </a:graphicData>
            </a:graphic>
          </wp:inline>
        </w:drawing>
      </w:r>
    </w:p>
    <w:p>
      <w:pPr>
        <w:spacing w:after="0"/>
        <w:ind w:left="0"/>
        <w:jc w:val="both"/>
      </w:pPr>
      <w:r>
        <w:drawing>
          <wp:inline distT="0" distB="0" distL="0" distR="0">
            <wp:extent cx="6616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16700" cy="2235200"/>
                    </a:xfrm>
                    <a:prstGeom prst="rect">
                      <a:avLst/>
                    </a:prstGeom>
                  </pic:spPr>
                </pic:pic>
              </a:graphicData>
            </a:graphic>
          </wp:inline>
        </w:drawing>
      </w:r>
    </w:p>
    <w:p>
      <w:pPr>
        <w:spacing w:after="0"/>
        <w:ind w:left="0"/>
        <w:jc w:val="both"/>
      </w:pPr>
      <w:r>
        <w:rPr>
          <w:rFonts w:ascii="Times New Roman"/>
          <w:b w:val="false"/>
          <w:i w:val="false"/>
          <w:color w:val="000000"/>
          <w:sz w:val="28"/>
        </w:rPr>
        <w:t>      Өтінішке қоса берілетін құжаттар:</w:t>
      </w:r>
      <w:r>
        <w:br/>
      </w:r>
      <w:r>
        <w:rPr>
          <w:rFonts w:ascii="Times New Roman"/>
          <w:b w:val="false"/>
          <w:i w:val="false"/>
          <w:color w:val="000000"/>
          <w:sz w:val="28"/>
        </w:rPr>
        <w:t>
      1) Баланың  туу туралы куәлігінің электрондық көшірмесі;</w:t>
      </w:r>
      <w:r>
        <w:br/>
      </w:r>
      <w:r>
        <w:rPr>
          <w:rFonts w:ascii="Times New Roman"/>
          <w:b w:val="false"/>
          <w:i w:val="false"/>
          <w:color w:val="000000"/>
          <w:sz w:val="28"/>
        </w:rPr>
        <w:t>
      2) Азаматтарды тіркеу кітабыны ң  электрондық көшірмесі либо адрестік бюродан анықтама, книги немесе селолық округ әкімінен анықтама (тіркелімі туралы мәлімет);</w:t>
      </w:r>
      <w:r>
        <w:br/>
      </w:r>
      <w:r>
        <w:rPr>
          <w:rFonts w:ascii="Times New Roman"/>
          <w:b w:val="false"/>
          <w:i w:val="false"/>
          <w:color w:val="000000"/>
          <w:sz w:val="28"/>
        </w:rPr>
        <w:t>
      3) Психологилық -педагогикалық консультация қорытындысының электрондық көшірмесі;</w:t>
      </w:r>
      <w:r>
        <w:br/>
      </w:r>
      <w:r>
        <w:rPr>
          <w:rFonts w:ascii="Times New Roman"/>
          <w:b w:val="false"/>
          <w:i w:val="false"/>
          <w:color w:val="000000"/>
          <w:sz w:val="28"/>
        </w:rPr>
        <w:t>
      4) Мүгедектігі туралы анықтаманың электрондық көшірмесі;</w:t>
      </w:r>
      <w:r>
        <w:br/>
      </w:r>
      <w:r>
        <w:rPr>
          <w:rFonts w:ascii="Times New Roman"/>
          <w:b w:val="false"/>
          <w:i w:val="false"/>
          <w:color w:val="000000"/>
          <w:sz w:val="28"/>
        </w:rPr>
        <w:t>
      5) Банкте шоты болуы туралы  құ жаттың электрондық көшірмесі.</w:t>
      </w:r>
    </w:p>
    <w:bookmarkStart w:name="z86" w:id="49"/>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 үшiн</w:t>
      </w:r>
      <w:r>
        <w:br/>
      </w:r>
      <w:r>
        <w:rPr>
          <w:rFonts w:ascii="Times New Roman"/>
          <w:b w:val="false"/>
          <w:i w:val="false"/>
          <w:color w:val="000000"/>
          <w:sz w:val="28"/>
        </w:rPr>
        <w:t>
құжаттарды ресiмдеу»электрондық мемлекеттік</w:t>
      </w:r>
      <w:r>
        <w:br/>
      </w:r>
      <w:r>
        <w:rPr>
          <w:rFonts w:ascii="Times New Roman"/>
          <w:b w:val="false"/>
          <w:i w:val="false"/>
          <w:color w:val="000000"/>
          <w:sz w:val="28"/>
        </w:rPr>
        <w:t>
қызмет көрсету Регламентіне 3-қосымша</w:t>
      </w:r>
    </w:p>
    <w:bookmarkEnd w:id="49"/>
    <w:p>
      <w:pPr>
        <w:spacing w:after="0"/>
        <w:ind w:left="0"/>
        <w:jc w:val="left"/>
      </w:pPr>
      <w:r>
        <w:rPr>
          <w:rFonts w:ascii="Times New Roman"/>
          <w:b/>
          <w:i w:val="false"/>
          <w:color w:val="000000"/>
        </w:rPr>
        <w:t xml:space="preserve"> Тұтынушыға ұсынылатын электрондық мемлекеттік қызмет оң жауабының шығыс нысаны (үйде тәрбиеленетін және оқытылатын мүгедек балаларды материалдық қамтамасыз ету үшін құжаттар ресімдеу туралы хабарлама)</w:t>
      </w:r>
    </w:p>
    <w:p>
      <w:pPr>
        <w:spacing w:after="0"/>
        <w:ind w:left="0"/>
        <w:jc w:val="both"/>
      </w:pPr>
      <w:r>
        <w:drawing>
          <wp:inline distT="0" distB="0" distL="0" distR="0">
            <wp:extent cx="62484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248400" cy="7810500"/>
                    </a:xfrm>
                    <a:prstGeom prst="rect">
                      <a:avLst/>
                    </a:prstGeom>
                  </pic:spPr>
                </pic:pic>
              </a:graphicData>
            </a:graphic>
          </wp:inline>
        </w:drawing>
      </w:r>
    </w:p>
    <w:bookmarkStart w:name="z87" w:id="50"/>
    <w:p>
      <w:pPr>
        <w:spacing w:after="0"/>
        <w:ind w:left="0"/>
        <w:jc w:val="left"/>
      </w:pPr>
      <w:r>
        <w:rPr>
          <w:rFonts w:ascii="Times New Roman"/>
          <w:b/>
          <w:i w:val="false"/>
          <w:color w:val="000000"/>
        </w:rPr>
        <w:t xml:space="preserve"> 
Тұтынушыға ұсынылатын хабарламалар</w:t>
      </w:r>
    </w:p>
    <w:bookmarkEnd w:id="50"/>
    <w:p>
      <w:pPr>
        <w:spacing w:after="0"/>
        <w:ind w:left="0"/>
        <w:jc w:val="both"/>
      </w:pPr>
      <w:r>
        <w:rPr>
          <w:rFonts w:ascii="Times New Roman"/>
          <w:b w:val="false"/>
          <w:i w:val="false"/>
          <w:color w:val="000000"/>
          <w:sz w:val="28"/>
        </w:rPr>
        <w:t>      Хабарламалар өтінішті орындау статусының өзгеруіне қарай немесе қызмет көрсету мерзімін ұзарту жағдайында ұсынылады. Хабарлама мәтінімен еркін жол «Электрондық үкімет» порталындағы жеке кабинетте «Хабарлама» бөлімінде көрсетіледі.</w:t>
      </w:r>
    </w:p>
    <w:bookmarkStart w:name="z88" w:id="51"/>
    <w:p>
      <w:pPr>
        <w:spacing w:after="0"/>
        <w:ind w:left="0"/>
        <w:jc w:val="left"/>
      </w:pPr>
      <w:r>
        <w:rPr>
          <w:rFonts w:ascii="Times New Roman"/>
          <w:b/>
          <w:i w:val="false"/>
          <w:color w:val="000000"/>
        </w:rPr>
        <w:t xml:space="preserve"> 
Тұтынушыға ұсынылатын электрондық мемлекеттік қызметке қарсы жауаптың (бас тарту) шығыс нысаны</w:t>
      </w:r>
    </w:p>
    <w:bookmarkEnd w:id="51"/>
    <w:p>
      <w:pPr>
        <w:spacing w:after="0"/>
        <w:ind w:left="0"/>
        <w:jc w:val="both"/>
      </w:pPr>
      <w:r>
        <w:rPr>
          <w:rFonts w:ascii="Times New Roman"/>
          <w:b w:val="false"/>
          <w:i w:val="false"/>
          <w:color w:val="000000"/>
          <w:sz w:val="28"/>
        </w:rPr>
        <w:t>      Қарсы жауаптың шығыс нысаны комиссия қорытындысын құруда бас тартуды негіздеу мәтінімен хат түрінде еркін нысанда ұсынылады</w:t>
      </w:r>
    </w:p>
    <w:bookmarkStart w:name="z89" w:id="52"/>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 үшiн</w:t>
      </w:r>
      <w:r>
        <w:br/>
      </w:r>
      <w:r>
        <w:rPr>
          <w:rFonts w:ascii="Times New Roman"/>
          <w:b w:val="false"/>
          <w:i w:val="false"/>
          <w:color w:val="000000"/>
          <w:sz w:val="28"/>
        </w:rPr>
        <w:t>
құжаттарды ресiмдеу» электрондық мемлекеттік</w:t>
      </w:r>
      <w:r>
        <w:br/>
      </w:r>
      <w:r>
        <w:rPr>
          <w:rFonts w:ascii="Times New Roman"/>
          <w:b w:val="false"/>
          <w:i w:val="false"/>
          <w:color w:val="000000"/>
          <w:sz w:val="28"/>
        </w:rPr>
        <w:t>
қызмет көрсету Регламентіне 4-қосымша</w:t>
      </w:r>
    </w:p>
    <w:bookmarkEnd w:id="52"/>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113"/>
        <w:gridCol w:w="2733"/>
        <w:gridCol w:w="2521"/>
        <w:gridCol w:w="1287"/>
        <w:gridCol w:w="259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құжаттарының түпнұсқалығын тексеру, ЖАО АЖ ЖСН мен паролді (автори-зациялау проце-сі) енгізу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аудандық бөлімнің тіркелген маманы туралы мәліметтердің түпнұсқалығын тексеру. ЖАО қызметкерінің мәліметтерінде бұзушылықтардың болуына байланысты ЖАО АЖ авторизациялау-дан бас тарту туралы хабарлама құру</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таң-дау, нысанды толтыру (мәлі-меттерді енгізу және сканер-ленген құжат-тарды бекіту) олардың құры-лымы мен форматтық талаптарын ескере отыра, ЭЦҚ арқылы ЖАО қызмет-керінің мемле-кеттік қызметті көрсетуге сұраныстың толтырылған нысанына қол қоюы (енгізіл-ген мәліметтер, бектілген ска-нерленген құжаттар)</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авторизациялаудан бас тарту туралы хабарлама</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Экранға қызмет көрсетуге сұра-ныс нысанын шығару, сұра-ныстың толты-рылған нысаны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артық емес</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p>
            <w:pPr>
              <w:spacing w:after="20"/>
              <w:ind w:left="20"/>
              <w:jc w:val="both"/>
            </w:pPr>
            <w:r>
              <w:rPr>
                <w:rFonts w:ascii="Times New Roman"/>
                <w:b w:val="false"/>
                <w:i w:val="false"/>
                <w:color w:val="000000"/>
                <w:sz w:val="20"/>
              </w:rPr>
              <w:t>6</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Сәйкестендіру мәліметтерінің сәйкестігін тексеру (сұраныста көрсетілген ЖСН мен ЭЦҚ тіркеу куәлігінде көрсетілген ЖСН арасында), ЭЦҚ тіркеу куәлігінің қолдану мерзімімен қайтарылғандар (жойылғандар) тізімінде болмауын. ЖАО қызметкерінің ЭЦҚ түпнұсқалығының расталмауына байла-нысты электрондық мемлекеттік қызметті көрсетуден бас тарту туралы хабарлама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қызметті қарастыру, электрондық мемлекеттік қызметті көрсету нәтижесін құру (мемлекеттік қызметті ұсыну туралы хабарлама немесе қызмет көрстеуден бас тарту туралы дәлелді жауап). ЖАО қызметкерінің ЭЦҚ пайдаланумен электрондық құжат қалыптастырылады.</w:t>
            </w:r>
          </w:p>
          <w:p>
            <w:pPr>
              <w:spacing w:after="20"/>
              <w:ind w:left="20"/>
              <w:jc w:val="both"/>
            </w:pPr>
            <w:r>
              <w:rPr>
                <w:rFonts w:ascii="Times New Roman"/>
                <w:b w:val="false"/>
                <w:i w:val="false"/>
                <w:color w:val="000000"/>
                <w:sz w:val="20"/>
              </w:rPr>
              <w:t>Электрондық мемлекеттік қызмет нәтижесін (мемлекет-тік қызметті тағайындау туралы хабарлама немесе бас тарту туралы дәлелді жауап) қолма қол немесе тұтынушы электрондық поштасына жіберу арқылы беру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Сұранылған электрон-дық мемлекетті қызметтен бас тарту туралы хабарлама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Үйде оқытылатын және тәрбиеленетін мүгедек балаларды материалдық қамтамасыз ету үшін құжаттар ресімдеу немесе негізделген бас тарту туралы хабарлама құру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 w:id="53"/>
    <w:p>
      <w:pPr>
        <w:spacing w:after="0"/>
        <w:ind w:left="0"/>
        <w:jc w:val="left"/>
      </w:pPr>
      <w:r>
        <w:rPr>
          <w:rFonts w:ascii="Times New Roman"/>
          <w:b/>
          <w:i w:val="false"/>
          <w:color w:val="000000"/>
        </w:rPr>
        <w:t xml:space="preserve"> 
2 кесте. ЭҮП арқылы іс-әрекеттерді сипаттау</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353"/>
        <w:gridCol w:w="2"/>
        <w:gridCol w:w="3"/>
        <w:gridCol w:w="1593"/>
        <w:gridCol w:w="1219"/>
        <w:gridCol w:w="1020"/>
        <w:gridCol w:w="1023"/>
        <w:gridCol w:w="2"/>
        <w:gridCol w:w="1125"/>
        <w:gridCol w:w="2251"/>
        <w:gridCol w:w="3"/>
        <w:gridCol w:w="1793"/>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түпнұсқалығын тексеру (тұтынушының ЭЦҚ). Өтінішті сақтау және ЭҮШ (ЭҮӨШ) арқылы жолдау.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сұраным жолдау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Ағымдағы статусты көрсетумен хабарлама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жасау туралы хабарлама көрсету немесе сұратылған электрондық мемлекеттік қызметтен бас тарту туралы хабарлама жасау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хабарламаны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26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 xml:space="preserve">(процестің,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Үйде оқытылатын және тәрбиеленетін мүгедек балаларды материалдық қамтамасыз ету үшін құжаттар ресімдеу туралы шешім қабылдау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 Қызмет көрсету статусын ауыстыру туралы хабарлама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жолдау</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мен статусын құру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ста-тустарды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жұмыс күн ішінде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 Құжатқа қол қою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тіркеу. ЖАо маманы қол қойған шығыс құжатын құру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құжатпен хабарлама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хабарлама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хабарлама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Осы кестеде электрондық мемлекеттік қызмет көрсету үдерісінің технологиялық тізбегіндегі аяқталу нысаны, орындалу мерзімі мен келесі іс-әрекеттер нөмірлері көрсетілген ЭҮП, АЖ және басқа ҚФБ іс-әрекеттері (функциялары, рәсімдері, операциялары) аталады.</w:t>
      </w:r>
    </w:p>
    <w:bookmarkStart w:name="z91" w:id="54"/>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 үшiн</w:t>
      </w:r>
      <w:r>
        <w:br/>
      </w:r>
      <w:r>
        <w:rPr>
          <w:rFonts w:ascii="Times New Roman"/>
          <w:b w:val="false"/>
          <w:i w:val="false"/>
          <w:color w:val="000000"/>
          <w:sz w:val="28"/>
        </w:rPr>
        <w:t>
құжаттарды ресiмдеу»электрондық мемлекеттік</w:t>
      </w:r>
      <w:r>
        <w:br/>
      </w:r>
      <w:r>
        <w:rPr>
          <w:rFonts w:ascii="Times New Roman"/>
          <w:b w:val="false"/>
          <w:i w:val="false"/>
          <w:color w:val="000000"/>
          <w:sz w:val="28"/>
        </w:rPr>
        <w:t>
қызмет көрсету Регламентіне 5-қосымша</w:t>
      </w:r>
    </w:p>
    <w:bookmarkEnd w:id="54"/>
    <w:p>
      <w:pPr>
        <w:spacing w:after="0"/>
        <w:ind w:left="0"/>
        <w:jc w:val="left"/>
      </w:pPr>
      <w:r>
        <w:rPr>
          <w:rFonts w:ascii="Times New Roman"/>
          <w:b/>
          <w:i w:val="false"/>
          <w:color w:val="000000"/>
        </w:rPr>
        <w:t xml:space="preserve"> «Сапа» және «қолжетімділік» электрондық мемлекеттік қызмет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92" w:id="55"/>
    <w:p>
      <w:pPr>
        <w:spacing w:after="0"/>
        <w:ind w:left="0"/>
        <w:jc w:val="both"/>
      </w:pPr>
      <w:r>
        <w:rPr>
          <w:rFonts w:ascii="Times New Roman"/>
          <w:b w:val="false"/>
          <w:i w:val="false"/>
          <w:color w:val="000000"/>
          <w:sz w:val="28"/>
        </w:rPr>
        <w:t>
Айыртау ауданы әкімдігінің</w:t>
      </w:r>
      <w:r>
        <w:br/>
      </w:r>
      <w:r>
        <w:rPr>
          <w:rFonts w:ascii="Times New Roman"/>
          <w:b w:val="false"/>
          <w:i w:val="false"/>
          <w:color w:val="000000"/>
          <w:sz w:val="28"/>
        </w:rPr>
        <w:t>
2012 жылғы 31 тамыздағы</w:t>
      </w:r>
      <w:r>
        <w:br/>
      </w:r>
      <w:r>
        <w:rPr>
          <w:rFonts w:ascii="Times New Roman"/>
          <w:b w:val="false"/>
          <w:i w:val="false"/>
          <w:color w:val="000000"/>
          <w:sz w:val="28"/>
        </w:rPr>
        <w:t>
№334 қаулысымен бекітілген</w:t>
      </w:r>
    </w:p>
    <w:bookmarkEnd w:id="55"/>
    <w:bookmarkStart w:name="z93" w:id="56"/>
    <w:p>
      <w:pPr>
        <w:spacing w:after="0"/>
        <w:ind w:left="0"/>
        <w:jc w:val="left"/>
      </w:pPr>
      <w:r>
        <w:rPr>
          <w:rFonts w:ascii="Times New Roman"/>
          <w:b/>
          <w:i w:val="false"/>
          <w:color w:val="000000"/>
        </w:rPr>
        <w:t xml:space="preserve"> 
«Қазақстан Республикасының мектепке дейінгі балалар ұйымдарына жолдама беру үшін мектеп жасына дейінгі (7 жасқа дейінгі) балаларды тіркеу» электрондық мемлекеттік қызмет регламенті</w:t>
      </w:r>
    </w:p>
    <w:bookmarkEnd w:id="56"/>
    <w:bookmarkStart w:name="z94" w:id="57"/>
    <w:p>
      <w:pPr>
        <w:spacing w:after="0"/>
        <w:ind w:left="0"/>
        <w:jc w:val="left"/>
      </w:pPr>
      <w:r>
        <w:rPr>
          <w:rFonts w:ascii="Times New Roman"/>
          <w:b/>
          <w:i w:val="false"/>
          <w:color w:val="000000"/>
        </w:rPr>
        <w:t xml:space="preserve"> 
1. Жалпы ережелер</w:t>
      </w:r>
    </w:p>
    <w:bookmarkEnd w:id="57"/>
    <w:bookmarkStart w:name="z95" w:id="58"/>
    <w:p>
      <w:pPr>
        <w:spacing w:after="0"/>
        <w:ind w:left="0"/>
        <w:jc w:val="both"/>
      </w:pPr>
      <w:r>
        <w:rPr>
          <w:rFonts w:ascii="Times New Roman"/>
          <w:b w:val="false"/>
          <w:i w:val="false"/>
          <w:color w:val="000000"/>
          <w:sz w:val="28"/>
        </w:rPr>
        <w:t xml:space="preserve">      1. «Қазақстан Республикасының мектепке дейінгі балалар ұйымдарына жолдама беру үшін мектеп жасына дейінгі (7 жасқа дейінгі) балаларды тіркеу» мемлекеттік қызметі (бұдан әрі-электрондық мемлекеттік қызмет) «Солтүстік Қазақстан облысы Айыртау ауданының білім бөлімі» мемлекеттік мекемесімен (бұдан әрі- ЖАО), балама негізде тұрғылықты жері бойынша халыққа қызмет көрсету орталықтары (бұдан әрі – ХҚКО) арқылы, сондай-ақ «электрондық үкімет» порталы (бұдан әрі – ЭҮП) арқылы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министрлігінің мемлекеттік қызмет стандарттарын бекіту» және Қазақстан Республикасы Үкіметінің 2007 жылғы 30 маусымдағы № 561 қаулысына өзгерістер енгізу туралы» Қазақстан Республикасы Үкіметінің 2010 жылғы 26 ақпандағы № 140 қаулысымен бекітілген «Қазақстан Республикасының мектепке дейінгі балалар ұйымдарына жолдама беру үшін мектеп жасына дейінгі (7 жасқа дейінгі) балаларды тіркеу»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 берудің атоматтандырылу деңгейі: ішінара автоматтандырылған (медиа алшақтығы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 қ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«Қазақстан Республикасының мектепке дейінгі балалар ұйымдарына жолдама беру үшін мектеп жасына дейінгі (7 жасқа дейінгі) балаларды тіркеу» электрондық мемлекеттік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әрі-Регламент) қолданылатын түсініктер мен қысқартулар:</w:t>
      </w:r>
      <w:r>
        <w:br/>
      </w:r>
      <w:r>
        <w:rPr>
          <w:rFonts w:ascii="Times New Roman"/>
          <w:b w:val="false"/>
          <w:i w:val="false"/>
          <w:color w:val="000000"/>
          <w:sz w:val="28"/>
        </w:rPr>
        <w:t>
      1)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3)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4) МБҰ- мектепке дейінгі балалар ұйымы;</w:t>
      </w:r>
      <w:r>
        <w:br/>
      </w:r>
      <w:r>
        <w:rPr>
          <w:rFonts w:ascii="Times New Roman"/>
          <w:b w:val="false"/>
          <w:i w:val="false"/>
          <w:color w:val="000000"/>
          <w:sz w:val="28"/>
        </w:rPr>
        <w:t>
      5) «элекрондық үкіметтің» өңірлік шлюзі – қызмет берушінің электрондық қызмет көрсету үрдісіне қатысатын ішкі жүйелер/қызмет берушінің кіші жүйелері мен сыртқы ақпараттық жүйлері арасындағы ақпараттық өзара әрекеттесуді қамтамасыз ететін ақпараттық жүйе (бұдан әрі – ЭҮӨШ);</w:t>
      </w:r>
      <w:r>
        <w:br/>
      </w:r>
      <w:r>
        <w:rPr>
          <w:rFonts w:ascii="Times New Roman"/>
          <w:b w:val="false"/>
          <w:i w:val="false"/>
          <w:color w:val="000000"/>
          <w:sz w:val="28"/>
        </w:rPr>
        <w:t>
      6) ҚФБ – құрылымдық-функционалдық бірліктер – белгілі бір кезеңде электрондық қызметті көрсетуге қатысатын уәкілетті органдардың жауапты тұлғалары, мемлекеттік органдардың құрылымдық бөлімшелері;</w:t>
      </w:r>
      <w:r>
        <w:br/>
      </w:r>
      <w:r>
        <w:rPr>
          <w:rFonts w:ascii="Times New Roman"/>
          <w:b w:val="false"/>
          <w:i w:val="false"/>
          <w:color w:val="000000"/>
          <w:sz w:val="28"/>
        </w:rPr>
        <w:t>
      7) транзакциондық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8) электрондық цифрлық қолтаңба (бұдан әрі – ЭЦҚ)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w:t>
      </w:r>
      <w:r>
        <w:br/>
      </w:r>
      <w:r>
        <w:rPr>
          <w:rFonts w:ascii="Times New Roman"/>
          <w:b w:val="false"/>
          <w:i w:val="false"/>
          <w:color w:val="000000"/>
          <w:sz w:val="28"/>
        </w:rPr>
        <w:t>
      9) 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10) Қазақстан Республикасы Ұлттық куәландырау орталығының ақпараттық жүйесі (бұдан әрі – ҰКО АЖ) – «электрондық үкімет», мемлекеттік және мемлекеттік емес ақпараттық жүйе қатысушыларына қызмет ететін куәландыру орталығы;</w:t>
      </w:r>
      <w:r>
        <w:br/>
      </w:r>
      <w:r>
        <w:rPr>
          <w:rFonts w:ascii="Times New Roman"/>
          <w:b w:val="false"/>
          <w:i w:val="false"/>
          <w:color w:val="000000"/>
          <w:sz w:val="28"/>
        </w:rPr>
        <w:t>
      11) «электрондық үкімет» шлюзы (бұдан әрі – ЭҮШ) – электрондық қызметтерді іске асыру аясында «электрондық қызметтің» ақпараттық жүйесін кіріктіруге арналған ақпараттық жүйе;</w:t>
      </w:r>
      <w:r>
        <w:br/>
      </w:r>
      <w:r>
        <w:rPr>
          <w:rFonts w:ascii="Times New Roman"/>
          <w:b w:val="false"/>
          <w:i w:val="false"/>
          <w:color w:val="000000"/>
          <w:sz w:val="28"/>
        </w:rPr>
        <w:t>
      12) тұтынушы – өзіне қажетті электрондық ақпараттық ресурстарды алу үшін ЖАО қызметкеріне жүгінетін және оны өз қажетіне жарататын субъект;</w:t>
      </w:r>
      <w:r>
        <w:br/>
      </w:r>
      <w:r>
        <w:rPr>
          <w:rFonts w:ascii="Times New Roman"/>
          <w:b w:val="false"/>
          <w:i w:val="false"/>
          <w:color w:val="000000"/>
          <w:sz w:val="28"/>
        </w:rPr>
        <w:t>
      13) электрондық мемлекеттік қызметтер – ақпараттық технологияларды пайдаланумен электрондық түрде көрсетілетін мемлекеттік қызметтер.</w:t>
      </w:r>
    </w:p>
    <w:bookmarkEnd w:id="58"/>
    <w:bookmarkStart w:name="z99" w:id="59"/>
    <w:p>
      <w:pPr>
        <w:spacing w:after="0"/>
        <w:ind w:left="0"/>
        <w:jc w:val="left"/>
      </w:pPr>
      <w:r>
        <w:rPr>
          <w:rFonts w:ascii="Times New Roman"/>
          <w:b/>
          <w:i w:val="false"/>
          <w:color w:val="000000"/>
        </w:rPr>
        <w:t xml:space="preserve"> 
2. Электрондық мемлекеттік қызметті көрсету жөніндегі әрекеттің тәртібі</w:t>
      </w:r>
    </w:p>
    <w:bookmarkEnd w:id="59"/>
    <w:bookmarkStart w:name="z100" w:id="6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тікелей аталған электрондық қызметті ұсынатын ЖАО ішінара автоматтандырылған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 өтініш пен құжаттардың түпнұсқасын тексереді;</w:t>
      </w:r>
      <w:r>
        <w:br/>
      </w:r>
      <w:r>
        <w:rPr>
          <w:rFonts w:ascii="Times New Roman"/>
          <w:b w:val="false"/>
          <w:i w:val="false"/>
          <w:color w:val="000000"/>
          <w:sz w:val="28"/>
        </w:rPr>
        <w:t>
      2) 1-үдеріс – ЖАО қызметкерімен ЖСН мен парольді (авторизациялау үдерісі) электрондық мемлекеттік қызмет көрсету үшін ЖАО АЖ енгізу үдерісі;</w:t>
      </w:r>
      <w:r>
        <w:br/>
      </w:r>
      <w:r>
        <w:rPr>
          <w:rFonts w:ascii="Times New Roman"/>
          <w:b w:val="false"/>
          <w:i w:val="false"/>
          <w:color w:val="000000"/>
          <w:sz w:val="28"/>
        </w:rPr>
        <w:t>
      3) 1-шарт – ЖСН пен пароль арқылы ЖАО тіркелген қызметкер деректерінің дұрыстығын ЖАО АЖ тексеру;</w:t>
      </w:r>
      <w:r>
        <w:br/>
      </w:r>
      <w:r>
        <w:rPr>
          <w:rFonts w:ascii="Times New Roman"/>
          <w:b w:val="false"/>
          <w:i w:val="false"/>
          <w:color w:val="000000"/>
          <w:sz w:val="28"/>
        </w:rPr>
        <w:t>
      4) 2-үдеріс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3-үдеріс – ЖАО қызметкерінің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толтыруы (деректерді енгізу және сканерленген құжаттарды тіркеу), сондай-ақ ЖАО қызметкерінің сұрау салуға қол қою үшін ЭЦҚ тіркелген куәлігін таңдауы;</w:t>
      </w:r>
      <w:r>
        <w:br/>
      </w:r>
      <w:r>
        <w:rPr>
          <w:rFonts w:ascii="Times New Roman"/>
          <w:b w:val="false"/>
          <w:i w:val="false"/>
          <w:color w:val="000000"/>
          <w:sz w:val="28"/>
        </w:rPr>
        <w:t>
      6) 4-үдеріс – ЖАО қызметкерінің ЭЦҚ арқылы электрондық мемлекеттік қызмет көрсетуге сұрау салудың толтырылған нысанына (енгізілген деректерді, сканерленген құжаттарды) қол қою;</w:t>
      </w:r>
      <w:r>
        <w:br/>
      </w:r>
      <w:r>
        <w:rPr>
          <w:rFonts w:ascii="Times New Roman"/>
          <w:b w:val="false"/>
          <w:i w:val="false"/>
          <w:color w:val="000000"/>
          <w:sz w:val="28"/>
        </w:rPr>
        <w:t>
      7)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ЖАС АЖ шақыртылған (жойылған) тіркеу куәліктері тізімінде болмауын тексеру;</w:t>
      </w:r>
      <w:r>
        <w:br/>
      </w:r>
      <w:r>
        <w:rPr>
          <w:rFonts w:ascii="Times New Roman"/>
          <w:b w:val="false"/>
          <w:i w:val="false"/>
          <w:color w:val="000000"/>
          <w:sz w:val="28"/>
        </w:rPr>
        <w:t>
      8) 5-үдеріс – ЖАО қызметкерінің ЭЦҚ дұрыстығы дәлелденбеуіне байланысты сұратылған электрондық мемлекеттік қызмет көрсетуден бас тарту туралы хабарламаны қалыптастыру;</w:t>
      </w:r>
      <w:r>
        <w:br/>
      </w:r>
      <w:r>
        <w:rPr>
          <w:rFonts w:ascii="Times New Roman"/>
          <w:b w:val="false"/>
          <w:i w:val="false"/>
          <w:color w:val="000000"/>
          <w:sz w:val="28"/>
        </w:rPr>
        <w:t>
      9) 6-үдеріс – ЖАҚ қызметкерінің электрондық мемлекеттік қызметті өңдеуі;</w:t>
      </w:r>
      <w:r>
        <w:br/>
      </w:r>
      <w:r>
        <w:rPr>
          <w:rFonts w:ascii="Times New Roman"/>
          <w:b w:val="false"/>
          <w:i w:val="false"/>
          <w:color w:val="000000"/>
          <w:sz w:val="28"/>
        </w:rPr>
        <w:t>
      10) 7-үдеріс – тұтынушының ұсынылған МБД жазбаша келісімін және ЖАО қызметкерінің көрсетілген электрондық мемлекеттік қызмет нәтижесін қалыптастыру үдерісі (мектепке дейінгі балалар ұйымдарына жолдама немесе мектеп жасына дейінгі балаларды (7 жасқа дейін) тіркеу туралы хабарлама өтінішті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ЖАО қызметкері қолма-қол немесе тұтынушының электрондық поштасына жіберу арқылы электрондық мемлекеттік қызметтің нәтижесін беру.</w:t>
      </w:r>
      <w:r>
        <w:br/>
      </w:r>
      <w:r>
        <w:rPr>
          <w:rFonts w:ascii="Times New Roman"/>
          <w:b w:val="false"/>
          <w:i w:val="false"/>
          <w:color w:val="000000"/>
          <w:sz w:val="28"/>
        </w:rPr>
        <w:t>
</w:t>
      </w:r>
      <w:r>
        <w:rPr>
          <w:rFonts w:ascii="Times New Roman"/>
          <w:b w:val="false"/>
          <w:i w:val="false"/>
          <w:color w:val="000000"/>
          <w:sz w:val="28"/>
        </w:rPr>
        <w:t>
      7. ЖАо ХҚКО (функционалдық өзара әрекеттесу диаграммасы) арқылы электрондық мемлекеттік қызмет көрсетудегі адымдық іс-әрекеттері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1-үдеріс –электрондық мемлекеттік қызмет көрсету үшін ХҚКО операторының ХҚКО АЖ авторизациялау үдерісі;</w:t>
      </w:r>
      <w:r>
        <w:br/>
      </w:r>
      <w:r>
        <w:rPr>
          <w:rFonts w:ascii="Times New Roman"/>
          <w:b w:val="false"/>
          <w:i w:val="false"/>
          <w:color w:val="000000"/>
          <w:sz w:val="28"/>
        </w:rPr>
        <w:t>
      2) 1-шарт – ХҚКО АЖ тіркелген оператор деректерінің әділдігін ЖСН және пароль немесе ЭЦҚ арқылы тексеру;</w:t>
      </w:r>
      <w:r>
        <w:br/>
      </w:r>
      <w:r>
        <w:rPr>
          <w:rFonts w:ascii="Times New Roman"/>
          <w:b w:val="false"/>
          <w:i w:val="false"/>
          <w:color w:val="000000"/>
          <w:sz w:val="28"/>
        </w:rPr>
        <w:t>
      3) 2-үдеріс – ХҚКО операторының деректерінде бұзушылықтар болуына байланысты ХҚКО АЖ авторизациялаудан бас тарту туралы хабарлама қалыптастыру;</w:t>
      </w:r>
      <w:r>
        <w:br/>
      </w:r>
      <w:r>
        <w:rPr>
          <w:rFonts w:ascii="Times New Roman"/>
          <w:b w:val="false"/>
          <w:i w:val="false"/>
          <w:color w:val="000000"/>
          <w:sz w:val="28"/>
        </w:rPr>
        <w:t>
      4) 3-үдеріс – ХҚКО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толтыруы (деректерді енгізу және қоса берілген сканерленген құжаттарды);</w:t>
      </w:r>
      <w:r>
        <w:br/>
      </w:r>
      <w:r>
        <w:rPr>
          <w:rFonts w:ascii="Times New Roman"/>
          <w:b w:val="false"/>
          <w:i w:val="false"/>
          <w:color w:val="000000"/>
          <w:sz w:val="28"/>
        </w:rPr>
        <w:t>
      5) 4-үдеріс – ХҚКО операторының ЭЦҚ арқылы электрондық мемлекеттік қызмет көрсетуге сұрау салудың толтырылған нысанына (енгізілген деректерді, сканерленген құжаттарды) қол қою;</w:t>
      </w:r>
      <w:r>
        <w:br/>
      </w:r>
      <w:r>
        <w:rPr>
          <w:rFonts w:ascii="Times New Roman"/>
          <w:b w:val="false"/>
          <w:i w:val="false"/>
          <w:color w:val="000000"/>
          <w:sz w:val="28"/>
        </w:rPr>
        <w:t>
      6)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ХҚКО АЖ шақыртылған (жойылған) тіркеу куәліктері тізімінде болмауын тексеру;</w:t>
      </w:r>
      <w:r>
        <w:br/>
      </w:r>
      <w:r>
        <w:rPr>
          <w:rFonts w:ascii="Times New Roman"/>
          <w:b w:val="false"/>
          <w:i w:val="false"/>
          <w:color w:val="000000"/>
          <w:sz w:val="28"/>
        </w:rPr>
        <w:t>
      7) 5-үдеріс – оператордың ЭЦҚ дұрыстығы дәлелденбеуіне байланысты сұратылған электрондық мемлекеттік қызмет көрсетуден бас тарту туралы хабарламаны қалыптастыру;</w:t>
      </w:r>
      <w:r>
        <w:br/>
      </w:r>
      <w:r>
        <w:rPr>
          <w:rFonts w:ascii="Times New Roman"/>
          <w:b w:val="false"/>
          <w:i w:val="false"/>
          <w:color w:val="000000"/>
          <w:sz w:val="28"/>
        </w:rPr>
        <w:t>
      8) 6-үдеріс – ХҚКО операторының ЭЦҚ қол қойылған электрондық құжатты (тұтынушының сұрау салуы) ЖАО АЖ ЭҮШ/ЭҮШ арқылы жіберу және ЖАО қызметкерінің электрондық мемлекеттік қызметті өңдеу;</w:t>
      </w:r>
      <w:r>
        <w:br/>
      </w:r>
      <w:r>
        <w:rPr>
          <w:rFonts w:ascii="Times New Roman"/>
          <w:b w:val="false"/>
          <w:i w:val="false"/>
          <w:color w:val="000000"/>
          <w:sz w:val="28"/>
        </w:rPr>
        <w:t>
      9) 7-үдеріс – тұтынушының ұсынылған МБД жазбаша келісімін және ЖАО қызметкерінің көрсетілген электрондық мемлекеттік қызмет нәтижесін қалыптастыру үдерісі (мектепке дейінгі балалар ұйымдарына жолдама немесе мектеп жасына дейінгі балаларды (7 жасқа дейін) тіркеу туралы хабарлама өтінішті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және ХҚКО АЖ жіберіледі;</w:t>
      </w:r>
      <w:r>
        <w:br/>
      </w:r>
      <w:r>
        <w:rPr>
          <w:rFonts w:ascii="Times New Roman"/>
          <w:b w:val="false"/>
          <w:i w:val="false"/>
          <w:color w:val="000000"/>
          <w:sz w:val="28"/>
        </w:rPr>
        <w:t>
      10) 8-үдеріс – ХҚКО қызметкерінің қызмет тұтынушысына қолма-қол немесе электрондық поштасына жіберу арқылы шығыс құжатты беруі.</w:t>
      </w:r>
      <w:r>
        <w:br/>
      </w:r>
      <w:r>
        <w:rPr>
          <w:rFonts w:ascii="Times New Roman"/>
          <w:b w:val="false"/>
          <w:i w:val="false"/>
          <w:color w:val="000000"/>
          <w:sz w:val="28"/>
        </w:rPr>
        <w:t>
</w:t>
      </w:r>
      <w:r>
        <w:rPr>
          <w:rFonts w:ascii="Times New Roman"/>
          <w:b w:val="false"/>
          <w:i w:val="false"/>
          <w:color w:val="000000"/>
          <w:sz w:val="28"/>
        </w:rPr>
        <w:t>
      8. ЖАО ЭҮП арқылы адымдық іс-әрекеттері мен шешімдері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тұтынушылары үшін жүзеге асырылады);</w:t>
      </w:r>
      <w:r>
        <w:br/>
      </w:r>
      <w:r>
        <w:rPr>
          <w:rFonts w:ascii="Times New Roman"/>
          <w:b w:val="false"/>
          <w:i w:val="false"/>
          <w:color w:val="000000"/>
          <w:sz w:val="28"/>
        </w:rPr>
        <w:t>
      2) 1-үдеріс – тұтынушының электрондық мемлекеттік қызметті алуы үшін ЖСН мен парольді (автоизациялау үдерісі) ЭҮП енгізу үдерісі;</w:t>
      </w:r>
      <w:r>
        <w:br/>
      </w:r>
      <w:r>
        <w:rPr>
          <w:rFonts w:ascii="Times New Roman"/>
          <w:b w:val="false"/>
          <w:i w:val="false"/>
          <w:color w:val="000000"/>
          <w:sz w:val="28"/>
        </w:rPr>
        <w:t>
      3) 1-шарт – ЭҮП тіркелген тұтынушы туралы деректер дұрыстығын ЖСН мен пароль арқылы тексеру;</w:t>
      </w:r>
      <w:r>
        <w:br/>
      </w:r>
      <w:r>
        <w:rPr>
          <w:rFonts w:ascii="Times New Roman"/>
          <w:b w:val="false"/>
          <w:i w:val="false"/>
          <w:color w:val="000000"/>
          <w:sz w:val="28"/>
        </w:rPr>
        <w:t>
      4) 2-үдеріс – ЭҮП тұтынушының деректерінде бұзулар болуына байланысты авторизациядан бас тарту туралы хабларлама қалыптастыру;</w:t>
      </w:r>
      <w:r>
        <w:br/>
      </w:r>
      <w:r>
        <w:rPr>
          <w:rFonts w:ascii="Times New Roman"/>
          <w:b w:val="false"/>
          <w:i w:val="false"/>
          <w:color w:val="000000"/>
          <w:sz w:val="28"/>
        </w:rPr>
        <w:t>
      5) 3-үдеріс – тұтынушының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тұтынушының сұрау салуды экранға шығаруы және нысанды оның құрылымы мен пішіндік талаптарын ескеріп, толтыруы (деректерді енгізу және сканерленген құжаттарды);</w:t>
      </w:r>
      <w:r>
        <w:br/>
      </w:r>
      <w:r>
        <w:rPr>
          <w:rFonts w:ascii="Times New Roman"/>
          <w:b w:val="false"/>
          <w:i w:val="false"/>
          <w:color w:val="000000"/>
          <w:sz w:val="28"/>
        </w:rPr>
        <w:t>
      6) 4-үдеріс – тұтынушының ЭЦҚ арқылы электрондық мемлекеттік қызмет көрсетуге сұрау салудың толтырылған нысанына қол қою (деректерді, қоса тіркелген сканерленген құжаттарды енгізу);</w:t>
      </w:r>
      <w:r>
        <w:br/>
      </w:r>
      <w:r>
        <w:rPr>
          <w:rFonts w:ascii="Times New Roman"/>
          <w:b w:val="false"/>
          <w:i w:val="false"/>
          <w:color w:val="000000"/>
          <w:sz w:val="28"/>
        </w:rPr>
        <w:t>
      7)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ЭҮП шақыртылған (жойылған) тіркеу куәліктері тізімінде болмауын тексеру;</w:t>
      </w:r>
      <w:r>
        <w:br/>
      </w:r>
      <w:r>
        <w:rPr>
          <w:rFonts w:ascii="Times New Roman"/>
          <w:b w:val="false"/>
          <w:i w:val="false"/>
          <w:color w:val="000000"/>
          <w:sz w:val="28"/>
        </w:rPr>
        <w:t>
      8) 5-үдеріс – тұтынушының ЭЦҚ дұрыстығы дәлелденбеуіне байланысты сұратылған электрондық мемлекеттік қызмет көрсетуден бас тарту туралы хабарламаны қалыптастыру;</w:t>
      </w:r>
      <w:r>
        <w:br/>
      </w:r>
      <w:r>
        <w:rPr>
          <w:rFonts w:ascii="Times New Roman"/>
          <w:b w:val="false"/>
          <w:i w:val="false"/>
          <w:color w:val="000000"/>
          <w:sz w:val="28"/>
        </w:rPr>
        <w:t>
      9) 6-үдеріс – электрондық құжатты (тұтынушының сұрау салуын) тұтынушының қол қойылған ЭЦҚ ЭҮШ/ЭҮӨШ арқылы ЖАО АЖ жіберу және ЖАО қызметкерлерінің электрондық мемлекеттік қызметті өңдеуі;</w:t>
      </w:r>
      <w:r>
        <w:br/>
      </w:r>
      <w:r>
        <w:rPr>
          <w:rFonts w:ascii="Times New Roman"/>
          <w:b w:val="false"/>
          <w:i w:val="false"/>
          <w:color w:val="000000"/>
          <w:sz w:val="28"/>
        </w:rPr>
        <w:t>
      10) 7-үдеріс – тұтынушының ұсынылған МБД жазбаша келісімін және ЖАО қызметкерінің көрсетілген электрондық мемлекеттік қызмет нәтижесін қалыптастыру үдерісі (мектепке дейінгі балалар ұйымдарына жолдама немесе мектеп жасына дейінгі балаларды (7 жасқа дейін) тіркеу туралы хабарлама өтінішті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9.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тұтынушыға ұсынылатын электрондық мемлекеттік қызметке экрандық нысандар және электрондық мемлекеттік қызметі мемлекеттік және орыс тілінде берілген.</w:t>
      </w:r>
      <w:r>
        <w:br/>
      </w:r>
      <w:r>
        <w:rPr>
          <w:rFonts w:ascii="Times New Roman"/>
          <w:b w:val="false"/>
          <w:i w:val="false"/>
          <w:color w:val="000000"/>
          <w:sz w:val="28"/>
        </w:rPr>
        <w:t>
</w:t>
      </w:r>
      <w:r>
        <w:rPr>
          <w:rFonts w:ascii="Times New Roman"/>
          <w:b w:val="false"/>
          <w:i w:val="false"/>
          <w:color w:val="000000"/>
          <w:sz w:val="28"/>
        </w:rPr>
        <w:t>
      10. Тұтынушының электрондық мемлекеттік қызмет бойынша сұрау салудың орындалу статусын тексеру амалы: «электрондық үкімет» порталының «Қызмет алу тарихы» бөлімінде, сондай-ақ ЖАО немесе ХҚКО жүгінгенде.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бойынша қажетті ақпарат пен консультацияны ЭҮП call-орталығының телефоны (1414) арқылы алуға болады</w:t>
      </w:r>
    </w:p>
    <w:bookmarkEnd w:id="60"/>
    <w:bookmarkStart w:name="z105" w:id="61"/>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61"/>
    <w:bookmarkStart w:name="z106" w:id="62"/>
    <w:p>
      <w:pPr>
        <w:spacing w:after="0"/>
        <w:ind w:left="0"/>
        <w:jc w:val="both"/>
      </w:pPr>
      <w:r>
        <w:rPr>
          <w:rFonts w:ascii="Times New Roman"/>
          <w:b w:val="false"/>
          <w:i w:val="false"/>
          <w:color w:val="000000"/>
          <w:sz w:val="28"/>
        </w:rPr>
        <w:t>      12. Электрондық мемлекеттік қызмет көрсету үрдісіне мынадай құрылымдық-функционалдық бірліктер (ҚФБ) қатыстырылады:</w:t>
      </w:r>
      <w:r>
        <w:br/>
      </w:r>
      <w:r>
        <w:rPr>
          <w:rFonts w:ascii="Times New Roman"/>
          <w:b w:val="false"/>
          <w:i w:val="false"/>
          <w:color w:val="000000"/>
          <w:sz w:val="28"/>
        </w:rPr>
        <w:t>
      ЖАО қызметкерлері;</w:t>
      </w:r>
      <w:r>
        <w:br/>
      </w:r>
      <w:r>
        <w:rPr>
          <w:rFonts w:ascii="Times New Roman"/>
          <w:b w:val="false"/>
          <w:i w:val="false"/>
          <w:color w:val="000000"/>
          <w:sz w:val="28"/>
        </w:rPr>
        <w:t>
      ХҚКО қызметкерлері.</w:t>
      </w:r>
      <w:r>
        <w:br/>
      </w:r>
      <w:r>
        <w:rPr>
          <w:rFonts w:ascii="Times New Roman"/>
          <w:b w:val="false"/>
          <w:i w:val="false"/>
          <w:color w:val="000000"/>
          <w:sz w:val="28"/>
        </w:rPr>
        <w:t>
      13. Мемлекеттік органдар, мемлекеттік мекемелер немесе өзге де ұйымдардың құрылымдық бөлімшелерінің әр іс-әрекетінің орындалу мерзімі аталып, әр іс-әрекеттерінің (рәсімі, функциялары, операциялары) дәйектілігінің мәтіндік кестелік сипаттамасы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14. Тұтынушыларға электрондық мемлекеттік қызмет көрсету нәтижелері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7-қосымшасында</w:t>
      </w:r>
      <w:r>
        <w:rPr>
          <w:rFonts w:ascii="Times New Roman"/>
          <w:b w:val="false"/>
          <w:i w:val="false"/>
          <w:color w:val="000000"/>
          <w:sz w:val="28"/>
        </w:rPr>
        <w:t xml:space="preserve"> бланктердің нысандары, шаблондары берілген, оларға сәйкес хабарлау нысанын қоса алғанда электрондық мемлекеттік қызмет көрсету нәтижесі (шығыс құжаты) ұсынылуы тиіс.</w:t>
      </w:r>
      <w:r>
        <w:br/>
      </w:r>
      <w:r>
        <w:rPr>
          <w:rFonts w:ascii="Times New Roman"/>
          <w:b w:val="false"/>
          <w:i w:val="false"/>
          <w:color w:val="000000"/>
          <w:sz w:val="28"/>
        </w:rPr>
        <w:t>
</w:t>
      </w:r>
      <w:r>
        <w:rPr>
          <w:rFonts w:ascii="Times New Roman"/>
          <w:b w:val="false"/>
          <w:i w:val="false"/>
          <w:color w:val="000000"/>
          <w:sz w:val="28"/>
        </w:rPr>
        <w:t>
      16. Тұтынушымен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еріктерін сақтау;</w:t>
      </w:r>
      <w:r>
        <w:br/>
      </w:r>
      <w:r>
        <w:rPr>
          <w:rFonts w:ascii="Times New Roman"/>
          <w:b w:val="false"/>
          <w:i w:val="false"/>
          <w:color w:val="000000"/>
          <w:sz w:val="28"/>
        </w:rPr>
        <w:t>
      2) қызметтік борышын орындау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ақпаратты ұсыну;</w:t>
      </w:r>
      <w:r>
        <w:br/>
      </w:r>
      <w:r>
        <w:rPr>
          <w:rFonts w:ascii="Times New Roman"/>
          <w:b w:val="false"/>
          <w:i w:val="false"/>
          <w:color w:val="000000"/>
          <w:sz w:val="28"/>
        </w:rPr>
        <w:t>
      5) ақпараттың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электрондық мемлекеттік қызмет көрсету мен қол жетімділігін құрылғысы (компьютер, Интернет, қоғамдық қол жетімілік пункті, ХҚКО, мемлекеттік мекемелер).</w:t>
      </w:r>
    </w:p>
    <w:bookmarkEnd w:id="62"/>
    <w:bookmarkStart w:name="z111" w:id="63"/>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1-қосымша</w:t>
      </w:r>
    </w:p>
    <w:bookmarkEnd w:id="63"/>
    <w:p>
      <w:pPr>
        <w:spacing w:after="0"/>
        <w:ind w:left="0"/>
        <w:jc w:val="both"/>
      </w:pPr>
      <w:r>
        <w:drawing>
          <wp:inline distT="0" distB="0" distL="0" distR="0">
            <wp:extent cx="87249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724900" cy="4508500"/>
                    </a:xfrm>
                    <a:prstGeom prst="rect">
                      <a:avLst/>
                    </a:prstGeom>
                  </pic:spPr>
                </pic:pic>
              </a:graphicData>
            </a:graphic>
          </wp:inline>
        </w:drawing>
      </w:r>
      <w:r>
        <w:br/>
      </w:r>
      <w:r>
        <w:rPr>
          <w:rFonts w:ascii="Times New Roman"/>
          <w:b w:val="false"/>
          <w:i w:val="false"/>
          <w:color w:val="000000"/>
          <w:sz w:val="28"/>
        </w:rPr>
        <w:t>
      ЖАО АЖ арқылы электрондық мемлекеттік қызметті «ішінара автоматтандырылған» түрде көрсетудегі функционалдық өзара әрекеттесу диаграммасы</w:t>
      </w:r>
    </w:p>
    <w:bookmarkStart w:name="z112" w:id="64"/>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2-қосымша</w:t>
      </w:r>
    </w:p>
    <w:bookmarkEnd w:id="64"/>
    <w:p>
      <w:pPr>
        <w:spacing w:after="0"/>
        <w:ind w:left="0"/>
        <w:jc w:val="both"/>
      </w:pPr>
      <w:r>
        <w:drawing>
          <wp:inline distT="0" distB="0" distL="0" distR="0">
            <wp:extent cx="8877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8877300" cy="4749800"/>
                    </a:xfrm>
                    <a:prstGeom prst="rect">
                      <a:avLst/>
                    </a:prstGeom>
                  </pic:spPr>
                </pic:pic>
              </a:graphicData>
            </a:graphic>
          </wp:inline>
        </w:drawing>
      </w:r>
    </w:p>
    <w:p>
      <w:pPr>
        <w:spacing w:after="0"/>
        <w:ind w:left="0"/>
        <w:jc w:val="both"/>
      </w:pPr>
      <w:r>
        <w:rPr>
          <w:rFonts w:ascii="Times New Roman"/>
          <w:b w:val="false"/>
          <w:i w:val="false"/>
          <w:color w:val="000000"/>
          <w:sz w:val="28"/>
        </w:rPr>
        <w:t>      ХҚКО АЖ арқылы электрондық мемлекеттік қызметті «ішінара автоматтандырылған» түрде көрсетудегі функционалдық өзара әрекеттесу диаграммасы</w:t>
      </w:r>
    </w:p>
    <w:bookmarkStart w:name="z113" w:id="65"/>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3-қосымша</w:t>
      </w:r>
    </w:p>
    <w:bookmarkEnd w:id="65"/>
    <w:p>
      <w:pPr>
        <w:spacing w:after="0"/>
        <w:ind w:left="0"/>
        <w:jc w:val="both"/>
      </w:pPr>
      <w:r>
        <w:drawing>
          <wp:inline distT="0" distB="0" distL="0" distR="0">
            <wp:extent cx="8763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763000" cy="4292600"/>
                    </a:xfrm>
                    <a:prstGeom prst="rect">
                      <a:avLst/>
                    </a:prstGeom>
                  </pic:spPr>
                </pic:pic>
              </a:graphicData>
            </a:graphic>
          </wp:inline>
        </w:drawing>
      </w:r>
    </w:p>
    <w:p>
      <w:pPr>
        <w:spacing w:after="0"/>
        <w:ind w:left="0"/>
        <w:jc w:val="both"/>
      </w:pPr>
      <w:r>
        <w:rPr>
          <w:rFonts w:ascii="Times New Roman"/>
          <w:b w:val="false"/>
          <w:i w:val="false"/>
          <w:color w:val="000000"/>
          <w:sz w:val="28"/>
        </w:rPr>
        <w:t>      ЭҮП арқылы электрондық мемлекеттік қызметті «ішінара автоматтандырылған» түрде көрсетудегі функционалдық өзара әрекеттесу диаграммасы.</w:t>
      </w:r>
      <w:r>
        <w:br/>
      </w: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Бастапқы хабарлау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хабарламасы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хабарлау</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Аяқтаудың жай оқиғалары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1) басқару ағынының объектілері: оқиға, іс-әрекет және логикалық операторлар;</w:t>
      </w:r>
      <w:r>
        <w:br/>
      </w:r>
      <w:r>
        <w:rPr>
          <w:rFonts w:ascii="Times New Roman"/>
          <w:b w:val="false"/>
          <w:i w:val="false"/>
          <w:color w:val="000000"/>
          <w:sz w:val="28"/>
        </w:rPr>
        <w:t>
      2) жалғастырушы объектілер: басқару ағыны, хабарлама және ассоциациялар ағыны;</w:t>
      </w:r>
      <w:r>
        <w:br/>
      </w:r>
      <w:r>
        <w:rPr>
          <w:rFonts w:ascii="Times New Roman"/>
          <w:b w:val="false"/>
          <w:i w:val="false"/>
          <w:color w:val="000000"/>
          <w:sz w:val="28"/>
        </w:rPr>
        <w:t>
      3) рөлдер: пулдер мен жолдар;</w:t>
      </w:r>
      <w:r>
        <w:br/>
      </w:r>
      <w:r>
        <w:rPr>
          <w:rFonts w:ascii="Times New Roman"/>
          <w:b w:val="false"/>
          <w:i w:val="false"/>
          <w:color w:val="000000"/>
          <w:sz w:val="28"/>
        </w:rPr>
        <w:t>
      4)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114" w:id="66"/>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4-қосымша</w:t>
      </w:r>
    </w:p>
    <w:bookmarkEnd w:id="66"/>
    <w:p>
      <w:pPr>
        <w:spacing w:after="0"/>
        <w:ind w:left="0"/>
        <w:jc w:val="left"/>
      </w:pPr>
      <w:r>
        <w:rPr>
          <w:rFonts w:ascii="Times New Roman"/>
          <w:b/>
          <w:i w:val="false"/>
          <w:color w:val="000000"/>
        </w:rPr>
        <w:t xml:space="preserve"> Электрондық мемлекеттік қызмет алуға өтініштің экрандық нысаны</w:t>
      </w:r>
    </w:p>
    <w:p>
      <w:pPr>
        <w:spacing w:after="0"/>
        <w:ind w:left="0"/>
        <w:jc w:val="both"/>
      </w:pPr>
      <w:r>
        <w:drawing>
          <wp:inline distT="0" distB="0" distL="0" distR="0">
            <wp:extent cx="81407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140700" cy="1104900"/>
                    </a:xfrm>
                    <a:prstGeom prst="rect">
                      <a:avLst/>
                    </a:prstGeom>
                  </pic:spPr>
                </pic:pic>
              </a:graphicData>
            </a:graphic>
          </wp:inline>
        </w:drawing>
      </w:r>
    </w:p>
    <w:p>
      <w:pPr>
        <w:spacing w:after="0"/>
        <w:ind w:left="0"/>
        <w:jc w:val="both"/>
      </w:pPr>
      <w:r>
        <w:rPr>
          <w:rFonts w:ascii="Times New Roman"/>
          <w:b w:val="false"/>
          <w:i w:val="false"/>
          <w:color w:val="000000"/>
          <w:sz w:val="28"/>
        </w:rPr>
        <w:t>Білім бөлімінің бастығы:</w:t>
      </w:r>
      <w:r>
        <w:br/>
      </w:r>
      <w:r>
        <w:rPr>
          <w:rFonts w:ascii="Times New Roman"/>
          <w:b w:val="false"/>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(бастықтың аты-жөні)</w:t>
      </w:r>
      <w:r>
        <w:br/>
      </w:r>
      <w:r>
        <w:rPr>
          <w:rFonts w:ascii="Times New Roman"/>
          <w:b w:val="false"/>
          <w:i w:val="false"/>
          <w:color w:val="000000"/>
          <w:sz w:val="28"/>
        </w:rPr>
        <w:t>
Өтініші беруші:_______________</w:t>
      </w:r>
      <w:r>
        <w:br/>
      </w:r>
      <w:r>
        <w:rPr>
          <w:rFonts w:ascii="Times New Roman"/>
          <w:b w:val="false"/>
          <w:i w:val="false"/>
          <w:color w:val="000000"/>
          <w:sz w:val="28"/>
        </w:rPr>
        <w:t>
</w:t>
      </w:r>
      <w:r>
        <w:rPr>
          <w:rFonts w:ascii="Times New Roman"/>
          <w:b w:val="false"/>
          <w:i/>
          <w:color w:val="000000"/>
          <w:sz w:val="28"/>
        </w:rPr>
        <w:t>(өтініш берушінің аты-жөні)</w:t>
      </w:r>
      <w:r>
        <w:br/>
      </w:r>
      <w:r>
        <w:rPr>
          <w:rFonts w:ascii="Times New Roman"/>
          <w:b w:val="false"/>
          <w:i w:val="false"/>
          <w:color w:val="000000"/>
          <w:sz w:val="28"/>
        </w:rPr>
        <w:t>
Мекенжайы:____________________</w:t>
      </w:r>
      <w:r>
        <w:br/>
      </w:r>
      <w:r>
        <w:rPr>
          <w:rFonts w:ascii="Times New Roman"/>
          <w:b w:val="false"/>
          <w:i w:val="false"/>
          <w:color w:val="000000"/>
          <w:sz w:val="28"/>
        </w:rPr>
        <w:t>
</w:t>
      </w:r>
      <w:r>
        <w:rPr>
          <w:rFonts w:ascii="Times New Roman"/>
          <w:b w:val="false"/>
          <w:i/>
          <w:color w:val="000000"/>
          <w:sz w:val="28"/>
        </w:rPr>
        <w:t>(өтініші берушінің мекенжайы)</w:t>
      </w:r>
      <w:r>
        <w:br/>
      </w:r>
      <w:r>
        <w:rPr>
          <w:rFonts w:ascii="Times New Roman"/>
          <w:b w:val="false"/>
          <w:i w:val="false"/>
          <w:color w:val="000000"/>
          <w:sz w:val="28"/>
        </w:rPr>
        <w:t>
Телефон:____________________</w:t>
      </w:r>
      <w:r>
        <w:br/>
      </w:r>
      <w:r>
        <w:rPr>
          <w:rFonts w:ascii="Times New Roman"/>
          <w:b w:val="false"/>
          <w:i w:val="false"/>
          <w:color w:val="000000"/>
          <w:sz w:val="28"/>
        </w:rPr>
        <w:t>
</w:t>
      </w:r>
      <w:r>
        <w:rPr>
          <w:rFonts w:ascii="Times New Roman"/>
          <w:b w:val="false"/>
          <w:i/>
          <w:color w:val="000000"/>
          <w:sz w:val="28"/>
        </w:rPr>
        <w:t>(өтініш берушінің байланыс телефоны)</w:t>
      </w:r>
    </w:p>
    <w:p>
      <w:pPr>
        <w:spacing w:after="0"/>
        <w:ind w:left="0"/>
        <w:jc w:val="both"/>
      </w:pPr>
      <w:r>
        <w:rPr>
          <w:rFonts w:ascii="Times New Roman"/>
          <w:b w:val="false"/>
          <w:i w:val="false"/>
          <w:color w:val="000000"/>
          <w:sz w:val="28"/>
        </w:rPr>
        <w:t>ӨТІНІШ</w:t>
      </w:r>
    </w:p>
    <w:p>
      <w:pPr>
        <w:spacing w:after="0"/>
        <w:ind w:left="0"/>
        <w:jc w:val="both"/>
      </w:pPr>
      <w:r>
        <w:rPr>
          <w:rFonts w:ascii="Times New Roman"/>
          <w:b w:val="false"/>
          <w:i w:val="false"/>
          <w:color w:val="000000"/>
          <w:sz w:val="28"/>
        </w:rPr>
        <w:t>Сізден менің қызым (ұлым)</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(баланың аты-жөні және туған күі)</w:t>
      </w:r>
      <w:r>
        <w:br/>
      </w:r>
      <w:r>
        <w:rPr>
          <w:rFonts w:ascii="Times New Roman"/>
          <w:b w:val="false"/>
          <w:i w:val="false"/>
          <w:color w:val="000000"/>
          <w:sz w:val="28"/>
        </w:rPr>
        <w:t>
балабақшасынан орын беруіңізді сұраймын.</w:t>
      </w:r>
      <w:r>
        <w:br/>
      </w:r>
      <w:r>
        <w:rPr>
          <w:rFonts w:ascii="Times New Roman"/>
          <w:b w:val="false"/>
          <w:i w:val="false"/>
          <w:color w:val="000000"/>
          <w:sz w:val="28"/>
        </w:rPr>
        <w:t>
Өтінішке қоса беріледі:</w:t>
      </w:r>
    </w:p>
    <w:p>
      <w:pPr>
        <w:spacing w:after="0"/>
        <w:ind w:left="0"/>
        <w:jc w:val="both"/>
      </w:pPr>
      <w:r>
        <w:rPr>
          <w:rFonts w:ascii="Times New Roman"/>
          <w:b w:val="false"/>
          <w:i w:val="false"/>
          <w:color w:val="000000"/>
          <w:sz w:val="28"/>
        </w:rPr>
        <w:t>__________________________________________________________________________________________________________________________________________</w:t>
      </w:r>
    </w:p>
    <w:p>
      <w:pPr>
        <w:spacing w:after="0"/>
        <w:ind w:left="0"/>
        <w:jc w:val="both"/>
      </w:pPr>
      <w:r>
        <w:drawing>
          <wp:inline distT="0" distB="0" distL="0" distR="0">
            <wp:extent cx="8013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013700" cy="2768600"/>
                    </a:xfrm>
                    <a:prstGeom prst="rect">
                      <a:avLst/>
                    </a:prstGeom>
                  </pic:spPr>
                </pic:pic>
              </a:graphicData>
            </a:graphic>
          </wp:inline>
        </w:drawing>
      </w:r>
    </w:p>
    <w:bookmarkStart w:name="z115" w:id="67"/>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5-қосымша</w:t>
      </w:r>
    </w:p>
    <w:bookmarkEnd w:id="67"/>
    <w:p>
      <w:pPr>
        <w:spacing w:after="0"/>
        <w:ind w:left="0"/>
        <w:jc w:val="left"/>
      </w:pPr>
      <w:r>
        <w:rPr>
          <w:rFonts w:ascii="Times New Roman"/>
          <w:b/>
          <w:i w:val="false"/>
          <w:color w:val="000000"/>
        </w:rPr>
        <w:t xml:space="preserve"> 1-кесте. ЖАО арқылы атқарылатын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661"/>
        <w:gridCol w:w="2261"/>
        <w:gridCol w:w="2262"/>
        <w:gridCol w:w="2871"/>
        <w:gridCol w:w="287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(жұмыс барысы, ағымы) іс-әрекеттері</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өтініші мен құжаттарының дұрыстығын тексеру, деректерді ЖАО АЖ енгізу</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жүйеде авторизациялануы және электрондық мемлекеттік қызметті көрсетуге сұрау салу нысанын толтыру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АЖ-нен ХҚКО АЖ статус-ты өзгерту туралы хабарламаны бағыттау</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Ағымдағы статус көрсетілуі-мен хабарламаны түйіндеу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құжаттарды қабылдау</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нөмер берілуімен сұрауды тіркеу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бағыттау </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түскен-дер» статусын көрсету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317"/>
        <w:gridCol w:w="2401"/>
        <w:gridCol w:w="2066"/>
        <w:gridCol w:w="2863"/>
        <w:gridCol w:w="305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 (жұмыс барысы, ағымы) іс-әрекеттері</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МБҰ жолдау үшін балаларды кезекке қою туралы шешім-ді қабылдау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түйіндеу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статусының өзгеруі туралы хабарламаны ХҚКО АЖ бағыттау</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жасалуда» </w:t>
            </w:r>
          </w:p>
          <w:p>
            <w:pPr>
              <w:spacing w:after="20"/>
              <w:ind w:left="20"/>
              <w:jc w:val="both"/>
            </w:pPr>
            <w:r>
              <w:rPr>
                <w:rFonts w:ascii="Times New Roman"/>
                <w:b w:val="false"/>
                <w:i w:val="false"/>
                <w:color w:val="000000"/>
                <w:sz w:val="20"/>
              </w:rPr>
              <w:t>статусын көрсету</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берген кезде МБҰ орындар бол-маған жағдай-да жолдама-ны немесе хабарламаны түйіндеу неме-се бас тарту туралы дәлелді жауап</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Жүйедегі шығыс құжатты түйіндеу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бағыттау </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жасалуда» </w:t>
            </w:r>
          </w:p>
          <w:p>
            <w:pPr>
              <w:spacing w:after="20"/>
              <w:ind w:left="20"/>
              <w:jc w:val="both"/>
            </w:pPr>
            <w:r>
              <w:rPr>
                <w:rFonts w:ascii="Times New Roman"/>
                <w:b w:val="false"/>
                <w:i w:val="false"/>
                <w:color w:val="000000"/>
                <w:sz w:val="20"/>
              </w:rPr>
              <w:t>статусын көрсету</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2468"/>
        <w:gridCol w:w="2258"/>
        <w:gridCol w:w="2069"/>
        <w:gridCol w:w="2867"/>
        <w:gridCol w:w="305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 (жұмыс барысы, ағымы) іс-әрекеттері</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түйіндеу</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құжатына қол қою. ХҚКО АЖ қызметті көрсету статусының өзгеруі тура-лы хабарла-маны түйіндеу</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мәртебесін ауыс-тыру туралы хабарламаны бағыттау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 көрсету туралы хабарла-маны көрсету</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электрондық мемлекеттік қызмет нәти-жесін қолма-қол беруі немесе тұты-нушының электрондық адресіне жіберуі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құжатқа қол қою. ХҚКО АЖ статус өзгеруі туралы хабарлама-ны жіберу</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статусының көрсетілуі және шығыс құжатты беру</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6" w:id="68"/>
    <w:p>
      <w:pPr>
        <w:spacing w:after="0"/>
        <w:ind w:left="0"/>
        <w:jc w:val="left"/>
      </w:pPr>
      <w:r>
        <w:rPr>
          <w:rFonts w:ascii="Times New Roman"/>
          <w:b/>
          <w:i w:val="false"/>
          <w:color w:val="000000"/>
        </w:rPr>
        <w:t xml:space="preserve"> 
2-кесте. ХҚКО арқылы атқарылатын іс-әрекеттерді сипаттау</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683"/>
        <w:gridCol w:w="2281"/>
        <w:gridCol w:w="2090"/>
        <w:gridCol w:w="2090"/>
        <w:gridCol w:w="1878"/>
        <w:gridCol w:w="190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(жұмыс барысы, ағымы) іс-әрекеттері</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дұрыстығын тексеру, деректерді ХҚКО АЖ енгізу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қызметкері-нің жүйеде авторизациялануы және </w:t>
            </w:r>
          </w:p>
          <w:p>
            <w:pPr>
              <w:spacing w:after="20"/>
              <w:ind w:left="20"/>
              <w:jc w:val="both"/>
            </w:pPr>
            <w:r>
              <w:rPr>
                <w:rFonts w:ascii="Times New Roman"/>
                <w:b w:val="false"/>
                <w:i w:val="false"/>
                <w:color w:val="000000"/>
                <w:sz w:val="20"/>
              </w:rPr>
              <w:t xml:space="preserve">электрондық мемлекеттік қызмет көрсетуге сұрау салу нысанын толтыру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АЖ-нен ЖАО АЖ хабар-ламаларды 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орындауға жіберу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өтінішті жұмыс жасауға қабылдау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құжаттарды қабылдау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Өтініше нөмір берумен сұрауды жүйеде тіркеу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бағыттау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АЖ-нен ЖАО АЖ «келіп түскен» статусын көрсету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жұмыс жасауға қабылдау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535"/>
        <w:gridCol w:w="2429"/>
        <w:gridCol w:w="2090"/>
        <w:gridCol w:w="2111"/>
        <w:gridCol w:w="1878"/>
        <w:gridCol w:w="188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Негізгі үдеріс (жұмыс барысы, ағымы) іс-әрекеттері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МБҰ жолдау үшін балаларды кезекке қою туралы шешімді қабылдау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Шғыс құжатты түйіндеу</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мәртебесініңөзгеруі туралы хабарламаны 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жасалуда» </w:t>
            </w:r>
          </w:p>
          <w:p>
            <w:pPr>
              <w:spacing w:after="20"/>
              <w:ind w:left="20"/>
              <w:jc w:val="both"/>
            </w:pPr>
            <w:r>
              <w:rPr>
                <w:rFonts w:ascii="Times New Roman"/>
                <w:b w:val="false"/>
                <w:i w:val="false"/>
                <w:color w:val="000000"/>
                <w:sz w:val="20"/>
              </w:rPr>
              <w:t>статусын көрсету</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берген кезде МБҰ орындар бол-маған жағдай-да жолдама-ны немесе хабарламаны түйіндеу неме-се бас тарту туралы дәлелді жауап</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құжатты түйіндеу</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жасалуда» статусын көрсету</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ішінде (қабылдау күні мен құажтты беру күні электрондық мемлекеттік қызметті көрсету мерзіміне кірмейді)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2492"/>
        <w:gridCol w:w="2281"/>
        <w:gridCol w:w="2090"/>
        <w:gridCol w:w="2090"/>
        <w:gridCol w:w="1878"/>
        <w:gridCol w:w="188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 (жұмыс барысы, ағымы) іс-әрекеттері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құрастыру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қызеткерінің ЭЦҚ шығыс құжатқа қол қою. ХҚКО АЖ қызмет көрсету статусының ауысуы туралы хабарлама-ны түйіндеу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хабар-ламаны 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аяқталуы туралы хабарлама-ның көрсетілуі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қызметкерінің элек-трондық мемлекет-тік қызмет нәтижесін қолма-қол беруі немесе тұтынушының элек-трондық адресіне жіберуі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құжатты ХҚКО беру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аяқталуы туралы хабарлама-ны ХҚКО АЖ беру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статусы көрсетілуі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көрсету нәтижесін беру</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7" w:id="69"/>
    <w:p>
      <w:pPr>
        <w:spacing w:after="0"/>
        <w:ind w:left="0"/>
        <w:jc w:val="left"/>
      </w:pPr>
      <w:r>
        <w:rPr>
          <w:rFonts w:ascii="Times New Roman"/>
          <w:b/>
          <w:i w:val="false"/>
          <w:color w:val="000000"/>
        </w:rPr>
        <w:t xml:space="preserve"> 
3-кесте. ЭҮП арқылы атқарылатын іс-әрекеттерді сипаттау</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683"/>
        <w:gridCol w:w="2281"/>
        <w:gridCol w:w="2090"/>
        <w:gridCol w:w="2090"/>
        <w:gridCol w:w="1878"/>
        <w:gridCol w:w="190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(жұмыс барысы, ағымы) іс-әрекеттері</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ЭҮП авторизация-лануы, сұрау салу нысанын толтыру, электрондық мемлекеттік қызметтерді алу үшін енгі-зілген дерек-тер дұрысты-ғын тексеру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ЖАО АЖ және хабарлама-ны ХҚКО АЖ бағыт-тау (егер енгізілген деректер түзетілсе)</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және «келіп түскен» статуста көрсетілуі (егер енгі-зілген деректер түзетілсе)</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Статусы-ның көрсе-тілуі – ЭҮП-нан ХҚКО АЖ келіп түскендер (егер енгізілген деректер түзетілсе)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(егер енгізілген деректер түзетілсе)</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дұрыс қалыптасуы туралы хабар-ламаның немесе сұра-тылған элек-трондық мем-лекеттік қызметтен бас тарту туралы хабар-ламаның көрсетілуі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 (егер енгізілген деректер түзетілсе)</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ЭҮП жіберу (егер енгізілген деректер түзетілсе) бағыттау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Статусы-ның көрсе-тілуі (егер енгізілген деректер түзетілсе)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жасауға қабылдау (егер енгізілген деректер түзетілсе)</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2340"/>
        <w:gridCol w:w="2425"/>
        <w:gridCol w:w="2087"/>
        <w:gridCol w:w="2108"/>
        <w:gridCol w:w="1876"/>
        <w:gridCol w:w="187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 (жұмыс барысы, ағымы) іс-әрекеттері</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(үдеріс, рәсім, операция) атауы және сипаттамасы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орындау. МБҰ жолдау үшін балаларды кезекке қою туралы шешім-ді қабылдау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құжатты түйіндеу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және ХҚКО АЖ «жұмыс жасалуда» статусының өзгеруі туралы хабарламаны бағыттау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жасалуда» статусы-ның көрсетілуі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мен статустың көрсетілуі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берген кезде МБҰ орындар бол-маған жағдай-да жолдама-ны немесе хабарламаны түйіндеу неме-се бас тарту туралы дәлелді жауап</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құжатты түйіндеу</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Бағыттау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Статустың көрсетілуі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Статустың көрсетілуі</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2492"/>
        <w:gridCol w:w="2281"/>
        <w:gridCol w:w="2090"/>
        <w:gridCol w:w="2090"/>
        <w:gridCol w:w="1878"/>
        <w:gridCol w:w="188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 (жұмыс барысы, ағымы) іс-әрекеттері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сипаттамасы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құрастыру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қызеткерінің ЭЦҚ шығыс құжатқа қол қою. ХҚКО АЖ қызмет көрсету статусының ауысуы туралы хабарлама-ны түйіндеу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құжатты шығарумен статус өзгеруі туралы хабарламаның және ЖАО АЖ статусы өзгеруі туралы хабарлама-ның көрсетілуі</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көру мүмкіндігі бар қыз-мет көрсе-туді аяқтау туралы хабарламаның көрсетілуі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көрсетілуі-нің аяқталуы туралы хабарламаның көрсе-тілуі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бар хабарлама-ны ЭҮП жіберу және ХҚКО АЖ статусының өзгеруі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құжаттың көрсетілуі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статусы-ның көрсетілуі</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Осы кестеде электрондық мемлекеттік қызмет көрсету үдерісінің технологиялық тізбегіндегі аяқталу нысаны, орындалу мерзімі мен келесі іс-әрекеттер нөмірлері көрсетілген ЭҮП, АЖ және басқа ҚФБ іс-әрекеттері (функциялары, рәсімдері, операциялары) аталады.</w:t>
      </w:r>
    </w:p>
    <w:bookmarkStart w:name="z118" w:id="70"/>
    <w:p>
      <w:pPr>
        <w:spacing w:after="0"/>
        <w:ind w:left="0"/>
        <w:jc w:val="both"/>
      </w:pPr>
      <w:r>
        <w:rPr>
          <w:rFonts w:ascii="Times New Roman"/>
          <w:b w:val="false"/>
          <w:i w:val="false"/>
          <w:color w:val="000000"/>
          <w:sz w:val="28"/>
        </w:rPr>
        <w:t>
«Қазақстан Репсубликасының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6-қосымша</w:t>
      </w:r>
    </w:p>
    <w:bookmarkEnd w:id="70"/>
    <w:p>
      <w:pPr>
        <w:spacing w:after="0"/>
        <w:ind w:left="0"/>
        <w:jc w:val="left"/>
      </w:pPr>
      <w:r>
        <w:rPr>
          <w:rFonts w:ascii="Times New Roman"/>
          <w:b/>
          <w:i w:val="false"/>
          <w:color w:val="000000"/>
        </w:rPr>
        <w:t xml:space="preserve"> Электрондық мемлекеттік қызмет көрсетудің «сапа» және «қолжетімділік» көрсеткіштерін анықтауға арналған сауалнама нысаны</w:t>
      </w:r>
    </w:p>
    <w:p>
      <w:pPr>
        <w:spacing w:after="0"/>
        <w:ind w:left="0"/>
        <w:jc w:val="both"/>
      </w:pPr>
      <w:r>
        <w:rPr>
          <w:rFonts w:ascii="Times New Roman"/>
          <w:b w:val="false"/>
          <w:i w:val="false"/>
          <w:color w:val="000000"/>
          <w:sz w:val="28"/>
        </w:rPr>
        <w:t>      «Қазақстан Республикасының мектепке дейінгі балалар ұйымдарына жолдама беру үшін мектеп жасына дейінгі (7 жасқа дейінгі) балаларды тіркеу»</w:t>
      </w:r>
    </w:p>
    <w:p>
      <w:pPr>
        <w:spacing w:after="0"/>
        <w:ind w:left="0"/>
        <w:jc w:val="both"/>
      </w:pPr>
      <w:r>
        <w:rPr>
          <w:rFonts w:ascii="Times New Roman"/>
          <w:b w:val="false"/>
          <w:i w:val="false"/>
          <w:color w:val="000000"/>
          <w:sz w:val="28"/>
        </w:rPr>
        <w:t>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Сізді электрондық мемлекеттік қызмет көрсету үдерісінің сапасы мен нәтижесі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ақпараттың сапасы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p>
    <w:bookmarkStart w:name="z119" w:id="71"/>
    <w:p>
      <w:pPr>
        <w:spacing w:after="0"/>
        <w:ind w:left="0"/>
        <w:jc w:val="both"/>
      </w:pPr>
      <w:r>
        <w:rPr>
          <w:rFonts w:ascii="Times New Roman"/>
          <w:b w:val="false"/>
          <w:i w:val="false"/>
          <w:color w:val="000000"/>
          <w:sz w:val="28"/>
        </w:rPr>
        <w:t>
«Қазақстан Республикасының мектепке дейінгі</w:t>
      </w:r>
      <w:r>
        <w:br/>
      </w:r>
      <w:r>
        <w:rPr>
          <w:rFonts w:ascii="Times New Roman"/>
          <w:b w:val="false"/>
          <w:i w:val="false"/>
          <w:color w:val="000000"/>
          <w:sz w:val="28"/>
        </w:rPr>
        <w:t>
балалар ұйымдарына жолдама беру үшін мектеп</w:t>
      </w:r>
      <w:r>
        <w:br/>
      </w:r>
      <w:r>
        <w:rPr>
          <w:rFonts w:ascii="Times New Roman"/>
          <w:b w:val="false"/>
          <w:i w:val="false"/>
          <w:color w:val="000000"/>
          <w:sz w:val="28"/>
        </w:rPr>
        <w:t>
жасына дейінгі (7 жасқа дейінгі) балаларды</w:t>
      </w:r>
      <w:r>
        <w:br/>
      </w:r>
      <w:r>
        <w:rPr>
          <w:rFonts w:ascii="Times New Roman"/>
          <w:b w:val="false"/>
          <w:i w:val="false"/>
          <w:color w:val="000000"/>
          <w:sz w:val="28"/>
        </w:rPr>
        <w:t>
тіркеу» электрондық мемлекеттік қызметін</w:t>
      </w:r>
      <w:r>
        <w:br/>
      </w:r>
      <w:r>
        <w:rPr>
          <w:rFonts w:ascii="Times New Roman"/>
          <w:b w:val="false"/>
          <w:i w:val="false"/>
          <w:color w:val="000000"/>
          <w:sz w:val="28"/>
        </w:rPr>
        <w:t>
көрсету регламентіне 7-қосымша</w:t>
      </w:r>
    </w:p>
    <w:bookmarkEnd w:id="71"/>
    <w:p>
      <w:pPr>
        <w:spacing w:after="0"/>
        <w:ind w:left="0"/>
        <w:jc w:val="left"/>
      </w:pPr>
      <w:r>
        <w:rPr>
          <w:rFonts w:ascii="Times New Roman"/>
          <w:b/>
          <w:i w:val="false"/>
          <w:color w:val="000000"/>
        </w:rPr>
        <w:t xml:space="preserve"> Электрондық мемлекеттік қызмет бойынша оң жауаптың (МБҰ жолдама алудағы) шығыс нысаны</w:t>
      </w:r>
    </w:p>
    <w:p>
      <w:pPr>
        <w:spacing w:after="0"/>
        <w:ind w:left="0"/>
        <w:jc w:val="both"/>
      </w:pPr>
      <w:r>
        <w:drawing>
          <wp:inline distT="0" distB="0" distL="0" distR="0">
            <wp:extent cx="7581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81900" cy="8039100"/>
                    </a:xfrm>
                    <a:prstGeom prst="rect">
                      <a:avLst/>
                    </a:prstGeom>
                  </pic:spPr>
                </pic:pic>
              </a:graphicData>
            </a:graphic>
          </wp:inline>
        </w:drawing>
      </w:r>
    </w:p>
    <w:p>
      <w:pPr>
        <w:spacing w:after="0"/>
        <w:ind w:left="0"/>
        <w:jc w:val="both"/>
      </w:pPr>
      <w:r>
        <w:rPr>
          <w:rFonts w:ascii="Times New Roman"/>
          <w:b w:val="false"/>
          <w:i w:val="false"/>
          <w:color w:val="000000"/>
          <w:sz w:val="28"/>
        </w:rPr>
        <w:t>      Ескерту: Ата-аналар мектепке дейінгі мекемеге бір ай ішінде келулері және жолдаманы тіркеулері тиіс.</w:t>
      </w:r>
      <w:r>
        <w:br/>
      </w:r>
      <w:r>
        <w:rPr>
          <w:rFonts w:ascii="Times New Roman"/>
          <w:b w:val="false"/>
          <w:i w:val="false"/>
          <w:color w:val="000000"/>
          <w:sz w:val="28"/>
        </w:rPr>
        <w:t>
      Баланы МБҰ есепке қоюда тұтынушыға берілетін хабарлама (тіркеу талоны) нысаны</w:t>
      </w:r>
    </w:p>
    <w:p>
      <w:pPr>
        <w:spacing w:after="0"/>
        <w:ind w:left="0"/>
        <w:jc w:val="both"/>
      </w:pPr>
      <w:r>
        <w:rPr>
          <w:rFonts w:ascii="Times New Roman"/>
          <w:b w:val="false"/>
          <w:i w:val="false"/>
          <w:color w:val="000000"/>
          <w:sz w:val="28"/>
        </w:rPr>
        <w:t>      Баланы тіркеу туралы хабарлама.</w:t>
      </w:r>
      <w:r>
        <w:br/>
      </w:r>
      <w:r>
        <w:rPr>
          <w:rFonts w:ascii="Times New Roman"/>
          <w:b w:val="false"/>
          <w:i w:val="false"/>
          <w:color w:val="000000"/>
          <w:sz w:val="28"/>
        </w:rPr>
        <w:t>
      Ата-ананың аты-жөні: _______________________</w:t>
      </w:r>
      <w:r>
        <w:br/>
      </w:r>
      <w:r>
        <w:rPr>
          <w:rFonts w:ascii="Times New Roman"/>
          <w:b w:val="false"/>
          <w:i w:val="false"/>
          <w:color w:val="000000"/>
          <w:sz w:val="28"/>
        </w:rPr>
        <w:t>
      Баланың тегі: ______________________________</w:t>
      </w:r>
      <w:r>
        <w:br/>
      </w:r>
      <w:r>
        <w:rPr>
          <w:rFonts w:ascii="Times New Roman"/>
          <w:b w:val="false"/>
          <w:i w:val="false"/>
          <w:color w:val="000000"/>
          <w:sz w:val="28"/>
        </w:rPr>
        <w:t>
      Баланың аты: _______________________________</w:t>
      </w:r>
      <w:r>
        <w:br/>
      </w:r>
      <w:r>
        <w:rPr>
          <w:rFonts w:ascii="Times New Roman"/>
          <w:b w:val="false"/>
          <w:i w:val="false"/>
          <w:color w:val="000000"/>
          <w:sz w:val="28"/>
        </w:rPr>
        <w:t>
      Баланың туған күні: ________________________</w:t>
      </w:r>
      <w:r>
        <w:br/>
      </w:r>
      <w:r>
        <w:rPr>
          <w:rFonts w:ascii="Times New Roman"/>
          <w:b w:val="false"/>
          <w:i w:val="false"/>
          <w:color w:val="000000"/>
          <w:sz w:val="28"/>
        </w:rPr>
        <w:t>
      Тіркеу нөмірі: _____________________________</w:t>
      </w:r>
      <w:r>
        <w:br/>
      </w:r>
      <w:r>
        <w:rPr>
          <w:rFonts w:ascii="Times New Roman"/>
          <w:b w:val="false"/>
          <w:i w:val="false"/>
          <w:color w:val="000000"/>
          <w:sz w:val="28"/>
        </w:rPr>
        <w:t>
      Өтінішті беру күні: ________________________</w:t>
      </w:r>
      <w:r>
        <w:br/>
      </w:r>
      <w:r>
        <w:rPr>
          <w:rFonts w:ascii="Times New Roman"/>
          <w:b w:val="false"/>
          <w:i w:val="false"/>
          <w:color w:val="000000"/>
          <w:sz w:val="28"/>
        </w:rPr>
        <w:t>
      Берілді: ___________________________________</w:t>
      </w:r>
    </w:p>
    <w:p>
      <w:pPr>
        <w:spacing w:after="0"/>
        <w:ind w:left="0"/>
        <w:jc w:val="both"/>
      </w:pPr>
      <w:r>
        <w:rPr>
          <w:rFonts w:ascii="Times New Roman"/>
          <w:b w:val="false"/>
          <w:i w:val="false"/>
          <w:color w:val="000000"/>
          <w:sz w:val="28"/>
        </w:rPr>
        <w:t>      Тұтынушыға көрсетілетін электрондық мемлекеттік қызмет бойынша теріс (бас тарту) жауап берудің шығыс нысаны.</w:t>
      </w:r>
    </w:p>
    <w:p>
      <w:pPr>
        <w:spacing w:after="0"/>
        <w:ind w:left="0"/>
        <w:jc w:val="both"/>
      </w:pPr>
      <w:r>
        <w:drawing>
          <wp:inline distT="0" distB="0" distL="0" distR="0">
            <wp:extent cx="63881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388100" cy="6235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header.xml" Type="http://schemas.openxmlformats.org/officeDocument/2006/relationships/header" Id="rId7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