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4e48ed" w14:textId="b4e48e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Ақжар ауданының жұмыспен қамту және әлеуметтік бағдарламалар бөлімі" мемлекеттік мекемесімен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Ақжар аудандық әкімдігінің 2012 жылғы 22 тамыздағы N 277 қаулысы. Солтүстік Қазақстан облысының Әділет департаментінде 2012 жылғы 14 қыркүйекте N 1850 тіркелді. Күші жойылды - Солтүстік Қазақстан облысы Ақжар аудандық әкімдігінің 2013 жылғы 24 мамырдағы N 178 қаулысымен</w:t>
      </w:r>
    </w:p>
    <w:p>
      <w:pPr>
        <w:spacing w:after="0"/>
        <w:ind w:left="0"/>
        <w:jc w:val="both"/>
      </w:pPr>
      <w:bookmarkStart w:name="z1" w:id="0"/>
      <w:r>
        <w:rPr>
          <w:rFonts w:ascii="Times New Roman"/>
          <w:b w:val="false"/>
          <w:i w:val="false"/>
          <w:color w:val="ff0000"/>
          <w:sz w:val="28"/>
        </w:rPr>
        <w:t>
      Ескерту. Күші жойылды - Солтүстік Қазақстан облысы Ақжар аудандық әкімдігінің 24.05.2013 N 178 қаулысымен</w:t>
      </w:r>
    </w:p>
    <w:bookmarkEnd w:id="0"/>
    <w:bookmarkStart w:name="z2" w:id="1"/>
    <w:p>
      <w:pPr>
        <w:spacing w:after="0"/>
        <w:ind w:left="0"/>
        <w:jc w:val="both"/>
      </w:pPr>
      <w:r>
        <w:rPr>
          <w:rFonts w:ascii="Times New Roman"/>
          <w:b w:val="false"/>
          <w:i w:val="false"/>
          <w:color w:val="000000"/>
          <w:sz w:val="28"/>
        </w:rPr>
        <w:t>      «Әкiмшiлiк рәсiмдер туралы» Қазақстан Республикасының 2000 жылғы 27 қарашадағы № 107 Заңының </w:t>
      </w:r>
      <w:r>
        <w:rPr>
          <w:rFonts w:ascii="Times New Roman"/>
          <w:b w:val="false"/>
          <w:i w:val="false"/>
          <w:color w:val="000000"/>
          <w:sz w:val="28"/>
        </w:rPr>
        <w:t>9-1-бабына</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қаулысына</w:t>
      </w:r>
      <w:r>
        <w:rPr>
          <w:rFonts w:ascii="Times New Roman"/>
          <w:b w:val="false"/>
          <w:i w:val="false"/>
          <w:color w:val="000000"/>
          <w:sz w:val="28"/>
        </w:rPr>
        <w:t xml:space="preserve"> сәйкес, Ақжар ауданының әкiмдiгi </w:t>
      </w:r>
      <w:r>
        <w:rPr>
          <w:rFonts w:ascii="Times New Roman"/>
          <w:b/>
          <w:i w:val="false"/>
          <w:color w:val="000000"/>
          <w:sz w:val="28"/>
        </w:rPr>
        <w:t>ҚАУЛЫ ЕТЕДI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берілген:</w:t>
      </w:r>
      <w:r>
        <w:br/>
      </w:r>
      <w:r>
        <w:rPr>
          <w:rFonts w:ascii="Times New Roman"/>
          <w:b w:val="false"/>
          <w:i w:val="false"/>
          <w:color w:val="000000"/>
          <w:sz w:val="28"/>
        </w:rPr>
        <w:t>
</w:t>
      </w:r>
      <w:r>
        <w:rPr>
          <w:rFonts w:ascii="Times New Roman"/>
          <w:b w:val="false"/>
          <w:i w:val="false"/>
          <w:color w:val="000000"/>
          <w:sz w:val="28"/>
        </w:rPr>
        <w:t>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Мүгедектерге кресло-арбаларды беру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Мүгедектерге протездiк-ортопедиялық көмек ұсыну үшiн оларға құжаттарды </w:t>
      </w:r>
      <w:r>
        <w:rPr>
          <w:rFonts w:ascii="Times New Roman"/>
          <w:b w:val="false"/>
          <w:i w:val="false"/>
          <w:color w:val="000000"/>
          <w:sz w:val="28"/>
        </w:rPr>
        <w:t>ресiмдеу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Жергiлiктi өкiлді органдардың шешiмдерi бойынша мұқтаж азаматтардың жекелеген санаттарына әлеуметтiк көмек тағайындау және </w:t>
      </w:r>
      <w:r>
        <w:rPr>
          <w:rFonts w:ascii="Times New Roman"/>
          <w:b w:val="false"/>
          <w:i w:val="false"/>
          <w:color w:val="000000"/>
          <w:sz w:val="28"/>
        </w:rPr>
        <w:t>төлеу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 жасқа дейінгі балалары бар отбасыларға мемлекеттік жәрдемақылар </w:t>
      </w:r>
      <w:r>
        <w:rPr>
          <w:rFonts w:ascii="Times New Roman"/>
          <w:b w:val="false"/>
          <w:i w:val="false"/>
          <w:color w:val="000000"/>
          <w:sz w:val="28"/>
        </w:rPr>
        <w:t>тағайындау</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Тұрғын үй көмегін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w:t>
      </w:r>
      <w:r>
        <w:rPr>
          <w:rFonts w:ascii="Times New Roman"/>
          <w:b w:val="false"/>
          <w:i w:val="false"/>
          <w:color w:val="000000"/>
          <w:sz w:val="28"/>
        </w:rPr>
        <w:t>ресiмдеу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Ауылдық жерде тұратын әлеуметтік сала мамандарына отын сатып алу бойынша әлеуметтік көмек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Жұмыссыз азаматтарды тiркеу және </w:t>
      </w:r>
      <w:r>
        <w:rPr>
          <w:rFonts w:ascii="Times New Roman"/>
          <w:b w:val="false"/>
          <w:i w:val="false"/>
          <w:color w:val="000000"/>
          <w:sz w:val="28"/>
        </w:rPr>
        <w:t>есепке қою</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Мүгедектерді санаторий-курорттық емдеумен қамтамасыз ету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Семей ядролық сынақ полигонында ядролық сынақтардың салдарынан зардап шеккен азаматтарды тіркеу және </w:t>
      </w:r>
      <w:r>
        <w:rPr>
          <w:rFonts w:ascii="Times New Roman"/>
          <w:b w:val="false"/>
          <w:i w:val="false"/>
          <w:color w:val="000000"/>
          <w:sz w:val="28"/>
        </w:rPr>
        <w:t>есепке алу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Мүгедектерді сурдо-тифлотехникалық құралдармен және міндетті гигиеналық құралдармен қамтамасыз ету үшін оларға құжаттар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«Мемлекеттiк атаулы әлеуметтiк көмек </w:t>
      </w:r>
      <w:r>
        <w:rPr>
          <w:rFonts w:ascii="Times New Roman"/>
          <w:b w:val="false"/>
          <w:i w:val="false"/>
          <w:color w:val="000000"/>
          <w:sz w:val="28"/>
        </w:rPr>
        <w:t>тағайындау</w:t>
      </w:r>
      <w:r>
        <w:rPr>
          <w:rFonts w:ascii="Times New Roman"/>
          <w:b w:val="false"/>
          <w:i w:val="false"/>
          <w:color w:val="000000"/>
          <w:sz w:val="28"/>
        </w:rPr>
        <w:t>» мемлекеттiк қызмет регламенттерi бекiтiлсiн.</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Солтүстік Қазақстан облысы Ақжар аудандық әкімдігінің 04.02.2013 </w:t>
      </w:r>
      <w:r>
        <w:rPr>
          <w:rFonts w:ascii="Times New Roman"/>
          <w:b w:val="false"/>
          <w:i w:val="false"/>
          <w:color w:val="000000"/>
          <w:sz w:val="28"/>
        </w:rPr>
        <w:t>N 39</w:t>
      </w:r>
      <w:r>
        <w:rPr>
          <w:rFonts w:ascii="Times New Roman"/>
          <w:b w:val="false"/>
          <w:i w:val="false"/>
          <w:color w:val="ff0000"/>
          <w:sz w:val="28"/>
        </w:rPr>
        <w:t xml:space="preserve"> қаулысымен (алғашқы ресми жарияланған күнінен кейін он күнтізбелік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
      2. Осы қаулының орындалуын бақылау «Солтүстік Қазақстан облысы Ақжар ауданының жұмыспен қамту және әлеуметтік бағдарламалар бөлімі» мемлекеттік мекемесінің бастығына жүктелсін. </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 кейiн он күнтiзбелiк күн өткен соң қолданысқа енгізіледі.</w:t>
      </w:r>
    </w:p>
    <w:bookmarkEnd w:id="1"/>
    <w:p>
      <w:pPr>
        <w:spacing w:after="0"/>
        <w:ind w:left="0"/>
        <w:jc w:val="both"/>
      </w:pPr>
      <w:r>
        <w:rPr>
          <w:rFonts w:ascii="Times New Roman"/>
          <w:b w:val="false"/>
          <w:i/>
          <w:color w:val="000000"/>
          <w:sz w:val="28"/>
        </w:rPr>
        <w:t>      Аудан әкiмi                                А. Тастеміров</w:t>
      </w:r>
    </w:p>
    <w:bookmarkStart w:name="z18" w:id="2"/>
    <w:p>
      <w:pPr>
        <w:spacing w:after="0"/>
        <w:ind w:left="0"/>
        <w:jc w:val="both"/>
      </w:pPr>
      <w:r>
        <w:rPr>
          <w:rFonts w:ascii="Times New Roman"/>
          <w:b w:val="false"/>
          <w:i w:val="false"/>
          <w:color w:val="000000"/>
          <w:sz w:val="28"/>
        </w:rPr>
        <w:t>
Ақжар ауданы әкімдігінің</w:t>
      </w:r>
      <w:r>
        <w:br/>
      </w:r>
      <w:r>
        <w:rPr>
          <w:rFonts w:ascii="Times New Roman"/>
          <w:b w:val="false"/>
          <w:i w:val="false"/>
          <w:color w:val="000000"/>
          <w:sz w:val="28"/>
        </w:rPr>
        <w:t>
2012 жылғы 22 тамыздағы</w:t>
      </w:r>
      <w:r>
        <w:br/>
      </w:r>
      <w:r>
        <w:rPr>
          <w:rFonts w:ascii="Times New Roman"/>
          <w:b w:val="false"/>
          <w:i w:val="false"/>
          <w:color w:val="000000"/>
          <w:sz w:val="28"/>
        </w:rPr>
        <w:t>
№ 277 қаулысымен</w:t>
      </w:r>
      <w:r>
        <w:br/>
      </w:r>
      <w:r>
        <w:rPr>
          <w:rFonts w:ascii="Times New Roman"/>
          <w:b w:val="false"/>
          <w:i w:val="false"/>
          <w:color w:val="000000"/>
          <w:sz w:val="28"/>
        </w:rPr>
        <w:t>
бекітілген</w:t>
      </w:r>
    </w:p>
    <w:bookmarkEnd w:id="2"/>
    <w:bookmarkStart w:name="z19" w:id="3"/>
    <w:p>
      <w:pPr>
        <w:spacing w:after="0"/>
        <w:ind w:left="0"/>
        <w:jc w:val="left"/>
      </w:pPr>
      <w:r>
        <w:rPr>
          <w:rFonts w:ascii="Times New Roman"/>
          <w:b/>
          <w:i w:val="false"/>
          <w:color w:val="000000"/>
        </w:rPr>
        <w:t xml:space="preserve"> 
Мемлекеттік қызмет регламенті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w:t>
      </w:r>
    </w:p>
    <w:bookmarkEnd w:id="3"/>
    <w:bookmarkStart w:name="z20" w:id="4"/>
    <w:p>
      <w:pPr>
        <w:spacing w:after="0"/>
        <w:ind w:left="0"/>
        <w:jc w:val="left"/>
      </w:pPr>
      <w:r>
        <w:rPr>
          <w:rFonts w:ascii="Times New Roman"/>
          <w:b/>
          <w:i w:val="false"/>
          <w:color w:val="000000"/>
        </w:rPr>
        <w:t xml:space="preserve"> 
1. Негізгі ұғымдар</w:t>
      </w:r>
    </w:p>
    <w:bookmarkEnd w:id="4"/>
    <w:p>
      <w:pPr>
        <w:spacing w:after="0"/>
        <w:ind w:left="0"/>
        <w:jc w:val="both"/>
      </w:pPr>
      <w:r>
        <w:rPr>
          <w:rFonts w:ascii="Times New Roman"/>
          <w:b w:val="false"/>
          <w:i w:val="false"/>
          <w:color w:val="000000"/>
          <w:sz w:val="28"/>
        </w:rPr>
        <w:t>      1. Осы «Қозғалуға қиындығы бар бiрiншi топтағы мүгедектерге жеке көмекшiнiң және есту бойынша мүгедектерге қолмен көрсететiн тiл маманының қызметтерiн ұсыну үшiн мүгедектерге құжаттарды ресiмдеу» (бұдан әрі - Регламент) </w:t>
      </w:r>
      <w:r>
        <w:rPr>
          <w:rFonts w:ascii="Times New Roman"/>
          <w:b w:val="false"/>
          <w:i w:val="false"/>
          <w:color w:val="000000"/>
          <w:sz w:val="28"/>
        </w:rPr>
        <w:t>Регламентінде</w:t>
      </w:r>
      <w:r>
        <w:rPr>
          <w:rFonts w:ascii="Times New Roman"/>
          <w:b w:val="false"/>
          <w:i w:val="false"/>
          <w:color w:val="000000"/>
          <w:sz w:val="28"/>
        </w:rPr>
        <w:t xml:space="preserve"> мынадай ұғымдар пайдаланылады:</w:t>
      </w:r>
      <w:r>
        <w:br/>
      </w:r>
      <w:r>
        <w:rPr>
          <w:rFonts w:ascii="Times New Roman"/>
          <w:b w:val="false"/>
          <w:i w:val="false"/>
          <w:color w:val="000000"/>
          <w:sz w:val="28"/>
        </w:rPr>
        <w:t>
      1) тұтынушы (өтініш беруші) - жеке тұлғалар: Қазақстан Республикасының азаматтары, Қазақстан Республикасының аумағында тұрақты тұратын шетелдiктер мен азаматтығы жоқ адамдар (бұдан әрі тұтынушылар);</w:t>
      </w:r>
      <w:r>
        <w:br/>
      </w:r>
      <w:r>
        <w:rPr>
          <w:rFonts w:ascii="Times New Roman"/>
          <w:b w:val="false"/>
          <w:i w:val="false"/>
          <w:color w:val="000000"/>
          <w:sz w:val="28"/>
        </w:rPr>
        <w:t xml:space="preserve">
      2) уәкілетті орган – «Солтүстік Қазақстан облысы Ақжар ауданының жұмыспен қамту және әлеуметтік бағдарламалар бөлімі» мемлекеттік мекемесі. </w:t>
      </w:r>
    </w:p>
    <w:bookmarkStart w:name="z21" w:id="5"/>
    <w:p>
      <w:pPr>
        <w:spacing w:after="0"/>
        <w:ind w:left="0"/>
        <w:jc w:val="left"/>
      </w:pPr>
      <w:r>
        <w:rPr>
          <w:rFonts w:ascii="Times New Roman"/>
          <w:b/>
          <w:i w:val="false"/>
          <w:color w:val="000000"/>
        </w:rPr>
        <w:t xml:space="preserve"> 
2. Жалпы ережелер</w:t>
      </w:r>
    </w:p>
    <w:bookmarkEnd w:id="5"/>
    <w:bookmarkStart w:name="z22" w:id="6"/>
    <w:p>
      <w:pPr>
        <w:spacing w:after="0"/>
        <w:ind w:left="0"/>
        <w:jc w:val="both"/>
      </w:pPr>
      <w:r>
        <w:rPr>
          <w:rFonts w:ascii="Times New Roman"/>
          <w:b w:val="false"/>
          <w:i w:val="false"/>
          <w:color w:val="000000"/>
          <w:sz w:val="28"/>
        </w:rPr>
        <w:t>
      2. Мемлекеттік қызмет «Солтүстік Қазақстан облысы Ақжар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Ақжар ауданы, Талшық селосы, Целинная көшесі, 13а, электрондық пошта мекенжайы – akzhar-social@sko.kz, телефоны 8-715-46-22-1-37, № 4 кабинет.</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Ақжар аудандық әкімдігінің 27.09.2012 </w:t>
      </w:r>
      <w:r>
        <w:rPr>
          <w:rFonts w:ascii="Times New Roman"/>
          <w:b w:val="false"/>
          <w:i w:val="false"/>
          <w:color w:val="000000"/>
          <w:sz w:val="28"/>
        </w:rPr>
        <w:t>N 320</w:t>
      </w:r>
      <w:r>
        <w:rPr>
          <w:rFonts w:ascii="Times New Roman"/>
          <w:b w:val="false"/>
          <w:i w:val="false"/>
          <w:color w:val="ff0000"/>
          <w:sz w:val="28"/>
        </w:rPr>
        <w:t xml:space="preserve"> қаулысымен (алғашқы ресми жарияланған күнінен кейiн күнтiзбелiк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4. Мемлекеттiк қызмет «Қазақстан Республикасында мүгедектердi әлеуметтiк қорғау туралы» Қазақстан Республикасының 2005 жылғы 13 сәуiрдегi Заңы 21-бабының 1-тармағының </w:t>
      </w:r>
      <w:r>
        <w:rPr>
          <w:rFonts w:ascii="Times New Roman"/>
          <w:b w:val="false"/>
          <w:i w:val="false"/>
          <w:color w:val="000000"/>
          <w:sz w:val="28"/>
        </w:rPr>
        <w:t>4) тармақшасы</w:t>
      </w:r>
      <w:r>
        <w:rPr>
          <w:rFonts w:ascii="Times New Roman"/>
          <w:b w:val="false"/>
          <w:i w:val="false"/>
          <w:color w:val="000000"/>
          <w:sz w:val="28"/>
        </w:rPr>
        <w:t xml:space="preserve"> және Қазақстан Республикасы Үкiметiнiң 2005 жылғы 20 шiлдедегi № 754 қаулысымен бекiтiлген Жеке оңалту бағдарламасына сәйкес жүріп-тұруы қиын бірінші топтағы мүгедектер үшін жеке көмекшінің және естімейтіндігі бойынша мүгедектер үшін жылына отыз сағат ымдау тілі маманының әлеуметтік қызметтерін көрсету </w:t>
      </w:r>
      <w:r>
        <w:rPr>
          <w:rFonts w:ascii="Times New Roman"/>
          <w:b w:val="false"/>
          <w:i w:val="false"/>
          <w:color w:val="000000"/>
          <w:sz w:val="28"/>
        </w:rPr>
        <w:t>ережесi</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және қажетті құжаттар туралы толық ақпарат www.ozsp-azh.sko.kz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w:t>
      </w:r>
      <w:r>
        <w:rPr>
          <w:rFonts w:ascii="Times New Roman"/>
          <w:b w:val="false"/>
          <w:i w:val="false"/>
          <w:color w:val="000000"/>
          <w:sz w:val="28"/>
        </w:rPr>
        <w:t>
      6. Көрсетiлетiн мемлекеттiк қызметтiң өтiнiш берушi алатын нәтижесi, жүрiп-тұруы қиын бiрiншi топтағы мүгедектерге жеке көмекшiнiң қызметiн және естiмейтiндiгi бойынша мүгедектерге ымдау тiлi маманының қызметiн беру үшiн мүгедектердiң құжаттарын ресiмдеу туралы хабарлама не қағаз тасымалдаушыда қызмет көрсетуден негізделген бас тарту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көрсетіледі: Қазақстан Республикасының азаматтарына, Қазақстан Республикасының аумағында тұрақты тұратын азаматтығы жоқ және шетелдіктерге. (бұдан әрі – тұтынушылар):</w:t>
      </w:r>
      <w:r>
        <w:br/>
      </w:r>
      <w:r>
        <w:rPr>
          <w:rFonts w:ascii="Times New Roman"/>
          <w:b w:val="false"/>
          <w:i w:val="false"/>
          <w:color w:val="000000"/>
          <w:sz w:val="28"/>
        </w:rPr>
        <w:t>
      1) жеке көмекшінің әлеуметтік қызметтерін көрсетуге медициналық қорытындысы негізінде қозғалыста қиыншылықтары бар бірінші топтағы мүгедектерге;</w:t>
      </w:r>
      <w:r>
        <w:br/>
      </w:r>
      <w:r>
        <w:rPr>
          <w:rFonts w:ascii="Times New Roman"/>
          <w:b w:val="false"/>
          <w:i w:val="false"/>
          <w:color w:val="000000"/>
          <w:sz w:val="28"/>
        </w:rPr>
        <w:t>
      2) ымдау тілінің маманының әлеуметтік қызметтерін көрсетуге медициналық қорытындысы негізінде ымдау тіліне дағдылары бар есту бойынша мүгедектерге.</w:t>
      </w:r>
    </w:p>
    <w:bookmarkEnd w:id="6"/>
    <w:bookmarkStart w:name="z28" w:id="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
    <w:bookmarkStart w:name="z29" w:id="8"/>
    <w:p>
      <w:pPr>
        <w:spacing w:after="0"/>
        <w:ind w:left="0"/>
        <w:jc w:val="both"/>
      </w:pPr>
      <w:r>
        <w:rPr>
          <w:rFonts w:ascii="Times New Roman"/>
          <w:b w:val="false"/>
          <w:i w:val="false"/>
          <w:color w:val="000000"/>
          <w:sz w:val="28"/>
        </w:rPr>
        <w:t xml:space="preserve">
      8. Мемлекеттік қызметті көрсету мерзімдері: </w:t>
      </w:r>
      <w:r>
        <w:br/>
      </w:r>
      <w:r>
        <w:rPr>
          <w:rFonts w:ascii="Times New Roman"/>
          <w:b w:val="false"/>
          <w:i w:val="false"/>
          <w:color w:val="000000"/>
          <w:sz w:val="28"/>
        </w:rPr>
        <w:t>
      1) тұтынушы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қажеттi құжаттарды тапсырған сәттен бастап – он жұмыс күнi iшiнде;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мемлекеттiк қызмет көрсетудiң рұқсат берiлген ең көп уақыты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 Мемлекеттiк қызметтi көрсетуден мынадай негiздер бойынша бас тартылады:</w:t>
      </w:r>
      <w:r>
        <w:br/>
      </w:r>
      <w:r>
        <w:rPr>
          <w:rFonts w:ascii="Times New Roman"/>
          <w:b w:val="false"/>
          <w:i w:val="false"/>
          <w:color w:val="000000"/>
          <w:sz w:val="28"/>
        </w:rPr>
        <w:t>
      1) тұтынушының бойында жүрiп-тұруы қиын бiрiншi топтағы мүгедектерге жеке көмекшiнiң қызметiн және естiмейтiндiгi бойынша мүгедектерге ымдау тiлi маманының қызметiн беруге қарсы медициналық көрсетiлiмдер болған;</w:t>
      </w:r>
      <w:r>
        <w:br/>
      </w:r>
      <w:r>
        <w:rPr>
          <w:rFonts w:ascii="Times New Roman"/>
          <w:b w:val="false"/>
          <w:i w:val="false"/>
          <w:color w:val="000000"/>
          <w:sz w:val="28"/>
        </w:rPr>
        <w:t>
      2) осы мемлекеттiк қызметтi көрсету үшiн талап етiлетiн құжаттардың бiреуi болмаған, құжаттарды ресiмдеуде қателiктер табылған;</w:t>
      </w:r>
      <w:r>
        <w:br/>
      </w:r>
      <w:r>
        <w:rPr>
          <w:rFonts w:ascii="Times New Roman"/>
          <w:b w:val="false"/>
          <w:i w:val="false"/>
          <w:color w:val="000000"/>
          <w:sz w:val="28"/>
        </w:rPr>
        <w:t>
      3) ұсынылған мәлiметтер мен құжаттар дұрыс болмаған жағдайда.</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10. Уәкілетті органның үй-жайы қажетті құжаттарды дайындау үшін, үстелмен, орындықтармен, ақпараттық стендтермен жабдықталған, күту залы бар сондай-ақ үй-жайда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үй-жайы санитарлық-эпидемиологиялық нормаларға, ғимараттың қауіпсіздік талаптарына үйлесімді, күзетпен және өрт дабылымен жабдықталды.</w:t>
      </w:r>
      <w:r>
        <w:br/>
      </w:r>
      <w:r>
        <w:rPr>
          <w:rFonts w:ascii="Times New Roman"/>
          <w:b w:val="false"/>
          <w:i w:val="false"/>
          <w:color w:val="000000"/>
          <w:sz w:val="28"/>
        </w:rPr>
        <w:t>
</w:t>
      </w:r>
      <w:r>
        <w:rPr>
          <w:rFonts w:ascii="Times New Roman"/>
          <w:b w:val="false"/>
          <w:i w:val="false"/>
          <w:color w:val="000000"/>
          <w:sz w:val="28"/>
        </w:rPr>
        <w:t xml:space="preserve">
      11.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 </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ұсынады;</w:t>
      </w:r>
      <w:r>
        <w:br/>
      </w:r>
      <w:r>
        <w:rPr>
          <w:rFonts w:ascii="Times New Roman"/>
          <w:b w:val="false"/>
          <w:i w:val="false"/>
          <w:color w:val="000000"/>
          <w:sz w:val="28"/>
        </w:rPr>
        <w:t xml:space="preserve">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 </w:t>
      </w:r>
      <w:r>
        <w:br/>
      </w:r>
      <w:r>
        <w:rPr>
          <w:rFonts w:ascii="Times New Roman"/>
          <w:b w:val="false"/>
          <w:i w:val="false"/>
          <w:color w:val="000000"/>
          <w:sz w:val="28"/>
        </w:rPr>
        <w:t>
      3) уәкілетті органның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органның басшысы тұтынушыны есепке қою туралы хабарламаға немесе қызмет көрсетуден бас тарту туралы дәлелге қол қояды және уәкілетті орган жауапты маманға жолдайды;</w:t>
      </w:r>
      <w:r>
        <w:br/>
      </w:r>
      <w:r>
        <w:rPr>
          <w:rFonts w:ascii="Times New Roman"/>
          <w:b w:val="false"/>
          <w:i w:val="false"/>
          <w:color w:val="000000"/>
          <w:sz w:val="28"/>
        </w:rPr>
        <w:t>
      6) уәкілетті органның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8"/>
    <w:bookmarkStart w:name="z33" w:id="9"/>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9"/>
    <w:bookmarkStart w:name="z34" w:id="10"/>
    <w:p>
      <w:pPr>
        <w:spacing w:after="0"/>
        <w:ind w:left="0"/>
        <w:jc w:val="both"/>
      </w:pPr>
      <w:r>
        <w:rPr>
          <w:rFonts w:ascii="Times New Roman"/>
          <w:b w:val="false"/>
          <w:i w:val="false"/>
          <w:color w:val="000000"/>
          <w:sz w:val="28"/>
        </w:rPr>
        <w:t>
      12. Мемлекеттік қызмет алу үшін тұтынушы келесі құжаттарды ұсынады:</w:t>
      </w:r>
      <w:r>
        <w:br/>
      </w:r>
      <w:r>
        <w:rPr>
          <w:rFonts w:ascii="Times New Roman"/>
          <w:b w:val="false"/>
          <w:i w:val="false"/>
          <w:color w:val="000000"/>
          <w:sz w:val="28"/>
        </w:rPr>
        <w:t>
      1) жеке басын куәландыратын құжаттың деректемелерiн, әлеуметтiк жеке кодының нөмiрiн (жеке сәйкестендiру нөмiрi болса) көрсете отырып, белгiленген үлгiдегi өтiнiштi;</w:t>
      </w:r>
      <w:r>
        <w:br/>
      </w:r>
      <w:r>
        <w:rPr>
          <w:rFonts w:ascii="Times New Roman"/>
          <w:b w:val="false"/>
          <w:i w:val="false"/>
          <w:color w:val="000000"/>
          <w:sz w:val="28"/>
        </w:rPr>
        <w:t>
      2) мүгедектiң жеке оңалту бағдарламасынан үзiндi көшiрменi;</w:t>
      </w:r>
      <w:r>
        <w:br/>
      </w:r>
      <w:r>
        <w:rPr>
          <w:rFonts w:ascii="Times New Roman"/>
          <w:b w:val="false"/>
          <w:i w:val="false"/>
          <w:color w:val="000000"/>
          <w:sz w:val="28"/>
        </w:rPr>
        <w:t>
      3) тұтынушының жеке басын куәландыратын құжат көшiрмесiн;</w:t>
      </w:r>
      <w:r>
        <w:br/>
      </w:r>
      <w:r>
        <w:rPr>
          <w:rFonts w:ascii="Times New Roman"/>
          <w:b w:val="false"/>
          <w:i w:val="false"/>
          <w:color w:val="000000"/>
          <w:sz w:val="28"/>
        </w:rPr>
        <w:t>
      4) мүгедектiгi туралы анықтаманы ұсынады.</w:t>
      </w:r>
      <w:r>
        <w:br/>
      </w:r>
      <w:r>
        <w:rPr>
          <w:rFonts w:ascii="Times New Roman"/>
          <w:b w:val="false"/>
          <w:i w:val="false"/>
          <w:color w:val="000000"/>
          <w:sz w:val="28"/>
        </w:rPr>
        <w:t>
</w:t>
      </w:r>
      <w:r>
        <w:rPr>
          <w:rFonts w:ascii="Times New Roman"/>
          <w:b w:val="false"/>
          <w:i w:val="false"/>
          <w:color w:val="000000"/>
          <w:sz w:val="28"/>
        </w:rPr>
        <w:t>
      13. Өтініштер нысандары уәкілетті органның күту залында орналастырылады немесе мекенжайы бойынша құжаттар қабылдайтын қызметкерлерде болады.</w:t>
      </w:r>
      <w:r>
        <w:br/>
      </w:r>
      <w:r>
        <w:rPr>
          <w:rFonts w:ascii="Times New Roman"/>
          <w:b w:val="false"/>
          <w:i w:val="false"/>
          <w:color w:val="000000"/>
          <w:sz w:val="28"/>
        </w:rPr>
        <w:t>
</w:t>
      </w:r>
      <w:r>
        <w:rPr>
          <w:rFonts w:ascii="Times New Roman"/>
          <w:b w:val="false"/>
          <w:i w:val="false"/>
          <w:color w:val="000000"/>
          <w:sz w:val="28"/>
        </w:rPr>
        <w:t>
      14. Мемлекеттік қызметті алу үшін қажетті толтырылған өтініш үлгілері және басқа құжаттар № 4 кабинетке уәкілетті органның мүгедектермен және ардагерлермен жұмыс жүргізу бойынша жауапты маманына тапсырылады.</w:t>
      </w:r>
      <w:r>
        <w:br/>
      </w:r>
      <w:r>
        <w:rPr>
          <w:rFonts w:ascii="Times New Roman"/>
          <w:b w:val="false"/>
          <w:i w:val="false"/>
          <w:color w:val="000000"/>
          <w:sz w:val="28"/>
        </w:rPr>
        <w:t>
      Жауапты тұлғалар кабинеттерінің нөмірлері туралы ақпарат мемлекеттік қызмет көрсету бойынша ақпараты орналастырылған уәкілетті органның стендінде орналастырылған.</w:t>
      </w:r>
      <w:r>
        <w:br/>
      </w:r>
      <w:r>
        <w:rPr>
          <w:rFonts w:ascii="Times New Roman"/>
          <w:b w:val="false"/>
          <w:i w:val="false"/>
          <w:color w:val="000000"/>
          <w:sz w:val="28"/>
        </w:rPr>
        <w:t>
</w:t>
      </w:r>
      <w:r>
        <w:rPr>
          <w:rFonts w:ascii="Times New Roman"/>
          <w:b w:val="false"/>
          <w:i w:val="false"/>
          <w:color w:val="000000"/>
          <w:sz w:val="28"/>
        </w:rPr>
        <w:t>
      15. Барлық қажетті құжаттар тапсырылғаннан кейін уәкілетті органда тұтынушыға мемлекеттік қызмет тіркеу мен алу датасын, құжаттар қабылдаған тұлғаның тегі аты-жөні көрсетумен талон беріледі.</w:t>
      </w:r>
      <w:r>
        <w:br/>
      </w:r>
      <w:r>
        <w:rPr>
          <w:rFonts w:ascii="Times New Roman"/>
          <w:b w:val="false"/>
          <w:i w:val="false"/>
          <w:color w:val="000000"/>
          <w:sz w:val="28"/>
        </w:rPr>
        <w:t>
</w:t>
      </w:r>
      <w:r>
        <w:rPr>
          <w:rFonts w:ascii="Times New Roman"/>
          <w:b w:val="false"/>
          <w:i w:val="false"/>
          <w:color w:val="000000"/>
          <w:sz w:val="28"/>
        </w:rPr>
        <w:t>
      16. Қызмет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xml:space="preserve">
      Мүгедектің өзінің баруға мүмкіндігі болмаған жағдайда, нотариалды куәландыруды талап етпейтін сенімхат негізінде жеке көмекшінің және ымдау тілі маманының қызметтерін ұсынуға өтініш жасауға басқа адамдарға уәкілеттік бере алады. </w:t>
      </w:r>
      <w:r>
        <w:br/>
      </w:r>
      <w:r>
        <w:rPr>
          <w:rFonts w:ascii="Times New Roman"/>
          <w:b w:val="false"/>
          <w:i w:val="false"/>
          <w:color w:val="000000"/>
          <w:sz w:val="28"/>
        </w:rPr>
        <w:t>
</w:t>
      </w:r>
      <w:r>
        <w:rPr>
          <w:rFonts w:ascii="Times New Roman"/>
          <w:b w:val="false"/>
          <w:i w:val="false"/>
          <w:color w:val="000000"/>
          <w:sz w:val="28"/>
        </w:rPr>
        <w:t>
      17.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Қабылдау кезек тәртібінде жүзеге асырылады, алдын ала жазылусыз және тездетілген қызмет көрсетусіз.</w:t>
      </w:r>
      <w:r>
        <w:br/>
      </w:r>
      <w:r>
        <w:rPr>
          <w:rFonts w:ascii="Times New Roman"/>
          <w:b w:val="false"/>
          <w:i w:val="false"/>
          <w:color w:val="000000"/>
          <w:sz w:val="28"/>
        </w:rPr>
        <w:t>
</w:t>
      </w:r>
      <w:r>
        <w:rPr>
          <w:rFonts w:ascii="Times New Roman"/>
          <w:b w:val="false"/>
          <w:i w:val="false"/>
          <w:color w:val="000000"/>
          <w:sz w:val="28"/>
        </w:rPr>
        <w:t>
      18. Мемлекеттік қызмет көрсету үдерісінде мынадай құрылымдық-функционалдық бірліктер (әрі қарай - ҚФБ) қатысады:</w:t>
      </w:r>
      <w:r>
        <w:br/>
      </w:r>
      <w:r>
        <w:rPr>
          <w:rFonts w:ascii="Times New Roman"/>
          <w:b w:val="false"/>
          <w:i w:val="false"/>
          <w:color w:val="000000"/>
          <w:sz w:val="28"/>
        </w:rPr>
        <w:t xml:space="preserve">
      1) уәкілетті орган басшысы; </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w:t>
      </w:r>
      <w:r>
        <w:rPr>
          <w:rFonts w:ascii="Times New Roman"/>
          <w:b w:val="false"/>
          <w:i w:val="false"/>
          <w:color w:val="000000"/>
          <w:sz w:val="28"/>
        </w:rPr>
        <w:t>
      19.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w:t>
      </w:r>
      <w:r>
        <w:rPr>
          <w:rFonts w:ascii="Times New Roman"/>
          <w:b w:val="false"/>
          <w:i w:val="false"/>
          <w:color w:val="000000"/>
          <w:sz w:val="28"/>
        </w:rPr>
        <w:t>
      20.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10"/>
    <w:bookmarkStart w:name="z43" w:id="11"/>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11"/>
    <w:bookmarkStart w:name="z44" w:id="12"/>
    <w:p>
      <w:pPr>
        <w:spacing w:after="0"/>
        <w:ind w:left="0"/>
        <w:jc w:val="both"/>
      </w:pPr>
      <w:r>
        <w:rPr>
          <w:rFonts w:ascii="Times New Roman"/>
          <w:b w:val="false"/>
          <w:i w:val="false"/>
          <w:color w:val="000000"/>
          <w:sz w:val="28"/>
        </w:rPr>
        <w:t>
      21. Мемлекеттік қызмет көрсетуге қатысатын жауапты тұлға уәкілетті орган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w:t>
      </w:r>
      <w:r>
        <w:rPr>
          <w:rFonts w:ascii="Times New Roman"/>
          <w:b w:val="false"/>
          <w:i w:val="false"/>
          <w:color w:val="000000"/>
          <w:sz w:val="28"/>
        </w:rPr>
        <w:t>
      22.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w:t>
      </w:r>
      <w:r>
        <w:rPr>
          <w:rFonts w:ascii="Times New Roman"/>
          <w:b w:val="false"/>
          <w:i w:val="false"/>
          <w:color w:val="000000"/>
          <w:sz w:val="28"/>
        </w:rPr>
        <w:t>
      23.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12"/>
    <w:bookmarkStart w:name="z47" w:id="13"/>
    <w:p>
      <w:pPr>
        <w:spacing w:after="0"/>
        <w:ind w:left="0"/>
        <w:jc w:val="both"/>
      </w:pPr>
      <w:r>
        <w:rPr>
          <w:rFonts w:ascii="Times New Roman"/>
          <w:b w:val="false"/>
          <w:i w:val="false"/>
          <w:color w:val="000000"/>
          <w:sz w:val="28"/>
        </w:rPr>
        <w:t>
«Қозғалуға қиындығы бар бiрiншi топтағы</w:t>
      </w:r>
      <w:r>
        <w:br/>
      </w:r>
      <w:r>
        <w:rPr>
          <w:rFonts w:ascii="Times New Roman"/>
          <w:b w:val="false"/>
          <w:i w:val="false"/>
          <w:color w:val="000000"/>
          <w:sz w:val="28"/>
        </w:rPr>
        <w:t>
мүгедектерге жеке көмекшiнiң және есту</w:t>
      </w:r>
      <w:r>
        <w:br/>
      </w:r>
      <w:r>
        <w:rPr>
          <w:rFonts w:ascii="Times New Roman"/>
          <w:b w:val="false"/>
          <w:i w:val="false"/>
          <w:color w:val="000000"/>
          <w:sz w:val="28"/>
        </w:rPr>
        <w:t>
бойынша мүгедектерге қолмен көрсететiн тiл</w:t>
      </w:r>
      <w:r>
        <w:br/>
      </w:r>
      <w:r>
        <w:rPr>
          <w:rFonts w:ascii="Times New Roman"/>
          <w:b w:val="false"/>
          <w:i w:val="false"/>
          <w:color w:val="000000"/>
          <w:sz w:val="28"/>
        </w:rPr>
        <w:t>
маманының қызметтерiн ұсыну үшiн</w:t>
      </w:r>
      <w:r>
        <w:br/>
      </w:r>
      <w:r>
        <w:rPr>
          <w:rFonts w:ascii="Times New Roman"/>
          <w:b w:val="false"/>
          <w:i w:val="false"/>
          <w:color w:val="000000"/>
          <w:sz w:val="28"/>
        </w:rPr>
        <w:t>
мүгедектерге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3"/>
    <w:p>
      <w:pPr>
        <w:spacing w:after="0"/>
        <w:ind w:left="0"/>
        <w:jc w:val="left"/>
      </w:pPr>
      <w:r>
        <w:rPr>
          <w:rFonts w:ascii="Times New Roman"/>
          <w:b/>
          <w:i w:val="false"/>
          <w:color w:val="000000"/>
        </w:rPr>
        <w:t xml:space="preserve"> Әкімшілік іс-әрекеттердің (рәсімдердің) реттілігі мен өзара іс-әрекетінің сипаттамасы 1-кесте.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4"/>
        <w:gridCol w:w="3159"/>
        <w:gridCol w:w="2698"/>
        <w:gridCol w:w="3579"/>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құжаттарды тіркеу, тұтынушыға талон беру</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маманға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p>
      <w:pPr>
        <w:spacing w:after="0"/>
        <w:ind w:left="0"/>
        <w:jc w:val="left"/>
      </w:pPr>
      <w:r>
        <w:rPr>
          <w:rFonts w:ascii="Times New Roman"/>
          <w:b/>
          <w:i w:val="false"/>
          <w:color w:val="000000"/>
        </w:rPr>
        <w:t xml:space="preserve"> 2-кесте. Пайдалану нұсқалары. Негізгі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6"/>
        <w:gridCol w:w="3209"/>
        <w:gridCol w:w="5725"/>
      </w:tblGrid>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 xml:space="preserve">өтінішті журналда тіркейді, кіріс нөмірін иелендіреді, тұтынушыға талон береді және уәкілетті органның басшысына қарауға жібереді </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2. </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5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хабарлама дайындайды және уәкілетті органның басшысына қол қою үшін жолдайды</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тұтынушыны мемлекеттік қызмет көрсетуге есепке қою туралы хабарламаға қол қояды және уәкілетті орган жауапты маманға жолдайды</w:t>
            </w:r>
          </w:p>
        </w:tc>
        <w:tc>
          <w:tcPr>
            <w:tcW w:w="5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3-кесте. Пайдалану нұсқалары. Баламалы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1"/>
        <w:gridCol w:w="3762"/>
        <w:gridCol w:w="4727"/>
      </w:tblGrid>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 xml:space="preserve">өтінішті журналда тіркейді, кіріс нөмірін иелендіреді, тұтынушыға талон береді және уәкілетті органның басшысына қарауға жібереді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2. </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қызмет көрсетуден бас тарту туралы дәлелдi жауабына қол қояды және уәкілетті орган жауапты маманға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 w:id="14"/>
    <w:p>
      <w:pPr>
        <w:spacing w:after="0"/>
        <w:ind w:left="0"/>
        <w:jc w:val="both"/>
      </w:pPr>
      <w:r>
        <w:rPr>
          <w:rFonts w:ascii="Times New Roman"/>
          <w:b w:val="false"/>
          <w:i w:val="false"/>
          <w:color w:val="000000"/>
          <w:sz w:val="28"/>
        </w:rPr>
        <w:t>
«Қозғалуға қиындығы бар бiрiншi топтағы</w:t>
      </w:r>
      <w:r>
        <w:br/>
      </w:r>
      <w:r>
        <w:rPr>
          <w:rFonts w:ascii="Times New Roman"/>
          <w:b w:val="false"/>
          <w:i w:val="false"/>
          <w:color w:val="000000"/>
          <w:sz w:val="28"/>
        </w:rPr>
        <w:t>
мүгедектерге жеке көмекшiнiң және есту</w:t>
      </w:r>
      <w:r>
        <w:br/>
      </w:r>
      <w:r>
        <w:rPr>
          <w:rFonts w:ascii="Times New Roman"/>
          <w:b w:val="false"/>
          <w:i w:val="false"/>
          <w:color w:val="000000"/>
          <w:sz w:val="28"/>
        </w:rPr>
        <w:t>
бойынша мүгедектерге қолмен көрсететiн тiл</w:t>
      </w:r>
      <w:r>
        <w:br/>
      </w:r>
      <w:r>
        <w:rPr>
          <w:rFonts w:ascii="Times New Roman"/>
          <w:b w:val="false"/>
          <w:i w:val="false"/>
          <w:color w:val="000000"/>
          <w:sz w:val="28"/>
        </w:rPr>
        <w:t>
маманының қызметтерiн ұсыну үшiн</w:t>
      </w:r>
      <w:r>
        <w:br/>
      </w:r>
      <w:r>
        <w:rPr>
          <w:rFonts w:ascii="Times New Roman"/>
          <w:b w:val="false"/>
          <w:i w:val="false"/>
          <w:color w:val="000000"/>
          <w:sz w:val="28"/>
        </w:rPr>
        <w:t>
мүгедектерге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4"/>
    <w:p>
      <w:pPr>
        <w:spacing w:after="0"/>
        <w:ind w:left="0"/>
        <w:jc w:val="left"/>
      </w:pPr>
      <w:r>
        <w:rPr>
          <w:rFonts w:ascii="Times New Roman"/>
          <w:b/>
          <w:i w:val="false"/>
          <w:color w:val="000000"/>
        </w:rPr>
        <w:t xml:space="preserve"> Әкімшілік іс-әрекеттердің логикалық реттілігі арасындағы өзара байланысын сипаттаушы сызбалар</w:t>
      </w:r>
    </w:p>
    <w:p>
      <w:pPr>
        <w:spacing w:after="0"/>
        <w:ind w:left="0"/>
        <w:jc w:val="both"/>
      </w:pPr>
      <w:r>
        <w:drawing>
          <wp:inline distT="0" distB="0" distL="0" distR="0">
            <wp:extent cx="88900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890000" cy="7950200"/>
                    </a:xfrm>
                    <a:prstGeom prst="rect">
                      <a:avLst/>
                    </a:prstGeom>
                  </pic:spPr>
                </pic:pic>
              </a:graphicData>
            </a:graphic>
          </wp:inline>
        </w:drawing>
      </w:r>
    </w:p>
    <w:bookmarkStart w:name="z49" w:id="15"/>
    <w:p>
      <w:pPr>
        <w:spacing w:after="0"/>
        <w:ind w:left="0"/>
        <w:jc w:val="both"/>
      </w:pPr>
      <w:r>
        <w:rPr>
          <w:rFonts w:ascii="Times New Roman"/>
          <w:b w:val="false"/>
          <w:i w:val="false"/>
          <w:color w:val="000000"/>
          <w:sz w:val="28"/>
        </w:rPr>
        <w:t>
Ақжар ауданы әкімдігінің</w:t>
      </w:r>
      <w:r>
        <w:br/>
      </w:r>
      <w:r>
        <w:rPr>
          <w:rFonts w:ascii="Times New Roman"/>
          <w:b w:val="false"/>
          <w:i w:val="false"/>
          <w:color w:val="000000"/>
          <w:sz w:val="28"/>
        </w:rPr>
        <w:t>
2012 жылғы 22 тамыздағы</w:t>
      </w:r>
      <w:r>
        <w:br/>
      </w:r>
      <w:r>
        <w:rPr>
          <w:rFonts w:ascii="Times New Roman"/>
          <w:b w:val="false"/>
          <w:i w:val="false"/>
          <w:color w:val="000000"/>
          <w:sz w:val="28"/>
        </w:rPr>
        <w:t>
№ 277 қаулысымен</w:t>
      </w:r>
      <w:r>
        <w:br/>
      </w:r>
      <w:r>
        <w:rPr>
          <w:rFonts w:ascii="Times New Roman"/>
          <w:b w:val="false"/>
          <w:i w:val="false"/>
          <w:color w:val="000000"/>
          <w:sz w:val="28"/>
        </w:rPr>
        <w:t>
бекітілген</w:t>
      </w:r>
    </w:p>
    <w:bookmarkEnd w:id="15"/>
    <w:bookmarkStart w:name="z50" w:id="16"/>
    <w:p>
      <w:pPr>
        <w:spacing w:after="0"/>
        <w:ind w:left="0"/>
        <w:jc w:val="left"/>
      </w:pPr>
      <w:r>
        <w:rPr>
          <w:rFonts w:ascii="Times New Roman"/>
          <w:b/>
          <w:i w:val="false"/>
          <w:color w:val="000000"/>
        </w:rPr>
        <w:t xml:space="preserve"> 
Мемлекеттік қызмет регламенті «Мүгедектерге кресло-арбаларды беру үшін оларға құжаттарды ресімдеу»</w:t>
      </w:r>
    </w:p>
    <w:bookmarkEnd w:id="16"/>
    <w:bookmarkStart w:name="z51" w:id="17"/>
    <w:p>
      <w:pPr>
        <w:spacing w:after="0"/>
        <w:ind w:left="0"/>
        <w:jc w:val="left"/>
      </w:pPr>
      <w:r>
        <w:rPr>
          <w:rFonts w:ascii="Times New Roman"/>
          <w:b/>
          <w:i w:val="false"/>
          <w:color w:val="000000"/>
        </w:rPr>
        <w:t xml:space="preserve"> 
1. Негізгі ұғымдар</w:t>
      </w:r>
    </w:p>
    <w:bookmarkEnd w:id="17"/>
    <w:p>
      <w:pPr>
        <w:spacing w:after="0"/>
        <w:ind w:left="0"/>
        <w:jc w:val="both"/>
      </w:pPr>
      <w:r>
        <w:rPr>
          <w:rFonts w:ascii="Times New Roman"/>
          <w:b w:val="false"/>
          <w:i w:val="false"/>
          <w:color w:val="000000"/>
          <w:sz w:val="28"/>
        </w:rPr>
        <w:t>      1. Осы «Мүгедектерге кресло-арбаларды беру үшiн оларға құжаттарды ресiмдеу» (бұдан әрі - Регламент) </w:t>
      </w:r>
      <w:r>
        <w:rPr>
          <w:rFonts w:ascii="Times New Roman"/>
          <w:b w:val="false"/>
          <w:i w:val="false"/>
          <w:color w:val="000000"/>
          <w:sz w:val="28"/>
        </w:rPr>
        <w:t>Регламентінде</w:t>
      </w:r>
      <w:r>
        <w:rPr>
          <w:rFonts w:ascii="Times New Roman"/>
          <w:b w:val="false"/>
          <w:i w:val="false"/>
          <w:color w:val="000000"/>
          <w:sz w:val="28"/>
        </w:rPr>
        <w:t xml:space="preserve"> мынадай ұғымдар пайдаланылады:</w:t>
      </w:r>
      <w:r>
        <w:br/>
      </w:r>
      <w:r>
        <w:rPr>
          <w:rFonts w:ascii="Times New Roman"/>
          <w:b w:val="false"/>
          <w:i w:val="false"/>
          <w:color w:val="000000"/>
          <w:sz w:val="28"/>
        </w:rPr>
        <w:t>
      1) тұтынушы (өтініш беруші) - жеке тұлғалар: Қазақстан Республикасының азаматтары, мүгедек болып табылатын Қазақстан Республикасының аумағында тұрақты тұратын шетелдiктер мен азаматтығы жоқ адамдар;</w:t>
      </w:r>
      <w:r>
        <w:br/>
      </w:r>
      <w:r>
        <w:rPr>
          <w:rFonts w:ascii="Times New Roman"/>
          <w:b w:val="false"/>
          <w:i w:val="false"/>
          <w:color w:val="000000"/>
          <w:sz w:val="28"/>
        </w:rPr>
        <w:t>
      2) уәкілетті орган – «Солтүстік Қазақстан облысы Ақжар ауданының жұмыспен қамту және әлеуметтік бағдарламалар бөлімі» мемлекеттік мекемесі.</w:t>
      </w:r>
    </w:p>
    <w:bookmarkStart w:name="z52" w:id="18"/>
    <w:p>
      <w:pPr>
        <w:spacing w:after="0"/>
        <w:ind w:left="0"/>
        <w:jc w:val="left"/>
      </w:pPr>
      <w:r>
        <w:rPr>
          <w:rFonts w:ascii="Times New Roman"/>
          <w:b/>
          <w:i w:val="false"/>
          <w:color w:val="000000"/>
        </w:rPr>
        <w:t xml:space="preserve"> 
2. Жалпы ережелер</w:t>
      </w:r>
    </w:p>
    <w:bookmarkEnd w:id="18"/>
    <w:bookmarkStart w:name="z53" w:id="19"/>
    <w:p>
      <w:pPr>
        <w:spacing w:after="0"/>
        <w:ind w:left="0"/>
        <w:jc w:val="both"/>
      </w:pPr>
      <w:r>
        <w:rPr>
          <w:rFonts w:ascii="Times New Roman"/>
          <w:b w:val="false"/>
          <w:i w:val="false"/>
          <w:color w:val="000000"/>
          <w:sz w:val="28"/>
        </w:rPr>
        <w:t>
      2. Мемлекеттік қызмет «Солтүстік Қазақстан облысы Ақжар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Ақжар ауданы, Талшық селосы, Целинная көшесі, 13а, электрондық пошта мекенжайы - akzhar-social@sko.kz, телефоны 8-715-46-22-1-37, № 4 кабинет.</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Ақжар аудандық әкімдігінің 27.09.2012 </w:t>
      </w:r>
      <w:r>
        <w:rPr>
          <w:rFonts w:ascii="Times New Roman"/>
          <w:b w:val="false"/>
          <w:i w:val="false"/>
          <w:color w:val="000000"/>
          <w:sz w:val="28"/>
        </w:rPr>
        <w:t>N 320</w:t>
      </w:r>
      <w:r>
        <w:rPr>
          <w:rFonts w:ascii="Times New Roman"/>
          <w:b w:val="false"/>
          <w:i w:val="false"/>
          <w:color w:val="ff0000"/>
          <w:sz w:val="28"/>
        </w:rPr>
        <w:t xml:space="preserve"> қаулысымен (алғашқы ресми жарияланған күнінен кейiн күнтiзбелiк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2005 жылғы 20 шілдедегі № 754 қаулысымен бекітілген Мүгедектердi арнаулы жүріп-тұру құралдарымен қамтамасыз ету </w:t>
      </w:r>
      <w:r>
        <w:rPr>
          <w:rFonts w:ascii="Times New Roman"/>
          <w:b w:val="false"/>
          <w:i w:val="false"/>
          <w:color w:val="000000"/>
          <w:sz w:val="28"/>
        </w:rPr>
        <w:t>ережесiнің</w:t>
      </w:r>
      <w:r>
        <w:rPr>
          <w:rFonts w:ascii="Times New Roman"/>
          <w:b w:val="false"/>
          <w:i w:val="false"/>
          <w:color w:val="000000"/>
          <w:sz w:val="28"/>
        </w:rPr>
        <w:t>, «Жергiлiктi атқарушы органдар көрсететiн әлеуметтiк қорғау саласындағы мемлекеттiк қызметтердiң стандарттарын бекiту туралы» Қазақстан Республикасы Үкiметiнiң 2011 жылғы 7 сәуiрдегi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xml:space="preserve">
      5. Мемлекеттік қызмет көрсету тәртібі және қажетті құжаттар туралы толық ақпарат www.ozsp-azh.sko.kz интернет-ресурстарында, уәкілетті органдардың стендтерде, ресми ақпарат көздерде болады. </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аяқталу нысаны (нәтиже): мүгедектерді кресло-арбалармен қамтылу үшін құжаттарды ресімдеу туралы хабарлама, немесе қағаз жеткізгіштегі қызмет көрсетуден бас тарту жөнінде дәлелді жауап.</w:t>
      </w:r>
      <w:r>
        <w:br/>
      </w:r>
      <w:r>
        <w:rPr>
          <w:rFonts w:ascii="Times New Roman"/>
          <w:b w:val="false"/>
          <w:i w:val="false"/>
          <w:color w:val="000000"/>
          <w:sz w:val="28"/>
        </w:rPr>
        <w:t>
      Кресло тізім бойынша тегі, аты-жөнін, алу датасын, алу жөніндегі белгісін, мүгедектің зейнетақы куәлігінің нөмірін, туылған жылын, тұрғылықты мекенжайын, колясканың атауын уәкілетті органмен көрсетіліп беріледі.</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Қазақстан Республикасының азаматтарына, мүгедек болып табылатын Қазақстан Республикасының аумағында тұрақты шетелдіктер мен азаматтығы жоқ адамдарға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
      Жеке кәсіпкер – жұмыс беруші қызметін тоқтатқан немесе заңды тұлға таратылған жағдайда берушінің кінәсімен еңбек жарақатынан немесе кәсіби науқастан болған мүгедектерге көрсетіледі.</w:t>
      </w:r>
    </w:p>
    <w:bookmarkEnd w:id="19"/>
    <w:bookmarkStart w:name="z60" w:id="2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0"/>
    <w:bookmarkStart w:name="z61" w:id="21"/>
    <w:p>
      <w:pPr>
        <w:spacing w:after="0"/>
        <w:ind w:left="0"/>
        <w:jc w:val="both"/>
      </w:pPr>
      <w:r>
        <w:rPr>
          <w:rFonts w:ascii="Times New Roman"/>
          <w:b w:val="false"/>
          <w:i w:val="false"/>
          <w:color w:val="000000"/>
          <w:sz w:val="28"/>
        </w:rPr>
        <w:t xml:space="preserve">      8. Мемлекеттік қызметті көрсету мерзімдері: </w:t>
      </w:r>
      <w:r>
        <w:br/>
      </w:r>
      <w:r>
        <w:rPr>
          <w:rFonts w:ascii="Times New Roman"/>
          <w:b w:val="false"/>
          <w:i w:val="false"/>
          <w:color w:val="000000"/>
          <w:sz w:val="28"/>
        </w:rPr>
        <w:t>
      1) мемлекеттiк қызметтi көрсету мерзiмдерi тұтынушы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қажеттi құжаттарды тапсырған сәттен бастап он жұмыс күні ішінде;</w:t>
      </w:r>
      <w:r>
        <w:br/>
      </w:r>
      <w:r>
        <w:rPr>
          <w:rFonts w:ascii="Times New Roman"/>
          <w:b w:val="false"/>
          <w:i w:val="false"/>
          <w:color w:val="000000"/>
          <w:sz w:val="28"/>
        </w:rPr>
        <w:t>
      2) тұтынушы өтiнiш бiлдiрген күнгi көрсетiлетiн орында мемлекеттiк қызметтi алғанға дейiнгi күтудiң рұқсат етiлген ең ұзақ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жүгiнген күнi сол жерде көрсетiлетiн мемлекеттiк қызметтi алушыға қызмет көрсетудiң ең көп рұқсат етiлген уақыты уәкiлеттi органда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 Мынадай негіздерде мемлекеттік қызмет көрсетуден бас тартылады:</w:t>
      </w:r>
      <w:r>
        <w:br/>
      </w:r>
      <w:r>
        <w:rPr>
          <w:rFonts w:ascii="Times New Roman"/>
          <w:b w:val="false"/>
          <w:i w:val="false"/>
          <w:color w:val="000000"/>
          <w:sz w:val="28"/>
        </w:rPr>
        <w:t>
      1) тұтынушының мүгедектерге арнайы қозғалыс құралдарын беруге медициналық қарсы көрсетiлiмдерi болғанда;</w:t>
      </w:r>
      <w:r>
        <w:br/>
      </w:r>
      <w:r>
        <w:rPr>
          <w:rFonts w:ascii="Times New Roman"/>
          <w:b w:val="false"/>
          <w:i w:val="false"/>
          <w:color w:val="000000"/>
          <w:sz w:val="28"/>
        </w:rPr>
        <w:t>
      2) аталған мемлекеттiк қызмет көрсету үшiн талап етiлетiн құжаттардың бiреуi болмағанда;</w:t>
      </w:r>
      <w:r>
        <w:br/>
      </w:r>
      <w:r>
        <w:rPr>
          <w:rFonts w:ascii="Times New Roman"/>
          <w:b w:val="false"/>
          <w:i w:val="false"/>
          <w:color w:val="000000"/>
          <w:sz w:val="28"/>
        </w:rPr>
        <w:t>
      3) жалған мәлiметтер мен құжаттар ұсынылғанда;</w:t>
      </w:r>
      <w:r>
        <w:br/>
      </w:r>
      <w:r>
        <w:rPr>
          <w:rFonts w:ascii="Times New Roman"/>
          <w:b w:val="false"/>
          <w:i w:val="false"/>
          <w:color w:val="000000"/>
          <w:sz w:val="28"/>
        </w:rPr>
        <w:t>
      4)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мүгедектерге, егер олардың қызметi заңнамада белгiленген тәртiппен тоқтатылмаған жағдайда бас тартылуы мүмкiн.</w:t>
      </w:r>
      <w:r>
        <w:br/>
      </w:r>
      <w:r>
        <w:rPr>
          <w:rFonts w:ascii="Times New Roman"/>
          <w:b w:val="false"/>
          <w:i w:val="false"/>
          <w:color w:val="000000"/>
          <w:sz w:val="28"/>
        </w:rPr>
        <w:t>
      Мемлекеттiк қызмет көрсетудi тоқтата тұру үшiн негiздемелер жоқ.</w:t>
      </w:r>
      <w:r>
        <w:br/>
      </w:r>
      <w:r>
        <w:rPr>
          <w:rFonts w:ascii="Times New Roman"/>
          <w:b w:val="false"/>
          <w:i w:val="false"/>
          <w:color w:val="000000"/>
          <w:sz w:val="28"/>
        </w:rPr>
        <w:t>
</w:t>
      </w:r>
      <w:r>
        <w:rPr>
          <w:rFonts w:ascii="Times New Roman"/>
          <w:b w:val="false"/>
          <w:i w:val="false"/>
          <w:color w:val="000000"/>
          <w:sz w:val="28"/>
        </w:rPr>
        <w:t xml:space="preserve">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 </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жауапты маманына ұсынады;</w:t>
      </w:r>
      <w:r>
        <w:br/>
      </w:r>
      <w:r>
        <w:rPr>
          <w:rFonts w:ascii="Times New Roman"/>
          <w:b w:val="false"/>
          <w:i w:val="false"/>
          <w:color w:val="000000"/>
          <w:sz w:val="28"/>
        </w:rPr>
        <w:t xml:space="preserve">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 </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дәлелге қол қояды және уәкілетті орган жауапты маманға жолдайды;</w:t>
      </w:r>
      <w:r>
        <w:br/>
      </w:r>
      <w:r>
        <w:rPr>
          <w:rFonts w:ascii="Times New Roman"/>
          <w:b w:val="false"/>
          <w:i w:val="false"/>
          <w:color w:val="000000"/>
          <w:sz w:val="28"/>
        </w:rPr>
        <w:t>
      6) уәкілетті орган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21"/>
    <w:bookmarkStart w:name="z63" w:id="22"/>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22"/>
    <w:bookmarkStart w:name="z64" w:id="23"/>
    <w:p>
      <w:pPr>
        <w:spacing w:after="0"/>
        <w:ind w:left="0"/>
        <w:jc w:val="both"/>
      </w:pPr>
      <w:r>
        <w:rPr>
          <w:rFonts w:ascii="Times New Roman"/>
          <w:b w:val="false"/>
          <w:i w:val="false"/>
          <w:color w:val="000000"/>
          <w:sz w:val="28"/>
        </w:rPr>
        <w:t>      11. Мемлекеттік қызмет алу үшін тұтынушы келесі құжаттарды ұсынады:</w:t>
      </w:r>
      <w:r>
        <w:br/>
      </w:r>
      <w:r>
        <w:rPr>
          <w:rFonts w:ascii="Times New Roman"/>
          <w:b w:val="false"/>
          <w:i w:val="false"/>
          <w:color w:val="000000"/>
          <w:sz w:val="28"/>
        </w:rPr>
        <w:t>
      1) жеке басын куәландыратын құжаттың деректемелерiн көрсете отырып, белгiленген үлгiдегi өтiнiштi, әлеуметтiк жеке кодының нөмiрiн (жеке сәйкестендiру нөмiрi болғанда);</w:t>
      </w:r>
      <w:r>
        <w:br/>
      </w:r>
      <w:r>
        <w:rPr>
          <w:rFonts w:ascii="Times New Roman"/>
          <w:b w:val="false"/>
          <w:i w:val="false"/>
          <w:color w:val="000000"/>
          <w:sz w:val="28"/>
        </w:rPr>
        <w:t>
      2) мүгедектi оңалтудың жеке бағдарламасын;</w:t>
      </w:r>
      <w:r>
        <w:br/>
      </w:r>
      <w:r>
        <w:rPr>
          <w:rFonts w:ascii="Times New Roman"/>
          <w:b w:val="false"/>
          <w:i w:val="false"/>
          <w:color w:val="000000"/>
          <w:sz w:val="28"/>
        </w:rPr>
        <w:t>
      3) жұмыс берушi – жеке кәсiпкер қызметiн тоқтатқан немесе заңды тұлға таратылған жағдайда жұмыс берушiнiң кiнәсiнен еңбек жарақаты немесе кәсiптiк ауру салдарынан мүгедек болғандар үшiн – жазатайым оқиға туралы актiнiң көшiрмесiн және жұмыс берушiнiң – жеке кәсiпкердiң қызметiнiң тоқтатылуы немесе заңды тұлғаның таратылуы туралы құжатты ұсынады.</w:t>
      </w:r>
      <w:r>
        <w:br/>
      </w:r>
      <w:r>
        <w:rPr>
          <w:rFonts w:ascii="Times New Roman"/>
          <w:b w:val="false"/>
          <w:i w:val="false"/>
          <w:color w:val="000000"/>
          <w:sz w:val="28"/>
        </w:rPr>
        <w:t>
      Мүгедектiң өзiнiң баруға мүмкiндiгi болмаған жағдайда, нотариалды куәландыруды талап етпейтiн сенiмхат негiзiнде кресло-арба беруге өтiнiш жасауға басқа адамдарға уәкiлеттiк бере алады.</w:t>
      </w:r>
      <w:r>
        <w:br/>
      </w:r>
      <w:r>
        <w:rPr>
          <w:rFonts w:ascii="Times New Roman"/>
          <w:b w:val="false"/>
          <w:i w:val="false"/>
          <w:color w:val="000000"/>
          <w:sz w:val="28"/>
        </w:rPr>
        <w:t xml:space="preserve">
      Барлық қажеттi құжаттарды тапсырғаннан кейiн тұтынушыға уәкiлеттi органда – өтiнiш берушiнiң тiркелген және мемлекеттiк қызметтi алу күнi, құжаттарды қабылдаған адамның тегi мен аты-жөнi көрсетiлген талон берiледi. </w:t>
      </w:r>
      <w:r>
        <w:br/>
      </w:r>
      <w:r>
        <w:rPr>
          <w:rFonts w:ascii="Times New Roman"/>
          <w:b w:val="false"/>
          <w:i w:val="false"/>
          <w:color w:val="000000"/>
          <w:sz w:val="28"/>
        </w:rPr>
        <w:t xml:space="preserve">
      Уәкiлеттi органның жұмыс кестесi: </w:t>
      </w:r>
      <w:r>
        <w:br/>
      </w:r>
      <w:r>
        <w:rPr>
          <w:rFonts w:ascii="Times New Roman"/>
          <w:b w:val="false"/>
          <w:i w:val="false"/>
          <w:color w:val="000000"/>
          <w:sz w:val="28"/>
        </w:rPr>
        <w:t xml:space="preserve">
      демалыс (сенбi, жексенбi) және мереке күндерiн қоспағанда, сағат 13.00-ден 14.00-ге дейiн түскi үзiлiспен күн сайын сағат 9.00-ден 18.00-ге дейiн. </w:t>
      </w:r>
      <w:r>
        <w:br/>
      </w:r>
      <w:r>
        <w:rPr>
          <w:rFonts w:ascii="Times New Roman"/>
          <w:b w:val="false"/>
          <w:i w:val="false"/>
          <w:color w:val="000000"/>
          <w:sz w:val="28"/>
        </w:rPr>
        <w:t>
      12. Мемлекеттік қызмет көрсету үдерісінде мынадай құрылымдық-функционалдық бірліктер (әрі қарай - ҚФБ) қатысады:</w:t>
      </w:r>
      <w:r>
        <w:br/>
      </w:r>
      <w:r>
        <w:rPr>
          <w:rFonts w:ascii="Times New Roman"/>
          <w:b w:val="false"/>
          <w:i w:val="false"/>
          <w:color w:val="000000"/>
          <w:sz w:val="28"/>
        </w:rPr>
        <w:t xml:space="preserve">
      1) уәкілетті орган басшысы; </w:t>
      </w:r>
      <w:r>
        <w:br/>
      </w:r>
      <w:r>
        <w:rPr>
          <w:rFonts w:ascii="Times New Roman"/>
          <w:b w:val="false"/>
          <w:i w:val="false"/>
          <w:color w:val="000000"/>
          <w:sz w:val="28"/>
        </w:rPr>
        <w:t xml:space="preserve">
      2) уәкілетті органның жауапты маманы. </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w:t>
      </w:r>
      <w:r>
        <w:rPr>
          <w:rFonts w:ascii="Times New Roman"/>
          <w:b w:val="false"/>
          <w:i w:val="false"/>
          <w:color w:val="000000"/>
          <w:sz w:val="28"/>
        </w:rPr>
        <w:t>
      14.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3"/>
    <w:bookmarkStart w:name="z67" w:id="24"/>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24"/>
    <w:bookmarkStart w:name="z68" w:id="25"/>
    <w:p>
      <w:pPr>
        <w:spacing w:after="0"/>
        <w:ind w:left="0"/>
        <w:jc w:val="both"/>
      </w:pPr>
      <w:r>
        <w:rPr>
          <w:rFonts w:ascii="Times New Roman"/>
          <w:b w:val="false"/>
          <w:i w:val="false"/>
          <w:color w:val="000000"/>
          <w:sz w:val="28"/>
        </w:rPr>
        <w:t>
      15. Мемлекеттік қызмет көрсетуге жауапты тұлға уәкілетті орган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w:t>
      </w:r>
      <w:r>
        <w:rPr>
          <w:rFonts w:ascii="Times New Roman"/>
          <w:b w:val="false"/>
          <w:i w:val="false"/>
          <w:color w:val="000000"/>
          <w:sz w:val="28"/>
        </w:rPr>
        <w:t>
      16.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w:t>
      </w:r>
      <w:r>
        <w:rPr>
          <w:rFonts w:ascii="Times New Roman"/>
          <w:b w:val="false"/>
          <w:i w:val="false"/>
          <w:color w:val="000000"/>
          <w:sz w:val="28"/>
        </w:rPr>
        <w:t>
      17.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25"/>
    <w:bookmarkStart w:name="z71" w:id="26"/>
    <w:p>
      <w:pPr>
        <w:spacing w:after="0"/>
        <w:ind w:left="0"/>
        <w:jc w:val="both"/>
      </w:pPr>
      <w:r>
        <w:rPr>
          <w:rFonts w:ascii="Times New Roman"/>
          <w:b w:val="false"/>
          <w:i w:val="false"/>
          <w:color w:val="000000"/>
          <w:sz w:val="28"/>
        </w:rPr>
        <w:t>
«Мүгедектерге кресло-арбаларды беру</w:t>
      </w:r>
      <w:r>
        <w:br/>
      </w:r>
      <w:r>
        <w:rPr>
          <w:rFonts w:ascii="Times New Roman"/>
          <w:b w:val="false"/>
          <w:i w:val="false"/>
          <w:color w:val="000000"/>
          <w:sz w:val="28"/>
        </w:rPr>
        <w:t>
үшiн оларға құжаттарды ресiмдеу</w:t>
      </w:r>
      <w:r>
        <w:rPr>
          <w:rFonts w:ascii="Times New Roman"/>
          <w:b w:val="false"/>
          <w:i w:val="false"/>
          <w:color w:val="000000"/>
          <w:sz w:val="28"/>
        </w:rPr>
        <w:t>»</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26"/>
    <w:p>
      <w:pPr>
        <w:spacing w:after="0"/>
        <w:ind w:left="0"/>
        <w:jc w:val="left"/>
      </w:pPr>
      <w:r>
        <w:rPr>
          <w:rFonts w:ascii="Times New Roman"/>
          <w:b/>
          <w:i w:val="false"/>
          <w:color w:val="000000"/>
        </w:rPr>
        <w:t xml:space="preserve"> Әкімшілік іс-әрекеттердің (рәсімдердің) реттілігі мен өзара іс-әрекетінің сипаттамасы 1-кесте.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4"/>
        <w:gridCol w:w="3159"/>
        <w:gridCol w:w="2698"/>
        <w:gridCol w:w="3579"/>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құжаттарды тіркеу, тұтынушыға талон беру</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маманға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p>
      <w:pPr>
        <w:spacing w:after="0"/>
        <w:ind w:left="0"/>
        <w:jc w:val="left"/>
      </w:pPr>
      <w:r>
        <w:rPr>
          <w:rFonts w:ascii="Times New Roman"/>
          <w:b/>
          <w:i w:val="false"/>
          <w:color w:val="000000"/>
        </w:rPr>
        <w:t xml:space="preserve"> 2-кесте. Пайдалану нұсқалары. Негізгі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6"/>
        <w:gridCol w:w="3209"/>
        <w:gridCol w:w="5725"/>
      </w:tblGrid>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 xml:space="preserve">өтінішті журналда тіркейді, кіріс нөмірін иелендіреді, тұтынушыға талон береді және уәкілетті органның басшысына қарауға жібереді </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2. </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5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хабарлама дайындайды және уәкілетті органның басшысына қол қою үшін жолдайды</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тұтынушыны мемлекеттік қызмет көрсетуге есепке қою туралы хабарламаға қол қояды және уәкілетті орган жауапты маманға жолдайды</w:t>
            </w:r>
          </w:p>
        </w:tc>
        <w:tc>
          <w:tcPr>
            <w:tcW w:w="5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3-кесте. Пайдалану нұсқалары. Баламалы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1"/>
        <w:gridCol w:w="3762"/>
        <w:gridCol w:w="4727"/>
      </w:tblGrid>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 xml:space="preserve">өтінішті журналда тіркейді, кіріс нөмірін иелендіреді, тұтынушыға талон береді және уәкілетті органның басшысына қарауға жібереді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2. </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қызмет көрсетуден бас тарту туралы дәлелдi жауабына қол қояды және уәкілетті орган жауапты маманға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2" w:id="27"/>
    <w:p>
      <w:pPr>
        <w:spacing w:after="0"/>
        <w:ind w:left="0"/>
        <w:jc w:val="both"/>
      </w:pPr>
      <w:r>
        <w:rPr>
          <w:rFonts w:ascii="Times New Roman"/>
          <w:b w:val="false"/>
          <w:i w:val="false"/>
          <w:color w:val="000000"/>
          <w:sz w:val="28"/>
        </w:rPr>
        <w:t>
«Мүгедектерге кресло-арбаларды беру</w:t>
      </w:r>
      <w:r>
        <w:br/>
      </w:r>
      <w:r>
        <w:rPr>
          <w:rFonts w:ascii="Times New Roman"/>
          <w:b w:val="false"/>
          <w:i w:val="false"/>
          <w:color w:val="000000"/>
          <w:sz w:val="28"/>
        </w:rPr>
        <w:t>
үшiн оларға құжаттарды ресiмдеу</w:t>
      </w:r>
      <w:r>
        <w:rPr>
          <w:rFonts w:ascii="Times New Roman"/>
          <w:b w:val="false"/>
          <w:i w:val="false"/>
          <w:color w:val="000000"/>
          <w:sz w:val="28"/>
        </w:rPr>
        <w:t>»</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27"/>
    <w:p>
      <w:pPr>
        <w:spacing w:after="0"/>
        <w:ind w:left="0"/>
        <w:jc w:val="left"/>
      </w:pPr>
      <w:r>
        <w:rPr>
          <w:rFonts w:ascii="Times New Roman"/>
          <w:b/>
          <w:i w:val="false"/>
          <w:color w:val="000000"/>
        </w:rPr>
        <w:t xml:space="preserve"> Әкімшілік іс-әрекеттің логикалық реттілігі арасындағы өзара байланысын сипаттаушы сызба</w:t>
      </w:r>
    </w:p>
    <w:p>
      <w:pPr>
        <w:spacing w:after="0"/>
        <w:ind w:left="0"/>
        <w:jc w:val="both"/>
      </w:pPr>
      <w:r>
        <w:drawing>
          <wp:inline distT="0" distB="0" distL="0" distR="0">
            <wp:extent cx="82423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242300" cy="8851900"/>
                    </a:xfrm>
                    <a:prstGeom prst="rect">
                      <a:avLst/>
                    </a:prstGeom>
                  </pic:spPr>
                </pic:pic>
              </a:graphicData>
            </a:graphic>
          </wp:inline>
        </w:drawing>
      </w:r>
    </w:p>
    <w:bookmarkStart w:name="z73" w:id="28"/>
    <w:p>
      <w:pPr>
        <w:spacing w:after="0"/>
        <w:ind w:left="0"/>
        <w:jc w:val="both"/>
      </w:pPr>
      <w:r>
        <w:rPr>
          <w:rFonts w:ascii="Times New Roman"/>
          <w:b w:val="false"/>
          <w:i w:val="false"/>
          <w:color w:val="000000"/>
          <w:sz w:val="28"/>
        </w:rPr>
        <w:t>
Ақжар ауданы әкімдігінің</w:t>
      </w:r>
      <w:r>
        <w:br/>
      </w:r>
      <w:r>
        <w:rPr>
          <w:rFonts w:ascii="Times New Roman"/>
          <w:b w:val="false"/>
          <w:i w:val="false"/>
          <w:color w:val="000000"/>
          <w:sz w:val="28"/>
        </w:rPr>
        <w:t>
2012 жылғы 22 тамыздағы</w:t>
      </w:r>
      <w:r>
        <w:br/>
      </w:r>
      <w:r>
        <w:rPr>
          <w:rFonts w:ascii="Times New Roman"/>
          <w:b w:val="false"/>
          <w:i w:val="false"/>
          <w:color w:val="000000"/>
          <w:sz w:val="28"/>
        </w:rPr>
        <w:t>
№ 277 қаулысымен бекітілген</w:t>
      </w:r>
    </w:p>
    <w:bookmarkEnd w:id="28"/>
    <w:bookmarkStart w:name="z74" w:id="29"/>
    <w:p>
      <w:pPr>
        <w:spacing w:after="0"/>
        <w:ind w:left="0"/>
        <w:jc w:val="left"/>
      </w:pPr>
      <w:r>
        <w:rPr>
          <w:rFonts w:ascii="Times New Roman"/>
          <w:b/>
          <w:i w:val="false"/>
          <w:color w:val="000000"/>
        </w:rPr>
        <w:t xml:space="preserve"> 
«Мүгедектерге протездiк-ортопедиялық көмек ұсыну үшiн оларға құжаттарды ресiмдеу» мемлекеттік қызмет регламенті</w:t>
      </w:r>
    </w:p>
    <w:bookmarkEnd w:id="29"/>
    <w:bookmarkStart w:name="z75" w:id="30"/>
    <w:p>
      <w:pPr>
        <w:spacing w:after="0"/>
        <w:ind w:left="0"/>
        <w:jc w:val="left"/>
      </w:pPr>
      <w:r>
        <w:rPr>
          <w:rFonts w:ascii="Times New Roman"/>
          <w:b/>
          <w:i w:val="false"/>
          <w:color w:val="000000"/>
        </w:rPr>
        <w:t xml:space="preserve"> 
1. Негізгі ұғымдар</w:t>
      </w:r>
    </w:p>
    <w:bookmarkEnd w:id="30"/>
    <w:p>
      <w:pPr>
        <w:spacing w:after="0"/>
        <w:ind w:left="0"/>
        <w:jc w:val="both"/>
      </w:pPr>
      <w:r>
        <w:rPr>
          <w:rFonts w:ascii="Times New Roman"/>
          <w:b w:val="false"/>
          <w:i w:val="false"/>
          <w:color w:val="000000"/>
          <w:sz w:val="28"/>
        </w:rPr>
        <w:t>      1. Пайдаланылатын терминдер мен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 – ҚФБ);</w:t>
      </w:r>
      <w:r>
        <w:br/>
      </w:r>
      <w:r>
        <w:rPr>
          <w:rFonts w:ascii="Times New Roman"/>
          <w:b w:val="false"/>
          <w:i w:val="false"/>
          <w:color w:val="000000"/>
          <w:sz w:val="28"/>
        </w:rPr>
        <w:t xml:space="preserve">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 </w:t>
      </w:r>
      <w:r>
        <w:br/>
      </w:r>
      <w:r>
        <w:rPr>
          <w:rFonts w:ascii="Times New Roman"/>
          <w:b w:val="false"/>
          <w:i w:val="false"/>
          <w:color w:val="000000"/>
          <w:sz w:val="28"/>
        </w:rPr>
        <w:t>
      3) уәкілетті орган – «Солтүстік Қазақстан облысы Ақжар ауданының жұмыспен қамту және әлеуметтік бағдарламалар бөлімі» мемлекеттік мекемесі.</w:t>
      </w:r>
    </w:p>
    <w:bookmarkStart w:name="z76" w:id="31"/>
    <w:p>
      <w:pPr>
        <w:spacing w:after="0"/>
        <w:ind w:left="0"/>
        <w:jc w:val="left"/>
      </w:pPr>
      <w:r>
        <w:rPr>
          <w:rFonts w:ascii="Times New Roman"/>
          <w:b/>
          <w:i w:val="false"/>
          <w:color w:val="000000"/>
        </w:rPr>
        <w:t xml:space="preserve"> 
2. Жалпы ережелер</w:t>
      </w:r>
    </w:p>
    <w:bookmarkEnd w:id="31"/>
    <w:bookmarkStart w:name="z77" w:id="32"/>
    <w:p>
      <w:pPr>
        <w:spacing w:after="0"/>
        <w:ind w:left="0"/>
        <w:jc w:val="both"/>
      </w:pPr>
      <w:r>
        <w:rPr>
          <w:rFonts w:ascii="Times New Roman"/>
          <w:b w:val="false"/>
          <w:i w:val="false"/>
          <w:color w:val="000000"/>
          <w:sz w:val="28"/>
        </w:rPr>
        <w:t>
      2. Мемлекеттік қызмет «Солтүстік Қазақстан облысы Ақжар ауданының жұмыспен қамту және әлеуметтік бағдарламалар бөлімі» мемлекеттік мекемесімен (бұдан әрі – уәкілетті орган)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Ақжар аудандық бөлімі (бұдан әрі – Орталық) арқылы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Республикасындағы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2005 жылғы 20 шілдедегі № 754 қаулысымен бекітілген «Мүгедектерді протездік-ортопедиялық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w:t>
      </w:r>
      <w:r>
        <w:rPr>
          <w:rFonts w:ascii="Times New Roman"/>
          <w:b w:val="false"/>
          <w:i w:val="false"/>
          <w:color w:val="000000"/>
          <w:sz w:val="28"/>
        </w:rPr>
        <w:t>,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www.ozsp-azh.sko.kz интернет-ресурсында,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аяқталу нәтижесі протездік-ортопедиялық көмек көрсету үшін мүгедектерге құжаттарды рәсімдеу туралы хабарлама (бұдан әрі-хабарлама)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w:t>
      </w:r>
      <w:r>
        <w:br/>
      </w:r>
      <w:r>
        <w:rPr>
          <w:rFonts w:ascii="Times New Roman"/>
          <w:b w:val="false"/>
          <w:i w:val="false"/>
          <w:color w:val="000000"/>
          <w:sz w:val="28"/>
        </w:rPr>
        <w:t>
      1) Ұлы Отан соғысының қатысушылары, мүгедектерi, сондай-ақ жеңiлдiктер мен кепiлдiктер бойынша Ұлы Отан соғысы мүгедектерiне теңестiрiлген тұлғалар;</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w:t>
      </w:r>
      <w:r>
        <w:br/>
      </w:r>
      <w:r>
        <w:rPr>
          <w:rFonts w:ascii="Times New Roman"/>
          <w:b w:val="false"/>
          <w:i w:val="false"/>
          <w:color w:val="000000"/>
          <w:sz w:val="28"/>
        </w:rPr>
        <w:t>
      3) қызметтiк мiндеттерiн атқаруымен байланысты мүгедек болған iшкi iстер органдарының, ұлттық қауiпсiздiк органдарының басшы және қатардағы құрамының тұлғалары;</w:t>
      </w:r>
      <w:r>
        <w:br/>
      </w:r>
      <w:r>
        <w:rPr>
          <w:rFonts w:ascii="Times New Roman"/>
          <w:b w:val="false"/>
          <w:i w:val="false"/>
          <w:color w:val="000000"/>
          <w:sz w:val="28"/>
        </w:rPr>
        <w:t>
      4) жалпы аурудан мүгедек болғандар;</w:t>
      </w:r>
      <w:r>
        <w:br/>
      </w:r>
      <w:r>
        <w:rPr>
          <w:rFonts w:ascii="Times New Roman"/>
          <w:b w:val="false"/>
          <w:i w:val="false"/>
          <w:color w:val="000000"/>
          <w:sz w:val="28"/>
        </w:rPr>
        <w:t xml:space="preserve">
      5) бала жасынан мүгедектер; </w:t>
      </w:r>
      <w:r>
        <w:br/>
      </w:r>
      <w:r>
        <w:rPr>
          <w:rFonts w:ascii="Times New Roman"/>
          <w:b w:val="false"/>
          <w:i w:val="false"/>
          <w:color w:val="000000"/>
          <w:sz w:val="28"/>
        </w:rPr>
        <w:t>
      6) мүгедек балалар;</w:t>
      </w:r>
      <w:r>
        <w:br/>
      </w:r>
      <w:r>
        <w:rPr>
          <w:rFonts w:ascii="Times New Roman"/>
          <w:b w:val="false"/>
          <w:i w:val="false"/>
          <w:color w:val="000000"/>
          <w:sz w:val="28"/>
        </w:rPr>
        <w:t xml:space="preserve">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 </w:t>
      </w:r>
    </w:p>
    <w:bookmarkEnd w:id="32"/>
    <w:bookmarkStart w:name="z83" w:id="33"/>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3"/>
    <w:bookmarkStart w:name="z84" w:id="34"/>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құжаттың деректемелерін, әлеуметтік жеке кодының нөмірін (болса жеке сәйкестендіру нөмірін) көрсете отырып белгіленген үлгідегі өтініш.</w:t>
      </w:r>
      <w:r>
        <w:br/>
      </w:r>
      <w:r>
        <w:rPr>
          <w:rFonts w:ascii="Times New Roman"/>
          <w:b w:val="false"/>
          <w:i w:val="false"/>
          <w:color w:val="000000"/>
          <w:sz w:val="28"/>
        </w:rPr>
        <w:t>
      2) тұтынушының жеке басын куәландыратын құжаттың көшірмесі, ал кәмелетке толмаған мүгедек балалар үшін – баланың туу туралы куәлігінің және ата-аналардың (қамқоршылардың, қорғаншылардың) біреудің жеке басын куәландыратын құжаттың көшірмесі.</w:t>
      </w:r>
      <w:r>
        <w:br/>
      </w:r>
      <w:r>
        <w:rPr>
          <w:rFonts w:ascii="Times New Roman"/>
          <w:b w:val="false"/>
          <w:i w:val="false"/>
          <w:color w:val="000000"/>
          <w:sz w:val="28"/>
        </w:rPr>
        <w:t>
      3) мүгедектер, оның ішінде мүгедек балалар үшін мүгедекті оңалту жеке бағдарламасы үзіндісінен көшірме;</w:t>
      </w:r>
      <w:r>
        <w:br/>
      </w:r>
      <w:r>
        <w:rPr>
          <w:rFonts w:ascii="Times New Roman"/>
          <w:b w:val="false"/>
          <w:i w:val="false"/>
          <w:color w:val="000000"/>
          <w:sz w:val="28"/>
        </w:rPr>
        <w:t>
      4) Ұлы Отан соғысының қатысушылары, мүгедектері, сондай-ақ жеңілдіктер мен кепілдіктер бойынша Ұлы Отан соғысы мүгедектеріне теңестірілген тұлғалар үшін белгіленген үлгідегі куәлігінің көшірмесі;</w:t>
      </w:r>
      <w:r>
        <w:br/>
      </w:r>
      <w:r>
        <w:rPr>
          <w:rFonts w:ascii="Times New Roman"/>
          <w:b w:val="false"/>
          <w:i w:val="false"/>
          <w:color w:val="000000"/>
          <w:sz w:val="28"/>
        </w:rPr>
        <w:t>
      5) Ұлы Отан соғысының қатысушылары үшін - протездік-ортопедиялық көмек көрсетуге мұқтаждық жөніндегі тұрғылықты жер бойынша медициналық ұйым қорытындысының көшірмесі;</w:t>
      </w:r>
      <w:r>
        <w:br/>
      </w:r>
      <w:r>
        <w:rPr>
          <w:rFonts w:ascii="Times New Roman"/>
          <w:b w:val="false"/>
          <w:i w:val="false"/>
          <w:color w:val="000000"/>
          <w:sz w:val="28"/>
        </w:rPr>
        <w:t>
      6)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 жазатайым оқиға туралы актінің көшірмесін және жеке кәсіпкер – жұмыс беруші қызметін тоқтатқаны немесе заңды тұлға таратылғаны туралы құжат ұсынады.</w:t>
      </w:r>
      <w:r>
        <w:br/>
      </w:r>
      <w:r>
        <w:rPr>
          <w:rFonts w:ascii="Times New Roman"/>
          <w:b w:val="false"/>
          <w:i w:val="false"/>
          <w:color w:val="000000"/>
          <w:sz w:val="28"/>
        </w:rPr>
        <w:t>
      Салыстыра тексеру үшін құжаттар түпнұсқасы және көшірмесі ұсынылады, тексерістен кейін құжаттардың түпнұсқалары тұтынушыға қайтарылады.</w:t>
      </w:r>
      <w:r>
        <w:br/>
      </w:r>
      <w:r>
        <w:rPr>
          <w:rFonts w:ascii="Times New Roman"/>
          <w:b w:val="false"/>
          <w:i w:val="false"/>
          <w:color w:val="000000"/>
          <w:sz w:val="28"/>
        </w:rPr>
        <w:t>
</w:t>
      </w:r>
      <w:r>
        <w:rPr>
          <w:rFonts w:ascii="Times New Roman"/>
          <w:b w:val="false"/>
          <w:i w:val="false"/>
          <w:color w:val="000000"/>
          <w:sz w:val="28"/>
        </w:rPr>
        <w:t>
      9. Өтініш үлгілері уәкілетті органның, Орталықтың күту залында немесе құжаттар қабылдайтын қызметкерде болады.</w:t>
      </w:r>
      <w:r>
        <w:br/>
      </w:r>
      <w:r>
        <w:rPr>
          <w:rFonts w:ascii="Times New Roman"/>
          <w:b w:val="false"/>
          <w:i w:val="false"/>
          <w:color w:val="000000"/>
          <w:sz w:val="28"/>
        </w:rPr>
        <w:t>
</w:t>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мекенжайы, кабинет нөмірі көрсетілген уәкілетті органның бас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w:t>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xml:space="preserve">
      қоса берілген құжаттардың саны және атауы; </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w:t>
      </w:r>
      <w:r>
        <w:rPr>
          <w:rFonts w:ascii="Times New Roman"/>
          <w:b w:val="false"/>
          <w:i w:val="false"/>
          <w:color w:val="000000"/>
          <w:sz w:val="28"/>
        </w:rPr>
        <w:t>
      12. Протездік-ортопедиялық көмек ұсыну үшін мүгедектерге құжаттарды ресімдеу (ресімдеуден бас тарту) немесе бас тарту туралы дәлелді жауап туралы хабарламаны жеткізу:</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w:t>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протездік-ортопедиялық көмек көрсетуді қабылдауға медициналық қарсы көрсетілімдері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 орталықтан түсетін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тоқтатуға негіздер жоқ.</w:t>
      </w:r>
      <w:r>
        <w:br/>
      </w:r>
      <w:r>
        <w:rPr>
          <w:rFonts w:ascii="Times New Roman"/>
          <w:b w:val="false"/>
          <w:i w:val="false"/>
          <w:color w:val="000000"/>
          <w:sz w:val="28"/>
        </w:rPr>
        <w:t>
</w:t>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15. Тұтынушымен жүгінген күнде орында көрсетілетін мемлекеттік қызмет алуға ең үлкен күту уақыты (талон алуға дейін) – 30 минуттан аспайды.</w:t>
      </w:r>
      <w:r>
        <w:br/>
      </w:r>
      <w:r>
        <w:rPr>
          <w:rFonts w:ascii="Times New Roman"/>
          <w:b w:val="false"/>
          <w:i w:val="false"/>
          <w:color w:val="000000"/>
          <w:sz w:val="28"/>
        </w:rPr>
        <w:t>
      Уәкілетті органға тұтынушымен жүгінген күнде орында көрсетілетін мемлекеттік қызметті алуға ең үлкен қызмет көрсету уақыты уәкілетті органда күнде 15 минуттан артық емес, Орталықта 30 минуттан артық емес.</w:t>
      </w:r>
      <w:r>
        <w:br/>
      </w:r>
      <w:r>
        <w:rPr>
          <w:rFonts w:ascii="Times New Roman"/>
          <w:b w:val="false"/>
          <w:i w:val="false"/>
          <w:color w:val="000000"/>
          <w:sz w:val="28"/>
        </w:rPr>
        <w:t>
</w:t>
      </w:r>
      <w:r>
        <w:rPr>
          <w:rFonts w:ascii="Times New Roman"/>
          <w:b w:val="false"/>
          <w:i w:val="false"/>
          <w:color w:val="000000"/>
          <w:sz w:val="28"/>
        </w:rPr>
        <w:t xml:space="preserve">
      16. Мемлекеттік қызмет тегін көрсетіледі. </w:t>
      </w:r>
      <w:r>
        <w:br/>
      </w:r>
      <w:r>
        <w:rPr>
          <w:rFonts w:ascii="Times New Roman"/>
          <w:b w:val="false"/>
          <w:i w:val="false"/>
          <w:color w:val="000000"/>
          <w:sz w:val="28"/>
        </w:rPr>
        <w:t>
</w:t>
      </w:r>
      <w:r>
        <w:rPr>
          <w:rFonts w:ascii="Times New Roman"/>
          <w:b w:val="false"/>
          <w:i w:val="false"/>
          <w:color w:val="000000"/>
          <w:sz w:val="28"/>
        </w:rPr>
        <w:t>
      17.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xml:space="preserve">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 </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w:t>
      </w:r>
      <w:r>
        <w:rPr>
          <w:rFonts w:ascii="Times New Roman"/>
          <w:b w:val="false"/>
          <w:i w:val="false"/>
          <w:color w:val="000000"/>
          <w:sz w:val="28"/>
        </w:rPr>
        <w:t>
      18.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 xml:space="preserve">      уәкілетті орган арқылы: </w:t>
      </w:r>
      <w:r>
        <w:br/>
      </w:r>
      <w:r>
        <w:rPr>
          <w:rFonts w:ascii="Times New Roman"/>
          <w:b w:val="false"/>
          <w:i w:val="false"/>
          <w:color w:val="000000"/>
          <w:sz w:val="28"/>
        </w:rPr>
        <w:t xml:space="preserve">
      1) тұтынушыға уәкілетті органға өтініш береді; </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құжаттарды қарастыруды жүзеге асырып, хабарлама немесе бас тарту туралы дәлелді жауап дайындайды, кейін бақылай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әзірлейді немесе бас тарту туралы дәлелді жауапты рәсімдейді, кейін бақылай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басшысына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 немесе бас тарту туралы дәлелді жауап тіркейді және Орталыққа береді.</w:t>
      </w:r>
      <w:r>
        <w:br/>
      </w:r>
      <w:r>
        <w:rPr>
          <w:rFonts w:ascii="Times New Roman"/>
          <w:b w:val="false"/>
          <w:i w:val="false"/>
          <w:color w:val="000000"/>
          <w:sz w:val="28"/>
        </w:rPr>
        <w:t>
      11) Орталық инспекторы тұтынушыға хабарлама немесе бас тарту туралы дәлелді жауап береді.</w:t>
      </w:r>
    </w:p>
    <w:bookmarkEnd w:id="34"/>
    <w:bookmarkStart w:name="z97" w:id="35"/>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35"/>
    <w:bookmarkStart w:name="z98" w:id="36"/>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36"/>
    <w:bookmarkStart w:name="z101" w:id="37"/>
    <w:p>
      <w:pPr>
        <w:spacing w:after="0"/>
        <w:ind w:left="0"/>
        <w:jc w:val="left"/>
      </w:pPr>
      <w:r>
        <w:rPr>
          <w:rFonts w:ascii="Times New Roman"/>
          <w:b/>
          <w:i w:val="false"/>
          <w:color w:val="000000"/>
        </w:rPr>
        <w:t xml:space="preserve"> 
5. Мемлекеттік қызметтерді көрсететін лауазымды тұлғалардың жауапкершілігі</w:t>
      </w:r>
    </w:p>
    <w:bookmarkEnd w:id="37"/>
    <w:bookmarkStart w:name="z102" w:id="38"/>
    <w:p>
      <w:pPr>
        <w:spacing w:after="0"/>
        <w:ind w:left="0"/>
        <w:jc w:val="both"/>
      </w:pPr>
      <w:r>
        <w:rPr>
          <w:rFonts w:ascii="Times New Roman"/>
          <w:b w:val="false"/>
          <w:i w:val="false"/>
          <w:color w:val="000000"/>
          <w:sz w:val="28"/>
        </w:rPr>
        <w:t xml:space="preserve">
      22. Мемлекеттік қызмет көрсетуге уәкілетті органның басшысы, уәкілетті органның жауапты лауазымды тұлғасы, Орталықтың басшысы (бұдан әрі – лауазымды тұлғалар) жауапты тұлға болып табылады. </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38"/>
    <w:bookmarkStart w:name="z103" w:id="39"/>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39"/>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4"/>
        <w:gridCol w:w="2437"/>
        <w:gridCol w:w="3030"/>
        <w:gridCol w:w="3826"/>
      </w:tblGrid>
      <w:tr>
        <w:trPr>
          <w:trHeight w:val="30" w:hRule="atLeast"/>
        </w:trPr>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 Целинный көшесі, 13а</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8(71546)-2-21-37</w:t>
            </w:r>
          </w:p>
        </w:tc>
      </w:tr>
    </w:tbl>
    <w:bookmarkStart w:name="z104" w:id="40"/>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40"/>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2"/>
        <w:gridCol w:w="3193"/>
        <w:gridCol w:w="2388"/>
        <w:gridCol w:w="2431"/>
        <w:gridCol w:w="3216"/>
      </w:tblGrid>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Ақжар аудандық бөлімі - ХҚКО</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селосы, Победа к. 67</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8(71546)2-21-11</w:t>
            </w:r>
          </w:p>
        </w:tc>
      </w:tr>
    </w:tbl>
    <w:bookmarkStart w:name="z105" w:id="41"/>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41"/>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6"/>
        <w:gridCol w:w="2374"/>
        <w:gridCol w:w="1837"/>
        <w:gridCol w:w="2052"/>
        <w:gridCol w:w="1924"/>
        <w:gridCol w:w="196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 жи</w:t>
            </w:r>
            <w:r>
              <w:br/>
            </w:r>
            <w:r>
              <w:rPr>
                <w:rFonts w:ascii="Times New Roman"/>
                <w:b w:val="false"/>
                <w:i w:val="false"/>
                <w:color w:val="000000"/>
                <w:sz w:val="20"/>
              </w:rPr>
              <w:t>
нақтаушы</w:t>
            </w:r>
            <w:r>
              <w:br/>
            </w:r>
            <w:r>
              <w:rPr>
                <w:rFonts w:ascii="Times New Roman"/>
                <w:b w:val="false"/>
                <w:i w:val="false"/>
                <w:color w:val="000000"/>
                <w:sz w:val="20"/>
              </w:rPr>
              <w:t>
бөлімі</w:t>
            </w:r>
            <w:r>
              <w:br/>
            </w:r>
            <w:r>
              <w:rPr>
                <w:rFonts w:ascii="Times New Roman"/>
                <w:b w:val="false"/>
                <w:i w:val="false"/>
                <w:color w:val="000000"/>
                <w:sz w:val="20"/>
              </w:rPr>
              <w:t>
нің инс</w:t>
            </w:r>
            <w:r>
              <w:br/>
            </w:r>
            <w:r>
              <w:rPr>
                <w:rFonts w:ascii="Times New Roman"/>
                <w:b w:val="false"/>
                <w:i w:val="false"/>
                <w:color w:val="000000"/>
                <w:sz w:val="20"/>
              </w:rPr>
              <w:t>
пекторы</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 ор</w:t>
            </w:r>
            <w:r>
              <w:br/>
            </w:r>
            <w:r>
              <w:rPr>
                <w:rFonts w:ascii="Times New Roman"/>
                <w:b w:val="false"/>
                <w:i w:val="false"/>
                <w:color w:val="000000"/>
                <w:sz w:val="20"/>
              </w:rPr>
              <w:t>
ганның</w:t>
            </w:r>
            <w:r>
              <w:br/>
            </w:r>
            <w:r>
              <w:rPr>
                <w:rFonts w:ascii="Times New Roman"/>
                <w:b w:val="false"/>
                <w:i w:val="false"/>
                <w:color w:val="000000"/>
                <w:sz w:val="20"/>
              </w:rPr>
              <w:t>
басшысы</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w:t>
            </w:r>
          </w:p>
        </w:tc>
      </w:tr>
      <w:tr>
        <w:trPr>
          <w:trHeight w:val="30" w:hRule="atLeast"/>
        </w:trPr>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w:t>
            </w:r>
            <w:r>
              <w:br/>
            </w:r>
            <w:r>
              <w:rPr>
                <w:rFonts w:ascii="Times New Roman"/>
                <w:b w:val="false"/>
                <w:i w:val="false"/>
                <w:color w:val="000000"/>
                <w:sz w:val="20"/>
              </w:rPr>
              <w:t>
ның, опера</w:t>
            </w:r>
            <w:r>
              <w:br/>
            </w:r>
            <w:r>
              <w:rPr>
                <w:rFonts w:ascii="Times New Roman"/>
                <w:b w:val="false"/>
                <w:i w:val="false"/>
                <w:color w:val="000000"/>
                <w:sz w:val="20"/>
              </w:rPr>
              <w:t>
цияның)</w:t>
            </w:r>
            <w:r>
              <w:br/>
            </w:r>
            <w:r>
              <w:rPr>
                <w:rFonts w:ascii="Times New Roman"/>
                <w:b w:val="false"/>
                <w:i w:val="false"/>
                <w:color w:val="000000"/>
                <w:sz w:val="20"/>
              </w:rPr>
              <w:t>
атауы және</w:t>
            </w:r>
            <w:r>
              <w:br/>
            </w:r>
            <w:r>
              <w:rPr>
                <w:rFonts w:ascii="Times New Roman"/>
                <w:b w:val="false"/>
                <w:i w:val="false"/>
                <w:color w:val="000000"/>
                <w:sz w:val="20"/>
              </w:rPr>
              <w:t>
олардың</w:t>
            </w:r>
            <w:r>
              <w:br/>
            </w:r>
            <w:r>
              <w:rPr>
                <w:rFonts w:ascii="Times New Roman"/>
                <w:b w:val="false"/>
                <w:i w:val="false"/>
                <w:color w:val="000000"/>
                <w:sz w:val="20"/>
              </w:rPr>
              <w:t>
сипаттамасы</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Орталықтың жинақтаушы бөлімінің инспекторы</w:t>
            </w:r>
            <w:r>
              <w:br/>
            </w:r>
            <w:r>
              <w:rPr>
                <w:rFonts w:ascii="Times New Roman"/>
                <w:b w:val="false"/>
                <w:i w:val="false"/>
                <w:color w:val="000000"/>
                <w:sz w:val="20"/>
              </w:rPr>
              <w:t>
на құжат</w:t>
            </w:r>
            <w:r>
              <w:br/>
            </w:r>
            <w:r>
              <w:rPr>
                <w:rFonts w:ascii="Times New Roman"/>
                <w:b w:val="false"/>
                <w:i w:val="false"/>
                <w:color w:val="000000"/>
                <w:sz w:val="20"/>
              </w:rPr>
              <w:t>
тарды тапсыру</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жинау</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қа</w:t>
            </w:r>
            <w:r>
              <w:br/>
            </w:r>
            <w:r>
              <w:rPr>
                <w:rFonts w:ascii="Times New Roman"/>
                <w:b w:val="false"/>
                <w:i w:val="false"/>
                <w:color w:val="000000"/>
                <w:sz w:val="20"/>
              </w:rPr>
              <w:t>
былдау,</w:t>
            </w:r>
            <w:r>
              <w:br/>
            </w:r>
            <w:r>
              <w:rPr>
                <w:rFonts w:ascii="Times New Roman"/>
                <w:b w:val="false"/>
                <w:i w:val="false"/>
                <w:color w:val="000000"/>
                <w:sz w:val="20"/>
              </w:rPr>
              <w:t>
тіркеу</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мен та</w:t>
            </w:r>
            <w:r>
              <w:br/>
            </w:r>
            <w:r>
              <w:rPr>
                <w:rFonts w:ascii="Times New Roman"/>
                <w:b w:val="false"/>
                <w:i w:val="false"/>
                <w:color w:val="000000"/>
                <w:sz w:val="20"/>
              </w:rPr>
              <w:t>
нысу</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қарау</w:t>
            </w:r>
          </w:p>
        </w:tc>
      </w:tr>
      <w:tr>
        <w:trPr>
          <w:trHeight w:val="90" w:hRule="atLeast"/>
        </w:trPr>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w:t>
            </w:r>
            <w:r>
              <w:br/>
            </w:r>
            <w:r>
              <w:rPr>
                <w:rFonts w:ascii="Times New Roman"/>
                <w:b w:val="false"/>
                <w:i w:val="false"/>
                <w:color w:val="000000"/>
                <w:sz w:val="20"/>
              </w:rPr>
              <w:t>
шылық-өкім</w:t>
            </w:r>
            <w:r>
              <w:br/>
            </w:r>
            <w:r>
              <w:rPr>
                <w:rFonts w:ascii="Times New Roman"/>
                <w:b w:val="false"/>
                <w:i w:val="false"/>
                <w:color w:val="000000"/>
                <w:sz w:val="20"/>
              </w:rPr>
              <w:t>
дік шешім)</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 орган</w:t>
            </w:r>
            <w:r>
              <w:br/>
            </w:r>
            <w:r>
              <w:rPr>
                <w:rFonts w:ascii="Times New Roman"/>
                <w:b w:val="false"/>
                <w:i w:val="false"/>
                <w:color w:val="000000"/>
                <w:sz w:val="20"/>
              </w:rPr>
              <w:t>
ға құ</w:t>
            </w:r>
            <w:r>
              <w:br/>
            </w:r>
            <w:r>
              <w:rPr>
                <w:rFonts w:ascii="Times New Roman"/>
                <w:b w:val="false"/>
                <w:i w:val="false"/>
                <w:color w:val="000000"/>
                <w:sz w:val="20"/>
              </w:rPr>
              <w:t>
жатты</w:t>
            </w:r>
            <w:r>
              <w:br/>
            </w:r>
            <w:r>
              <w:rPr>
                <w:rFonts w:ascii="Times New Roman"/>
                <w:b w:val="false"/>
                <w:i w:val="false"/>
                <w:color w:val="000000"/>
                <w:sz w:val="20"/>
              </w:rPr>
              <w:t>
жіберу</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уәкі</w:t>
            </w:r>
            <w:r>
              <w:br/>
            </w:r>
            <w:r>
              <w:rPr>
                <w:rFonts w:ascii="Times New Roman"/>
                <w:b w:val="false"/>
                <w:i w:val="false"/>
                <w:color w:val="000000"/>
                <w:sz w:val="20"/>
              </w:rPr>
              <w:t>
летті ор</w:t>
            </w:r>
            <w:r>
              <w:br/>
            </w:r>
            <w:r>
              <w:rPr>
                <w:rFonts w:ascii="Times New Roman"/>
                <w:b w:val="false"/>
                <w:i w:val="false"/>
                <w:color w:val="000000"/>
                <w:sz w:val="20"/>
              </w:rPr>
              <w:t>
ганның</w:t>
            </w:r>
            <w:r>
              <w:br/>
            </w:r>
            <w:r>
              <w:rPr>
                <w:rFonts w:ascii="Times New Roman"/>
                <w:b w:val="false"/>
                <w:i w:val="false"/>
                <w:color w:val="000000"/>
                <w:sz w:val="20"/>
              </w:rPr>
              <w:t>
басшысына</w:t>
            </w:r>
            <w:r>
              <w:br/>
            </w:r>
            <w:r>
              <w:rPr>
                <w:rFonts w:ascii="Times New Roman"/>
                <w:b w:val="false"/>
                <w:i w:val="false"/>
                <w:color w:val="000000"/>
                <w:sz w:val="20"/>
              </w:rPr>
              <w:t>
қарау</w:t>
            </w:r>
            <w:r>
              <w:br/>
            </w:r>
            <w:r>
              <w:rPr>
                <w:rFonts w:ascii="Times New Roman"/>
                <w:b w:val="false"/>
                <w:i w:val="false"/>
                <w:color w:val="000000"/>
                <w:sz w:val="20"/>
              </w:rPr>
              <w:t>
үшін</w:t>
            </w:r>
            <w:r>
              <w:br/>
            </w:r>
            <w:r>
              <w:rPr>
                <w:rFonts w:ascii="Times New Roman"/>
                <w:b w:val="false"/>
                <w:i w:val="false"/>
                <w:color w:val="000000"/>
                <w:sz w:val="20"/>
              </w:rPr>
              <w:t>
жолдау</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w:t>
            </w:r>
            <w:r>
              <w:br/>
            </w:r>
            <w:r>
              <w:rPr>
                <w:rFonts w:ascii="Times New Roman"/>
                <w:b w:val="false"/>
                <w:i w:val="false"/>
                <w:color w:val="000000"/>
                <w:sz w:val="20"/>
              </w:rPr>
              <w:t>
одан әрі</w:t>
            </w:r>
            <w:r>
              <w:br/>
            </w:r>
            <w:r>
              <w:rPr>
                <w:rFonts w:ascii="Times New Roman"/>
                <w:b w:val="false"/>
                <w:i w:val="false"/>
                <w:color w:val="000000"/>
                <w:sz w:val="20"/>
              </w:rPr>
              <w:t>
ұйымдас</w:t>
            </w:r>
            <w:r>
              <w:br/>
            </w:r>
            <w:r>
              <w:rPr>
                <w:rFonts w:ascii="Times New Roman"/>
                <w:b w:val="false"/>
                <w:i w:val="false"/>
                <w:color w:val="000000"/>
                <w:sz w:val="20"/>
              </w:rPr>
              <w:t>
тыру</w:t>
            </w:r>
            <w:r>
              <w:br/>
            </w:r>
            <w:r>
              <w:rPr>
                <w:rFonts w:ascii="Times New Roman"/>
                <w:b w:val="false"/>
                <w:i w:val="false"/>
                <w:color w:val="000000"/>
                <w:sz w:val="20"/>
              </w:rPr>
              <w:t>
үшін</w:t>
            </w:r>
            <w:r>
              <w:br/>
            </w:r>
            <w:r>
              <w:rPr>
                <w:rFonts w:ascii="Times New Roman"/>
                <w:b w:val="false"/>
                <w:i w:val="false"/>
                <w:color w:val="000000"/>
                <w:sz w:val="20"/>
              </w:rPr>
              <w:t>
сектор меңгеру</w:t>
            </w:r>
            <w:r>
              <w:br/>
            </w:r>
            <w:r>
              <w:rPr>
                <w:rFonts w:ascii="Times New Roman"/>
                <w:b w:val="false"/>
                <w:i w:val="false"/>
                <w:color w:val="000000"/>
                <w:sz w:val="20"/>
              </w:rPr>
              <w:t>
шісіне</w:t>
            </w:r>
            <w:r>
              <w:br/>
            </w:r>
            <w:r>
              <w:rPr>
                <w:rFonts w:ascii="Times New Roman"/>
                <w:b w:val="false"/>
                <w:i w:val="false"/>
                <w:color w:val="000000"/>
                <w:sz w:val="20"/>
              </w:rPr>
              <w:t>
жіберу</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w:t>
            </w:r>
            <w:r>
              <w:br/>
            </w:r>
            <w:r>
              <w:rPr>
                <w:rFonts w:ascii="Times New Roman"/>
                <w:b w:val="false"/>
                <w:i w:val="false"/>
                <w:color w:val="000000"/>
                <w:sz w:val="20"/>
              </w:rPr>
              <w:t>
орындаушы</w:t>
            </w:r>
            <w:r>
              <w:br/>
            </w:r>
            <w:r>
              <w:rPr>
                <w:rFonts w:ascii="Times New Roman"/>
                <w:b w:val="false"/>
                <w:i w:val="false"/>
                <w:color w:val="000000"/>
                <w:sz w:val="20"/>
              </w:rPr>
              <w:t>
ға орын</w:t>
            </w:r>
            <w:r>
              <w:br/>
            </w:r>
            <w:r>
              <w:rPr>
                <w:rFonts w:ascii="Times New Roman"/>
                <w:b w:val="false"/>
                <w:i w:val="false"/>
                <w:color w:val="000000"/>
                <w:sz w:val="20"/>
              </w:rPr>
              <w:t>
дау үшін</w:t>
            </w:r>
            <w:r>
              <w:br/>
            </w:r>
            <w:r>
              <w:rPr>
                <w:rFonts w:ascii="Times New Roman"/>
                <w:b w:val="false"/>
                <w:i w:val="false"/>
                <w:color w:val="000000"/>
                <w:sz w:val="20"/>
              </w:rPr>
              <w:t>
жолдау</w:t>
            </w:r>
          </w:p>
        </w:tc>
      </w:tr>
      <w:tr>
        <w:trPr>
          <w:trHeight w:val="30" w:hRule="atLeast"/>
        </w:trPr>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r>
              <w:br/>
            </w:r>
            <w:r>
              <w:rPr>
                <w:rFonts w:ascii="Times New Roman"/>
                <w:b w:val="false"/>
                <w:i w:val="false"/>
                <w:color w:val="000000"/>
                <w:sz w:val="20"/>
              </w:rPr>
              <w:t>
тан артық емес</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4"/>
        <w:gridCol w:w="1959"/>
        <w:gridCol w:w="1980"/>
        <w:gridCol w:w="1852"/>
        <w:gridCol w:w="2024"/>
        <w:gridCol w:w="228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 жұмыстың ағыны)</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 ор</w:t>
            </w:r>
            <w:r>
              <w:br/>
            </w:r>
            <w:r>
              <w:rPr>
                <w:rFonts w:ascii="Times New Roman"/>
                <w:b w:val="false"/>
                <w:i w:val="false"/>
                <w:color w:val="000000"/>
                <w:sz w:val="20"/>
              </w:rPr>
              <w:t>
ганның</w:t>
            </w:r>
            <w:r>
              <w:br/>
            </w:r>
            <w:r>
              <w:rPr>
                <w:rFonts w:ascii="Times New Roman"/>
                <w:b w:val="false"/>
                <w:i w:val="false"/>
                <w:color w:val="000000"/>
                <w:sz w:val="20"/>
              </w:rPr>
              <w:t>
жауапты орындау</w:t>
            </w:r>
            <w:r>
              <w:br/>
            </w:r>
            <w:r>
              <w:rPr>
                <w:rFonts w:ascii="Times New Roman"/>
                <w:b w:val="false"/>
                <w:i w:val="false"/>
                <w:color w:val="000000"/>
                <w:sz w:val="20"/>
              </w:rPr>
              <w:t>
шысы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w:t>
            </w:r>
            <w:r>
              <w:br/>
            </w:r>
            <w:r>
              <w:rPr>
                <w:rFonts w:ascii="Times New Roman"/>
                <w:b w:val="false"/>
                <w:i w:val="false"/>
                <w:color w:val="000000"/>
                <w:sz w:val="20"/>
              </w:rPr>
              <w:t>
сі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 ор</w:t>
            </w:r>
            <w:r>
              <w:br/>
            </w:r>
            <w:r>
              <w:rPr>
                <w:rFonts w:ascii="Times New Roman"/>
                <w:b w:val="false"/>
                <w:i w:val="false"/>
                <w:color w:val="000000"/>
                <w:sz w:val="20"/>
              </w:rPr>
              <w:t>
ганның</w:t>
            </w:r>
            <w:r>
              <w:br/>
            </w:r>
            <w:r>
              <w:rPr>
                <w:rFonts w:ascii="Times New Roman"/>
                <w:b w:val="false"/>
                <w:i w:val="false"/>
                <w:color w:val="000000"/>
                <w:sz w:val="20"/>
              </w:rPr>
              <w:t>
басшысы</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дан неме</w:t>
            </w:r>
            <w:r>
              <w:br/>
            </w:r>
            <w:r>
              <w:rPr>
                <w:rFonts w:ascii="Times New Roman"/>
                <w:b w:val="false"/>
                <w:i w:val="false"/>
                <w:color w:val="000000"/>
                <w:sz w:val="20"/>
              </w:rPr>
              <w:t>
се Орта</w:t>
            </w:r>
            <w:r>
              <w:br/>
            </w:r>
            <w:r>
              <w:rPr>
                <w:rFonts w:ascii="Times New Roman"/>
                <w:b w:val="false"/>
                <w:i w:val="false"/>
                <w:color w:val="000000"/>
                <w:sz w:val="20"/>
              </w:rPr>
              <w:t>
лықтан</w:t>
            </w:r>
            <w:r>
              <w:br/>
            </w:r>
            <w:r>
              <w:rPr>
                <w:rFonts w:ascii="Times New Roman"/>
                <w:b w:val="false"/>
                <w:i w:val="false"/>
                <w:color w:val="000000"/>
                <w:sz w:val="20"/>
              </w:rPr>
              <w:t>
ұсыныл</w:t>
            </w:r>
            <w:r>
              <w:br/>
            </w:r>
            <w:r>
              <w:rPr>
                <w:rFonts w:ascii="Times New Roman"/>
                <w:b w:val="false"/>
                <w:i w:val="false"/>
                <w:color w:val="000000"/>
                <w:sz w:val="20"/>
              </w:rPr>
              <w:t>
ған</w:t>
            </w:r>
            <w:r>
              <w:br/>
            </w:r>
            <w:r>
              <w:rPr>
                <w:rFonts w:ascii="Times New Roman"/>
                <w:b w:val="false"/>
                <w:i w:val="false"/>
                <w:color w:val="000000"/>
                <w:sz w:val="20"/>
              </w:rPr>
              <w:t>
өтінішті</w:t>
            </w:r>
            <w:r>
              <w:br/>
            </w:r>
            <w:r>
              <w:rPr>
                <w:rFonts w:ascii="Times New Roman"/>
                <w:b w:val="false"/>
                <w:i w:val="false"/>
                <w:color w:val="000000"/>
                <w:sz w:val="20"/>
              </w:rPr>
              <w:t>
қарайды,</w:t>
            </w:r>
            <w:r>
              <w:br/>
            </w:r>
            <w:r>
              <w:rPr>
                <w:rFonts w:ascii="Times New Roman"/>
                <w:b w:val="false"/>
                <w:i w:val="false"/>
                <w:color w:val="000000"/>
                <w:sz w:val="20"/>
              </w:rPr>
              <w:t>
хабарла</w:t>
            </w:r>
            <w:r>
              <w:br/>
            </w:r>
            <w:r>
              <w:rPr>
                <w:rFonts w:ascii="Times New Roman"/>
                <w:b w:val="false"/>
                <w:i w:val="false"/>
                <w:color w:val="000000"/>
                <w:sz w:val="20"/>
              </w:rPr>
              <w:t>
ма рәсім</w:t>
            </w:r>
            <w:r>
              <w:br/>
            </w:r>
            <w:r>
              <w:rPr>
                <w:rFonts w:ascii="Times New Roman"/>
                <w:b w:val="false"/>
                <w:i w:val="false"/>
                <w:color w:val="000000"/>
                <w:sz w:val="20"/>
              </w:rPr>
              <w:t>
дейді</w:t>
            </w:r>
            <w:r>
              <w:br/>
            </w:r>
            <w:r>
              <w:rPr>
                <w:rFonts w:ascii="Times New Roman"/>
                <w:b w:val="false"/>
                <w:i w:val="false"/>
                <w:color w:val="000000"/>
                <w:sz w:val="20"/>
              </w:rPr>
              <w:t>
немесе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w:t>
            </w:r>
            <w:r>
              <w:br/>
            </w:r>
            <w:r>
              <w:rPr>
                <w:rFonts w:ascii="Times New Roman"/>
                <w:b w:val="false"/>
                <w:i w:val="false"/>
                <w:color w:val="000000"/>
                <w:sz w:val="20"/>
              </w:rPr>
              <w:t>
дайындай</w:t>
            </w:r>
            <w:r>
              <w:br/>
            </w:r>
            <w:r>
              <w:rPr>
                <w:rFonts w:ascii="Times New Roman"/>
                <w:b w:val="false"/>
                <w:i w:val="false"/>
                <w:color w:val="000000"/>
                <w:sz w:val="20"/>
              </w:rPr>
              <w:t>
ды, кей</w:t>
            </w:r>
            <w:r>
              <w:br/>
            </w:r>
            <w:r>
              <w:rPr>
                <w:rFonts w:ascii="Times New Roman"/>
                <w:b w:val="false"/>
                <w:i w:val="false"/>
                <w:color w:val="000000"/>
                <w:sz w:val="20"/>
              </w:rPr>
              <w:t>
ін сек</w:t>
            </w:r>
            <w:r>
              <w:br/>
            </w:r>
            <w:r>
              <w:rPr>
                <w:rFonts w:ascii="Times New Roman"/>
                <w:b w:val="false"/>
                <w:i w:val="false"/>
                <w:color w:val="000000"/>
                <w:sz w:val="20"/>
              </w:rPr>
              <w:t>
тор мең</w:t>
            </w:r>
            <w:r>
              <w:br/>
            </w:r>
            <w:r>
              <w:rPr>
                <w:rFonts w:ascii="Times New Roman"/>
                <w:b w:val="false"/>
                <w:i w:val="false"/>
                <w:color w:val="000000"/>
                <w:sz w:val="20"/>
              </w:rPr>
              <w:t>
герушісі</w:t>
            </w:r>
            <w:r>
              <w:br/>
            </w:r>
            <w:r>
              <w:rPr>
                <w:rFonts w:ascii="Times New Roman"/>
                <w:b w:val="false"/>
                <w:i w:val="false"/>
                <w:color w:val="000000"/>
                <w:sz w:val="20"/>
              </w:rPr>
              <w:t>
не бақы</w:t>
            </w:r>
            <w:r>
              <w:br/>
            </w:r>
            <w:r>
              <w:rPr>
                <w:rFonts w:ascii="Times New Roman"/>
                <w:b w:val="false"/>
                <w:i w:val="false"/>
                <w:color w:val="000000"/>
                <w:sz w:val="20"/>
              </w:rPr>
              <w:t>
лай тек</w:t>
            </w:r>
            <w:r>
              <w:br/>
            </w:r>
            <w:r>
              <w:rPr>
                <w:rFonts w:ascii="Times New Roman"/>
                <w:b w:val="false"/>
                <w:i w:val="false"/>
                <w:color w:val="000000"/>
                <w:sz w:val="20"/>
              </w:rPr>
              <w:t>
серу</w:t>
            </w:r>
            <w:r>
              <w:br/>
            </w:r>
            <w:r>
              <w:rPr>
                <w:rFonts w:ascii="Times New Roman"/>
                <w:b w:val="false"/>
                <w:i w:val="false"/>
                <w:color w:val="000000"/>
                <w:sz w:val="20"/>
              </w:rPr>
              <w:t>
үшін тап</w:t>
            </w:r>
            <w:r>
              <w:br/>
            </w:r>
            <w:r>
              <w:rPr>
                <w:rFonts w:ascii="Times New Roman"/>
                <w:b w:val="false"/>
                <w:i w:val="false"/>
                <w:color w:val="000000"/>
                <w:sz w:val="20"/>
              </w:rPr>
              <w:t>
сырады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w:t>
            </w:r>
            <w:r>
              <w:br/>
            </w:r>
            <w:r>
              <w:rPr>
                <w:rFonts w:ascii="Times New Roman"/>
                <w:b w:val="false"/>
                <w:i w:val="false"/>
                <w:color w:val="000000"/>
                <w:sz w:val="20"/>
              </w:rPr>
              <w:t>
барламаны</w:t>
            </w:r>
            <w:r>
              <w:br/>
            </w:r>
            <w:r>
              <w:rPr>
                <w:rFonts w:ascii="Times New Roman"/>
                <w:b w:val="false"/>
                <w:i w:val="false"/>
                <w:color w:val="000000"/>
                <w:sz w:val="20"/>
              </w:rPr>
              <w:t>
немесе бас тарту туралы дәлелді жауапты басшыға қол қою үшін тапсырады</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w:t>
            </w:r>
            <w:r>
              <w:br/>
            </w:r>
            <w:r>
              <w:rPr>
                <w:rFonts w:ascii="Times New Roman"/>
                <w:b w:val="false"/>
                <w:i w:val="false"/>
                <w:color w:val="000000"/>
                <w:sz w:val="20"/>
              </w:rPr>
              <w:t>
маға</w:t>
            </w:r>
            <w:r>
              <w:br/>
            </w:r>
            <w:r>
              <w:rPr>
                <w:rFonts w:ascii="Times New Roman"/>
                <w:b w:val="false"/>
                <w:i w:val="false"/>
                <w:color w:val="000000"/>
                <w:sz w:val="20"/>
              </w:rPr>
              <w:t>
немесе</w:t>
            </w:r>
            <w:r>
              <w:br/>
            </w:r>
            <w:r>
              <w:rPr>
                <w:rFonts w:ascii="Times New Roman"/>
                <w:b w:val="false"/>
                <w:i w:val="false"/>
                <w:color w:val="000000"/>
                <w:sz w:val="20"/>
              </w:rPr>
              <w:t>
бас тар</w:t>
            </w:r>
            <w:r>
              <w:br/>
            </w:r>
            <w:r>
              <w:rPr>
                <w:rFonts w:ascii="Times New Roman"/>
                <w:b w:val="false"/>
                <w:i w:val="false"/>
                <w:color w:val="000000"/>
                <w:sz w:val="20"/>
              </w:rPr>
              <w:t>
ту тура</w:t>
            </w:r>
            <w:r>
              <w:br/>
            </w:r>
            <w:r>
              <w:rPr>
                <w:rFonts w:ascii="Times New Roman"/>
                <w:b w:val="false"/>
                <w:i w:val="false"/>
                <w:color w:val="000000"/>
                <w:sz w:val="20"/>
              </w:rPr>
              <w:t>
лы дәлел</w:t>
            </w:r>
            <w:r>
              <w:br/>
            </w:r>
            <w:r>
              <w:rPr>
                <w:rFonts w:ascii="Times New Roman"/>
                <w:b w:val="false"/>
                <w:i w:val="false"/>
                <w:color w:val="000000"/>
                <w:sz w:val="20"/>
              </w:rPr>
              <w:t>
ді жауап</w:t>
            </w:r>
            <w:r>
              <w:br/>
            </w:r>
            <w:r>
              <w:rPr>
                <w:rFonts w:ascii="Times New Roman"/>
                <w:b w:val="false"/>
                <w:i w:val="false"/>
                <w:color w:val="000000"/>
                <w:sz w:val="20"/>
              </w:rPr>
              <w:t>
қа қол</w:t>
            </w:r>
            <w:r>
              <w:br/>
            </w:r>
            <w:r>
              <w:rPr>
                <w:rFonts w:ascii="Times New Roman"/>
                <w:b w:val="false"/>
                <w:i w:val="false"/>
                <w:color w:val="000000"/>
                <w:sz w:val="20"/>
              </w:rPr>
              <w:t>
қояды</w:t>
            </w:r>
            <w:r>
              <w:br/>
            </w:r>
            <w:r>
              <w:rPr>
                <w:rFonts w:ascii="Times New Roman"/>
                <w:b w:val="false"/>
                <w:i w:val="false"/>
                <w:color w:val="000000"/>
                <w:sz w:val="20"/>
              </w:rPr>
              <w:t>
және уә</w:t>
            </w:r>
            <w:r>
              <w:br/>
            </w:r>
            <w:r>
              <w:rPr>
                <w:rFonts w:ascii="Times New Roman"/>
                <w:b w:val="false"/>
                <w:i w:val="false"/>
                <w:color w:val="000000"/>
                <w:sz w:val="20"/>
              </w:rPr>
              <w:t>
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маманына</w:t>
            </w:r>
            <w:r>
              <w:br/>
            </w:r>
            <w:r>
              <w:rPr>
                <w:rFonts w:ascii="Times New Roman"/>
                <w:b w:val="false"/>
                <w:i w:val="false"/>
                <w:color w:val="000000"/>
                <w:sz w:val="20"/>
              </w:rPr>
              <w:t>
жібереді</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хабарлама немесе бас тарту туралы дәлелді жауапты Орталыққа немесе тұ</w:t>
            </w:r>
            <w:r>
              <w:br/>
            </w:r>
            <w:r>
              <w:rPr>
                <w:rFonts w:ascii="Times New Roman"/>
                <w:b w:val="false"/>
                <w:i w:val="false"/>
                <w:color w:val="000000"/>
                <w:sz w:val="20"/>
              </w:rPr>
              <w:t>
тынушыға береді</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береді</w:t>
            </w:r>
          </w:p>
        </w:tc>
      </w:tr>
      <w:tr>
        <w:trPr>
          <w:trHeight w:val="30" w:hRule="atLeast"/>
        </w:trPr>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w:t>
            </w:r>
            <w:r>
              <w:br/>
            </w:r>
            <w:r>
              <w:rPr>
                <w:rFonts w:ascii="Times New Roman"/>
                <w:b w:val="false"/>
                <w:i w:val="false"/>
                <w:color w:val="000000"/>
                <w:sz w:val="20"/>
              </w:rPr>
              <w:t>
дастырушы</w:t>
            </w:r>
            <w:r>
              <w:br/>
            </w:r>
            <w:r>
              <w:rPr>
                <w:rFonts w:ascii="Times New Roman"/>
                <w:b w:val="false"/>
                <w:i w:val="false"/>
                <w:color w:val="000000"/>
                <w:sz w:val="20"/>
              </w:rPr>
              <w:t>
лық-өкімдік шешім)</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Сектор</w:t>
            </w:r>
            <w:r>
              <w:br/>
            </w:r>
            <w:r>
              <w:rPr>
                <w:rFonts w:ascii="Times New Roman"/>
                <w:b w:val="false"/>
                <w:i w:val="false"/>
                <w:color w:val="000000"/>
                <w:sz w:val="20"/>
              </w:rPr>
              <w:t>
меңгеру</w:t>
            </w:r>
            <w:r>
              <w:br/>
            </w:r>
            <w:r>
              <w:rPr>
                <w:rFonts w:ascii="Times New Roman"/>
                <w:b w:val="false"/>
                <w:i w:val="false"/>
                <w:color w:val="000000"/>
                <w:sz w:val="20"/>
              </w:rPr>
              <w:t>
шісіне</w:t>
            </w:r>
            <w:r>
              <w:br/>
            </w:r>
            <w:r>
              <w:rPr>
                <w:rFonts w:ascii="Times New Roman"/>
                <w:b w:val="false"/>
                <w:i w:val="false"/>
                <w:color w:val="000000"/>
                <w:sz w:val="20"/>
              </w:rPr>
              <w:t>
бақылай</w:t>
            </w:r>
            <w:r>
              <w:br/>
            </w:r>
            <w:r>
              <w:rPr>
                <w:rFonts w:ascii="Times New Roman"/>
                <w:b w:val="false"/>
                <w:i w:val="false"/>
                <w:color w:val="000000"/>
                <w:sz w:val="20"/>
              </w:rPr>
              <w:t>
тексеру</w:t>
            </w:r>
            <w:r>
              <w:br/>
            </w:r>
            <w:r>
              <w:rPr>
                <w:rFonts w:ascii="Times New Roman"/>
                <w:b w:val="false"/>
                <w:i w:val="false"/>
                <w:color w:val="000000"/>
                <w:sz w:val="20"/>
              </w:rPr>
              <w:t>
үшін</w:t>
            </w:r>
            <w:r>
              <w:br/>
            </w:r>
            <w:r>
              <w:rPr>
                <w:rFonts w:ascii="Times New Roman"/>
                <w:b w:val="false"/>
                <w:i w:val="false"/>
                <w:color w:val="000000"/>
                <w:sz w:val="20"/>
              </w:rPr>
              <w:t>
тапсыру</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Рұқсатна</w:t>
            </w:r>
            <w:r>
              <w:br/>
            </w:r>
            <w:r>
              <w:rPr>
                <w:rFonts w:ascii="Times New Roman"/>
                <w:b w:val="false"/>
                <w:i w:val="false"/>
                <w:color w:val="000000"/>
                <w:sz w:val="20"/>
              </w:rPr>
              <w:t>
ма</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w:t>
            </w:r>
            <w:r>
              <w:br/>
            </w:r>
            <w:r>
              <w:rPr>
                <w:rFonts w:ascii="Times New Roman"/>
                <w:b w:val="false"/>
                <w:i w:val="false"/>
                <w:color w:val="000000"/>
                <w:sz w:val="20"/>
              </w:rPr>
              <w:t>
беру</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825" w:hRule="atLeast"/>
        </w:trPr>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мерзімі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тан артық емес</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r>
              <w:br/>
            </w:r>
            <w:r>
              <w:rPr>
                <w:rFonts w:ascii="Times New Roman"/>
                <w:b w:val="false"/>
                <w:i w:val="false"/>
                <w:color w:val="000000"/>
                <w:sz w:val="20"/>
              </w:rPr>
              <w:t>
тан артық емес</w:t>
            </w:r>
          </w:p>
        </w:tc>
      </w:tr>
      <w:tr>
        <w:trPr>
          <w:trHeight w:val="1140" w:hRule="atLeast"/>
        </w:trPr>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2"/>
        <w:gridCol w:w="1964"/>
        <w:gridCol w:w="2114"/>
        <w:gridCol w:w="2028"/>
        <w:gridCol w:w="2029"/>
        <w:gridCol w:w="2523"/>
      </w:tblGrid>
      <w:tr>
        <w:trPr>
          <w:trHeight w:val="30" w:hRule="atLeast"/>
        </w:trPr>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 жи</w:t>
            </w:r>
            <w:r>
              <w:br/>
            </w:r>
            <w:r>
              <w:rPr>
                <w:rFonts w:ascii="Times New Roman"/>
                <w:b w:val="false"/>
                <w:i w:val="false"/>
                <w:color w:val="000000"/>
                <w:sz w:val="20"/>
              </w:rPr>
              <w:t>
нақтаушы</w:t>
            </w:r>
            <w:r>
              <w:br/>
            </w:r>
            <w:r>
              <w:rPr>
                <w:rFonts w:ascii="Times New Roman"/>
                <w:b w:val="false"/>
                <w:i w:val="false"/>
                <w:color w:val="000000"/>
                <w:sz w:val="20"/>
              </w:rPr>
              <w:t>
бөлімі</w:t>
            </w:r>
            <w:r>
              <w:br/>
            </w:r>
            <w:r>
              <w:rPr>
                <w:rFonts w:ascii="Times New Roman"/>
                <w:b w:val="false"/>
                <w:i w:val="false"/>
                <w:color w:val="000000"/>
                <w:sz w:val="20"/>
              </w:rPr>
              <w:t>
нің инс</w:t>
            </w:r>
            <w:r>
              <w:br/>
            </w:r>
            <w:r>
              <w:rPr>
                <w:rFonts w:ascii="Times New Roman"/>
                <w:b w:val="false"/>
                <w:i w:val="false"/>
                <w:color w:val="000000"/>
                <w:sz w:val="20"/>
              </w:rPr>
              <w:t>
пекторы</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1-ші әрекет.</w:t>
            </w:r>
          </w:p>
          <w:p>
            <w:pPr>
              <w:spacing w:after="20"/>
              <w:ind w:left="20"/>
              <w:jc w:val="both"/>
            </w:pPr>
            <w:r>
              <w:rPr>
                <w:rFonts w:ascii="Times New Roman"/>
                <w:b w:val="false"/>
                <w:i w:val="false"/>
                <w:color w:val="000000"/>
                <w:sz w:val="20"/>
              </w:rPr>
              <w:t>Өтінішті тіркейді және жинақтаушы бөлімге тапсырады</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2-ші әрекет. </w:t>
            </w:r>
          </w:p>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жи</w:t>
            </w:r>
            <w:r>
              <w:br/>
            </w:r>
            <w:r>
              <w:rPr>
                <w:rFonts w:ascii="Times New Roman"/>
                <w:b w:val="false"/>
                <w:i w:val="false"/>
                <w:color w:val="000000"/>
                <w:sz w:val="20"/>
              </w:rPr>
              <w:t>
найды</w:t>
            </w:r>
            <w:r>
              <w:br/>
            </w:r>
            <w:r>
              <w:rPr>
                <w:rFonts w:ascii="Times New Roman"/>
                <w:b w:val="false"/>
                <w:i w:val="false"/>
                <w:color w:val="000000"/>
                <w:sz w:val="20"/>
              </w:rPr>
              <w:t>
және уә</w:t>
            </w:r>
            <w:r>
              <w:br/>
            </w:r>
            <w:r>
              <w:rPr>
                <w:rFonts w:ascii="Times New Roman"/>
                <w:b w:val="false"/>
                <w:i w:val="false"/>
                <w:color w:val="000000"/>
                <w:sz w:val="20"/>
              </w:rPr>
              <w:t>
кілетті</w:t>
            </w:r>
            <w:r>
              <w:br/>
            </w:r>
            <w:r>
              <w:rPr>
                <w:rFonts w:ascii="Times New Roman"/>
                <w:b w:val="false"/>
                <w:i w:val="false"/>
                <w:color w:val="000000"/>
                <w:sz w:val="20"/>
              </w:rPr>
              <w:t>
органға</w:t>
            </w:r>
            <w:r>
              <w:br/>
            </w:r>
            <w:r>
              <w:rPr>
                <w:rFonts w:ascii="Times New Roman"/>
                <w:b w:val="false"/>
                <w:i w:val="false"/>
                <w:color w:val="000000"/>
                <w:sz w:val="20"/>
              </w:rPr>
              <w:t>
тапсыра</w:t>
            </w:r>
            <w:r>
              <w:br/>
            </w:r>
            <w:r>
              <w:rPr>
                <w:rFonts w:ascii="Times New Roman"/>
                <w:b w:val="false"/>
                <w:i w:val="false"/>
                <w:color w:val="000000"/>
                <w:sz w:val="20"/>
              </w:rPr>
              <w:t xml:space="preserve">
ды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3-ші әрекет.</w:t>
            </w:r>
          </w:p>
          <w:p>
            <w:pPr>
              <w:spacing w:after="20"/>
              <w:ind w:left="20"/>
              <w:jc w:val="both"/>
            </w:pPr>
            <w:r>
              <w:rPr>
                <w:rFonts w:ascii="Times New Roman"/>
                <w:b w:val="false"/>
                <w:i w:val="false"/>
                <w:color w:val="000000"/>
                <w:sz w:val="20"/>
              </w:rPr>
              <w:t>Алынған құжаттар</w:t>
            </w:r>
            <w:r>
              <w:br/>
            </w:r>
            <w:r>
              <w:rPr>
                <w:rFonts w:ascii="Times New Roman"/>
                <w:b w:val="false"/>
                <w:i w:val="false"/>
                <w:color w:val="000000"/>
                <w:sz w:val="20"/>
              </w:rPr>
              <w:t>
ға тіркеу жүргізеді және басшыға қарауға тапсырады</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4-ші әрекет.</w:t>
            </w:r>
          </w:p>
          <w:p>
            <w:pPr>
              <w:spacing w:after="20"/>
              <w:ind w:left="20"/>
              <w:jc w:val="both"/>
            </w:pPr>
            <w:r>
              <w:rPr>
                <w:rFonts w:ascii="Times New Roman"/>
                <w:b w:val="false"/>
                <w:i w:val="false"/>
                <w:color w:val="000000"/>
                <w:sz w:val="20"/>
              </w:rPr>
              <w:t>Қараған</w:t>
            </w:r>
            <w:r>
              <w:br/>
            </w:r>
            <w:r>
              <w:rPr>
                <w:rFonts w:ascii="Times New Roman"/>
                <w:b w:val="false"/>
                <w:i w:val="false"/>
                <w:color w:val="000000"/>
                <w:sz w:val="20"/>
              </w:rPr>
              <w:t>
нан кейін</w:t>
            </w:r>
            <w:r>
              <w:br/>
            </w:r>
            <w:r>
              <w:rPr>
                <w:rFonts w:ascii="Times New Roman"/>
                <w:b w:val="false"/>
                <w:i w:val="false"/>
                <w:color w:val="000000"/>
                <w:sz w:val="20"/>
              </w:rPr>
              <w:t>
жұмысты одан әрі ұйымдасты</w:t>
            </w:r>
            <w:r>
              <w:br/>
            </w:r>
            <w:r>
              <w:rPr>
                <w:rFonts w:ascii="Times New Roman"/>
                <w:b w:val="false"/>
                <w:i w:val="false"/>
                <w:color w:val="000000"/>
                <w:sz w:val="20"/>
              </w:rPr>
              <w:t>
ру үшін сектор меңгеруші</w:t>
            </w:r>
            <w:r>
              <w:br/>
            </w:r>
            <w:r>
              <w:rPr>
                <w:rFonts w:ascii="Times New Roman"/>
                <w:b w:val="false"/>
                <w:i w:val="false"/>
                <w:color w:val="000000"/>
                <w:sz w:val="20"/>
              </w:rPr>
              <w:t>
сіне жолдайды</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5–ші әрекет.</w:t>
            </w:r>
          </w:p>
          <w:p>
            <w:pPr>
              <w:spacing w:after="20"/>
              <w:ind w:left="20"/>
              <w:jc w:val="both"/>
            </w:pPr>
            <w:r>
              <w:rPr>
                <w:rFonts w:ascii="Times New Roman"/>
                <w:b w:val="false"/>
                <w:i w:val="false"/>
                <w:color w:val="000000"/>
                <w:sz w:val="20"/>
              </w:rPr>
              <w:t>Орындау үшін жауапты орындау</w:t>
            </w:r>
            <w:r>
              <w:br/>
            </w:r>
            <w:r>
              <w:rPr>
                <w:rFonts w:ascii="Times New Roman"/>
                <w:b w:val="false"/>
                <w:i w:val="false"/>
                <w:color w:val="000000"/>
                <w:sz w:val="20"/>
              </w:rPr>
              <w:t>
шыға жолдайды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6–шы әрекет.</w:t>
            </w:r>
          </w:p>
          <w:p>
            <w:pPr>
              <w:spacing w:after="20"/>
              <w:ind w:left="20"/>
              <w:jc w:val="both"/>
            </w:pPr>
            <w:r>
              <w:rPr>
                <w:rFonts w:ascii="Times New Roman"/>
                <w:b w:val="false"/>
                <w:i w:val="false"/>
                <w:color w:val="000000"/>
                <w:sz w:val="20"/>
              </w:rPr>
              <w:t>Тұтынушыдан немесе Орталықтан ұсынылған өтініштерді қарайды, хабарлама дайындайды, бақылай тексеру үшін сектор меңгерушісіне тапсырады</w:t>
            </w:r>
          </w:p>
        </w:tc>
      </w:tr>
      <w:tr>
        <w:trPr>
          <w:trHeight w:val="30" w:hRule="atLeast"/>
        </w:trPr>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10-шы әрекет.</w:t>
            </w:r>
          </w:p>
          <w:p>
            <w:pPr>
              <w:spacing w:after="20"/>
              <w:ind w:left="20"/>
              <w:jc w:val="both"/>
            </w:pPr>
            <w:r>
              <w:rPr>
                <w:rFonts w:ascii="Times New Roman"/>
                <w:b w:val="false"/>
                <w:i w:val="false"/>
                <w:color w:val="000000"/>
                <w:sz w:val="20"/>
              </w:rPr>
              <w:t>Тұтынушыға хабарлама береді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9-шы әрекет</w:t>
            </w:r>
          </w:p>
          <w:p>
            <w:pPr>
              <w:spacing w:after="20"/>
              <w:ind w:left="20"/>
              <w:jc w:val="both"/>
            </w:pPr>
            <w:r>
              <w:rPr>
                <w:rFonts w:ascii="Times New Roman"/>
                <w:b w:val="false"/>
                <w:i w:val="false"/>
                <w:color w:val="000000"/>
                <w:sz w:val="20"/>
              </w:rPr>
              <w:t>Хабарлама</w:t>
            </w:r>
            <w:r>
              <w:br/>
            </w:r>
            <w:r>
              <w:rPr>
                <w:rFonts w:ascii="Times New Roman"/>
                <w:b w:val="false"/>
                <w:i w:val="false"/>
                <w:color w:val="000000"/>
                <w:sz w:val="20"/>
              </w:rPr>
              <w:t>
ны журнал</w:t>
            </w:r>
            <w:r>
              <w:br/>
            </w:r>
            <w:r>
              <w:rPr>
                <w:rFonts w:ascii="Times New Roman"/>
                <w:b w:val="false"/>
                <w:i w:val="false"/>
                <w:color w:val="000000"/>
                <w:sz w:val="20"/>
              </w:rPr>
              <w:t>
ға тір</w:t>
            </w:r>
            <w:r>
              <w:br/>
            </w:r>
            <w:r>
              <w:rPr>
                <w:rFonts w:ascii="Times New Roman"/>
                <w:b w:val="false"/>
                <w:i w:val="false"/>
                <w:color w:val="000000"/>
                <w:sz w:val="20"/>
              </w:rPr>
              <w:t>
кейді, Ор</w:t>
            </w:r>
            <w:r>
              <w:br/>
            </w:r>
            <w:r>
              <w:rPr>
                <w:rFonts w:ascii="Times New Roman"/>
                <w:b w:val="false"/>
                <w:i w:val="false"/>
                <w:color w:val="000000"/>
                <w:sz w:val="20"/>
              </w:rPr>
              <w:t>
талыққа</w:t>
            </w:r>
            <w:r>
              <w:br/>
            </w:r>
            <w:r>
              <w:rPr>
                <w:rFonts w:ascii="Times New Roman"/>
                <w:b w:val="false"/>
                <w:i w:val="false"/>
                <w:color w:val="000000"/>
                <w:sz w:val="20"/>
              </w:rPr>
              <w:t>
жолдайды</w:t>
            </w:r>
            <w:r>
              <w:br/>
            </w:r>
            <w:r>
              <w:rPr>
                <w:rFonts w:ascii="Times New Roman"/>
                <w:b w:val="false"/>
                <w:i w:val="false"/>
                <w:color w:val="000000"/>
                <w:sz w:val="20"/>
              </w:rPr>
              <w:t>
немесе тұ</w:t>
            </w:r>
            <w:r>
              <w:br/>
            </w:r>
            <w:r>
              <w:rPr>
                <w:rFonts w:ascii="Times New Roman"/>
                <w:b w:val="false"/>
                <w:i w:val="false"/>
                <w:color w:val="000000"/>
                <w:sz w:val="20"/>
              </w:rPr>
              <w:t>
тынушыға береді</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–ші әрекет</w:t>
            </w:r>
          </w:p>
          <w:p>
            <w:pPr>
              <w:spacing w:after="20"/>
              <w:ind w:left="20"/>
              <w:jc w:val="both"/>
            </w:pPr>
            <w:r>
              <w:rPr>
                <w:rFonts w:ascii="Times New Roman"/>
                <w:b w:val="false"/>
                <w:i w:val="false"/>
                <w:color w:val="000000"/>
                <w:sz w:val="20"/>
              </w:rPr>
              <w:t>Хабарлама</w:t>
            </w:r>
            <w:r>
              <w:br/>
            </w:r>
            <w:r>
              <w:rPr>
                <w:rFonts w:ascii="Times New Roman"/>
                <w:b w:val="false"/>
                <w:i w:val="false"/>
                <w:color w:val="000000"/>
                <w:sz w:val="20"/>
              </w:rPr>
              <w:t>
ға қол қояды және кеңсеге жолдайды</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–ші әрекет</w:t>
            </w:r>
          </w:p>
          <w:p>
            <w:pPr>
              <w:spacing w:after="20"/>
              <w:ind w:left="20"/>
              <w:jc w:val="both"/>
            </w:pPr>
            <w:r>
              <w:rPr>
                <w:rFonts w:ascii="Times New Roman"/>
                <w:b w:val="false"/>
                <w:i w:val="false"/>
                <w:color w:val="000000"/>
                <w:sz w:val="20"/>
              </w:rPr>
              <w:t>Бақылау жүргізеді және бас</w:t>
            </w:r>
            <w:r>
              <w:br/>
            </w:r>
            <w:r>
              <w:rPr>
                <w:rFonts w:ascii="Times New Roman"/>
                <w:b w:val="false"/>
                <w:i w:val="false"/>
                <w:color w:val="000000"/>
                <w:sz w:val="20"/>
              </w:rPr>
              <w:t>
шылыққа қол қою үшін хабарлама жолдайды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3"/>
        <w:gridCol w:w="2153"/>
        <w:gridCol w:w="1853"/>
        <w:gridCol w:w="1893"/>
        <w:gridCol w:w="1853"/>
        <w:gridCol w:w="2293"/>
      </w:tblGrid>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w:t>
            </w:r>
            <w:r>
              <w:br/>
            </w:r>
            <w:r>
              <w:rPr>
                <w:rFonts w:ascii="Times New Roman"/>
                <w:b w:val="false"/>
                <w:i w:val="false"/>
                <w:color w:val="000000"/>
                <w:sz w:val="20"/>
              </w:rPr>
              <w:t>
сі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1–ші әрекет.</w:t>
            </w:r>
          </w:p>
          <w:p>
            <w:pPr>
              <w:spacing w:after="20"/>
              <w:ind w:left="20"/>
              <w:jc w:val="both"/>
            </w:pPr>
            <w:r>
              <w:rPr>
                <w:rFonts w:ascii="Times New Roman"/>
                <w:b w:val="false"/>
                <w:i w:val="false"/>
                <w:color w:val="000000"/>
                <w:sz w:val="20"/>
              </w:rPr>
              <w:t>Өтінішті тіркейді және жинақтаушы бөлімге тапсырады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2–ші әрекет. </w:t>
            </w:r>
          </w:p>
          <w:p>
            <w:pPr>
              <w:spacing w:after="20"/>
              <w:ind w:left="20"/>
              <w:jc w:val="both"/>
            </w:pPr>
            <w:r>
              <w:rPr>
                <w:rFonts w:ascii="Times New Roman"/>
                <w:b w:val="false"/>
                <w:i w:val="false"/>
                <w:color w:val="000000"/>
                <w:sz w:val="20"/>
              </w:rPr>
              <w:t xml:space="preserve">Құжаттарды жинайды және уәкілетті органға тапсырады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3-ші әрекет.</w:t>
            </w:r>
          </w:p>
          <w:p>
            <w:pPr>
              <w:spacing w:after="20"/>
              <w:ind w:left="20"/>
              <w:jc w:val="both"/>
            </w:pPr>
            <w:r>
              <w:rPr>
                <w:rFonts w:ascii="Times New Roman"/>
                <w:b w:val="false"/>
                <w:i w:val="false"/>
                <w:color w:val="000000"/>
                <w:sz w:val="20"/>
              </w:rPr>
              <w:t>Алынған құжаттар</w:t>
            </w:r>
            <w:r>
              <w:br/>
            </w:r>
            <w:r>
              <w:rPr>
                <w:rFonts w:ascii="Times New Roman"/>
                <w:b w:val="false"/>
                <w:i w:val="false"/>
                <w:color w:val="000000"/>
                <w:sz w:val="20"/>
              </w:rPr>
              <w:t>
ға тіркеу жүргізеді және басшыға қарауға тапсырады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4-ші әрекет.</w:t>
            </w:r>
          </w:p>
          <w:p>
            <w:pPr>
              <w:spacing w:after="20"/>
              <w:ind w:left="20"/>
              <w:jc w:val="both"/>
            </w:pPr>
            <w:r>
              <w:rPr>
                <w:rFonts w:ascii="Times New Roman"/>
                <w:b w:val="false"/>
                <w:i w:val="false"/>
                <w:color w:val="000000"/>
                <w:sz w:val="20"/>
              </w:rPr>
              <w:t>Қараған</w:t>
            </w:r>
            <w:r>
              <w:br/>
            </w:r>
            <w:r>
              <w:rPr>
                <w:rFonts w:ascii="Times New Roman"/>
                <w:b w:val="false"/>
                <w:i w:val="false"/>
                <w:color w:val="000000"/>
                <w:sz w:val="20"/>
              </w:rPr>
              <w:t>
нан кейін жұмысты одан әрі ұйымдасты</w:t>
            </w:r>
            <w:r>
              <w:br/>
            </w:r>
            <w:r>
              <w:rPr>
                <w:rFonts w:ascii="Times New Roman"/>
                <w:b w:val="false"/>
                <w:i w:val="false"/>
                <w:color w:val="000000"/>
                <w:sz w:val="20"/>
              </w:rPr>
              <w:t>
ру үшін сектор меңгеруші</w:t>
            </w:r>
            <w:r>
              <w:br/>
            </w:r>
            <w:r>
              <w:rPr>
                <w:rFonts w:ascii="Times New Roman"/>
                <w:b w:val="false"/>
                <w:i w:val="false"/>
                <w:color w:val="000000"/>
                <w:sz w:val="20"/>
              </w:rPr>
              <w:t>
сіне жолдайды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5-ші әрекет.</w:t>
            </w:r>
          </w:p>
          <w:p>
            <w:pPr>
              <w:spacing w:after="20"/>
              <w:ind w:left="20"/>
              <w:jc w:val="both"/>
            </w:pPr>
            <w:r>
              <w:rPr>
                <w:rFonts w:ascii="Times New Roman"/>
                <w:b w:val="false"/>
                <w:i w:val="false"/>
                <w:color w:val="000000"/>
                <w:sz w:val="20"/>
              </w:rPr>
              <w:t>Орындау үшін жауапты орындаушыға жолдайды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6–шы әрекет</w:t>
            </w:r>
          </w:p>
          <w:p>
            <w:pPr>
              <w:spacing w:after="20"/>
              <w:ind w:left="20"/>
              <w:jc w:val="both"/>
            </w:pPr>
            <w:r>
              <w:rPr>
                <w:rFonts w:ascii="Times New Roman"/>
                <w:b w:val="false"/>
                <w:i w:val="false"/>
                <w:color w:val="000000"/>
                <w:sz w:val="20"/>
              </w:rPr>
              <w:t>Тұтынушыдан немесе Орталықтан ұсынылған өтініштерді қарайды, бас тарту туралы дәлелді жауап дайындайды, бақылай тексеру үшін сектор меңгерушісі</w:t>
            </w:r>
            <w:r>
              <w:br/>
            </w:r>
            <w:r>
              <w:rPr>
                <w:rFonts w:ascii="Times New Roman"/>
                <w:b w:val="false"/>
                <w:i w:val="false"/>
                <w:color w:val="000000"/>
                <w:sz w:val="20"/>
              </w:rPr>
              <w:t>
не тап</w:t>
            </w:r>
            <w:r>
              <w:br/>
            </w:r>
            <w:r>
              <w:rPr>
                <w:rFonts w:ascii="Times New Roman"/>
                <w:b w:val="false"/>
                <w:i w:val="false"/>
                <w:color w:val="000000"/>
                <w:sz w:val="20"/>
              </w:rPr>
              <w:t>
сырады</w:t>
            </w:r>
          </w:p>
        </w:tc>
      </w:tr>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10–шы әрекет.</w:t>
            </w:r>
          </w:p>
          <w:p>
            <w:pPr>
              <w:spacing w:after="20"/>
              <w:ind w:left="20"/>
              <w:jc w:val="both"/>
            </w:pPr>
            <w:r>
              <w:rPr>
                <w:rFonts w:ascii="Times New Roman"/>
                <w:b w:val="false"/>
                <w:i w:val="false"/>
                <w:color w:val="000000"/>
                <w:sz w:val="20"/>
              </w:rPr>
              <w:t>Тұтынушыға бас тарту туралы дәлелді жауап береді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9–шы әрекет.</w:t>
            </w:r>
          </w:p>
          <w:p>
            <w:pPr>
              <w:spacing w:after="20"/>
              <w:ind w:left="20"/>
              <w:jc w:val="both"/>
            </w:pPr>
            <w:r>
              <w:rPr>
                <w:rFonts w:ascii="Times New Roman"/>
                <w:b w:val="false"/>
                <w:i w:val="false"/>
                <w:color w:val="000000"/>
                <w:sz w:val="20"/>
              </w:rPr>
              <w:t>Бас тарту туралы дәлелді жауапты журналға тіркейді, Орталыққа жолдайды немесе тұ</w:t>
            </w:r>
            <w:r>
              <w:br/>
            </w:r>
            <w:r>
              <w:rPr>
                <w:rFonts w:ascii="Times New Roman"/>
                <w:b w:val="false"/>
                <w:i w:val="false"/>
                <w:color w:val="000000"/>
                <w:sz w:val="20"/>
              </w:rPr>
              <w:t>
тынушыға береді</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8–ші әрекет.</w:t>
            </w:r>
          </w:p>
          <w:p>
            <w:pPr>
              <w:spacing w:after="20"/>
              <w:ind w:left="20"/>
              <w:jc w:val="both"/>
            </w:pPr>
            <w:r>
              <w:rPr>
                <w:rFonts w:ascii="Times New Roman"/>
                <w:b w:val="false"/>
                <w:i w:val="false"/>
                <w:color w:val="000000"/>
                <w:sz w:val="20"/>
              </w:rPr>
              <w:t>Бас тарту туралы дәлелді жауапқа қол қояды және кеңсеге жолдайды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7-ші әрекет.</w:t>
            </w:r>
          </w:p>
          <w:p>
            <w:pPr>
              <w:spacing w:after="20"/>
              <w:ind w:left="20"/>
              <w:jc w:val="both"/>
            </w:pPr>
            <w:r>
              <w:rPr>
                <w:rFonts w:ascii="Times New Roman"/>
                <w:b w:val="false"/>
                <w:i w:val="false"/>
                <w:color w:val="000000"/>
                <w:sz w:val="20"/>
              </w:rPr>
              <w:t>Бақылау жүргізеді және басшылыққа қол қою үшін бас тарту туралы дәлелді жауапты жолдайды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6" w:id="42"/>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42"/>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w:t>
      </w:r>
    </w:p>
    <w:p>
      <w:pPr>
        <w:spacing w:after="0"/>
        <w:ind w:left="0"/>
        <w:jc w:val="both"/>
      </w:pPr>
      <w:r>
        <w:drawing>
          <wp:inline distT="0" distB="0" distL="0" distR="0">
            <wp:extent cx="93345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334500" cy="9982200"/>
                    </a:xfrm>
                    <a:prstGeom prst="rect">
                      <a:avLst/>
                    </a:prstGeom>
                  </pic:spPr>
                </pic:pic>
              </a:graphicData>
            </a:graphic>
          </wp:inline>
        </w:drawing>
      </w:r>
    </w:p>
    <w:bookmarkStart w:name="z107" w:id="43"/>
    <w:p>
      <w:pPr>
        <w:spacing w:after="0"/>
        <w:ind w:left="0"/>
        <w:jc w:val="both"/>
      </w:pPr>
      <w:r>
        <w:rPr>
          <w:rFonts w:ascii="Times New Roman"/>
          <w:b w:val="false"/>
          <w:i w:val="false"/>
          <w:color w:val="000000"/>
          <w:sz w:val="28"/>
        </w:rPr>
        <w:t>
Ақжар ауданы әкімдігінің</w:t>
      </w:r>
      <w:r>
        <w:br/>
      </w:r>
      <w:r>
        <w:rPr>
          <w:rFonts w:ascii="Times New Roman"/>
          <w:b w:val="false"/>
          <w:i w:val="false"/>
          <w:color w:val="000000"/>
          <w:sz w:val="28"/>
        </w:rPr>
        <w:t>
2012 жылғы 22 тамыздағы</w:t>
      </w:r>
      <w:r>
        <w:br/>
      </w:r>
      <w:r>
        <w:rPr>
          <w:rFonts w:ascii="Times New Roman"/>
          <w:b w:val="false"/>
          <w:i w:val="false"/>
          <w:color w:val="000000"/>
          <w:sz w:val="28"/>
        </w:rPr>
        <w:t>
№ 277 қаулысымен</w:t>
      </w:r>
      <w:r>
        <w:br/>
      </w:r>
      <w:r>
        <w:rPr>
          <w:rFonts w:ascii="Times New Roman"/>
          <w:b w:val="false"/>
          <w:i w:val="false"/>
          <w:color w:val="000000"/>
          <w:sz w:val="28"/>
        </w:rPr>
        <w:t>
бекітілген</w:t>
      </w:r>
    </w:p>
    <w:bookmarkEnd w:id="43"/>
    <w:bookmarkStart w:name="z108" w:id="44"/>
    <w:p>
      <w:pPr>
        <w:spacing w:after="0"/>
        <w:ind w:left="0"/>
        <w:jc w:val="left"/>
      </w:pPr>
      <w:r>
        <w:rPr>
          <w:rFonts w:ascii="Times New Roman"/>
          <w:b/>
          <w:i w:val="false"/>
          <w:color w:val="000000"/>
        </w:rPr>
        <w:t xml:space="preserve"> 
Мемлекеттік қызмет регламенті «Жергiлiктi өкiлді органдардың шешiмдерi бойынша мұқтаж азаматтардың жекелеген санаттарына әлеуметтiк көмек тағайындау және төлеу»</w:t>
      </w:r>
    </w:p>
    <w:bookmarkEnd w:id="44"/>
    <w:bookmarkStart w:name="z109" w:id="45"/>
    <w:p>
      <w:pPr>
        <w:spacing w:after="0"/>
        <w:ind w:left="0"/>
        <w:jc w:val="left"/>
      </w:pPr>
      <w:r>
        <w:rPr>
          <w:rFonts w:ascii="Times New Roman"/>
          <w:b/>
          <w:i w:val="false"/>
          <w:color w:val="000000"/>
        </w:rPr>
        <w:t xml:space="preserve"> 
1. Негізгі ұғымдар</w:t>
      </w:r>
    </w:p>
    <w:bookmarkEnd w:id="45"/>
    <w:p>
      <w:pPr>
        <w:spacing w:after="0"/>
        <w:ind w:left="0"/>
        <w:jc w:val="both"/>
      </w:pPr>
      <w:r>
        <w:rPr>
          <w:rFonts w:ascii="Times New Roman"/>
          <w:b w:val="false"/>
          <w:i w:val="false"/>
          <w:color w:val="000000"/>
          <w:sz w:val="28"/>
        </w:rPr>
        <w:t>      1. Осы «Жергiлiктi өкiлдi органдардың шешiмдерi бойынша мұқтаж азаматтардың жекелеген санаттарына әлеуметтiк көмек тағайындау және төлеу» (бұдан әрі - Регламент) </w:t>
      </w:r>
      <w:r>
        <w:rPr>
          <w:rFonts w:ascii="Times New Roman"/>
          <w:b w:val="false"/>
          <w:i w:val="false"/>
          <w:color w:val="000000"/>
          <w:sz w:val="28"/>
        </w:rPr>
        <w:t>Регламентінде</w:t>
      </w:r>
      <w:r>
        <w:rPr>
          <w:rFonts w:ascii="Times New Roman"/>
          <w:b w:val="false"/>
          <w:i w:val="false"/>
          <w:color w:val="000000"/>
          <w:sz w:val="28"/>
        </w:rPr>
        <w:t xml:space="preserve"> мынадай ұғымдар пайдаланылады:</w:t>
      </w:r>
      <w:r>
        <w:br/>
      </w:r>
      <w:r>
        <w:rPr>
          <w:rFonts w:ascii="Times New Roman"/>
          <w:b w:val="false"/>
          <w:i w:val="false"/>
          <w:color w:val="000000"/>
          <w:sz w:val="28"/>
        </w:rPr>
        <w:t xml:space="preserve">
      1) тұтынушы - жеке тұлғалар: </w:t>
      </w:r>
      <w:r>
        <w:br/>
      </w:r>
      <w:r>
        <w:rPr>
          <w:rFonts w:ascii="Times New Roman"/>
          <w:b w:val="false"/>
          <w:i w:val="false"/>
          <w:color w:val="000000"/>
          <w:sz w:val="28"/>
        </w:rPr>
        <w:t>
      мемлекеттiк қызмет көрсету үшiн жеке тұлғалардың санаттары  Ақжар аудандық мәслихаттың шешiмi бойынша айқындалады;</w:t>
      </w:r>
      <w:r>
        <w:br/>
      </w:r>
      <w:r>
        <w:rPr>
          <w:rFonts w:ascii="Times New Roman"/>
          <w:b w:val="false"/>
          <w:i w:val="false"/>
          <w:color w:val="000000"/>
          <w:sz w:val="28"/>
        </w:rPr>
        <w:t>
      2) уәкілетті орган – «Солтүстік Қазақстан облысы Ақжар ауданының жұмыспен қамту және әлеуметтік бағдарламалар бөлімі» мемлекеттік мекемесі.</w:t>
      </w:r>
    </w:p>
    <w:bookmarkStart w:name="z110" w:id="46"/>
    <w:p>
      <w:pPr>
        <w:spacing w:after="0"/>
        <w:ind w:left="0"/>
        <w:jc w:val="left"/>
      </w:pPr>
      <w:r>
        <w:rPr>
          <w:rFonts w:ascii="Times New Roman"/>
          <w:b/>
          <w:i w:val="false"/>
          <w:color w:val="000000"/>
        </w:rPr>
        <w:t xml:space="preserve"> 
2. Жалпы ережелер</w:t>
      </w:r>
    </w:p>
    <w:bookmarkEnd w:id="46"/>
    <w:bookmarkStart w:name="z111" w:id="47"/>
    <w:p>
      <w:pPr>
        <w:spacing w:after="0"/>
        <w:ind w:left="0"/>
        <w:jc w:val="both"/>
      </w:pPr>
      <w:r>
        <w:rPr>
          <w:rFonts w:ascii="Times New Roman"/>
          <w:b w:val="false"/>
          <w:i w:val="false"/>
          <w:color w:val="000000"/>
          <w:sz w:val="28"/>
        </w:rPr>
        <w:t>
      2. Мемлекеттік қызмет «Солтүстік Қазақстан облысы Ақжар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Ақжар ауданы, Талшық селосы, Целинная көшесі, 13а, электрондық пошта мекенжайы - akzhar-social@sko.kz, телефоны 8-715-46-22-1-37, № 4 кабинет.</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Ақжар аудандық әкімдігінің 27.09.2012 </w:t>
      </w:r>
      <w:r>
        <w:rPr>
          <w:rFonts w:ascii="Times New Roman"/>
          <w:b w:val="false"/>
          <w:i w:val="false"/>
          <w:color w:val="000000"/>
          <w:sz w:val="28"/>
        </w:rPr>
        <w:t>N 320</w:t>
      </w:r>
      <w:r>
        <w:rPr>
          <w:rFonts w:ascii="Times New Roman"/>
          <w:b w:val="false"/>
          <w:i w:val="false"/>
          <w:color w:val="ff0000"/>
          <w:sz w:val="28"/>
        </w:rPr>
        <w:t xml:space="preserve"> қаулысымен (алғашқы ресми жарияланған күнінен кейiн күнтiзбелiк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Республикасындағы жергілікті мемлекеттік басқару және өзін-өзі басқару туралы» 2001 жылғы 23 қаңтардағы Қазақстан Республикасы Заңының 6-бабы 1-тармағы </w:t>
      </w:r>
      <w:r>
        <w:rPr>
          <w:rFonts w:ascii="Times New Roman"/>
          <w:b w:val="false"/>
          <w:i w:val="false"/>
          <w:color w:val="000000"/>
          <w:sz w:val="28"/>
        </w:rPr>
        <w:t>1) тармақшасының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 органдардың (мәслихаттардың) шешімдері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және қажетті құжаттар туралы толық ақпарат www.ozsp-azh.sko.kz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аяқталу нысаны (нәтиже): әлеуметтік көмек тағайындау туралы хабарлама, немесе қағаз жеткізгіштегі қызмет көрсетуден бас тарту жөніндегі дәлелді жауап.</w:t>
      </w:r>
      <w:r>
        <w:br/>
      </w:r>
      <w:r>
        <w:rPr>
          <w:rFonts w:ascii="Times New Roman"/>
          <w:b w:val="false"/>
          <w:i w:val="false"/>
          <w:color w:val="000000"/>
          <w:sz w:val="28"/>
        </w:rPr>
        <w:t>
</w:t>
      </w:r>
      <w:r>
        <w:rPr>
          <w:rFonts w:ascii="Times New Roman"/>
          <w:b w:val="false"/>
          <w:i w:val="false"/>
          <w:color w:val="000000"/>
          <w:sz w:val="28"/>
        </w:rPr>
        <w:t>
      7. Мемлекеттік қызмет көрсету үшін жеке тұлғалардың санаттары жергілікті өкілді органдардың (мәслихаттардың) шешімі бойынша айқындалады.</w:t>
      </w:r>
    </w:p>
    <w:bookmarkEnd w:id="47"/>
    <w:bookmarkStart w:name="z117" w:id="4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48"/>
    <w:bookmarkStart w:name="z118" w:id="49"/>
    <w:p>
      <w:pPr>
        <w:spacing w:after="0"/>
        <w:ind w:left="0"/>
        <w:jc w:val="both"/>
      </w:pPr>
      <w:r>
        <w:rPr>
          <w:rFonts w:ascii="Times New Roman"/>
          <w:b w:val="false"/>
          <w:i w:val="false"/>
          <w:color w:val="000000"/>
          <w:sz w:val="28"/>
        </w:rPr>
        <w:t xml:space="preserve">      8. Мемлекеттік қызметті көрсету мерзімдері: </w:t>
      </w:r>
      <w:r>
        <w:br/>
      </w:r>
      <w:r>
        <w:rPr>
          <w:rFonts w:ascii="Times New Roman"/>
          <w:b w:val="false"/>
          <w:i w:val="false"/>
          <w:color w:val="000000"/>
          <w:sz w:val="28"/>
        </w:rPr>
        <w:t>
      1) уәкiлеттi органда мемлекеттiк қызмет көрсету мерзiмдерi тұтынушы құжаттарды тапсырған сәттен бастап - он бес күнтiзбелiк күн iшiнде;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жол берiлетiн ең көп уақыты (талон алғанға дейiн) – 30 минуттан аспайды;</w:t>
      </w:r>
      <w:r>
        <w:br/>
      </w:r>
      <w:r>
        <w:rPr>
          <w:rFonts w:ascii="Times New Roman"/>
          <w:b w:val="false"/>
          <w:i w:val="false"/>
          <w:color w:val="000000"/>
          <w:sz w:val="28"/>
        </w:rPr>
        <w:t>
      3) тұтынушыға өтiнiш берген күнi сол жерде көрсетiлетiн мемлекеттiк қызметтi тұтынушыға қызмет көрсетудiң жол берiлетiн ең көп уақыты –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9. Мемлекеттiк қызметтi көрсетуден мынадай негiздер бойынша бас тартылады: тұтынушының құжаттарды тапсыру кезiнде толық емес және (немесе) жалған мәлiметтер ұсынуы.</w:t>
      </w:r>
      <w:r>
        <w:br/>
      </w:r>
      <w:r>
        <w:rPr>
          <w:rFonts w:ascii="Times New Roman"/>
          <w:b w:val="false"/>
          <w:i w:val="false"/>
          <w:color w:val="000000"/>
          <w:sz w:val="28"/>
        </w:rPr>
        <w:t>
</w:t>
      </w:r>
      <w:r>
        <w:rPr>
          <w:rFonts w:ascii="Times New Roman"/>
          <w:b w:val="false"/>
          <w:i w:val="false"/>
          <w:color w:val="000000"/>
          <w:sz w:val="28"/>
        </w:rPr>
        <w:t xml:space="preserve">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 </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жауапты маманына ұсынады;</w:t>
      </w:r>
      <w:r>
        <w:br/>
      </w:r>
      <w:r>
        <w:rPr>
          <w:rFonts w:ascii="Times New Roman"/>
          <w:b w:val="false"/>
          <w:i w:val="false"/>
          <w:color w:val="000000"/>
          <w:sz w:val="28"/>
        </w:rPr>
        <w:t xml:space="preserve">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 </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xml:space="preserve">
      5) уәкілетті орган басшысы тұтынушыны есепке қою туралы хабарламаға немесе қызмет көрсетуден бас тарту туралы дәлелге қол қояды және уәкілетті орган жауапты маманына жолдайды; </w:t>
      </w:r>
      <w:r>
        <w:br/>
      </w:r>
      <w:r>
        <w:rPr>
          <w:rFonts w:ascii="Times New Roman"/>
          <w:b w:val="false"/>
          <w:i w:val="false"/>
          <w:color w:val="000000"/>
          <w:sz w:val="28"/>
        </w:rPr>
        <w:t>
      6) уәкілетті орган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49"/>
    <w:bookmarkStart w:name="z120" w:id="50"/>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50"/>
    <w:bookmarkStart w:name="z121" w:id="51"/>
    <w:p>
      <w:pPr>
        <w:spacing w:after="0"/>
        <w:ind w:left="0"/>
        <w:jc w:val="both"/>
      </w:pPr>
      <w:r>
        <w:rPr>
          <w:rFonts w:ascii="Times New Roman"/>
          <w:b w:val="false"/>
          <w:i w:val="false"/>
          <w:color w:val="000000"/>
          <w:sz w:val="28"/>
        </w:rPr>
        <w:t>      11. Мемлекеттiк қызметтi алуға қажеттi нақты құжаттардың тiзбесi жергiлiктi өкiлдi органдардың (мәслихаттардың) шешiмдерiнде айқындалады.</w:t>
      </w:r>
      <w:r>
        <w:br/>
      </w:r>
      <w:r>
        <w:rPr>
          <w:rFonts w:ascii="Times New Roman"/>
          <w:b w:val="false"/>
          <w:i w:val="false"/>
          <w:color w:val="000000"/>
          <w:sz w:val="28"/>
        </w:rPr>
        <w:t>
      Әлеуметтік көмек тағайындау (тағайындаудан бас тарту) туралы хабарлама беру уәкілетті органға жеке өтініш не пошталық хабарлама арқылы жүзеге асырылады.</w:t>
      </w:r>
      <w:r>
        <w:br/>
      </w:r>
      <w:r>
        <w:rPr>
          <w:rFonts w:ascii="Times New Roman"/>
          <w:b w:val="false"/>
          <w:i w:val="false"/>
          <w:color w:val="000000"/>
          <w:sz w:val="28"/>
        </w:rPr>
        <w:t>
      12. Тұтынушының құжаттарды тапсыру кезінде толық емес және (немесе) жалған мәліметтер ұсынуы мемлекеттік қызмет көрсетуден бас тарту (тоқтата тұру) үшін негіз болып табылады.</w:t>
      </w:r>
      <w:r>
        <w:br/>
      </w:r>
      <w:r>
        <w:rPr>
          <w:rFonts w:ascii="Times New Roman"/>
          <w:b w:val="false"/>
          <w:i w:val="false"/>
          <w:color w:val="000000"/>
          <w:sz w:val="28"/>
        </w:rPr>
        <w:t xml:space="preserve">
      Барлық қажеттi құжаттарды тапсырғаннан кейiн тұтынушыға өтiнiш берушiнiң тiркелген және мемлекеттiк қызметтi алу күнi, құжаттарды қабылдаған адамның тегi мен аты-жөнi көрсетiлген талон берiледi. </w:t>
      </w:r>
      <w:r>
        <w:br/>
      </w:r>
      <w:r>
        <w:rPr>
          <w:rFonts w:ascii="Times New Roman"/>
          <w:b w:val="false"/>
          <w:i w:val="false"/>
          <w:color w:val="000000"/>
          <w:sz w:val="28"/>
        </w:rPr>
        <w:t>
</w:t>
      </w:r>
      <w:r>
        <w:rPr>
          <w:rFonts w:ascii="Times New Roman"/>
          <w:b w:val="false"/>
          <w:i w:val="false"/>
          <w:color w:val="000000"/>
          <w:sz w:val="28"/>
        </w:rPr>
        <w:t>
      13. Уәкiлеттi органның жұмыс кестесi:</w:t>
      </w:r>
      <w:r>
        <w:br/>
      </w:r>
      <w:r>
        <w:rPr>
          <w:rFonts w:ascii="Times New Roman"/>
          <w:b w:val="false"/>
          <w:i w:val="false"/>
          <w:color w:val="000000"/>
          <w:sz w:val="28"/>
        </w:rPr>
        <w:t xml:space="preserve">
      демалыс (сенбi, жексенбi) және мереке күндерiн қоспағанда, сағат 13.00-ден 14.00-ге дейiн түскi үзiлiспен күн сайын сағат 9.00-ден 18.00-ге дейiн. </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үдерісінде іс-әрекетінде мынадай құрылымдық-функционалдық бірліктер (әрі қарай - ҚФБ) қатысады:</w:t>
      </w:r>
      <w:r>
        <w:br/>
      </w:r>
      <w:r>
        <w:rPr>
          <w:rFonts w:ascii="Times New Roman"/>
          <w:b w:val="false"/>
          <w:i w:val="false"/>
          <w:color w:val="000000"/>
          <w:sz w:val="28"/>
        </w:rPr>
        <w:t xml:space="preserve">
      1) уәкілетті орган басшысы; </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 функциялар, операциялар)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51"/>
    <w:bookmarkStart w:name="z126" w:id="52"/>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52"/>
    <w:bookmarkStart w:name="z127" w:id="53"/>
    <w:p>
      <w:pPr>
        <w:spacing w:after="0"/>
        <w:ind w:left="0"/>
        <w:jc w:val="both"/>
      </w:pPr>
      <w:r>
        <w:rPr>
          <w:rFonts w:ascii="Times New Roman"/>
          <w:b w:val="false"/>
          <w:i w:val="false"/>
          <w:color w:val="000000"/>
          <w:sz w:val="28"/>
        </w:rPr>
        <w:t>
      17. Мемлекеттік қызмет көрсетуге жауапты тұлға уәкілетті органның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w:t>
      </w:r>
      <w:r>
        <w:rPr>
          <w:rFonts w:ascii="Times New Roman"/>
          <w:b w:val="false"/>
          <w:i w:val="false"/>
          <w:color w:val="000000"/>
          <w:sz w:val="28"/>
        </w:rPr>
        <w:t>
      18.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w:t>
      </w:r>
      <w:r>
        <w:rPr>
          <w:rFonts w:ascii="Times New Roman"/>
          <w:b w:val="false"/>
          <w:i w:val="false"/>
          <w:color w:val="000000"/>
          <w:sz w:val="28"/>
        </w:rPr>
        <w:t>
      19.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53"/>
    <w:bookmarkStart w:name="z130" w:id="54"/>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54"/>
    <w:p>
      <w:pPr>
        <w:spacing w:after="0"/>
        <w:ind w:left="0"/>
        <w:jc w:val="left"/>
      </w:pPr>
      <w:r>
        <w:rPr>
          <w:rFonts w:ascii="Times New Roman"/>
          <w:b/>
          <w:i w:val="false"/>
          <w:color w:val="000000"/>
        </w:rPr>
        <w:t xml:space="preserve"> Әкімшілік іс-әрекеттердің (рәсімдердің) реттілігі мен өзара іс-әрекетінің сипаттамасы 1-кесте.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4"/>
        <w:gridCol w:w="3159"/>
        <w:gridCol w:w="2698"/>
        <w:gridCol w:w="3579"/>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құжаттарды тіркеу, тұтынушыға талон беру</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жұмыс күні ішінде</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маманға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p>
      <w:pPr>
        <w:spacing w:after="0"/>
        <w:ind w:left="0"/>
        <w:jc w:val="left"/>
      </w:pPr>
      <w:r>
        <w:rPr>
          <w:rFonts w:ascii="Times New Roman"/>
          <w:b/>
          <w:i w:val="false"/>
          <w:color w:val="000000"/>
        </w:rPr>
        <w:t xml:space="preserve"> 2-кесте. Пайдалану нұсқалары. Негізгі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0"/>
        <w:gridCol w:w="3490"/>
        <w:gridCol w:w="4650"/>
      </w:tblGrid>
      <w:tr>
        <w:trPr>
          <w:trHeight w:val="30" w:hRule="atLeast"/>
        </w:trPr>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 xml:space="preserve">өтінішті журналда тіркейді, кіріс нөмірін иелендіреді, тұтынушыға талон береді және уәкілетті органның басшысына қарауға жібереді </w:t>
            </w:r>
          </w:p>
        </w:tc>
        <w:tc>
          <w:tcPr>
            <w:tcW w:w="3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2. </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тұтынушыны мемлекеттік қызмет көрсетуге есепке қою туралы хабарламаға қол қояды және уәкілетті органның жауапты маманына жолдайды</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3-кесте. Пайдалану нұсқалары. Баламалы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3"/>
        <w:gridCol w:w="3407"/>
        <w:gridCol w:w="4340"/>
      </w:tblGrid>
      <w:tr>
        <w:trPr>
          <w:trHeight w:val="30" w:hRule="atLeast"/>
        </w:trPr>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маманы</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өтінішті журналда тіркейді, кіріс нөмірін иелендіреді, тұтынушыға талон береді және уәкілетті органның басшысына қарауға жібереді</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2. </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тұтынушыға қызмет көрсетуден бас тарту туралы дәлелдi жауабын береді</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қызмет көрсетуден бас тарту туралы дәлелдi жауабына қол қояды және уәкілетті орган кеңсесіне жолдайды</w:t>
            </w:r>
          </w:p>
        </w:tc>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1" w:id="55"/>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55"/>
    <w:p>
      <w:pPr>
        <w:spacing w:after="0"/>
        <w:ind w:left="0"/>
        <w:jc w:val="left"/>
      </w:pPr>
      <w:r>
        <w:rPr>
          <w:rFonts w:ascii="Times New Roman"/>
          <w:b/>
          <w:i w:val="false"/>
          <w:color w:val="000000"/>
        </w:rPr>
        <w:t xml:space="preserve"> Әкімшілік іс-әрекеттердің логикалық реттілігі арасындағы өзара байланысын сипаттаушы сызбалар</w:t>
      </w:r>
    </w:p>
    <w:p>
      <w:pPr>
        <w:spacing w:after="0"/>
        <w:ind w:left="0"/>
        <w:jc w:val="both"/>
      </w:pPr>
      <w:r>
        <w:drawing>
          <wp:inline distT="0" distB="0" distL="0" distR="0">
            <wp:extent cx="86487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648700" cy="8547100"/>
                    </a:xfrm>
                    <a:prstGeom prst="rect">
                      <a:avLst/>
                    </a:prstGeom>
                  </pic:spPr>
                </pic:pic>
              </a:graphicData>
            </a:graphic>
          </wp:inline>
        </w:drawing>
      </w:r>
    </w:p>
    <w:bookmarkStart w:name="z132" w:id="56"/>
    <w:p>
      <w:pPr>
        <w:spacing w:after="0"/>
        <w:ind w:left="0"/>
        <w:jc w:val="both"/>
      </w:pPr>
      <w:r>
        <w:rPr>
          <w:rFonts w:ascii="Times New Roman"/>
          <w:b w:val="false"/>
          <w:i w:val="false"/>
          <w:color w:val="000000"/>
          <w:sz w:val="28"/>
        </w:rPr>
        <w:t>
Ақжар ауданы әкімдігінің</w:t>
      </w:r>
      <w:r>
        <w:br/>
      </w:r>
      <w:r>
        <w:rPr>
          <w:rFonts w:ascii="Times New Roman"/>
          <w:b w:val="false"/>
          <w:i w:val="false"/>
          <w:color w:val="000000"/>
          <w:sz w:val="28"/>
        </w:rPr>
        <w:t>
2012 жылғы 22 тамыздағы</w:t>
      </w:r>
      <w:r>
        <w:br/>
      </w:r>
      <w:r>
        <w:rPr>
          <w:rFonts w:ascii="Times New Roman"/>
          <w:b w:val="false"/>
          <w:i w:val="false"/>
          <w:color w:val="000000"/>
          <w:sz w:val="28"/>
        </w:rPr>
        <w:t>
№ 277 қаулысымен</w:t>
      </w:r>
      <w:r>
        <w:br/>
      </w:r>
      <w:r>
        <w:rPr>
          <w:rFonts w:ascii="Times New Roman"/>
          <w:b w:val="false"/>
          <w:i w:val="false"/>
          <w:color w:val="000000"/>
          <w:sz w:val="28"/>
        </w:rPr>
        <w:t>
бекітілген</w:t>
      </w:r>
    </w:p>
    <w:bookmarkEnd w:id="56"/>
    <w:bookmarkStart w:name="z133" w:id="57"/>
    <w:p>
      <w:pPr>
        <w:spacing w:after="0"/>
        <w:ind w:left="0"/>
        <w:jc w:val="left"/>
      </w:pPr>
      <w:r>
        <w:rPr>
          <w:rFonts w:ascii="Times New Roman"/>
          <w:b/>
          <w:i w:val="false"/>
          <w:color w:val="000000"/>
        </w:rPr>
        <w:t xml:space="preserve"> 
Мемлекеттік қызмет регламенті «18 жасқа дейінгі балалары бар отбасыларға мемлекеттік жәрдемақылар тағайындау»</w:t>
      </w:r>
    </w:p>
    <w:bookmarkEnd w:id="57"/>
    <w:bookmarkStart w:name="z134" w:id="58"/>
    <w:p>
      <w:pPr>
        <w:spacing w:after="0"/>
        <w:ind w:left="0"/>
        <w:jc w:val="left"/>
      </w:pPr>
      <w:r>
        <w:rPr>
          <w:rFonts w:ascii="Times New Roman"/>
          <w:b/>
          <w:i w:val="false"/>
          <w:color w:val="000000"/>
        </w:rPr>
        <w:t xml:space="preserve"> 
1. Негізгі ұғымдар</w:t>
      </w:r>
    </w:p>
    <w:bookmarkEnd w:id="58"/>
    <w:p>
      <w:pPr>
        <w:spacing w:after="0"/>
        <w:ind w:left="0"/>
        <w:jc w:val="both"/>
      </w:pPr>
      <w:r>
        <w:rPr>
          <w:rFonts w:ascii="Times New Roman"/>
          <w:b w:val="false"/>
          <w:i w:val="false"/>
          <w:color w:val="000000"/>
          <w:sz w:val="28"/>
        </w:rPr>
        <w:t>      1. Осы «18 жасқа дейінгі балалары бар отбасыларға мемлекеттік жәрдемақылар тағайындау»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мынадай ұғымдар пайдаланылады:</w:t>
      </w:r>
      <w:r>
        <w:br/>
      </w:r>
      <w:r>
        <w:rPr>
          <w:rFonts w:ascii="Times New Roman"/>
          <w:b w:val="false"/>
          <w:i w:val="false"/>
          <w:color w:val="000000"/>
          <w:sz w:val="28"/>
        </w:rPr>
        <w:t>
      1) 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2) уәкілетті орган – «Солтүстік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8"/>
        </w:rPr>
        <w:t>
      3) учаскелік комиссия</w:t>
      </w:r>
      <w:r>
        <w:rPr>
          <w:rFonts w:ascii="Times New Roman"/>
          <w:b/>
          <w:i w:val="false"/>
          <w:color w:val="000000"/>
          <w:sz w:val="28"/>
        </w:rPr>
        <w:t xml:space="preserve"> – </w:t>
      </w:r>
      <w:r>
        <w:rPr>
          <w:rFonts w:ascii="Times New Roman"/>
          <w:b w:val="false"/>
          <w:i w:val="false"/>
          <w:color w:val="000000"/>
          <w:sz w:val="28"/>
        </w:rPr>
        <w:t>атаулы әлеуметтік көмек сұраған отбасылардың материалдық жағдайына тексеру жүргізу және қорытынды даярлау үшін тиісті әкімшілік-аумақтық бірлік әкімдерінің шешімімен құрылатын арнаулы комиссия</w:t>
      </w:r>
    </w:p>
    <w:bookmarkStart w:name="z135" w:id="59"/>
    <w:p>
      <w:pPr>
        <w:spacing w:after="0"/>
        <w:ind w:left="0"/>
        <w:jc w:val="left"/>
      </w:pPr>
      <w:r>
        <w:rPr>
          <w:rFonts w:ascii="Times New Roman"/>
          <w:b/>
          <w:i w:val="false"/>
          <w:color w:val="000000"/>
        </w:rPr>
        <w:t xml:space="preserve"> 
2. Жалпы ережелер</w:t>
      </w:r>
    </w:p>
    <w:bookmarkEnd w:id="59"/>
    <w:bookmarkStart w:name="z136" w:id="60"/>
    <w:p>
      <w:pPr>
        <w:spacing w:after="0"/>
        <w:ind w:left="0"/>
        <w:jc w:val="both"/>
      </w:pPr>
      <w:r>
        <w:rPr>
          <w:rFonts w:ascii="Times New Roman"/>
          <w:b w:val="false"/>
          <w:i w:val="false"/>
          <w:color w:val="000000"/>
          <w:sz w:val="28"/>
        </w:rPr>
        <w:t xml:space="preserve">
      2. Мемлекеттік қызмет «Солтүстік Қазақстан облысы Ақжар ауданының жұмыспен қамту және әлеуметтік бағдарламалар бөлімі» мемлекеттік мекемесімен көрсетіледі (бұдан әрі – уәкілетті орган), мекенжайы: Солтүстік Қазақстан облысы, Ақжар ауданы, Талшық селосы, Целинная көшесі, 13а, электрондық пошта мекенжайы - akzhar-social@sko.kz, телефоны 8-715-46-22-1-37, № 4 кабинет, баламалы негізде Солтүстік Қазақстан облысы, Ақжар ауданы, Талшық селосы, Жеңіс көшесі 67 мекенжайында телефоны 8-715-46-22-1-11, Солтүстік Қазақстан облысы бойынша республикалық мемлекеттік кәсіпорны «Халыққа қызмет көрсету орталығы» филиалының Ақжар ауданы бойынша бөлім (бұдан әрі – ХҚКО) арқылы көрсетіледі. </w:t>
      </w:r>
      <w:r>
        <w:br/>
      </w:r>
      <w:r>
        <w:rPr>
          <w:rFonts w:ascii="Times New Roman"/>
          <w:b w:val="false"/>
          <w:i w:val="false"/>
          <w:color w:val="000000"/>
          <w:sz w:val="28"/>
        </w:rPr>
        <w:t xml:space="preserve">
      Тұрғылықты жері бойынша уәкілетті орган болмаған жағдайда тұтынушы мемлекеттік қызмет алу үшін селолық (ауылдық) округтің әкіміне (бұдан әрі – селолық округінің әкімі) жүгінеді. </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Ақжар аудандық әкімдігінің 27.09.2012 </w:t>
      </w:r>
      <w:r>
        <w:rPr>
          <w:rFonts w:ascii="Times New Roman"/>
          <w:b w:val="false"/>
          <w:i w:val="false"/>
          <w:color w:val="000000"/>
          <w:sz w:val="28"/>
        </w:rPr>
        <w:t>N 320</w:t>
      </w:r>
      <w:r>
        <w:rPr>
          <w:rFonts w:ascii="Times New Roman"/>
          <w:b w:val="false"/>
          <w:i w:val="false"/>
          <w:color w:val="ff0000"/>
          <w:sz w:val="28"/>
        </w:rPr>
        <w:t xml:space="preserve"> қаулысымен (алғашқы ресми жарияланған күнінен кейiн күнтiзбелiк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4. Мемлекеттік қызмет – «Балалы отбасыларға берілетін мемлекеттік жәрдемақылар туралы» Қазақстан Республикасының 2005 жылғы 28 маусымдағы Заңының 4-бабы </w:t>
      </w:r>
      <w:r>
        <w:rPr>
          <w:rFonts w:ascii="Times New Roman"/>
          <w:b w:val="false"/>
          <w:i w:val="false"/>
          <w:color w:val="000000"/>
          <w:sz w:val="28"/>
        </w:rPr>
        <w:t>1-тармағы</w:t>
      </w:r>
      <w:r>
        <w:rPr>
          <w:rFonts w:ascii="Times New Roman"/>
          <w:b w:val="false"/>
          <w:i w:val="false"/>
          <w:color w:val="000000"/>
          <w:sz w:val="28"/>
        </w:rPr>
        <w:t xml:space="preserve"> және «Балалы отбасыларға берiлетiн мемлекеттiк жәрдемақылар туралы» Қазақстан Республикасының Заңын iске асыру жөнiндегi кейбiр шаралар туралы» Қазақстан Республикасы Үкіметінің 2005 жылғы 2 қарашадағы № 1092 </w:t>
      </w:r>
      <w:r>
        <w:rPr>
          <w:rFonts w:ascii="Times New Roman"/>
          <w:b w:val="false"/>
          <w:i w:val="false"/>
          <w:color w:val="000000"/>
          <w:sz w:val="28"/>
        </w:rPr>
        <w:t>қаулысы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xml:space="preserve">
      6. Мемлекеттік қызмет көрсету тәртібі және қажетті құжаттар туралы толық ақпарат www.ozsp-azh.sko.kz интернет-ресурстарында, уәкілетті органдардың, селолық округі әкімінің стендтерде, ресми ақпарат көздерде болады. </w:t>
      </w:r>
      <w:r>
        <w:br/>
      </w:r>
      <w:r>
        <w:rPr>
          <w:rFonts w:ascii="Times New Roman"/>
          <w:b w:val="false"/>
          <w:i w:val="false"/>
          <w:color w:val="000000"/>
          <w:sz w:val="28"/>
        </w:rPr>
        <w:t>
</w:t>
      </w:r>
      <w:r>
        <w:rPr>
          <w:rFonts w:ascii="Times New Roman"/>
          <w:b w:val="false"/>
          <w:i w:val="false"/>
          <w:color w:val="000000"/>
          <w:sz w:val="28"/>
        </w:rPr>
        <w:t xml:space="preserve">
      7. Көрсетілетін мемлекеттік қызметтің нәтижесі өтініш берушіге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 </w:t>
      </w:r>
    </w:p>
    <w:bookmarkEnd w:id="60"/>
    <w:bookmarkStart w:name="z142" w:id="61"/>
    <w:p>
      <w:pPr>
        <w:spacing w:after="0"/>
        <w:ind w:left="0"/>
        <w:jc w:val="left"/>
      </w:pPr>
      <w:r>
        <w:rPr>
          <w:rFonts w:ascii="Times New Roman"/>
          <w:b/>
          <w:i w:val="false"/>
          <w:color w:val="000000"/>
        </w:rPr>
        <w:t xml:space="preserve"> 
3. Мемлекеттік қызмет көрсетудің тәртібі</w:t>
      </w:r>
    </w:p>
    <w:bookmarkEnd w:id="61"/>
    <w:bookmarkStart w:name="z143" w:id="62"/>
    <w:p>
      <w:pPr>
        <w:spacing w:after="0"/>
        <w:ind w:left="0"/>
        <w:jc w:val="both"/>
      </w:pPr>
      <w:r>
        <w:rPr>
          <w:rFonts w:ascii="Times New Roman"/>
          <w:b w:val="false"/>
          <w:i w:val="false"/>
          <w:color w:val="000000"/>
          <w:sz w:val="28"/>
        </w:rPr>
        <w:t xml:space="preserve">
      8.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 </w:t>
      </w:r>
      <w:r>
        <w:br/>
      </w:r>
      <w:r>
        <w:rPr>
          <w:rFonts w:ascii="Times New Roman"/>
          <w:b w:val="false"/>
          <w:i w:val="false"/>
          <w:color w:val="000000"/>
          <w:sz w:val="28"/>
        </w:rPr>
        <w:t>
</w:t>
      </w:r>
      <w:r>
        <w:rPr>
          <w:rFonts w:ascii="Times New Roman"/>
          <w:b w:val="false"/>
          <w:i w:val="false"/>
          <w:color w:val="000000"/>
          <w:sz w:val="28"/>
        </w:rPr>
        <w:t>
      9. ХҚКО құжаттарды қабылдау «терезелер» арқылы жүзеге асырылады, онда «терезелердiң» мақсаттары мен орындайтын функциялары туралы ақпарат орналастырылады, ХҚКО инспекторының тегi, аты, әкесiнiң аты және лауазымы көрсетiледi.</w:t>
      </w:r>
      <w:r>
        <w:br/>
      </w:r>
      <w:r>
        <w:rPr>
          <w:rFonts w:ascii="Times New Roman"/>
          <w:b w:val="false"/>
          <w:i w:val="false"/>
          <w:color w:val="000000"/>
          <w:sz w:val="28"/>
        </w:rPr>
        <w:t>
</w:t>
      </w:r>
      <w:r>
        <w:rPr>
          <w:rFonts w:ascii="Times New Roman"/>
          <w:b w:val="false"/>
          <w:i w:val="false"/>
          <w:color w:val="000000"/>
          <w:sz w:val="28"/>
        </w:rPr>
        <w:t xml:space="preserve">
      10. Мемлекеттік қызметті көрсету мерзімдері: </w:t>
      </w:r>
      <w:r>
        <w:br/>
      </w:r>
      <w:r>
        <w:rPr>
          <w:rFonts w:ascii="Times New Roman"/>
          <w:b w:val="false"/>
          <w:i w:val="false"/>
          <w:color w:val="000000"/>
          <w:sz w:val="28"/>
        </w:rPr>
        <w:t>
      1) тұтынушы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қажеттi құжаттарды тапсырған сәттен бастап мемлекеттік қызмет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жері бойынша ауылдық округ әкіміне – күнтізбелік отыз күннен аспайды;</w:t>
      </w:r>
      <w:r>
        <w:br/>
      </w:r>
      <w:r>
        <w:rPr>
          <w:rFonts w:ascii="Times New Roman"/>
          <w:b w:val="false"/>
          <w:i w:val="false"/>
          <w:color w:val="000000"/>
          <w:sz w:val="28"/>
        </w:rPr>
        <w:t>
      ХҚКО - он жұмыс күні ішінде (мемлекеттік қызмет құжатын қабылдау және беру (нәтижесін) күні мемлекеттік қызмет көрсету мерзіміне енбейді);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ауылдық округтің әкімі 15 минуттан, ХҚКО 30 минуттан есептегенде кезектегі адамдардың санына байланысты болады;</w:t>
      </w:r>
      <w:r>
        <w:br/>
      </w:r>
      <w:r>
        <w:rPr>
          <w:rFonts w:ascii="Times New Roman"/>
          <w:b w:val="false"/>
          <w:i w:val="false"/>
          <w:color w:val="000000"/>
          <w:sz w:val="28"/>
        </w:rPr>
        <w:t xml:space="preserve">
      3) тұтынушы өтініш берген күні сол жерде көрсетілетін мемлекеттік қызмет тұтынушыға қызмет көрсетудің жол берілетін ең көп уақыты уәкілетті органда 15 минуттан аспайды, ауылдық округтің әкімі, ХҚКО – 30 минут. </w:t>
      </w:r>
      <w:r>
        <w:br/>
      </w:r>
      <w:r>
        <w:rPr>
          <w:rFonts w:ascii="Times New Roman"/>
          <w:b w:val="false"/>
          <w:i w:val="false"/>
          <w:color w:val="000000"/>
          <w:sz w:val="28"/>
        </w:rPr>
        <w:t>
</w:t>
      </w:r>
      <w:r>
        <w:rPr>
          <w:rFonts w:ascii="Times New Roman"/>
          <w:b w:val="false"/>
          <w:i w:val="false"/>
          <w:color w:val="000000"/>
          <w:sz w:val="28"/>
        </w:rPr>
        <w:t>
      11. Барлық қажетті құжаттар тапсырылғаннан кейін тұтынушыға:</w:t>
      </w:r>
      <w:r>
        <w:br/>
      </w:r>
      <w:r>
        <w:rPr>
          <w:rFonts w:ascii="Times New Roman"/>
          <w:b w:val="false"/>
          <w:i w:val="false"/>
          <w:color w:val="000000"/>
          <w:sz w:val="28"/>
        </w:rPr>
        <w:t>
      1) уәкілетті органда немесе ауылдық округтің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ХҚКО:</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өтініш беруші мынадай құжаттарды ұсынады:</w:t>
      </w:r>
      <w:r>
        <w:br/>
      </w:r>
      <w:r>
        <w:rPr>
          <w:rFonts w:ascii="Times New Roman"/>
          <w:b w:val="false"/>
          <w:i w:val="false"/>
          <w:color w:val="000000"/>
          <w:sz w:val="28"/>
        </w:rPr>
        <w:t xml:space="preserve">
      1) балаларға арналған жәрдемақы тағайындауға бекітілген үлгідегі өтініш; </w:t>
      </w:r>
      <w:r>
        <w:br/>
      </w:r>
      <w:r>
        <w:rPr>
          <w:rFonts w:ascii="Times New Roman"/>
          <w:b w:val="false"/>
          <w:i w:val="false"/>
          <w:color w:val="000000"/>
          <w:sz w:val="28"/>
        </w:rPr>
        <w:t>
      2) бала (балалар) үшін – баланың туу туралы куәлігінің (куәліктерінің) көшірмесі (көшірмелері);</w:t>
      </w:r>
      <w:r>
        <w:br/>
      </w:r>
      <w:r>
        <w:rPr>
          <w:rFonts w:ascii="Times New Roman"/>
          <w:b w:val="false"/>
          <w:i w:val="false"/>
          <w:color w:val="000000"/>
          <w:sz w:val="28"/>
        </w:rPr>
        <w:t xml:space="preserve">
      3) жеке басын куәландыратын құжаттың көшірмесі; </w:t>
      </w:r>
      <w:r>
        <w:br/>
      </w:r>
      <w:r>
        <w:rPr>
          <w:rFonts w:ascii="Times New Roman"/>
          <w:b w:val="false"/>
          <w:i w:val="false"/>
          <w:color w:val="000000"/>
          <w:sz w:val="28"/>
        </w:rPr>
        <w:t xml:space="preserve">
      4) отбасының тұрғылықты жері бойынша тіркеуді растайтын құжаттың көшірмесін (азаматтарды тіркеу кітабының көшірмесі, немесе мекенжай бюросынан анықтамасын, немесе селолық округі әкімінің анықтамасы); </w:t>
      </w:r>
      <w:r>
        <w:br/>
      </w:r>
      <w:r>
        <w:rPr>
          <w:rFonts w:ascii="Times New Roman"/>
          <w:b w:val="false"/>
          <w:i w:val="false"/>
          <w:color w:val="000000"/>
          <w:sz w:val="28"/>
        </w:rPr>
        <w:t>
      5) белгіленген үлгідегі отбасы құрамы жөніндегі мәліметтер;</w:t>
      </w:r>
      <w:r>
        <w:br/>
      </w:r>
      <w:r>
        <w:rPr>
          <w:rFonts w:ascii="Times New Roman"/>
          <w:b w:val="false"/>
          <w:i w:val="false"/>
          <w:color w:val="000000"/>
          <w:sz w:val="28"/>
        </w:rPr>
        <w:t xml:space="preserve">
      6) белгіленген үлгідегі отбасының мүшелерімен алынған табыс жөніндегі анықтама; </w:t>
      </w:r>
      <w:r>
        <w:br/>
      </w:r>
      <w:r>
        <w:rPr>
          <w:rFonts w:ascii="Times New Roman"/>
          <w:b w:val="false"/>
          <w:i w:val="false"/>
          <w:color w:val="000000"/>
          <w:sz w:val="28"/>
        </w:rPr>
        <w:t xml:space="preserve">
      7) асырап алушылар, қамқоршылар (қорғаншылар) асырап алу немесе балаға қамқорлық (қорғаншылық) орнату туралы тиісті органның шешімінен үзіндісін. </w:t>
      </w:r>
      <w:r>
        <w:br/>
      </w:r>
      <w:r>
        <w:rPr>
          <w:rFonts w:ascii="Times New Roman"/>
          <w:b w:val="false"/>
          <w:i w:val="false"/>
          <w:color w:val="000000"/>
          <w:sz w:val="28"/>
        </w:rPr>
        <w:t>
      Салыстырып тексеру үшiн құжаттардың түпнұсқалары мен көшiрмелерi ұсынылады, содан кейiн құжаттардың түпнұсқалары тұтынушыға қайтарылады. Балаларға арналған жәрдемақыны алу құқығы тоқсан сайын отбасы мүшелерiнiң табысы туралы мәлiметтердi бере отырып расталады.</w:t>
      </w:r>
      <w:r>
        <w:br/>
      </w:r>
      <w:r>
        <w:rPr>
          <w:rFonts w:ascii="Times New Roman"/>
          <w:b w:val="false"/>
          <w:i w:val="false"/>
          <w:color w:val="000000"/>
          <w:sz w:val="28"/>
        </w:rPr>
        <w:t>
      Ата-анасының бiреуi, қорғаншылары немесе қамқоршылары жәрдемақы тағайындау туралы жеке өтiнiш жасай алмайтын жағдайда, ата-аналар, қамқоршы немесе қорғаншы белгiленген тәртiппен берiлген сенiмхат негiзiнде жәрдемақы тағайындау туралы өтiнiшпен баруға басқа адамдарға өкiлеттiк беруге құқылы.</w:t>
      </w:r>
      <w:r>
        <w:br/>
      </w:r>
      <w:r>
        <w:rPr>
          <w:rFonts w:ascii="Times New Roman"/>
          <w:b w:val="false"/>
          <w:i w:val="false"/>
          <w:color w:val="000000"/>
          <w:sz w:val="28"/>
        </w:rPr>
        <w:t>
      Уәкiлеттi органда және ауылдық округ әкiмiнде өтiнiштердiң нысандары күту залындағы арнайы тағанда не құжат қабылдайтын қызметкерде болады.</w:t>
      </w:r>
      <w:r>
        <w:br/>
      </w:r>
      <w:r>
        <w:rPr>
          <w:rFonts w:ascii="Times New Roman"/>
          <w:b w:val="false"/>
          <w:i w:val="false"/>
          <w:color w:val="000000"/>
          <w:sz w:val="28"/>
        </w:rPr>
        <w:t>
      ХҚКО бланкiлер күту залындағы арнайы тағанда орналасады.</w:t>
      </w:r>
      <w:r>
        <w:br/>
      </w:r>
      <w:r>
        <w:rPr>
          <w:rFonts w:ascii="Times New Roman"/>
          <w:b w:val="false"/>
          <w:i w:val="false"/>
          <w:color w:val="000000"/>
          <w:sz w:val="28"/>
        </w:rPr>
        <w:t>
</w:t>
      </w:r>
      <w:r>
        <w:rPr>
          <w:rFonts w:ascii="Times New Roman"/>
          <w:b w:val="false"/>
          <w:i w:val="false"/>
          <w:color w:val="000000"/>
          <w:sz w:val="28"/>
        </w:rPr>
        <w:t>
      13. Жәрдемақы тағайындауда уәкілетті орган бас тартылады:</w:t>
      </w:r>
      <w:r>
        <w:br/>
      </w:r>
      <w:r>
        <w:rPr>
          <w:rFonts w:ascii="Times New Roman"/>
          <w:b w:val="false"/>
          <w:i w:val="false"/>
          <w:color w:val="000000"/>
          <w:sz w:val="28"/>
        </w:rPr>
        <w:t>
      1) егер отбасында баланың жұмысқа қабілетті ата-анасы (асырап алушылары) жұмыс істемесе, күндізгі оқыту нысаны бойынша оқымаса, әскерде қызмет етпесе және жұмыспен қамту органында жұмыссыз ретінде тіркелмесе, әкесі немесе анасы (асырап алушылары) бірінші, екінші топ мүгедектерін, мүгедек балалар, сексен жастан асқан тұлғалар, үш жасқа дейінгі бала күтімімен отырған жағдайлардан басқа;</w:t>
      </w:r>
      <w:r>
        <w:br/>
      </w:r>
      <w:r>
        <w:rPr>
          <w:rFonts w:ascii="Times New Roman"/>
          <w:b w:val="false"/>
          <w:i w:val="false"/>
          <w:color w:val="000000"/>
          <w:sz w:val="28"/>
        </w:rPr>
        <w:t>
      2) отбасының жан басына шаққандағы табысы белгіленген азық-түлік себетінің мөлшерінен асатын жағдайда.</w:t>
      </w:r>
      <w:r>
        <w:br/>
      </w:r>
      <w:r>
        <w:rPr>
          <w:rFonts w:ascii="Times New Roman"/>
          <w:b w:val="false"/>
          <w:i w:val="false"/>
          <w:color w:val="000000"/>
          <w:sz w:val="28"/>
        </w:rPr>
        <w:t>
      Мемлекеттік қызмет көрсетуді тоқтатуға негіз болып табылады:</w:t>
      </w:r>
      <w:r>
        <w:br/>
      </w:r>
      <w:r>
        <w:rPr>
          <w:rFonts w:ascii="Times New Roman"/>
          <w:b w:val="false"/>
          <w:i w:val="false"/>
          <w:color w:val="000000"/>
          <w:sz w:val="28"/>
        </w:rPr>
        <w:t>
      1) баланың қайтыс болуы;</w:t>
      </w:r>
      <w:r>
        <w:br/>
      </w:r>
      <w:r>
        <w:rPr>
          <w:rFonts w:ascii="Times New Roman"/>
          <w:b w:val="false"/>
          <w:i w:val="false"/>
          <w:color w:val="000000"/>
          <w:sz w:val="28"/>
        </w:rPr>
        <w:t>
      2) баланы толық мемлекет қарауына алу;</w:t>
      </w:r>
      <w:r>
        <w:br/>
      </w:r>
      <w:r>
        <w:rPr>
          <w:rFonts w:ascii="Times New Roman"/>
          <w:b w:val="false"/>
          <w:i w:val="false"/>
          <w:color w:val="000000"/>
          <w:sz w:val="28"/>
        </w:rPr>
        <w:t>
      3) өтiнiш берушiнiң жәрдемақыны заңсыз тағайындауға әкеп соқтыратын жалған мәлiметтердi беруi;</w:t>
      </w:r>
      <w:r>
        <w:br/>
      </w:r>
      <w:r>
        <w:rPr>
          <w:rFonts w:ascii="Times New Roman"/>
          <w:b w:val="false"/>
          <w:i w:val="false"/>
          <w:color w:val="000000"/>
          <w:sz w:val="28"/>
        </w:rPr>
        <w:t>
      4) Қазақстан Республикасының неке-отбасы заңнамасында белгiленген жағдайларда ата-аналарды ата-аналық құқығынан айыру немесе шектеу, асырап алуды заңсыз деп тану немесе жою, қорғаншыларды (қамқоршыларды) өздерiнiң мiндеттерiн орындаудан босату немесе шеттету.</w:t>
      </w:r>
      <w:r>
        <w:br/>
      </w:r>
      <w:r>
        <w:rPr>
          <w:rFonts w:ascii="Times New Roman"/>
          <w:b w:val="false"/>
          <w:i w:val="false"/>
          <w:color w:val="000000"/>
          <w:sz w:val="28"/>
        </w:rPr>
        <w:t>
      Мемлекеттiк қызметтi ХҚКО арқылы көрсеткен кезде уәкiлеттi орган жоғарыда аталған себептер бойынша бас тарту себебiн жазбаша негіздейдi және құжаттар пакетiн алған күннен бастап күнтiзбелiк он күн iшiнде қайтарады және кейiннен тұтынушыға беру үшiн ХҚКО жiбередi.</w:t>
      </w:r>
      <w:r>
        <w:br/>
      </w:r>
      <w:r>
        <w:rPr>
          <w:rFonts w:ascii="Times New Roman"/>
          <w:b w:val="false"/>
          <w:i w:val="false"/>
          <w:color w:val="000000"/>
          <w:sz w:val="28"/>
        </w:rPr>
        <w:t>
      Құжаттардың ресiмделуiнде қателер анықталған кезде,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көзделген құжаттар жиынтығын толық ұсынбаған және құжаттар дұрыс ресiмделмеген жағдайда уәкілетті орган құжат жиынтығын алған соң үш жұмыс күні ішінде оларды кейін тұтынушыға беру үшін, кейін қайтару себебін жазбаша негіздеумен ХҚКО қайтарады.</w:t>
      </w:r>
      <w:r>
        <w:br/>
      </w:r>
      <w:r>
        <w:rPr>
          <w:rFonts w:ascii="Times New Roman"/>
          <w:b w:val="false"/>
          <w:i w:val="false"/>
          <w:color w:val="000000"/>
          <w:sz w:val="28"/>
        </w:rPr>
        <w:t>
      Мемлекеттік қызмет көрсетуді тоқтату үшін негіздемелер жоқ.</w:t>
      </w:r>
      <w:r>
        <w:br/>
      </w:r>
      <w:r>
        <w:rPr>
          <w:rFonts w:ascii="Times New Roman"/>
          <w:b w:val="false"/>
          <w:i w:val="false"/>
          <w:color w:val="000000"/>
          <w:sz w:val="28"/>
        </w:rPr>
        <w:t>
</w:t>
      </w:r>
      <w:r>
        <w:rPr>
          <w:rFonts w:ascii="Times New Roman"/>
          <w:b w:val="false"/>
          <w:i w:val="false"/>
          <w:color w:val="000000"/>
          <w:sz w:val="28"/>
        </w:rPr>
        <w:t>
      14.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xml:space="preserve">
      ХҚКО жұмыс кестесі: демалыс (сенбі, жексенбі) және мереке күндерін қоспағанда, күн сайын сағат 13.00-ден 14.00-ге дейін түскі үзіліспен сағат 9.00-ден 19.00-ге дейін. </w:t>
      </w:r>
      <w:r>
        <w:br/>
      </w:r>
      <w:r>
        <w:rPr>
          <w:rFonts w:ascii="Times New Roman"/>
          <w:b w:val="false"/>
          <w:i w:val="false"/>
          <w:color w:val="000000"/>
          <w:sz w:val="28"/>
        </w:rPr>
        <w:t>
</w:t>
      </w:r>
      <w:r>
        <w:rPr>
          <w:rFonts w:ascii="Times New Roman"/>
          <w:b w:val="false"/>
          <w:i w:val="false"/>
          <w:color w:val="000000"/>
          <w:sz w:val="28"/>
        </w:rPr>
        <w:t>
      15. Мемлекеттік қызмет алу үшін тұтынушыдан өтініш алған сәттен бастап және мемлекеттік қызмет нәтижесін алу сәтіне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уәкілетті органда, селолық округі әкіміне</w:t>
      </w:r>
      <w:r>
        <w:br/>
      </w:r>
      <w:r>
        <w:rPr>
          <w:rFonts w:ascii="Times New Roman"/>
          <w:b w:val="false"/>
          <w:i w:val="false"/>
          <w:color w:val="000000"/>
          <w:sz w:val="28"/>
        </w:rPr>
        <w:t>
      1) тұтынушы уәкілетті органға, селолық округі әкіміне өтініш білдіреді;</w:t>
      </w:r>
      <w:r>
        <w:br/>
      </w:r>
      <w:r>
        <w:rPr>
          <w:rFonts w:ascii="Times New Roman"/>
          <w:b w:val="false"/>
          <w:i w:val="false"/>
          <w:color w:val="000000"/>
          <w:sz w:val="28"/>
        </w:rPr>
        <w:t>
      2) уәкілетті органның жауапты маманы, селолық округі әкімі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көзделген құжаттар және өтінішке тіркеу жүргізеді, тұтынушыға талон береді және қарастыруға басшыға жібереді;</w:t>
      </w:r>
      <w:r>
        <w:br/>
      </w:r>
      <w:r>
        <w:rPr>
          <w:rFonts w:ascii="Times New Roman"/>
          <w:b w:val="false"/>
          <w:i w:val="false"/>
          <w:color w:val="000000"/>
          <w:sz w:val="28"/>
        </w:rPr>
        <w:t>
      3) уәкілетті орган басшысы, селолық округі әкімі танысып, жұмысты бұдан әрі жалғастыру үшін жауапты маманға жібереді;</w:t>
      </w:r>
      <w:r>
        <w:br/>
      </w:r>
      <w:r>
        <w:rPr>
          <w:rFonts w:ascii="Times New Roman"/>
          <w:b w:val="false"/>
          <w:i w:val="false"/>
          <w:color w:val="000000"/>
          <w:sz w:val="28"/>
        </w:rPr>
        <w:t>
      4) уәкілетті органның жауапты маманы істі қалыптастырады және құжатты қарастыру үшін учаскелік комиссияға жібереді;</w:t>
      </w:r>
      <w:r>
        <w:br/>
      </w:r>
      <w:r>
        <w:rPr>
          <w:rFonts w:ascii="Times New Roman"/>
          <w:b w:val="false"/>
          <w:i w:val="false"/>
          <w:color w:val="000000"/>
          <w:sz w:val="28"/>
        </w:rPr>
        <w:t xml:space="preserve">
      5) учаскелік комиссия тұтынушының материалдық тұрмыс жағдайына тексеріс жүргізіп, тұрмыс жағдайының актісін жасап және уәкілеттік органына және балаларға жәрдемақы тағайындау (тағайындаудан бас тарту) туралы шешім қабылдайды. </w:t>
      </w:r>
      <w:r>
        <w:br/>
      </w:r>
      <w:r>
        <w:rPr>
          <w:rFonts w:ascii="Times New Roman"/>
          <w:b w:val="false"/>
          <w:i w:val="false"/>
          <w:color w:val="000000"/>
          <w:sz w:val="28"/>
        </w:rPr>
        <w:t>
      6) уәкілетті орган басшысы хабарлама немесе бас тарту туралы негізделген жауапқа қол қоюға уәкілетті органның басшысына жолдайды;</w:t>
      </w:r>
      <w:r>
        <w:br/>
      </w:r>
      <w:r>
        <w:rPr>
          <w:rFonts w:ascii="Times New Roman"/>
          <w:b w:val="false"/>
          <w:i w:val="false"/>
          <w:color w:val="000000"/>
          <w:sz w:val="28"/>
        </w:rPr>
        <w:t xml:space="preserve">
      7) уәкілетті органның басшысы тұтынушыға хабарлама немесе бас тарту туралы негізделген жауапқа қол қояды және жауапты маманға жібереді; </w:t>
      </w:r>
      <w:r>
        <w:br/>
      </w:r>
      <w:r>
        <w:rPr>
          <w:rFonts w:ascii="Times New Roman"/>
          <w:b w:val="false"/>
          <w:i w:val="false"/>
          <w:color w:val="000000"/>
          <w:sz w:val="28"/>
        </w:rPr>
        <w:t>
      8) уәкілетті органның жауапты маманы хабарлама немесе бас тарту туралы негізделген жауапты кітапқа тіркейді және тұтынушыға хабарлама немесе бас тарту туралы негізделген жауапты 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      ХҚКО арқылы</w:t>
      </w:r>
      <w:r>
        <w:br/>
      </w:r>
      <w:r>
        <w:rPr>
          <w:rFonts w:ascii="Times New Roman"/>
          <w:b w:val="false"/>
          <w:i w:val="false"/>
          <w:color w:val="000000"/>
          <w:sz w:val="28"/>
        </w:rPr>
        <w:t>
      1) тұтынушы ХҚКО өтініш білдіреді;</w:t>
      </w:r>
      <w:r>
        <w:br/>
      </w:r>
      <w:r>
        <w:rPr>
          <w:rFonts w:ascii="Times New Roman"/>
          <w:b w:val="false"/>
          <w:i w:val="false"/>
          <w:color w:val="000000"/>
          <w:sz w:val="28"/>
        </w:rPr>
        <w:t xml:space="preserve">
      2) ХҚКО инспекторы өтінішке тіркеу жүргізеді, тұтынушыға қолхат береді және құжаттарды жинақтаушы бөлімге жібереді; </w:t>
      </w:r>
      <w:r>
        <w:br/>
      </w:r>
      <w:r>
        <w:rPr>
          <w:rFonts w:ascii="Times New Roman"/>
          <w:b w:val="false"/>
          <w:i w:val="false"/>
          <w:color w:val="000000"/>
          <w:sz w:val="28"/>
        </w:rPr>
        <w:t xml:space="preserve">
      3) ХҚКО жинақтаушы бөлімінің инспекторы құжаттарды жинайды және уәкілетті органға жібереді; </w:t>
      </w:r>
      <w:r>
        <w:br/>
      </w:r>
      <w:r>
        <w:rPr>
          <w:rFonts w:ascii="Times New Roman"/>
          <w:b w:val="false"/>
          <w:i w:val="false"/>
          <w:color w:val="000000"/>
          <w:sz w:val="28"/>
        </w:rPr>
        <w:t>
      4) уәкілетті органның жауапты маманы алған құжаттарға толықтығын тексеріп, тіркеу жүргізеді және қарастыруға басшыға жібереді;</w:t>
      </w:r>
      <w:r>
        <w:br/>
      </w:r>
      <w:r>
        <w:rPr>
          <w:rFonts w:ascii="Times New Roman"/>
          <w:b w:val="false"/>
          <w:i w:val="false"/>
          <w:color w:val="000000"/>
          <w:sz w:val="28"/>
        </w:rPr>
        <w:t>
      5) уәкілетті орган басшысы құжаттарды қарастырып, жұмысты бұдан әрі жалғастыру үшін жауапты маманға жібереді;</w:t>
      </w:r>
      <w:r>
        <w:br/>
      </w:r>
      <w:r>
        <w:rPr>
          <w:rFonts w:ascii="Times New Roman"/>
          <w:b w:val="false"/>
          <w:i w:val="false"/>
          <w:color w:val="000000"/>
          <w:sz w:val="28"/>
        </w:rPr>
        <w:t>
      6) уәкілетті органның жауапты маманы, істі қалыптастырады және құжаттарды қарастыру үшін учаскелік комиссияға жібереді;</w:t>
      </w:r>
      <w:r>
        <w:br/>
      </w:r>
      <w:r>
        <w:rPr>
          <w:rFonts w:ascii="Times New Roman"/>
          <w:b w:val="false"/>
          <w:i w:val="false"/>
          <w:color w:val="000000"/>
          <w:sz w:val="28"/>
        </w:rPr>
        <w:t xml:space="preserve">
      7) учаскелік комиссия тұтынушының материалдық тұрмыс жағдайына тексеріс жүргізіп, тұрмыс жағдайының актісін жасап және уәкілеттік органына және балаларға жәрдемақы тағайындау (тағайындаудан бас тарту) туралы шешім қабылдайды; </w:t>
      </w:r>
      <w:r>
        <w:br/>
      </w:r>
      <w:r>
        <w:rPr>
          <w:rFonts w:ascii="Times New Roman"/>
          <w:b w:val="false"/>
          <w:i w:val="false"/>
          <w:color w:val="000000"/>
          <w:sz w:val="28"/>
        </w:rPr>
        <w:t>
      8) уәкілетті органның жауапты маманы хабарлама немесе бас тарту туралы негізделген жауапты кітапқа тіркейді және тұтынушыға хабарлама немесе бас тарту туралы негізделген жауапты береді;</w:t>
      </w:r>
      <w:r>
        <w:br/>
      </w:r>
      <w:r>
        <w:rPr>
          <w:rFonts w:ascii="Times New Roman"/>
          <w:b w:val="false"/>
          <w:i w:val="false"/>
          <w:color w:val="000000"/>
          <w:sz w:val="28"/>
        </w:rPr>
        <w:t>
      9) уәкілетті орган басшысы хабарлама немесе бас тарту туралы негізделген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хабарлама немесе бас тарту туралы негізделген жауапты кітапқа тіркейді және ХҚКО жолдайды;</w:t>
      </w:r>
      <w:r>
        <w:br/>
      </w:r>
      <w:r>
        <w:rPr>
          <w:rFonts w:ascii="Times New Roman"/>
          <w:b w:val="false"/>
          <w:i w:val="false"/>
          <w:color w:val="000000"/>
          <w:sz w:val="28"/>
        </w:rPr>
        <w:t>
      11) ХҚКО инспекторы тұтынушыға хабарлама немесе бас тарту туралы негізделген жауапты береді.</w:t>
      </w:r>
    </w:p>
    <w:bookmarkEnd w:id="62"/>
    <w:bookmarkStart w:name="z152" w:id="63"/>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63"/>
    <w:bookmarkStart w:name="z153" w:id="64"/>
    <w:p>
      <w:pPr>
        <w:spacing w:after="0"/>
        <w:ind w:left="0"/>
        <w:jc w:val="both"/>
      </w:pPr>
      <w:r>
        <w:rPr>
          <w:rFonts w:ascii="Times New Roman"/>
          <w:b w:val="false"/>
          <w:i w:val="false"/>
          <w:color w:val="000000"/>
          <w:sz w:val="28"/>
        </w:rPr>
        <w:t>      16. Мемлекеттік қызмет көрсету үдерісіне мынадай құрылымдық-функционалдық бірліктер (бұдан әрі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xml:space="preserve">
      2) селолық округі әкімі; </w:t>
      </w:r>
      <w:r>
        <w:br/>
      </w:r>
      <w:r>
        <w:rPr>
          <w:rFonts w:ascii="Times New Roman"/>
          <w:b w:val="false"/>
          <w:i w:val="false"/>
          <w:color w:val="000000"/>
          <w:sz w:val="28"/>
        </w:rPr>
        <w:t>
      3) учаскелік комиссия;</w:t>
      </w:r>
      <w:r>
        <w:br/>
      </w:r>
      <w:r>
        <w:rPr>
          <w:rFonts w:ascii="Times New Roman"/>
          <w:b w:val="false"/>
          <w:i w:val="false"/>
          <w:color w:val="000000"/>
          <w:sz w:val="28"/>
        </w:rPr>
        <w:t>
      4) уәкілетті органның жауапты маманы;</w:t>
      </w:r>
      <w:r>
        <w:br/>
      </w:r>
      <w:r>
        <w:rPr>
          <w:rFonts w:ascii="Times New Roman"/>
          <w:b w:val="false"/>
          <w:i w:val="false"/>
          <w:color w:val="000000"/>
          <w:sz w:val="28"/>
        </w:rPr>
        <w:t>
      5) ХҚКО инспекторы;</w:t>
      </w:r>
      <w:r>
        <w:br/>
      </w:r>
      <w:r>
        <w:rPr>
          <w:rFonts w:ascii="Times New Roman"/>
          <w:b w:val="false"/>
          <w:i w:val="false"/>
          <w:color w:val="000000"/>
          <w:sz w:val="28"/>
        </w:rPr>
        <w:t>
      6) ХҚКО жинақтаушы бөлімінің инспекторы.</w:t>
      </w:r>
      <w:r>
        <w:br/>
      </w:r>
      <w:r>
        <w:rPr>
          <w:rFonts w:ascii="Times New Roman"/>
          <w:b w:val="false"/>
          <w:i w:val="false"/>
          <w:color w:val="000000"/>
          <w:sz w:val="28"/>
        </w:rPr>
        <w:t>
      17.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w:t>
      </w:r>
      <w:r>
        <w:rPr>
          <w:rFonts w:ascii="Times New Roman"/>
          <w:b w:val="false"/>
          <w:i w:val="false"/>
          <w:color w:val="000000"/>
          <w:sz w:val="28"/>
        </w:rPr>
        <w:t>
      18.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64"/>
    <w:bookmarkStart w:name="z155" w:id="65"/>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65"/>
    <w:bookmarkStart w:name="z156" w:id="66"/>
    <w:p>
      <w:pPr>
        <w:spacing w:after="0"/>
        <w:ind w:left="0"/>
        <w:jc w:val="both"/>
      </w:pPr>
      <w:r>
        <w:rPr>
          <w:rFonts w:ascii="Times New Roman"/>
          <w:b w:val="false"/>
          <w:i w:val="false"/>
          <w:color w:val="000000"/>
          <w:sz w:val="28"/>
        </w:rPr>
        <w:t xml:space="preserve">
      19. Мемлекеттік қызмет көрсетуге жауапты тұлға уәкілетті орган, ХҚКО басшысы (бұдан әрі – лауазымды тұлғалар) болып табылады. </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Көрсетілген мемлекеттік қызметтің нәтижесімен келіспеген жағдайда арыз Регламенттің </w:t>
      </w:r>
      <w:r>
        <w:rPr>
          <w:rFonts w:ascii="Times New Roman"/>
          <w:b w:val="false"/>
          <w:i w:val="false"/>
          <w:color w:val="000000"/>
          <w:sz w:val="28"/>
        </w:rPr>
        <w:t>2-тармағында</w:t>
      </w:r>
      <w:r>
        <w:rPr>
          <w:rFonts w:ascii="Times New Roman"/>
          <w:b w:val="false"/>
          <w:i w:val="false"/>
          <w:color w:val="000000"/>
          <w:sz w:val="28"/>
        </w:rPr>
        <w:t xml:space="preserve"> көрсетілген заңды мекенжайы, телефон арқылы, уәкілетті орган стендiсiнде көрсетiлген облыс әкімінің аппаратына, уәкілетті органның кабинет нөмірлері арқылы уәкілетті орган басшысының атына, ХҚКО -на жүгіне алады.</w:t>
      </w:r>
      <w:r>
        <w:br/>
      </w:r>
      <w:r>
        <w:rPr>
          <w:rFonts w:ascii="Times New Roman"/>
          <w:b w:val="false"/>
          <w:i w:val="false"/>
          <w:color w:val="000000"/>
          <w:sz w:val="28"/>
        </w:rPr>
        <w:t>
</w:t>
      </w:r>
      <w:r>
        <w:rPr>
          <w:rFonts w:ascii="Times New Roman"/>
          <w:b w:val="false"/>
          <w:i w:val="false"/>
          <w:color w:val="000000"/>
          <w:sz w:val="28"/>
        </w:rPr>
        <w:t xml:space="preserve">
      20. Көрсетiлген мемлекеттiк қызметтiң нәтижелерiмен келiспеген жағдайда тұтынушы заңнамада белгiленген тәртiппен сотқа жүгiнуге құқылы. </w:t>
      </w:r>
      <w:r>
        <w:br/>
      </w:r>
      <w:r>
        <w:rPr>
          <w:rFonts w:ascii="Times New Roman"/>
          <w:b w:val="false"/>
          <w:i w:val="false"/>
          <w:color w:val="000000"/>
          <w:sz w:val="28"/>
        </w:rPr>
        <w:t>
      Жазбаша шағым берген тұтынушыға жауап алу күнi және уақыты, шағымды қарау барысы туралы бiлуге болатын лауазымды адамның байланыс деректерi көрсетiлген талон берiледi.</w:t>
      </w:r>
    </w:p>
    <w:bookmarkEnd w:id="66"/>
    <w:bookmarkStart w:name="z158" w:id="67"/>
    <w:p>
      <w:pPr>
        <w:spacing w:after="0"/>
        <w:ind w:left="0"/>
        <w:jc w:val="both"/>
      </w:pPr>
      <w:r>
        <w:rPr>
          <w:rFonts w:ascii="Times New Roman"/>
          <w:b w:val="false"/>
          <w:i w:val="false"/>
          <w:color w:val="000000"/>
          <w:sz w:val="28"/>
        </w:rPr>
        <w:t>
«18 жасқа дейінгі балалары бар отбасыларға</w:t>
      </w:r>
      <w:r>
        <w:br/>
      </w:r>
      <w:r>
        <w:rPr>
          <w:rFonts w:ascii="Times New Roman"/>
          <w:b w:val="false"/>
          <w:i w:val="false"/>
          <w:color w:val="000000"/>
          <w:sz w:val="28"/>
        </w:rPr>
        <w:t xml:space="preserve">
мемлекеттік жәрдемақылар тағайындау»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67"/>
    <w:p>
      <w:pPr>
        <w:spacing w:after="0"/>
        <w:ind w:left="0"/>
        <w:jc w:val="left"/>
      </w:pPr>
      <w:r>
        <w:rPr>
          <w:rFonts w:ascii="Times New Roman"/>
          <w:b/>
          <w:i w:val="false"/>
          <w:color w:val="000000"/>
        </w:rPr>
        <w:t xml:space="preserve"> Әкімшілік іс-әрекеттердің (рәсімдердің) реттілігі мен өзара іс-қимылының сипаттамасы 1 кесте.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6"/>
        <w:gridCol w:w="2427"/>
        <w:gridCol w:w="2742"/>
        <w:gridCol w:w="320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585" w:hRule="atLeast"/>
        </w:trPr>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 инспекторы</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журналда тіркеу және қолхат беру</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құрайды</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тексеру және журналда тіркеу</w:t>
            </w:r>
          </w:p>
        </w:tc>
      </w:tr>
      <w:tr>
        <w:trPr>
          <w:trHeight w:val="30" w:hRule="atLeast"/>
        </w:trPr>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 бөлімінің инспекторы</w:t>
            </w:r>
            <w:r>
              <w:br/>
            </w:r>
            <w:r>
              <w:rPr>
                <w:rFonts w:ascii="Times New Roman"/>
                <w:b w:val="false"/>
                <w:i w:val="false"/>
                <w:color w:val="000000"/>
                <w:sz w:val="20"/>
              </w:rPr>
              <w:t>
на құжаттарды жіберу</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басшысына қарастыру үшін құжаттарды жіберу</w:t>
            </w:r>
          </w:p>
        </w:tc>
      </w:tr>
      <w:tr>
        <w:trPr>
          <w:trHeight w:val="210" w:hRule="atLeast"/>
        </w:trPr>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 кем емес</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r>
      <w:tr>
        <w:trPr>
          <w:trHeight w:val="30" w:hRule="atLeast"/>
        </w:trPr>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0"/>
        <w:gridCol w:w="2688"/>
        <w:gridCol w:w="2813"/>
        <w:gridCol w:w="324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585" w:hRule="atLeast"/>
        </w:trPr>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танысып, резолюция қою</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 және тексеру</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тұтынушының (отбасының) материалдық тұру жағдайына тексеру жүргізу. Қорытынды дайындау</w:t>
            </w:r>
          </w:p>
        </w:tc>
      </w:tr>
      <w:tr>
        <w:trPr>
          <w:trHeight w:val="30" w:hRule="atLeast"/>
        </w:trPr>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өкімші шешім)</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бұдан әрі жалғастыру үшін жауапты маманға жібереді</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учаскелік комиссияға жіберу</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қорытындыны жолдау</w:t>
            </w:r>
          </w:p>
        </w:tc>
      </w:tr>
      <w:tr>
        <w:trPr>
          <w:trHeight w:val="30" w:hRule="atLeast"/>
        </w:trPr>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күн ішінде</w:t>
            </w:r>
          </w:p>
        </w:tc>
      </w:tr>
      <w:tr>
        <w:trPr>
          <w:trHeight w:val="30" w:hRule="atLeast"/>
        </w:trPr>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7"/>
        <w:gridCol w:w="4091"/>
        <w:gridCol w:w="409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3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585" w:hRule="atLeast"/>
        </w:trPr>
        <w:tc>
          <w:tcPr>
            <w:tcW w:w="3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мен қорытындыны қабылдау, балаларға арналған мемлекеттік жәрдемақыны тағайындау немесе негізделген бас тарту туралы шешім даярлау және хабарлама немесе негізделген бас тартуды ресімдеу</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 ресімдеуге қол қояды</w:t>
            </w:r>
          </w:p>
        </w:tc>
      </w:tr>
      <w:tr>
        <w:trPr>
          <w:trHeight w:val="30" w:hRule="atLeast"/>
        </w:trPr>
        <w:tc>
          <w:tcPr>
            <w:tcW w:w="3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 қол қоюға жолдау</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тартуды уәкілетті органның жауапты маманына жібереді</w:t>
            </w:r>
          </w:p>
        </w:tc>
      </w:tr>
      <w:tr>
        <w:trPr>
          <w:trHeight w:val="30" w:hRule="atLeast"/>
        </w:trPr>
        <w:tc>
          <w:tcPr>
            <w:tcW w:w="3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4"/>
        <w:gridCol w:w="4091"/>
        <w:gridCol w:w="361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r>
      <w:tr>
        <w:trPr>
          <w:trHeight w:val="585" w:hRule="atLeast"/>
        </w:trPr>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тартуды журналда тіркеу</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мемлекеттік қызмет көрсету нәтижесін жолдау</w:t>
            </w:r>
          </w:p>
        </w:tc>
      </w:tr>
      <w:tr>
        <w:trPr>
          <w:trHeight w:val="30" w:hRule="atLeast"/>
        </w:trPr>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ХҚКО мемлекеттік қызмет көрсету нәтижесін жолдау, хабарлама немесе негізделген бас тартуды беру туралы қолхат </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тартуды беру туралы қолхат</w:t>
            </w:r>
          </w:p>
        </w:tc>
      </w:tr>
      <w:tr>
        <w:trPr>
          <w:trHeight w:val="30" w:hRule="atLeast"/>
        </w:trPr>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r>
      <w:tr>
        <w:trPr>
          <w:trHeight w:val="30" w:hRule="atLeast"/>
        </w:trPr>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Пайдалану нұсқалары. Негізгі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49"/>
        <w:gridCol w:w="3386"/>
        <w:gridCol w:w="2737"/>
        <w:gridCol w:w="2508"/>
      </w:tblGrid>
      <w:tr>
        <w:trPr>
          <w:trHeight w:val="30" w:hRule="atLeast"/>
        </w:trPr>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30" w:hRule="atLeast"/>
        </w:trPr>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p>
          <w:p>
            <w:pPr>
              <w:spacing w:after="20"/>
              <w:ind w:left="20"/>
              <w:jc w:val="both"/>
            </w:pPr>
            <w:r>
              <w:rPr>
                <w:rFonts w:ascii="Times New Roman"/>
                <w:b w:val="false"/>
                <w:i w:val="false"/>
                <w:color w:val="000000"/>
                <w:sz w:val="20"/>
              </w:rPr>
              <w:t>Құжаттарды қабылдау, қолхат беру, өтінішті тіркеу, құжаттарды уәкілетті органға жолдау</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 Тұтынушылардан немесе ХҚКО өтініштерін қабылдау, тіркеу талонын беру, құжаттарды уәкілетті орган басшысына жолдау</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 Құжаттарды қарастыру, резолюция қою, жұмысты бұдан әрі жалғастыру үшін жауапты маманға жіберу</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іс-әрекет </w:t>
            </w:r>
            <w:r>
              <w:br/>
            </w:r>
            <w:r>
              <w:rPr>
                <w:rFonts w:ascii="Times New Roman"/>
                <w:b w:val="false"/>
                <w:i w:val="false"/>
                <w:color w:val="000000"/>
                <w:sz w:val="20"/>
              </w:rPr>
              <w:t>
Құжаттар мен қорытындыларды қабылдау, құжаттарды учаскелік комиссияға жолдау</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іс-әрекет </w:t>
            </w:r>
          </w:p>
          <w:p>
            <w:pPr>
              <w:spacing w:after="20"/>
              <w:ind w:left="20"/>
              <w:jc w:val="both"/>
            </w:pPr>
            <w:r>
              <w:rPr>
                <w:rFonts w:ascii="Times New Roman"/>
                <w:b w:val="false"/>
                <w:i w:val="false"/>
                <w:color w:val="000000"/>
                <w:sz w:val="20"/>
              </w:rPr>
              <w:t>Тұтынушының (отбасының) материалдық жағдайын тексеру жүргізу, отбасының материалдық жағдайы туралы акт жасау және уәкілетті органға қорытындыны жолдау</w:t>
            </w:r>
          </w:p>
        </w:tc>
      </w:tr>
      <w:tr>
        <w:trPr>
          <w:trHeight w:val="30" w:hRule="atLeast"/>
        </w:trPr>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Құжаттар мен қорытындыны қабылдау, балаларға арналған мемлекеттік жәрдемақыны тағайындау туралы қорытындыны және хабарламаны ресімдеу</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іс-әрекет </w:t>
            </w:r>
            <w:r>
              <w:br/>
            </w:r>
            <w:r>
              <w:rPr>
                <w:rFonts w:ascii="Times New Roman"/>
                <w:b w:val="false"/>
                <w:i w:val="false"/>
                <w:color w:val="000000"/>
                <w:sz w:val="20"/>
              </w:rPr>
              <w:t>
Хабарламаға қол қою</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іс-әрекет </w:t>
            </w:r>
            <w:r>
              <w:br/>
            </w:r>
            <w:r>
              <w:rPr>
                <w:rFonts w:ascii="Times New Roman"/>
                <w:b w:val="false"/>
                <w:i w:val="false"/>
                <w:color w:val="000000"/>
                <w:sz w:val="20"/>
              </w:rPr>
              <w:t>
Хабарламаны тіркеу және хабарламаны тұтынушыға, ХҚКО жолдау</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 Тұтынушыға хабарлама беру</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3-кесте. Пайдалану нұсқалары. Баламалы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8"/>
        <w:gridCol w:w="2264"/>
        <w:gridCol w:w="2476"/>
        <w:gridCol w:w="2456"/>
        <w:gridCol w:w="3136"/>
      </w:tblGrid>
      <w:tr>
        <w:trPr>
          <w:trHeight w:val="3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ХҚКО-тың жинақтаушы бөлімі инспекторы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3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p>
          <w:p>
            <w:pPr>
              <w:spacing w:after="20"/>
              <w:ind w:left="20"/>
              <w:jc w:val="both"/>
            </w:pPr>
            <w:r>
              <w:rPr>
                <w:rFonts w:ascii="Times New Roman"/>
                <w:b w:val="false"/>
                <w:i w:val="false"/>
                <w:color w:val="000000"/>
                <w:sz w:val="20"/>
              </w:rPr>
              <w:t>Құжаттарды қабылдау, журналда тіркеу, жинақтаушы бөлімге беру және қазмет алушыға қолхат беру</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p>
          <w:p>
            <w:pPr>
              <w:spacing w:after="20"/>
              <w:ind w:left="20"/>
              <w:jc w:val="both"/>
            </w:pPr>
            <w:r>
              <w:rPr>
                <w:rFonts w:ascii="Times New Roman"/>
                <w:b w:val="false"/>
                <w:i w:val="false"/>
                <w:color w:val="000000"/>
                <w:sz w:val="20"/>
              </w:rPr>
              <w:t>Құжаттарды жинайды, тізім құрайды және уәкілетті органға жолдайды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p>
          <w:p>
            <w:pPr>
              <w:spacing w:after="20"/>
              <w:ind w:left="20"/>
              <w:jc w:val="both"/>
            </w:pPr>
            <w:r>
              <w:rPr>
                <w:rFonts w:ascii="Times New Roman"/>
                <w:b w:val="false"/>
                <w:i w:val="false"/>
                <w:color w:val="000000"/>
                <w:sz w:val="20"/>
              </w:rPr>
              <w:t>Қабылданған құжаттардың тіркеуін жүргізеді және басшыға қарастыру үшін жібереді</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Құжаттарды қарастыру, резолюция қою, жұмысты бұдан әрі жалғастыру үшін жауапты маманға жіберу</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p>
          <w:p>
            <w:pPr>
              <w:spacing w:after="20"/>
              <w:ind w:left="20"/>
              <w:jc w:val="both"/>
            </w:pPr>
            <w:r>
              <w:rPr>
                <w:rFonts w:ascii="Times New Roman"/>
                <w:b w:val="false"/>
                <w:i w:val="false"/>
                <w:color w:val="000000"/>
                <w:sz w:val="20"/>
              </w:rPr>
              <w:t>Құжаттарды жинау, тексеру және учаскелік комиссияға жіберу</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p>
          <w:p>
            <w:pPr>
              <w:spacing w:after="20"/>
              <w:ind w:left="20"/>
              <w:jc w:val="both"/>
            </w:pPr>
            <w:r>
              <w:rPr>
                <w:rFonts w:ascii="Times New Roman"/>
                <w:b w:val="false"/>
                <w:i w:val="false"/>
                <w:color w:val="000000"/>
                <w:sz w:val="20"/>
              </w:rPr>
              <w:t>Тұтынушының (отбасының) материалдық жағдайын тексеру жүргізу, отбасының материалдық жағдайы туралы акт жасау және уәкілетті органға қорытындыны жолдау</w:t>
            </w:r>
          </w:p>
        </w:tc>
      </w:tr>
      <w:tr>
        <w:trPr>
          <w:trHeight w:val="3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w:t>
            </w:r>
          </w:p>
          <w:p>
            <w:pPr>
              <w:spacing w:after="20"/>
              <w:ind w:left="20"/>
              <w:jc w:val="both"/>
            </w:pPr>
            <w:r>
              <w:rPr>
                <w:rFonts w:ascii="Times New Roman"/>
                <w:b w:val="false"/>
                <w:i w:val="false"/>
                <w:color w:val="000000"/>
                <w:sz w:val="20"/>
              </w:rPr>
              <w:t>Құжаттар мен қорытындыны қабылдау, бас тарту туралы негізделген жауап даярлау</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w:t>
            </w:r>
          </w:p>
          <w:p>
            <w:pPr>
              <w:spacing w:after="20"/>
              <w:ind w:left="20"/>
              <w:jc w:val="both"/>
            </w:pPr>
            <w:r>
              <w:rPr>
                <w:rFonts w:ascii="Times New Roman"/>
                <w:b w:val="false"/>
                <w:i w:val="false"/>
                <w:color w:val="000000"/>
                <w:sz w:val="20"/>
              </w:rPr>
              <w:t>Бас тарту туралы негізделген жауапқа қол қояды</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іс-әрекет</w:t>
            </w:r>
          </w:p>
          <w:p>
            <w:pPr>
              <w:spacing w:after="20"/>
              <w:ind w:left="20"/>
              <w:jc w:val="both"/>
            </w:pPr>
            <w:r>
              <w:rPr>
                <w:rFonts w:ascii="Times New Roman"/>
                <w:b w:val="false"/>
                <w:i w:val="false"/>
                <w:color w:val="000000"/>
                <w:sz w:val="20"/>
              </w:rPr>
              <w:t>Тұтынушыға бас тарту туралы негізделген жауап береді</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w:t>
            </w:r>
          </w:p>
          <w:p>
            <w:pPr>
              <w:spacing w:after="20"/>
              <w:ind w:left="20"/>
              <w:jc w:val="both"/>
            </w:pPr>
            <w:r>
              <w:rPr>
                <w:rFonts w:ascii="Times New Roman"/>
                <w:b w:val="false"/>
                <w:i w:val="false"/>
                <w:color w:val="000000"/>
                <w:sz w:val="20"/>
              </w:rPr>
              <w:t>Бас тарту туралы негізделген жауапты тіркейді және ХҚКО жолдайды</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9" w:id="68"/>
    <w:p>
      <w:pPr>
        <w:spacing w:after="0"/>
        <w:ind w:left="0"/>
        <w:jc w:val="both"/>
      </w:pPr>
      <w:r>
        <w:rPr>
          <w:rFonts w:ascii="Times New Roman"/>
          <w:b w:val="false"/>
          <w:i w:val="false"/>
          <w:color w:val="000000"/>
          <w:sz w:val="28"/>
        </w:rPr>
        <w:t>
«18 жасқа дейінгі балалары бар отбасыларға</w:t>
      </w:r>
      <w:r>
        <w:br/>
      </w:r>
      <w:r>
        <w:rPr>
          <w:rFonts w:ascii="Times New Roman"/>
          <w:b w:val="false"/>
          <w:i w:val="false"/>
          <w:color w:val="000000"/>
          <w:sz w:val="28"/>
        </w:rPr>
        <w:t>
мемлекеттік жәрдемақылар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68"/>
    <w:p>
      <w:pPr>
        <w:spacing w:after="0"/>
        <w:ind w:left="0"/>
        <w:jc w:val="left"/>
      </w:pPr>
      <w:r>
        <w:rPr>
          <w:rFonts w:ascii="Times New Roman"/>
          <w:b/>
          <w:i w:val="false"/>
          <w:color w:val="000000"/>
        </w:rPr>
        <w:t xml:space="preserve"> Әкімшілік іс-әрекеттердің логикалық реттілігі арасындағы өзара байланысын сипаттаушы сызбалар</w:t>
      </w:r>
    </w:p>
    <w:p>
      <w:pPr>
        <w:spacing w:after="0"/>
        <w:ind w:left="0"/>
        <w:jc w:val="both"/>
      </w:pPr>
      <w:r>
        <w:drawing>
          <wp:inline distT="0" distB="0" distL="0" distR="0">
            <wp:extent cx="89789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978900" cy="8420100"/>
                    </a:xfrm>
                    <a:prstGeom prst="rect">
                      <a:avLst/>
                    </a:prstGeom>
                  </pic:spPr>
                </pic:pic>
              </a:graphicData>
            </a:graphic>
          </wp:inline>
        </w:drawing>
      </w:r>
    </w:p>
    <w:bookmarkStart w:name="z160" w:id="69"/>
    <w:p>
      <w:pPr>
        <w:spacing w:after="0"/>
        <w:ind w:left="0"/>
        <w:jc w:val="both"/>
      </w:pPr>
      <w:r>
        <w:rPr>
          <w:rFonts w:ascii="Times New Roman"/>
          <w:b w:val="false"/>
          <w:i w:val="false"/>
          <w:color w:val="000000"/>
          <w:sz w:val="28"/>
        </w:rPr>
        <w:t>
Ақжар ауданы әкімдігінің</w:t>
      </w:r>
      <w:r>
        <w:br/>
      </w:r>
      <w:r>
        <w:rPr>
          <w:rFonts w:ascii="Times New Roman"/>
          <w:b w:val="false"/>
          <w:i w:val="false"/>
          <w:color w:val="000000"/>
          <w:sz w:val="28"/>
        </w:rPr>
        <w:t>
2012 жылғы 22 тамыздағы</w:t>
      </w:r>
      <w:r>
        <w:br/>
      </w:r>
      <w:r>
        <w:rPr>
          <w:rFonts w:ascii="Times New Roman"/>
          <w:b w:val="false"/>
          <w:i w:val="false"/>
          <w:color w:val="000000"/>
          <w:sz w:val="28"/>
        </w:rPr>
        <w:t>
№ 277 қаулысымен</w:t>
      </w:r>
      <w:r>
        <w:br/>
      </w:r>
      <w:r>
        <w:rPr>
          <w:rFonts w:ascii="Times New Roman"/>
          <w:b w:val="false"/>
          <w:i w:val="false"/>
          <w:color w:val="000000"/>
          <w:sz w:val="28"/>
        </w:rPr>
        <w:t>
бекітілген</w:t>
      </w:r>
    </w:p>
    <w:bookmarkEnd w:id="69"/>
    <w:bookmarkStart w:name="z161" w:id="70"/>
    <w:p>
      <w:pPr>
        <w:spacing w:after="0"/>
        <w:ind w:left="0"/>
        <w:jc w:val="left"/>
      </w:pPr>
      <w:r>
        <w:rPr>
          <w:rFonts w:ascii="Times New Roman"/>
          <w:b/>
          <w:i w:val="false"/>
          <w:color w:val="000000"/>
        </w:rPr>
        <w:t xml:space="preserve"> 
Мемлекеттік қызмет регламенті «Тұрғын үй көмегін тағайындау»</w:t>
      </w:r>
    </w:p>
    <w:bookmarkEnd w:id="70"/>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Ақжар аудандық әкімдігінің 04.02.2013 </w:t>
      </w:r>
      <w:r>
        <w:rPr>
          <w:rFonts w:ascii="Times New Roman"/>
          <w:b w:val="false"/>
          <w:i w:val="false"/>
          <w:color w:val="ff0000"/>
          <w:sz w:val="28"/>
        </w:rPr>
        <w:t>N 39</w:t>
      </w:r>
      <w:r>
        <w:rPr>
          <w:rFonts w:ascii="Times New Roman"/>
          <w:b w:val="false"/>
          <w:i w:val="false"/>
          <w:color w:val="ff0000"/>
          <w:sz w:val="28"/>
        </w:rPr>
        <w:t xml:space="preserve"> қаулысымен (алғашқы ресми жарияланған күнінен кейін он күнтізбелік күн өткен соң қолданысқа енгізіледі)</w:t>
      </w:r>
    </w:p>
    <w:p>
      <w:pPr>
        <w:spacing w:after="0"/>
        <w:ind w:left="0"/>
        <w:jc w:val="left"/>
      </w:pPr>
      <w:r>
        <w:rPr>
          <w:rFonts w:ascii="Times New Roman"/>
          <w:b/>
          <w:i w:val="false"/>
          <w:color w:val="000000"/>
        </w:rPr>
        <w:t xml:space="preserve"> 1. Негізгі ұғымдар</w:t>
      </w:r>
    </w:p>
    <w:bookmarkStart w:name="z162" w:id="71"/>
    <w:p>
      <w:pPr>
        <w:spacing w:after="0"/>
        <w:ind w:left="0"/>
        <w:jc w:val="both"/>
      </w:pPr>
      <w:r>
        <w:rPr>
          <w:rFonts w:ascii="Times New Roman"/>
          <w:b w:val="false"/>
          <w:i w:val="false"/>
          <w:color w:val="000000"/>
          <w:sz w:val="28"/>
        </w:rPr>
        <w:t>
      1. Осы «Тұрғын үй көмегін тағайындау» регламентінде (бұдан әрі - Регламент) мынадай ұғымдар пайдаланылады:</w:t>
      </w:r>
      <w:r>
        <w:br/>
      </w:r>
      <w:r>
        <w:rPr>
          <w:rFonts w:ascii="Times New Roman"/>
          <w:b w:val="false"/>
          <w:i w:val="false"/>
          <w:color w:val="000000"/>
          <w:sz w:val="28"/>
        </w:rPr>
        <w:t>
      1) құрылымдық-функционалдық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«Солтүстік Қазақстан облысы Ақжар ауданының жұмыспен қамту және әлеуметтік бағдарламалар бөлімі» мемлекеттік мекемесі.</w:t>
      </w:r>
    </w:p>
    <w:bookmarkEnd w:id="71"/>
    <w:bookmarkStart w:name="z163" w:id="72"/>
    <w:p>
      <w:pPr>
        <w:spacing w:after="0"/>
        <w:ind w:left="0"/>
        <w:jc w:val="left"/>
      </w:pPr>
      <w:r>
        <w:rPr>
          <w:rFonts w:ascii="Times New Roman"/>
          <w:b/>
          <w:i w:val="false"/>
          <w:color w:val="000000"/>
        </w:rPr>
        <w:t xml:space="preserve"> 
2. Жалпы ережелер</w:t>
      </w:r>
    </w:p>
    <w:bookmarkEnd w:id="72"/>
    <w:bookmarkStart w:name="z164" w:id="73"/>
    <w:p>
      <w:pPr>
        <w:spacing w:after="0"/>
        <w:ind w:left="0"/>
        <w:jc w:val="both"/>
      </w:pPr>
      <w:r>
        <w:rPr>
          <w:rFonts w:ascii="Times New Roman"/>
          <w:b w:val="false"/>
          <w:i w:val="false"/>
          <w:color w:val="000000"/>
          <w:sz w:val="28"/>
        </w:rPr>
        <w:t>
      2. Мемлекеттік қызмет «Солтүстік Қазақстан облысы Ақжар ауданының жұмыспен қамту және әлеуметтік бағдарламалар бөлімі» мемлекеттік мекемесімен (бұдан әрі – уәкілетті орган), сондай-ақ, мемлекеттік қызмет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Солтүстік Қазақстан облысы бойынша «Халыққа қызмет көрсету орталығы» республикалық мемлекеттік кәсіпорны филиалының Акжар аудандық бөлімі (бұдан әрі - Орталық) арқылы көрсетіледі. </w:t>
      </w:r>
      <w:r>
        <w:br/>
      </w:r>
      <w:r>
        <w:rPr>
          <w:rFonts w:ascii="Times New Roman"/>
          <w:b w:val="false"/>
          <w:i w:val="false"/>
          <w:color w:val="000000"/>
          <w:sz w:val="28"/>
        </w:rPr>
        <w:t>
      Мемлекеттік қызметтердің қол жетімділігін қамтамасыз ету мақсатында шалғай елді мекендердің тұрғындарына мобильді орталықтар арқылы мемлекеттік қызмет көрсетуге жол беріледі.</w:t>
      </w:r>
      <w:r>
        <w:br/>
      </w:r>
      <w:r>
        <w:rPr>
          <w:rFonts w:ascii="Times New Roman"/>
          <w:b w:val="false"/>
          <w:i w:val="false"/>
          <w:color w:val="000000"/>
          <w:sz w:val="28"/>
        </w:rPr>
        <w:t>
</w:t>
      </w:r>
      <w:r>
        <w:rPr>
          <w:rFonts w:ascii="Times New Roman"/>
          <w:b w:val="false"/>
          <w:i w:val="false"/>
          <w:color w:val="000000"/>
          <w:sz w:val="28"/>
        </w:rPr>
        <w:t xml:space="preserve">
      3. Көрсетілетін мемлекеттік қызмет нысаны: автоматтандырылмаған. </w:t>
      </w:r>
      <w:r>
        <w:br/>
      </w:r>
      <w:r>
        <w:rPr>
          <w:rFonts w:ascii="Times New Roman"/>
          <w:b w:val="false"/>
          <w:i w:val="false"/>
          <w:color w:val="000000"/>
          <w:sz w:val="28"/>
        </w:rPr>
        <w:t>
</w:t>
      </w:r>
      <w:r>
        <w:rPr>
          <w:rFonts w:ascii="Times New Roman"/>
          <w:b w:val="false"/>
          <w:i w:val="false"/>
          <w:color w:val="000000"/>
          <w:sz w:val="28"/>
        </w:rPr>
        <w:t>
      4. Осы Регламент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5. Мемлекеттік қызмет «Тұрғын үй қатынастары туралы» Қазақстан Республикасының 1997 жылғы 16 сәуірдегі Заңының 97-бабының </w:t>
      </w:r>
      <w:r>
        <w:rPr>
          <w:rFonts w:ascii="Times New Roman"/>
          <w:b w:val="false"/>
          <w:i w:val="false"/>
          <w:color w:val="000000"/>
          <w:sz w:val="28"/>
        </w:rPr>
        <w:t>2-тармағы</w:t>
      </w:r>
      <w:r>
        <w:rPr>
          <w:rFonts w:ascii="Times New Roman"/>
          <w:b w:val="false"/>
          <w:i w:val="false"/>
          <w:color w:val="000000"/>
          <w:sz w:val="28"/>
        </w:rPr>
        <w:t>, Қазақстан Республикасы Үкіметінің 2009 жылғы 30 желтоқсандағы № 2314 қаулысымен бекітілген Тұрғын үй көмегін көрсету ережесінің </w:t>
      </w:r>
      <w:r>
        <w:rPr>
          <w:rFonts w:ascii="Times New Roman"/>
          <w:b w:val="false"/>
          <w:i w:val="false"/>
          <w:color w:val="000000"/>
          <w:sz w:val="28"/>
        </w:rPr>
        <w:t>2-тарауы</w:t>
      </w:r>
      <w:r>
        <w:rPr>
          <w:rFonts w:ascii="Times New Roman"/>
          <w:b w:val="false"/>
          <w:i w:val="false"/>
          <w:color w:val="000000"/>
          <w:sz w:val="28"/>
        </w:rPr>
        <w:t>, «Жергілікті атқарушы органдармен көрсетілетін әлеуметтік қорғау саласында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Уәкілетті органда және Орталықта көрсетілетін мемлекеттік қызмет нәтижесі тұрғын үй көмегін тағайындау туралы хабарлама (бұдан әрі - хабарлама) немесе қағаз жеткізгіште мемлекеттік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мемлекеттік қызмет алушы)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туралы толық ақпарат уәкілетті органның www.ozsp-azh.sko.kz интернет-ресурстарында, уәкілетті органның, Орталықтың стендтерінде, ресми ақпарат көздерінде орналасқан.</w:t>
      </w:r>
      <w:r>
        <w:br/>
      </w:r>
      <w:r>
        <w:rPr>
          <w:rFonts w:ascii="Times New Roman"/>
          <w:b w:val="false"/>
          <w:i w:val="false"/>
          <w:color w:val="000000"/>
          <w:sz w:val="28"/>
        </w:rPr>
        <w:t>
      Сондай-ақ, мемлекеттік қызмет көрсету тәртібі туралы ақпаратты call-орталығының 1414 телефоны бойынша алуға да болады.</w:t>
      </w:r>
      <w:r>
        <w:br/>
      </w:r>
      <w:r>
        <w:rPr>
          <w:rFonts w:ascii="Times New Roman"/>
          <w:b w:val="false"/>
          <w:i w:val="false"/>
          <w:color w:val="000000"/>
          <w:sz w:val="28"/>
        </w:rPr>
        <w:t>
</w:t>
      </w:r>
      <w:r>
        <w:rPr>
          <w:rFonts w:ascii="Times New Roman"/>
          <w:b w:val="false"/>
          <w:i w:val="false"/>
          <w:color w:val="000000"/>
          <w:sz w:val="28"/>
        </w:rPr>
        <w:t>
      9. Уәкілетті органда мемлекеттік қызмет демалыс және мереке күндерін қоспағанда, күн сайын, дүйсенбіден жұмаға дейін, мекенжайлары мен телефондары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уәкілетті органдардың белгіленген жұмыс кестесіне сәйкес көрсетіледі.</w:t>
      </w:r>
      <w:r>
        <w:br/>
      </w:r>
      <w:r>
        <w:rPr>
          <w:rFonts w:ascii="Times New Roman"/>
          <w:b w:val="false"/>
          <w:i w:val="false"/>
          <w:color w:val="000000"/>
          <w:sz w:val="28"/>
        </w:rPr>
        <w:t>
      Орталықтарда мемлекеттік қызмет демалыс және мереке күндерін қоспағанда, күн сайын, дүйсенбіден сенбіге дейін, орталықтардың белгіленген жұмыс кестесіне сәйкес түскі үзіліссіз сағат 9.00-ден 19.00-ге дейін көрсетіледі.</w:t>
      </w:r>
      <w:r>
        <w:br/>
      </w:r>
      <w:r>
        <w:rPr>
          <w:rFonts w:ascii="Times New Roman"/>
          <w:b w:val="false"/>
          <w:i w:val="false"/>
          <w:color w:val="000000"/>
          <w:sz w:val="28"/>
        </w:rPr>
        <w:t>
      Орталықта қабылдау тездетіп қызмет көрсетусіз, «электрондық» кезек тәртібімен жүзеге асырылады.</w:t>
      </w:r>
      <w:r>
        <w:br/>
      </w:r>
      <w:r>
        <w:rPr>
          <w:rFonts w:ascii="Times New Roman"/>
          <w:b w:val="false"/>
          <w:i w:val="false"/>
          <w:color w:val="000000"/>
          <w:sz w:val="28"/>
        </w:rPr>
        <w:t>
      Мемлекеттік қызметті алушының қалауы бойынша электрондық кезекті электрондық үкіметтің веб-порталы: www.e.gov.kz арқылы броньдауға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w:t>
      </w:r>
      <w:r>
        <w:br/>
      </w:r>
      <w:r>
        <w:rPr>
          <w:rFonts w:ascii="Times New Roman"/>
          <w:b w:val="false"/>
          <w:i w:val="false"/>
          <w:color w:val="000000"/>
          <w:sz w:val="28"/>
        </w:rPr>
        <w:t>
      1) мемлекеттік қызмет алушының тұрғылықты жері бойынша орындықтар, үстелдер, толтырылған бланкілердің үлгілерімен ақпараттық стенділер бар уәкілетті органның үй-жайында;</w:t>
      </w:r>
      <w:r>
        <w:br/>
      </w:r>
      <w:r>
        <w:rPr>
          <w:rFonts w:ascii="Times New Roman"/>
          <w:b w:val="false"/>
          <w:i w:val="false"/>
          <w:color w:val="000000"/>
          <w:sz w:val="28"/>
        </w:rPr>
        <w:t>
      2) залда анықтамалық бюро, кресло, толтырылған бланкілердің үлгілерімен ақпараттық стенділер орналастырылған, мүмкіндіктері шектеулі мемлекеттік қызмет алушыларға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End w:id="73"/>
    <w:bookmarkStart w:name="z173" w:id="7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4"/>
    <w:bookmarkStart w:name="z174" w:id="75"/>
    <w:p>
      <w:pPr>
        <w:spacing w:after="0"/>
        <w:ind w:left="0"/>
        <w:jc w:val="both"/>
      </w:pP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мемлекеттік қызмет алушы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қажетті құжаттарды тапсырған сәттен бастап мемлекеттік қызмет көрсету мерзімдері: </w:t>
      </w:r>
      <w:r>
        <w:br/>
      </w:r>
      <w:r>
        <w:rPr>
          <w:rFonts w:ascii="Times New Roman"/>
          <w:b w:val="false"/>
          <w:i w:val="false"/>
          <w:color w:val="000000"/>
          <w:sz w:val="28"/>
        </w:rPr>
        <w:t>
      уәкілетті органда – он күнтізбелік күн ішінде;</w:t>
      </w:r>
      <w:r>
        <w:br/>
      </w:r>
      <w:r>
        <w:rPr>
          <w:rFonts w:ascii="Times New Roman"/>
          <w:b w:val="false"/>
          <w:i w:val="false"/>
          <w:color w:val="000000"/>
          <w:sz w:val="28"/>
        </w:rPr>
        <w:t>
      Орталықта – күнтізбелік он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3)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4) қажетті құжаттарды алған кезде кезекте күтудің рұқсат берілген ең көп уақыты – 20 минуттан аспайды.</w:t>
      </w:r>
      <w:r>
        <w:br/>
      </w:r>
      <w:r>
        <w:rPr>
          <w:rFonts w:ascii="Times New Roman"/>
          <w:b w:val="false"/>
          <w:i w:val="false"/>
          <w:color w:val="000000"/>
          <w:sz w:val="28"/>
        </w:rPr>
        <w:t>
</w:t>
      </w:r>
      <w:r>
        <w:rPr>
          <w:rFonts w:ascii="Times New Roman"/>
          <w:b w:val="false"/>
          <w:i w:val="false"/>
          <w:color w:val="000000"/>
          <w:sz w:val="28"/>
        </w:rPr>
        <w:t>
      12.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13. Мемлекеттік қызмет алу үшін мемлекеттік қызмет алушы мынадай құжаттарды тапсырады:</w:t>
      </w:r>
      <w:r>
        <w:br/>
      </w:r>
      <w:r>
        <w:rPr>
          <w:rFonts w:ascii="Times New Roman"/>
          <w:b w:val="false"/>
          <w:i w:val="false"/>
          <w:color w:val="000000"/>
          <w:sz w:val="28"/>
        </w:rPr>
        <w:t>
      1) уәкілетті органға:</w:t>
      </w:r>
      <w:r>
        <w:br/>
      </w:r>
      <w:r>
        <w:rPr>
          <w:rFonts w:ascii="Times New Roman"/>
          <w:b w:val="false"/>
          <w:i w:val="false"/>
          <w:color w:val="000000"/>
          <w:sz w:val="28"/>
        </w:rPr>
        <w:t>
      мемлекеттік қызмет алушының – жеке тұлғаның жеке басын куәландыратын құжаттың көшірмесі;</w:t>
      </w:r>
      <w:r>
        <w:br/>
      </w:r>
      <w:r>
        <w:rPr>
          <w:rFonts w:ascii="Times New Roman"/>
          <w:b w:val="false"/>
          <w:i w:val="false"/>
          <w:color w:val="000000"/>
          <w:sz w:val="28"/>
        </w:rPr>
        <w:t>
      тұрғын үйге құқық белгілейтін құжаттың көшірмесі;</w:t>
      </w:r>
      <w:r>
        <w:br/>
      </w:r>
      <w:r>
        <w:rPr>
          <w:rFonts w:ascii="Times New Roman"/>
          <w:b w:val="false"/>
          <w:i w:val="false"/>
          <w:color w:val="000000"/>
          <w:sz w:val="28"/>
        </w:rPr>
        <w:t>
      азаматтарды тіркеу кітабының көшірмесі;</w:t>
      </w:r>
      <w:r>
        <w:br/>
      </w:r>
      <w:r>
        <w:rPr>
          <w:rFonts w:ascii="Times New Roman"/>
          <w:b w:val="false"/>
          <w:i w:val="false"/>
          <w:color w:val="000000"/>
          <w:sz w:val="28"/>
        </w:rPr>
        <w:t>
      отбасының табысын растайтын құжаттар. Тұрғын үй көмегін алуға үміткер отбасының (Қазақстан Республикасы азаматтарының) жиынтық табысы есептеу тәртібін тұрғын қатынастары саласындағы уәкілетті орган белгілейді;</w:t>
      </w:r>
      <w:r>
        <w:br/>
      </w:r>
      <w:r>
        <w:rPr>
          <w:rFonts w:ascii="Times New Roman"/>
          <w:b w:val="false"/>
          <w:i w:val="false"/>
          <w:color w:val="000000"/>
          <w:sz w:val="28"/>
        </w:rPr>
        <w:t>
      тұрғын үйді (тұрған ғимаратты) күтіп-ұстауға арналған жарнаның мөлшері туралы шот;</w:t>
      </w:r>
      <w:r>
        <w:br/>
      </w:r>
      <w:r>
        <w:rPr>
          <w:rFonts w:ascii="Times New Roman"/>
          <w:b w:val="false"/>
          <w:i w:val="false"/>
          <w:color w:val="000000"/>
          <w:sz w:val="28"/>
        </w:rPr>
        <w:t>
      коммуналдық қызметтерді тұтынуға арналған шот;</w:t>
      </w:r>
      <w:r>
        <w:br/>
      </w:r>
      <w:r>
        <w:rPr>
          <w:rFonts w:ascii="Times New Roman"/>
          <w:b w:val="false"/>
          <w:i w:val="false"/>
          <w:color w:val="000000"/>
          <w:sz w:val="28"/>
        </w:rPr>
        <w:t>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2) Орталыққа:</w:t>
      </w:r>
      <w:r>
        <w:br/>
      </w:r>
      <w:r>
        <w:rPr>
          <w:rFonts w:ascii="Times New Roman"/>
          <w:b w:val="false"/>
          <w:i w:val="false"/>
          <w:color w:val="000000"/>
          <w:sz w:val="28"/>
        </w:rPr>
        <w:t>
      отбасының табысын растайтын құжаттар. Тұрғын үй көмегін алуға үміткер отбасының (Қазақстан Республикасы азаматтарының) жиынтық табысы есептеу тәртібін тұрғын қатынастары саласындағы уәкілетті орган белгілейді;</w:t>
      </w:r>
      <w:r>
        <w:br/>
      </w:r>
      <w:r>
        <w:rPr>
          <w:rFonts w:ascii="Times New Roman"/>
          <w:b w:val="false"/>
          <w:i w:val="false"/>
          <w:color w:val="000000"/>
          <w:sz w:val="28"/>
        </w:rPr>
        <w:t>
      тұрғын үйді (тұрған ғимаратты) күтіп-ұстауға арналған жарнаның мөлшері туралы шот;</w:t>
      </w:r>
      <w:r>
        <w:br/>
      </w:r>
      <w:r>
        <w:rPr>
          <w:rFonts w:ascii="Times New Roman"/>
          <w:b w:val="false"/>
          <w:i w:val="false"/>
          <w:color w:val="000000"/>
          <w:sz w:val="28"/>
        </w:rPr>
        <w:t>
      коммуналдық қызметтерді тұтынуға арналған шот;</w:t>
      </w:r>
      <w:r>
        <w:br/>
      </w:r>
      <w:r>
        <w:rPr>
          <w:rFonts w:ascii="Times New Roman"/>
          <w:b w:val="false"/>
          <w:i w:val="false"/>
          <w:color w:val="000000"/>
          <w:sz w:val="28"/>
        </w:rPr>
        <w:t>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мемлекеттік қызмет алушының – жеке тұлғаның жеке басын куәландыратын құжаттың көшірмесі;</w:t>
      </w:r>
      <w:r>
        <w:br/>
      </w:r>
      <w:r>
        <w:rPr>
          <w:rFonts w:ascii="Times New Roman"/>
          <w:b w:val="false"/>
          <w:i w:val="false"/>
          <w:color w:val="000000"/>
          <w:sz w:val="28"/>
        </w:rPr>
        <w:t>
      тұрғын үйге құқық белгілейтін құжаттар;</w:t>
      </w:r>
      <w:r>
        <w:br/>
      </w:r>
      <w:r>
        <w:rPr>
          <w:rFonts w:ascii="Times New Roman"/>
          <w:b w:val="false"/>
          <w:i w:val="false"/>
          <w:color w:val="000000"/>
          <w:sz w:val="28"/>
        </w:rPr>
        <w:t>
      азаматтарды тіркеу туралы мәліметтер (мекенжай анықтамасы).</w:t>
      </w:r>
      <w:r>
        <w:br/>
      </w:r>
      <w:r>
        <w:rPr>
          <w:rFonts w:ascii="Times New Roman"/>
          <w:b w:val="false"/>
          <w:i w:val="false"/>
          <w:color w:val="000000"/>
          <w:sz w:val="28"/>
        </w:rPr>
        <w:t>
      Мемлекеттік электрондық ақпараттық ресурстар болып табылатын құжаттардың мәліметтерін уәкілетті орган электрондық цифрлық қолтаңбамен қол қойылған электрондық құжаттар нысанында орталықтардың ақпараттық жүйесі арқылы тиісті мемлекеттік ақпараттық жүйелерден алады.</w:t>
      </w:r>
      <w:r>
        <w:br/>
      </w:r>
      <w:r>
        <w:rPr>
          <w:rFonts w:ascii="Times New Roman"/>
          <w:b w:val="false"/>
          <w:i w:val="false"/>
          <w:color w:val="000000"/>
          <w:sz w:val="28"/>
        </w:rPr>
        <w:t>
      Орталықтың қызметкері құжаттар түпнұсқаларының дұрыстығын мемлекеттік органдардың мемлекеттік ақпараттық жүйелерінен ұсынылған мәліметтермен салыстырады, одан кейін түпнұсқаларды мемлекеттік қызметті алушыға қайтарады.</w:t>
      </w:r>
      <w:r>
        <w:br/>
      </w:r>
      <w:r>
        <w:rPr>
          <w:rFonts w:ascii="Times New Roman"/>
          <w:b w:val="false"/>
          <w:i w:val="false"/>
          <w:color w:val="000000"/>
          <w:sz w:val="28"/>
        </w:rPr>
        <w:t>
</w:t>
      </w:r>
      <w:r>
        <w:rPr>
          <w:rFonts w:ascii="Times New Roman"/>
          <w:b w:val="false"/>
          <w:i w:val="false"/>
          <w:color w:val="000000"/>
          <w:sz w:val="28"/>
        </w:rPr>
        <w:t>
      14. Уәкілетті органда өтініштердің нысандары күту залындағы арнайы тағанда және құжат қабылдайтын қызметкерде болады.</w:t>
      </w:r>
      <w:r>
        <w:br/>
      </w:r>
      <w:r>
        <w:rPr>
          <w:rFonts w:ascii="Times New Roman"/>
          <w:b w:val="false"/>
          <w:i w:val="false"/>
          <w:color w:val="000000"/>
          <w:sz w:val="28"/>
        </w:rPr>
        <w:t>
      Орталықта бланкілер күту залындағы арнайы тағанда орналасады.</w:t>
      </w:r>
      <w:r>
        <w:br/>
      </w:r>
      <w:r>
        <w:rPr>
          <w:rFonts w:ascii="Times New Roman"/>
          <w:b w:val="false"/>
          <w:i w:val="false"/>
          <w:color w:val="000000"/>
          <w:sz w:val="28"/>
        </w:rPr>
        <w:t>
</w:t>
      </w:r>
      <w:r>
        <w:rPr>
          <w:rFonts w:ascii="Times New Roman"/>
          <w:b w:val="false"/>
          <w:i w:val="false"/>
          <w:color w:val="000000"/>
          <w:sz w:val="28"/>
        </w:rPr>
        <w:t>
      15. Мемлекеттік қызмет алуға қажетті толтырылған өтініш пен басқа да құжаттар заңды мекенжайы, телефоны, электронды поштасының мекенжайы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уәкілетті органның жауапты адамына тапсырылады. Жауапты адамның кабинет нөмірі туралы мәліметтер мемлекеттік қызмет көрсету жөнінде ақпарат жазылған уәкілетті органның стендінде орналастырылған.</w:t>
      </w:r>
      <w:r>
        <w:br/>
      </w:r>
      <w:r>
        <w:rPr>
          <w:rFonts w:ascii="Times New Roman"/>
          <w:b w:val="false"/>
          <w:i w:val="false"/>
          <w:color w:val="000000"/>
          <w:sz w:val="28"/>
        </w:rPr>
        <w:t>
      Орталық арқылы мемлекеттік қызметті көрсеткен кезде құжаттарды қабылдау «кедергісіз» қызмет көрсету арқылы операциялық залда жүзеге асырылады.</w:t>
      </w:r>
      <w:r>
        <w:br/>
      </w:r>
      <w:r>
        <w:rPr>
          <w:rFonts w:ascii="Times New Roman"/>
          <w:b w:val="false"/>
          <w:i w:val="false"/>
          <w:color w:val="000000"/>
          <w:sz w:val="28"/>
        </w:rPr>
        <w:t>
</w:t>
      </w:r>
      <w:r>
        <w:rPr>
          <w:rFonts w:ascii="Times New Roman"/>
          <w:b w:val="false"/>
          <w:i w:val="false"/>
          <w:color w:val="000000"/>
          <w:sz w:val="28"/>
        </w:rPr>
        <w:t>
      16. Барлық қажетті құжаттарды тапсырғаннан кейін мемлекеттік қызмет алушыға:</w:t>
      </w:r>
      <w:r>
        <w:br/>
      </w:r>
      <w:r>
        <w:rPr>
          <w:rFonts w:ascii="Times New Roman"/>
          <w:b w:val="false"/>
          <w:i w:val="false"/>
          <w:color w:val="000000"/>
          <w:sz w:val="28"/>
        </w:rPr>
        <w:t>
      1) уәкілетті органда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орыны;</w:t>
      </w:r>
      <w:r>
        <w:br/>
      </w:r>
      <w:r>
        <w:rPr>
          <w:rFonts w:ascii="Times New Roman"/>
          <w:b w:val="false"/>
          <w:i w:val="false"/>
          <w:color w:val="000000"/>
          <w:sz w:val="28"/>
        </w:rPr>
        <w:t>
      орталықтың құжаттарды ресімдеуге өтінішті қабылдаған мемлекеттік қызметті алушының тегі, аты, әкесінің аты;</w:t>
      </w:r>
      <w:r>
        <w:br/>
      </w:r>
      <w:r>
        <w:rPr>
          <w:rFonts w:ascii="Times New Roman"/>
          <w:b w:val="false"/>
          <w:i w:val="false"/>
          <w:color w:val="000000"/>
          <w:sz w:val="28"/>
        </w:rPr>
        <w:t>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17. Тұрғын үй көмегін тағайындау (тағайындаудан бас тарту туралы хабарлама) туралы есеп беру:</w:t>
      </w:r>
      <w:r>
        <w:br/>
      </w:r>
      <w:r>
        <w:rPr>
          <w:rFonts w:ascii="Times New Roman"/>
          <w:b w:val="false"/>
          <w:i w:val="false"/>
          <w:color w:val="000000"/>
          <w:sz w:val="28"/>
        </w:rPr>
        <w:t>
      1) уәкілетті органға жүгінген кезде мемлекеттік қызметті алушының тікелей өзі баруы не пошталық хабарлама арқылы;</w:t>
      </w:r>
      <w:r>
        <w:br/>
      </w:r>
      <w:r>
        <w:rPr>
          <w:rFonts w:ascii="Times New Roman"/>
          <w:b w:val="false"/>
          <w:i w:val="false"/>
          <w:color w:val="000000"/>
          <w:sz w:val="28"/>
        </w:rPr>
        <w:t>
      2) Орталыққа өзі барған кезде қолхат негізінде онда көрсетілген мерзімде «терезелер» арқылы күн сайын жүзеге асырылады.</w:t>
      </w:r>
      <w:r>
        <w:br/>
      </w:r>
      <w:r>
        <w:rPr>
          <w:rFonts w:ascii="Times New Roman"/>
          <w:b w:val="false"/>
          <w:i w:val="false"/>
          <w:color w:val="000000"/>
          <w:sz w:val="28"/>
        </w:rPr>
        <w:t>
      Егер мемлекеттік қызметті алушы құжаттарды алуға мерзімінде жүгінбеген жағдайларда, орталық оларды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көрсетілген 1 (бір) ай бойы сақтауды қамтамасыз етеді.</w:t>
      </w:r>
      <w:r>
        <w:br/>
      </w:r>
      <w:r>
        <w:rPr>
          <w:rFonts w:ascii="Times New Roman"/>
          <w:b w:val="false"/>
          <w:i w:val="false"/>
          <w:color w:val="000000"/>
          <w:sz w:val="28"/>
        </w:rPr>
        <w:t>
      Орталықтың қызметкері құжаттарын қабылдаудан бас тартқан жағдайда өтініш иесіне жетпей тұрған құжаттарды көрсете отырып, қолхат береді.</w:t>
      </w:r>
      <w:r>
        <w:br/>
      </w:r>
      <w:r>
        <w:rPr>
          <w:rFonts w:ascii="Times New Roman"/>
          <w:b w:val="false"/>
          <w:i w:val="false"/>
          <w:color w:val="000000"/>
          <w:sz w:val="28"/>
        </w:rPr>
        <w:t>
      Уәкілетті орган орталықтан түскен,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көрсетілген құжаттарды ресімдеуде қателер анықталған жағдайда құжаттардың пакетін алғаннан кейін 3 (үш) жұмыс күні ішінде (құжаттарды қабылдаған және берген күндер мемлекеттік қызмет көрсету мерзіміне кірмейді) оларды қайтарудың себебін жазбаша негіздей отырып, Орталыққа қайтарады.</w:t>
      </w:r>
      <w:r>
        <w:br/>
      </w:r>
      <w:r>
        <w:rPr>
          <w:rFonts w:ascii="Times New Roman"/>
          <w:b w:val="false"/>
          <w:i w:val="false"/>
          <w:color w:val="000000"/>
          <w:sz w:val="28"/>
        </w:rPr>
        <w:t>
      Құжаттар пакетiн алғаннан кейiн Орталық 1 (бiр) жұмыс күнi iшiнде мемлекеттік қызмет алушыны хабардар етедi және уәкiлеттi органның қайтару себебi туралы жазбаша негiздемесiн ұсынады.</w:t>
      </w:r>
      <w:r>
        <w:br/>
      </w:r>
      <w:r>
        <w:rPr>
          <w:rFonts w:ascii="Times New Roman"/>
          <w:b w:val="false"/>
          <w:i w:val="false"/>
          <w:color w:val="000000"/>
          <w:sz w:val="28"/>
        </w:rPr>
        <w:t>
      Уәкілетті органның лауазымды тұлғасы немесе орталықтың қызметкері бас тартқан жағдайда мемлекеттік қызмет алушыға 1 (бір) жұмыс күні ішінде хабардар етеді және уәкілетті органның бас тартуы туралы жазбаша негіздеме береді.</w:t>
      </w:r>
      <w:r>
        <w:br/>
      </w:r>
      <w:r>
        <w:rPr>
          <w:rFonts w:ascii="Times New Roman"/>
          <w:b w:val="false"/>
          <w:i w:val="false"/>
          <w:color w:val="000000"/>
          <w:sz w:val="28"/>
        </w:rPr>
        <w:t>
</w:t>
      </w:r>
      <w:r>
        <w:rPr>
          <w:rFonts w:ascii="Times New Roman"/>
          <w:b w:val="false"/>
          <w:i w:val="false"/>
          <w:color w:val="000000"/>
          <w:sz w:val="28"/>
        </w:rPr>
        <w:t>
      18. Мемлекеттік қызмет алушыдан өтініш алған мерзімнен бастап және мемлекеттік қызмет нәтижесін беруге дейінгі мемлекеттік қызмет көрсету кезеңдері:</w:t>
      </w:r>
      <w:r>
        <w:br/>
      </w:r>
      <w:r>
        <w:rPr>
          <w:rFonts w:ascii="Times New Roman"/>
          <w:b w:val="false"/>
          <w:i w:val="false"/>
          <w:color w:val="000000"/>
          <w:sz w:val="28"/>
        </w:rPr>
        <w:t>
      1) уәкілетті орган арқылы:</w:t>
      </w:r>
      <w:r>
        <w:br/>
      </w:r>
      <w:r>
        <w:rPr>
          <w:rFonts w:ascii="Times New Roman"/>
          <w:b w:val="false"/>
          <w:i w:val="false"/>
          <w:color w:val="000000"/>
          <w:sz w:val="28"/>
        </w:rPr>
        <w:t>
      уәкілетті органның жауапты маманы мемлекеттік қызмет көрсету үшін тұтынушыдан қажетті құжаттар тізбесін алады, тұтынушыға мемлекеттік қызметті тіркеу күні, орны және алу датасын, құжатты қабылдаған жауапты тұлғаның аты-жөнін, тегін көрсетумен талон береді, өтінішті тіркейді, уәкілетті орган басшысына тапсырады;</w:t>
      </w:r>
      <w:r>
        <w:br/>
      </w:r>
      <w:r>
        <w:rPr>
          <w:rFonts w:ascii="Times New Roman"/>
          <w:b w:val="false"/>
          <w:i w:val="false"/>
          <w:color w:val="000000"/>
          <w:sz w:val="28"/>
        </w:rPr>
        <w:t>
      уәкілетті органның басшысы келіп түскен құжаттармен танысады, жауапты орындаушыны белгілейді, бұрыштама салады және құжаттарды жауапты орындаушыға тапсырады;</w:t>
      </w:r>
      <w:r>
        <w:br/>
      </w:r>
      <w:r>
        <w:rPr>
          <w:rFonts w:ascii="Times New Roman"/>
          <w:b w:val="false"/>
          <w:i w:val="false"/>
          <w:color w:val="000000"/>
          <w:sz w:val="28"/>
        </w:rPr>
        <w:t>
      жауапты орындаушы тұрғын үй көмегін алуға тұтынушы қызметінің құқығын анықтауға келіп түскен құжаттарды қарайды, тұрғын үй көмегін тағайындау туралы тұтынушыға хабарлама не бас тарту туралы дәлелді жауап дайындайды және қол қою үшін уәкілетті органның басшысына жолдайды;</w:t>
      </w:r>
      <w:r>
        <w:br/>
      </w:r>
      <w:r>
        <w:rPr>
          <w:rFonts w:ascii="Times New Roman"/>
          <w:b w:val="false"/>
          <w:i w:val="false"/>
          <w:color w:val="000000"/>
          <w:sz w:val="28"/>
        </w:rPr>
        <w:t>
      уәкілетті органның басшысы тұрғын үй көмегін тағайындау туралы хабарлама не бас тарту туралы дәлелді жауапқа қол қояды және мемлекеттік қызметті алушыға беру үшін уәкілетті органның жауапты маманына тапсырады;</w:t>
      </w:r>
      <w:r>
        <w:br/>
      </w:r>
      <w:r>
        <w:rPr>
          <w:rFonts w:ascii="Times New Roman"/>
          <w:b w:val="false"/>
          <w:i w:val="false"/>
          <w:color w:val="000000"/>
          <w:sz w:val="28"/>
        </w:rPr>
        <w:t xml:space="preserve">
      уәкілетті органның жауапты маманы тұтынушыға тұрғын үй көмегін тағайындау туралы хабарламаны не бас тарту туралы дәлелді жауапты тіркейді және мемлекеттік қызметті алушыға тапсырады. </w:t>
      </w:r>
      <w:r>
        <w:br/>
      </w:r>
      <w:r>
        <w:rPr>
          <w:rFonts w:ascii="Times New Roman"/>
          <w:b w:val="false"/>
          <w:i w:val="false"/>
          <w:color w:val="000000"/>
          <w:sz w:val="28"/>
        </w:rPr>
        <w:t>
      2) Орталық арқылы:</w:t>
      </w:r>
      <w:r>
        <w:br/>
      </w:r>
      <w:r>
        <w:rPr>
          <w:rFonts w:ascii="Times New Roman"/>
          <w:b w:val="false"/>
          <w:i w:val="false"/>
          <w:color w:val="000000"/>
          <w:sz w:val="28"/>
        </w:rPr>
        <w:t>
      мемлекеттік қызметті алушы құжаттарды Орталыққа береді;</w:t>
      </w:r>
      <w:r>
        <w:br/>
      </w:r>
      <w:r>
        <w:rPr>
          <w:rFonts w:ascii="Times New Roman"/>
          <w:b w:val="false"/>
          <w:i w:val="false"/>
          <w:color w:val="000000"/>
          <w:sz w:val="28"/>
        </w:rPr>
        <w:t>
      Орталық инспекторы құжаттарды қабылдайды, тұтынушыға мемлекеттік қызметті тіркеу күні, орны және алу датасын көрсетумен талон береді және құжаттарды Орталықтың жинақтау бөлімінің инспекторына тапсырады;</w:t>
      </w:r>
      <w:r>
        <w:br/>
      </w:r>
      <w:r>
        <w:rPr>
          <w:rFonts w:ascii="Times New Roman"/>
          <w:b w:val="false"/>
          <w:i w:val="false"/>
          <w:color w:val="000000"/>
          <w:sz w:val="28"/>
        </w:rPr>
        <w:t>
      Орталықтың жинақтау бөлімінің инспекторы құжаттарды жинайды, құжаттар тізімдемесін құрастырады, құжаттарды уәкілетті органға жолдайды;</w:t>
      </w:r>
      <w:r>
        <w:br/>
      </w:r>
      <w:r>
        <w:rPr>
          <w:rFonts w:ascii="Times New Roman"/>
          <w:b w:val="false"/>
          <w:i w:val="false"/>
          <w:color w:val="000000"/>
          <w:sz w:val="28"/>
        </w:rPr>
        <w:t>
      уәкілетті органның жауапты маманы Орталықтан құжаттарды қабылдайды және оларды уәкілетті органның басшысына қарауға тапсырады;</w:t>
      </w:r>
      <w:r>
        <w:br/>
      </w:r>
      <w:r>
        <w:rPr>
          <w:rFonts w:ascii="Times New Roman"/>
          <w:b w:val="false"/>
          <w:i w:val="false"/>
          <w:color w:val="000000"/>
          <w:sz w:val="28"/>
        </w:rPr>
        <w:t>
      уәкілетті органның басшысы келіп түскен құжаттармен танысады, жауапты орындаушыны белгілейді, бұрыштама салады және құжаттарды уәкілетті органның жауапты орындаушысына жібереді;</w:t>
      </w:r>
      <w:r>
        <w:br/>
      </w:r>
      <w:r>
        <w:rPr>
          <w:rFonts w:ascii="Times New Roman"/>
          <w:b w:val="false"/>
          <w:i w:val="false"/>
          <w:color w:val="000000"/>
          <w:sz w:val="28"/>
        </w:rPr>
        <w:t>
      уәкілетті органның жауапты орындаушысы келіп түскен құжаттарды қарайды, хабарлама не бас тарту туралы дәлелді жауап дайындайды, қол қою үшін уәкілетті органның басшысы жібереді;</w:t>
      </w:r>
      <w:r>
        <w:br/>
      </w:r>
      <w:r>
        <w:rPr>
          <w:rFonts w:ascii="Times New Roman"/>
          <w:b w:val="false"/>
          <w:i w:val="false"/>
          <w:color w:val="000000"/>
          <w:sz w:val="28"/>
        </w:rPr>
        <w:t>
      уәкілетті органның басшысы хабарлама не бас тарту туралы дәлелді жауапты қарайды, құжаттарға қол қояды және жауапты маманға тапсырады;</w:t>
      </w:r>
      <w:r>
        <w:br/>
      </w:r>
      <w:r>
        <w:rPr>
          <w:rFonts w:ascii="Times New Roman"/>
          <w:b w:val="false"/>
          <w:i w:val="false"/>
          <w:color w:val="000000"/>
          <w:sz w:val="28"/>
        </w:rPr>
        <w:t>
      уәкілетті органның жауапты маманы хабарлама не бас тарту туралы дәлелді жауапты тіркейді және мемлекеттік қызмет көрсету нәтижесін Орталыққа жолдайды;</w:t>
      </w:r>
      <w:r>
        <w:br/>
      </w:r>
      <w:r>
        <w:rPr>
          <w:rFonts w:ascii="Times New Roman"/>
          <w:b w:val="false"/>
          <w:i w:val="false"/>
          <w:color w:val="000000"/>
          <w:sz w:val="28"/>
        </w:rPr>
        <w:t>
      Орталық инспекторы мемлекеттік қызметті алушыға хабарлама не мемлекеттік қызметті ұсынудан бас тарту туралы дәлелді жауап береді.</w:t>
      </w:r>
    </w:p>
    <w:bookmarkEnd w:id="75"/>
    <w:bookmarkStart w:name="z181" w:id="76"/>
    <w:p>
      <w:pPr>
        <w:spacing w:after="0"/>
        <w:ind w:left="0"/>
        <w:jc w:val="left"/>
      </w:pPr>
      <w:r>
        <w:rPr>
          <w:rFonts w:ascii="Times New Roman"/>
          <w:b/>
          <w:i w:val="false"/>
          <w:color w:val="000000"/>
        </w:rPr>
        <w:t xml:space="preserve"> 
4. Мемлекеттік қызметті көрсету процесіндегі іс-әрекеттер (өзара әрекеттестік) тәртібінің сипаттамасы</w:t>
      </w:r>
    </w:p>
    <w:bookmarkEnd w:id="76"/>
    <w:bookmarkStart w:name="z182" w:id="77"/>
    <w:p>
      <w:pPr>
        <w:spacing w:after="0"/>
        <w:ind w:left="0"/>
        <w:jc w:val="both"/>
      </w:pPr>
      <w:r>
        <w:rPr>
          <w:rFonts w:ascii="Times New Roman"/>
          <w:b w:val="false"/>
          <w:i w:val="false"/>
          <w:color w:val="000000"/>
          <w:sz w:val="28"/>
        </w:rPr>
        <w:t>
      19. Мемлекеттік қызмет көрсету процесіне мынадай құрылымдық-функционалдық бірліктер (әрі қарай - ҚФБ) қатысады:</w:t>
      </w:r>
      <w:r>
        <w:br/>
      </w:r>
      <w:r>
        <w:rPr>
          <w:rFonts w:ascii="Times New Roman"/>
          <w:b w:val="false"/>
          <w:i w:val="false"/>
          <w:color w:val="000000"/>
          <w:sz w:val="28"/>
        </w:rPr>
        <w:t xml:space="preserve">
      1) уәкілетті органның басшысы; </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4) Орталық инспекторы;</w:t>
      </w:r>
      <w:r>
        <w:br/>
      </w:r>
      <w:r>
        <w:rPr>
          <w:rFonts w:ascii="Times New Roman"/>
          <w:b w:val="false"/>
          <w:i w:val="false"/>
          <w:color w:val="000000"/>
          <w:sz w:val="28"/>
        </w:rPr>
        <w:t>
      5) Орталықтың жинақтау бөлімінің инспекторы.</w:t>
      </w:r>
      <w:r>
        <w:br/>
      </w:r>
      <w:r>
        <w:rPr>
          <w:rFonts w:ascii="Times New Roman"/>
          <w:b w:val="false"/>
          <w:i w:val="false"/>
          <w:color w:val="000000"/>
          <w:sz w:val="28"/>
        </w:rPr>
        <w:t>
</w:t>
      </w:r>
      <w:r>
        <w:rPr>
          <w:rFonts w:ascii="Times New Roman"/>
          <w:b w:val="false"/>
          <w:i w:val="false"/>
          <w:color w:val="000000"/>
          <w:sz w:val="28"/>
        </w:rPr>
        <w:t>
      20. Әр ҚФБ әкімшілік әрекеттерінің (процедураларының) бір 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21. Мемлекеттік қызмет көрсету және ҚФБ процесіндегі әкімшілік әрекеттердің логикалық бір ізділігі арасындағы өзара әрекетті бейнелейтін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77"/>
    <w:bookmarkStart w:name="z185" w:id="78"/>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78"/>
    <w:bookmarkStart w:name="z186" w:id="79"/>
    <w:p>
      <w:pPr>
        <w:spacing w:after="0"/>
        <w:ind w:left="0"/>
        <w:jc w:val="both"/>
      </w:pPr>
      <w:r>
        <w:rPr>
          <w:rFonts w:ascii="Times New Roman"/>
          <w:b w:val="false"/>
          <w:i w:val="false"/>
          <w:color w:val="000000"/>
          <w:sz w:val="28"/>
        </w:rPr>
        <w:t>
      22. Мемлекеттік қызмет көрсету процесіне қатысушылар уәкілетті органның, Орталықтың басшысы мен лауазымды тұлғалары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қаралған тәртіптегі белгіленген мерзімде мемлекеттік қызмет көрсетудің жүзеге асырылуына жауапты болады.</w:t>
      </w:r>
    </w:p>
    <w:bookmarkEnd w:id="79"/>
    <w:bookmarkStart w:name="z187" w:id="80"/>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80"/>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4"/>
        <w:gridCol w:w="3277"/>
        <w:gridCol w:w="2918"/>
        <w:gridCol w:w="3341"/>
      </w:tblGrid>
      <w:tr>
        <w:trPr>
          <w:trHeight w:val="30" w:hRule="atLeast"/>
        </w:trPr>
        <w:tc>
          <w:tcPr>
            <w:tcW w:w="4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4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селосы, Целинная көшесі, 13а</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 бастап 18.00 дейін, 13.00-14.00 түскі үзіліс, демалыс – сенбі және жексенбі</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 2-21-37</w:t>
            </w:r>
          </w:p>
        </w:tc>
      </w:tr>
    </w:tbl>
    <w:bookmarkStart w:name="z188" w:id="81"/>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81"/>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3430"/>
        <w:gridCol w:w="2819"/>
        <w:gridCol w:w="3009"/>
        <w:gridCol w:w="3854"/>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xml:space="preserve">
№ </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Ақжар аудандық бөлімі</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селосы, Победа көшесі, 67</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 2-21-11</w:t>
            </w:r>
          </w:p>
        </w:tc>
      </w:tr>
    </w:tbl>
    <w:bookmarkStart w:name="z189" w:id="82"/>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82"/>
    <w:p>
      <w:pPr>
        <w:spacing w:after="0"/>
        <w:ind w:left="0"/>
        <w:jc w:val="left"/>
      </w:pPr>
      <w:r>
        <w:rPr>
          <w:rFonts w:ascii="Times New Roman"/>
          <w:b/>
          <w:i w:val="false"/>
          <w:color w:val="000000"/>
        </w:rPr>
        <w:t xml:space="preserve"> Әкімшілік әрекеттердің (шаралардың) бір ізділігі мен өзара әрекеттерін сипаттау 1-кесте. Уәкілетті органда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0"/>
        <w:gridCol w:w="3094"/>
        <w:gridCol w:w="3261"/>
        <w:gridCol w:w="436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іс-әрекеттері (барысы, жұмыс ағыны)</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(процестің, рәсімнің, операцияның) атауы және олардың сипаттамасы </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өтінішті тіркеу, мемлекеттік қызметті алушыға талон беру, құжаттарды уәкілетті органның басшысына тапсыру</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қару, жауапты орындаушыны белгілеу, бұрыштама салу</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көмегін алуға мемлекеттік қызметті алушы құқығын анықтау үшін құжаттарды қарау, хабарлама не бас тарту туралы дәлелді жауап дайындау</w:t>
            </w:r>
          </w:p>
        </w:tc>
      </w:tr>
      <w:tr>
        <w:trPr>
          <w:trHeight w:val="18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Талон</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(қарар)</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қызмет ұсынудан бас тарту туралы дәлелді жауап</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жұмыс күні ішінде </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7"/>
        <w:gridCol w:w="3924"/>
        <w:gridCol w:w="462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 сипаттамасының жалғасы (барысы, жұмыс ағыны)</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 сипаттамасы</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туралы дәлелді жауапқа қол қою</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тіркеу</w:t>
            </w:r>
          </w:p>
        </w:tc>
      </w:tr>
      <w:tr>
        <w:trPr>
          <w:trHeight w:val="18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шешімі)</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 бас тарту туралы дәлелді жауап беру</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0" w:id="83"/>
    <w:p>
      <w:pPr>
        <w:spacing w:after="0"/>
        <w:ind w:left="0"/>
        <w:jc w:val="left"/>
      </w:pPr>
      <w:r>
        <w:rPr>
          <w:rFonts w:ascii="Times New Roman"/>
          <w:b/>
          <w:i w:val="false"/>
          <w:color w:val="000000"/>
        </w:rPr>
        <w:t xml:space="preserve"> 
Кесте 2. Орталықтың (ХҚКО) қатысуымен уәкілетті органдағы ҚФБ-ң іс-әрекеттерінің сипаттамасы</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3"/>
        <w:gridCol w:w="1910"/>
        <w:gridCol w:w="2188"/>
        <w:gridCol w:w="2209"/>
        <w:gridCol w:w="2210"/>
        <w:gridCol w:w="25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іс-әрекеттері (барысы, жұмыс ағыны)</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w:t>
            </w:r>
            <w:r>
              <w:br/>
            </w:r>
            <w:r>
              <w:rPr>
                <w:rFonts w:ascii="Times New Roman"/>
                <w:b w:val="false"/>
                <w:i w:val="false"/>
                <w:color w:val="000000"/>
                <w:sz w:val="20"/>
              </w:rPr>
              <w:t>
тоы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тарды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өтінішті</w:t>
            </w:r>
            <w:r>
              <w:br/>
            </w:r>
            <w:r>
              <w:rPr>
                <w:rFonts w:ascii="Times New Roman"/>
                <w:b w:val="false"/>
                <w:i w:val="false"/>
                <w:color w:val="000000"/>
                <w:sz w:val="20"/>
              </w:rPr>
              <w:t>
тіркеу,</w:t>
            </w:r>
            <w:r>
              <w:br/>
            </w:r>
            <w:r>
              <w:rPr>
                <w:rFonts w:ascii="Times New Roman"/>
                <w:b w:val="false"/>
                <w:i w:val="false"/>
                <w:color w:val="000000"/>
                <w:sz w:val="20"/>
              </w:rPr>
              <w:t>
қолхат беру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 тізілім құрастыру, құжаттарды уәкілетті органға жіберу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құжаттарды қабылдау, уәкілетті органның басшысына қарау үшін жолдау</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бұрыштама қою және уәкілетті органның жауапты орындау-</w:t>
            </w:r>
            <w:r>
              <w:br/>
            </w:r>
            <w:r>
              <w:rPr>
                <w:rFonts w:ascii="Times New Roman"/>
                <w:b w:val="false"/>
                <w:i w:val="false"/>
                <w:color w:val="000000"/>
                <w:sz w:val="20"/>
              </w:rPr>
              <w:t>
шысына тапсыру</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тұрғын үй көмегін алу құқығын анықтау үшін құжаттарды қарау, хабарлама не бас тарту туралы дәлелді жауап дайындау</w:t>
            </w:r>
          </w:p>
        </w:tc>
      </w:tr>
      <w:tr>
        <w:trPr>
          <w:trHeight w:val="18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жіберу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 үшін құжаттарды уәкілетті органның басшысына беру</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(қарар)</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қызмет ұсынудан бас тарту туралы дәлелді жауап</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w:t>
            </w:r>
            <w:r>
              <w:br/>
            </w:r>
            <w:r>
              <w:rPr>
                <w:rFonts w:ascii="Times New Roman"/>
                <w:b w:val="false"/>
                <w:i w:val="false"/>
                <w:color w:val="000000"/>
                <w:sz w:val="20"/>
              </w:rPr>
              <w:t>
нуттан</w:t>
            </w:r>
            <w:r>
              <w:br/>
            </w:r>
            <w:r>
              <w:rPr>
                <w:rFonts w:ascii="Times New Roman"/>
                <w:b w:val="false"/>
                <w:i w:val="false"/>
                <w:color w:val="000000"/>
                <w:sz w:val="20"/>
              </w:rPr>
              <w:t>
аспайды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бір реттен кем емес</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күнтізбелік күн ішінде</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6"/>
        <w:gridCol w:w="3642"/>
        <w:gridCol w:w="3138"/>
        <w:gridCol w:w="431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 сипаттамасының жалғасы (барысы, жұмыс ағыны)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көмегін тағайындау туралы хабарлама не бас тарту туралы дәлелді жауапқа қою</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туралы дәлелді жауапты тіркеу</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хабарлама не бас тарту туралы дәлелді жауап беру</w:t>
            </w:r>
          </w:p>
        </w:tc>
      </w:tr>
      <w:tr>
        <w:trPr>
          <w:trHeight w:val="18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нәтижесін Орталыққа тапсыру</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туралы дәлелді жауап алғандығы туралы алушының қолы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күні ішінде</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15 минут ішінде, Орталыққа беру күніне бір реттен кем емес</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1" w:id="84"/>
    <w:p>
      <w:pPr>
        <w:spacing w:after="0"/>
        <w:ind w:left="0"/>
        <w:jc w:val="left"/>
      </w:pPr>
      <w:r>
        <w:rPr>
          <w:rFonts w:ascii="Times New Roman"/>
          <w:b/>
          <w:i w:val="false"/>
          <w:color w:val="000000"/>
        </w:rPr>
        <w:t xml:space="preserve"> 
3-кесте. Пайдалану нұсқалары. Негізгі процесс</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8"/>
        <w:gridCol w:w="2922"/>
        <w:gridCol w:w="2392"/>
        <w:gridCol w:w="2530"/>
        <w:gridCol w:w="2648"/>
      </w:tblGrid>
      <w:tr>
        <w:trPr>
          <w:trHeight w:val="30" w:hRule="atLeast"/>
        </w:trPr>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 инспекторы</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Орталықтың жинақтау бөлімінің инспекторы</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маманы</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басшысы</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қабылдау, қолхат беру, өтінішті тіркеу</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 xml:space="preserve">Жинақтау бөліміне құжаттарды жинау, құжаттарды уәкілетті органға жолдау </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Орталықтан немесе тұтынушыдан өтінішті қабылдау, тіркеу, өтінішті уәкілетті органның басшысына жолдау</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Орындау үшін жауапты орындаушыны белгілеу, бұрыштама салу</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Өтінішті қарау, хабарлама дайындау, құжаттарды уәкілетті органның басшысына тапсыру</w:t>
            </w:r>
          </w:p>
        </w:tc>
      </w:tr>
      <w:tr>
        <w:trPr>
          <w:trHeight w:val="30" w:hRule="atLeast"/>
        </w:trPr>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Мемлекеттік қызметті алушыға хабарлама беру</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Хабарламаны тіркеу. Хабарламаны Орталыққа тапсырады немесе мемлекеттік қызметті алушыға береді</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Хабарламаға қол қою</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12" w:id="85"/>
    <w:p>
      <w:pPr>
        <w:spacing w:after="0"/>
        <w:ind w:left="0"/>
        <w:jc w:val="left"/>
      </w:pPr>
      <w:r>
        <w:rPr>
          <w:rFonts w:ascii="Times New Roman"/>
          <w:b/>
          <w:i w:val="false"/>
          <w:color w:val="000000"/>
        </w:rPr>
        <w:t xml:space="preserve"> 
4-кесте. Пайдалану нұсқалары. Баламалы процесс.</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3"/>
        <w:gridCol w:w="2392"/>
        <w:gridCol w:w="2471"/>
        <w:gridCol w:w="2314"/>
        <w:gridCol w:w="3570"/>
      </w:tblGrid>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 инспекторы</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Орталықтың жинақтау бөлімінің инспекторы</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маманы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басшысы</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қабылдау, қолхат беру, өтінішті тіркеу</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 xml:space="preserve">Жинақтау бөліміне құжаттарды жинау, құжаттарды уәкілетті органға жолдау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Орталықтан немесе тұтынушыдан өтінішті қабылдау, тіркеу, өтінішті уәкілетті органның басшысына жолдау</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Орындау үшін жауапты орындаушыны белгілеу, бұрыштама салу</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Өтінішті қарау, бас тарту туралы дәлелді жауап дайындау, құжаттарды уәкілетті органның басшысына тапсыру</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Мемлекеттік қызметті алушыға бас тарту туралы дәлелді жауап беру</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Бас тарту туралы дәлелді жауапты тіркеу, Орталыққа тапсыру немесе мемлекеттік қызметті алушыға береді</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Бас тарту туралы дәлелді жауапқа қол қою</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13" w:id="86"/>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86"/>
    <w:p>
      <w:pPr>
        <w:spacing w:after="0"/>
        <w:ind w:left="0"/>
        <w:jc w:val="left"/>
      </w:pPr>
      <w:r>
        <w:rPr>
          <w:rFonts w:ascii="Times New Roman"/>
          <w:b/>
          <w:i w:val="false"/>
          <w:color w:val="000000"/>
        </w:rPr>
        <w:t xml:space="preserve"> Әкімшілік әрекеттердің логикалық бірізділігі арасындағы өзара әрекеттесуді бейнелейтін сызбалар 1-сызба. Мемлекеттік қызметті алушының уәкілетті органға жүгінген кезіндегі ҚФБ әрекетін сипаттау</w:t>
      </w:r>
    </w:p>
    <w:p>
      <w:pPr>
        <w:spacing w:after="0"/>
        <w:ind w:left="0"/>
        <w:jc w:val="both"/>
      </w:pPr>
      <w:r>
        <w:drawing>
          <wp:inline distT="0" distB="0" distL="0" distR="0">
            <wp:extent cx="98298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829800" cy="5105400"/>
                    </a:xfrm>
                    <a:prstGeom prst="rect">
                      <a:avLst/>
                    </a:prstGeom>
                  </pic:spPr>
                </pic:pic>
              </a:graphicData>
            </a:graphic>
          </wp:inline>
        </w:drawing>
      </w:r>
    </w:p>
    <w:bookmarkStart w:name="z414" w:id="87"/>
    <w:p>
      <w:pPr>
        <w:spacing w:after="0"/>
        <w:ind w:left="0"/>
        <w:jc w:val="left"/>
      </w:pPr>
      <w:r>
        <w:rPr>
          <w:rFonts w:ascii="Times New Roman"/>
          <w:b/>
          <w:i w:val="false"/>
          <w:color w:val="000000"/>
        </w:rPr>
        <w:t xml:space="preserve"> 
2-сызба. Мемлекеттік қызметті алушының Орталыққа жүгінген кезіндегі ҚФБ әрекетін сипаттау</w:t>
      </w:r>
    </w:p>
    <w:bookmarkEnd w:id="87"/>
    <w:p>
      <w:pPr>
        <w:spacing w:after="0"/>
        <w:ind w:left="0"/>
        <w:jc w:val="both"/>
      </w:pPr>
      <w:r>
        <w:drawing>
          <wp:inline distT="0" distB="0" distL="0" distR="0">
            <wp:extent cx="104267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426700" cy="5753100"/>
                    </a:xfrm>
                    <a:prstGeom prst="rect">
                      <a:avLst/>
                    </a:prstGeom>
                  </pic:spPr>
                </pic:pic>
              </a:graphicData>
            </a:graphic>
          </wp:inline>
        </w:drawing>
      </w:r>
    </w:p>
    <w:bookmarkStart w:name="z192" w:id="88"/>
    <w:p>
      <w:pPr>
        <w:spacing w:after="0"/>
        <w:ind w:left="0"/>
        <w:jc w:val="both"/>
      </w:pPr>
      <w:r>
        <w:rPr>
          <w:rFonts w:ascii="Times New Roman"/>
          <w:b w:val="false"/>
          <w:i w:val="false"/>
          <w:color w:val="000000"/>
          <w:sz w:val="28"/>
        </w:rPr>
        <w:t>
Ақжар ауданы әкімдігінің</w:t>
      </w:r>
      <w:r>
        <w:br/>
      </w:r>
      <w:r>
        <w:rPr>
          <w:rFonts w:ascii="Times New Roman"/>
          <w:b w:val="false"/>
          <w:i w:val="false"/>
          <w:color w:val="000000"/>
          <w:sz w:val="28"/>
        </w:rPr>
        <w:t>
2012 жылғы 22 тамыздағы</w:t>
      </w:r>
      <w:r>
        <w:br/>
      </w:r>
      <w:r>
        <w:rPr>
          <w:rFonts w:ascii="Times New Roman"/>
          <w:b w:val="false"/>
          <w:i w:val="false"/>
          <w:color w:val="000000"/>
          <w:sz w:val="28"/>
        </w:rPr>
        <w:t>
№ 277 қаулысымен бекітілген</w:t>
      </w:r>
    </w:p>
    <w:bookmarkEnd w:id="88"/>
    <w:bookmarkStart w:name="z193" w:id="89"/>
    <w:p>
      <w:pPr>
        <w:spacing w:after="0"/>
        <w:ind w:left="0"/>
        <w:jc w:val="left"/>
      </w:pPr>
      <w:r>
        <w:rPr>
          <w:rFonts w:ascii="Times New Roman"/>
          <w:b/>
          <w:i w:val="false"/>
          <w:color w:val="000000"/>
        </w:rPr>
        <w:t xml:space="preserve">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 регламенті</w:t>
      </w:r>
    </w:p>
    <w:bookmarkEnd w:id="89"/>
    <w:bookmarkStart w:name="z194" w:id="90"/>
    <w:p>
      <w:pPr>
        <w:spacing w:after="0"/>
        <w:ind w:left="0"/>
        <w:jc w:val="left"/>
      </w:pPr>
      <w:r>
        <w:rPr>
          <w:rFonts w:ascii="Times New Roman"/>
          <w:b/>
          <w:i w:val="false"/>
          <w:color w:val="000000"/>
        </w:rPr>
        <w:t xml:space="preserve"> 
1. Негізгі ұғымдар</w:t>
      </w:r>
    </w:p>
    <w:bookmarkEnd w:id="90"/>
    <w:p>
      <w:pPr>
        <w:spacing w:after="0"/>
        <w:ind w:left="0"/>
        <w:jc w:val="both"/>
      </w:pPr>
      <w:r>
        <w:rPr>
          <w:rFonts w:ascii="Times New Roman"/>
          <w:b w:val="false"/>
          <w:i w:val="false"/>
          <w:color w:val="000000"/>
          <w:sz w:val="28"/>
        </w:rPr>
        <w:t>      1. Пайдаланылатын терминдер мен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 – ҚФБ);</w:t>
      </w:r>
      <w:r>
        <w:br/>
      </w:r>
      <w:r>
        <w:rPr>
          <w:rFonts w:ascii="Times New Roman"/>
          <w:b w:val="false"/>
          <w:i w:val="false"/>
          <w:color w:val="000000"/>
          <w:sz w:val="28"/>
        </w:rPr>
        <w:t xml:space="preserve">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 </w:t>
      </w:r>
      <w:r>
        <w:br/>
      </w:r>
      <w:r>
        <w:rPr>
          <w:rFonts w:ascii="Times New Roman"/>
          <w:b w:val="false"/>
          <w:i w:val="false"/>
          <w:color w:val="000000"/>
          <w:sz w:val="28"/>
        </w:rPr>
        <w:t>
      3) уәкілетті орган – «Солтүстік Қазақстан облысы Ақжар ауданының жұмыспен қамту және әлеуметтік бағдарламалар бөлімі» мемлекеттік мекемесі.</w:t>
      </w:r>
    </w:p>
    <w:bookmarkStart w:name="z195" w:id="91"/>
    <w:p>
      <w:pPr>
        <w:spacing w:after="0"/>
        <w:ind w:left="0"/>
        <w:jc w:val="left"/>
      </w:pPr>
      <w:r>
        <w:rPr>
          <w:rFonts w:ascii="Times New Roman"/>
          <w:b/>
          <w:i w:val="false"/>
          <w:color w:val="000000"/>
        </w:rPr>
        <w:t xml:space="preserve"> 
2. Жалпы ережелер</w:t>
      </w:r>
    </w:p>
    <w:bookmarkEnd w:id="91"/>
    <w:bookmarkStart w:name="z196" w:id="92"/>
    <w:p>
      <w:pPr>
        <w:spacing w:after="0"/>
        <w:ind w:left="0"/>
        <w:jc w:val="both"/>
      </w:pPr>
      <w:r>
        <w:rPr>
          <w:rFonts w:ascii="Times New Roman"/>
          <w:b w:val="false"/>
          <w:i w:val="false"/>
          <w:color w:val="000000"/>
          <w:sz w:val="28"/>
        </w:rPr>
        <w:t>      2. Мемлекеттік қызмет «Солтүстік Қазақстан облысы Ақжар ауданының жұмыспен қамту және әлеуметтік бағдарламалар бөлімі» мемлекеттік мекемесімен (бұдан әрі – уәкілетті орган)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Ақжар аудандық бөлімі (бұдан әрі – Орталық) арқылы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24-бабы </w:t>
      </w:r>
      <w:r>
        <w:rPr>
          <w:rFonts w:ascii="Times New Roman"/>
          <w:b w:val="false"/>
          <w:i w:val="false"/>
          <w:color w:val="000000"/>
          <w:sz w:val="28"/>
        </w:rPr>
        <w:t>1-тармағының</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11-бабы 1-тармағы </w:t>
      </w:r>
      <w:r>
        <w:rPr>
          <w:rFonts w:ascii="Times New Roman"/>
          <w:b w:val="false"/>
          <w:i w:val="false"/>
          <w:color w:val="000000"/>
          <w:sz w:val="28"/>
        </w:rPr>
        <w:t>3) тармақшасының</w:t>
      </w:r>
      <w:r>
        <w:rPr>
          <w:rFonts w:ascii="Times New Roman"/>
          <w:b w:val="false"/>
          <w:i w:val="false"/>
          <w:color w:val="000000"/>
          <w:sz w:val="28"/>
        </w:rPr>
        <w:t>, 13-бабы 1-тармағы </w:t>
      </w:r>
      <w:r>
        <w:rPr>
          <w:rFonts w:ascii="Times New Roman"/>
          <w:b w:val="false"/>
          <w:i w:val="false"/>
          <w:color w:val="000000"/>
          <w:sz w:val="28"/>
        </w:rPr>
        <w:t>1) тармақшасының</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1-тармағы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www.ozsp-azh.sko.kz интернет-ресурсында, уәкілетті органның, Орталықтың стендтерінде, ресми ақпарат көздерінде болады.</w:t>
      </w:r>
      <w:r>
        <w:br/>
      </w:r>
      <w:r>
        <w:rPr>
          <w:rFonts w:ascii="Times New Roman"/>
          <w:b w:val="false"/>
          <w:i w:val="false"/>
          <w:color w:val="000000"/>
          <w:sz w:val="28"/>
        </w:rPr>
        <w:t>
</w:t>
      </w:r>
      <w:r>
        <w:rPr>
          <w:rFonts w:ascii="Times New Roman"/>
          <w:b w:val="false"/>
          <w:i w:val="false"/>
          <w:color w:val="000000"/>
          <w:sz w:val="28"/>
        </w:rPr>
        <w:t>
      6. Тұтынушы (өтініш иесі) алатын көрсетілетін мемлекеттік қызметтің аяқталу нәтижесі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туралы хабарлама (бұдан әрі- хабарлама) немесе қағаз тасымалдағышта қызмет көрсетуден бас тарту жөніндегі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көрсетіледі: Қазақстан Республикасының азаматтары, Қазақстан Республикасында тұрақты тұратын оралмандар және мүгедектерді оңалту жеке бағдарламасына немесе медициналық ұйымының қорытындысына сәйкес бөгде адамдардың күтіміне және әлеуметтік қызмет көрсетуге мұқтаж шетелдіктер мен азаматтығы жоқ тұлғалар (бұдан әрі – тұтынушылар):</w:t>
      </w:r>
      <w:r>
        <w:br/>
      </w:r>
      <w:r>
        <w:rPr>
          <w:rFonts w:ascii="Times New Roman"/>
          <w:b w:val="false"/>
          <w:i w:val="false"/>
          <w:color w:val="000000"/>
          <w:sz w:val="28"/>
        </w:rPr>
        <w:t xml:space="preserve">
      1) психоневрологиялық аурулары бар он сегіз жастан асқан мүгедектерге; </w:t>
      </w:r>
      <w:r>
        <w:br/>
      </w:r>
      <w:r>
        <w:rPr>
          <w:rFonts w:ascii="Times New Roman"/>
          <w:b w:val="false"/>
          <w:i w:val="false"/>
          <w:color w:val="000000"/>
          <w:sz w:val="28"/>
        </w:rPr>
        <w:t xml:space="preserve">
      2) психоневрологиялық паталогиялары бар мүгедек балаларға немесе тірек қимыл аппараты функцияларының бұзушылықтары бар мүгедек балаларға; </w:t>
      </w:r>
      <w:r>
        <w:br/>
      </w:r>
      <w:r>
        <w:rPr>
          <w:rFonts w:ascii="Times New Roman"/>
          <w:b w:val="false"/>
          <w:i w:val="false"/>
          <w:color w:val="000000"/>
          <w:sz w:val="28"/>
        </w:rPr>
        <w:t>
      3) бірінші, екінші топтағы жалғыз басты мүгедектерге және қарттарға.</w:t>
      </w:r>
    </w:p>
    <w:bookmarkEnd w:id="92"/>
    <w:bookmarkStart w:name="z201" w:id="93"/>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93"/>
    <w:bookmarkStart w:name="z202" w:id="94"/>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xml:space="preserve">
      1) тұтынушының жазбаша өтініші, ал кәмелет жасқа толмаған және әрекетке қабілетсіз тұлғаларға – заңды өкілінің (баланың ата-анасының біреуінің, қамқоршысының, қорғаншының) белгіленген үлгідегі жазбаша өтініші немесе медициналық ұйымның қолдаухаты; </w:t>
      </w:r>
      <w:r>
        <w:br/>
      </w:r>
      <w:r>
        <w:rPr>
          <w:rFonts w:ascii="Times New Roman"/>
          <w:b w:val="false"/>
          <w:i w:val="false"/>
          <w:color w:val="000000"/>
          <w:sz w:val="28"/>
        </w:rPr>
        <w:t xml:space="preserve">
      2) баланың туу туралы куәлігі немесе жеке сәйкестендіру кодымен тұтынушының жеке куәлігінің көшірмесі (ЖСК); </w:t>
      </w:r>
      <w:r>
        <w:br/>
      </w:r>
      <w:r>
        <w:rPr>
          <w:rFonts w:ascii="Times New Roman"/>
          <w:b w:val="false"/>
          <w:i w:val="false"/>
          <w:color w:val="000000"/>
          <w:sz w:val="28"/>
        </w:rPr>
        <w:t>
      3) ЖСК болмаған жағдайда қосымша салық төлеушінің (тұтынушыны) тіркеу нөмірін беру туралы куәлігі және тұтынушының әлеуметтік жеке коды ұсынылады;</w:t>
      </w:r>
      <w:r>
        <w:br/>
      </w:r>
      <w:r>
        <w:rPr>
          <w:rFonts w:ascii="Times New Roman"/>
          <w:b w:val="false"/>
          <w:i w:val="false"/>
          <w:color w:val="000000"/>
          <w:sz w:val="28"/>
        </w:rPr>
        <w:t xml:space="preserve">
      4) мүгедектігі туралы анықтаманың көшірмесі (қарттар үшін талап етілмейді); </w:t>
      </w:r>
      <w:r>
        <w:br/>
      </w:r>
      <w:r>
        <w:rPr>
          <w:rFonts w:ascii="Times New Roman"/>
          <w:b w:val="false"/>
          <w:i w:val="false"/>
          <w:color w:val="000000"/>
          <w:sz w:val="28"/>
        </w:rPr>
        <w:t xml:space="preserve">
      5) белгіленген үлгі бойынша медициналық карта; </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xml:space="preserve">
      7) жасы 18-ден асқан тұлғаларға – еңбекке қабілетсіз деп тану туралы соттың шешімі (болған жағдайда); </w:t>
      </w:r>
      <w:r>
        <w:br/>
      </w:r>
      <w:r>
        <w:rPr>
          <w:rFonts w:ascii="Times New Roman"/>
          <w:b w:val="false"/>
          <w:i w:val="false"/>
          <w:color w:val="000000"/>
          <w:sz w:val="28"/>
        </w:rPr>
        <w:t>
      8) зейнет жастағы тұлғалар үшін – зейнеткер куәлігі;</w:t>
      </w:r>
      <w:r>
        <w:br/>
      </w:r>
      <w:r>
        <w:rPr>
          <w:rFonts w:ascii="Times New Roman"/>
          <w:b w:val="false"/>
          <w:i w:val="false"/>
          <w:color w:val="000000"/>
          <w:sz w:val="28"/>
        </w:rPr>
        <w:t>
      9) Ұлы Отан соғысының қатысушылары мен мүгедектерi және оларға теңестiрiлген тұлғалар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w:t>
      </w:r>
      <w:r>
        <w:rPr>
          <w:rFonts w:ascii="Times New Roman"/>
          <w:b w:val="false"/>
          <w:i w:val="false"/>
          <w:color w:val="000000"/>
          <w:sz w:val="28"/>
        </w:rPr>
        <w:t>
      9. Өтініштер және медициналық карта үлгілері уәкілетті органның күту залында арнайы тіреуде орналастырылады немесе құжаттарды қабылдайтын қызметкерде болады.</w:t>
      </w:r>
      <w:r>
        <w:br/>
      </w:r>
      <w:r>
        <w:rPr>
          <w:rFonts w:ascii="Times New Roman"/>
          <w:b w:val="false"/>
          <w:i w:val="false"/>
          <w:color w:val="000000"/>
          <w:sz w:val="28"/>
        </w:rPr>
        <w:t xml:space="preserve">
      Орталықта өтініш және медициналық карта үлгілері күту залында арнайы тіреуде орналасқан. </w:t>
      </w:r>
      <w:r>
        <w:br/>
      </w:r>
      <w:r>
        <w:rPr>
          <w:rFonts w:ascii="Times New Roman"/>
          <w:b w:val="false"/>
          <w:i w:val="false"/>
          <w:color w:val="000000"/>
          <w:sz w:val="28"/>
        </w:rPr>
        <w:t>
</w:t>
      </w:r>
      <w:r>
        <w:rPr>
          <w:rFonts w:ascii="Times New Roman"/>
          <w:b w:val="false"/>
          <w:i w:val="false"/>
          <w:color w:val="000000"/>
          <w:sz w:val="28"/>
        </w:rPr>
        <w:t>
      10. Мемлекеттік қызмет алу үшін қажетті толтырылған өтініш, медициналық карта және басқа құжат үлгілері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заңды мекенжай мен телефоны көрсетілген уәкілетті органның жауапты маманына тапсырылады.Жауапты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w:t>
      </w:r>
      <w:r>
        <w:rPr>
          <w:rFonts w:ascii="Times New Roman"/>
          <w:b w:val="false"/>
          <w:i w:val="false"/>
          <w:color w:val="000000"/>
          <w:sz w:val="28"/>
        </w:rPr>
        <w:t xml:space="preserve">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 </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xml:space="preserve">
      қоса берілген құжаттардың саны және атауы; </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xml:space="preserve">
      құжаттарды рәсімдеуге қабылдаған Орталық инспекторының тегі, аты, әкесінің аты. </w:t>
      </w:r>
      <w:r>
        <w:br/>
      </w:r>
      <w:r>
        <w:rPr>
          <w:rFonts w:ascii="Times New Roman"/>
          <w:b w:val="false"/>
          <w:i w:val="false"/>
          <w:color w:val="000000"/>
          <w:sz w:val="28"/>
        </w:rPr>
        <w:t>
</w:t>
      </w:r>
      <w:r>
        <w:rPr>
          <w:rFonts w:ascii="Times New Roman"/>
          <w:b w:val="false"/>
          <w:i w:val="false"/>
          <w:color w:val="000000"/>
          <w:sz w:val="28"/>
        </w:rPr>
        <w:t>
      12. Мемлекеттік бюджет қаражаты есебінен қызмет көрсетілетін мемлекеттік және мемлекеттік емес медициналық - әлеуметтік мекемелерде (ұйымдарда) құжаттарды рәсімдеу туралы хабарлама немесе бас тарту туралы дәлелді жауапты жеткізу мынадай түрде жүзеге асырылады:</w:t>
      </w:r>
      <w:r>
        <w:br/>
      </w:r>
      <w:r>
        <w:rPr>
          <w:rFonts w:ascii="Times New Roman"/>
          <w:b w:val="false"/>
          <w:i w:val="false"/>
          <w:color w:val="000000"/>
          <w:sz w:val="28"/>
        </w:rPr>
        <w:t>
      1) уәкілетті органға жүгінген кезде -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w:t>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xml:space="preserve">
      3) әдейі жалған құжаттама бергенде. </w:t>
      </w:r>
      <w:r>
        <w:br/>
      </w:r>
      <w:r>
        <w:rPr>
          <w:rFonts w:ascii="Times New Roman"/>
          <w:b w:val="false"/>
          <w:i w:val="false"/>
          <w:color w:val="000000"/>
          <w:sz w:val="28"/>
        </w:rPr>
        <w:t xml:space="preserve">
      Мемлекеттік қызметтерді көрсетуді тоқтатуға негіздер жоқ. </w:t>
      </w:r>
      <w:r>
        <w:br/>
      </w:r>
      <w:r>
        <w:rPr>
          <w:rFonts w:ascii="Times New Roman"/>
          <w:b w:val="false"/>
          <w:i w:val="false"/>
          <w:color w:val="000000"/>
          <w:sz w:val="28"/>
        </w:rPr>
        <w:t xml:space="preserve">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алтыншы күнде қайтарады және Орталыққа бұдан әрі тұтынушыға беру үшін бас тарту себептерін көрсетумен хабарламаны жібереді. </w:t>
      </w:r>
      <w:r>
        <w:br/>
      </w:r>
      <w:r>
        <w:rPr>
          <w:rFonts w:ascii="Times New Roman"/>
          <w:b w:val="false"/>
          <w:i w:val="false"/>
          <w:color w:val="000000"/>
          <w:sz w:val="28"/>
        </w:rPr>
        <w:t>
</w:t>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жеті жұмыс күні ішінде;</w:t>
      </w:r>
      <w:r>
        <w:br/>
      </w:r>
      <w:r>
        <w:rPr>
          <w:rFonts w:ascii="Times New Roman"/>
          <w:b w:val="false"/>
          <w:i w:val="false"/>
          <w:color w:val="000000"/>
          <w:sz w:val="28"/>
        </w:rPr>
        <w:t>
      Орталыққа – он жеті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15 минуттан артық емес, Орталықта 30 минуттан артық емес.</w:t>
      </w:r>
      <w:r>
        <w:br/>
      </w:r>
      <w:r>
        <w:rPr>
          <w:rFonts w:ascii="Times New Roman"/>
          <w:b w:val="false"/>
          <w:i w:val="false"/>
          <w:color w:val="000000"/>
          <w:sz w:val="28"/>
        </w:rPr>
        <w:t>
</w:t>
      </w:r>
      <w:r>
        <w:rPr>
          <w:rFonts w:ascii="Times New Roman"/>
          <w:b w:val="false"/>
          <w:i w:val="false"/>
          <w:color w:val="000000"/>
          <w:sz w:val="28"/>
        </w:rPr>
        <w:t xml:space="preserve">
      15. Мемлекеттік қызмет тегін көрсетіледі. </w:t>
      </w:r>
      <w:r>
        <w:br/>
      </w:r>
      <w:r>
        <w:rPr>
          <w:rFonts w:ascii="Times New Roman"/>
          <w:b w:val="false"/>
          <w:i w:val="false"/>
          <w:color w:val="000000"/>
          <w:sz w:val="28"/>
        </w:rPr>
        <w:t>
</w:t>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өтініш берушілерге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сай, күзетпен және өртке қарсы сақтық дабылымен жабдықталған, үй-жайдың іші – кең.</w:t>
      </w:r>
      <w:r>
        <w:br/>
      </w:r>
      <w:r>
        <w:rPr>
          <w:rFonts w:ascii="Times New Roman"/>
          <w:b w:val="false"/>
          <w:i w:val="false"/>
          <w:color w:val="000000"/>
          <w:sz w:val="28"/>
        </w:rPr>
        <w:t>
</w:t>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xml:space="preserve">      уәкілетті орган арқылы: </w:t>
      </w:r>
      <w:r>
        <w:br/>
      </w:r>
      <w:r>
        <w:rPr>
          <w:rFonts w:ascii="Times New Roman"/>
          <w:b w:val="false"/>
          <w:i w:val="false"/>
          <w:color w:val="000000"/>
          <w:sz w:val="28"/>
        </w:rPr>
        <w:t xml:space="preserve">
      1) тұтынушы уәкілетті органға өтінішті тапсырады; </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құжаттарды қарастырғаннан кейін жауапты орындаушыға жібереді;</w:t>
      </w:r>
      <w:r>
        <w:br/>
      </w:r>
      <w:r>
        <w:rPr>
          <w:rFonts w:ascii="Times New Roman"/>
          <w:b w:val="false"/>
          <w:i w:val="false"/>
          <w:color w:val="000000"/>
          <w:sz w:val="28"/>
        </w:rPr>
        <w:t>
      4) уәкілетті органның жауапты орындаушысы құжаттарды қарайды, құжаттардың толықтығын тексереді және хабарлама әзірлейді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xml:space="preserve">
      2) Орталық инспекторы өтінішті тіркейді, тұтынушыға қолхат береді және құжаттарды Орталықтың жинақтаушы бөліміне тапсырады; </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тіркеуді жүргізеді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қарауды жүзеге асырады, құжаттардың толықтығын тексереді, хабарлама дайындайды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w:t>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94"/>
    <w:bookmarkStart w:name="z214" w:id="95"/>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95"/>
    <w:bookmarkStart w:name="z215" w:id="96"/>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xml:space="preserve">
      1) Орталық инспекторы; </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xml:space="preserve">
      3) уәкілетті органның жауапты маманы; </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20.Әр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96"/>
    <w:bookmarkStart w:name="z218" w:id="97"/>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97"/>
    <w:bookmarkStart w:name="z219" w:id="98"/>
    <w:p>
      <w:pPr>
        <w:spacing w:after="0"/>
        <w:ind w:left="0"/>
        <w:jc w:val="both"/>
      </w:pPr>
      <w:r>
        <w:rPr>
          <w:rFonts w:ascii="Times New Roman"/>
          <w:b w:val="false"/>
          <w:i w:val="false"/>
          <w:color w:val="000000"/>
          <w:sz w:val="28"/>
        </w:rPr>
        <w:t xml:space="preserve">
      22. Мемлекеттік қызмет көрсетуге уәкілетті органның, Орталықтың басшысы мен лауазымды тұлғалары (бұдан әрі – лауазымды тұлға) жауапты тұлға болып табылады. </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98"/>
    <w:bookmarkStart w:name="z220" w:id="99"/>
    <w:p>
      <w:pPr>
        <w:spacing w:after="0"/>
        <w:ind w:left="0"/>
        <w:jc w:val="both"/>
      </w:pPr>
      <w:r>
        <w:rPr>
          <w:rFonts w:ascii="Times New Roman"/>
          <w:b w:val="false"/>
          <w:i w:val="false"/>
          <w:color w:val="000000"/>
          <w:sz w:val="28"/>
        </w:rPr>
        <w:t>
«Мемлекеттік бюджет қаражаты есебiнен</w:t>
      </w:r>
      <w:r>
        <w:br/>
      </w:r>
      <w:r>
        <w:rPr>
          <w:rFonts w:ascii="Times New Roman"/>
          <w:b w:val="false"/>
          <w:i w:val="false"/>
          <w:color w:val="000000"/>
          <w:sz w:val="28"/>
        </w:rPr>
        <w:t>
қызмет көрсететiн мемлекеттiк</w:t>
      </w:r>
      <w:r>
        <w:br/>
      </w:r>
      <w:r>
        <w:rPr>
          <w:rFonts w:ascii="Times New Roman"/>
          <w:b w:val="false"/>
          <w:i w:val="false"/>
          <w:color w:val="000000"/>
          <w:sz w:val="28"/>
        </w:rPr>
        <w:t>
және мемлекеттiк емес медициналық-әлеуметтiк</w:t>
      </w:r>
      <w:r>
        <w:br/>
      </w:r>
      <w:r>
        <w:rPr>
          <w:rFonts w:ascii="Times New Roman"/>
          <w:b w:val="false"/>
          <w:i w:val="false"/>
          <w:color w:val="000000"/>
          <w:sz w:val="28"/>
        </w:rPr>
        <w:t>
мекемелерде (ұйымдарда) әлеуметтiк қызмет</w:t>
      </w:r>
      <w:r>
        <w:br/>
      </w:r>
      <w:r>
        <w:rPr>
          <w:rFonts w:ascii="Times New Roman"/>
          <w:b w:val="false"/>
          <w:i w:val="false"/>
          <w:color w:val="000000"/>
          <w:sz w:val="28"/>
        </w:rPr>
        <w:t>
көрсетуге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99"/>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5"/>
        <w:gridCol w:w="3080"/>
        <w:gridCol w:w="3216"/>
        <w:gridCol w:w="3489"/>
      </w:tblGrid>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 Целинный көшесі, 13а</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8(71546)-2-21-37</w:t>
            </w:r>
          </w:p>
        </w:tc>
      </w:tr>
    </w:tbl>
    <w:bookmarkStart w:name="z221" w:id="100"/>
    <w:p>
      <w:pPr>
        <w:spacing w:after="0"/>
        <w:ind w:left="0"/>
        <w:jc w:val="both"/>
      </w:pPr>
      <w:r>
        <w:rPr>
          <w:rFonts w:ascii="Times New Roman"/>
          <w:b w:val="false"/>
          <w:i w:val="false"/>
          <w:color w:val="000000"/>
          <w:sz w:val="28"/>
        </w:rPr>
        <w:t>
«Мемлекеттік бюджет қаражаты есебiнен</w:t>
      </w:r>
      <w:r>
        <w:br/>
      </w:r>
      <w:r>
        <w:rPr>
          <w:rFonts w:ascii="Times New Roman"/>
          <w:b w:val="false"/>
          <w:i w:val="false"/>
          <w:color w:val="000000"/>
          <w:sz w:val="28"/>
        </w:rPr>
        <w:t>
қызмет көрсететiн мемлекеттiк</w:t>
      </w:r>
      <w:r>
        <w:br/>
      </w:r>
      <w:r>
        <w:rPr>
          <w:rFonts w:ascii="Times New Roman"/>
          <w:b w:val="false"/>
          <w:i w:val="false"/>
          <w:color w:val="000000"/>
          <w:sz w:val="28"/>
        </w:rPr>
        <w:t>
және мемлекеттiк емес медициналық-әлеуметтiк</w:t>
      </w:r>
      <w:r>
        <w:br/>
      </w:r>
      <w:r>
        <w:rPr>
          <w:rFonts w:ascii="Times New Roman"/>
          <w:b w:val="false"/>
          <w:i w:val="false"/>
          <w:color w:val="000000"/>
          <w:sz w:val="28"/>
        </w:rPr>
        <w:t>
мекемелерде (ұйымдарда) әлеуметтiк қызмет</w:t>
      </w:r>
      <w:r>
        <w:br/>
      </w:r>
      <w:r>
        <w:rPr>
          <w:rFonts w:ascii="Times New Roman"/>
          <w:b w:val="false"/>
          <w:i w:val="false"/>
          <w:color w:val="000000"/>
          <w:sz w:val="28"/>
        </w:rPr>
        <w:t>
көрсетуге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00"/>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0"/>
        <w:gridCol w:w="3061"/>
        <w:gridCol w:w="2892"/>
        <w:gridCol w:w="2532"/>
        <w:gridCol w:w="3485"/>
      </w:tblGrid>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Ақжар аудандық бөлімі - ХҚКО</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селосы, Победа к. 67</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8(71546)2-21-11</w:t>
            </w:r>
          </w:p>
        </w:tc>
      </w:tr>
    </w:tbl>
    <w:bookmarkStart w:name="z222" w:id="101"/>
    <w:p>
      <w:pPr>
        <w:spacing w:after="0"/>
        <w:ind w:left="0"/>
        <w:jc w:val="both"/>
      </w:pPr>
      <w:r>
        <w:rPr>
          <w:rFonts w:ascii="Times New Roman"/>
          <w:b w:val="false"/>
          <w:i w:val="false"/>
          <w:color w:val="000000"/>
          <w:sz w:val="28"/>
        </w:rPr>
        <w:t>
«Мемлекеттік бюджет қаражаты есебiнен</w:t>
      </w:r>
      <w:r>
        <w:br/>
      </w:r>
      <w:r>
        <w:rPr>
          <w:rFonts w:ascii="Times New Roman"/>
          <w:b w:val="false"/>
          <w:i w:val="false"/>
          <w:color w:val="000000"/>
          <w:sz w:val="28"/>
        </w:rPr>
        <w:t>
қызмет көрсететiн мемлекеттiк</w:t>
      </w:r>
      <w:r>
        <w:br/>
      </w:r>
      <w:r>
        <w:rPr>
          <w:rFonts w:ascii="Times New Roman"/>
          <w:b w:val="false"/>
          <w:i w:val="false"/>
          <w:color w:val="000000"/>
          <w:sz w:val="28"/>
        </w:rPr>
        <w:t>
және мемлекеттiк емес медициналық-әлеуметтiк</w:t>
      </w:r>
      <w:r>
        <w:br/>
      </w:r>
      <w:r>
        <w:rPr>
          <w:rFonts w:ascii="Times New Roman"/>
          <w:b w:val="false"/>
          <w:i w:val="false"/>
          <w:color w:val="000000"/>
          <w:sz w:val="28"/>
        </w:rPr>
        <w:t>
мекемелерде (ұйымдарда) әлеуметтiк қызмет</w:t>
      </w:r>
      <w:r>
        <w:br/>
      </w:r>
      <w:r>
        <w:rPr>
          <w:rFonts w:ascii="Times New Roman"/>
          <w:b w:val="false"/>
          <w:i w:val="false"/>
          <w:color w:val="000000"/>
          <w:sz w:val="28"/>
        </w:rPr>
        <w:t>
көрсетуге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01"/>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2"/>
        <w:gridCol w:w="1779"/>
        <w:gridCol w:w="2295"/>
        <w:gridCol w:w="2015"/>
        <w:gridCol w:w="1994"/>
        <w:gridCol w:w="212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инспекто</w:t>
            </w:r>
            <w:r>
              <w:br/>
            </w:r>
            <w:r>
              <w:rPr>
                <w:rFonts w:ascii="Times New Roman"/>
                <w:b w:val="false"/>
                <w:i w:val="false"/>
                <w:color w:val="000000"/>
                <w:sz w:val="20"/>
              </w:rPr>
              <w:t>
ры</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w:t>
            </w:r>
            <w:r>
              <w:br/>
            </w:r>
            <w:r>
              <w:rPr>
                <w:rFonts w:ascii="Times New Roman"/>
                <w:b w:val="false"/>
                <w:i w:val="false"/>
                <w:color w:val="000000"/>
                <w:sz w:val="20"/>
              </w:rPr>
              <w:t>
цестің, рә</w:t>
            </w:r>
            <w:r>
              <w:br/>
            </w:r>
            <w:r>
              <w:rPr>
                <w:rFonts w:ascii="Times New Roman"/>
                <w:b w:val="false"/>
                <w:i w:val="false"/>
                <w:color w:val="000000"/>
                <w:sz w:val="20"/>
              </w:rPr>
              <w:t>
сімнің, опе</w:t>
            </w:r>
            <w:r>
              <w:br/>
            </w:r>
            <w:r>
              <w:rPr>
                <w:rFonts w:ascii="Times New Roman"/>
                <w:b w:val="false"/>
                <w:i w:val="false"/>
                <w:color w:val="000000"/>
                <w:sz w:val="20"/>
              </w:rPr>
              <w:t>
рацияның)</w:t>
            </w:r>
            <w:r>
              <w:br/>
            </w:r>
            <w:r>
              <w:rPr>
                <w:rFonts w:ascii="Times New Roman"/>
                <w:b w:val="false"/>
                <w:i w:val="false"/>
                <w:color w:val="000000"/>
                <w:sz w:val="20"/>
              </w:rPr>
              <w:t>
олардың</w:t>
            </w:r>
            <w:r>
              <w:br/>
            </w:r>
            <w:r>
              <w:rPr>
                <w:rFonts w:ascii="Times New Roman"/>
                <w:b w:val="false"/>
                <w:i w:val="false"/>
                <w:color w:val="000000"/>
                <w:sz w:val="20"/>
              </w:rPr>
              <w:t>
сипаттамасы</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тұтынушы</w:t>
            </w:r>
            <w:r>
              <w:br/>
            </w:r>
            <w:r>
              <w:rPr>
                <w:rFonts w:ascii="Times New Roman"/>
                <w:b w:val="false"/>
                <w:i w:val="false"/>
                <w:color w:val="000000"/>
                <w:sz w:val="20"/>
              </w:rPr>
              <w:t>
ға қол</w:t>
            </w:r>
            <w:r>
              <w:br/>
            </w:r>
            <w:r>
              <w:rPr>
                <w:rFonts w:ascii="Times New Roman"/>
                <w:b w:val="false"/>
                <w:i w:val="false"/>
                <w:color w:val="000000"/>
                <w:sz w:val="20"/>
              </w:rPr>
              <w:t>
хат бе</w:t>
            </w:r>
            <w:r>
              <w:br/>
            </w:r>
            <w:r>
              <w:rPr>
                <w:rFonts w:ascii="Times New Roman"/>
                <w:b w:val="false"/>
                <w:i w:val="false"/>
                <w:color w:val="000000"/>
                <w:sz w:val="20"/>
              </w:rPr>
              <w:t>
ру, құ</w:t>
            </w:r>
            <w:r>
              <w:br/>
            </w:r>
            <w:r>
              <w:rPr>
                <w:rFonts w:ascii="Times New Roman"/>
                <w:b w:val="false"/>
                <w:i w:val="false"/>
                <w:color w:val="000000"/>
                <w:sz w:val="20"/>
              </w:rPr>
              <w:t>
жаттарды</w:t>
            </w:r>
            <w:r>
              <w:br/>
            </w:r>
            <w:r>
              <w:rPr>
                <w:rFonts w:ascii="Times New Roman"/>
                <w:b w:val="false"/>
                <w:i w:val="false"/>
                <w:color w:val="000000"/>
                <w:sz w:val="20"/>
              </w:rPr>
              <w:t>
Орталық</w:t>
            </w:r>
            <w:r>
              <w:br/>
            </w:r>
            <w:r>
              <w:rPr>
                <w:rFonts w:ascii="Times New Roman"/>
                <w:b w:val="false"/>
                <w:i w:val="false"/>
                <w:color w:val="000000"/>
                <w:sz w:val="20"/>
              </w:rPr>
              <w:t>
тың жи</w:t>
            </w:r>
            <w:r>
              <w:br/>
            </w:r>
            <w:r>
              <w:rPr>
                <w:rFonts w:ascii="Times New Roman"/>
                <w:b w:val="false"/>
                <w:i w:val="false"/>
                <w:color w:val="000000"/>
                <w:sz w:val="20"/>
              </w:rPr>
              <w:t>
нақтау</w:t>
            </w:r>
            <w:r>
              <w:br/>
            </w:r>
            <w:r>
              <w:rPr>
                <w:rFonts w:ascii="Times New Roman"/>
                <w:b w:val="false"/>
                <w:i w:val="false"/>
                <w:color w:val="000000"/>
                <w:sz w:val="20"/>
              </w:rPr>
              <w:t>
бөлімі</w:t>
            </w:r>
            <w:r>
              <w:br/>
            </w:r>
            <w:r>
              <w:rPr>
                <w:rFonts w:ascii="Times New Roman"/>
                <w:b w:val="false"/>
                <w:i w:val="false"/>
                <w:color w:val="000000"/>
                <w:sz w:val="20"/>
              </w:rPr>
              <w:t>
нің инс</w:t>
            </w:r>
            <w:r>
              <w:br/>
            </w:r>
            <w:r>
              <w:rPr>
                <w:rFonts w:ascii="Times New Roman"/>
                <w:b w:val="false"/>
                <w:i w:val="false"/>
                <w:color w:val="000000"/>
                <w:sz w:val="20"/>
              </w:rPr>
              <w:t>
пекторы</w:t>
            </w:r>
            <w:r>
              <w:br/>
            </w:r>
            <w:r>
              <w:rPr>
                <w:rFonts w:ascii="Times New Roman"/>
                <w:b w:val="false"/>
                <w:i w:val="false"/>
                <w:color w:val="000000"/>
                <w:sz w:val="20"/>
              </w:rPr>
              <w:t>
на тап</w:t>
            </w:r>
            <w:r>
              <w:br/>
            </w:r>
            <w:r>
              <w:rPr>
                <w:rFonts w:ascii="Times New Roman"/>
                <w:b w:val="false"/>
                <w:i w:val="false"/>
                <w:color w:val="000000"/>
                <w:sz w:val="20"/>
              </w:rPr>
              <w:t>
сыру</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тіркеу</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толығын тексеру, хабарлама ресімдеу немесе бас тарту туралы дәлелді жауап дайындау</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w:t>
            </w:r>
            <w:r>
              <w:br/>
            </w:r>
            <w:r>
              <w:rPr>
                <w:rFonts w:ascii="Times New Roman"/>
                <w:b w:val="false"/>
                <w:i w:val="false"/>
                <w:color w:val="000000"/>
                <w:sz w:val="20"/>
              </w:rPr>
              <w:t>
дастырушы</w:t>
            </w:r>
            <w:r>
              <w:br/>
            </w:r>
            <w:r>
              <w:rPr>
                <w:rFonts w:ascii="Times New Roman"/>
                <w:b w:val="false"/>
                <w:i w:val="false"/>
                <w:color w:val="000000"/>
                <w:sz w:val="20"/>
              </w:rPr>
              <w:t>
лық-өкімдік</w:t>
            </w:r>
            <w:r>
              <w:br/>
            </w:r>
            <w:r>
              <w:rPr>
                <w:rFonts w:ascii="Times New Roman"/>
                <w:b w:val="false"/>
                <w:i w:val="false"/>
                <w:color w:val="000000"/>
                <w:sz w:val="20"/>
              </w:rPr>
              <w:t>
шешім)</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беру</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қарау</w:t>
            </w:r>
            <w:r>
              <w:br/>
            </w:r>
            <w:r>
              <w:rPr>
                <w:rFonts w:ascii="Times New Roman"/>
                <w:b w:val="false"/>
                <w:i w:val="false"/>
                <w:color w:val="000000"/>
                <w:sz w:val="20"/>
              </w:rPr>
              <w:t>
үшін</w:t>
            </w:r>
            <w:r>
              <w:br/>
            </w:r>
            <w:r>
              <w:rPr>
                <w:rFonts w:ascii="Times New Roman"/>
                <w:b w:val="false"/>
                <w:i w:val="false"/>
                <w:color w:val="000000"/>
                <w:sz w:val="20"/>
              </w:rPr>
              <w:t>
басшыға</w:t>
            </w:r>
            <w:r>
              <w:br/>
            </w:r>
            <w:r>
              <w:rPr>
                <w:rFonts w:ascii="Times New Roman"/>
                <w:b w:val="false"/>
                <w:i w:val="false"/>
                <w:color w:val="000000"/>
                <w:sz w:val="20"/>
              </w:rPr>
              <w:t>
жіберу</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жолдау</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басшылыққа қол қоюға жолдау</w:t>
            </w:r>
          </w:p>
        </w:tc>
      </w:tr>
      <w:tr>
        <w:trPr>
          <w:trHeight w:val="21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w:t>
            </w:r>
            <w:r>
              <w:br/>
            </w:r>
            <w:r>
              <w:rPr>
                <w:rFonts w:ascii="Times New Roman"/>
                <w:b w:val="false"/>
                <w:i w:val="false"/>
                <w:color w:val="000000"/>
                <w:sz w:val="20"/>
              </w:rPr>
              <w:t>
нуттан</w:t>
            </w:r>
            <w:r>
              <w:br/>
            </w:r>
            <w:r>
              <w:rPr>
                <w:rFonts w:ascii="Times New Roman"/>
                <w:b w:val="false"/>
                <w:i w:val="false"/>
                <w:color w:val="000000"/>
                <w:sz w:val="20"/>
              </w:rPr>
              <w:t>
артық емес</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жұмыс күні ішінде </w:t>
            </w:r>
          </w:p>
        </w:tc>
      </w:tr>
      <w:tr>
        <w:trPr>
          <w:trHeight w:val="21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әрекеттің нөмірі</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6"/>
        <w:gridCol w:w="2818"/>
        <w:gridCol w:w="3488"/>
        <w:gridCol w:w="344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w:t>
            </w:r>
          </w:p>
        </w:tc>
      </w:tr>
      <w:tr>
        <w:trPr>
          <w:trHeight w:val="30" w:hRule="atLeast"/>
        </w:trPr>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795" w:hRule="atLeast"/>
        </w:trPr>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органының жауапты маманы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585" w:hRule="atLeast"/>
        </w:trPr>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(процестің, рәсімнің, операцияның) олардың сипаттамасы</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дәлелді бас тартуға қол қояды және жауапты маманға жолдайды</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хабарламаны немесе бас тарту туралы дәлелді жауапты Орталыққа немесе тұтынушыға жібереді</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бас тарту дәлелді жауап береді</w:t>
            </w:r>
          </w:p>
        </w:tc>
      </w:tr>
      <w:tr>
        <w:trPr>
          <w:trHeight w:val="30" w:hRule="atLeast"/>
        </w:trPr>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w:t>
            </w:r>
            <w:r>
              <w:br/>
            </w:r>
            <w:r>
              <w:rPr>
                <w:rFonts w:ascii="Times New Roman"/>
                <w:b w:val="false"/>
                <w:i w:val="false"/>
                <w:color w:val="000000"/>
                <w:sz w:val="20"/>
              </w:rPr>
              <w:t>
дастырушылық-</w:t>
            </w:r>
            <w:r>
              <w:br/>
            </w:r>
            <w:r>
              <w:rPr>
                <w:rFonts w:ascii="Times New Roman"/>
                <w:b w:val="false"/>
                <w:i w:val="false"/>
                <w:color w:val="000000"/>
                <w:sz w:val="20"/>
              </w:rPr>
              <w:t>
басқарушы шешім)</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210" w:hRule="atLeast"/>
        </w:trPr>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210" w:hRule="atLeast"/>
        </w:trPr>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9"/>
        <w:gridCol w:w="2710"/>
        <w:gridCol w:w="2497"/>
        <w:gridCol w:w="2370"/>
        <w:gridCol w:w="2414"/>
      </w:tblGrid>
      <w:tr>
        <w:trPr>
          <w:trHeight w:val="30" w:hRule="atLeast"/>
        </w:trPr>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w:t>
            </w:r>
          </w:p>
        </w:tc>
      </w:tr>
      <w:tr>
        <w:trPr>
          <w:trHeight w:val="30" w:hRule="atLeast"/>
        </w:trPr>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1–ші әрекет.</w:t>
            </w:r>
          </w:p>
          <w:p>
            <w:pPr>
              <w:spacing w:after="20"/>
              <w:ind w:left="20"/>
              <w:jc w:val="both"/>
            </w:pPr>
            <w:r>
              <w:rPr>
                <w:rFonts w:ascii="Times New Roman"/>
                <w:b w:val="false"/>
                <w:i w:val="false"/>
                <w:color w:val="000000"/>
                <w:sz w:val="20"/>
              </w:rPr>
              <w:t>Құжаттарды қабылдайды және Орталықтың жинақтаушы бөліміне тапсырады</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2–ші әрекет.</w:t>
            </w:r>
          </w:p>
          <w:p>
            <w:pPr>
              <w:spacing w:after="20"/>
              <w:ind w:left="20"/>
              <w:jc w:val="both"/>
            </w:pPr>
            <w:r>
              <w:rPr>
                <w:rFonts w:ascii="Times New Roman"/>
                <w:b w:val="false"/>
                <w:i w:val="false"/>
                <w:color w:val="000000"/>
                <w:sz w:val="20"/>
              </w:rPr>
              <w:t>Құжаттарды жинайды және уәкілетті органға тапсырады</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3–ші әрекет.</w:t>
            </w:r>
          </w:p>
          <w:p>
            <w:pPr>
              <w:spacing w:after="20"/>
              <w:ind w:left="20"/>
              <w:jc w:val="both"/>
            </w:pPr>
            <w:r>
              <w:rPr>
                <w:rFonts w:ascii="Times New Roman"/>
                <w:b w:val="false"/>
                <w:i w:val="false"/>
                <w:color w:val="000000"/>
                <w:sz w:val="20"/>
              </w:rPr>
              <w:t>Алынған құжаттарды тіркейді және оларды қарау үшін басшыға береді</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4-ші әрекет.</w:t>
            </w:r>
          </w:p>
          <w:p>
            <w:pPr>
              <w:spacing w:after="20"/>
              <w:ind w:left="20"/>
              <w:jc w:val="both"/>
            </w:pPr>
            <w:r>
              <w:rPr>
                <w:rFonts w:ascii="Times New Roman"/>
                <w:b w:val="false"/>
                <w:i w:val="false"/>
                <w:color w:val="000000"/>
                <w:sz w:val="20"/>
              </w:rPr>
              <w:t>Қарағаннан кейін жауапты маманға жолдайды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5–ші әрекет.</w:t>
            </w:r>
          </w:p>
          <w:p>
            <w:pPr>
              <w:spacing w:after="20"/>
              <w:ind w:left="20"/>
              <w:jc w:val="both"/>
            </w:pPr>
            <w:r>
              <w:rPr>
                <w:rFonts w:ascii="Times New Roman"/>
                <w:b w:val="false"/>
                <w:i w:val="false"/>
                <w:color w:val="000000"/>
                <w:sz w:val="20"/>
              </w:rPr>
              <w:t>Ұсынылған құжаттарды қарайды, хабарлама дайындайды және қол қоюға басшыға жолдайды</w:t>
            </w:r>
          </w:p>
        </w:tc>
      </w:tr>
      <w:tr>
        <w:trPr>
          <w:trHeight w:val="30" w:hRule="atLeast"/>
        </w:trPr>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8-ші әрекет.</w:t>
            </w:r>
          </w:p>
          <w:p>
            <w:pPr>
              <w:spacing w:after="20"/>
              <w:ind w:left="20"/>
              <w:jc w:val="both"/>
            </w:pPr>
            <w:r>
              <w:rPr>
                <w:rFonts w:ascii="Times New Roman"/>
                <w:b w:val="false"/>
                <w:i w:val="false"/>
                <w:color w:val="000000"/>
                <w:sz w:val="20"/>
              </w:rPr>
              <w:t>Орталық тұтынушыға хабарлама береді</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7-ші әрекет.</w:t>
            </w:r>
          </w:p>
          <w:p>
            <w:pPr>
              <w:spacing w:after="20"/>
              <w:ind w:left="20"/>
              <w:jc w:val="both"/>
            </w:pPr>
            <w:r>
              <w:rPr>
                <w:rFonts w:ascii="Times New Roman"/>
                <w:b w:val="false"/>
                <w:i w:val="false"/>
                <w:color w:val="000000"/>
                <w:sz w:val="20"/>
              </w:rPr>
              <w:t>Журналға тіркейді және ха</w:t>
            </w:r>
            <w:r>
              <w:br/>
            </w:r>
            <w:r>
              <w:rPr>
                <w:rFonts w:ascii="Times New Roman"/>
                <w:b w:val="false"/>
                <w:i w:val="false"/>
                <w:color w:val="000000"/>
                <w:sz w:val="20"/>
              </w:rPr>
              <w:t>
барламаны Орталыққа жібереді немесе тұтынушыға береді</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6-шы әрекет. </w:t>
            </w:r>
          </w:p>
          <w:p>
            <w:pPr>
              <w:spacing w:after="20"/>
              <w:ind w:left="20"/>
              <w:jc w:val="both"/>
            </w:pPr>
            <w:r>
              <w:rPr>
                <w:rFonts w:ascii="Times New Roman"/>
                <w:b w:val="false"/>
                <w:i w:val="false"/>
                <w:color w:val="000000"/>
                <w:sz w:val="20"/>
              </w:rPr>
              <w:t>Хабарлама</w:t>
            </w:r>
            <w:r>
              <w:br/>
            </w:r>
            <w:r>
              <w:rPr>
                <w:rFonts w:ascii="Times New Roman"/>
                <w:b w:val="false"/>
                <w:i w:val="false"/>
                <w:color w:val="000000"/>
                <w:sz w:val="20"/>
              </w:rPr>
              <w:t>
ға қол қояды және жауапты маманға жолдайды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54"/>
        <w:gridCol w:w="2696"/>
        <w:gridCol w:w="2231"/>
        <w:gridCol w:w="2612"/>
        <w:gridCol w:w="2507"/>
      </w:tblGrid>
      <w:tr>
        <w:trPr>
          <w:trHeight w:val="30" w:hRule="atLeast"/>
        </w:trPr>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жинақтаушы бөлімінің инспекторы</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1–ші әрекет.</w:t>
            </w:r>
          </w:p>
          <w:p>
            <w:pPr>
              <w:spacing w:after="20"/>
              <w:ind w:left="20"/>
              <w:jc w:val="both"/>
            </w:pPr>
            <w:r>
              <w:rPr>
                <w:rFonts w:ascii="Times New Roman"/>
                <w:b w:val="false"/>
                <w:i w:val="false"/>
                <w:color w:val="000000"/>
                <w:sz w:val="20"/>
              </w:rPr>
              <w:t>Құжаттарды қабылдайды және Орталықтың жинақтаушы бөліміне тапсырады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2–ші әрекет.</w:t>
            </w:r>
          </w:p>
          <w:p>
            <w:pPr>
              <w:spacing w:after="20"/>
              <w:ind w:left="20"/>
              <w:jc w:val="both"/>
            </w:pPr>
            <w:r>
              <w:rPr>
                <w:rFonts w:ascii="Times New Roman"/>
                <w:b w:val="false"/>
                <w:i w:val="false"/>
                <w:color w:val="000000"/>
                <w:sz w:val="20"/>
              </w:rPr>
              <w:t>Құжаттарды жинайды және уәкілетті органға тапсырады</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3–ші әрекет.</w:t>
            </w:r>
          </w:p>
          <w:p>
            <w:pPr>
              <w:spacing w:after="20"/>
              <w:ind w:left="20"/>
              <w:jc w:val="both"/>
            </w:pPr>
            <w:r>
              <w:rPr>
                <w:rFonts w:ascii="Times New Roman"/>
                <w:b w:val="false"/>
                <w:i w:val="false"/>
                <w:color w:val="000000"/>
                <w:sz w:val="20"/>
              </w:rPr>
              <w:t>Алынған құжаттарды тіркейді және оларды қарау үшін басшыға береді</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4–ші әрекет.</w:t>
            </w:r>
          </w:p>
          <w:p>
            <w:pPr>
              <w:spacing w:after="20"/>
              <w:ind w:left="20"/>
              <w:jc w:val="both"/>
            </w:pPr>
            <w:r>
              <w:rPr>
                <w:rFonts w:ascii="Times New Roman"/>
                <w:b w:val="false"/>
                <w:i w:val="false"/>
                <w:color w:val="000000"/>
                <w:sz w:val="20"/>
              </w:rPr>
              <w:t>Қарағаннан кейін жауапты маманға жолдайды</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5–ші әрекет.</w:t>
            </w:r>
          </w:p>
          <w:p>
            <w:pPr>
              <w:spacing w:after="20"/>
              <w:ind w:left="20"/>
              <w:jc w:val="both"/>
            </w:pPr>
            <w:r>
              <w:rPr>
                <w:rFonts w:ascii="Times New Roman"/>
                <w:b w:val="false"/>
                <w:i w:val="false"/>
                <w:color w:val="000000"/>
                <w:sz w:val="20"/>
              </w:rPr>
              <w:t>Ұсынылған құжаттарды қарайды, бас тарту туралы дәлелді жауап дайындайды және қол қоюға басшыға жолдайды</w:t>
            </w:r>
          </w:p>
        </w:tc>
      </w:tr>
      <w:tr>
        <w:trPr>
          <w:trHeight w:val="30" w:hRule="atLeast"/>
        </w:trPr>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8–ші әрекет.</w:t>
            </w:r>
          </w:p>
          <w:p>
            <w:pPr>
              <w:spacing w:after="20"/>
              <w:ind w:left="20"/>
              <w:jc w:val="both"/>
            </w:pPr>
            <w:r>
              <w:rPr>
                <w:rFonts w:ascii="Times New Roman"/>
                <w:b w:val="false"/>
                <w:i w:val="false"/>
                <w:color w:val="000000"/>
                <w:sz w:val="20"/>
              </w:rPr>
              <w:t>Тұтынушыға бас тарту туралы дәлелді жауап береді</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7–ші әрекет.</w:t>
            </w:r>
          </w:p>
          <w:p>
            <w:pPr>
              <w:spacing w:after="20"/>
              <w:ind w:left="20"/>
              <w:jc w:val="both"/>
            </w:pPr>
            <w:r>
              <w:rPr>
                <w:rFonts w:ascii="Times New Roman"/>
                <w:b w:val="false"/>
                <w:i w:val="false"/>
                <w:color w:val="000000"/>
                <w:sz w:val="20"/>
              </w:rPr>
              <w:t>Журналға тіркейді және бас тарту туралы дәлелді жауапты Орталыққа жібереді немесе тұтынушыға береді</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6–ші әрекет.</w:t>
            </w:r>
          </w:p>
          <w:p>
            <w:pPr>
              <w:spacing w:after="20"/>
              <w:ind w:left="20"/>
              <w:jc w:val="both"/>
            </w:pPr>
            <w:r>
              <w:rPr>
                <w:rFonts w:ascii="Times New Roman"/>
                <w:b w:val="false"/>
                <w:i w:val="false"/>
                <w:color w:val="000000"/>
                <w:sz w:val="20"/>
              </w:rPr>
              <w:t>Бас тарту туралы дәлелді жауапқа қол қояды және жауапты маманға жолдайды</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3" w:id="102"/>
    <w:p>
      <w:pPr>
        <w:spacing w:after="0"/>
        <w:ind w:left="0"/>
        <w:jc w:val="both"/>
      </w:pPr>
      <w:r>
        <w:rPr>
          <w:rFonts w:ascii="Times New Roman"/>
          <w:b w:val="false"/>
          <w:i w:val="false"/>
          <w:color w:val="000000"/>
          <w:sz w:val="28"/>
        </w:rPr>
        <w:t>
«Мемлекеттік бюджет қаражаты есебiнен</w:t>
      </w:r>
      <w:r>
        <w:br/>
      </w:r>
      <w:r>
        <w:rPr>
          <w:rFonts w:ascii="Times New Roman"/>
          <w:b w:val="false"/>
          <w:i w:val="false"/>
          <w:color w:val="000000"/>
          <w:sz w:val="28"/>
        </w:rPr>
        <w:t>
қызмет көрсететiн мемлекеттiк</w:t>
      </w:r>
      <w:r>
        <w:br/>
      </w:r>
      <w:r>
        <w:rPr>
          <w:rFonts w:ascii="Times New Roman"/>
          <w:b w:val="false"/>
          <w:i w:val="false"/>
          <w:color w:val="000000"/>
          <w:sz w:val="28"/>
        </w:rPr>
        <w:t>
және мемлекеттiк емес медициналық-әлеуметтiк</w:t>
      </w:r>
      <w:r>
        <w:br/>
      </w:r>
      <w:r>
        <w:rPr>
          <w:rFonts w:ascii="Times New Roman"/>
          <w:b w:val="false"/>
          <w:i w:val="false"/>
          <w:color w:val="000000"/>
          <w:sz w:val="28"/>
        </w:rPr>
        <w:t>
мекемелерде (ұйымдарда) әлеуметтiк қызмет</w:t>
      </w:r>
      <w:r>
        <w:br/>
      </w:r>
      <w:r>
        <w:rPr>
          <w:rFonts w:ascii="Times New Roman"/>
          <w:b w:val="false"/>
          <w:i w:val="false"/>
          <w:color w:val="000000"/>
          <w:sz w:val="28"/>
        </w:rPr>
        <w:t>
көрсетуге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102"/>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w:t>
      </w:r>
    </w:p>
    <w:p>
      <w:pPr>
        <w:spacing w:after="0"/>
        <w:ind w:left="0"/>
        <w:jc w:val="both"/>
      </w:pPr>
      <w:r>
        <w:drawing>
          <wp:inline distT="0" distB="0" distL="0" distR="0">
            <wp:extent cx="93853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385300" cy="8153400"/>
                    </a:xfrm>
                    <a:prstGeom prst="rect">
                      <a:avLst/>
                    </a:prstGeom>
                  </pic:spPr>
                </pic:pic>
              </a:graphicData>
            </a:graphic>
          </wp:inline>
        </w:drawing>
      </w:r>
    </w:p>
    <w:bookmarkStart w:name="z224" w:id="103"/>
    <w:p>
      <w:pPr>
        <w:spacing w:after="0"/>
        <w:ind w:left="0"/>
        <w:jc w:val="both"/>
      </w:pPr>
      <w:r>
        <w:rPr>
          <w:rFonts w:ascii="Times New Roman"/>
          <w:b w:val="false"/>
          <w:i w:val="false"/>
          <w:color w:val="000000"/>
          <w:sz w:val="28"/>
        </w:rPr>
        <w:t>
Ақжар ауданы әкімдігінің</w:t>
      </w:r>
      <w:r>
        <w:br/>
      </w:r>
      <w:r>
        <w:rPr>
          <w:rFonts w:ascii="Times New Roman"/>
          <w:b w:val="false"/>
          <w:i w:val="false"/>
          <w:color w:val="000000"/>
          <w:sz w:val="28"/>
        </w:rPr>
        <w:t>
2012 жылғы 22 тамыздағы</w:t>
      </w:r>
      <w:r>
        <w:br/>
      </w:r>
      <w:r>
        <w:rPr>
          <w:rFonts w:ascii="Times New Roman"/>
          <w:b w:val="false"/>
          <w:i w:val="false"/>
          <w:color w:val="000000"/>
          <w:sz w:val="28"/>
        </w:rPr>
        <w:t>
№ 277 қаулысымен бекітілген</w:t>
      </w:r>
    </w:p>
    <w:bookmarkEnd w:id="103"/>
    <w:bookmarkStart w:name="z225" w:id="104"/>
    <w:p>
      <w:pPr>
        <w:spacing w:after="0"/>
        <w:ind w:left="0"/>
        <w:jc w:val="left"/>
      </w:pPr>
      <w:r>
        <w:rPr>
          <w:rFonts w:ascii="Times New Roman"/>
          <w:b/>
          <w:i w:val="false"/>
          <w:color w:val="000000"/>
        </w:rPr>
        <w:t xml:space="preserve"> 
«Жалғызiлiктi,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ресiмдеу» мемлекеттік қызмет регламенті</w:t>
      </w:r>
    </w:p>
    <w:bookmarkEnd w:id="104"/>
    <w:bookmarkStart w:name="z226" w:id="105"/>
    <w:p>
      <w:pPr>
        <w:spacing w:after="0"/>
        <w:ind w:left="0"/>
        <w:jc w:val="left"/>
      </w:pPr>
      <w:r>
        <w:rPr>
          <w:rFonts w:ascii="Times New Roman"/>
          <w:b/>
          <w:i w:val="false"/>
          <w:color w:val="000000"/>
        </w:rPr>
        <w:t xml:space="preserve"> 
1. Негізгі ұғымдар</w:t>
      </w:r>
    </w:p>
    <w:bookmarkEnd w:id="105"/>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«Солтүстік Қазақстан облысы Ақжар ауданының жұмыспен қамту және әлеуметтік бағдарламалар бөлімі» мемлекеттік мекемесі.</w:t>
      </w:r>
    </w:p>
    <w:bookmarkStart w:name="z227" w:id="106"/>
    <w:p>
      <w:pPr>
        <w:spacing w:after="0"/>
        <w:ind w:left="0"/>
        <w:jc w:val="left"/>
      </w:pPr>
      <w:r>
        <w:rPr>
          <w:rFonts w:ascii="Times New Roman"/>
          <w:b/>
          <w:i w:val="false"/>
          <w:color w:val="000000"/>
        </w:rPr>
        <w:t xml:space="preserve"> 
2. Жалпы ережелер</w:t>
      </w:r>
    </w:p>
    <w:bookmarkEnd w:id="106"/>
    <w:bookmarkStart w:name="z228" w:id="107"/>
    <w:p>
      <w:pPr>
        <w:spacing w:after="0"/>
        <w:ind w:left="0"/>
        <w:jc w:val="both"/>
      </w:pPr>
      <w:r>
        <w:rPr>
          <w:rFonts w:ascii="Times New Roman"/>
          <w:b w:val="false"/>
          <w:i w:val="false"/>
          <w:color w:val="000000"/>
          <w:sz w:val="28"/>
        </w:rPr>
        <w:t>
      2. Мемлекеттік қызмет «Солтүстік Қазақстан облысы Ақжар ауданының жұмыспен қамту және әлеуметтік бағдарламалар бөлімі» мемлекеттік мекемесімен (бұдан әрі-уәкілетті орган)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Ақжар аудандық бөлімі (бұдан әрі - Орталық) арқылы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23-бабы </w:t>
      </w:r>
      <w:r>
        <w:rPr>
          <w:rFonts w:ascii="Times New Roman"/>
          <w:b w:val="false"/>
          <w:i w:val="false"/>
          <w:color w:val="000000"/>
          <w:sz w:val="28"/>
        </w:rPr>
        <w:t>1-тармағының</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11-бабы 1-тармағы </w:t>
      </w:r>
      <w:r>
        <w:rPr>
          <w:rFonts w:ascii="Times New Roman"/>
          <w:b w:val="false"/>
          <w:i w:val="false"/>
          <w:color w:val="000000"/>
          <w:sz w:val="28"/>
        </w:rPr>
        <w:t>3) тармақшасының</w:t>
      </w:r>
      <w:r>
        <w:rPr>
          <w:rFonts w:ascii="Times New Roman"/>
          <w:b w:val="false"/>
          <w:i w:val="false"/>
          <w:color w:val="000000"/>
          <w:sz w:val="28"/>
        </w:rPr>
        <w:t>, 13-бабы 1-тармағы </w:t>
      </w:r>
      <w:r>
        <w:rPr>
          <w:rFonts w:ascii="Times New Roman"/>
          <w:b w:val="false"/>
          <w:i w:val="false"/>
          <w:color w:val="000000"/>
          <w:sz w:val="28"/>
        </w:rPr>
        <w:t>1) тармақшасының</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1-тармағы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www.ozsp-azh.sko.kz интернет-ресурсында, уәкілетті органның, Орталықтың стендтерінде, ресми ақпарат көздерінде болады.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 нәтижесі үйде әлеуметтік қызмет көрсету үшін құжаттарды ресімдеу жөніндегі хабарлама (бұдан әрі-хабарлама)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және мүгедектерді оңалту жеке бағдарламасына немесе медициналық ұйымының қорытындысына сәйкес бөгде адамның күтіміне және әлеуметтік қызмет көрсетуге мұқтаж Қазақстан Республикасында тұрақты тұратын азаматтығы жоқ тұлғалар мен шетелдіктер, (бұдан әрі – тұтынушылар):</w:t>
      </w:r>
      <w:r>
        <w:br/>
      </w:r>
      <w:r>
        <w:rPr>
          <w:rFonts w:ascii="Times New Roman"/>
          <w:b w:val="false"/>
          <w:i w:val="false"/>
          <w:color w:val="000000"/>
          <w:sz w:val="28"/>
        </w:rPr>
        <w:t xml:space="preserve">
      1) бірінші, екінші топтағы жалғыз тұратын мүгедектерге және қарттарға; </w:t>
      </w:r>
      <w:r>
        <w:br/>
      </w:r>
      <w:r>
        <w:rPr>
          <w:rFonts w:ascii="Times New Roman"/>
          <w:b w:val="false"/>
          <w:i w:val="false"/>
          <w:color w:val="000000"/>
          <w:sz w:val="28"/>
        </w:rPr>
        <w:t xml:space="preserve">
      2) отбасында тұратын тірек - қимыл аппаратының бұзушылықтары бар мүгедек балаларға; </w:t>
      </w:r>
      <w:r>
        <w:br/>
      </w:r>
      <w:r>
        <w:rPr>
          <w:rFonts w:ascii="Times New Roman"/>
          <w:b w:val="false"/>
          <w:i w:val="false"/>
          <w:color w:val="000000"/>
          <w:sz w:val="28"/>
        </w:rPr>
        <w:t>
      3) отбасында тұратын психоневрологиялық паталогиялары бар мүгедек балаларға;</w:t>
      </w:r>
      <w:r>
        <w:br/>
      </w:r>
      <w:r>
        <w:rPr>
          <w:rFonts w:ascii="Times New Roman"/>
          <w:b w:val="false"/>
          <w:i w:val="false"/>
          <w:color w:val="000000"/>
          <w:sz w:val="28"/>
        </w:rPr>
        <w:t>
      4) отбасында тұратын психоневрологиялық аурулары бар 18 жастан асқан мүгедектерге.</w:t>
      </w:r>
    </w:p>
    <w:bookmarkEnd w:id="107"/>
    <w:bookmarkStart w:name="z234" w:id="10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08"/>
    <w:bookmarkStart w:name="z235" w:id="109"/>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xml:space="preserve">
      1) тұтынушының жазбаша өтініші, ал кәмелеттік жасқа толмаған және әрекетке қабілетсіз адамдарға – заңды өкілінің (баланың ата-анасының біреуінің, қамқоршысының, қорғаншының) жазбаша өтініші немесе белгіленген үлгідегі медициналық ұйымның қолдаухаты; </w:t>
      </w:r>
      <w:r>
        <w:br/>
      </w:r>
      <w:r>
        <w:rPr>
          <w:rFonts w:ascii="Times New Roman"/>
          <w:b w:val="false"/>
          <w:i w:val="false"/>
          <w:color w:val="000000"/>
          <w:sz w:val="28"/>
        </w:rPr>
        <w:t>
      2) баланың туу туралы куәлігінің немесе жеке куәлігінің көшірмесі;</w:t>
      </w:r>
      <w:r>
        <w:br/>
      </w:r>
      <w:r>
        <w:rPr>
          <w:rFonts w:ascii="Times New Roman"/>
          <w:b w:val="false"/>
          <w:i w:val="false"/>
          <w:color w:val="000000"/>
          <w:sz w:val="28"/>
        </w:rPr>
        <w:t>
      3) тұрғылықты орны бойынша тіркеуді растайтын құжат (мекенжай анықтама немесе ауылдық және/немесе селолық әкімінің анықтамасы);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xml:space="preserve">
      5) белгіленген үлгі бойынша медициналық карта; </w:t>
      </w:r>
      <w:r>
        <w:br/>
      </w:r>
      <w:r>
        <w:rPr>
          <w:rFonts w:ascii="Times New Roman"/>
          <w:b w:val="false"/>
          <w:i w:val="false"/>
          <w:color w:val="000000"/>
          <w:sz w:val="28"/>
        </w:rPr>
        <w:t xml:space="preserve">
      6) мүгедекті оңалтудың жеке бағдарламасынан үзіндінің көшірмесі (қарттар үшін талап етілмейді); </w:t>
      </w:r>
      <w:r>
        <w:br/>
      </w:r>
      <w:r>
        <w:rPr>
          <w:rFonts w:ascii="Times New Roman"/>
          <w:b w:val="false"/>
          <w:i w:val="false"/>
          <w:color w:val="000000"/>
          <w:sz w:val="28"/>
        </w:rPr>
        <w:t>
      7) зейнет жастағы адамдар үшін – зейнеткер куәлігі;</w:t>
      </w:r>
      <w:r>
        <w:br/>
      </w:r>
      <w:r>
        <w:rPr>
          <w:rFonts w:ascii="Times New Roman"/>
          <w:b w:val="false"/>
          <w:i w:val="false"/>
          <w:color w:val="000000"/>
          <w:sz w:val="28"/>
        </w:rPr>
        <w:t>
      8) Ұлы Отан соғысының қатысушылары мен мүгедектерi және соларға теңестiрiлген адамдар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xml:space="preserve">
      Салыстыра тексеру үшін құжаттардың түпнұсқалары мен көшірмелері ұсынылады, содан кейін құжаттардың түпнұсқалары қайтарылуға жатады. </w:t>
      </w:r>
      <w:r>
        <w:br/>
      </w:r>
      <w:r>
        <w:rPr>
          <w:rFonts w:ascii="Times New Roman"/>
          <w:b w:val="false"/>
          <w:i w:val="false"/>
          <w:color w:val="000000"/>
          <w:sz w:val="28"/>
        </w:rPr>
        <w:t>
</w:t>
      </w:r>
      <w:r>
        <w:rPr>
          <w:rFonts w:ascii="Times New Roman"/>
          <w:b w:val="false"/>
          <w:i w:val="false"/>
          <w:color w:val="000000"/>
          <w:sz w:val="28"/>
        </w:rPr>
        <w:t>
      9. Мемлекеттік қызмет алу үшін өтініштер және медициналық карта үлгілері және басқа да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заңды мекенжайы, телефоны көрсетілген уәкілетті органның жауапты тұлғасына тапсырылады.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w:t>
      </w:r>
      <w:r>
        <w:rPr>
          <w:rFonts w:ascii="Times New Roman"/>
          <w:b w:val="false"/>
          <w:i w:val="false"/>
          <w:color w:val="000000"/>
          <w:sz w:val="28"/>
        </w:rPr>
        <w:t>
      10.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xml:space="preserve">
      Төмендегілерді көрсетумен Орталықта сәйкесінше құжаттарды қабылдағаны туралы қолхат беріледі: </w:t>
      </w:r>
      <w:r>
        <w:br/>
      </w:r>
      <w:r>
        <w:rPr>
          <w:rFonts w:ascii="Times New Roman"/>
          <w:b w:val="false"/>
          <w:i w:val="false"/>
          <w:color w:val="000000"/>
          <w:sz w:val="28"/>
        </w:rPr>
        <w:t xml:space="preserve">
      сұрау салуды қабылдау нөмірі және датасы; </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xml:space="preserve">
      қоса берілген құжаттардың саны және атауы; </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xml:space="preserve">
      құжаттарды рәсімдеуге қабылдаған Орталық инспекторының тегі, аты, әкесінің аты. </w:t>
      </w:r>
      <w:r>
        <w:br/>
      </w:r>
      <w:r>
        <w:rPr>
          <w:rFonts w:ascii="Times New Roman"/>
          <w:b w:val="false"/>
          <w:i w:val="false"/>
          <w:color w:val="000000"/>
          <w:sz w:val="28"/>
        </w:rPr>
        <w:t>
</w:t>
      </w:r>
      <w:r>
        <w:rPr>
          <w:rFonts w:ascii="Times New Roman"/>
          <w:b w:val="false"/>
          <w:i w:val="false"/>
          <w:color w:val="000000"/>
          <w:sz w:val="28"/>
        </w:rPr>
        <w:t>
      11. Үйде әлеуметтік көмек көрсетуге құжаттарды ресiмдеу немесе бас тарту туралы дәлелді жауап жеткізуді жүзеге асырады:</w:t>
      </w:r>
      <w:r>
        <w:br/>
      </w:r>
      <w:r>
        <w:rPr>
          <w:rFonts w:ascii="Times New Roman"/>
          <w:b w:val="false"/>
          <w:i w:val="false"/>
          <w:color w:val="000000"/>
          <w:sz w:val="28"/>
        </w:rPr>
        <w:t>
      1) уәкілетті органға жүгінген кезде – тұрғылықты орны бойынша уәкілетті органға тұтынушының өзі барумен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w:t>
      </w:r>
      <w:r>
        <w:rPr>
          <w:rFonts w:ascii="Times New Roman"/>
          <w:b w:val="false"/>
          <w:i w:val="false"/>
          <w:color w:val="000000"/>
          <w:sz w:val="28"/>
        </w:rPr>
        <w:t>
      12.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xml:space="preserve">
      3) әдейі жалған құжаттама бергенде. </w:t>
      </w:r>
      <w:r>
        <w:br/>
      </w:r>
      <w:r>
        <w:rPr>
          <w:rFonts w:ascii="Times New Roman"/>
          <w:b w:val="false"/>
          <w:i w:val="false"/>
          <w:color w:val="000000"/>
          <w:sz w:val="28"/>
        </w:rPr>
        <w:t xml:space="preserve">
      Мемлекеттік қызметтің көрсетуді тоқтатуға негіздер жоқ. </w:t>
      </w:r>
      <w:r>
        <w:br/>
      </w:r>
      <w:r>
        <w:rPr>
          <w:rFonts w:ascii="Times New Roman"/>
          <w:b w:val="false"/>
          <w:i w:val="false"/>
          <w:color w:val="000000"/>
          <w:sz w:val="28"/>
        </w:rPr>
        <w:t xml:space="preserve">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үшінші күнде қайтарады және Орталыққа бұдан әрі тұтынушыға беру үшін бас тарту себептерін көрсетумен хабарламаны жібереді. </w:t>
      </w:r>
      <w:r>
        <w:br/>
      </w:r>
      <w:r>
        <w:rPr>
          <w:rFonts w:ascii="Times New Roman"/>
          <w:b w:val="false"/>
          <w:i w:val="false"/>
          <w:color w:val="000000"/>
          <w:sz w:val="28"/>
        </w:rPr>
        <w:t>
</w:t>
      </w:r>
      <w:r>
        <w:rPr>
          <w:rFonts w:ascii="Times New Roman"/>
          <w:b w:val="false"/>
          <w:i w:val="false"/>
          <w:color w:val="000000"/>
          <w:sz w:val="28"/>
        </w:rPr>
        <w:t>
      13.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төрт жұмыс күн ішінде;</w:t>
      </w:r>
      <w:r>
        <w:br/>
      </w:r>
      <w:r>
        <w:rPr>
          <w:rFonts w:ascii="Times New Roman"/>
          <w:b w:val="false"/>
          <w:i w:val="false"/>
          <w:color w:val="000000"/>
          <w:sz w:val="28"/>
        </w:rPr>
        <w:t>
      Орталыққа – он төрт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 тұтынушыға қызмет көрсетудің рұқсат берілетін ең көп уақыты уәкілетті органда 30 минуттан аспау қажет;</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рұқсат берілетін ең көп уақыты уәкілетті органда 15 минуттан аспау қажет, Орталықта – 30 минуттан;</w:t>
      </w:r>
      <w:r>
        <w:br/>
      </w:r>
      <w:r>
        <w:rPr>
          <w:rFonts w:ascii="Times New Roman"/>
          <w:b w:val="false"/>
          <w:i w:val="false"/>
          <w:color w:val="000000"/>
          <w:sz w:val="28"/>
        </w:rPr>
        <w:t>
</w:t>
      </w:r>
      <w:r>
        <w:rPr>
          <w:rFonts w:ascii="Times New Roman"/>
          <w:b w:val="false"/>
          <w:i w:val="false"/>
          <w:color w:val="000000"/>
          <w:sz w:val="28"/>
        </w:rPr>
        <w:t>
      14.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15. Мемлекеттік қызмет алу үшін тұтынушыдан өтініш келіп түскен сәттен бастап және мемлекеттік қызметтің нәтижесін алуға дейін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xml:space="preserve">      уәкілетті орган арқылы </w:t>
      </w:r>
      <w:r>
        <w:br/>
      </w:r>
      <w:r>
        <w:rPr>
          <w:rFonts w:ascii="Times New Roman"/>
          <w:b w:val="false"/>
          <w:i w:val="false"/>
          <w:color w:val="000000"/>
          <w:sz w:val="28"/>
        </w:rPr>
        <w:t xml:space="preserve">
      1) уәкілетті органның жауапты маманы өтінішті тіркейді, тұтынушыға талон береді және басшыға қарауға тапсырады; </w:t>
      </w:r>
      <w:r>
        <w:br/>
      </w:r>
      <w:r>
        <w:rPr>
          <w:rFonts w:ascii="Times New Roman"/>
          <w:b w:val="false"/>
          <w:i w:val="false"/>
          <w:color w:val="000000"/>
          <w:sz w:val="28"/>
        </w:rPr>
        <w:t>
      2) уәкілетті органның басшысы құжаттарды қарастырғаннан кейін жауапты орындаушыға тапсырады;</w:t>
      </w:r>
      <w:r>
        <w:br/>
      </w:r>
      <w:r>
        <w:rPr>
          <w:rFonts w:ascii="Times New Roman"/>
          <w:b w:val="false"/>
          <w:i w:val="false"/>
          <w:color w:val="000000"/>
          <w:sz w:val="28"/>
        </w:rPr>
        <w:t>
      3) уәкілетті органның жауапты орындаушысы құжаттарды қарастырады, құжаттардың толықтығын тексереді және уәкілетті органның басшысына хабарлама немесе бас тарту туралы дәлелді жауап жолдайды;</w:t>
      </w:r>
      <w:r>
        <w:br/>
      </w:r>
      <w:r>
        <w:rPr>
          <w:rFonts w:ascii="Times New Roman"/>
          <w:b w:val="false"/>
          <w:i w:val="false"/>
          <w:color w:val="000000"/>
          <w:sz w:val="28"/>
        </w:rPr>
        <w:t>
      4)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5)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xml:space="preserve">
      2) Орталық инспекторы өтінішті тіркейді, тұтынушыға қолхат береді және құжаттарды Орталықтың жинақтаушы бөліміне тапсырады; </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журналға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қарайды, құжаттардың толықтығын тексереді және хабарлама немесе бас тарту туралы дәлелді жауапты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w:t>
      </w:r>
      <w:r>
        <w:rPr>
          <w:rFonts w:ascii="Times New Roman"/>
          <w:b w:val="false"/>
          <w:i w:val="false"/>
          <w:color w:val="000000"/>
          <w:sz w:val="28"/>
        </w:rPr>
        <w:t>
      16.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09"/>
    <w:bookmarkStart w:name="z245" w:id="110"/>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10"/>
    <w:bookmarkStart w:name="z246" w:id="111"/>
    <w:p>
      <w:pPr>
        <w:spacing w:after="0"/>
        <w:ind w:left="0"/>
        <w:jc w:val="both"/>
      </w:pPr>
      <w:r>
        <w:rPr>
          <w:rFonts w:ascii="Times New Roman"/>
          <w:b w:val="false"/>
          <w:i w:val="false"/>
          <w:color w:val="000000"/>
          <w:sz w:val="28"/>
        </w:rPr>
        <w:t>
      17.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xml:space="preserve">
      1) Орталық инспекторы; </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xml:space="preserve">
      3) уәкілетті органның жауапты маманы; </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18.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11"/>
    <w:bookmarkStart w:name="z249" w:id="11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12"/>
    <w:bookmarkStart w:name="z250" w:id="113"/>
    <w:p>
      <w:pPr>
        <w:spacing w:after="0"/>
        <w:ind w:left="0"/>
        <w:jc w:val="both"/>
      </w:pPr>
      <w:r>
        <w:rPr>
          <w:rFonts w:ascii="Times New Roman"/>
          <w:b w:val="false"/>
          <w:i w:val="false"/>
          <w:color w:val="000000"/>
          <w:sz w:val="28"/>
        </w:rPr>
        <w:t xml:space="preserve">
      20. Мемлекеттік қызмет көрсетуге уәкілетті органның, Орталықтың басшысы мен лауазымды тұлғалары (бұдан әрі – лауазымды тұлғалар) жауапты тұлғалар болып табылады. </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113"/>
    <w:bookmarkStart w:name="z251" w:id="114"/>
    <w:p>
      <w:pPr>
        <w:spacing w:after="0"/>
        <w:ind w:left="0"/>
        <w:jc w:val="both"/>
      </w:pPr>
      <w:r>
        <w:rPr>
          <w:rFonts w:ascii="Times New Roman"/>
          <w:b w:val="false"/>
          <w:i w:val="false"/>
          <w:color w:val="000000"/>
          <w:sz w:val="28"/>
        </w:rPr>
        <w:t>
«Жалғызiлiктi, жалғыз тұратын қарттарға,</w:t>
      </w:r>
      <w:r>
        <w:br/>
      </w:r>
      <w:r>
        <w:rPr>
          <w:rFonts w:ascii="Times New Roman"/>
          <w:b w:val="false"/>
          <w:i w:val="false"/>
          <w:color w:val="000000"/>
          <w:sz w:val="28"/>
        </w:rPr>
        <w:t>
бөгде адамның күтiмiне және жәрдемiне</w:t>
      </w:r>
      <w:r>
        <w:br/>
      </w:r>
      <w:r>
        <w:rPr>
          <w:rFonts w:ascii="Times New Roman"/>
          <w:b w:val="false"/>
          <w:i w:val="false"/>
          <w:color w:val="000000"/>
          <w:sz w:val="28"/>
        </w:rPr>
        <w:t>
мұқтаж мүгедектерге және мүгедек балаларға</w:t>
      </w:r>
      <w:r>
        <w:br/>
      </w:r>
      <w:r>
        <w:rPr>
          <w:rFonts w:ascii="Times New Roman"/>
          <w:b w:val="false"/>
          <w:i w:val="false"/>
          <w:color w:val="000000"/>
          <w:sz w:val="28"/>
        </w:rPr>
        <w:t>
үйде әлеуметтiк қызмет көрсетуге құжаттарды</w:t>
      </w:r>
      <w:r>
        <w:br/>
      </w:r>
      <w:r>
        <w:rPr>
          <w:rFonts w:ascii="Times New Roman"/>
          <w:b w:val="false"/>
          <w:i w:val="false"/>
          <w:color w:val="000000"/>
          <w:sz w:val="28"/>
        </w:rPr>
        <w:t>
ресiмдеу» мемлекеттік қызмет регламентіне</w:t>
      </w:r>
      <w:r>
        <w:br/>
      </w:r>
      <w:r>
        <w:rPr>
          <w:rFonts w:ascii="Times New Roman"/>
          <w:b w:val="false"/>
          <w:i w:val="false"/>
          <w:color w:val="000000"/>
          <w:sz w:val="28"/>
        </w:rPr>
        <w:t>
1-қосымша</w:t>
      </w:r>
    </w:p>
    <w:bookmarkEnd w:id="114"/>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7"/>
        <w:gridCol w:w="2482"/>
        <w:gridCol w:w="3072"/>
        <w:gridCol w:w="3696"/>
      </w:tblGrid>
      <w:tr>
        <w:trPr>
          <w:trHeight w:val="30" w:hRule="atLeast"/>
        </w:trPr>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 Целинный көшесі, 13а</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8(71546)-2-21-37</w:t>
            </w:r>
          </w:p>
        </w:tc>
      </w:tr>
    </w:tbl>
    <w:bookmarkStart w:name="z252" w:id="115"/>
    <w:p>
      <w:pPr>
        <w:spacing w:after="0"/>
        <w:ind w:left="0"/>
        <w:jc w:val="both"/>
      </w:pPr>
      <w:r>
        <w:rPr>
          <w:rFonts w:ascii="Times New Roman"/>
          <w:b w:val="false"/>
          <w:i w:val="false"/>
          <w:color w:val="000000"/>
          <w:sz w:val="28"/>
        </w:rPr>
        <w:t>
«Жалғызiлiктi, жалғыз тұратын қарттарға,</w:t>
      </w:r>
      <w:r>
        <w:br/>
      </w:r>
      <w:r>
        <w:rPr>
          <w:rFonts w:ascii="Times New Roman"/>
          <w:b w:val="false"/>
          <w:i w:val="false"/>
          <w:color w:val="000000"/>
          <w:sz w:val="28"/>
        </w:rPr>
        <w:t>
бөгде адамның күтiмiне және жәрдемiне</w:t>
      </w:r>
      <w:r>
        <w:br/>
      </w:r>
      <w:r>
        <w:rPr>
          <w:rFonts w:ascii="Times New Roman"/>
          <w:b w:val="false"/>
          <w:i w:val="false"/>
          <w:color w:val="000000"/>
          <w:sz w:val="28"/>
        </w:rPr>
        <w:t>
мұқтаж мүгедектерге және мүгедек балаларға</w:t>
      </w:r>
      <w:r>
        <w:br/>
      </w:r>
      <w:r>
        <w:rPr>
          <w:rFonts w:ascii="Times New Roman"/>
          <w:b w:val="false"/>
          <w:i w:val="false"/>
          <w:color w:val="000000"/>
          <w:sz w:val="28"/>
        </w:rPr>
        <w:t>
үйде әлеуметтiк қызмет көрсетуге құжаттарды</w:t>
      </w:r>
      <w:r>
        <w:br/>
      </w:r>
      <w:r>
        <w:rPr>
          <w:rFonts w:ascii="Times New Roman"/>
          <w:b w:val="false"/>
          <w:i w:val="false"/>
          <w:color w:val="000000"/>
          <w:sz w:val="28"/>
        </w:rPr>
        <w:t>
ресiмдеу» мемлекеттік қызмет регламентіне</w:t>
      </w:r>
      <w:r>
        <w:br/>
      </w:r>
      <w:r>
        <w:rPr>
          <w:rFonts w:ascii="Times New Roman"/>
          <w:b w:val="false"/>
          <w:i w:val="false"/>
          <w:color w:val="000000"/>
          <w:sz w:val="28"/>
        </w:rPr>
        <w:t>
2-қосымша</w:t>
      </w:r>
    </w:p>
    <w:bookmarkEnd w:id="115"/>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
        <w:gridCol w:w="3028"/>
        <w:gridCol w:w="2497"/>
        <w:gridCol w:w="2455"/>
        <w:gridCol w:w="3347"/>
      </w:tblGrid>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Ақжар аудандық бөлімі - ХҚКО</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селосы, Победа к. 67</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8(71546)2-21-11</w:t>
            </w:r>
          </w:p>
        </w:tc>
      </w:tr>
    </w:tbl>
    <w:bookmarkStart w:name="z253" w:id="116"/>
    <w:p>
      <w:pPr>
        <w:spacing w:after="0"/>
        <w:ind w:left="0"/>
        <w:jc w:val="both"/>
      </w:pPr>
      <w:r>
        <w:rPr>
          <w:rFonts w:ascii="Times New Roman"/>
          <w:b w:val="false"/>
          <w:i w:val="false"/>
          <w:color w:val="000000"/>
          <w:sz w:val="28"/>
        </w:rPr>
        <w:t>
«Жалғызiлiктi, жалғыз тұратын қарттарға,</w:t>
      </w:r>
      <w:r>
        <w:br/>
      </w:r>
      <w:r>
        <w:rPr>
          <w:rFonts w:ascii="Times New Roman"/>
          <w:b w:val="false"/>
          <w:i w:val="false"/>
          <w:color w:val="000000"/>
          <w:sz w:val="28"/>
        </w:rPr>
        <w:t>
бөгде адамның күтiмiне және жәрдемiне</w:t>
      </w:r>
      <w:r>
        <w:br/>
      </w:r>
      <w:r>
        <w:rPr>
          <w:rFonts w:ascii="Times New Roman"/>
          <w:b w:val="false"/>
          <w:i w:val="false"/>
          <w:color w:val="000000"/>
          <w:sz w:val="28"/>
        </w:rPr>
        <w:t>
мұқтаж мүгедектерге және мүгедек балаларға</w:t>
      </w:r>
      <w:r>
        <w:br/>
      </w:r>
      <w:r>
        <w:rPr>
          <w:rFonts w:ascii="Times New Roman"/>
          <w:b w:val="false"/>
          <w:i w:val="false"/>
          <w:color w:val="000000"/>
          <w:sz w:val="28"/>
        </w:rPr>
        <w:t>
үйде әлеуметтiк қызмет көрсетуге құжаттарды</w:t>
      </w:r>
      <w:r>
        <w:br/>
      </w:r>
      <w:r>
        <w:rPr>
          <w:rFonts w:ascii="Times New Roman"/>
          <w:b w:val="false"/>
          <w:i w:val="false"/>
          <w:color w:val="000000"/>
          <w:sz w:val="28"/>
        </w:rPr>
        <w:t>
ресiмдеу» мемлекеттік қызмет регламентіне</w:t>
      </w:r>
      <w:r>
        <w:br/>
      </w:r>
      <w:r>
        <w:rPr>
          <w:rFonts w:ascii="Times New Roman"/>
          <w:b w:val="false"/>
          <w:i w:val="false"/>
          <w:color w:val="000000"/>
          <w:sz w:val="28"/>
        </w:rPr>
        <w:t>
3-қосымша</w:t>
      </w:r>
    </w:p>
    <w:bookmarkEnd w:id="116"/>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3"/>
        <w:gridCol w:w="2313"/>
        <w:gridCol w:w="2633"/>
        <w:gridCol w:w="307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(барысының жұмыс ағымының) іс-әрекеті</w:t>
            </w:r>
          </w:p>
        </w:tc>
      </w:tr>
      <w:tr>
        <w:trPr>
          <w:trHeight w:val="30" w:hRule="atLeast"/>
        </w:trPr>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(барысының, жұмыс ағымының)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r>
      <w:tr>
        <w:trPr>
          <w:trHeight w:val="585" w:hRule="atLeast"/>
        </w:trPr>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(процестің, рәсімнің, операцияның) олардың сипаттамасы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қабылдайды</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құрастырады және құжаттарды жолдайды</w:t>
            </w:r>
          </w:p>
        </w:tc>
      </w:tr>
      <w:tr>
        <w:trPr>
          <w:trHeight w:val="30" w:hRule="atLeast"/>
        </w:trPr>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қолхат береді</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құжаттарды жинау</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r>
      <w:tr>
        <w:trPr>
          <w:trHeight w:val="210" w:hRule="atLeast"/>
        </w:trPr>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екі реттен кем емес </w:t>
            </w:r>
          </w:p>
        </w:tc>
      </w:tr>
      <w:tr>
        <w:trPr>
          <w:trHeight w:val="30" w:hRule="atLeast"/>
        </w:trPr>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3"/>
        <w:gridCol w:w="2253"/>
        <w:gridCol w:w="2493"/>
        <w:gridCol w:w="333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58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(процестің, рәсімнің, операцияның) олардың сипаттамасы</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 жауапты орындаушыны анықтау</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хабарлама ресімдеу немесе бас тарту туралы дәлелді жауап дайындау</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үшін құжаттарды басшыға жолдау</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жауапты орындаушыға жіберу</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тапсыру</w:t>
            </w:r>
          </w:p>
        </w:tc>
      </w:tr>
      <w:tr>
        <w:trPr>
          <w:trHeight w:val="21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үш жұмыс күні ішінде</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3"/>
        <w:gridCol w:w="2493"/>
        <w:gridCol w:w="2933"/>
        <w:gridCol w:w="2713"/>
      </w:tblGrid>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585"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(процестің, рәсімнің, операцияның) олардың сипаттамасы</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журналға тіркеу, хабарламаны немесе бас тарту туралы дәлелді жауапты тұтынушыға беру немесе Орталыққа тапсыру</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xml:space="preserve">
өкімдік шешім)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туралы дәлелді жауапты тұтынушыға беру немесе Орталыққа тапсыру туралы қолхат</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тұтынушыға беру</w:t>
            </w:r>
          </w:p>
        </w:tc>
      </w:tr>
      <w:tr>
        <w:trPr>
          <w:trHeight w:val="21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2"/>
        <w:gridCol w:w="2367"/>
        <w:gridCol w:w="2304"/>
        <w:gridCol w:w="2474"/>
        <w:gridCol w:w="2263"/>
      </w:tblGrid>
      <w:tr>
        <w:trPr>
          <w:trHeight w:val="30" w:hRule="atLeast"/>
        </w:trPr>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 инспекторы</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Орталықтың жинақтаушы бөлімнің инспекторы</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Уәкілетті органның жауапты маманы</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Уәкілетті орган басшысы</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орындаушы</w:t>
            </w:r>
          </w:p>
        </w:tc>
      </w:tr>
      <w:tr>
        <w:trPr>
          <w:trHeight w:val="30" w:hRule="atLeast"/>
        </w:trPr>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Жинақтаушы бөлімге құжаттарды жинау</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Орталықтан немесе тұтынушыдан өтініш қабылдау, тіркеу, өтінішті уәкілетті органның басшысына жіберу</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орындаушыны белгілеу, бұрыштама жазу</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өтінішті қарау, хабарлама дайындау, құжаттарды басшыға тапсыру</w:t>
            </w:r>
          </w:p>
        </w:tc>
      </w:tr>
      <w:tr>
        <w:trPr>
          <w:trHeight w:val="30" w:hRule="atLeast"/>
        </w:trPr>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Орталыққа тұтынушыға хабарлама беру</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Құжаттарды уәкілетті органға жолдау</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Хабарламаны журналға тіркеу. Ха</w:t>
            </w:r>
            <w:r>
              <w:br/>
            </w:r>
            <w:r>
              <w:rPr>
                <w:rFonts w:ascii="Times New Roman"/>
                <w:b w:val="false"/>
                <w:i w:val="false"/>
                <w:color w:val="000000"/>
                <w:sz w:val="20"/>
              </w:rPr>
              <w:t>
барламаны Орталыққа тапсыру немесе тұтынушыға беру</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Хабарламаға қол қою</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8"/>
        <w:gridCol w:w="2274"/>
        <w:gridCol w:w="2253"/>
        <w:gridCol w:w="2528"/>
        <w:gridCol w:w="3247"/>
      </w:tblGrid>
      <w:tr>
        <w:trPr>
          <w:trHeight w:val="30" w:hRule="atLeast"/>
        </w:trPr>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 инспекторы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Орталықтың жинақтаушы бөлімнің инспекторы</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Уәкілетті органның жауапты маманы</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Уәкілетті орган басшысы</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w:t>
            </w:r>
          </w:p>
          <w:p>
            <w:pPr>
              <w:spacing w:after="20"/>
              <w:ind w:left="20"/>
              <w:jc w:val="both"/>
            </w:pPr>
            <w:r>
              <w:rPr>
                <w:rFonts w:ascii="Times New Roman"/>
                <w:b w:val="false"/>
                <w:i w:val="false"/>
                <w:color w:val="000000"/>
                <w:sz w:val="20"/>
              </w:rPr>
              <w:t>орындаушы</w:t>
            </w:r>
          </w:p>
        </w:tc>
      </w:tr>
      <w:tr>
        <w:trPr>
          <w:trHeight w:val="30" w:hRule="atLeast"/>
        </w:trPr>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Жинақтаушы бөлімге құжаттарды жинау</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Орталықтан немесе тұ</w:t>
            </w:r>
            <w:r>
              <w:br/>
            </w:r>
            <w:r>
              <w:rPr>
                <w:rFonts w:ascii="Times New Roman"/>
                <w:b w:val="false"/>
                <w:i w:val="false"/>
                <w:color w:val="000000"/>
                <w:sz w:val="20"/>
              </w:rPr>
              <w:t>
тынушыдан өтініш қабылдау, тіркеу, өтінішті уәкілетті органның басшысына жіберу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орындаушыны белгілеу, бұрыштама жазу</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өтінішті қарау, бас тарту туралы дәлелді жауапты дайындау, құжаттарды басшыға тапсыру</w:t>
            </w:r>
          </w:p>
        </w:tc>
      </w:tr>
      <w:tr>
        <w:trPr>
          <w:trHeight w:val="30" w:hRule="atLeast"/>
        </w:trPr>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тұтынушыға беру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Құжаттарды уәкілетті органға жолдау</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Бас тарту туралы дәлелді жауапты тіркеу, бас тарту туралы дәлелді жауапты Орталыққа тапсыру немесе тұтынушыға беру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Бас тарту туралы дәлелді жауапқа қол қою</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4" w:id="117"/>
    <w:p>
      <w:pPr>
        <w:spacing w:after="0"/>
        <w:ind w:left="0"/>
        <w:jc w:val="both"/>
      </w:pPr>
      <w:r>
        <w:rPr>
          <w:rFonts w:ascii="Times New Roman"/>
          <w:b w:val="false"/>
          <w:i w:val="false"/>
          <w:color w:val="000000"/>
          <w:sz w:val="28"/>
        </w:rPr>
        <w:t>
«Жалғызiлiктi, жалғыз тұратын қарттарға,</w:t>
      </w:r>
      <w:r>
        <w:br/>
      </w:r>
      <w:r>
        <w:rPr>
          <w:rFonts w:ascii="Times New Roman"/>
          <w:b w:val="false"/>
          <w:i w:val="false"/>
          <w:color w:val="000000"/>
          <w:sz w:val="28"/>
        </w:rPr>
        <w:t>
бөгде адамның күтiмiне және жәрдемiне</w:t>
      </w:r>
      <w:r>
        <w:br/>
      </w:r>
      <w:r>
        <w:rPr>
          <w:rFonts w:ascii="Times New Roman"/>
          <w:b w:val="false"/>
          <w:i w:val="false"/>
          <w:color w:val="000000"/>
          <w:sz w:val="28"/>
        </w:rPr>
        <w:t>
мұқтаж мүгедектерге және мүгедек балаларға</w:t>
      </w:r>
      <w:r>
        <w:br/>
      </w:r>
      <w:r>
        <w:rPr>
          <w:rFonts w:ascii="Times New Roman"/>
          <w:b w:val="false"/>
          <w:i w:val="false"/>
          <w:color w:val="000000"/>
          <w:sz w:val="28"/>
        </w:rPr>
        <w:t>
үйде әлеуметтiк қызмет көрсетуге құжаттарды</w:t>
      </w:r>
      <w:r>
        <w:br/>
      </w:r>
      <w:r>
        <w:rPr>
          <w:rFonts w:ascii="Times New Roman"/>
          <w:b w:val="false"/>
          <w:i w:val="false"/>
          <w:color w:val="000000"/>
          <w:sz w:val="28"/>
        </w:rPr>
        <w:t>
ресiмдеу» мемлекеттік қызмет регламентіне</w:t>
      </w:r>
      <w:r>
        <w:br/>
      </w:r>
      <w:r>
        <w:rPr>
          <w:rFonts w:ascii="Times New Roman"/>
          <w:b w:val="false"/>
          <w:i w:val="false"/>
          <w:color w:val="000000"/>
          <w:sz w:val="28"/>
        </w:rPr>
        <w:t>
4-қосымша</w:t>
      </w:r>
    </w:p>
    <w:bookmarkEnd w:id="117"/>
    <w:p>
      <w:pPr>
        <w:spacing w:after="0"/>
        <w:ind w:left="0"/>
        <w:jc w:val="left"/>
      </w:pPr>
      <w:r>
        <w:rPr>
          <w:rFonts w:ascii="Times New Roman"/>
          <w:b/>
          <w:i w:val="false"/>
          <w:color w:val="000000"/>
        </w:rPr>
        <w:t xml:space="preserve"> Мемлекеттік қызмет көрсету және ҚФБ процесінде әкімшілік әрекеттердің қисынды бірізділігі арасындағы өзара әрекеттесуді бейнелейтін сызба</w:t>
      </w:r>
    </w:p>
    <w:p>
      <w:pPr>
        <w:spacing w:after="0"/>
        <w:ind w:left="0"/>
        <w:jc w:val="both"/>
      </w:pPr>
      <w:r>
        <w:drawing>
          <wp:inline distT="0" distB="0" distL="0" distR="0">
            <wp:extent cx="84836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483600" cy="8902700"/>
                    </a:xfrm>
                    <a:prstGeom prst="rect">
                      <a:avLst/>
                    </a:prstGeom>
                  </pic:spPr>
                </pic:pic>
              </a:graphicData>
            </a:graphic>
          </wp:inline>
        </w:drawing>
      </w:r>
    </w:p>
    <w:bookmarkStart w:name="z255" w:id="118"/>
    <w:p>
      <w:pPr>
        <w:spacing w:after="0"/>
        <w:ind w:left="0"/>
        <w:jc w:val="both"/>
      </w:pPr>
      <w:r>
        <w:rPr>
          <w:rFonts w:ascii="Times New Roman"/>
          <w:b w:val="false"/>
          <w:i w:val="false"/>
          <w:color w:val="000000"/>
          <w:sz w:val="28"/>
        </w:rPr>
        <w:t>
Ақжар ауданы әкімдігінің</w:t>
      </w:r>
      <w:r>
        <w:br/>
      </w:r>
      <w:r>
        <w:rPr>
          <w:rFonts w:ascii="Times New Roman"/>
          <w:b w:val="false"/>
          <w:i w:val="false"/>
          <w:color w:val="000000"/>
          <w:sz w:val="28"/>
        </w:rPr>
        <w:t>
2012 жылғы 22 тамыздағы</w:t>
      </w:r>
      <w:r>
        <w:br/>
      </w:r>
      <w:r>
        <w:rPr>
          <w:rFonts w:ascii="Times New Roman"/>
          <w:b w:val="false"/>
          <w:i w:val="false"/>
          <w:color w:val="000000"/>
          <w:sz w:val="28"/>
        </w:rPr>
        <w:t>
№ 277 қаулысымен бекітілген</w:t>
      </w:r>
    </w:p>
    <w:bookmarkEnd w:id="118"/>
    <w:bookmarkStart w:name="z256" w:id="119"/>
    <w:p>
      <w:pPr>
        <w:spacing w:after="0"/>
        <w:ind w:left="0"/>
        <w:jc w:val="left"/>
      </w:pPr>
      <w:r>
        <w:rPr>
          <w:rFonts w:ascii="Times New Roman"/>
          <w:b/>
          <w:i w:val="false"/>
          <w:color w:val="000000"/>
        </w:rPr>
        <w:t xml:space="preserve"> 
«Ауылдық жерде тұратын әлеуметтік сала мамандарына отын сатып алу бойынша әлеуметтік көмек тағайындау» мемлекеттік қызмет регламенті</w:t>
      </w:r>
    </w:p>
    <w:bookmarkEnd w:id="119"/>
    <w:bookmarkStart w:name="z257" w:id="120"/>
    <w:p>
      <w:pPr>
        <w:spacing w:after="0"/>
        <w:ind w:left="0"/>
        <w:jc w:val="left"/>
      </w:pPr>
      <w:r>
        <w:rPr>
          <w:rFonts w:ascii="Times New Roman"/>
          <w:b/>
          <w:i w:val="false"/>
          <w:color w:val="000000"/>
        </w:rPr>
        <w:t xml:space="preserve"> 
1. Негізгі ұғымдар</w:t>
      </w:r>
    </w:p>
    <w:bookmarkEnd w:id="120"/>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«Солтүстік Қазақстан облысы Ақжар ауданының жұмыспен қамту және әлеуметтік бағдарламалар бөлімі» мемлекеттік мекемесі.</w:t>
      </w:r>
    </w:p>
    <w:bookmarkStart w:name="z258" w:id="121"/>
    <w:p>
      <w:pPr>
        <w:spacing w:after="0"/>
        <w:ind w:left="0"/>
        <w:jc w:val="left"/>
      </w:pPr>
      <w:r>
        <w:rPr>
          <w:rFonts w:ascii="Times New Roman"/>
          <w:b/>
          <w:i w:val="false"/>
          <w:color w:val="000000"/>
        </w:rPr>
        <w:t xml:space="preserve"> 
2. Жалпы ережелер</w:t>
      </w:r>
    </w:p>
    <w:bookmarkEnd w:id="121"/>
    <w:bookmarkStart w:name="z259" w:id="122"/>
    <w:p>
      <w:pPr>
        <w:spacing w:after="0"/>
        <w:ind w:left="0"/>
        <w:jc w:val="both"/>
      </w:pPr>
      <w:r>
        <w:rPr>
          <w:rFonts w:ascii="Times New Roman"/>
          <w:b w:val="false"/>
          <w:i w:val="false"/>
          <w:color w:val="000000"/>
          <w:sz w:val="28"/>
        </w:rPr>
        <w:t>
      2. Мемлекеттік қызмет осы Регламенттің 1 қосымшасына сәйкес мекенжайы бойынша орналасқан «Солтүстік Қазақстан облысы Ақжар ауданының жұмыспен қамту және әлеуметтік бағдарламалар бөлімі» мемлекеттік мекемесімен (бұдан әрі – арнайы комиссияның жұмыс органы) көрсетіледі.</w:t>
      </w:r>
      <w:r>
        <w:br/>
      </w:r>
      <w:r>
        <w:rPr>
          <w:rFonts w:ascii="Times New Roman"/>
          <w:b w:val="false"/>
          <w:i w:val="false"/>
          <w:color w:val="000000"/>
          <w:sz w:val="28"/>
        </w:rPr>
        <w:t>
      Тұрғылықты орны бойынша уәкілетті орган болмаған жағдайда тұтынушы мемлекеттік қызмет алу үшін ауылдық (селолық) округ әкіміне жүгінеді (бұдан әрі – селолық округінің әкімі).</w:t>
      </w:r>
      <w:r>
        <w:br/>
      </w:r>
      <w:r>
        <w:rPr>
          <w:rFonts w:ascii="Times New Roman"/>
          <w:b w:val="false"/>
          <w:i w:val="false"/>
          <w:color w:val="000000"/>
          <w:sz w:val="28"/>
        </w:rPr>
        <w:t>
      Сонымен қатар, мемлекеттік қызмет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мекенжайы бойынша баламалы негізде Солтүстік Қазақстан облысы бойынша «Халыққа қызмет көрсету орталығы» республикалық мемлекеттік кәсіпорны филиалының Ақжар аудандық бөлімі арқылы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 «Агроөнеркәсіптік кешенді және ауылдық аумақтарды дамытуды мемлекеттік реттеу туралы» Қазақстан Республикасының 2005 жылғы 8 шілдедегі Заңының 18-бабы </w:t>
      </w:r>
      <w:r>
        <w:rPr>
          <w:rFonts w:ascii="Times New Roman"/>
          <w:b w:val="false"/>
          <w:i w:val="false"/>
          <w:color w:val="000000"/>
          <w:sz w:val="28"/>
        </w:rPr>
        <w:t>5-тармағы</w:t>
      </w:r>
      <w:r>
        <w:rPr>
          <w:rFonts w:ascii="Times New Roman"/>
          <w:b w:val="false"/>
          <w:i w:val="false"/>
          <w:color w:val="000000"/>
          <w:sz w:val="28"/>
        </w:rPr>
        <w:t xml:space="preserve"> және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өкілдік орган шешімдері (мәслихаттар) негізінде ұсынылады.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www.ozsp-azh.sko.kz интернет-ресурсында, уәкілетті органның, селолық округ әкімінің, Орталықтың фойелерінде орналасқан стендтерде, ресми ақпарат көздерінде орналасқан.</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аяқталу нәтижесі әлеуметтік көмек тағайындау туралы 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көрсетіледі: ауылдық елді мекендерде тұратын және жұмыс істейтін денсаулық сақтау, әлеуметтік қамтамасыз ету, білім, мәдениет, спорт және ветеринария мемлекеттік ұйым мамандарына (бұдан әрі – тұтынушылар) көрсетіледі.</w:t>
      </w:r>
    </w:p>
    <w:bookmarkEnd w:id="122"/>
    <w:bookmarkStart w:name="z265" w:id="123"/>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23"/>
    <w:bookmarkStart w:name="z266" w:id="124"/>
    <w:p>
      <w:pPr>
        <w:spacing w:after="0"/>
        <w:ind w:left="0"/>
        <w:jc w:val="both"/>
      </w:pPr>
      <w:r>
        <w:rPr>
          <w:rFonts w:ascii="Times New Roman"/>
          <w:b w:val="false"/>
          <w:i w:val="false"/>
          <w:color w:val="000000"/>
          <w:sz w:val="28"/>
        </w:rPr>
        <w:t xml:space="preserve">      8. Мемлекеттік қызмет алу үшін тұтынушы мынадай құжаттарды ұсынады: </w:t>
      </w:r>
      <w:r>
        <w:br/>
      </w:r>
      <w:r>
        <w:rPr>
          <w:rFonts w:ascii="Times New Roman"/>
          <w:b w:val="false"/>
          <w:i w:val="false"/>
          <w:color w:val="000000"/>
          <w:sz w:val="28"/>
        </w:rPr>
        <w:t>
      1) өтініш;</w:t>
      </w:r>
      <w:r>
        <w:br/>
      </w:r>
      <w:r>
        <w:rPr>
          <w:rFonts w:ascii="Times New Roman"/>
          <w:b w:val="false"/>
          <w:i w:val="false"/>
          <w:color w:val="000000"/>
          <w:sz w:val="28"/>
        </w:rPr>
        <w:t>
      2) тұтынушының жеке басын куәландыратын құжаттың көшірмесі;</w:t>
      </w:r>
      <w:r>
        <w:br/>
      </w:r>
      <w:r>
        <w:rPr>
          <w:rFonts w:ascii="Times New Roman"/>
          <w:b w:val="false"/>
          <w:i w:val="false"/>
          <w:color w:val="000000"/>
          <w:sz w:val="28"/>
        </w:rPr>
        <w:t>
      3) салық төлеушінің тіркеу туралы куәлігінің көшірмесі;</w:t>
      </w:r>
      <w:r>
        <w:br/>
      </w:r>
      <w:r>
        <w:rPr>
          <w:rFonts w:ascii="Times New Roman"/>
          <w:b w:val="false"/>
          <w:i w:val="false"/>
          <w:color w:val="000000"/>
          <w:sz w:val="28"/>
        </w:rPr>
        <w:t xml:space="preserve">
      4) тұрғылықты жерін растайтын құжат (мекенжай анықтамасы ауылдық және/немесе селолық округтің әкімінің анықтамасы); </w:t>
      </w:r>
      <w:r>
        <w:br/>
      </w:r>
      <w:r>
        <w:rPr>
          <w:rFonts w:ascii="Times New Roman"/>
          <w:b w:val="false"/>
          <w:i w:val="false"/>
          <w:color w:val="000000"/>
          <w:sz w:val="28"/>
        </w:rPr>
        <w:t>
      5) жұмыс орнынан анықтама;</w:t>
      </w:r>
      <w:r>
        <w:br/>
      </w:r>
      <w:r>
        <w:rPr>
          <w:rFonts w:ascii="Times New Roman"/>
          <w:b w:val="false"/>
          <w:i w:val="false"/>
          <w:color w:val="000000"/>
          <w:sz w:val="28"/>
        </w:rPr>
        <w:t>
      6) екінші деңгейдегі банкінде немесе банкілік операцияларда жасауға тиісті лицензиялары бар ұйымдарда дербес шотының болуын растайтын құжат.</w:t>
      </w:r>
      <w:r>
        <w:br/>
      </w:r>
      <w:r>
        <w:rPr>
          <w:rFonts w:ascii="Times New Roman"/>
          <w:b w:val="false"/>
          <w:i w:val="false"/>
          <w:color w:val="000000"/>
          <w:sz w:val="28"/>
        </w:rPr>
        <w:t>
      9. Тұтынушыға мемлекеттік қызмет қажетті құжаттарды ұсынумен еркін үлгіде жазылған өтініш бойынша көрсетіледі.</w:t>
      </w:r>
      <w:r>
        <w:br/>
      </w:r>
      <w:r>
        <w:rPr>
          <w:rFonts w:ascii="Times New Roman"/>
          <w:b w:val="false"/>
          <w:i w:val="false"/>
          <w:color w:val="000000"/>
          <w:sz w:val="28"/>
        </w:rPr>
        <w:t>
</w:t>
      </w:r>
      <w:r>
        <w:rPr>
          <w:rFonts w:ascii="Times New Roman"/>
          <w:b w:val="false"/>
          <w:i w:val="false"/>
          <w:color w:val="000000"/>
          <w:sz w:val="28"/>
        </w:rPr>
        <w:t>
      10. Мемлекеттік қызмет алу үшін қажетті толтырылған өтініш үлгісі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телефон, заңды мекенжайы көрсетілген уәкілетті органның жауапты маманы немесе тұрғылықты орны бойына селолық округ әкіміне тапсырылады.</w:t>
      </w:r>
      <w:r>
        <w:br/>
      </w:r>
      <w:r>
        <w:rPr>
          <w:rFonts w:ascii="Times New Roman"/>
          <w:b w:val="false"/>
          <w:i w:val="false"/>
          <w:color w:val="000000"/>
          <w:sz w:val="28"/>
        </w:rPr>
        <w:t>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w:t>
      </w:r>
      <w:r>
        <w:rPr>
          <w:rFonts w:ascii="Times New Roman"/>
          <w:b w:val="false"/>
          <w:i w:val="false"/>
          <w:color w:val="000000"/>
          <w:sz w:val="28"/>
        </w:rPr>
        <w:t>
      11. Барлық қажетті құжаттар тапсырылғаннан кейін тұтынушыға беріледі:</w:t>
      </w:r>
      <w:r>
        <w:br/>
      </w:r>
      <w:r>
        <w:rPr>
          <w:rFonts w:ascii="Times New Roman"/>
          <w:b w:val="false"/>
          <w:i w:val="false"/>
          <w:color w:val="000000"/>
          <w:sz w:val="28"/>
        </w:rPr>
        <w:t>
      уәкілетті органда немесе селолық (ауылдық) округтің әкімінде - тұтынушыға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өтінішті қабылдау күні мен нөмірі;</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xml:space="preserve">
      қоса берілген құжаттардың саны және атауы; </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xml:space="preserve">
      құжаттарды рәсімдеуге қабылдаған Орталық инспекторының тегі, аты, әкесінің аты. </w:t>
      </w:r>
      <w:r>
        <w:br/>
      </w:r>
      <w:r>
        <w:rPr>
          <w:rFonts w:ascii="Times New Roman"/>
          <w:b w:val="false"/>
          <w:i w:val="false"/>
          <w:color w:val="000000"/>
          <w:sz w:val="28"/>
        </w:rPr>
        <w:t>
</w:t>
      </w:r>
      <w:r>
        <w:rPr>
          <w:rFonts w:ascii="Times New Roman"/>
          <w:b w:val="false"/>
          <w:i w:val="false"/>
          <w:color w:val="000000"/>
          <w:sz w:val="28"/>
        </w:rPr>
        <w:t>
      12. Әлеуметтік көмек тағайындау (тағайындаудан бас тарту) туралы хабарлама беру жүзеге асырылады:</w:t>
      </w:r>
      <w:r>
        <w:br/>
      </w:r>
      <w:r>
        <w:rPr>
          <w:rFonts w:ascii="Times New Roman"/>
          <w:b w:val="false"/>
          <w:i w:val="false"/>
          <w:color w:val="000000"/>
          <w:sz w:val="28"/>
        </w:rPr>
        <w:t>
      уәкілетті органға немесе селолық округ әкіміне өзі жүгінгенде немесе пошталық хабарлама арқылы;</w:t>
      </w:r>
      <w:r>
        <w:br/>
      </w:r>
      <w:r>
        <w:rPr>
          <w:rFonts w:ascii="Times New Roman"/>
          <w:b w:val="false"/>
          <w:i w:val="false"/>
          <w:color w:val="000000"/>
          <w:sz w:val="28"/>
        </w:rPr>
        <w:t>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w:t>
      </w:r>
      <w:r>
        <w:rPr>
          <w:rFonts w:ascii="Times New Roman"/>
          <w:b w:val="false"/>
          <w:i w:val="false"/>
          <w:color w:val="000000"/>
          <w:sz w:val="28"/>
        </w:rPr>
        <w:t>
      13. Тұтынушының құжаттарды беру кезінде толық емес және (немесе) жалған ақпарат беруі мемлекеттік қызмет көрсетуден бас тартуға негіз болады</w:t>
      </w:r>
      <w:r>
        <w:br/>
      </w:r>
      <w:r>
        <w:rPr>
          <w:rFonts w:ascii="Times New Roman"/>
          <w:b w:val="false"/>
          <w:i w:val="false"/>
          <w:color w:val="000000"/>
          <w:sz w:val="28"/>
        </w:rPr>
        <w:t>
      Мемлекеттік қызмет көрсетуді тоқтату және (немесе) кідіртуге негіздеме болып табылады:</w:t>
      </w:r>
      <w:r>
        <w:br/>
      </w:r>
      <w:r>
        <w:rPr>
          <w:rFonts w:ascii="Times New Roman"/>
          <w:b w:val="false"/>
          <w:i w:val="false"/>
          <w:color w:val="000000"/>
          <w:sz w:val="28"/>
        </w:rPr>
        <w:t>
      1) тұтынушының қайтыс болуы;</w:t>
      </w:r>
      <w:r>
        <w:br/>
      </w:r>
      <w:r>
        <w:rPr>
          <w:rFonts w:ascii="Times New Roman"/>
          <w:b w:val="false"/>
          <w:i w:val="false"/>
          <w:color w:val="000000"/>
          <w:sz w:val="28"/>
        </w:rPr>
        <w:t>
      2) тұтынушының селолық елді мекеннен кетуі;</w:t>
      </w:r>
      <w:r>
        <w:br/>
      </w:r>
      <w:r>
        <w:rPr>
          <w:rFonts w:ascii="Times New Roman"/>
          <w:b w:val="false"/>
          <w:i w:val="false"/>
          <w:color w:val="000000"/>
          <w:sz w:val="28"/>
        </w:rPr>
        <w:t>
      3) тұтынушының денсаулық сақтау, әлеуметтік қамтамасыз ету, білім, мәдениет және спорт мемлекеттік ұйымдарынан жұмыстан босатылуы.</w:t>
      </w:r>
      <w:r>
        <w:br/>
      </w:r>
      <w:r>
        <w:rPr>
          <w:rFonts w:ascii="Times New Roman"/>
          <w:b w:val="false"/>
          <w:i w:val="false"/>
          <w:color w:val="000000"/>
          <w:sz w:val="28"/>
        </w:rPr>
        <w:t>
      Уәкілетті орган мемлекеттік қызметтен бас тарту, тоқтату (тоқтата тұру), негіздері анықталған кезде құжаттар алған күннен кейін он жұмыс күн ішінде тұтынушыға бас тарту, тоқтату (тоқтата тұру) себептерін көрсетумен хабарлама береді.</w:t>
      </w:r>
      <w:r>
        <w:br/>
      </w:r>
      <w:r>
        <w:rPr>
          <w:rFonts w:ascii="Times New Roman"/>
          <w:b w:val="false"/>
          <w:i w:val="false"/>
          <w:color w:val="000000"/>
          <w:sz w:val="28"/>
        </w:rPr>
        <w:t>
      Орталық арқылы мемлекеттік қызмет көрсету кезінде уәкілетті орган мемлекеттік қызметтен бас тарту, тоқтату (тоқтата тұру), негіздері анықталған кезде құжаттар алған күннен кейін он жұмыс күн ішінде құжаттар топтамасын тұтынушыға беру үшін бас тарту, тоқтату (тоқтата тұру) себептерін көрсетумен Орталыққа жібереді.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xml:space="preserve">
      уәкілетті органда – он жұмыс күні ішінде. </w:t>
      </w:r>
      <w:r>
        <w:br/>
      </w:r>
      <w:r>
        <w:rPr>
          <w:rFonts w:ascii="Times New Roman"/>
          <w:b w:val="false"/>
          <w:i w:val="false"/>
          <w:color w:val="000000"/>
          <w:sz w:val="28"/>
        </w:rPr>
        <w:t xml:space="preserve">
      тұрғылықты орны бойынша селолық округ әкіміне – он бес жұмыс күні ішінде. </w:t>
      </w:r>
      <w:r>
        <w:br/>
      </w:r>
      <w:r>
        <w:rPr>
          <w:rFonts w:ascii="Times New Roman"/>
          <w:b w:val="false"/>
          <w:i w:val="false"/>
          <w:color w:val="000000"/>
          <w:sz w:val="28"/>
        </w:rPr>
        <w:t>
      Орталықта – он жұмыс күні ішінде (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xml:space="preserve">
      2) тұтынушымен жүгінген күнде орында көрсетілетін мемлекеттік қызмет алуға ең үлкен күту уақыты (талон алуға дейін) – 30 минуттан аспайды; </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ең үлкен қызмет көрсету уақыты уәкілетті органда күнде 15 минуттан артық емес, Орталықта 30 минуттан артық емес.</w:t>
      </w:r>
      <w:r>
        <w:br/>
      </w:r>
      <w:r>
        <w:rPr>
          <w:rFonts w:ascii="Times New Roman"/>
          <w:b w:val="false"/>
          <w:i w:val="false"/>
          <w:color w:val="000000"/>
          <w:sz w:val="28"/>
        </w:rPr>
        <w:t>
</w:t>
      </w:r>
      <w:r>
        <w:rPr>
          <w:rFonts w:ascii="Times New Roman"/>
          <w:b w:val="false"/>
          <w:i w:val="false"/>
          <w:color w:val="000000"/>
          <w:sz w:val="28"/>
        </w:rPr>
        <w:t xml:space="preserve">
      15. Мемлекеттік қызмет тегін көрсетіледі. </w:t>
      </w:r>
      <w:r>
        <w:br/>
      </w:r>
      <w:r>
        <w:rPr>
          <w:rFonts w:ascii="Times New Roman"/>
          <w:b w:val="false"/>
          <w:i w:val="false"/>
          <w:color w:val="000000"/>
          <w:sz w:val="28"/>
        </w:rPr>
        <w:t>
</w:t>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xml:space="preserve">      уәкілетті орган арқылы </w:t>
      </w:r>
      <w:r>
        <w:br/>
      </w:r>
      <w:r>
        <w:rPr>
          <w:rFonts w:ascii="Times New Roman"/>
          <w:b w:val="false"/>
          <w:i w:val="false"/>
          <w:color w:val="000000"/>
          <w:sz w:val="28"/>
        </w:rPr>
        <w:t xml:space="preserve">
      1) тұтынушыға уәкілетті органға өтініш береді; </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келіп түскен құжатпен танысқаннан кейін жауапты орындаушыға жолдайды;</w:t>
      </w:r>
      <w:r>
        <w:br/>
      </w:r>
      <w:r>
        <w:rPr>
          <w:rFonts w:ascii="Times New Roman"/>
          <w:b w:val="false"/>
          <w:i w:val="false"/>
          <w:color w:val="000000"/>
          <w:sz w:val="28"/>
        </w:rPr>
        <w:t>
      4) уәкілетті органның жауапты орындаушысы құжаттарды қарастырады, хабарлама немесе бас тарту туралы дәлелді жауапты ресімдейді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журналға тіркейді және тұтынушыға хабарламаны немесе қызмет көрсетуден бас тарту туралы дәлелді жауапты береді;</w:t>
      </w:r>
      <w:r>
        <w:br/>
      </w:r>
      <w:r>
        <w:rPr>
          <w:rFonts w:ascii="Times New Roman"/>
          <w:b w:val="false"/>
          <w:i w:val="false"/>
          <w:color w:val="000000"/>
          <w:sz w:val="28"/>
        </w:rPr>
        <w:t>
      Тұрғылықты жері бойынша уәкілетті орган болмаса мемлекеттік қызмет тұтынушыларға селолық (ауылдық) округтің әкімі арқылы көрсетіледі.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қарастырғаннан кейін жауапты орындаушыға береді;</w:t>
      </w:r>
      <w:r>
        <w:br/>
      </w:r>
      <w:r>
        <w:rPr>
          <w:rFonts w:ascii="Times New Roman"/>
          <w:b w:val="false"/>
          <w:i w:val="false"/>
          <w:color w:val="000000"/>
          <w:sz w:val="28"/>
        </w:rPr>
        <w:t>
      6) уәкілетті органның жауапты орындаушысы Орталықтан келген құжаттарды қарастырып, хабарлама немесе бас тарту туралы дәлелді жауап ресімдейді және қол қою үшін уәкілетті органның басшысына жібереді;</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хабарлама немесе бас тарту туралы дәлелді жауапты Орталыққа жолдайды;</w:t>
      </w:r>
      <w:r>
        <w:br/>
      </w:r>
      <w:r>
        <w:rPr>
          <w:rFonts w:ascii="Times New Roman"/>
          <w:b w:val="false"/>
          <w:i w:val="false"/>
          <w:color w:val="000000"/>
          <w:sz w:val="28"/>
        </w:rPr>
        <w:t xml:space="preserve">
      9) Орталық инспекторы тұтынушыға хабарлама немесе бас тарту туралы дәлелді жауап береді. </w:t>
      </w:r>
      <w:r>
        <w:br/>
      </w:r>
      <w:r>
        <w:rPr>
          <w:rFonts w:ascii="Times New Roman"/>
          <w:b w:val="false"/>
          <w:i w:val="false"/>
          <w:color w:val="000000"/>
          <w:sz w:val="28"/>
        </w:rPr>
        <w:t>
</w:t>
      </w:r>
      <w:r>
        <w:rPr>
          <w:rFonts w:ascii="Times New Roman"/>
          <w:b w:val="false"/>
          <w:i w:val="false"/>
          <w:color w:val="000000"/>
          <w:sz w:val="28"/>
        </w:rPr>
        <w:t>
      17.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124"/>
    <w:bookmarkStart w:name="z276" w:id="125"/>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25"/>
    <w:bookmarkStart w:name="z277" w:id="126"/>
    <w:p>
      <w:pPr>
        <w:spacing w:after="0"/>
        <w:ind w:left="0"/>
        <w:jc w:val="both"/>
      </w:pPr>
      <w:r>
        <w:rPr>
          <w:rFonts w:ascii="Times New Roman"/>
          <w:b w:val="false"/>
          <w:i w:val="false"/>
          <w:color w:val="000000"/>
          <w:sz w:val="28"/>
        </w:rPr>
        <w:t>
      18.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6) селолық (ауылдық) округтің әкімі, селолық (ауылдық) округтің жауапты маманы.</w:t>
      </w:r>
      <w:r>
        <w:br/>
      </w:r>
      <w:r>
        <w:rPr>
          <w:rFonts w:ascii="Times New Roman"/>
          <w:b w:val="false"/>
          <w:i w:val="false"/>
          <w:color w:val="000000"/>
          <w:sz w:val="28"/>
        </w:rPr>
        <w:t>
</w:t>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26"/>
    <w:bookmarkStart w:name="z280" w:id="127"/>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27"/>
    <w:bookmarkStart w:name="z281" w:id="128"/>
    <w:p>
      <w:pPr>
        <w:spacing w:after="0"/>
        <w:ind w:left="0"/>
        <w:jc w:val="both"/>
      </w:pPr>
      <w:r>
        <w:rPr>
          <w:rFonts w:ascii="Times New Roman"/>
          <w:b w:val="false"/>
          <w:i w:val="false"/>
          <w:color w:val="000000"/>
          <w:sz w:val="28"/>
        </w:rPr>
        <w:t>
      21. Мемлекеттік қызмет көрсетуге уәкілетті органның, Орталықтың басшылары және жауапты л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28"/>
    <w:bookmarkStart w:name="z282" w:id="129"/>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29"/>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8"/>
        <w:gridCol w:w="2644"/>
        <w:gridCol w:w="3069"/>
        <w:gridCol w:w="3676"/>
      </w:tblGrid>
      <w:tr>
        <w:trPr>
          <w:trHeight w:val="30" w:hRule="atLeast"/>
        </w:trPr>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 Целинный көшесі, 13а</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8(71546)-2-21-37</w:t>
            </w:r>
          </w:p>
        </w:tc>
      </w:tr>
    </w:tbl>
    <w:bookmarkStart w:name="z283" w:id="130"/>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30"/>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2"/>
        <w:gridCol w:w="3366"/>
        <w:gridCol w:w="2284"/>
        <w:gridCol w:w="2497"/>
        <w:gridCol w:w="3241"/>
      </w:tblGrid>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xml:space="preserve">
№ </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Ақжар аудандық бөлімі - ХҚКО</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селосы, Победа к. 67</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8(71546)2-21-11</w:t>
            </w:r>
          </w:p>
        </w:tc>
      </w:tr>
    </w:tbl>
    <w:bookmarkStart w:name="z284" w:id="131"/>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31"/>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3"/>
        <w:gridCol w:w="2025"/>
        <w:gridCol w:w="1662"/>
        <w:gridCol w:w="2026"/>
        <w:gridCol w:w="2004"/>
        <w:gridCol w:w="222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w:t>
            </w:r>
            <w:r>
              <w:br/>
            </w:r>
            <w:r>
              <w:rPr>
                <w:rFonts w:ascii="Times New Roman"/>
                <w:b w:val="false"/>
                <w:i w:val="false"/>
                <w:color w:val="000000"/>
                <w:sz w:val="20"/>
              </w:rPr>
              <w:t>
ры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 жи</w:t>
            </w:r>
            <w:r>
              <w:br/>
            </w:r>
            <w:r>
              <w:rPr>
                <w:rFonts w:ascii="Times New Roman"/>
                <w:b w:val="false"/>
                <w:i w:val="false"/>
                <w:color w:val="000000"/>
                <w:sz w:val="20"/>
              </w:rPr>
              <w:t>
нақтау</w:t>
            </w:r>
            <w:r>
              <w:br/>
            </w:r>
            <w:r>
              <w:rPr>
                <w:rFonts w:ascii="Times New Roman"/>
                <w:b w:val="false"/>
                <w:i w:val="false"/>
                <w:color w:val="000000"/>
                <w:sz w:val="20"/>
              </w:rPr>
              <w:t>
шы бө</w:t>
            </w:r>
            <w:r>
              <w:br/>
            </w:r>
            <w:r>
              <w:rPr>
                <w:rFonts w:ascii="Times New Roman"/>
                <w:b w:val="false"/>
                <w:i w:val="false"/>
                <w:color w:val="000000"/>
                <w:sz w:val="20"/>
              </w:rPr>
              <w:t>
лімінің</w:t>
            </w:r>
            <w:r>
              <w:br/>
            </w:r>
            <w:r>
              <w:rPr>
                <w:rFonts w:ascii="Times New Roman"/>
                <w:b w:val="false"/>
                <w:i w:val="false"/>
                <w:color w:val="000000"/>
                <w:sz w:val="20"/>
              </w:rPr>
              <w:t>
инспек</w:t>
            </w:r>
            <w:r>
              <w:br/>
            </w:r>
            <w:r>
              <w:rPr>
                <w:rFonts w:ascii="Times New Roman"/>
                <w:b w:val="false"/>
                <w:i w:val="false"/>
                <w:color w:val="000000"/>
                <w:sz w:val="20"/>
              </w:rPr>
              <w:t>
торы</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w:t>
            </w:r>
            <w:r>
              <w:br/>
            </w:r>
            <w:r>
              <w:rPr>
                <w:rFonts w:ascii="Times New Roman"/>
                <w:b w:val="false"/>
                <w:i w:val="false"/>
                <w:color w:val="000000"/>
                <w:sz w:val="20"/>
              </w:rPr>
              <w:t>
сы</w:t>
            </w:r>
          </w:p>
        </w:tc>
      </w:tr>
      <w:tr>
        <w:trPr>
          <w:trHeight w:val="30" w:hRule="atLeast"/>
        </w:trPr>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w:t>
            </w:r>
            <w:r>
              <w:br/>
            </w:r>
            <w:r>
              <w:rPr>
                <w:rFonts w:ascii="Times New Roman"/>
                <w:b w:val="false"/>
                <w:i w:val="false"/>
                <w:color w:val="000000"/>
                <w:sz w:val="20"/>
              </w:rPr>
              <w:t>
ға қолхат</w:t>
            </w:r>
            <w:r>
              <w:br/>
            </w:r>
            <w:r>
              <w:rPr>
                <w:rFonts w:ascii="Times New Roman"/>
                <w:b w:val="false"/>
                <w:i w:val="false"/>
                <w:color w:val="000000"/>
                <w:sz w:val="20"/>
              </w:rPr>
              <w:t>
беру, Ор</w:t>
            </w:r>
            <w:r>
              <w:br/>
            </w:r>
            <w:r>
              <w:rPr>
                <w:rFonts w:ascii="Times New Roman"/>
                <w:b w:val="false"/>
                <w:i w:val="false"/>
                <w:color w:val="000000"/>
                <w:sz w:val="20"/>
              </w:rPr>
              <w:t>
талықтың</w:t>
            </w:r>
            <w:r>
              <w:br/>
            </w:r>
            <w:r>
              <w:rPr>
                <w:rFonts w:ascii="Times New Roman"/>
                <w:b w:val="false"/>
                <w:i w:val="false"/>
                <w:color w:val="000000"/>
                <w:sz w:val="20"/>
              </w:rPr>
              <w:t>
жинақтау</w:t>
            </w:r>
            <w:r>
              <w:br/>
            </w:r>
            <w:r>
              <w:rPr>
                <w:rFonts w:ascii="Times New Roman"/>
                <w:b w:val="false"/>
                <w:i w:val="false"/>
                <w:color w:val="000000"/>
                <w:sz w:val="20"/>
              </w:rPr>
              <w:t>
шы бө</w:t>
            </w:r>
            <w:r>
              <w:br/>
            </w:r>
            <w:r>
              <w:rPr>
                <w:rFonts w:ascii="Times New Roman"/>
                <w:b w:val="false"/>
                <w:i w:val="false"/>
                <w:color w:val="000000"/>
                <w:sz w:val="20"/>
              </w:rPr>
              <w:t>
лімінің</w:t>
            </w:r>
            <w:r>
              <w:br/>
            </w:r>
            <w:r>
              <w:rPr>
                <w:rFonts w:ascii="Times New Roman"/>
                <w:b w:val="false"/>
                <w:i w:val="false"/>
                <w:color w:val="000000"/>
                <w:sz w:val="20"/>
              </w:rPr>
              <w:t>
инспекто</w:t>
            </w:r>
            <w:r>
              <w:br/>
            </w:r>
            <w:r>
              <w:rPr>
                <w:rFonts w:ascii="Times New Roman"/>
                <w:b w:val="false"/>
                <w:i w:val="false"/>
                <w:color w:val="000000"/>
                <w:sz w:val="20"/>
              </w:rPr>
              <w:t>
рына құ</w:t>
            </w:r>
            <w:r>
              <w:br/>
            </w:r>
            <w:r>
              <w:rPr>
                <w:rFonts w:ascii="Times New Roman"/>
                <w:b w:val="false"/>
                <w:i w:val="false"/>
                <w:color w:val="000000"/>
                <w:sz w:val="20"/>
              </w:rPr>
              <w:t>
жаттарды тапсыру</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тарды</w:t>
            </w:r>
            <w:r>
              <w:br/>
            </w:r>
            <w:r>
              <w:rPr>
                <w:rFonts w:ascii="Times New Roman"/>
                <w:b w:val="false"/>
                <w:i w:val="false"/>
                <w:color w:val="000000"/>
                <w:sz w:val="20"/>
              </w:rPr>
              <w:t>
жинау</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қа</w:t>
            </w:r>
            <w:r>
              <w:br/>
            </w:r>
            <w:r>
              <w:rPr>
                <w:rFonts w:ascii="Times New Roman"/>
                <w:b w:val="false"/>
                <w:i w:val="false"/>
                <w:color w:val="000000"/>
                <w:sz w:val="20"/>
              </w:rPr>
              <w:t>
былдау</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w:t>
            </w:r>
            <w:r>
              <w:br/>
            </w:r>
            <w:r>
              <w:rPr>
                <w:rFonts w:ascii="Times New Roman"/>
                <w:b w:val="false"/>
                <w:i w:val="false"/>
                <w:color w:val="000000"/>
                <w:sz w:val="20"/>
              </w:rPr>
              <w:t>
ру, бұ</w:t>
            </w:r>
            <w:r>
              <w:br/>
            </w:r>
            <w:r>
              <w:rPr>
                <w:rFonts w:ascii="Times New Roman"/>
                <w:b w:val="false"/>
                <w:i w:val="false"/>
                <w:color w:val="000000"/>
                <w:sz w:val="20"/>
              </w:rPr>
              <w:t>
рыштама</w:t>
            </w:r>
            <w:r>
              <w:br/>
            </w:r>
            <w:r>
              <w:rPr>
                <w:rFonts w:ascii="Times New Roman"/>
                <w:b w:val="false"/>
                <w:i w:val="false"/>
                <w:color w:val="000000"/>
                <w:sz w:val="20"/>
              </w:rPr>
              <w:t>
жазу</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дың то</w:t>
            </w:r>
            <w:r>
              <w:br/>
            </w:r>
            <w:r>
              <w:rPr>
                <w:rFonts w:ascii="Times New Roman"/>
                <w:b w:val="false"/>
                <w:i w:val="false"/>
                <w:color w:val="000000"/>
                <w:sz w:val="20"/>
              </w:rPr>
              <w:t>
лықтығын тексеру, хабарлама ресімдеу немесе бас тарту туралы дәлелді жауап дайындау</w:t>
            </w:r>
          </w:p>
        </w:tc>
      </w:tr>
      <w:tr>
        <w:trPr>
          <w:trHeight w:val="1455" w:hRule="atLeast"/>
        </w:trPr>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w:t>
            </w:r>
            <w:r>
              <w:br/>
            </w:r>
            <w:r>
              <w:rPr>
                <w:rFonts w:ascii="Times New Roman"/>
                <w:b w:val="false"/>
                <w:i w:val="false"/>
                <w:color w:val="000000"/>
                <w:sz w:val="20"/>
              </w:rPr>
              <w:t>
дастырушылық-</w:t>
            </w:r>
            <w:r>
              <w:br/>
            </w:r>
            <w:r>
              <w:rPr>
                <w:rFonts w:ascii="Times New Roman"/>
                <w:b w:val="false"/>
                <w:i w:val="false"/>
                <w:color w:val="000000"/>
                <w:sz w:val="20"/>
              </w:rPr>
              <w:t>
өкімдік шешім)</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 ор</w:t>
            </w:r>
            <w:r>
              <w:br/>
            </w:r>
            <w:r>
              <w:rPr>
                <w:rFonts w:ascii="Times New Roman"/>
                <w:b w:val="false"/>
                <w:i w:val="false"/>
                <w:color w:val="000000"/>
                <w:sz w:val="20"/>
              </w:rPr>
              <w:t>
ганға құжат</w:t>
            </w:r>
            <w:r>
              <w:br/>
            </w:r>
            <w:r>
              <w:rPr>
                <w:rFonts w:ascii="Times New Roman"/>
                <w:b w:val="false"/>
                <w:i w:val="false"/>
                <w:color w:val="000000"/>
                <w:sz w:val="20"/>
              </w:rPr>
              <w:t>
тарды</w:t>
            </w:r>
            <w:r>
              <w:br/>
            </w:r>
            <w:r>
              <w:rPr>
                <w:rFonts w:ascii="Times New Roman"/>
                <w:b w:val="false"/>
                <w:i w:val="false"/>
                <w:color w:val="000000"/>
                <w:sz w:val="20"/>
              </w:rPr>
              <w:t>
тапсыру</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басшы</w:t>
            </w:r>
            <w:r>
              <w:br/>
            </w:r>
            <w:r>
              <w:rPr>
                <w:rFonts w:ascii="Times New Roman"/>
                <w:b w:val="false"/>
                <w:i w:val="false"/>
                <w:color w:val="000000"/>
                <w:sz w:val="20"/>
              </w:rPr>
              <w:t>
ға қарау</w:t>
            </w:r>
            <w:r>
              <w:br/>
            </w:r>
            <w:r>
              <w:rPr>
                <w:rFonts w:ascii="Times New Roman"/>
                <w:b w:val="false"/>
                <w:i w:val="false"/>
                <w:color w:val="000000"/>
                <w:sz w:val="20"/>
              </w:rPr>
              <w:t>
үшін</w:t>
            </w:r>
            <w:r>
              <w:br/>
            </w:r>
            <w:r>
              <w:rPr>
                <w:rFonts w:ascii="Times New Roman"/>
                <w:b w:val="false"/>
                <w:i w:val="false"/>
                <w:color w:val="000000"/>
                <w:sz w:val="20"/>
              </w:rPr>
              <w:t>
жолдау</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w:t>
            </w:r>
            <w:r>
              <w:br/>
            </w:r>
            <w:r>
              <w:rPr>
                <w:rFonts w:ascii="Times New Roman"/>
                <w:b w:val="false"/>
                <w:i w:val="false"/>
                <w:color w:val="000000"/>
                <w:sz w:val="20"/>
              </w:rPr>
              <w:t>
орындаушы</w:t>
            </w:r>
            <w:r>
              <w:br/>
            </w:r>
            <w:r>
              <w:rPr>
                <w:rFonts w:ascii="Times New Roman"/>
                <w:b w:val="false"/>
                <w:i w:val="false"/>
                <w:color w:val="000000"/>
                <w:sz w:val="20"/>
              </w:rPr>
              <w:t>
ға жіберу</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қол қоюға жіберу</w:t>
            </w:r>
          </w:p>
        </w:tc>
      </w:tr>
      <w:tr>
        <w:trPr>
          <w:trHeight w:val="30" w:hRule="atLeast"/>
        </w:trPr>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r>
              <w:br/>
            </w:r>
            <w:r>
              <w:rPr>
                <w:rFonts w:ascii="Times New Roman"/>
                <w:b w:val="false"/>
                <w:i w:val="false"/>
                <w:color w:val="000000"/>
                <w:sz w:val="20"/>
              </w:rPr>
              <w:t>
тан артық емес</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r>
              <w:br/>
            </w:r>
            <w:r>
              <w:rPr>
                <w:rFonts w:ascii="Times New Roman"/>
                <w:b w:val="false"/>
                <w:i w:val="false"/>
                <w:color w:val="000000"/>
                <w:sz w:val="20"/>
              </w:rPr>
              <w:t>
ішінде</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w:t>
            </w:r>
            <w:r>
              <w:br/>
            </w:r>
            <w:r>
              <w:rPr>
                <w:rFonts w:ascii="Times New Roman"/>
                <w:b w:val="false"/>
                <w:i w:val="false"/>
                <w:color w:val="000000"/>
                <w:sz w:val="20"/>
              </w:rPr>
              <w:t>
күні</w:t>
            </w:r>
            <w:r>
              <w:br/>
            </w:r>
            <w:r>
              <w:rPr>
                <w:rFonts w:ascii="Times New Roman"/>
                <w:b w:val="false"/>
                <w:i w:val="false"/>
                <w:color w:val="000000"/>
                <w:sz w:val="20"/>
              </w:rPr>
              <w:t>
ішінде</w:t>
            </w:r>
          </w:p>
        </w:tc>
      </w:tr>
      <w:tr>
        <w:trPr>
          <w:trHeight w:val="75" w:hRule="atLeast"/>
        </w:trPr>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0"/>
        <w:gridCol w:w="3336"/>
        <w:gridCol w:w="3607"/>
        <w:gridCol w:w="310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жауапты маманы жібереді</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 немесе бас тарту туралы дәлелді жауапты Орталыққа жолдайды немесе тұтынушыға береді</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бас тарту туралы дәлелді жауап береді</w:t>
            </w:r>
          </w:p>
        </w:tc>
      </w:tr>
      <w:tr>
        <w:trPr>
          <w:trHeight w:val="1305"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w:t>
            </w:r>
            <w:r>
              <w:br/>
            </w:r>
            <w:r>
              <w:rPr>
                <w:rFonts w:ascii="Times New Roman"/>
                <w:b w:val="false"/>
                <w:i w:val="false"/>
                <w:color w:val="000000"/>
                <w:sz w:val="20"/>
              </w:rPr>
              <w:t>
дастырушы</w:t>
            </w:r>
            <w:r>
              <w:br/>
            </w:r>
            <w:r>
              <w:rPr>
                <w:rFonts w:ascii="Times New Roman"/>
                <w:b w:val="false"/>
                <w:i w:val="false"/>
                <w:color w:val="000000"/>
                <w:sz w:val="20"/>
              </w:rPr>
              <w:t>
лық-өкімдік</w:t>
            </w:r>
            <w:r>
              <w:br/>
            </w:r>
            <w:r>
              <w:rPr>
                <w:rFonts w:ascii="Times New Roman"/>
                <w:b w:val="false"/>
                <w:i w:val="false"/>
                <w:color w:val="000000"/>
                <w:sz w:val="20"/>
              </w:rPr>
              <w:t>
шешім)</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18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630" w:hRule="atLeast"/>
        </w:trPr>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0"/>
        <w:gridCol w:w="2590"/>
        <w:gridCol w:w="2484"/>
        <w:gridCol w:w="2400"/>
        <w:gridCol w:w="2696"/>
      </w:tblGrid>
      <w:tr>
        <w:trPr>
          <w:trHeight w:val="30" w:hRule="atLeast"/>
        </w:trPr>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қабылдайды және оларды Орталықтың жинақтаушы бөліміне тапсырады</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және оларды уәкілетті органға тапсырады</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 құжаттарды тіркейді және оларды басшыға қарауға тапсырады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Құжаттарды қарағаннан кейін жауапты орындаушыға жолдайды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Ұсынылған құжаттарды қарайды, хабарлама дайындайды және басшылыққа қол қоюға жолдайды</w:t>
            </w:r>
          </w:p>
        </w:tc>
      </w:tr>
      <w:tr>
        <w:trPr>
          <w:trHeight w:val="30" w:hRule="atLeast"/>
        </w:trPr>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Орталық тұтынушыға хабарлама береді</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Журналға тіркейді және хабарламаны Орталыққа жолдайды немесе тұтынушыға береді</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Хабарламаға қол қояды және жауапты маманға жолдайды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3"/>
        <w:gridCol w:w="2373"/>
        <w:gridCol w:w="2333"/>
        <w:gridCol w:w="2333"/>
        <w:gridCol w:w="2433"/>
      </w:tblGrid>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p>
          <w:p>
            <w:pPr>
              <w:spacing w:after="20"/>
              <w:ind w:left="20"/>
              <w:jc w:val="both"/>
            </w:pPr>
            <w:r>
              <w:rPr>
                <w:rFonts w:ascii="Times New Roman"/>
                <w:b w:val="false"/>
                <w:i w:val="false"/>
                <w:color w:val="000000"/>
                <w:sz w:val="20"/>
              </w:rPr>
              <w:t>Құжаттарды қабылдайды және оларды Орталықтың жинақтаушы бөліміне тапсырады</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және оларды уәкілетті органға тапсырады</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 құжаттарға тіркеу жүргізеді және басшыға қарауға тапсырады</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Құжаттарды қарағаннан кейін жауапты орындаушыға жолдайды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Ұсынылған құжаттарды қарайды, бас тарту туралы дәлелді жауап дайындайды, басшыға қол қоюға жолдайды</w:t>
            </w:r>
          </w:p>
        </w:tc>
      </w:tr>
      <w:tr>
        <w:trPr>
          <w:trHeight w:val="30" w:hRule="atLeast"/>
        </w:trPr>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Тұтынушыға бас тарту туралы дәлелді жауап береді</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Журналға тіркейді және бас тарту туралы дәлелді жауапты Орталыққа жолдайды немесе тұтынушыға береді</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Бас тарту туралы дәлелді жауапқа қол қояды және жауапты маманға жолдайды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5" w:id="132"/>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132"/>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p>
      <w:pPr>
        <w:spacing w:after="0"/>
        <w:ind w:left="0"/>
        <w:jc w:val="both"/>
      </w:pPr>
      <w:r>
        <w:drawing>
          <wp:inline distT="0" distB="0" distL="0" distR="0">
            <wp:extent cx="91821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182100" cy="8864600"/>
                    </a:xfrm>
                    <a:prstGeom prst="rect">
                      <a:avLst/>
                    </a:prstGeom>
                  </pic:spPr>
                </pic:pic>
              </a:graphicData>
            </a:graphic>
          </wp:inline>
        </w:drawing>
      </w:r>
    </w:p>
    <w:bookmarkStart w:name="z286" w:id="133"/>
    <w:p>
      <w:pPr>
        <w:spacing w:after="0"/>
        <w:ind w:left="0"/>
        <w:jc w:val="both"/>
      </w:pPr>
      <w:r>
        <w:rPr>
          <w:rFonts w:ascii="Times New Roman"/>
          <w:b w:val="false"/>
          <w:i w:val="false"/>
          <w:color w:val="000000"/>
          <w:sz w:val="28"/>
        </w:rPr>
        <w:t>
Ақжар ауданы әкімдігінің</w:t>
      </w:r>
      <w:r>
        <w:br/>
      </w:r>
      <w:r>
        <w:rPr>
          <w:rFonts w:ascii="Times New Roman"/>
          <w:b w:val="false"/>
          <w:i w:val="false"/>
          <w:color w:val="000000"/>
          <w:sz w:val="28"/>
        </w:rPr>
        <w:t>
2012 жылғы 22 тамыздағы</w:t>
      </w:r>
      <w:r>
        <w:br/>
      </w:r>
      <w:r>
        <w:rPr>
          <w:rFonts w:ascii="Times New Roman"/>
          <w:b w:val="false"/>
          <w:i w:val="false"/>
          <w:color w:val="000000"/>
          <w:sz w:val="28"/>
        </w:rPr>
        <w:t>
№ 277 қаулысымен бекітілген</w:t>
      </w:r>
    </w:p>
    <w:bookmarkEnd w:id="133"/>
    <w:bookmarkStart w:name="z287" w:id="134"/>
    <w:p>
      <w:pPr>
        <w:spacing w:after="0"/>
        <w:ind w:left="0"/>
        <w:jc w:val="left"/>
      </w:pPr>
      <w:r>
        <w:rPr>
          <w:rFonts w:ascii="Times New Roman"/>
          <w:b/>
          <w:i w:val="false"/>
          <w:color w:val="000000"/>
        </w:rPr>
        <w:t xml:space="preserve"> 
«Жұмыссыз азаматтарды тiркеу және есепке қою» мемлекеттік қызмет регламенті</w:t>
      </w:r>
    </w:p>
    <w:bookmarkEnd w:id="134"/>
    <w:bookmarkStart w:name="z288" w:id="135"/>
    <w:p>
      <w:pPr>
        <w:spacing w:after="0"/>
        <w:ind w:left="0"/>
        <w:jc w:val="left"/>
      </w:pPr>
      <w:r>
        <w:rPr>
          <w:rFonts w:ascii="Times New Roman"/>
          <w:b/>
          <w:i w:val="false"/>
          <w:color w:val="000000"/>
        </w:rPr>
        <w:t xml:space="preserve"> 
1. Негізгі ұғымдар</w:t>
      </w:r>
    </w:p>
    <w:bookmarkEnd w:id="135"/>
    <w:bookmarkStart w:name="z289" w:id="136"/>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 – ҚФБ);</w:t>
      </w:r>
      <w:r>
        <w:br/>
      </w:r>
      <w:r>
        <w:rPr>
          <w:rFonts w:ascii="Times New Roman"/>
          <w:b w:val="false"/>
          <w:i w:val="false"/>
          <w:color w:val="000000"/>
          <w:sz w:val="28"/>
        </w:rPr>
        <w:t>
      2) уәкілетті орган – «Солтүстік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8"/>
        </w:rPr>
        <w:t>
      3) тұтынушы – жеке тұлғалар: Қазақстан Республикасының азаматтары, оралмандар, шетелдіктер, Қазақстан Республикасында тұрақты тұратын азаматтығы жоқ тұлғалар.</w:t>
      </w:r>
    </w:p>
    <w:bookmarkEnd w:id="136"/>
    <w:bookmarkStart w:name="z290" w:id="137"/>
    <w:p>
      <w:pPr>
        <w:spacing w:after="0"/>
        <w:ind w:left="0"/>
        <w:jc w:val="left"/>
      </w:pPr>
      <w:r>
        <w:rPr>
          <w:rFonts w:ascii="Times New Roman"/>
          <w:b/>
          <w:i w:val="false"/>
          <w:color w:val="000000"/>
        </w:rPr>
        <w:t xml:space="preserve"> 
2. Жалпы ережелер</w:t>
      </w:r>
    </w:p>
    <w:bookmarkEnd w:id="137"/>
    <w:bookmarkStart w:name="z291" w:id="138"/>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мекенжайы бойынша тұтынушының тұрғылықты орны бойынша «Солтүстік Қазақстан облысы Ақжар ауданының жұмыспен қамту және әлеуметтік бағдарламалар бөлімі» мемлекеттік мекемесімен (бұдан әрі – уәкілетті орган)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Заңының </w:t>
      </w:r>
      <w:r>
        <w:rPr>
          <w:rFonts w:ascii="Times New Roman"/>
          <w:b w:val="false"/>
          <w:i w:val="false"/>
          <w:color w:val="000000"/>
          <w:sz w:val="28"/>
        </w:rPr>
        <w:t>15-бабына</w:t>
      </w:r>
      <w:r>
        <w:rPr>
          <w:rFonts w:ascii="Times New Roman"/>
          <w:b w:val="false"/>
          <w:i w:val="false"/>
          <w:color w:val="000000"/>
          <w:sz w:val="28"/>
        </w:rPr>
        <w:t xml:space="preserve"> сәйкес,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азаматтарды тіркеу және есепке қою» мемлекеттік стандартын қамтамасыз ету мақсатында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www.ozsp-azh.sko.kz интернет-ресурсында, уәкілетті органның стендтерінде, ресми ақпарат көздерінде болады.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нәтижесі электронды түрде жұмыссыз ретінде тіркеу және есепке қою немесе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шетелдіктер және Қазақстан Республикасының аумағында тұрақты тұратын азаматтығы жоқ тұлғалар (бұдан әрі - тұтынушы).</w:t>
      </w:r>
    </w:p>
    <w:bookmarkEnd w:id="138"/>
    <w:bookmarkStart w:name="z297" w:id="139"/>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39"/>
    <w:bookmarkStart w:name="z298" w:id="140"/>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құжаттар;</w:t>
      </w:r>
      <w:r>
        <w:br/>
      </w:r>
      <w:r>
        <w:rPr>
          <w:rFonts w:ascii="Times New Roman"/>
          <w:b w:val="false"/>
          <w:i w:val="false"/>
          <w:color w:val="000000"/>
          <w:sz w:val="28"/>
        </w:rPr>
        <w:t>
      Қазақстанның азаматтары - жеке куәлік (төлқұжат);</w:t>
      </w:r>
      <w:r>
        <w:br/>
      </w:r>
      <w:r>
        <w:rPr>
          <w:rFonts w:ascii="Times New Roman"/>
          <w:b w:val="false"/>
          <w:i w:val="false"/>
          <w:color w:val="000000"/>
          <w:sz w:val="28"/>
        </w:rPr>
        <w:t xml:space="preserve">
      шетелдіктер және азаматтығы жоқ адамдар – шетелдіктің Қазақстан Республикасында тұруына ыхтиярхаты және азаматтығы жоқ адамның ішкі істер органдарында тіркелгені туралы белгісі бар куәлігі; </w:t>
      </w:r>
      <w:r>
        <w:br/>
      </w:r>
      <w:r>
        <w:rPr>
          <w:rFonts w:ascii="Times New Roman"/>
          <w:b w:val="false"/>
          <w:i w:val="false"/>
          <w:color w:val="000000"/>
          <w:sz w:val="28"/>
        </w:rPr>
        <w:t xml:space="preserve">
      оралмандар - оралман куәлігі; </w:t>
      </w:r>
      <w:r>
        <w:br/>
      </w:r>
      <w:r>
        <w:rPr>
          <w:rFonts w:ascii="Times New Roman"/>
          <w:b w:val="false"/>
          <w:i w:val="false"/>
          <w:color w:val="000000"/>
          <w:sz w:val="28"/>
        </w:rPr>
        <w:t>
      2) еңбек қызметін растайтын құжаттар;</w:t>
      </w:r>
      <w:r>
        <w:br/>
      </w:r>
      <w:r>
        <w:rPr>
          <w:rFonts w:ascii="Times New Roman"/>
          <w:b w:val="false"/>
          <w:i w:val="false"/>
          <w:color w:val="000000"/>
          <w:sz w:val="28"/>
        </w:rPr>
        <w:t xml:space="preserve">
      3) әлеуметтік жеке кодын беру жөніндегі куәлігі (ЖСК); </w:t>
      </w:r>
      <w:r>
        <w:br/>
      </w:r>
      <w:r>
        <w:rPr>
          <w:rFonts w:ascii="Times New Roman"/>
          <w:b w:val="false"/>
          <w:i w:val="false"/>
          <w:color w:val="000000"/>
          <w:sz w:val="28"/>
        </w:rPr>
        <w:t>
      4) салық төлеушінің тіркеу нөмірі (СТН);</w:t>
      </w:r>
      <w:r>
        <w:br/>
      </w:r>
      <w:r>
        <w:rPr>
          <w:rFonts w:ascii="Times New Roman"/>
          <w:b w:val="false"/>
          <w:i w:val="false"/>
          <w:color w:val="000000"/>
          <w:sz w:val="28"/>
        </w:rPr>
        <w:t>
      5) соңғы жылдағы алынған табыс жөніндегі мәліметтер (өтініш беруші сипатта болады).</w:t>
      </w:r>
      <w:r>
        <w:br/>
      </w:r>
      <w:r>
        <w:rPr>
          <w:rFonts w:ascii="Times New Roman"/>
          <w:b w:val="false"/>
          <w:i w:val="false"/>
          <w:color w:val="000000"/>
          <w:sz w:val="28"/>
        </w:rPr>
        <w:t>
</w:t>
      </w:r>
      <w:r>
        <w:rPr>
          <w:rFonts w:ascii="Times New Roman"/>
          <w:b w:val="false"/>
          <w:i w:val="false"/>
          <w:color w:val="000000"/>
          <w:sz w:val="28"/>
        </w:rPr>
        <w:t>
      9. Мемлекеттік қызмет уәкілетті органда бланк толтырусыз көрсетіледі.</w:t>
      </w:r>
      <w:r>
        <w:br/>
      </w:r>
      <w:r>
        <w:rPr>
          <w:rFonts w:ascii="Times New Roman"/>
          <w:b w:val="false"/>
          <w:i w:val="false"/>
          <w:color w:val="000000"/>
          <w:sz w:val="28"/>
        </w:rPr>
        <w:t>
</w:t>
      </w:r>
      <w:r>
        <w:rPr>
          <w:rFonts w:ascii="Times New Roman"/>
          <w:b w:val="false"/>
          <w:i w:val="false"/>
          <w:color w:val="000000"/>
          <w:sz w:val="28"/>
        </w:rPr>
        <w:t xml:space="preserve">
      10. Мемлекеттік қызмет алу үшін қажетті құжаттар уәкілетті органның жауапты маманына тапсырылады. </w:t>
      </w:r>
      <w:r>
        <w:br/>
      </w:r>
      <w:r>
        <w:rPr>
          <w:rFonts w:ascii="Times New Roman"/>
          <w:b w:val="false"/>
          <w:i w:val="false"/>
          <w:color w:val="000000"/>
          <w:sz w:val="28"/>
        </w:rPr>
        <w:t>
      Жауапты тұлғалар кабинеттерінің нөмірлері туралы ақпарат мемлекеттік қызмет көрсету бойынша ақпараты орналастырылған уәкілетті органның стендінде орналастырылған.</w:t>
      </w:r>
      <w:r>
        <w:br/>
      </w:r>
      <w:r>
        <w:rPr>
          <w:rFonts w:ascii="Times New Roman"/>
          <w:b w:val="false"/>
          <w:i w:val="false"/>
          <w:color w:val="000000"/>
          <w:sz w:val="28"/>
        </w:rPr>
        <w:t>
</w:t>
      </w: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тапсырылған сәттен мемлекеттік қызмет көрсету мерзімдері - он жұмыс күннен кешіктірілмейді;</w:t>
      </w:r>
      <w:r>
        <w:br/>
      </w:r>
      <w:r>
        <w:rPr>
          <w:rFonts w:ascii="Times New Roman"/>
          <w:b w:val="false"/>
          <w:i w:val="false"/>
          <w:color w:val="000000"/>
          <w:sz w:val="28"/>
        </w:rPr>
        <w:t>
      2) тұтынушымен жүгінген күнде орында көрсетілетін мемлекеттік қызметті алуға ең үлкен күту уақыты адам санына байланысты, бір тұтынушыға қызмет көрсетуге 15 минут есебінен;</w:t>
      </w:r>
      <w:r>
        <w:br/>
      </w:r>
      <w:r>
        <w:rPr>
          <w:rFonts w:ascii="Times New Roman"/>
          <w:b w:val="false"/>
          <w:i w:val="false"/>
          <w:color w:val="000000"/>
          <w:sz w:val="28"/>
        </w:rPr>
        <w:t>
      3) тұтынушымен жүгінген күнде орында көрсетілетін мемлекеттік қызметті алуға ең ұзақ қызмет көрсету уақыты 15 минуттан артық емес.</w:t>
      </w:r>
      <w:r>
        <w:br/>
      </w:r>
      <w:r>
        <w:rPr>
          <w:rFonts w:ascii="Times New Roman"/>
          <w:b w:val="false"/>
          <w:i w:val="false"/>
          <w:color w:val="000000"/>
          <w:sz w:val="28"/>
        </w:rPr>
        <w:t>
</w:t>
      </w:r>
      <w:r>
        <w:rPr>
          <w:rFonts w:ascii="Times New Roman"/>
          <w:b w:val="false"/>
          <w:i w:val="false"/>
          <w:color w:val="000000"/>
          <w:sz w:val="28"/>
        </w:rPr>
        <w:t>
      12. Барлық қажетті құжаттар тапсырылғаннан кейін уәкілетті органда уәкілетті органының қызметкерімен жұмыссызды тіркеу және есепке қою жүргізіледі, тұтынушының деректері жеке есеп жүргізу кәртішкесіне енгізіледі (компьютерлік деректер базасы).</w:t>
      </w:r>
      <w:r>
        <w:br/>
      </w:r>
      <w:r>
        <w:rPr>
          <w:rFonts w:ascii="Times New Roman"/>
          <w:b w:val="false"/>
          <w:i w:val="false"/>
          <w:color w:val="000000"/>
          <w:sz w:val="28"/>
        </w:rPr>
        <w:t>
</w:t>
      </w:r>
      <w:r>
        <w:rPr>
          <w:rFonts w:ascii="Times New Roman"/>
          <w:b w:val="false"/>
          <w:i w:val="false"/>
          <w:color w:val="000000"/>
          <w:sz w:val="28"/>
        </w:rPr>
        <w:t>
      13. Тұтынушыға тіркеу датасын көрсетумен және тұтынушының мемлекеттік қызмет көрсету алғандығы жөнінде құжатты қабылдаған тұлғаның аты–жөні жазылған талон беріледі.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нәтижесі туралы ақпараттандыру тұрғылықты орны бойынша уәкілетті органға өтініш иесінің өзі баруы арқылы жүзеге асырылады.</w:t>
      </w:r>
      <w:r>
        <w:br/>
      </w:r>
      <w:r>
        <w:rPr>
          <w:rFonts w:ascii="Times New Roman"/>
          <w:b w:val="false"/>
          <w:i w:val="false"/>
          <w:color w:val="000000"/>
          <w:sz w:val="28"/>
        </w:rPr>
        <w:t>
</w:t>
      </w:r>
      <w:r>
        <w:rPr>
          <w:rFonts w:ascii="Times New Roman"/>
          <w:b w:val="false"/>
          <w:i w:val="false"/>
          <w:color w:val="000000"/>
          <w:sz w:val="28"/>
        </w:rPr>
        <w:t>
      15. Жұмыссыз ретінде тіркеуден, есепке қоюдан бас тарту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үлгі бойынша қажетті құжаттар болмаған жағдайда, жалған ақпарат пен құжаттар берген кезде жүзеге асырылады.</w:t>
      </w:r>
      <w:r>
        <w:br/>
      </w:r>
      <w:r>
        <w:rPr>
          <w:rFonts w:ascii="Times New Roman"/>
          <w:b w:val="false"/>
          <w:i w:val="false"/>
          <w:color w:val="000000"/>
          <w:sz w:val="28"/>
        </w:rPr>
        <w:t xml:space="preserve">
      Мемлекеттік қызметті көрсетуді тоқтатуға негіздер жоқ. </w:t>
      </w:r>
      <w:r>
        <w:br/>
      </w:r>
      <w:r>
        <w:rPr>
          <w:rFonts w:ascii="Times New Roman"/>
          <w:b w:val="false"/>
          <w:i w:val="false"/>
          <w:color w:val="000000"/>
          <w:sz w:val="28"/>
        </w:rPr>
        <w:t>
</w:t>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xml:space="preserve">
      1) тұтынушы уәкілетті органға жүгінеді және қызмет көрсету үшін қажетті құжаттар тізбесін тапсырады; </w:t>
      </w:r>
      <w:r>
        <w:br/>
      </w:r>
      <w:r>
        <w:rPr>
          <w:rFonts w:ascii="Times New Roman"/>
          <w:b w:val="false"/>
          <w:i w:val="false"/>
          <w:color w:val="000000"/>
          <w:sz w:val="28"/>
        </w:rPr>
        <w:t>
      2) уәкілетті органның жауапты маманы өтінішті журналға тіркейді, тұтынушыға талон береді және уәкілетті органның басшысына береді;</w:t>
      </w:r>
      <w:r>
        <w:br/>
      </w:r>
      <w:r>
        <w:rPr>
          <w:rFonts w:ascii="Times New Roman"/>
          <w:b w:val="false"/>
          <w:i w:val="false"/>
          <w:color w:val="000000"/>
          <w:sz w:val="28"/>
        </w:rPr>
        <w:t>
      3) уәкілетті органның басшысы келіп түскен құжаттармен танысады және жауапты орындаушыға жолдайды;</w:t>
      </w:r>
      <w:r>
        <w:br/>
      </w:r>
      <w:r>
        <w:rPr>
          <w:rFonts w:ascii="Times New Roman"/>
          <w:b w:val="false"/>
          <w:i w:val="false"/>
          <w:color w:val="000000"/>
          <w:sz w:val="28"/>
        </w:rPr>
        <w:t>
      4) уәкілетті органның жауапты орындаушысы жеке есеп жүргізу кәртішкесіне (компьютерлік деректер базасы) ақпарат енгізу жолымен жұмыссызды есепке қоюды жүргізеді, белгіленген талаптарға үйлесімсіздік анықталған жағдайда қызмет көрсетуден бас тарту туралы дәлелді жауап әзірлейді және қол қою үшін уәкілетті органның басшысына тапсырады;</w:t>
      </w:r>
      <w:r>
        <w:br/>
      </w:r>
      <w:r>
        <w:rPr>
          <w:rFonts w:ascii="Times New Roman"/>
          <w:b w:val="false"/>
          <w:i w:val="false"/>
          <w:color w:val="000000"/>
          <w:sz w:val="28"/>
        </w:rPr>
        <w:t>
      5) уәкілетті органның басшысы қызмет көрсетуден бас тарту туралы дәлелді жауапқа қол қояды және тұтынушыға беру үшін уәкілетті органның жауапты маманына тапсырады;</w:t>
      </w:r>
      <w:r>
        <w:br/>
      </w:r>
      <w:r>
        <w:rPr>
          <w:rFonts w:ascii="Times New Roman"/>
          <w:b w:val="false"/>
          <w:i w:val="false"/>
          <w:color w:val="000000"/>
          <w:sz w:val="28"/>
        </w:rPr>
        <w:t>
      6) уәкілетті органның жауапты маманы тұрғылықты орны бойынша уәкілетті органға өтініш иесінің өзі баруымен мемлекеттік қызмет нәтижесі туралы тұтынушыны ақпараттандырады немесе мемлекеттік қызмет көрсетуден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rPr>
        <w:t>
      17. Уәкілетті органда мемлекеттік қызмет көрсету үшін құжаттарды қабылдауды жүзеге асыратын тұлғаның ең төмен саны бір қызметкерді құрайды.</w:t>
      </w:r>
    </w:p>
    <w:bookmarkEnd w:id="140"/>
    <w:bookmarkStart w:name="z308" w:id="141"/>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41"/>
    <w:bookmarkStart w:name="z309" w:id="142"/>
    <w:p>
      <w:pPr>
        <w:spacing w:after="0"/>
        <w:ind w:left="0"/>
        <w:jc w:val="both"/>
      </w:pPr>
      <w:r>
        <w:rPr>
          <w:rFonts w:ascii="Times New Roman"/>
          <w:b w:val="false"/>
          <w:i w:val="false"/>
          <w:color w:val="000000"/>
          <w:sz w:val="28"/>
        </w:rPr>
        <w:t xml:space="preserve">
      18. Мемлекеттік қызмет көрсету процесіне келесі құрылымдық-функционалдық бірліктер қатысады (бұдан әрі – ҚФБ): </w:t>
      </w:r>
      <w:r>
        <w:br/>
      </w:r>
      <w:r>
        <w:rPr>
          <w:rFonts w:ascii="Times New Roman"/>
          <w:b w:val="false"/>
          <w:i w:val="false"/>
          <w:color w:val="000000"/>
          <w:sz w:val="28"/>
        </w:rPr>
        <w:t>
      1) уәкілетті органның жауапты маманы;</w:t>
      </w:r>
      <w:r>
        <w:br/>
      </w:r>
      <w:r>
        <w:rPr>
          <w:rFonts w:ascii="Times New Roman"/>
          <w:b w:val="false"/>
          <w:i w:val="false"/>
          <w:color w:val="000000"/>
          <w:sz w:val="28"/>
        </w:rPr>
        <w:t xml:space="preserve">
      2) уәкілетті органның басшысы; </w:t>
      </w:r>
      <w:r>
        <w:br/>
      </w:r>
      <w:r>
        <w:rPr>
          <w:rFonts w:ascii="Times New Roman"/>
          <w:b w:val="false"/>
          <w:i w:val="false"/>
          <w:color w:val="000000"/>
          <w:sz w:val="28"/>
        </w:rPr>
        <w:t xml:space="preserve">
      3) уәкілетті органның жауапты орындаушысы; </w:t>
      </w:r>
      <w:r>
        <w:br/>
      </w:r>
      <w:r>
        <w:rPr>
          <w:rFonts w:ascii="Times New Roman"/>
          <w:b w:val="false"/>
          <w:i w:val="false"/>
          <w:color w:val="000000"/>
          <w:sz w:val="28"/>
        </w:rPr>
        <w:t>
</w:t>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42"/>
    <w:bookmarkStart w:name="z312" w:id="143"/>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43"/>
    <w:bookmarkStart w:name="z313" w:id="144"/>
    <w:p>
      <w:pPr>
        <w:spacing w:after="0"/>
        <w:ind w:left="0"/>
        <w:jc w:val="both"/>
      </w:pPr>
      <w:r>
        <w:rPr>
          <w:rFonts w:ascii="Times New Roman"/>
          <w:b w:val="false"/>
          <w:i w:val="false"/>
          <w:color w:val="000000"/>
          <w:sz w:val="28"/>
        </w:rPr>
        <w:t xml:space="preserve">
      21. Мемлекеттік қызмет көрсетуге уәкілетті органның басшысы мен уәкілетті органның лауазымды тұлғалары (бұдан әрі – лауазымды тұлғалар) жауапты тұлға болып табылады. </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144"/>
    <w:bookmarkStart w:name="z314" w:id="145"/>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145"/>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3"/>
        <w:gridCol w:w="2079"/>
        <w:gridCol w:w="3386"/>
        <w:gridCol w:w="3889"/>
      </w:tblGrid>
      <w:tr>
        <w:trPr>
          <w:trHeight w:val="30" w:hRule="atLeast"/>
        </w:trPr>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 Целинный көшесі, 13а</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8(71546)-2-21-37</w:t>
            </w:r>
          </w:p>
        </w:tc>
      </w:tr>
    </w:tbl>
    <w:bookmarkStart w:name="z315" w:id="146"/>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146"/>
    <w:p>
      <w:pPr>
        <w:spacing w:after="0"/>
        <w:ind w:left="0"/>
        <w:jc w:val="left"/>
      </w:pPr>
      <w:r>
        <w:rPr>
          <w:rFonts w:ascii="Times New Roman"/>
          <w:b/>
          <w:i w:val="false"/>
          <w:color w:val="000000"/>
        </w:rPr>
        <w:t xml:space="preserve"> Әкімшілік әрекеттердің (шаралардың) бірізділігі мен өзара әрекеттерін мәтіндік кестелік сипаттау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
        <w:gridCol w:w="2149"/>
        <w:gridCol w:w="2084"/>
        <w:gridCol w:w="2062"/>
        <w:gridCol w:w="2106"/>
        <w:gridCol w:w="2063"/>
        <w:gridCol w:w="208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(барысының, жұмыс ағымының) іс-әрекеті, 1 өтініш берушіге</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(әрекеттің, жұмыс ағымының)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2475"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w:t>
            </w:r>
            <w:r>
              <w:br/>
            </w:r>
            <w:r>
              <w:rPr>
                <w:rFonts w:ascii="Times New Roman"/>
                <w:b w:val="false"/>
                <w:i w:val="false"/>
                <w:color w:val="000000"/>
                <w:sz w:val="20"/>
              </w:rPr>
              <w:t>
тің, рәсімнің, операция</w:t>
            </w:r>
            <w:r>
              <w:br/>
            </w:r>
            <w:r>
              <w:rPr>
                <w:rFonts w:ascii="Times New Roman"/>
                <w:b w:val="false"/>
                <w:i w:val="false"/>
                <w:color w:val="000000"/>
                <w:sz w:val="20"/>
              </w:rPr>
              <w:t>
ның) атауы және олардың сипаттама</w:t>
            </w:r>
            <w:r>
              <w:br/>
            </w:r>
            <w:r>
              <w:rPr>
                <w:rFonts w:ascii="Times New Roman"/>
                <w:b w:val="false"/>
                <w:i w:val="false"/>
                <w:color w:val="000000"/>
                <w:sz w:val="20"/>
              </w:rPr>
              <w:t>
сы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Азаматтар</w:t>
            </w:r>
            <w:r>
              <w:br/>
            </w:r>
            <w:r>
              <w:rPr>
                <w:rFonts w:ascii="Times New Roman"/>
                <w:b w:val="false"/>
                <w:i w:val="false"/>
                <w:color w:val="000000"/>
                <w:sz w:val="20"/>
              </w:rPr>
              <w:t>
дың өті</w:t>
            </w:r>
            <w:r>
              <w:br/>
            </w:r>
            <w:r>
              <w:rPr>
                <w:rFonts w:ascii="Times New Roman"/>
                <w:b w:val="false"/>
                <w:i w:val="false"/>
                <w:color w:val="000000"/>
                <w:sz w:val="20"/>
              </w:rPr>
              <w:t>
ніштерін</w:t>
            </w:r>
            <w:r>
              <w:br/>
            </w:r>
            <w:r>
              <w:rPr>
                <w:rFonts w:ascii="Times New Roman"/>
                <w:b w:val="false"/>
                <w:i w:val="false"/>
                <w:color w:val="000000"/>
                <w:sz w:val="20"/>
              </w:rPr>
              <w:t>
тіркеу және есеп жүргізу журналына өтінішті тіркейді және уәкілетті органның басшысына қарастыру үшін қа</w:t>
            </w:r>
            <w:r>
              <w:br/>
            </w:r>
            <w:r>
              <w:rPr>
                <w:rFonts w:ascii="Times New Roman"/>
                <w:b w:val="false"/>
                <w:i w:val="false"/>
                <w:color w:val="000000"/>
                <w:sz w:val="20"/>
              </w:rPr>
              <w:t>
жетті құж</w:t>
            </w:r>
            <w:r>
              <w:br/>
            </w:r>
            <w:r>
              <w:rPr>
                <w:rFonts w:ascii="Times New Roman"/>
                <w:b w:val="false"/>
                <w:i w:val="false"/>
                <w:color w:val="000000"/>
                <w:sz w:val="20"/>
              </w:rPr>
              <w:t>
аттарды жолдайды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және қарастыру үшін жауапты орындаушы</w:t>
            </w:r>
            <w:r>
              <w:br/>
            </w:r>
            <w:r>
              <w:rPr>
                <w:rFonts w:ascii="Times New Roman"/>
                <w:b w:val="false"/>
                <w:i w:val="false"/>
                <w:color w:val="000000"/>
                <w:sz w:val="20"/>
              </w:rPr>
              <w:t>
ға жолдау</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қарас</w:t>
            </w:r>
            <w:r>
              <w:br/>
            </w:r>
            <w:r>
              <w:rPr>
                <w:rFonts w:ascii="Times New Roman"/>
                <w:b w:val="false"/>
                <w:i w:val="false"/>
                <w:color w:val="000000"/>
                <w:sz w:val="20"/>
              </w:rPr>
              <w:t>
тырады, жеке есеп жүргізу кәртішке</w:t>
            </w:r>
            <w:r>
              <w:br/>
            </w:r>
            <w:r>
              <w:rPr>
                <w:rFonts w:ascii="Times New Roman"/>
                <w:b w:val="false"/>
                <w:i w:val="false"/>
                <w:color w:val="000000"/>
                <w:sz w:val="20"/>
              </w:rPr>
              <w:t>
сіне (ком</w:t>
            </w:r>
            <w:r>
              <w:br/>
            </w:r>
            <w:r>
              <w:rPr>
                <w:rFonts w:ascii="Times New Roman"/>
                <w:b w:val="false"/>
                <w:i w:val="false"/>
                <w:color w:val="000000"/>
                <w:sz w:val="20"/>
              </w:rPr>
              <w:t>
пьютерлік деректер базасы) ақпаратты енгізу жолымен тіркеу жүргізеді немесе бас тарту туралы дәлелді жауап дай</w:t>
            </w:r>
            <w:r>
              <w:br/>
            </w:r>
            <w:r>
              <w:rPr>
                <w:rFonts w:ascii="Times New Roman"/>
                <w:b w:val="false"/>
                <w:i w:val="false"/>
                <w:color w:val="000000"/>
                <w:sz w:val="20"/>
              </w:rPr>
              <w:t>
ындайды және басшыға жолдайды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қызмет көрсету</w:t>
            </w:r>
            <w:r>
              <w:br/>
            </w:r>
            <w:r>
              <w:rPr>
                <w:rFonts w:ascii="Times New Roman"/>
                <w:b w:val="false"/>
                <w:i w:val="false"/>
                <w:color w:val="000000"/>
                <w:sz w:val="20"/>
              </w:rPr>
              <w:t>
ден бас тарту туралы дәлелді жауапқа қол қояды және тұты</w:t>
            </w:r>
            <w:r>
              <w:br/>
            </w:r>
            <w:r>
              <w:rPr>
                <w:rFonts w:ascii="Times New Roman"/>
                <w:b w:val="false"/>
                <w:i w:val="false"/>
                <w:color w:val="000000"/>
                <w:sz w:val="20"/>
              </w:rPr>
              <w:t>
нушыға беру үшін жауапты орындау</w:t>
            </w:r>
            <w:r>
              <w:br/>
            </w:r>
            <w:r>
              <w:rPr>
                <w:rFonts w:ascii="Times New Roman"/>
                <w:b w:val="false"/>
                <w:i w:val="false"/>
                <w:color w:val="000000"/>
                <w:sz w:val="20"/>
              </w:rPr>
              <w:t>
шыға тап</w:t>
            </w:r>
            <w:r>
              <w:br/>
            </w:r>
            <w:r>
              <w:rPr>
                <w:rFonts w:ascii="Times New Roman"/>
                <w:b w:val="false"/>
                <w:i w:val="false"/>
                <w:color w:val="000000"/>
                <w:sz w:val="20"/>
              </w:rPr>
              <w:t>
сырады</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 тұрғы</w:t>
            </w:r>
            <w:r>
              <w:br/>
            </w:r>
            <w:r>
              <w:rPr>
                <w:rFonts w:ascii="Times New Roman"/>
                <w:b w:val="false"/>
                <w:i w:val="false"/>
                <w:color w:val="000000"/>
                <w:sz w:val="20"/>
              </w:rPr>
              <w:t>
лықты орны бойынша уәкілетті органға өтініш берушінің өзі баруы арқылы мемлекеттік қызмет көрсету нәтижесі туралы тұтыну</w:t>
            </w:r>
            <w:r>
              <w:br/>
            </w:r>
            <w:r>
              <w:rPr>
                <w:rFonts w:ascii="Times New Roman"/>
                <w:b w:val="false"/>
                <w:i w:val="false"/>
                <w:color w:val="000000"/>
                <w:sz w:val="20"/>
              </w:rPr>
              <w:t>
шыны ақ</w:t>
            </w:r>
            <w:r>
              <w:br/>
            </w:r>
            <w:r>
              <w:rPr>
                <w:rFonts w:ascii="Times New Roman"/>
                <w:b w:val="false"/>
                <w:i w:val="false"/>
                <w:color w:val="000000"/>
                <w:sz w:val="20"/>
              </w:rPr>
              <w:t>
параттан</w:t>
            </w:r>
            <w:r>
              <w:br/>
            </w:r>
            <w:r>
              <w:rPr>
                <w:rFonts w:ascii="Times New Roman"/>
                <w:b w:val="false"/>
                <w:i w:val="false"/>
                <w:color w:val="000000"/>
                <w:sz w:val="20"/>
              </w:rPr>
              <w:t>
дырады немесе қызмет көрсету</w:t>
            </w:r>
            <w:r>
              <w:br/>
            </w:r>
            <w:r>
              <w:rPr>
                <w:rFonts w:ascii="Times New Roman"/>
                <w:b w:val="false"/>
                <w:i w:val="false"/>
                <w:color w:val="000000"/>
                <w:sz w:val="20"/>
              </w:rPr>
              <w:t>
ден бас тарту туралы дәлелді жауап береді</w:t>
            </w:r>
          </w:p>
        </w:tc>
      </w:tr>
      <w:tr>
        <w:trPr>
          <w:trHeight w:val="90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үлгісі</w:t>
            </w:r>
            <w:r>
              <w:br/>
            </w:r>
            <w:r>
              <w:rPr>
                <w:rFonts w:ascii="Times New Roman"/>
                <w:b w:val="false"/>
                <w:i w:val="false"/>
                <w:color w:val="000000"/>
                <w:sz w:val="20"/>
              </w:rPr>
              <w:t>
(дерек</w:t>
            </w:r>
            <w:r>
              <w:br/>
            </w:r>
            <w:r>
              <w:rPr>
                <w:rFonts w:ascii="Times New Roman"/>
                <w:b w:val="false"/>
                <w:i w:val="false"/>
                <w:color w:val="000000"/>
                <w:sz w:val="20"/>
              </w:rPr>
              <w:t>
тер, құ</w:t>
            </w:r>
            <w:r>
              <w:br/>
            </w:r>
            <w:r>
              <w:rPr>
                <w:rFonts w:ascii="Times New Roman"/>
                <w:b w:val="false"/>
                <w:i w:val="false"/>
                <w:color w:val="000000"/>
                <w:sz w:val="20"/>
              </w:rPr>
              <w:t>
жат, ұйым</w:t>
            </w:r>
            <w:r>
              <w:br/>
            </w:r>
            <w:r>
              <w:rPr>
                <w:rFonts w:ascii="Times New Roman"/>
                <w:b w:val="false"/>
                <w:i w:val="false"/>
                <w:color w:val="000000"/>
                <w:sz w:val="20"/>
              </w:rPr>
              <w:t>
дастырушы</w:t>
            </w:r>
            <w:r>
              <w:br/>
            </w:r>
            <w:r>
              <w:rPr>
                <w:rFonts w:ascii="Times New Roman"/>
                <w:b w:val="false"/>
                <w:i w:val="false"/>
                <w:color w:val="000000"/>
                <w:sz w:val="20"/>
              </w:rPr>
              <w:t>
лық-өкім</w:t>
            </w:r>
            <w:r>
              <w:br/>
            </w:r>
            <w:r>
              <w:rPr>
                <w:rFonts w:ascii="Times New Roman"/>
                <w:b w:val="false"/>
                <w:i w:val="false"/>
                <w:color w:val="000000"/>
                <w:sz w:val="20"/>
              </w:rPr>
              <w:t>
дік</w:t>
            </w:r>
            <w:r>
              <w:br/>
            </w:r>
            <w:r>
              <w:rPr>
                <w:rFonts w:ascii="Times New Roman"/>
                <w:b w:val="false"/>
                <w:i w:val="false"/>
                <w:color w:val="000000"/>
                <w:sz w:val="20"/>
              </w:rPr>
              <w:t>
шешім)</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мерзімі мен орын</w:t>
            </w:r>
            <w:r>
              <w:br/>
            </w:r>
            <w:r>
              <w:rPr>
                <w:rFonts w:ascii="Times New Roman"/>
                <w:b w:val="false"/>
                <w:i w:val="false"/>
                <w:color w:val="000000"/>
                <w:sz w:val="20"/>
              </w:rPr>
              <w:t>
далу мер</w:t>
            </w:r>
            <w:r>
              <w:br/>
            </w:r>
            <w:r>
              <w:rPr>
                <w:rFonts w:ascii="Times New Roman"/>
                <w:b w:val="false"/>
                <w:i w:val="false"/>
                <w:color w:val="000000"/>
                <w:sz w:val="20"/>
              </w:rPr>
              <w:t>
зімін көр</w:t>
            </w:r>
            <w:r>
              <w:br/>
            </w:r>
            <w:r>
              <w:rPr>
                <w:rFonts w:ascii="Times New Roman"/>
                <w:b w:val="false"/>
                <w:i w:val="false"/>
                <w:color w:val="000000"/>
                <w:sz w:val="20"/>
              </w:rPr>
              <w:t>
сетумен талон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есеп жүргізу кәртішке</w:t>
            </w:r>
            <w:r>
              <w:br/>
            </w:r>
            <w:r>
              <w:rPr>
                <w:rFonts w:ascii="Times New Roman"/>
                <w:b w:val="false"/>
                <w:i w:val="false"/>
                <w:color w:val="000000"/>
                <w:sz w:val="20"/>
              </w:rPr>
              <w:t>
сіне (ком</w:t>
            </w:r>
            <w:r>
              <w:br/>
            </w:r>
            <w:r>
              <w:rPr>
                <w:rFonts w:ascii="Times New Roman"/>
                <w:b w:val="false"/>
                <w:i w:val="false"/>
                <w:color w:val="000000"/>
                <w:sz w:val="20"/>
              </w:rPr>
              <w:t>
пьютерлік деректер базасы)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w:t>
            </w:r>
            <w:r>
              <w:br/>
            </w:r>
            <w:r>
              <w:rPr>
                <w:rFonts w:ascii="Times New Roman"/>
                <w:b w:val="false"/>
                <w:i w:val="false"/>
                <w:color w:val="000000"/>
                <w:sz w:val="20"/>
              </w:rPr>
              <w:t>
дарды тіркеу және есепке қою немесе қызмет көрсету</w:t>
            </w:r>
            <w:r>
              <w:br/>
            </w:r>
            <w:r>
              <w:rPr>
                <w:rFonts w:ascii="Times New Roman"/>
                <w:b w:val="false"/>
                <w:i w:val="false"/>
                <w:color w:val="000000"/>
                <w:sz w:val="20"/>
              </w:rPr>
              <w:t>
ден бас тарту туралы дәлелді жауап</w:t>
            </w:r>
          </w:p>
        </w:tc>
      </w:tr>
      <w:tr>
        <w:trPr>
          <w:trHeight w:val="315"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тан артық емес</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r>
              <w:br/>
            </w:r>
            <w:r>
              <w:rPr>
                <w:rFonts w:ascii="Times New Roman"/>
                <w:b w:val="false"/>
                <w:i w:val="false"/>
                <w:color w:val="000000"/>
                <w:sz w:val="20"/>
              </w:rPr>
              <w:t>
тан артық емес</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күнтіз</w:t>
            </w:r>
            <w:r>
              <w:br/>
            </w:r>
            <w:r>
              <w:rPr>
                <w:rFonts w:ascii="Times New Roman"/>
                <w:b w:val="false"/>
                <w:i w:val="false"/>
                <w:color w:val="000000"/>
                <w:sz w:val="20"/>
              </w:rPr>
              <w:t>
белік күн</w:t>
            </w:r>
            <w:r>
              <w:br/>
            </w:r>
            <w:r>
              <w:rPr>
                <w:rFonts w:ascii="Times New Roman"/>
                <w:b w:val="false"/>
                <w:i w:val="false"/>
                <w:color w:val="000000"/>
                <w:sz w:val="20"/>
              </w:rPr>
              <w:t>
ішінде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тан артық емес</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w:t>
            </w:r>
            <w:r>
              <w:br/>
            </w:r>
            <w:r>
              <w:rPr>
                <w:rFonts w:ascii="Times New Roman"/>
                <w:b w:val="false"/>
                <w:i w:val="false"/>
                <w:color w:val="000000"/>
                <w:sz w:val="20"/>
              </w:rPr>
              <w:t>
дың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6" w:id="147"/>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p>
    <w:bookmarkEnd w:id="147"/>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p>
      <w:pPr>
        <w:spacing w:after="0"/>
        <w:ind w:left="0"/>
        <w:jc w:val="both"/>
      </w:pPr>
      <w:r>
        <w:drawing>
          <wp:inline distT="0" distB="0" distL="0" distR="0">
            <wp:extent cx="110363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036300" cy="6019800"/>
                    </a:xfrm>
                    <a:prstGeom prst="rect">
                      <a:avLst/>
                    </a:prstGeom>
                  </pic:spPr>
                </pic:pic>
              </a:graphicData>
            </a:graphic>
          </wp:inline>
        </w:drawing>
      </w:r>
    </w:p>
    <w:bookmarkStart w:name="z317" w:id="148"/>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4-қосымша</w:t>
      </w:r>
    </w:p>
    <w:bookmarkEnd w:id="148"/>
    <w:p>
      <w:pPr>
        <w:spacing w:after="0"/>
        <w:ind w:left="0"/>
        <w:jc w:val="both"/>
      </w:pPr>
      <w:r>
        <w:rPr>
          <w:rFonts w:ascii="Times New Roman"/>
          <w:b/>
          <w:i w:val="false"/>
          <w:color w:val="000000"/>
          <w:sz w:val="28"/>
        </w:rPr>
        <w:t>______________________________________</w:t>
      </w:r>
      <w:r>
        <w:br/>
      </w:r>
      <w:r>
        <w:rPr>
          <w:rFonts w:ascii="Times New Roman"/>
          <w:b w:val="false"/>
          <w:i w:val="false"/>
          <w:color w:val="000000"/>
          <w:sz w:val="28"/>
        </w:rPr>
        <w:t>
(кімге жіберіледі)</w:t>
      </w:r>
    </w:p>
    <w:p>
      <w:pPr>
        <w:spacing w:after="0"/>
        <w:ind w:left="0"/>
        <w:jc w:val="both"/>
      </w:pPr>
      <w:r>
        <w:rPr>
          <w:rFonts w:ascii="Times New Roman"/>
          <w:b w:val="false"/>
          <w:i w:val="false"/>
          <w:color w:val="000000"/>
          <w:sz w:val="28"/>
        </w:rPr>
        <w:t xml:space="preserve">________________________________________________ байланысты Сізге </w:t>
      </w:r>
      <w:r>
        <w:br/>
      </w:r>
      <w:r>
        <w:rPr>
          <w:rFonts w:ascii="Times New Roman"/>
          <w:b w:val="false"/>
          <w:i w:val="false"/>
          <w:color w:val="000000"/>
          <w:sz w:val="28"/>
        </w:rPr>
        <w:t>
            (бас тарту себебін көрсету)</w:t>
      </w:r>
    </w:p>
    <w:p>
      <w:pPr>
        <w:spacing w:after="0"/>
        <w:ind w:left="0"/>
        <w:jc w:val="both"/>
      </w:pPr>
      <w:r>
        <w:rPr>
          <w:rFonts w:ascii="Times New Roman"/>
          <w:b w:val="false"/>
          <w:i w:val="false"/>
          <w:color w:val="000000"/>
          <w:sz w:val="28"/>
        </w:rPr>
        <w:t>      жұмыссыз ретінде тіркеуден және есепке қоюдан бас тартылатыны жөнінде хабарлаймыз.</w:t>
      </w:r>
    </w:p>
    <w:p>
      <w:pPr>
        <w:spacing w:after="0"/>
        <w:ind w:left="0"/>
        <w:jc w:val="both"/>
      </w:pPr>
      <w:r>
        <w:rPr>
          <w:rFonts w:ascii="Times New Roman"/>
          <w:b/>
          <w:i w:val="false"/>
          <w:color w:val="000000"/>
          <w:sz w:val="28"/>
        </w:rPr>
        <w:t>      Бөлім бастығы _________________________</w:t>
      </w:r>
    </w:p>
    <w:bookmarkStart w:name="z318" w:id="149"/>
    <w:p>
      <w:pPr>
        <w:spacing w:after="0"/>
        <w:ind w:left="0"/>
        <w:jc w:val="both"/>
      </w:pPr>
      <w:r>
        <w:rPr>
          <w:rFonts w:ascii="Times New Roman"/>
          <w:b w:val="false"/>
          <w:i w:val="false"/>
          <w:color w:val="000000"/>
          <w:sz w:val="28"/>
        </w:rPr>
        <w:t>
Ақжар ауданы әкімдігінің</w:t>
      </w:r>
      <w:r>
        <w:br/>
      </w:r>
      <w:r>
        <w:rPr>
          <w:rFonts w:ascii="Times New Roman"/>
          <w:b w:val="false"/>
          <w:i w:val="false"/>
          <w:color w:val="000000"/>
          <w:sz w:val="28"/>
        </w:rPr>
        <w:t>
2012 жылғы 22 тамыздағы</w:t>
      </w:r>
      <w:r>
        <w:br/>
      </w:r>
      <w:r>
        <w:rPr>
          <w:rFonts w:ascii="Times New Roman"/>
          <w:b w:val="false"/>
          <w:i w:val="false"/>
          <w:color w:val="000000"/>
          <w:sz w:val="28"/>
        </w:rPr>
        <w:t>
№ 277 қаулысымен</w:t>
      </w:r>
      <w:r>
        <w:br/>
      </w:r>
      <w:r>
        <w:rPr>
          <w:rFonts w:ascii="Times New Roman"/>
          <w:b w:val="false"/>
          <w:i w:val="false"/>
          <w:color w:val="000000"/>
          <w:sz w:val="28"/>
        </w:rPr>
        <w:t>
бекітілген</w:t>
      </w:r>
    </w:p>
    <w:bookmarkEnd w:id="149"/>
    <w:bookmarkStart w:name="z319" w:id="150"/>
    <w:p>
      <w:pPr>
        <w:spacing w:after="0"/>
        <w:ind w:left="0"/>
        <w:jc w:val="left"/>
      </w:pPr>
      <w:r>
        <w:rPr>
          <w:rFonts w:ascii="Times New Roman"/>
          <w:b/>
          <w:i w:val="false"/>
          <w:color w:val="000000"/>
        </w:rPr>
        <w:t xml:space="preserve"> 
Мемлекеттік қызмет регламенті «Мүгедектерді санаторий-курорттық емдеумен қамтамасыз ету үшін оларға құжаттарды ресімдеу»</w:t>
      </w:r>
    </w:p>
    <w:bookmarkEnd w:id="150"/>
    <w:bookmarkStart w:name="z320" w:id="151"/>
    <w:p>
      <w:pPr>
        <w:spacing w:after="0"/>
        <w:ind w:left="0"/>
        <w:jc w:val="left"/>
      </w:pPr>
      <w:r>
        <w:rPr>
          <w:rFonts w:ascii="Times New Roman"/>
          <w:b/>
          <w:i w:val="false"/>
          <w:color w:val="000000"/>
        </w:rPr>
        <w:t xml:space="preserve"> 
1. Негізгі ұғымдар</w:t>
      </w:r>
    </w:p>
    <w:bookmarkEnd w:id="151"/>
    <w:p>
      <w:pPr>
        <w:spacing w:after="0"/>
        <w:ind w:left="0"/>
        <w:jc w:val="both"/>
      </w:pPr>
      <w:r>
        <w:rPr>
          <w:rFonts w:ascii="Times New Roman"/>
          <w:b w:val="false"/>
          <w:i w:val="false"/>
          <w:color w:val="000000"/>
          <w:sz w:val="28"/>
        </w:rPr>
        <w:t>      1. Осы «Мүгедектердi санаторий-курорттық емдеумен қамтамасыз ету үшiн оларға құжаттарды ресiмдеу» Регламентінде (бұдан әрі - Регламент) мынадай ұғымдар қолданылады:</w:t>
      </w:r>
      <w:r>
        <w:br/>
      </w:r>
      <w:r>
        <w:rPr>
          <w:rFonts w:ascii="Times New Roman"/>
          <w:b w:val="false"/>
          <w:i w:val="false"/>
          <w:color w:val="000000"/>
          <w:sz w:val="28"/>
        </w:rPr>
        <w:t>
      1) тұтынушы – жеке тұлғалар: мүгедек және мүгедек бала болып табылатын Қазақстан Республикасының азаматтары, Қазақстан Республикасының аумағында тұрақты тұратын шетелдiктер мен азаматтығы жоқ адамдар;</w:t>
      </w:r>
      <w:r>
        <w:br/>
      </w:r>
      <w:r>
        <w:rPr>
          <w:rFonts w:ascii="Times New Roman"/>
          <w:b w:val="false"/>
          <w:i w:val="false"/>
          <w:color w:val="000000"/>
          <w:sz w:val="28"/>
        </w:rPr>
        <w:t>
      2) уәкілетті орган – «Солтүстік Қазақстан облысы Ақжар ауданының жұмыспен қамту және әлеуметтік бағдарламалар бөлімі» мемлекеттік мекемесі.</w:t>
      </w:r>
    </w:p>
    <w:bookmarkStart w:name="z321" w:id="152"/>
    <w:p>
      <w:pPr>
        <w:spacing w:after="0"/>
        <w:ind w:left="0"/>
        <w:jc w:val="left"/>
      </w:pPr>
      <w:r>
        <w:rPr>
          <w:rFonts w:ascii="Times New Roman"/>
          <w:b/>
          <w:i w:val="false"/>
          <w:color w:val="000000"/>
        </w:rPr>
        <w:t xml:space="preserve"> 
2. Жалпы ережелер</w:t>
      </w:r>
    </w:p>
    <w:bookmarkEnd w:id="152"/>
    <w:bookmarkStart w:name="z322" w:id="153"/>
    <w:p>
      <w:pPr>
        <w:spacing w:after="0"/>
        <w:ind w:left="0"/>
        <w:jc w:val="both"/>
      </w:pPr>
      <w:r>
        <w:rPr>
          <w:rFonts w:ascii="Times New Roman"/>
          <w:b w:val="false"/>
          <w:i w:val="false"/>
          <w:color w:val="000000"/>
          <w:sz w:val="28"/>
        </w:rPr>
        <w:t>
      2. Мемлекеттік қызмет «Солтүстік Қазақстан облысы Ақжар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Ақжар ауданы, Талшық селосы, Целинная көшесі, 13а, электрондық пошта мекенжайы - akzhar-social@sko.kz, телефоны 8-715-46-22-1-37, № 4 кабинет.</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Ақжар аудандық әкімдігінің 27.09.2012 </w:t>
      </w:r>
      <w:r>
        <w:rPr>
          <w:rFonts w:ascii="Times New Roman"/>
          <w:b w:val="false"/>
          <w:i w:val="false"/>
          <w:color w:val="000000"/>
          <w:sz w:val="28"/>
        </w:rPr>
        <w:t>N 320</w:t>
      </w:r>
      <w:r>
        <w:rPr>
          <w:rFonts w:ascii="Times New Roman"/>
          <w:b w:val="false"/>
          <w:i w:val="false"/>
          <w:color w:val="ff0000"/>
          <w:sz w:val="28"/>
        </w:rPr>
        <w:t xml:space="preserve"> қаулысымен (алғашқы ресми жарияланған күнінен кейiн күнтiзбелiк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3-тармағы</w:t>
      </w:r>
      <w:r>
        <w:rPr>
          <w:rFonts w:ascii="Times New Roman"/>
          <w:b w:val="false"/>
          <w:i w:val="false"/>
          <w:color w:val="000000"/>
          <w:sz w:val="28"/>
        </w:rPr>
        <w:t>, Қазақстан Республикасы Үкiметiнiң 2005 жылғы 20 шiлдедегi № 754 Мүгедектерге және мүгедек балаларға санаторий-курорттық емделудi ұсыну </w:t>
      </w:r>
      <w:r>
        <w:rPr>
          <w:rFonts w:ascii="Times New Roman"/>
          <w:b w:val="false"/>
          <w:i w:val="false"/>
          <w:color w:val="000000"/>
          <w:sz w:val="28"/>
        </w:rPr>
        <w:t>ережесiнің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xml:space="preserve">
      5. Мемлекеттік қызмет көрсету тәртібі және қажетті құжаттар туралы толық ақпарат www.ozsp-azh.sko.kz интернет-ресурстарында, уәкілетті органдардың стендтерде, ресми ақпарат көздерде болады. </w:t>
      </w:r>
      <w:r>
        <w:br/>
      </w:r>
      <w:r>
        <w:rPr>
          <w:rFonts w:ascii="Times New Roman"/>
          <w:b w:val="false"/>
          <w:i w:val="false"/>
          <w:color w:val="000000"/>
          <w:sz w:val="28"/>
        </w:rPr>
        <w:t>
</w:t>
      </w:r>
      <w:r>
        <w:rPr>
          <w:rFonts w:ascii="Times New Roman"/>
          <w:b w:val="false"/>
          <w:i w:val="false"/>
          <w:color w:val="000000"/>
          <w:sz w:val="28"/>
        </w:rPr>
        <w:t xml:space="preserve">
      6. Тұтынушы алатын, көрсетілетін мемлекеттік қызметтің аяқталу нысаны (нәтиже): санаторлық-курорттық емдеумен қамтылу үшін құжаттарды ресімдеу туралы хабарлама, немесе қағаз жеткізгіштегі қызмет көрсетуден бас тарту жөнінде дәлелді жауап. </w:t>
      </w:r>
      <w:r>
        <w:br/>
      </w:r>
      <w:r>
        <w:rPr>
          <w:rFonts w:ascii="Times New Roman"/>
          <w:b w:val="false"/>
          <w:i w:val="false"/>
          <w:color w:val="000000"/>
          <w:sz w:val="28"/>
        </w:rPr>
        <w:t>
</w:t>
      </w:r>
      <w:r>
        <w:rPr>
          <w:rFonts w:ascii="Times New Roman"/>
          <w:b w:val="false"/>
          <w:i w:val="false"/>
          <w:color w:val="000000"/>
          <w:sz w:val="28"/>
        </w:rPr>
        <w:t>
      7. Мемлекеттiк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шетелдiктер мен азаматтығы жоқ адамдарға (бұдан әрi – тұтынушылар) көрсетiледi.</w:t>
      </w:r>
    </w:p>
    <w:bookmarkEnd w:id="153"/>
    <w:bookmarkStart w:name="z328" w:id="15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54"/>
    <w:bookmarkStart w:name="z329" w:id="155"/>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тұтынушының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он жұмыс күні ішінде;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xml:space="preserve">
      3) тұтынушы өтiнiш берген күнi сол жерде көрсетiлетiн қызмет көрсетудiң рұқсат берiлген ең көп уақыты 15 минуттан аспайды. </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көрсетуден мынадай негіздер бойынша бас тартылады:</w:t>
      </w:r>
      <w:r>
        <w:br/>
      </w:r>
      <w:r>
        <w:rPr>
          <w:rFonts w:ascii="Times New Roman"/>
          <w:b w:val="false"/>
          <w:i w:val="false"/>
          <w:color w:val="000000"/>
          <w:sz w:val="28"/>
        </w:rPr>
        <w:t>
      1) тұтынушыны санаторий-курорттық емдеумен қамтамасыз етуге қарсы медициналық көрсетiлiмдер болған;</w:t>
      </w:r>
      <w:r>
        <w:br/>
      </w:r>
      <w:r>
        <w:rPr>
          <w:rFonts w:ascii="Times New Roman"/>
          <w:b w:val="false"/>
          <w:i w:val="false"/>
          <w:color w:val="000000"/>
          <w:sz w:val="28"/>
        </w:rPr>
        <w:t>
      2) аталған мемлекеттiк қызметтi көрсету үшiн талап етiлетiн құжаттардың бiреуi болмаған, құжаттарды ресiмдеуде қателiктер табылған;</w:t>
      </w:r>
      <w:r>
        <w:br/>
      </w:r>
      <w:r>
        <w:rPr>
          <w:rFonts w:ascii="Times New Roman"/>
          <w:b w:val="false"/>
          <w:i w:val="false"/>
          <w:color w:val="000000"/>
          <w:sz w:val="28"/>
        </w:rPr>
        <w:t>
      3) ұсынылған мәлiметтер мен құжаттар дұрыс болмаған негiздемелер бойынша.</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xml:space="preserve">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 </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 маманына ұсынады;</w:t>
      </w:r>
      <w:r>
        <w:br/>
      </w:r>
      <w:r>
        <w:rPr>
          <w:rFonts w:ascii="Times New Roman"/>
          <w:b w:val="false"/>
          <w:i w:val="false"/>
          <w:color w:val="000000"/>
          <w:sz w:val="28"/>
        </w:rPr>
        <w:t xml:space="preserve">
      2) уәкілетті органның жауап маманы өтінішті журналда тіркейді, кіріс нөмірін иелендіреді, тұтынушыға талон береді және уәкілетті органның басшысына қарауға жібереді; </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xml:space="preserve">
      5) уәкілетті орган басшысы тұтынушыны есепке қою туралы хабарламаға немесе қызмет көрсетуден бас тарту туралы дәлелге қол қояды және уәкілетті органның жауапты маманына жолдайды; </w:t>
      </w:r>
      <w:r>
        <w:br/>
      </w:r>
      <w:r>
        <w:rPr>
          <w:rFonts w:ascii="Times New Roman"/>
          <w:b w:val="false"/>
          <w:i w:val="false"/>
          <w:color w:val="000000"/>
          <w:sz w:val="28"/>
        </w:rPr>
        <w:t>
      6) уәкілетті орган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155"/>
    <w:bookmarkStart w:name="z332" w:id="156"/>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156"/>
    <w:bookmarkStart w:name="z333" w:id="157"/>
    <w:p>
      <w:pPr>
        <w:spacing w:after="0"/>
        <w:ind w:left="0"/>
        <w:jc w:val="both"/>
      </w:pPr>
      <w:r>
        <w:rPr>
          <w:rFonts w:ascii="Times New Roman"/>
          <w:b w:val="false"/>
          <w:i w:val="false"/>
          <w:color w:val="000000"/>
          <w:sz w:val="28"/>
        </w:rPr>
        <w:t xml:space="preserve">      11. Мемлекеттік қызметті алу үшін тұтынушы мынадай құжаттарды тапсырады: </w:t>
      </w:r>
      <w:r>
        <w:br/>
      </w:r>
      <w:r>
        <w:rPr>
          <w:rFonts w:ascii="Times New Roman"/>
          <w:b w:val="false"/>
          <w:i w:val="false"/>
          <w:color w:val="000000"/>
          <w:sz w:val="28"/>
        </w:rPr>
        <w:t>
      1) жеке басын куәландыратын құжаттың деректемелерiн, әлеуметтiк жеке кодының нөмiрiн (болса, жеке сәйкестендiру нөмiрiн) көрсете отырып белгiленген үлгiдегi өтiнiш;</w:t>
      </w:r>
      <w:r>
        <w:br/>
      </w:r>
      <w:r>
        <w:rPr>
          <w:rFonts w:ascii="Times New Roman"/>
          <w:b w:val="false"/>
          <w:i w:val="false"/>
          <w:color w:val="000000"/>
          <w:sz w:val="28"/>
        </w:rPr>
        <w:t>
      2) тұтынушының жеке басын куәландыратын құжаттың көшiрмесiн;</w:t>
      </w:r>
      <w:r>
        <w:br/>
      </w:r>
      <w:r>
        <w:rPr>
          <w:rFonts w:ascii="Times New Roman"/>
          <w:b w:val="false"/>
          <w:i w:val="false"/>
          <w:color w:val="000000"/>
          <w:sz w:val="28"/>
        </w:rPr>
        <w:t>
      3) мүгедек балалар үшiн – баланың туу туралы куәлiгiнiң көшiрмесiн және оның заңды өкiлiнiң жеке басын куәландыратын құжаттың көшiрмесiн;</w:t>
      </w:r>
      <w:r>
        <w:br/>
      </w:r>
      <w:r>
        <w:rPr>
          <w:rFonts w:ascii="Times New Roman"/>
          <w:b w:val="false"/>
          <w:i w:val="false"/>
          <w:color w:val="000000"/>
          <w:sz w:val="28"/>
        </w:rPr>
        <w:t>
      4) денсаулық сақтау ұйымы берген санаторлық-курорттық картасының көшiрмесiн;</w:t>
      </w:r>
      <w:r>
        <w:br/>
      </w:r>
      <w:r>
        <w:rPr>
          <w:rFonts w:ascii="Times New Roman"/>
          <w:b w:val="false"/>
          <w:i w:val="false"/>
          <w:color w:val="000000"/>
          <w:sz w:val="28"/>
        </w:rPr>
        <w:t>
      5) тұрғылықты тұратын жерi бойынша тiркелгенiн растайтын құжатты (мекенжай анықтамасын не селолық және/немесе ауылдық әкімдердің аңықтамасын);</w:t>
      </w:r>
      <w:r>
        <w:br/>
      </w:r>
      <w:r>
        <w:rPr>
          <w:rFonts w:ascii="Times New Roman"/>
          <w:b w:val="false"/>
          <w:i w:val="false"/>
          <w:color w:val="000000"/>
          <w:sz w:val="28"/>
        </w:rPr>
        <w:t>
      6) мүгедектiгi туралы анықтамадан үзiндi көшiрме және мүгедектi оңалтудың жеке бағдарламасынан үзiндi көшiрме;</w:t>
      </w:r>
      <w:r>
        <w:br/>
      </w:r>
      <w:r>
        <w:rPr>
          <w:rFonts w:ascii="Times New Roman"/>
          <w:b w:val="false"/>
          <w:i w:val="false"/>
          <w:color w:val="000000"/>
          <w:sz w:val="28"/>
        </w:rPr>
        <w:t>
      7) мүгедектiң жазбаша келiсiмiмен басқа адам өтiнiш беретiн кезде – оның жеке басын растайтын құжаттың көшiрмесi.</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тұтынушыға қайтарылады.</w:t>
      </w:r>
      <w:r>
        <w:br/>
      </w:r>
      <w:r>
        <w:rPr>
          <w:rFonts w:ascii="Times New Roman"/>
          <w:b w:val="false"/>
          <w:i w:val="false"/>
          <w:color w:val="000000"/>
          <w:sz w:val="28"/>
        </w:rPr>
        <w:t xml:space="preserve">
      Барлық қажетті құжаттарды тапсырған соң тұтынушыға мемлекеттік қызмет алуға тұтынушы тіркелген және алатын күні, қабылдаған адамның тегі мен аты-жөні көрсетілген талон беріледі. </w:t>
      </w:r>
      <w:r>
        <w:br/>
      </w:r>
      <w:r>
        <w:rPr>
          <w:rFonts w:ascii="Times New Roman"/>
          <w:b w:val="false"/>
          <w:i w:val="false"/>
          <w:color w:val="000000"/>
          <w:sz w:val="28"/>
        </w:rPr>
        <w:t xml:space="preserve">
      Уәкiлеттi органның жұмыс кестесi: </w:t>
      </w:r>
      <w:r>
        <w:br/>
      </w:r>
      <w:r>
        <w:rPr>
          <w:rFonts w:ascii="Times New Roman"/>
          <w:b w:val="false"/>
          <w:i w:val="false"/>
          <w:color w:val="000000"/>
          <w:sz w:val="28"/>
        </w:rPr>
        <w:t xml:space="preserve">
      демалыс (сенбi, жексенбi) және мереке күндерiн қоспағанда, сағат 13.00-ден 14.00-ге дейiн түскi үзiлiспен күн сайын сағат 9.00-ден 18.00-ге дейiн. </w:t>
      </w:r>
      <w:r>
        <w:br/>
      </w:r>
      <w:r>
        <w:rPr>
          <w:rFonts w:ascii="Times New Roman"/>
          <w:b w:val="false"/>
          <w:i w:val="false"/>
          <w:color w:val="000000"/>
          <w:sz w:val="28"/>
        </w:rPr>
        <w:t>
      12. Мемлекеттік қызметті көрсету барысында келесі құрылымдық-функционалдық бірліктер қатысады (бұдан әрі – ҚФБ):</w:t>
      </w:r>
      <w:r>
        <w:br/>
      </w:r>
      <w:r>
        <w:rPr>
          <w:rFonts w:ascii="Times New Roman"/>
          <w:b w:val="false"/>
          <w:i w:val="false"/>
          <w:color w:val="000000"/>
          <w:sz w:val="28"/>
        </w:rPr>
        <w:t xml:space="preserve">
      1) уәкілетті орган басшысы; </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xml:space="preserve">
      3) уәкілетті органның бас маманы. </w:t>
      </w:r>
      <w:r>
        <w:br/>
      </w:r>
      <w:r>
        <w:rPr>
          <w:rFonts w:ascii="Times New Roman"/>
          <w:b w:val="false"/>
          <w:i w:val="false"/>
          <w:color w:val="000000"/>
          <w:sz w:val="28"/>
        </w:rPr>
        <w:t>
</w:t>
      </w:r>
      <w:r>
        <w:rPr>
          <w:rFonts w:ascii="Times New Roman"/>
          <w:b w:val="false"/>
          <w:i w:val="false"/>
          <w:color w:val="000000"/>
          <w:sz w:val="28"/>
        </w:rPr>
        <w:t>
      13. Әрбір әкімшілік іс-әрекеттің орындау мерзімі көрсетілген әр ҚФБ дәйектілігі және әкімшілік іс-әрекеттердің қарым-қатынастарының (рәсімдер, функциялар, операциялар)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Мемлекеттік қызметті көрсету барысындағы әкімшілік іс-әрекеттер мен ҚФБ логикалық сабақтастығы арасындағы өзара байланысты айқындайтын сызбалар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57"/>
    <w:bookmarkStart w:name="z336" w:id="158"/>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158"/>
    <w:bookmarkStart w:name="z337" w:id="159"/>
    <w:p>
      <w:pPr>
        <w:spacing w:after="0"/>
        <w:ind w:left="0"/>
        <w:jc w:val="both"/>
      </w:pPr>
      <w:r>
        <w:rPr>
          <w:rFonts w:ascii="Times New Roman"/>
          <w:b w:val="false"/>
          <w:i w:val="false"/>
          <w:color w:val="000000"/>
          <w:sz w:val="28"/>
        </w:rPr>
        <w:t>
      15. Мемлекеттік қызмет көрсетуге жауапты тұлға уәкілетті органның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w:t>
      </w:r>
      <w:r>
        <w:rPr>
          <w:rFonts w:ascii="Times New Roman"/>
          <w:b w:val="false"/>
          <w:i w:val="false"/>
          <w:color w:val="000000"/>
          <w:sz w:val="28"/>
        </w:rPr>
        <w:t>
      16.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w:t>
      </w:r>
      <w:r>
        <w:rPr>
          <w:rFonts w:ascii="Times New Roman"/>
          <w:b w:val="false"/>
          <w:i w:val="false"/>
          <w:color w:val="000000"/>
          <w:sz w:val="28"/>
        </w:rPr>
        <w:t>
      17.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берiледі.</w:t>
      </w:r>
    </w:p>
    <w:bookmarkEnd w:id="159"/>
    <w:bookmarkStart w:name="z340" w:id="160"/>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60"/>
    <w:p>
      <w:pPr>
        <w:spacing w:after="0"/>
        <w:ind w:left="0"/>
        <w:jc w:val="left"/>
      </w:pPr>
      <w:r>
        <w:rPr>
          <w:rFonts w:ascii="Times New Roman"/>
          <w:b/>
          <w:i w:val="false"/>
          <w:color w:val="000000"/>
        </w:rPr>
        <w:t xml:space="preserve"> Әкімшілік іс-әрекеттердің (рәсімдердің) реттілігі мен өзара іс-әрекетінің сипаттамасы 1 кесте.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4"/>
        <w:gridCol w:w="3159"/>
        <w:gridCol w:w="2698"/>
        <w:gridCol w:w="3579"/>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құжаттарды тіркеу, тұтынушыға талон беру</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маманға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p>
      <w:pPr>
        <w:spacing w:after="0"/>
        <w:ind w:left="0"/>
        <w:jc w:val="left"/>
      </w:pPr>
      <w:r>
        <w:rPr>
          <w:rFonts w:ascii="Times New Roman"/>
          <w:b/>
          <w:i w:val="false"/>
          <w:color w:val="000000"/>
        </w:rPr>
        <w:t xml:space="preserve"> 2-кесте. Пайдалану нұсқалары. Негізгі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6"/>
        <w:gridCol w:w="3209"/>
        <w:gridCol w:w="5725"/>
      </w:tblGrid>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 xml:space="preserve">өтінішті журналда тіркейді, кіріс нөмірін иелендіреді, тұтынушыға талон береді және уәкілетті органның басшысына қарауға жібереді </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2. </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5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хабарлама дайындайды және уәкілетті органның басшысына қол қою үшін жолдайды</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тұтынушыны мемлекеттік қызмет көрсетуге есепке қою туралы хабарламаға қол қояды және уәкілетті орган жауапты маманға жолдайды</w:t>
            </w:r>
          </w:p>
        </w:tc>
        <w:tc>
          <w:tcPr>
            <w:tcW w:w="5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3-кесте. Пайдалану нұсқалары. Баламалы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1"/>
        <w:gridCol w:w="3762"/>
        <w:gridCol w:w="4727"/>
      </w:tblGrid>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 xml:space="preserve">өтінішті журналда тіркейді, кіріс нөмірін иелендіреді, тұтынушыға талон береді және уәкілетті органның басшысына қарауға жібереді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2. </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қызмет көрсетуден бас тарту туралы дәлелдi жауабына қол қояды және уәкілетті орган жауапты маманға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1" w:id="161"/>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61"/>
    <w:p>
      <w:pPr>
        <w:spacing w:after="0"/>
        <w:ind w:left="0"/>
        <w:jc w:val="left"/>
      </w:pPr>
      <w:r>
        <w:rPr>
          <w:rFonts w:ascii="Times New Roman"/>
          <w:b/>
          <w:i w:val="false"/>
          <w:color w:val="000000"/>
        </w:rPr>
        <w:t xml:space="preserve"> Әкімшілік іс-әрекеттердің логикалық реттілігі арасындағы өзара байланысын сипаттаушы сызбалар</w:t>
      </w:r>
    </w:p>
    <w:p>
      <w:pPr>
        <w:spacing w:after="0"/>
        <w:ind w:left="0"/>
        <w:jc w:val="both"/>
      </w:pPr>
      <w:r>
        <w:drawing>
          <wp:inline distT="0" distB="0" distL="0" distR="0">
            <wp:extent cx="74803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80300" cy="8128000"/>
                    </a:xfrm>
                    <a:prstGeom prst="rect">
                      <a:avLst/>
                    </a:prstGeom>
                  </pic:spPr>
                </pic:pic>
              </a:graphicData>
            </a:graphic>
          </wp:inline>
        </w:drawing>
      </w:r>
    </w:p>
    <w:bookmarkStart w:name="z342" w:id="162"/>
    <w:p>
      <w:pPr>
        <w:spacing w:after="0"/>
        <w:ind w:left="0"/>
        <w:jc w:val="both"/>
      </w:pPr>
      <w:r>
        <w:rPr>
          <w:rFonts w:ascii="Times New Roman"/>
          <w:b w:val="false"/>
          <w:i w:val="false"/>
          <w:color w:val="000000"/>
          <w:sz w:val="28"/>
        </w:rPr>
        <w:t>
Ақжар ауданы әкімдігінің</w:t>
      </w:r>
      <w:r>
        <w:br/>
      </w:r>
      <w:r>
        <w:rPr>
          <w:rFonts w:ascii="Times New Roman"/>
          <w:b w:val="false"/>
          <w:i w:val="false"/>
          <w:color w:val="000000"/>
          <w:sz w:val="28"/>
        </w:rPr>
        <w:t>
2012 жылғы 22 тамыздағы</w:t>
      </w:r>
      <w:r>
        <w:br/>
      </w:r>
      <w:r>
        <w:rPr>
          <w:rFonts w:ascii="Times New Roman"/>
          <w:b w:val="false"/>
          <w:i w:val="false"/>
          <w:color w:val="000000"/>
          <w:sz w:val="28"/>
        </w:rPr>
        <w:t>
№ 277 қаулысымен бекітілген</w:t>
      </w:r>
    </w:p>
    <w:bookmarkEnd w:id="162"/>
    <w:bookmarkStart w:name="z343" w:id="163"/>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мемлекеттік қызмет регламенті</w:t>
      </w:r>
    </w:p>
    <w:bookmarkEnd w:id="163"/>
    <w:bookmarkStart w:name="z344" w:id="164"/>
    <w:p>
      <w:pPr>
        <w:spacing w:after="0"/>
        <w:ind w:left="0"/>
        <w:jc w:val="left"/>
      </w:pPr>
      <w:r>
        <w:rPr>
          <w:rFonts w:ascii="Times New Roman"/>
          <w:b/>
          <w:i w:val="false"/>
          <w:color w:val="000000"/>
        </w:rPr>
        <w:t xml:space="preserve"> 
1. Негізгі ұғымдар</w:t>
      </w:r>
    </w:p>
    <w:bookmarkEnd w:id="164"/>
    <w:bookmarkStart w:name="z345" w:id="165"/>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арнайы комиссияның жұмыс органы – «Солтүстік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8"/>
        </w:rPr>
        <w:t>
      2) арнайы комиссия - Семей ядролық сынақ полигонында ядролық сынақтардың салдарынан зардап шеккен азаматтарды тіркеу және есепке алу және оларға куәлік беру үшін Ақжар ауданы әкімдігінің қаулысымен құрылатын комиссия.</w:t>
      </w:r>
      <w:r>
        <w:br/>
      </w:r>
      <w:r>
        <w:rPr>
          <w:rFonts w:ascii="Times New Roman"/>
          <w:b w:val="false"/>
          <w:i w:val="false"/>
          <w:color w:val="000000"/>
          <w:sz w:val="28"/>
        </w:rPr>
        <w:t xml:space="preserve">
      3) іс макеті - өтемақы алуға арналған азаматтың жеке ісінің макеті, оған: өтініш, жеке тұлғасын куәландыратын құжаттар, тұрғылықты орны; жинақтау кітапшасы немесе өтемақы беру бойынша уәкілетті ұйыммен жасалған шарт; 1949-дан 1965 жылдар, 1966-дан 1990 жылдар кезеңінде Семей ядролық сынақ полигоны аумағында тұрған (жұмыс, әскери қызмет) кезеңі мен дерегін растайтын құжаттар; </w:t>
      </w:r>
      <w:r>
        <w:br/>
      </w:r>
      <w:r>
        <w:rPr>
          <w:rFonts w:ascii="Times New Roman"/>
          <w:b w:val="false"/>
          <w:i w:val="false"/>
          <w:color w:val="000000"/>
          <w:sz w:val="28"/>
        </w:rPr>
        <w:t>
      4) құрылымдық-функционалдық бірліктер – уәкілетті органдардың жауапты тұлғалары, мемлекеттік органдардың құрылымдық бөлімшелері, мемлекеттік органдар, ақпараттық жүйелер немесе олардың жүйе бөлімшелері (бұдан әрі - ҚФБ);</w:t>
      </w:r>
    </w:p>
    <w:bookmarkEnd w:id="165"/>
    <w:bookmarkStart w:name="z346" w:id="166"/>
    <w:p>
      <w:pPr>
        <w:spacing w:after="0"/>
        <w:ind w:left="0"/>
        <w:jc w:val="left"/>
      </w:pPr>
      <w:r>
        <w:rPr>
          <w:rFonts w:ascii="Times New Roman"/>
          <w:b/>
          <w:i w:val="false"/>
          <w:color w:val="000000"/>
        </w:rPr>
        <w:t xml:space="preserve"> 
2. Жалпы ережелер</w:t>
      </w:r>
    </w:p>
    <w:bookmarkEnd w:id="166"/>
    <w:bookmarkStart w:name="z347" w:id="167"/>
    <w:p>
      <w:pPr>
        <w:spacing w:after="0"/>
        <w:ind w:left="0"/>
        <w:jc w:val="both"/>
      </w:pPr>
      <w:r>
        <w:rPr>
          <w:rFonts w:ascii="Times New Roman"/>
          <w:b w:val="false"/>
          <w:i w:val="false"/>
          <w:color w:val="000000"/>
          <w:sz w:val="28"/>
        </w:rPr>
        <w:t>
      2. Мемлекеттік қызмет «Солтүстік Қазақстан облысы Ақжар ауданының жұмыспен қамту және әлеуметтік бағдарламалар бөлімі» мемлекеттік мекемесімен (бұдан әрі – арнайы комиссияның жұмыс органы)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Ақжар аудандық бөлімі (бұдан әрі - Орталық) арқылы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 «Семей ядролық сынақ полигонында ядролық сынақтардың салдарынан зардап шеккен азаматтарды әлеуметтік қорғау туралы» Қазақстан Республикасының 1992 жылғы 18 желтоқсандағы Заңының (бұдан әрі – Заң) </w:t>
      </w:r>
      <w:r>
        <w:rPr>
          <w:rFonts w:ascii="Times New Roman"/>
          <w:b w:val="false"/>
          <w:i w:val="false"/>
          <w:color w:val="000000"/>
          <w:sz w:val="28"/>
        </w:rPr>
        <w:t>11-бабының</w:t>
      </w:r>
      <w:r>
        <w:rPr>
          <w:rFonts w:ascii="Times New Roman"/>
          <w:b w:val="false"/>
          <w:i w:val="false"/>
          <w:color w:val="000000"/>
          <w:sz w:val="28"/>
        </w:rPr>
        <w:t xml:space="preserve"> және Қазақстан Республикасы Үкіметінің 2006 жылғы 20 ақпандағы № 110 қаулысымен бекітілген Семей ядролық сынақ полигонында ядролық сынақтардың салдарынан зардап шеккен азаматтарды тіркеу, оларға біржолғы мемлекеттік ақшалай өтемақы төлеу қағидасының </w:t>
      </w:r>
      <w:r>
        <w:rPr>
          <w:rFonts w:ascii="Times New Roman"/>
          <w:b w:val="false"/>
          <w:i w:val="false"/>
          <w:color w:val="000000"/>
          <w:sz w:val="28"/>
        </w:rPr>
        <w:t>2-тарауы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және қажетті құжаттар туралы толық ақпарат арнайы комиссияның жұмыс органының www.ozsp-azh.sko.kz интернет-ресурсында, арнайы комиссияның жұмыс органының, Орталықтың стендтерінде, ресми ақпарат көздерінде болады.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 нәтижесі Семей ядролық сынақ полигонында ядролық сынақтардың салдарынан зардап шеккен Қазақстан Республикасының азаматтарын тіркеу және есепке алу туралы шешім қабылдау туралы хабарлама (бұдан әрі-хабарлама)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(бұдан әрі - тұтынушы) көрсетіледі:</w:t>
      </w:r>
      <w:r>
        <w:br/>
      </w:r>
      <w:r>
        <w:rPr>
          <w:rFonts w:ascii="Times New Roman"/>
          <w:b w:val="false"/>
          <w:i w:val="false"/>
          <w:color w:val="000000"/>
          <w:sz w:val="28"/>
        </w:rPr>
        <w:t xml:space="preserve">
      әуеде және жер үстiнде ядролық жарылыстар жүргізу кезеңде (1949-1965 жж.) радиоактивтi заттармен ластануға ұшыраған аумақтарда тұрған, жұмыс iстеген немесе әскери қызмет (соның iшiнде мерзімді) өткерген азаматтарға; </w:t>
      </w:r>
      <w:r>
        <w:br/>
      </w:r>
      <w:r>
        <w:rPr>
          <w:rFonts w:ascii="Times New Roman"/>
          <w:b w:val="false"/>
          <w:i w:val="false"/>
          <w:color w:val="000000"/>
          <w:sz w:val="28"/>
        </w:rPr>
        <w:t>
      1966 жылдан 1990 жылға дейiнгi аралықта жерасты ядролық жарылыстарын жүргізу кезеңiнде осы аумақтарда тұрған, жұмыс iстеген немесе әскери қызмет (соның iшiнде мерзімді) өткерген азаматтарға;</w:t>
      </w:r>
      <w:r>
        <w:br/>
      </w:r>
      <w:r>
        <w:rPr>
          <w:rFonts w:ascii="Times New Roman"/>
          <w:b w:val="false"/>
          <w:i w:val="false"/>
          <w:color w:val="000000"/>
          <w:sz w:val="28"/>
        </w:rPr>
        <w:t xml:space="preserve">
      1949 жылдан 1990 жылға дейiнгi аралықта жеңiлдiктi әлеуметтiк-экономикалық мәртебесi бар аумақта тұрған, жұмыс iстеген немесе әскери қызмет (соның iшiнде мерзімді) өткерген азаматтарға; </w:t>
      </w:r>
      <w:r>
        <w:br/>
      </w:r>
      <w:r>
        <w:rPr>
          <w:rFonts w:ascii="Times New Roman"/>
          <w:b w:val="false"/>
          <w:i w:val="false"/>
          <w:color w:val="000000"/>
          <w:sz w:val="28"/>
        </w:rPr>
        <w:t xml:space="preserve">
      осы тармақтың екiншi және үшiншi абзацтарында аталған, мүгедек деп танылған аурулары бар адамдардың балаларына, олардың денсаулық жағдайы мен Заңда аталған аймақтарда ата-аналарының бiрiнiң болу факторы арасындағы себептi байланыстар анықталған ретте. </w:t>
      </w:r>
    </w:p>
    <w:bookmarkEnd w:id="167"/>
    <w:bookmarkStart w:name="z353" w:id="16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68"/>
    <w:bookmarkStart w:name="z354" w:id="169"/>
    <w:p>
      <w:pPr>
        <w:spacing w:after="0"/>
        <w:ind w:left="0"/>
        <w:jc w:val="both"/>
      </w:pPr>
      <w:r>
        <w:rPr>
          <w:rFonts w:ascii="Times New Roman"/>
          <w:b w:val="false"/>
          <w:i w:val="false"/>
          <w:color w:val="000000"/>
          <w:sz w:val="28"/>
        </w:rPr>
        <w:t xml:space="preserve">
      8. Мемлекеттік қызмет алу үшін тұтынушы мынадай құжаттарды ұсынады: </w:t>
      </w:r>
      <w:r>
        <w:br/>
      </w:r>
      <w:r>
        <w:rPr>
          <w:rFonts w:ascii="Times New Roman"/>
          <w:b w:val="false"/>
          <w:i w:val="false"/>
          <w:color w:val="000000"/>
          <w:sz w:val="28"/>
        </w:rPr>
        <w:t xml:space="preserve">
      1) белгіленген үлгідегі өтініш; </w:t>
      </w:r>
      <w:r>
        <w:br/>
      </w:r>
      <w:r>
        <w:rPr>
          <w:rFonts w:ascii="Times New Roman"/>
          <w:b w:val="false"/>
          <w:i w:val="false"/>
          <w:color w:val="000000"/>
          <w:sz w:val="28"/>
        </w:rPr>
        <w:t>
      2) жеке басын куәландыратын құжат;</w:t>
      </w:r>
      <w:r>
        <w:br/>
      </w:r>
      <w:r>
        <w:rPr>
          <w:rFonts w:ascii="Times New Roman"/>
          <w:b w:val="false"/>
          <w:i w:val="false"/>
          <w:color w:val="000000"/>
          <w:sz w:val="28"/>
        </w:rPr>
        <w:t>
      3) тұрғылықты жері бойынша тіркеуді растайтын құжат;</w:t>
      </w:r>
      <w:r>
        <w:br/>
      </w:r>
      <w:r>
        <w:rPr>
          <w:rFonts w:ascii="Times New Roman"/>
          <w:b w:val="false"/>
          <w:i w:val="false"/>
          <w:color w:val="000000"/>
          <w:sz w:val="28"/>
        </w:rPr>
        <w:t xml:space="preserve">
      4) салық төлеушінің куәлігі (жеке сәйкестіндіру коды болса); </w:t>
      </w:r>
      <w:r>
        <w:br/>
      </w:r>
      <w:r>
        <w:rPr>
          <w:rFonts w:ascii="Times New Roman"/>
          <w:b w:val="false"/>
          <w:i w:val="false"/>
          <w:color w:val="000000"/>
          <w:sz w:val="28"/>
        </w:rPr>
        <w:t xml:space="preserve">
      5) әлеуметтік жеке кодын беру жөніндегі уақытша куәлігі (жеке сәйкестендіру коды болса); </w:t>
      </w:r>
      <w:r>
        <w:br/>
      </w:r>
      <w:r>
        <w:rPr>
          <w:rFonts w:ascii="Times New Roman"/>
          <w:b w:val="false"/>
          <w:i w:val="false"/>
          <w:color w:val="000000"/>
          <w:sz w:val="28"/>
        </w:rPr>
        <w:t xml:space="preserve">
      6) жинақ кітапшасы немесе өтемақы беру бойынша уәкілетті ұйыммен жасалған шарт; </w:t>
      </w:r>
      <w:r>
        <w:br/>
      </w:r>
      <w:r>
        <w:rPr>
          <w:rFonts w:ascii="Times New Roman"/>
          <w:b w:val="false"/>
          <w:i w:val="false"/>
          <w:color w:val="000000"/>
          <w:sz w:val="28"/>
        </w:rPr>
        <w:t>
      7) 1949 жылдан бастап 1965 жылдар аралығында, 1966 жылдан бастап 1990 жылдар аралығында Семей ядролық сынақ полигоны аумағында тұру фактiсi мен кезеңiн растайтын құжаттар (мұрағаттық анықтамалар, халық депутаттардың селолық, кенттік (ауылдық) кеңестердің, тұрғын үй пайдалану басқармаларының, үй басқармасының, кент, ауылдың (селолық) округтер әкімдерінің, пәтер меншік иелері кооперативтердің анықтамалары; еңбек кітапшасы; оқу орнын бітіргені туралы диплом; әскери билет; туу туралы куәлік; орта білім туралы аттестат; негізгі мектепті бітіргені туралы куәлік; Заңымен белгіленген тәртіпте берілген Семей ядролық сынақ полигонындағы ядролық сынақтардың салдарынан зардап шеккен жеңілдіктерге құқығын растайтын куәлігі).</w:t>
      </w:r>
      <w:r>
        <w:br/>
      </w:r>
      <w:r>
        <w:rPr>
          <w:rFonts w:ascii="Times New Roman"/>
          <w:b w:val="false"/>
          <w:i w:val="false"/>
          <w:color w:val="000000"/>
          <w:sz w:val="28"/>
        </w:rPr>
        <w:t xml:space="preserve">
      Егер мұрағаттық және өзге де құжаттар сақталмаса – ядролық сынақтар әсеріне ұшыраған аумақта тұрғанының заңды фактiсi мен кезеңiн анықтау туралы сот шешімі. </w:t>
      </w:r>
      <w:r>
        <w:br/>
      </w:r>
      <w:r>
        <w:rPr>
          <w:rFonts w:ascii="Times New Roman"/>
          <w:b w:val="false"/>
          <w:i w:val="false"/>
          <w:color w:val="000000"/>
          <w:sz w:val="28"/>
        </w:rPr>
        <w:t xml:space="preserve">
      Салыстыра тексеру үшін құжаттардың түпнұсқалары мен көшірмелері ұсынылады, содан кейін құжаттардың түпнұсқалары тұтынушыға қайтарылады. </w:t>
      </w:r>
      <w:r>
        <w:br/>
      </w:r>
      <w:r>
        <w:rPr>
          <w:rFonts w:ascii="Times New Roman"/>
          <w:b w:val="false"/>
          <w:i w:val="false"/>
          <w:color w:val="000000"/>
          <w:sz w:val="28"/>
        </w:rPr>
        <w:t>
      Жәрдемақы тағайындау туралы өтінішпен ата-аналары, қамқоршылары немесе қорғаншылары жеке өтiнiш беруге мүмкiндiгi болмаған жағдайда, азаматтар белгiленген тәртiппен берiлген сенiмхат негiзiнде жәрдемақы тағайындау туралы өтінішпен жүгінуге ата-аналары, қамқоршылары немесе қорғаншылары басқа тұлғаларға уәкілеттік беруге құқылы.</w:t>
      </w:r>
      <w:r>
        <w:br/>
      </w:r>
      <w:r>
        <w:rPr>
          <w:rFonts w:ascii="Times New Roman"/>
          <w:b w:val="false"/>
          <w:i w:val="false"/>
          <w:color w:val="000000"/>
          <w:sz w:val="28"/>
        </w:rPr>
        <w:t>
</w:t>
      </w:r>
      <w:r>
        <w:rPr>
          <w:rFonts w:ascii="Times New Roman"/>
          <w:b w:val="false"/>
          <w:i w:val="false"/>
          <w:color w:val="000000"/>
          <w:sz w:val="28"/>
        </w:rPr>
        <w:t>
      9. Арнайы комиссия жұмыс органында өтініш үлгілері күту залында арнайы тіреуінде орналастырылады немесе құжаттарды қабылдайтын қызметкерде болады.</w:t>
      </w:r>
      <w:r>
        <w:br/>
      </w:r>
      <w:r>
        <w:rPr>
          <w:rFonts w:ascii="Times New Roman"/>
          <w:b w:val="false"/>
          <w:i w:val="false"/>
          <w:color w:val="000000"/>
          <w:sz w:val="28"/>
        </w:rPr>
        <w:t>
      Орталықта өтініш үлгілері күту залының арнайы тіреуінде орналастырылады.</w:t>
      </w:r>
      <w:r>
        <w:br/>
      </w:r>
      <w:r>
        <w:rPr>
          <w:rFonts w:ascii="Times New Roman"/>
          <w:b w:val="false"/>
          <w:i w:val="false"/>
          <w:color w:val="000000"/>
          <w:sz w:val="28"/>
        </w:rPr>
        <w:t>
</w:t>
      </w:r>
      <w:r>
        <w:rPr>
          <w:rFonts w:ascii="Times New Roman"/>
          <w:b w:val="false"/>
          <w:i w:val="false"/>
          <w:color w:val="000000"/>
          <w:sz w:val="28"/>
        </w:rPr>
        <w:t>
      10. Мемлекеттік қызмет алу үшін қажетті толтырылған өтініш үлгілері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телефон нөмірі, заңды мекенжайы көрсетілген арнайы комиссия жұмыс органының маманына тапсырылады.</w:t>
      </w:r>
      <w:r>
        <w:br/>
      </w:r>
      <w:r>
        <w:rPr>
          <w:rFonts w:ascii="Times New Roman"/>
          <w:b w:val="false"/>
          <w:i w:val="false"/>
          <w:color w:val="000000"/>
          <w:sz w:val="28"/>
        </w:rPr>
        <w:t>
      Арнай комиссияның жұмыс органы маманының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w:t>
      </w:r>
      <w:r>
        <w:rPr>
          <w:rFonts w:ascii="Times New Roman"/>
          <w:b w:val="false"/>
          <w:i w:val="false"/>
          <w:color w:val="000000"/>
          <w:sz w:val="28"/>
        </w:rPr>
        <w:t xml:space="preserve">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 </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xml:space="preserve">
      қоса берілген құжаттардың саны және атауы; </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xml:space="preserve">
      құжаттарды рәсімдеуге қабылдаған Орталық инспекторының тегі, аты, әкесінің аты. </w:t>
      </w:r>
      <w:r>
        <w:br/>
      </w:r>
      <w:r>
        <w:rPr>
          <w:rFonts w:ascii="Times New Roman"/>
          <w:b w:val="false"/>
          <w:i w:val="false"/>
          <w:color w:val="000000"/>
          <w:sz w:val="28"/>
        </w:rPr>
        <w:t>
</w:t>
      </w:r>
      <w:r>
        <w:rPr>
          <w:rFonts w:ascii="Times New Roman"/>
          <w:b w:val="false"/>
          <w:i w:val="false"/>
          <w:color w:val="000000"/>
          <w:sz w:val="28"/>
        </w:rPr>
        <w:t>
      12. Семей ядролық сынақ полигонындағы ядролық сынақтарының салдарынан зардап шеккен Қазақстан Республикасының азаматтарын тіркеу жөніндегі шешім қабылдау немесе тіркеуден бас тарту туралы хабарламаны беру:</w:t>
      </w:r>
      <w:r>
        <w:br/>
      </w:r>
      <w:r>
        <w:rPr>
          <w:rFonts w:ascii="Times New Roman"/>
          <w:b w:val="false"/>
          <w:i w:val="false"/>
          <w:color w:val="000000"/>
          <w:sz w:val="28"/>
        </w:rPr>
        <w:t xml:space="preserve">
      арнайы комиссияның жұмыс органына тұтынушының өзі бару арқылы арнайы комиссияның жұмыс органына жүгінген кезде; </w:t>
      </w:r>
      <w:r>
        <w:br/>
      </w:r>
      <w:r>
        <w:rPr>
          <w:rFonts w:ascii="Times New Roman"/>
          <w:b w:val="false"/>
          <w:i w:val="false"/>
          <w:color w:val="000000"/>
          <w:sz w:val="28"/>
        </w:rPr>
        <w:t>
      Орталыққа өзі барған жағдайда күн сайын «терезелер» арқылы мерзімі көрсетілген қолхат негізінде жүзеге асырылады.</w:t>
      </w:r>
      <w:r>
        <w:br/>
      </w:r>
      <w:r>
        <w:rPr>
          <w:rFonts w:ascii="Times New Roman"/>
          <w:b w:val="false"/>
          <w:i w:val="false"/>
          <w:color w:val="000000"/>
          <w:sz w:val="28"/>
        </w:rPr>
        <w:t>
      Жеке өтiнiш беруге мүмкiндiгi болмаған жағдайда, азаматтар белгiленген тәртiппен берiлген сенiмхат негiзiнде өтiнiшпен және қажеттi құжаттармен жүгіну үшiн басқа тұлғаларға уәкiлеттiк беруге құқылы.</w:t>
      </w:r>
      <w:r>
        <w:br/>
      </w:r>
      <w:r>
        <w:rPr>
          <w:rFonts w:ascii="Times New Roman"/>
          <w:b w:val="false"/>
          <w:i w:val="false"/>
          <w:color w:val="000000"/>
          <w:sz w:val="28"/>
        </w:rPr>
        <w:t>
</w:t>
      </w:r>
      <w:r>
        <w:rPr>
          <w:rFonts w:ascii="Times New Roman"/>
          <w:b w:val="false"/>
          <w:i w:val="false"/>
          <w:color w:val="000000"/>
          <w:sz w:val="28"/>
        </w:rPr>
        <w:t>
      13. Тексеру қорытындысы бойынша іс макеті ресімделген Семей ядролық сынақ полигонындағы ядролық сынақтардың салдарынан зардап шеккен азаматқа мемлекеттiк ақшалай өтемақының төлену фактісінің анықталуы, сондай-ақ тұтынушының құжаттарды тапсырған кезде толық емес және (немесе) жалған мәліметтер ұсынуы мемлекеттік қызметті көрсетуден бас тарту үшін негіз болып табылады. Арнайы комиссияның жұмыс органы құжаттарды ресімдеу кезінде анықталған қателіктер,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көрсетілген құжаттар толық болмаған жағдайда арнайы комиссияның жұмыс органы құжаттар тапсырылған күннен кейін жиырма жұмыс күні ішінде себептерін көрсетумен бас тарту туралы хабарламаны береді.</w:t>
      </w:r>
      <w:r>
        <w:br/>
      </w:r>
      <w:r>
        <w:rPr>
          <w:rFonts w:ascii="Times New Roman"/>
          <w:b w:val="false"/>
          <w:i w:val="false"/>
          <w:color w:val="000000"/>
          <w:sz w:val="28"/>
        </w:rPr>
        <w:t>
      Орталық арқылы мемлекеттік қызметті жүзеге асыру кезінде арнайы комиссияның жұмыс органы құжаттарды ресімдеу кезде анықталған қателіктер,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көрсетілген толық құжаттар топтамасы болмаған және құжат тиісті толтырылмаған жағдайда, құжаттар тапсырылғаннан кейін үш жұмыс күні ішінде бұдан әрі тұтынушыға беру үшін қайтару себептерін жазбаша негіздемелермен хабарлама Орталыққа қайтарылады.</w:t>
      </w:r>
      <w:r>
        <w:br/>
      </w:r>
      <w:r>
        <w:rPr>
          <w:rFonts w:ascii="Times New Roman"/>
          <w:b w:val="false"/>
          <w:i w:val="false"/>
          <w:color w:val="000000"/>
          <w:sz w:val="28"/>
        </w:rPr>
        <w:t>
</w:t>
      </w:r>
      <w:r>
        <w:rPr>
          <w:rFonts w:ascii="Times New Roman"/>
          <w:b w:val="false"/>
          <w:i w:val="false"/>
          <w:color w:val="000000"/>
          <w:sz w:val="28"/>
        </w:rPr>
        <w:t xml:space="preserve">
      14. Мемлекеттік қызмет көрсету мерзімдері: </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тапсырылғаннан кейін мемлекеттік қызмет көрсету мерзімдері:</w:t>
      </w:r>
      <w:r>
        <w:br/>
      </w:r>
      <w:r>
        <w:rPr>
          <w:rFonts w:ascii="Times New Roman"/>
          <w:b w:val="false"/>
          <w:i w:val="false"/>
          <w:color w:val="000000"/>
          <w:sz w:val="28"/>
        </w:rPr>
        <w:t>
      арнайы комиссияның жұмыс органына – жиырма күнтізбелік күннен артық емес;</w:t>
      </w:r>
      <w:r>
        <w:br/>
      </w:r>
      <w:r>
        <w:rPr>
          <w:rFonts w:ascii="Times New Roman"/>
          <w:b w:val="false"/>
          <w:i w:val="false"/>
          <w:color w:val="000000"/>
          <w:sz w:val="28"/>
        </w:rPr>
        <w:t xml:space="preserve">
      Орталықта - жиырма күнтізбелік күннен артық емес (мемлекеттік қызметтің құжатын (нәтижесін) қабылдау және тапсыру күні мемлекеттік қызмет көрсету мерзімдеріне кірмейді); </w:t>
      </w:r>
      <w:r>
        <w:br/>
      </w:r>
      <w:r>
        <w:rPr>
          <w:rFonts w:ascii="Times New Roman"/>
          <w:b w:val="false"/>
          <w:i w:val="false"/>
          <w:color w:val="000000"/>
          <w:sz w:val="28"/>
        </w:rPr>
        <w:t>
      2) тұтынушы өтініш берген күні орында көрсетілетін мемлекеттік қызметті алуға дейін күтудің рұқсат етілген ең көп уақыты (талон алғанға дейін) 30 минуттан аспайды;</w:t>
      </w:r>
      <w:r>
        <w:br/>
      </w:r>
      <w:r>
        <w:rPr>
          <w:rFonts w:ascii="Times New Roman"/>
          <w:b w:val="false"/>
          <w:i w:val="false"/>
          <w:color w:val="000000"/>
          <w:sz w:val="28"/>
        </w:rPr>
        <w:t>
      3) тұтынушы өтініш берген күні орында көрсетілетін мемлекеттік қызмет көрсетудің рұқсат етілген ең көп уақыты арнайы комиссияның жұмыс органында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 xml:space="preserve">
      15. Мемлекеттік қызмет тегін көрсетіледі. </w:t>
      </w:r>
      <w:r>
        <w:br/>
      </w:r>
      <w:r>
        <w:rPr>
          <w:rFonts w:ascii="Times New Roman"/>
          <w:b w:val="false"/>
          <w:i w:val="false"/>
          <w:color w:val="000000"/>
          <w:sz w:val="28"/>
        </w:rPr>
        <w:t>
</w:t>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w:t>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xml:space="preserve">      арнайы комиссияның жұмыс органы арқылы: </w:t>
      </w:r>
      <w:r>
        <w:br/>
      </w:r>
      <w:r>
        <w:rPr>
          <w:rFonts w:ascii="Times New Roman"/>
          <w:b w:val="false"/>
          <w:i w:val="false"/>
          <w:color w:val="000000"/>
          <w:sz w:val="28"/>
        </w:rPr>
        <w:t xml:space="preserve">
      1) тұтынушы арнайы комиссия жұмыс органының маманына қызмет көрсету үшін өтініш және қажетті құжаттар тізбесін тапсырады; </w:t>
      </w:r>
      <w:r>
        <w:br/>
      </w:r>
      <w:r>
        <w:rPr>
          <w:rFonts w:ascii="Times New Roman"/>
          <w:b w:val="false"/>
          <w:i w:val="false"/>
          <w:color w:val="000000"/>
          <w:sz w:val="28"/>
        </w:rPr>
        <w:t>
      2) арнайы комиссия жұмыс органының маманы өтінішті кіріс хат-хабарлар журналына тіркейді, өтінішке кіріс нөмірін қояды, тұтынушыға талон береді және келіп түскен құжаттарды арнайы комиссия жұмыс органының басшысына береді;</w:t>
      </w:r>
      <w:r>
        <w:br/>
      </w:r>
      <w:r>
        <w:rPr>
          <w:rFonts w:ascii="Times New Roman"/>
          <w:b w:val="false"/>
          <w:i w:val="false"/>
          <w:color w:val="000000"/>
          <w:sz w:val="28"/>
        </w:rPr>
        <w:t>
      3) арнайы комиссия жұмыс органының басшысы келіп түскен құжаттармен танысады және жауапты орындаушыға (бұдан әрі – жауапты маманға) жолдайды;</w:t>
      </w:r>
      <w:r>
        <w:br/>
      </w:r>
      <w:r>
        <w:rPr>
          <w:rFonts w:ascii="Times New Roman"/>
          <w:b w:val="false"/>
          <w:i w:val="false"/>
          <w:color w:val="000000"/>
          <w:sz w:val="28"/>
        </w:rPr>
        <w:t>
      4) арнайы комиссия жұмыс органының жауапты маманы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w:t>
      </w:r>
      <w:r>
        <w:br/>
      </w:r>
      <w:r>
        <w:rPr>
          <w:rFonts w:ascii="Times New Roman"/>
          <w:b w:val="false"/>
          <w:i w:val="false"/>
          <w:color w:val="000000"/>
          <w:sz w:val="28"/>
        </w:rPr>
        <w:t>
      5) арнайы комиссия Семей ядролық сынақ полигонындағы ядролық сынақтарының салдарынан зардап шеккен Қазақстан Республикасының азаматтарын тіркеу (тіркеуден бас тарту) жөніндегі шешім қабылдайды(бұдан әрі - шешім);</w:t>
      </w:r>
      <w:r>
        <w:br/>
      </w:r>
      <w:r>
        <w:rPr>
          <w:rFonts w:ascii="Times New Roman"/>
          <w:b w:val="false"/>
          <w:i w:val="false"/>
          <w:color w:val="000000"/>
          <w:sz w:val="28"/>
        </w:rPr>
        <w:t>
      6) арнайы комиссияның шешімін шығарғаннан кейін арнайы комиссия жұмыс органының жауапты маманы Семей полигонындағы ядролық сынақтарының салдарына зардап шеккен Қазақстан Республикасының азаматтарын тіркеу және есепке алу жөнінде шешім қабылдау туралы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7)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8) арнайы комиссия жұмыс органының маманы журналға тіркейді және тұтынушыға хабарлама немесе қызмет көрсетуден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      Орталық арқылы:</w:t>
      </w:r>
      <w:r>
        <w:br/>
      </w:r>
      <w:r>
        <w:rPr>
          <w:rFonts w:ascii="Times New Roman"/>
          <w:b w:val="false"/>
          <w:i w:val="false"/>
          <w:color w:val="000000"/>
          <w:sz w:val="28"/>
        </w:rPr>
        <w:t>
      1) тұтынушы Орталыққа қызмет көрсету үшін өтініш және қажетті құжаттар тізбесін тапсырады;</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 бөлімінің инспекторына береді;</w:t>
      </w:r>
      <w:r>
        <w:br/>
      </w:r>
      <w:r>
        <w:rPr>
          <w:rFonts w:ascii="Times New Roman"/>
          <w:b w:val="false"/>
          <w:i w:val="false"/>
          <w:color w:val="000000"/>
          <w:sz w:val="28"/>
        </w:rPr>
        <w:t>
      3) Орталықтың жинақтау бөлімінің инспекторы құжаттарды жинайды, тізілім құрастырады, құжаттарды арнайы комиссия жұмыс органына жолдайды;</w:t>
      </w:r>
      <w:r>
        <w:br/>
      </w:r>
      <w:r>
        <w:rPr>
          <w:rFonts w:ascii="Times New Roman"/>
          <w:b w:val="false"/>
          <w:i w:val="false"/>
          <w:color w:val="000000"/>
          <w:sz w:val="28"/>
        </w:rPr>
        <w:t>
      4) арнайы комиссия жұмыс органының маманы кіріс хат-хабарлар журналына өтініштерді тіркейді, өтінішке кіріс нөмірі береді және келіп түскен құжаттарды арнайы комиссия жұмыс органының басшысына тапсырады;</w:t>
      </w:r>
      <w:r>
        <w:br/>
      </w:r>
      <w:r>
        <w:rPr>
          <w:rFonts w:ascii="Times New Roman"/>
          <w:b w:val="false"/>
          <w:i w:val="false"/>
          <w:color w:val="000000"/>
          <w:sz w:val="28"/>
        </w:rPr>
        <w:t>
      5) арнайы комиссия жұмыс органының басшысы келіп түскен құжаттармен танысады және жауапты орындаушыға жібереді (бұдан әрі – жауапты маман);</w:t>
      </w:r>
      <w:r>
        <w:br/>
      </w:r>
      <w:r>
        <w:rPr>
          <w:rFonts w:ascii="Times New Roman"/>
          <w:b w:val="false"/>
          <w:i w:val="false"/>
          <w:color w:val="000000"/>
          <w:sz w:val="28"/>
        </w:rPr>
        <w:t>
      6) жауапты маманы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ресімдеуде қателіктер анықталған жағдайда,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Орталыққа қайтарылады;</w:t>
      </w:r>
      <w:r>
        <w:br/>
      </w:r>
      <w:r>
        <w:rPr>
          <w:rFonts w:ascii="Times New Roman"/>
          <w:b w:val="false"/>
          <w:i w:val="false"/>
          <w:color w:val="000000"/>
          <w:sz w:val="28"/>
        </w:rPr>
        <w:t>
      7) арнайы комиссия Семей полигонындағы ядролық сынақтарының салдарына зардап шеккен Қазақстан Республикасының азаматтарын тіркеу (тіркеуден бас тарту) жөнінде шешім қабылдайды (бұдан әрі - шешім);</w:t>
      </w:r>
      <w:r>
        <w:br/>
      </w:r>
      <w:r>
        <w:rPr>
          <w:rFonts w:ascii="Times New Roman"/>
          <w:b w:val="false"/>
          <w:i w:val="false"/>
          <w:color w:val="000000"/>
          <w:sz w:val="28"/>
        </w:rPr>
        <w:t>
      8) арнайы комиссияның шешімін шығарғаннан кейін арнайы комиссия жұмыс органының жауапты маманы Семей полигонындағы ядролық сынақтарының салдарынан зардап шеккен Қазақстан Республикасының азаматтарын тіркеу және есепке алу жөнінде шешім қабылдау туралы хабарлама (бұдан әрі-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9)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10) арнайы комиссия жұмыс органының маманы журналға тіркейді және тұтынушыға хабарлама немесе қызмет көрсетуден бас тарту туралы дәлелді жауап береді және Орталыққа тапсырады.</w:t>
      </w:r>
      <w:r>
        <w:br/>
      </w:r>
      <w:r>
        <w:rPr>
          <w:rFonts w:ascii="Times New Roman"/>
          <w:b w:val="false"/>
          <w:i w:val="false"/>
          <w:color w:val="000000"/>
          <w:sz w:val="28"/>
        </w:rPr>
        <w:t>
      11) Орталық инспекторы тұтынушыға хабарлама немесе мемлекеттік қызмет көрсетуден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rPr>
        <w:t>
      18.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169"/>
    <w:bookmarkStart w:name="z366" w:id="170"/>
    <w:p>
      <w:pPr>
        <w:spacing w:after="0"/>
        <w:ind w:left="0"/>
        <w:jc w:val="left"/>
      </w:pPr>
      <w:r>
        <w:rPr>
          <w:rFonts w:ascii="Times New Roman"/>
          <w:b/>
          <w:i w:val="false"/>
          <w:color w:val="000000"/>
        </w:rPr>
        <w:t xml:space="preserve"> 
4. Мемлекеттік қызметті көрсету процесіндегі іс-әрекеттер (өзара әрекеттестік) тәртібінің сипаттамасы</w:t>
      </w:r>
    </w:p>
    <w:bookmarkEnd w:id="170"/>
    <w:bookmarkStart w:name="z367" w:id="171"/>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xml:space="preserve">
      3) арнайы комиссия жұмыс органының маманы; </w:t>
      </w:r>
      <w:r>
        <w:br/>
      </w:r>
      <w:r>
        <w:rPr>
          <w:rFonts w:ascii="Times New Roman"/>
          <w:b w:val="false"/>
          <w:i w:val="false"/>
          <w:color w:val="000000"/>
          <w:sz w:val="28"/>
        </w:rPr>
        <w:t>
      4) арнайы комиссия жұмыс органының басшысы;</w:t>
      </w:r>
      <w:r>
        <w:br/>
      </w:r>
      <w:r>
        <w:rPr>
          <w:rFonts w:ascii="Times New Roman"/>
          <w:b w:val="false"/>
          <w:i w:val="false"/>
          <w:color w:val="000000"/>
          <w:sz w:val="28"/>
        </w:rPr>
        <w:t>
      5) арнайы комиссия жұмыс органының жауапты маманы;</w:t>
      </w:r>
      <w:r>
        <w:br/>
      </w:r>
      <w:r>
        <w:rPr>
          <w:rFonts w:ascii="Times New Roman"/>
          <w:b w:val="false"/>
          <w:i w:val="false"/>
          <w:color w:val="000000"/>
          <w:sz w:val="28"/>
        </w:rPr>
        <w:t xml:space="preserve">
      6) арнайы комиссия; </w:t>
      </w:r>
      <w:r>
        <w:br/>
      </w:r>
      <w:r>
        <w:rPr>
          <w:rFonts w:ascii="Times New Roman"/>
          <w:b w:val="false"/>
          <w:i w:val="false"/>
          <w:color w:val="000000"/>
          <w:sz w:val="28"/>
        </w:rPr>
        <w:t>
</w:t>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71"/>
    <w:bookmarkStart w:name="z370" w:id="17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72"/>
    <w:bookmarkStart w:name="z371" w:id="173"/>
    <w:p>
      <w:pPr>
        <w:spacing w:after="0"/>
        <w:ind w:left="0"/>
        <w:jc w:val="both"/>
      </w:pPr>
      <w:r>
        <w:rPr>
          <w:rFonts w:ascii="Times New Roman"/>
          <w:b w:val="false"/>
          <w:i w:val="false"/>
          <w:color w:val="000000"/>
          <w:sz w:val="28"/>
        </w:rPr>
        <w:t xml:space="preserve">
      22. Мемлекеттік қызмет көрсетуге қатысушылар арнайы комиссия жұмыс органының, Орталықтың жауапты лауазымды тұлғалары, арнайы комиссия мүшелері (бұдан әрі – лауазымды тұлға) мемлекеттік қызмет көрсетуге жауапты тұлғалар болып табылады. </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173"/>
    <w:bookmarkStart w:name="z372" w:id="174"/>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174"/>
    <w:p>
      <w:pPr>
        <w:spacing w:after="0"/>
        <w:ind w:left="0"/>
        <w:jc w:val="left"/>
      </w:pPr>
      <w:r>
        <w:rPr>
          <w:rFonts w:ascii="Times New Roman"/>
          <w:b/>
          <w:i w:val="false"/>
          <w:color w:val="000000"/>
        </w:rPr>
        <w:t xml:space="preserve"> Мемлекеттік қызмет  көрсету бойынша арнайы комиссиясының жұмыс органы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4"/>
        <w:gridCol w:w="2437"/>
        <w:gridCol w:w="3030"/>
        <w:gridCol w:w="3826"/>
      </w:tblGrid>
      <w:tr>
        <w:trPr>
          <w:trHeight w:val="30" w:hRule="atLeast"/>
        </w:trPr>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 Целинный көшесі, 13а</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8(71546)-2-21-37</w:t>
            </w:r>
          </w:p>
        </w:tc>
      </w:tr>
    </w:tbl>
    <w:bookmarkStart w:name="z373" w:id="175"/>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175"/>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2"/>
        <w:gridCol w:w="3193"/>
        <w:gridCol w:w="2388"/>
        <w:gridCol w:w="2431"/>
        <w:gridCol w:w="3216"/>
      </w:tblGrid>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Ақжар аудандық бөлімі - ХҚКО</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селосы, Победа к. 67</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8(71546)2-21-11</w:t>
            </w:r>
          </w:p>
        </w:tc>
      </w:tr>
    </w:tbl>
    <w:bookmarkStart w:name="z374" w:id="176"/>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p>
    <w:bookmarkEnd w:id="176"/>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8"/>
        <w:gridCol w:w="2004"/>
        <w:gridCol w:w="1398"/>
        <w:gridCol w:w="1355"/>
        <w:gridCol w:w="2004"/>
        <w:gridCol w:w="2480"/>
        <w:gridCol w:w="1551"/>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w:t>
            </w:r>
            <w:r>
              <w:br/>
            </w:r>
            <w:r>
              <w:rPr>
                <w:rFonts w:ascii="Times New Roman"/>
                <w:b w:val="false"/>
                <w:i w:val="false"/>
                <w:color w:val="000000"/>
                <w:sz w:val="20"/>
              </w:rPr>
              <w:t>
тың барысы)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95"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w:t>
            </w:r>
            <w:r>
              <w:br/>
            </w:r>
            <w:r>
              <w:rPr>
                <w:rFonts w:ascii="Times New Roman"/>
                <w:b w:val="false"/>
                <w:i w:val="false"/>
                <w:color w:val="000000"/>
                <w:sz w:val="20"/>
              </w:rPr>
              <w:t>
ры</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лықтың</w:t>
            </w:r>
            <w:r>
              <w:br/>
            </w:r>
            <w:r>
              <w:rPr>
                <w:rFonts w:ascii="Times New Roman"/>
                <w:b w:val="false"/>
                <w:i w:val="false"/>
                <w:color w:val="000000"/>
                <w:sz w:val="20"/>
              </w:rPr>
              <w:t>
жинақ</w:t>
            </w:r>
            <w:r>
              <w:br/>
            </w:r>
            <w:r>
              <w:rPr>
                <w:rFonts w:ascii="Times New Roman"/>
                <w:b w:val="false"/>
                <w:i w:val="false"/>
                <w:color w:val="000000"/>
                <w:sz w:val="20"/>
              </w:rPr>
              <w:t>
тау бө</w:t>
            </w:r>
            <w:r>
              <w:br/>
            </w:r>
            <w:r>
              <w:rPr>
                <w:rFonts w:ascii="Times New Roman"/>
                <w:b w:val="false"/>
                <w:i w:val="false"/>
                <w:color w:val="000000"/>
                <w:sz w:val="20"/>
              </w:rPr>
              <w:t>
лімі</w:t>
            </w:r>
            <w:r>
              <w:br/>
            </w:r>
            <w:r>
              <w:rPr>
                <w:rFonts w:ascii="Times New Roman"/>
                <w:b w:val="false"/>
                <w:i w:val="false"/>
                <w:color w:val="000000"/>
                <w:sz w:val="20"/>
              </w:rPr>
              <w:t>
нің</w:t>
            </w:r>
            <w:r>
              <w:br/>
            </w:r>
            <w:r>
              <w:rPr>
                <w:rFonts w:ascii="Times New Roman"/>
                <w:b w:val="false"/>
                <w:i w:val="false"/>
                <w:color w:val="000000"/>
                <w:sz w:val="20"/>
              </w:rPr>
              <w:t>
инспек</w:t>
            </w:r>
            <w:r>
              <w:br/>
            </w:r>
            <w:r>
              <w:rPr>
                <w:rFonts w:ascii="Times New Roman"/>
                <w:b w:val="false"/>
                <w:i w:val="false"/>
                <w:color w:val="000000"/>
                <w:sz w:val="20"/>
              </w:rPr>
              <w:t>
торы</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w:t>
            </w:r>
            <w:r>
              <w:br/>
            </w:r>
            <w:r>
              <w:rPr>
                <w:rFonts w:ascii="Times New Roman"/>
                <w:b w:val="false"/>
                <w:i w:val="false"/>
                <w:color w:val="000000"/>
                <w:sz w:val="20"/>
              </w:rPr>
              <w:t>
сия</w:t>
            </w:r>
            <w:r>
              <w:br/>
            </w:r>
            <w:r>
              <w:rPr>
                <w:rFonts w:ascii="Times New Roman"/>
                <w:b w:val="false"/>
                <w:i w:val="false"/>
                <w:color w:val="000000"/>
                <w:sz w:val="20"/>
              </w:rPr>
              <w:t>
жұмыс</w:t>
            </w:r>
            <w:r>
              <w:br/>
            </w:r>
            <w:r>
              <w:rPr>
                <w:rFonts w:ascii="Times New Roman"/>
                <w:b w:val="false"/>
                <w:i w:val="false"/>
                <w:color w:val="000000"/>
                <w:sz w:val="20"/>
              </w:rPr>
              <w:t>
органы</w:t>
            </w:r>
            <w:r>
              <w:br/>
            </w:r>
            <w:r>
              <w:rPr>
                <w:rFonts w:ascii="Times New Roman"/>
                <w:b w:val="false"/>
                <w:i w:val="false"/>
                <w:color w:val="000000"/>
                <w:sz w:val="20"/>
              </w:rPr>
              <w:t>
ның</w:t>
            </w:r>
            <w:r>
              <w:br/>
            </w:r>
            <w:r>
              <w:rPr>
                <w:rFonts w:ascii="Times New Roman"/>
                <w:b w:val="false"/>
                <w:i w:val="false"/>
                <w:color w:val="000000"/>
                <w:sz w:val="20"/>
              </w:rPr>
              <w:t>
маманы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комиссия</w:t>
            </w:r>
            <w:r>
              <w:br/>
            </w:r>
            <w:r>
              <w:rPr>
                <w:rFonts w:ascii="Times New Roman"/>
                <w:b w:val="false"/>
                <w:i w:val="false"/>
                <w:color w:val="000000"/>
                <w:sz w:val="20"/>
              </w:rPr>
              <w:t>
жұмыс</w:t>
            </w:r>
            <w:r>
              <w:br/>
            </w:r>
            <w:r>
              <w:rPr>
                <w:rFonts w:ascii="Times New Roman"/>
                <w:b w:val="false"/>
                <w:i w:val="false"/>
                <w:color w:val="000000"/>
                <w:sz w:val="20"/>
              </w:rPr>
              <w:t>
органының</w:t>
            </w:r>
            <w:r>
              <w:br/>
            </w:r>
            <w:r>
              <w:rPr>
                <w:rFonts w:ascii="Times New Roman"/>
                <w:b w:val="false"/>
                <w:i w:val="false"/>
                <w:color w:val="000000"/>
                <w:sz w:val="20"/>
              </w:rPr>
              <w:t>
басшысы</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w:t>
            </w:r>
            <w:r>
              <w:br/>
            </w:r>
            <w:r>
              <w:rPr>
                <w:rFonts w:ascii="Times New Roman"/>
                <w:b w:val="false"/>
                <w:i w:val="false"/>
                <w:color w:val="000000"/>
                <w:sz w:val="20"/>
              </w:rPr>
              <w:t>
сия</w:t>
            </w:r>
          </w:p>
        </w:tc>
      </w:tr>
      <w:tr>
        <w:trPr>
          <w:trHeight w:val="585"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w:t>
            </w:r>
            <w:r>
              <w:br/>
            </w:r>
            <w:r>
              <w:rPr>
                <w:rFonts w:ascii="Times New Roman"/>
                <w:b w:val="false"/>
                <w:i w:val="false"/>
                <w:color w:val="000000"/>
                <w:sz w:val="20"/>
              </w:rPr>
              <w:t>
цестің,</w:t>
            </w:r>
            <w:r>
              <w:br/>
            </w:r>
            <w:r>
              <w:rPr>
                <w:rFonts w:ascii="Times New Roman"/>
                <w:b w:val="false"/>
                <w:i w:val="false"/>
                <w:color w:val="000000"/>
                <w:sz w:val="20"/>
              </w:rPr>
              <w:t>
рәсімнің,</w:t>
            </w:r>
            <w:r>
              <w:br/>
            </w:r>
            <w:r>
              <w:rPr>
                <w:rFonts w:ascii="Times New Roman"/>
                <w:b w:val="false"/>
                <w:i w:val="false"/>
                <w:color w:val="000000"/>
                <w:sz w:val="20"/>
              </w:rPr>
              <w:t>
операция</w:t>
            </w:r>
            <w:r>
              <w:br/>
            </w:r>
            <w:r>
              <w:rPr>
                <w:rFonts w:ascii="Times New Roman"/>
                <w:b w:val="false"/>
                <w:i w:val="false"/>
                <w:color w:val="000000"/>
                <w:sz w:val="20"/>
              </w:rPr>
              <w:t>
ның) олар</w:t>
            </w:r>
            <w:r>
              <w:br/>
            </w:r>
            <w:r>
              <w:rPr>
                <w:rFonts w:ascii="Times New Roman"/>
                <w:b w:val="false"/>
                <w:i w:val="false"/>
                <w:color w:val="000000"/>
                <w:sz w:val="20"/>
              </w:rPr>
              <w:t>
дың сипат</w:t>
            </w:r>
            <w:r>
              <w:br/>
            </w:r>
            <w:r>
              <w:rPr>
                <w:rFonts w:ascii="Times New Roman"/>
                <w:b w:val="false"/>
                <w:i w:val="false"/>
                <w:color w:val="000000"/>
                <w:sz w:val="20"/>
              </w:rPr>
              <w:t xml:space="preserve">
тамасы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w:t>
            </w:r>
            <w:r>
              <w:br/>
            </w:r>
            <w:r>
              <w:rPr>
                <w:rFonts w:ascii="Times New Roman"/>
                <w:b w:val="false"/>
                <w:i w:val="false"/>
                <w:color w:val="000000"/>
                <w:sz w:val="20"/>
              </w:rPr>
              <w:t>
қабылдау,</w:t>
            </w:r>
            <w:r>
              <w:br/>
            </w:r>
            <w:r>
              <w:rPr>
                <w:rFonts w:ascii="Times New Roman"/>
                <w:b w:val="false"/>
                <w:i w:val="false"/>
                <w:color w:val="000000"/>
                <w:sz w:val="20"/>
              </w:rPr>
              <w:t>
тұтынушы</w:t>
            </w:r>
            <w:r>
              <w:br/>
            </w:r>
            <w:r>
              <w:rPr>
                <w:rFonts w:ascii="Times New Roman"/>
                <w:b w:val="false"/>
                <w:i w:val="false"/>
                <w:color w:val="000000"/>
                <w:sz w:val="20"/>
              </w:rPr>
              <w:t>
ға қолхат</w:t>
            </w:r>
            <w:r>
              <w:br/>
            </w:r>
            <w:r>
              <w:rPr>
                <w:rFonts w:ascii="Times New Roman"/>
                <w:b w:val="false"/>
                <w:i w:val="false"/>
                <w:color w:val="000000"/>
                <w:sz w:val="20"/>
              </w:rPr>
              <w:t>
беру, құ</w:t>
            </w:r>
            <w:r>
              <w:br/>
            </w:r>
            <w:r>
              <w:rPr>
                <w:rFonts w:ascii="Times New Roman"/>
                <w:b w:val="false"/>
                <w:i w:val="false"/>
                <w:color w:val="000000"/>
                <w:sz w:val="20"/>
              </w:rPr>
              <w:t>
жаттарды</w:t>
            </w:r>
            <w:r>
              <w:br/>
            </w:r>
            <w:r>
              <w:rPr>
                <w:rFonts w:ascii="Times New Roman"/>
                <w:b w:val="false"/>
                <w:i w:val="false"/>
                <w:color w:val="000000"/>
                <w:sz w:val="20"/>
              </w:rPr>
              <w:t>
Орталық</w:t>
            </w:r>
            <w:r>
              <w:br/>
            </w:r>
            <w:r>
              <w:rPr>
                <w:rFonts w:ascii="Times New Roman"/>
                <w:b w:val="false"/>
                <w:i w:val="false"/>
                <w:color w:val="000000"/>
                <w:sz w:val="20"/>
              </w:rPr>
              <w:t>
тың</w:t>
            </w:r>
            <w:r>
              <w:br/>
            </w:r>
            <w:r>
              <w:rPr>
                <w:rFonts w:ascii="Times New Roman"/>
                <w:b w:val="false"/>
                <w:i w:val="false"/>
                <w:color w:val="000000"/>
                <w:sz w:val="20"/>
              </w:rPr>
              <w:t>
жинақтау</w:t>
            </w:r>
            <w:r>
              <w:br/>
            </w:r>
            <w:r>
              <w:rPr>
                <w:rFonts w:ascii="Times New Roman"/>
                <w:b w:val="false"/>
                <w:i w:val="false"/>
                <w:color w:val="000000"/>
                <w:sz w:val="20"/>
              </w:rPr>
              <w:t>
бөлімінің</w:t>
            </w:r>
            <w:r>
              <w:br/>
            </w:r>
            <w:r>
              <w:rPr>
                <w:rFonts w:ascii="Times New Roman"/>
                <w:b w:val="false"/>
                <w:i w:val="false"/>
                <w:color w:val="000000"/>
                <w:sz w:val="20"/>
              </w:rPr>
              <w:t>
инспекто</w:t>
            </w:r>
            <w:r>
              <w:br/>
            </w:r>
            <w:r>
              <w:rPr>
                <w:rFonts w:ascii="Times New Roman"/>
                <w:b w:val="false"/>
                <w:i w:val="false"/>
                <w:color w:val="000000"/>
                <w:sz w:val="20"/>
              </w:rPr>
              <w:t>
рына тап</w:t>
            </w:r>
            <w:r>
              <w:br/>
            </w:r>
            <w:r>
              <w:rPr>
                <w:rFonts w:ascii="Times New Roman"/>
                <w:b w:val="false"/>
                <w:i w:val="false"/>
                <w:color w:val="000000"/>
                <w:sz w:val="20"/>
              </w:rPr>
              <w:t>
сыру</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тарды</w:t>
            </w:r>
            <w:r>
              <w:br/>
            </w:r>
            <w:r>
              <w:rPr>
                <w:rFonts w:ascii="Times New Roman"/>
                <w:b w:val="false"/>
                <w:i w:val="false"/>
                <w:color w:val="000000"/>
                <w:sz w:val="20"/>
              </w:rPr>
              <w:t>
жинау</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тарды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тір</w:t>
            </w:r>
            <w:r>
              <w:br/>
            </w:r>
            <w:r>
              <w:rPr>
                <w:rFonts w:ascii="Times New Roman"/>
                <w:b w:val="false"/>
                <w:i w:val="false"/>
                <w:color w:val="000000"/>
                <w:sz w:val="20"/>
              </w:rPr>
              <w:t>
кеу,</w:t>
            </w:r>
            <w:r>
              <w:br/>
            </w:r>
            <w:r>
              <w:rPr>
                <w:rFonts w:ascii="Times New Roman"/>
                <w:b w:val="false"/>
                <w:i w:val="false"/>
                <w:color w:val="000000"/>
                <w:sz w:val="20"/>
              </w:rPr>
              <w:t>
тұтыну</w:t>
            </w:r>
            <w:r>
              <w:br/>
            </w:r>
            <w:r>
              <w:rPr>
                <w:rFonts w:ascii="Times New Roman"/>
                <w:b w:val="false"/>
                <w:i w:val="false"/>
                <w:color w:val="000000"/>
                <w:sz w:val="20"/>
              </w:rPr>
              <w:t>
шыға</w:t>
            </w:r>
            <w:r>
              <w:br/>
            </w:r>
            <w:r>
              <w:rPr>
                <w:rFonts w:ascii="Times New Roman"/>
                <w:b w:val="false"/>
                <w:i w:val="false"/>
                <w:color w:val="000000"/>
                <w:sz w:val="20"/>
              </w:rPr>
              <w:t>
талон</w:t>
            </w:r>
            <w:r>
              <w:br/>
            </w:r>
            <w:r>
              <w:rPr>
                <w:rFonts w:ascii="Times New Roman"/>
                <w:b w:val="false"/>
                <w:i w:val="false"/>
                <w:color w:val="000000"/>
                <w:sz w:val="20"/>
              </w:rPr>
              <w:t>
беру</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мен</w:t>
            </w:r>
            <w:r>
              <w:br/>
            </w:r>
            <w:r>
              <w:rPr>
                <w:rFonts w:ascii="Times New Roman"/>
                <w:b w:val="false"/>
                <w:i w:val="false"/>
                <w:color w:val="000000"/>
                <w:sz w:val="20"/>
              </w:rPr>
              <w:t>
танысу</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құжаттармен танысу, құжаттардың толықтығын тексеру, тұтынушының жеке ісі макетін қа</w:t>
            </w:r>
            <w:r>
              <w:br/>
            </w:r>
            <w:r>
              <w:rPr>
                <w:rFonts w:ascii="Times New Roman"/>
                <w:b w:val="false"/>
                <w:i w:val="false"/>
                <w:color w:val="000000"/>
                <w:sz w:val="20"/>
              </w:rPr>
              <w:t>
лыптастыру.</w:t>
            </w:r>
            <w:r>
              <w:br/>
            </w:r>
            <w:r>
              <w:rPr>
                <w:rFonts w:ascii="Times New Roman"/>
                <w:b w:val="false"/>
                <w:i w:val="false"/>
                <w:color w:val="000000"/>
                <w:sz w:val="20"/>
              </w:rPr>
              <w:t>
Құжаттарды рәсімдеуде қателіктер анықталған жағдайда, осы Регла</w:t>
            </w:r>
            <w:r>
              <w:br/>
            </w:r>
            <w:r>
              <w:rPr>
                <w:rFonts w:ascii="Times New Roman"/>
                <w:b w:val="false"/>
                <w:i w:val="false"/>
                <w:color w:val="000000"/>
                <w:sz w:val="20"/>
              </w:rPr>
              <w:t>
менттің 8 тармағында қарастырыл</w:t>
            </w:r>
            <w:r>
              <w:br/>
            </w:r>
            <w:r>
              <w:rPr>
                <w:rFonts w:ascii="Times New Roman"/>
                <w:b w:val="false"/>
                <w:i w:val="false"/>
                <w:color w:val="000000"/>
                <w:sz w:val="20"/>
              </w:rPr>
              <w:t>
ған толық құжаттар топтамасын тапсырмаған жағдайда құжаттар тапсырылған</w:t>
            </w:r>
            <w:r>
              <w:br/>
            </w:r>
            <w:r>
              <w:rPr>
                <w:rFonts w:ascii="Times New Roman"/>
                <w:b w:val="false"/>
                <w:i w:val="false"/>
                <w:color w:val="000000"/>
                <w:sz w:val="20"/>
              </w:rPr>
              <w:t>
нан кейін үш жұмыс күні ішінде құжаттарды бұдан әрі тұтынушыға беру үшін қайтару себептерін жазбаша негіздеумен хабарламаны қоса Орталыққа қайтарады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Істер</w:t>
            </w:r>
            <w:r>
              <w:br/>
            </w:r>
            <w:r>
              <w:rPr>
                <w:rFonts w:ascii="Times New Roman"/>
                <w:b w:val="false"/>
                <w:i w:val="false"/>
                <w:color w:val="000000"/>
                <w:sz w:val="20"/>
              </w:rPr>
              <w:t>
ді қа</w:t>
            </w:r>
            <w:r>
              <w:br/>
            </w:r>
            <w:r>
              <w:rPr>
                <w:rFonts w:ascii="Times New Roman"/>
                <w:b w:val="false"/>
                <w:i w:val="false"/>
                <w:color w:val="000000"/>
                <w:sz w:val="20"/>
              </w:rPr>
              <w:t>
рау</w:t>
            </w:r>
          </w:p>
        </w:tc>
      </w:tr>
      <w:tr>
        <w:trPr>
          <w:trHeight w:val="3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w:t>
            </w:r>
            <w:r>
              <w:br/>
            </w:r>
            <w:r>
              <w:rPr>
                <w:rFonts w:ascii="Times New Roman"/>
                <w:b w:val="false"/>
                <w:i w:val="false"/>
                <w:color w:val="000000"/>
                <w:sz w:val="20"/>
              </w:rPr>
              <w:t>
рушылық-</w:t>
            </w:r>
            <w:r>
              <w:br/>
            </w:r>
            <w:r>
              <w:rPr>
                <w:rFonts w:ascii="Times New Roman"/>
                <w:b w:val="false"/>
                <w:i w:val="false"/>
                <w:color w:val="000000"/>
                <w:sz w:val="20"/>
              </w:rPr>
              <w:t>
өкімдік шешім)</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w:t>
            </w:r>
            <w:r>
              <w:br/>
            </w:r>
            <w:r>
              <w:rPr>
                <w:rFonts w:ascii="Times New Roman"/>
                <w:b w:val="false"/>
                <w:i w:val="false"/>
                <w:color w:val="000000"/>
                <w:sz w:val="20"/>
              </w:rPr>
              <w:t>
тіркеу,</w:t>
            </w:r>
            <w:r>
              <w:br/>
            </w:r>
            <w:r>
              <w:rPr>
                <w:rFonts w:ascii="Times New Roman"/>
                <w:b w:val="false"/>
                <w:i w:val="false"/>
                <w:color w:val="000000"/>
                <w:sz w:val="20"/>
              </w:rPr>
              <w:t xml:space="preserve">
қолхат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тарды</w:t>
            </w:r>
            <w:r>
              <w:br/>
            </w:r>
            <w:r>
              <w:rPr>
                <w:rFonts w:ascii="Times New Roman"/>
                <w:b w:val="false"/>
                <w:i w:val="false"/>
                <w:color w:val="000000"/>
                <w:sz w:val="20"/>
              </w:rPr>
              <w:t>
арнайы</w:t>
            </w:r>
            <w:r>
              <w:br/>
            </w:r>
            <w:r>
              <w:rPr>
                <w:rFonts w:ascii="Times New Roman"/>
                <w:b w:val="false"/>
                <w:i w:val="false"/>
                <w:color w:val="000000"/>
                <w:sz w:val="20"/>
              </w:rPr>
              <w:t>
комис</w:t>
            </w:r>
            <w:r>
              <w:br/>
            </w:r>
            <w:r>
              <w:rPr>
                <w:rFonts w:ascii="Times New Roman"/>
                <w:b w:val="false"/>
                <w:i w:val="false"/>
                <w:color w:val="000000"/>
                <w:sz w:val="20"/>
              </w:rPr>
              <w:t>
сияның</w:t>
            </w:r>
            <w:r>
              <w:br/>
            </w:r>
            <w:r>
              <w:rPr>
                <w:rFonts w:ascii="Times New Roman"/>
                <w:b w:val="false"/>
                <w:i w:val="false"/>
                <w:color w:val="000000"/>
                <w:sz w:val="20"/>
              </w:rPr>
              <w:t>
жұмыс</w:t>
            </w:r>
            <w:r>
              <w:br/>
            </w:r>
            <w:r>
              <w:rPr>
                <w:rFonts w:ascii="Times New Roman"/>
                <w:b w:val="false"/>
                <w:i w:val="false"/>
                <w:color w:val="000000"/>
                <w:sz w:val="20"/>
              </w:rPr>
              <w:t>
органы</w:t>
            </w:r>
            <w:r>
              <w:br/>
            </w:r>
            <w:r>
              <w:rPr>
                <w:rFonts w:ascii="Times New Roman"/>
                <w:b w:val="false"/>
                <w:i w:val="false"/>
                <w:color w:val="000000"/>
                <w:sz w:val="20"/>
              </w:rPr>
              <w:t>
на жі</w:t>
            </w:r>
            <w:r>
              <w:br/>
            </w:r>
            <w:r>
              <w:rPr>
                <w:rFonts w:ascii="Times New Roman"/>
                <w:b w:val="false"/>
                <w:i w:val="false"/>
                <w:color w:val="000000"/>
                <w:sz w:val="20"/>
              </w:rPr>
              <w:t>
беру</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тарды</w:t>
            </w:r>
            <w:r>
              <w:br/>
            </w:r>
            <w:r>
              <w:rPr>
                <w:rFonts w:ascii="Times New Roman"/>
                <w:b w:val="false"/>
                <w:i w:val="false"/>
                <w:color w:val="000000"/>
                <w:sz w:val="20"/>
              </w:rPr>
              <w:t>
арнайы</w:t>
            </w:r>
            <w:r>
              <w:br/>
            </w:r>
            <w:r>
              <w:rPr>
                <w:rFonts w:ascii="Times New Roman"/>
                <w:b w:val="false"/>
                <w:i w:val="false"/>
                <w:color w:val="000000"/>
                <w:sz w:val="20"/>
              </w:rPr>
              <w:t>
комис</w:t>
            </w:r>
            <w:r>
              <w:br/>
            </w:r>
            <w:r>
              <w:rPr>
                <w:rFonts w:ascii="Times New Roman"/>
                <w:b w:val="false"/>
                <w:i w:val="false"/>
                <w:color w:val="000000"/>
                <w:sz w:val="20"/>
              </w:rPr>
              <w:t>
сия</w:t>
            </w:r>
            <w:r>
              <w:br/>
            </w:r>
            <w:r>
              <w:rPr>
                <w:rFonts w:ascii="Times New Roman"/>
                <w:b w:val="false"/>
                <w:i w:val="false"/>
                <w:color w:val="000000"/>
                <w:sz w:val="20"/>
              </w:rPr>
              <w:t>
жұмыс</w:t>
            </w:r>
            <w:r>
              <w:br/>
            </w:r>
            <w:r>
              <w:rPr>
                <w:rFonts w:ascii="Times New Roman"/>
                <w:b w:val="false"/>
                <w:i w:val="false"/>
                <w:color w:val="000000"/>
                <w:sz w:val="20"/>
              </w:rPr>
              <w:t>
органы</w:t>
            </w:r>
            <w:r>
              <w:br/>
            </w:r>
            <w:r>
              <w:rPr>
                <w:rFonts w:ascii="Times New Roman"/>
                <w:b w:val="false"/>
                <w:i w:val="false"/>
                <w:color w:val="000000"/>
                <w:sz w:val="20"/>
              </w:rPr>
              <w:t>
ның</w:t>
            </w:r>
            <w:r>
              <w:br/>
            </w:r>
            <w:r>
              <w:rPr>
                <w:rFonts w:ascii="Times New Roman"/>
                <w:b w:val="false"/>
                <w:i w:val="false"/>
                <w:color w:val="000000"/>
                <w:sz w:val="20"/>
              </w:rPr>
              <w:t>
басшы</w:t>
            </w:r>
            <w:r>
              <w:br/>
            </w:r>
            <w:r>
              <w:rPr>
                <w:rFonts w:ascii="Times New Roman"/>
                <w:b w:val="false"/>
                <w:i w:val="false"/>
                <w:color w:val="000000"/>
                <w:sz w:val="20"/>
              </w:rPr>
              <w:t>
сына</w:t>
            </w:r>
            <w:r>
              <w:br/>
            </w:r>
            <w:r>
              <w:rPr>
                <w:rFonts w:ascii="Times New Roman"/>
                <w:b w:val="false"/>
                <w:i w:val="false"/>
                <w:color w:val="000000"/>
                <w:sz w:val="20"/>
              </w:rPr>
              <w:t>
қарау</w:t>
            </w:r>
            <w:r>
              <w:br/>
            </w:r>
            <w:r>
              <w:rPr>
                <w:rFonts w:ascii="Times New Roman"/>
                <w:b w:val="false"/>
                <w:i w:val="false"/>
                <w:color w:val="000000"/>
                <w:sz w:val="20"/>
              </w:rPr>
              <w:t>
үшін</w:t>
            </w:r>
            <w:r>
              <w:br/>
            </w:r>
            <w:r>
              <w:rPr>
                <w:rFonts w:ascii="Times New Roman"/>
                <w:b w:val="false"/>
                <w:i w:val="false"/>
                <w:color w:val="000000"/>
                <w:sz w:val="20"/>
              </w:rPr>
              <w:t>
жіберу</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w:t>
            </w:r>
            <w:r>
              <w:br/>
            </w:r>
            <w:r>
              <w:rPr>
                <w:rFonts w:ascii="Times New Roman"/>
                <w:b w:val="false"/>
                <w:i w:val="false"/>
                <w:color w:val="000000"/>
                <w:sz w:val="20"/>
              </w:rPr>
              <w:t>
орындаушы</w:t>
            </w:r>
            <w:r>
              <w:br/>
            </w:r>
            <w:r>
              <w:rPr>
                <w:rFonts w:ascii="Times New Roman"/>
                <w:b w:val="false"/>
                <w:i w:val="false"/>
                <w:color w:val="000000"/>
                <w:sz w:val="20"/>
              </w:rPr>
              <w:t>
ға жолдау</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комиссияға қарауға тапсыру</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w:t>
            </w:r>
            <w:r>
              <w:br/>
            </w:r>
            <w:r>
              <w:rPr>
                <w:rFonts w:ascii="Times New Roman"/>
                <w:b w:val="false"/>
                <w:i w:val="false"/>
                <w:color w:val="000000"/>
                <w:sz w:val="20"/>
              </w:rPr>
              <w:t>
немесе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шешім</w:t>
            </w:r>
            <w:r>
              <w:br/>
            </w:r>
            <w:r>
              <w:rPr>
                <w:rFonts w:ascii="Times New Roman"/>
                <w:b w:val="false"/>
                <w:i w:val="false"/>
                <w:color w:val="000000"/>
                <w:sz w:val="20"/>
              </w:rPr>
              <w:t>
қабыл</w:t>
            </w:r>
            <w:r>
              <w:br/>
            </w:r>
            <w:r>
              <w:rPr>
                <w:rFonts w:ascii="Times New Roman"/>
                <w:b w:val="false"/>
                <w:i w:val="false"/>
                <w:color w:val="000000"/>
                <w:sz w:val="20"/>
              </w:rPr>
              <w:t>
дау</w:t>
            </w:r>
          </w:p>
        </w:tc>
      </w:tr>
      <w:tr>
        <w:trPr>
          <w:trHeight w:val="21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r>
              <w:br/>
            </w:r>
            <w:r>
              <w:rPr>
                <w:rFonts w:ascii="Times New Roman"/>
                <w:b w:val="false"/>
                <w:i w:val="false"/>
                <w:color w:val="000000"/>
                <w:sz w:val="20"/>
              </w:rPr>
              <w:t>
тан артық</w:t>
            </w:r>
            <w:r>
              <w:br/>
            </w:r>
            <w:r>
              <w:rPr>
                <w:rFonts w:ascii="Times New Roman"/>
                <w:b w:val="false"/>
                <w:i w:val="false"/>
                <w:color w:val="000000"/>
                <w:sz w:val="20"/>
              </w:rPr>
              <w:t>
емес</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ішінде</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w:t>
            </w:r>
            <w:r>
              <w:br/>
            </w:r>
            <w:r>
              <w:rPr>
                <w:rFonts w:ascii="Times New Roman"/>
                <w:b w:val="false"/>
                <w:i w:val="false"/>
                <w:color w:val="000000"/>
                <w:sz w:val="20"/>
              </w:rPr>
              <w:t>
нуттан</w:t>
            </w:r>
            <w:r>
              <w:br/>
            </w:r>
            <w:r>
              <w:rPr>
                <w:rFonts w:ascii="Times New Roman"/>
                <w:b w:val="false"/>
                <w:i w:val="false"/>
                <w:color w:val="000000"/>
                <w:sz w:val="20"/>
              </w:rPr>
              <w:t>
артық</w:t>
            </w:r>
            <w:r>
              <w:br/>
            </w:r>
            <w:r>
              <w:rPr>
                <w:rFonts w:ascii="Times New Roman"/>
                <w:b w:val="false"/>
                <w:i w:val="false"/>
                <w:color w:val="000000"/>
                <w:sz w:val="20"/>
              </w:rPr>
              <w:t>
емес</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w:t>
            </w:r>
            <w:r>
              <w:br/>
            </w:r>
            <w:r>
              <w:rPr>
                <w:rFonts w:ascii="Times New Roman"/>
                <w:b w:val="false"/>
                <w:i w:val="false"/>
                <w:color w:val="000000"/>
                <w:sz w:val="20"/>
              </w:rPr>
              <w:t>
күн</w:t>
            </w:r>
            <w:r>
              <w:br/>
            </w:r>
            <w:r>
              <w:rPr>
                <w:rFonts w:ascii="Times New Roman"/>
                <w:b w:val="false"/>
                <w:i w:val="false"/>
                <w:color w:val="000000"/>
                <w:sz w:val="20"/>
              </w:rPr>
              <w:t>
ішінде</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жұмыс күні ішінде</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ішінде</w:t>
            </w:r>
          </w:p>
        </w:tc>
      </w:tr>
      <w:tr>
        <w:trPr>
          <w:trHeight w:val="21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әрекеттің нөмірі</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0"/>
        <w:gridCol w:w="2785"/>
        <w:gridCol w:w="2024"/>
        <w:gridCol w:w="2384"/>
        <w:gridCol w:w="261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әрекеттері (жұмыстың барысы) 1 өтініш берушіге</w:t>
            </w:r>
          </w:p>
        </w:tc>
      </w:tr>
      <w:tr>
        <w:trPr>
          <w:trHeight w:val="30" w:hRule="atLeast"/>
        </w:trPr>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(процестің, рәсімнің, операцияның) олардың сипаттамасы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дайындау</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қою</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хабарлама немесе бас тарту туралы дәлелді жауапты орталыққа жолдау немесе тұтынушыға беру</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w:t>
            </w:r>
            <w:r>
              <w:br/>
            </w:r>
            <w:r>
              <w:rPr>
                <w:rFonts w:ascii="Times New Roman"/>
                <w:b w:val="false"/>
                <w:i w:val="false"/>
                <w:color w:val="000000"/>
                <w:sz w:val="20"/>
              </w:rPr>
              <w:t>
дастырушылық-</w:t>
            </w:r>
            <w:r>
              <w:br/>
            </w:r>
            <w:r>
              <w:rPr>
                <w:rFonts w:ascii="Times New Roman"/>
                <w:b w:val="false"/>
                <w:i w:val="false"/>
                <w:color w:val="000000"/>
                <w:sz w:val="20"/>
              </w:rPr>
              <w:t>
өкімдік шешім)</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қол қоюға тапсыру</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органының маманына хабарлама немесе бас тарту туралы дәлелді жауапты тапсыру</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 туралы қолхат</w:t>
            </w:r>
          </w:p>
        </w:tc>
      </w:tr>
      <w:tr>
        <w:trPr>
          <w:trHeight w:val="30" w:hRule="atLeast"/>
        </w:trPr>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3"/>
        <w:gridCol w:w="2589"/>
        <w:gridCol w:w="2991"/>
        <w:gridCol w:w="3477"/>
      </w:tblGrid>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инспекторы </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маманы </w:t>
            </w:r>
          </w:p>
        </w:tc>
        <w:tc>
          <w:tcPr>
            <w:tcW w:w="3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басшысы </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Өтінішті тіркейді, тұтынушыға қолхат береді және Орталықтың жинақтаушы бөлімінің инспекторына құжаттарды тапсырады</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тізім құрастырады, құжаттарды арнайы комиссия жұмыс органына тапсырады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журналға тіркейді, өтінішке кіріс нөмірін қояды, тұтынушыға талон береді және келіп түскен құжаттарды арнайы комиссия жұмыс органының басшысына тапсырады</w:t>
            </w:r>
          </w:p>
        </w:tc>
        <w:tc>
          <w:tcPr>
            <w:tcW w:w="3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әрекет </w:t>
            </w:r>
          </w:p>
          <w:p>
            <w:pPr>
              <w:spacing w:after="20"/>
              <w:ind w:left="20"/>
              <w:jc w:val="both"/>
            </w:pPr>
            <w:r>
              <w:rPr>
                <w:rFonts w:ascii="Times New Roman"/>
                <w:b w:val="false"/>
                <w:i w:val="false"/>
                <w:color w:val="000000"/>
                <w:sz w:val="20"/>
              </w:rPr>
              <w:t>Келіп түскен құжаттармен танысады және жауапты маманға жібереді</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әрекет </w:t>
            </w:r>
          </w:p>
          <w:p>
            <w:pPr>
              <w:spacing w:after="20"/>
              <w:ind w:left="20"/>
              <w:jc w:val="both"/>
            </w:pPr>
            <w:r>
              <w:rPr>
                <w:rFonts w:ascii="Times New Roman"/>
                <w:b w:val="false"/>
                <w:i w:val="false"/>
                <w:color w:val="000000"/>
                <w:sz w:val="20"/>
              </w:rPr>
              <w:t>хабарлама береді</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журналға тіркейді, хабарламаны Орталыққа жібереді немесе тұтынушыға береді</w:t>
            </w:r>
          </w:p>
        </w:tc>
        <w:tc>
          <w:tcPr>
            <w:tcW w:w="3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p>
          <w:p>
            <w:pPr>
              <w:spacing w:after="20"/>
              <w:ind w:left="20"/>
              <w:jc w:val="both"/>
            </w:pPr>
            <w:r>
              <w:rPr>
                <w:rFonts w:ascii="Times New Roman"/>
                <w:b w:val="false"/>
                <w:i w:val="false"/>
                <w:color w:val="000000"/>
                <w:sz w:val="20"/>
              </w:rPr>
              <w:t>Хабарламаға қол қояды</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3625"/>
        <w:gridCol w:w="4369"/>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орындаушысы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рәсімдеуде қателіктер анықталған жағдайда,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Арнайы комиссия Семей ядролық сынақ полигонындағы ядролық сынақтарының салдарына зардап шеккен Қазақстан Республикасының азаматтарын тіркеу (тіркеуден бас тарту) жөніндегі шешім қабылдайды (бұдан әрі - шешім)</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әрекет </w:t>
            </w:r>
          </w:p>
          <w:p>
            <w:pPr>
              <w:spacing w:after="20"/>
              <w:ind w:left="20"/>
              <w:jc w:val="both"/>
            </w:pPr>
            <w:r>
              <w:rPr>
                <w:rFonts w:ascii="Times New Roman"/>
                <w:b w:val="false"/>
                <w:i w:val="false"/>
                <w:color w:val="000000"/>
                <w:sz w:val="20"/>
              </w:rPr>
              <w:t xml:space="preserve">Семей ядролық сынақ полигонында ядролық сынақтарының салдарына зардап шеккен Қазақстан Республикасының азаматтарын тіркеу және есепке алу жөніндегі шешім қабылдау туралы хабарлама дайындайды және арнайы комиссия жұмыс органының басшысына қарауға және қол қоюға тапсырады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1"/>
        <w:gridCol w:w="2581"/>
        <w:gridCol w:w="3261"/>
        <w:gridCol w:w="3517"/>
      </w:tblGrid>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инспекторы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3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Өтінішті тіркейді, тұтынушыға қолхат береді және Орталықтың жинақтаушы бөлімінің инспекторына құжаттарды тапсырады</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тізім құрастырады, құжаттарды арнайы комиссияның жұмыс органына тапсырады</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журналға тіркейді, өтінішке кіріс нөмірін қояды, тұтынушыға талон береді және келіп түскен құжаттарды арнайы комиссия жұмыс органының басшысына тапсырады</w:t>
            </w:r>
          </w:p>
        </w:tc>
        <w:tc>
          <w:tcPr>
            <w:tcW w:w="3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әрекет </w:t>
            </w:r>
          </w:p>
          <w:p>
            <w:pPr>
              <w:spacing w:after="20"/>
              <w:ind w:left="20"/>
              <w:jc w:val="both"/>
            </w:pPr>
            <w:r>
              <w:rPr>
                <w:rFonts w:ascii="Times New Roman"/>
                <w:b w:val="false"/>
                <w:i w:val="false"/>
                <w:color w:val="000000"/>
                <w:sz w:val="20"/>
              </w:rPr>
              <w:t>Келіп түскен құжаттармен танысады және жауапты маманға жібереді</w:t>
            </w:r>
          </w:p>
        </w:tc>
      </w:tr>
      <w:tr>
        <w:trPr>
          <w:trHeight w:val="30" w:hRule="atLeast"/>
        </w:trPr>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әрекет </w:t>
            </w:r>
          </w:p>
          <w:p>
            <w:pPr>
              <w:spacing w:after="20"/>
              <w:ind w:left="20"/>
              <w:jc w:val="both"/>
            </w:pPr>
            <w:r>
              <w:rPr>
                <w:rFonts w:ascii="Times New Roman"/>
                <w:b w:val="false"/>
                <w:i w:val="false"/>
                <w:color w:val="000000"/>
                <w:sz w:val="20"/>
              </w:rPr>
              <w:t>бас тарту туралы дәлелді жауап береді</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журналға тіркейді, бас тарту туралы дәлелді жауапты Орталыққа жібереді немесе тұтынушыға береді</w:t>
            </w:r>
          </w:p>
        </w:tc>
        <w:tc>
          <w:tcPr>
            <w:tcW w:w="3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p>
          <w:p>
            <w:pPr>
              <w:spacing w:after="20"/>
              <w:ind w:left="20"/>
              <w:jc w:val="both"/>
            </w:pPr>
            <w:r>
              <w:rPr>
                <w:rFonts w:ascii="Times New Roman"/>
                <w:b w:val="false"/>
                <w:i w:val="false"/>
                <w:color w:val="000000"/>
                <w:sz w:val="20"/>
              </w:rPr>
              <w:t>бас тарту туралы дәлелді жауапқа қол қояды</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00"/>
        <w:gridCol w:w="3486"/>
        <w:gridCol w:w="4734"/>
      </w:tblGrid>
      <w:tr>
        <w:trPr>
          <w:trHeight w:val="30" w:hRule="atLeast"/>
        </w:trPr>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4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w:t>
            </w:r>
          </w:p>
        </w:tc>
      </w:tr>
      <w:tr>
        <w:trPr>
          <w:trHeight w:val="30" w:hRule="atLeast"/>
        </w:trPr>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рәсімдеуде қателіктер анықталған жағдайда, толық құжаттар топтамасын тапсырмаған жағдайда құжаттар тапсырылғаннан кейін үш жұмыс күні ішінде оларды бұдан әрі тұтынушыға беру үшін қайтару себептерін жазбаша негіздеумен Орталыққа қайтарады</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Арнайы комиссия Семей полигонындағы ядролық сынақтарының салдарына зардап шеккен Қазақстан Республикасының азаматтарын тіркеуден бас тарту туралы шешім қабылдайды (бұдан әрі - шешім)</w:t>
            </w:r>
          </w:p>
        </w:tc>
        <w:tc>
          <w:tcPr>
            <w:tcW w:w="4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әрекет </w:t>
            </w:r>
          </w:p>
          <w:p>
            <w:pPr>
              <w:spacing w:after="20"/>
              <w:ind w:left="20"/>
              <w:jc w:val="both"/>
            </w:pPr>
            <w:r>
              <w:rPr>
                <w:rFonts w:ascii="Times New Roman"/>
                <w:b w:val="false"/>
                <w:i w:val="false"/>
                <w:color w:val="000000"/>
                <w:sz w:val="20"/>
              </w:rPr>
              <w:t xml:space="preserve">Қызмет көрсетуден бас тарту туралы дәлелді жауап дайындайды және арнайы комиссия жұмыс органының басшысы қарауға және қол қоюға тапсырады </w:t>
            </w:r>
          </w:p>
        </w:tc>
      </w:tr>
      <w:tr>
        <w:trPr>
          <w:trHeight w:val="30" w:hRule="atLeast"/>
        </w:trPr>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5" w:id="177"/>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4-қосымша</w:t>
      </w:r>
    </w:p>
    <w:bookmarkEnd w:id="177"/>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 1 сызба. Тұтынушының уәкілетті органға жүгінген кезіндегі ҚФБ әрекетін сипаттау</w:t>
      </w:r>
    </w:p>
    <w:p>
      <w:pPr>
        <w:spacing w:after="0"/>
        <w:ind w:left="0"/>
        <w:jc w:val="both"/>
      </w:pPr>
      <w:r>
        <w:drawing>
          <wp:inline distT="0" distB="0" distL="0" distR="0">
            <wp:extent cx="113284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1328400" cy="5105400"/>
                    </a:xfrm>
                    <a:prstGeom prst="rect">
                      <a:avLst/>
                    </a:prstGeom>
                  </pic:spPr>
                </pic:pic>
              </a:graphicData>
            </a:graphic>
          </wp:inline>
        </w:drawing>
      </w:r>
    </w:p>
    <w:bookmarkStart w:name="z376" w:id="178"/>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5-қосымша</w:t>
      </w:r>
    </w:p>
    <w:bookmarkEnd w:id="178"/>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 2-сызба. Тұтынушының уәкілетті органға жүгінген кезіндегі ҚФБ әрекетін сипаттау</w:t>
      </w:r>
    </w:p>
    <w:p>
      <w:pPr>
        <w:spacing w:after="0"/>
        <w:ind w:left="0"/>
        <w:jc w:val="both"/>
      </w:pPr>
      <w:r>
        <w:drawing>
          <wp:inline distT="0" distB="0" distL="0" distR="0">
            <wp:extent cx="12001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2001500" cy="5613400"/>
                    </a:xfrm>
                    <a:prstGeom prst="rect">
                      <a:avLst/>
                    </a:prstGeom>
                  </pic:spPr>
                </pic:pic>
              </a:graphicData>
            </a:graphic>
          </wp:inline>
        </w:drawing>
      </w:r>
    </w:p>
    <w:bookmarkStart w:name="z377" w:id="179"/>
    <w:p>
      <w:pPr>
        <w:spacing w:after="0"/>
        <w:ind w:left="0"/>
        <w:jc w:val="both"/>
      </w:pPr>
      <w:r>
        <w:rPr>
          <w:rFonts w:ascii="Times New Roman"/>
          <w:b w:val="false"/>
          <w:i w:val="false"/>
          <w:color w:val="000000"/>
          <w:sz w:val="28"/>
        </w:rPr>
        <w:t>
Ақжар ауданы әкімдігінің</w:t>
      </w:r>
      <w:r>
        <w:br/>
      </w:r>
      <w:r>
        <w:rPr>
          <w:rFonts w:ascii="Times New Roman"/>
          <w:b w:val="false"/>
          <w:i w:val="false"/>
          <w:color w:val="000000"/>
          <w:sz w:val="28"/>
        </w:rPr>
        <w:t>
2012 жылғы 22 тамыздағы</w:t>
      </w:r>
      <w:r>
        <w:br/>
      </w:r>
      <w:r>
        <w:rPr>
          <w:rFonts w:ascii="Times New Roman"/>
          <w:b w:val="false"/>
          <w:i w:val="false"/>
          <w:color w:val="000000"/>
          <w:sz w:val="28"/>
        </w:rPr>
        <w:t>
№ 277 қаулысымен бекітілген</w:t>
      </w:r>
    </w:p>
    <w:bookmarkEnd w:id="179"/>
    <w:bookmarkStart w:name="z378" w:id="180"/>
    <w:p>
      <w:pPr>
        <w:spacing w:after="0"/>
        <w:ind w:left="0"/>
        <w:jc w:val="left"/>
      </w:pPr>
      <w:r>
        <w:rPr>
          <w:rFonts w:ascii="Times New Roman"/>
          <w:b/>
          <w:i w:val="false"/>
          <w:color w:val="000000"/>
        </w:rPr>
        <w:t xml:space="preserve"> 
«Мүгедектерді сурдо-тифлотехникалық құралдармен және міндетті гигиеналық құралдармен қамтамасыз ету үшін оларға құжаттарды ресімдеу» мемлекеттік қызмет регламенті</w:t>
      </w:r>
    </w:p>
    <w:bookmarkEnd w:id="180"/>
    <w:bookmarkStart w:name="z379" w:id="181"/>
    <w:p>
      <w:pPr>
        <w:spacing w:after="0"/>
        <w:ind w:left="0"/>
        <w:jc w:val="left"/>
      </w:pPr>
      <w:r>
        <w:rPr>
          <w:rFonts w:ascii="Times New Roman"/>
          <w:b/>
          <w:i w:val="false"/>
          <w:color w:val="000000"/>
        </w:rPr>
        <w:t xml:space="preserve"> 
1. Негізгі ұғымдар</w:t>
      </w:r>
    </w:p>
    <w:bookmarkEnd w:id="181"/>
    <w:bookmarkStart w:name="z380" w:id="182"/>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 – ҚФБ);</w:t>
      </w:r>
      <w:r>
        <w:br/>
      </w:r>
      <w:r>
        <w:rPr>
          <w:rFonts w:ascii="Times New Roman"/>
          <w:b w:val="false"/>
          <w:i w:val="false"/>
          <w:color w:val="000000"/>
          <w:sz w:val="28"/>
        </w:rPr>
        <w:t xml:space="preserve">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 </w:t>
      </w:r>
      <w:r>
        <w:br/>
      </w:r>
      <w:r>
        <w:rPr>
          <w:rFonts w:ascii="Times New Roman"/>
          <w:b w:val="false"/>
          <w:i w:val="false"/>
          <w:color w:val="000000"/>
          <w:sz w:val="28"/>
        </w:rPr>
        <w:t>
      3) уәкілетті орган – «Солтүстік Қазақстан облысы Ақжар ауданының жұмыспен қамту және әлеуметтік бағдарламалар бөлімі» мемлекеттік мекемесі.</w:t>
      </w:r>
    </w:p>
    <w:bookmarkEnd w:id="182"/>
    <w:bookmarkStart w:name="z381" w:id="183"/>
    <w:p>
      <w:pPr>
        <w:spacing w:after="0"/>
        <w:ind w:left="0"/>
        <w:jc w:val="left"/>
      </w:pPr>
      <w:r>
        <w:rPr>
          <w:rFonts w:ascii="Times New Roman"/>
          <w:b/>
          <w:i w:val="false"/>
          <w:color w:val="000000"/>
        </w:rPr>
        <w:t xml:space="preserve"> 
2. Жалпы ережелер</w:t>
      </w:r>
    </w:p>
    <w:bookmarkEnd w:id="183"/>
    <w:bookmarkStart w:name="z382" w:id="184"/>
    <w:p>
      <w:pPr>
        <w:spacing w:after="0"/>
        <w:ind w:left="0"/>
        <w:jc w:val="both"/>
      </w:pPr>
      <w:r>
        <w:rPr>
          <w:rFonts w:ascii="Times New Roman"/>
          <w:b w:val="false"/>
          <w:i w:val="false"/>
          <w:color w:val="000000"/>
          <w:sz w:val="28"/>
        </w:rPr>
        <w:t>
      2. Мемлекеттік қызмет «Солтүстік Қазақстан облысы Ақжар ауданының жұмыспен қамту және әлеуметтік бағдарламалар бөлімі» мемлекеттік мекемесімен (бұдан әрі – уәкілетті орган)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Ақжар аудандық бөлімі (бұдан әрі – Орталық) арқылы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1-тармағының</w:t>
      </w:r>
      <w:r>
        <w:rPr>
          <w:rFonts w:ascii="Times New Roman"/>
          <w:b w:val="false"/>
          <w:i w:val="false"/>
          <w:color w:val="000000"/>
          <w:sz w:val="28"/>
        </w:rPr>
        <w:t>, «Мүгедектерді оңалтудың кейбір мәселелері туралы» Қазақстан Республикасы Үкіметінің 2005 жылғы 20 шілдедегі № 754 қаулысымен бекітілген Мүгедектерді протездiк-ортопедиялық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ережесінің</w:t>
      </w:r>
      <w:r>
        <w:rPr>
          <w:rFonts w:ascii="Times New Roman"/>
          <w:b w:val="false"/>
          <w:i w:val="false"/>
          <w:color w:val="000000"/>
          <w:sz w:val="28"/>
        </w:rPr>
        <w:t>,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xml:space="preserve">
      5. Мемлекеттік қызмет көрсету тәртібі мен қажетті құжаттар туралы толық ақпарат уәкілетті органның www.ozsp-azh.sko.kz интернет-ресурсында, уәкілетті органның және Орталықтың фойелерінде орналасқан стендтерде, ресми ақпарат көздерінде орналасқан. </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аяқталу нәтижесі мүгедектерді сурдо-тифлотехникалық және міндетті гигиеналық құралдармен қамтамасыз ету үшін құжаттарды ресімдеу туралы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w:t>
      </w:r>
      <w:r>
        <w:br/>
      </w:r>
      <w:r>
        <w:rPr>
          <w:rFonts w:ascii="Times New Roman"/>
          <w:b w:val="false"/>
          <w:i w:val="false"/>
          <w:color w:val="000000"/>
          <w:sz w:val="28"/>
        </w:rPr>
        <w:t xml:space="preserve">
      1) сурдотехникалық құралдармен қамтамасыз ету бойынша: </w:t>
      </w:r>
      <w:r>
        <w:br/>
      </w:r>
      <w:r>
        <w:rPr>
          <w:rFonts w:ascii="Times New Roman"/>
          <w:b w:val="false"/>
          <w:i w:val="false"/>
          <w:color w:val="000000"/>
          <w:sz w:val="28"/>
        </w:rPr>
        <w:t xml:space="preserve">
      Ұлы Отан соғысының қатысушылары мен мүгедектеріне; Ұлы Отан соғысының мүгедектеріне жеңілдіктер мен кепілдіктер бойынша теңестерілген тұлғаларға; бірінші, екінші, үшінші топтағы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xml:space="preserve">
      бірінші, екінші, үшінші топтағы мүгедектерге;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мүгедекті оңалту жеке бағдарламасына сәйкес міндетті гигиеналық құралдарға мұқтаж мүгедектерге;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p>
    <w:bookmarkEnd w:id="184"/>
    <w:bookmarkStart w:name="z388" w:id="185"/>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85"/>
    <w:bookmarkStart w:name="z389" w:id="186"/>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xml:space="preserve">
      1) сурдотехникалық құралдармен қамтамасыз ету бойынша: </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деректерін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Ұлы Отан соғысының қатысушылары мен мүгедектеріне - белгіленген үлгідегі куәлігінің көшірмесі;</w:t>
      </w:r>
      <w:r>
        <w:br/>
      </w:r>
      <w:r>
        <w:rPr>
          <w:rFonts w:ascii="Times New Roman"/>
          <w:b w:val="false"/>
          <w:i w:val="false"/>
          <w:color w:val="000000"/>
          <w:sz w:val="28"/>
        </w:rPr>
        <w:t xml:space="preserve">
      жеңілдіктер мен кепілдіктер бойынша Ұлы Отан соғысының қатысушылары мен мүгедектеріне теңестірілген адамдарға - жеңілдік белгісі бар зейнетақы куәлігінің көшірмесі; </w:t>
      </w:r>
      <w:r>
        <w:br/>
      </w:r>
      <w:r>
        <w:rPr>
          <w:rFonts w:ascii="Times New Roman"/>
          <w:b w:val="false"/>
          <w:i w:val="false"/>
          <w:color w:val="000000"/>
          <w:sz w:val="28"/>
        </w:rPr>
        <w:t xml:space="preserve">
      бірінші, екінші, үшінші топтағы мүгедектерге - зейнеткер куәлігінің көшірмесі; </w:t>
      </w:r>
      <w:r>
        <w:br/>
      </w:r>
      <w:r>
        <w:rPr>
          <w:rFonts w:ascii="Times New Roman"/>
          <w:b w:val="false"/>
          <w:i w:val="false"/>
          <w:color w:val="000000"/>
          <w:sz w:val="28"/>
        </w:rPr>
        <w:t xml:space="preserve">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 жазатайым оқиға жөніндегі актінің көшірмесін және жеке кәсіпкердің немесе заңды тұлғаның – жұмыс берушінің қызметін тоқтату жөніндегі құжат; </w:t>
      </w:r>
      <w:r>
        <w:br/>
      </w:r>
      <w:r>
        <w:rPr>
          <w:rFonts w:ascii="Times New Roman"/>
          <w:b w:val="false"/>
          <w:i w:val="false"/>
          <w:color w:val="000000"/>
          <w:sz w:val="28"/>
        </w:rPr>
        <w:t xml:space="preserve">
      2) тифлотехникалық құралдармен қамтамасыз ету бойынша: </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xml:space="preserve">
      мүгедекті оңалту жеке бағдарламасынан үзіндісінің көшірмесін; </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xml:space="preserve">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жазатайым оқиға жөніндегі актінің көшірмесін және жеке кәсіпкердің немесе заңды тұлғаның – жұмыс берушінің қызметін тоқтату жөніндегі құжат; </w:t>
      </w:r>
      <w:r>
        <w:br/>
      </w:r>
      <w:r>
        <w:rPr>
          <w:rFonts w:ascii="Times New Roman"/>
          <w:b w:val="false"/>
          <w:i w:val="false"/>
          <w:color w:val="000000"/>
          <w:sz w:val="28"/>
        </w:rPr>
        <w:t xml:space="preserve">
      3) міндетті гигиеналық құралдармен қамту бойынша: </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мүгедектерді оңалтудың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немесе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мүгедектік туралы анықтама.</w:t>
      </w:r>
      <w:r>
        <w:br/>
      </w:r>
      <w:r>
        <w:rPr>
          <w:rFonts w:ascii="Times New Roman"/>
          <w:b w:val="false"/>
          <w:i w:val="false"/>
          <w:color w:val="000000"/>
          <w:sz w:val="28"/>
        </w:rPr>
        <w:t xml:space="preserve">
      Құжаттарды салыстыра тексеру үшін түпнұсқасы және көшірмелері ұсынылады, кейін құжаттардың түпнұсқалары тұтынушыға қайтарылады. </w:t>
      </w:r>
      <w:r>
        <w:br/>
      </w:r>
      <w:r>
        <w:rPr>
          <w:rFonts w:ascii="Times New Roman"/>
          <w:b w:val="false"/>
          <w:i w:val="false"/>
          <w:color w:val="000000"/>
          <w:sz w:val="28"/>
        </w:rPr>
        <w:t>
</w:t>
      </w:r>
      <w:r>
        <w:rPr>
          <w:rFonts w:ascii="Times New Roman"/>
          <w:b w:val="false"/>
          <w:i w:val="false"/>
          <w:color w:val="000000"/>
          <w:sz w:val="28"/>
        </w:rPr>
        <w:t>
      9. Уәкілетті органда өтініш үлгілері күту залында арнайы тіреуде орналастырылады немесе құжаттар қабылдайтын қызметкерде болады.</w:t>
      </w:r>
      <w:r>
        <w:br/>
      </w:r>
      <w:r>
        <w:rPr>
          <w:rFonts w:ascii="Times New Roman"/>
          <w:b w:val="false"/>
          <w:i w:val="false"/>
          <w:color w:val="000000"/>
          <w:sz w:val="28"/>
        </w:rPr>
        <w:t xml:space="preserve">
      Орталықта өтініш үлгілері күту залында арнайы тіреуде орналастырылады. </w:t>
      </w:r>
      <w:r>
        <w:br/>
      </w:r>
      <w:r>
        <w:rPr>
          <w:rFonts w:ascii="Times New Roman"/>
          <w:b w:val="false"/>
          <w:i w:val="false"/>
          <w:color w:val="000000"/>
          <w:sz w:val="28"/>
        </w:rPr>
        <w:t>
</w:t>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мекенжайы, телефоны кабинет нөмірі көрсетілген уәкілетті органның жауапты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w:t>
      </w:r>
      <w:r>
        <w:rPr>
          <w:rFonts w:ascii="Times New Roman"/>
          <w:b w:val="false"/>
          <w:i w:val="false"/>
          <w:color w:val="000000"/>
          <w:sz w:val="28"/>
        </w:rPr>
        <w:t xml:space="preserve">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 </w:t>
      </w:r>
      <w:r>
        <w:br/>
      </w:r>
      <w:r>
        <w:rPr>
          <w:rFonts w:ascii="Times New Roman"/>
          <w:b w:val="false"/>
          <w:i w:val="false"/>
          <w:color w:val="000000"/>
          <w:sz w:val="28"/>
        </w:rPr>
        <w:t xml:space="preserve">
      сұрау салуды қабылдау нөмірі және датасы; </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xml:space="preserve">
      қоса берілген құжаттардың саны және атауы; </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xml:space="preserve">
      құжаттарды рәсімдеуге қабылдаған Орталық инспекторының тегі, аты, әкесінің аты. </w:t>
      </w:r>
      <w:r>
        <w:br/>
      </w:r>
      <w:r>
        <w:rPr>
          <w:rFonts w:ascii="Times New Roman"/>
          <w:b w:val="false"/>
          <w:i w:val="false"/>
          <w:color w:val="000000"/>
          <w:sz w:val="28"/>
        </w:rPr>
        <w:t>
</w:t>
      </w:r>
      <w:r>
        <w:rPr>
          <w:rFonts w:ascii="Times New Roman"/>
          <w:b w:val="false"/>
          <w:i w:val="false"/>
          <w:color w:val="000000"/>
          <w:sz w:val="28"/>
        </w:rPr>
        <w:t>
      12. Сурдо-тифлотехникалық құралдармен және міндетті гигиеналық құралдармен қамтамасыз ету үшін мүгедектерге құжаттарды ресімдеу (ресімдеуден бас тарту) туралы хабарламаны беру немесе бас тарту туралы дәлелді жауапты жеткізу жүзеге асырылады:</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қолхаттың негізінде жүзеге асырылады.</w:t>
      </w:r>
      <w:r>
        <w:br/>
      </w:r>
      <w:r>
        <w:rPr>
          <w:rFonts w:ascii="Times New Roman"/>
          <w:b w:val="false"/>
          <w:i w:val="false"/>
          <w:color w:val="000000"/>
          <w:sz w:val="28"/>
        </w:rPr>
        <w:t xml:space="preserve">
      Орталықта тұтынушыға дайын құжаттарды беру мерзімі көрсетілген қолхатта негізінде күн сайын «терезелер» арқылы орталық инспекторымен жүзеге асырылады. </w:t>
      </w:r>
      <w:r>
        <w:br/>
      </w:r>
      <w:r>
        <w:rPr>
          <w:rFonts w:ascii="Times New Roman"/>
          <w:b w:val="false"/>
          <w:i w:val="false"/>
          <w:color w:val="000000"/>
          <w:sz w:val="28"/>
        </w:rPr>
        <w:t>
</w:t>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сурдо-тифлотехникалық және міндетті гигиеналық құралдармен қамтамасыз етуді қабылдауға медициналық қарсы көрсетілімдері болғанда;</w:t>
      </w:r>
      <w:r>
        <w:br/>
      </w:r>
      <w:r>
        <w:rPr>
          <w:rFonts w:ascii="Times New Roman"/>
          <w:b w:val="false"/>
          <w:i w:val="false"/>
          <w:color w:val="000000"/>
          <w:sz w:val="28"/>
        </w:rPr>
        <w:t>
      2) аталған мемлекеттік қызмет көрсету үшін талап етілетін құжаттардың біреуі болмағанда,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xml:space="preserve">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 </w:t>
      </w:r>
      <w:r>
        <w:br/>
      </w:r>
      <w:r>
        <w:rPr>
          <w:rFonts w:ascii="Times New Roman"/>
          <w:b w:val="false"/>
          <w:i w:val="false"/>
          <w:color w:val="000000"/>
          <w:sz w:val="28"/>
        </w:rPr>
        <w:t xml:space="preserve">
      Мемлекеттік қызмет көрсетуді тоқтауға негіздер жоқ. </w:t>
      </w:r>
      <w:r>
        <w:br/>
      </w:r>
      <w:r>
        <w:rPr>
          <w:rFonts w:ascii="Times New Roman"/>
          <w:b w:val="false"/>
          <w:i w:val="false"/>
          <w:color w:val="000000"/>
          <w:sz w:val="28"/>
        </w:rPr>
        <w:t>
</w:t>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мемлекеттік қызметтер көрсету мерзімдері:</w:t>
      </w:r>
      <w:r>
        <w:br/>
      </w:r>
      <w:r>
        <w:rPr>
          <w:rFonts w:ascii="Times New Roman"/>
          <w:b w:val="false"/>
          <w:i w:val="false"/>
          <w:color w:val="000000"/>
          <w:sz w:val="28"/>
        </w:rPr>
        <w:t>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w:t>
      </w:r>
      <w:r>
        <w:br/>
      </w:r>
      <w:r>
        <w:rPr>
          <w:rFonts w:ascii="Times New Roman"/>
          <w:b w:val="false"/>
          <w:i w:val="false"/>
          <w:color w:val="000000"/>
          <w:sz w:val="28"/>
        </w:rPr>
        <w:t xml:space="preserve">
      уәкілетті органда – он жұмыс күні ішінде. </w:t>
      </w:r>
      <w:r>
        <w:br/>
      </w:r>
      <w:r>
        <w:rPr>
          <w:rFonts w:ascii="Times New Roman"/>
          <w:b w:val="false"/>
          <w:i w:val="false"/>
          <w:color w:val="000000"/>
          <w:sz w:val="28"/>
        </w:rPr>
        <w:t xml:space="preserve">
      Орталықта – он жұмыс күні ішінде ( құжаттарды (нәтижені) қабылдау мен беру күндері мемлекеттік қызмет көрсету мерзіміне кірмейді). </w:t>
      </w:r>
      <w:r>
        <w:br/>
      </w:r>
      <w:r>
        <w:rPr>
          <w:rFonts w:ascii="Times New Roman"/>
          <w:b w:val="false"/>
          <w:i w:val="false"/>
          <w:color w:val="000000"/>
          <w:sz w:val="28"/>
        </w:rPr>
        <w:t xml:space="preserve">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 </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күнде 15 минуттан артық емес, Орталықта 30 минуттан артық емес.</w:t>
      </w:r>
      <w:r>
        <w:br/>
      </w:r>
      <w:r>
        <w:rPr>
          <w:rFonts w:ascii="Times New Roman"/>
          <w:b w:val="false"/>
          <w:i w:val="false"/>
          <w:color w:val="000000"/>
          <w:sz w:val="28"/>
        </w:rPr>
        <w:t>
</w:t>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xml:space="preserve">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 </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w:t>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xml:space="preserve">      уәкілетті орган арқылы: </w:t>
      </w:r>
      <w:r>
        <w:br/>
      </w:r>
      <w:r>
        <w:rPr>
          <w:rFonts w:ascii="Times New Roman"/>
          <w:b w:val="false"/>
          <w:i w:val="false"/>
          <w:color w:val="000000"/>
          <w:sz w:val="28"/>
        </w:rPr>
        <w:t xml:space="preserve">
      1) тұтынушыға уәкілетті органға өтініш береді; </w:t>
      </w:r>
      <w:r>
        <w:br/>
      </w:r>
      <w:r>
        <w:rPr>
          <w:rFonts w:ascii="Times New Roman"/>
          <w:b w:val="false"/>
          <w:i w:val="false"/>
          <w:color w:val="000000"/>
          <w:sz w:val="28"/>
        </w:rPr>
        <w:t>
      2)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тұтынушыдан келген өтінішті қарастыруды жүзеге асырып, хабарлама дайындайды немесе бас тарту туралы дәлелді жауап ресімдейді, кейін бақылай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алынған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немесе бас тарту туралы дәлелді жауапты рәсімдейді, кейін бақылай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хабарламаны немесе бас тарту туралы дәлелді жауапты тіркейді және Орталыққа береді;</w:t>
      </w:r>
      <w:r>
        <w:br/>
      </w:r>
      <w:r>
        <w:rPr>
          <w:rFonts w:ascii="Times New Roman"/>
          <w:b w:val="false"/>
          <w:i w:val="false"/>
          <w:color w:val="000000"/>
          <w:sz w:val="28"/>
        </w:rPr>
        <w:t>
      11) Орталық инспекторы тұтынушыға хабарлама немесе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86"/>
    <w:bookmarkStart w:name="z401" w:id="187"/>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87"/>
    <w:bookmarkStart w:name="z402" w:id="188"/>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xml:space="preserve">
      1) Орталық инспекторы; </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xml:space="preserve">
      3) уәкілетті органның жауапты маманы; </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88"/>
    <w:bookmarkStart w:name="z405" w:id="189"/>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89"/>
    <w:bookmarkStart w:name="z406" w:id="190"/>
    <w:p>
      <w:pPr>
        <w:spacing w:after="0"/>
        <w:ind w:left="0"/>
        <w:jc w:val="both"/>
      </w:pPr>
      <w:r>
        <w:rPr>
          <w:rFonts w:ascii="Times New Roman"/>
          <w:b w:val="false"/>
          <w:i w:val="false"/>
          <w:color w:val="000000"/>
          <w:sz w:val="28"/>
        </w:rPr>
        <w:t xml:space="preserve">
      22. Мемлекеттік қызмет көрсетуге уәкілетті органның басшысы, уәкілетті органның жауапты лауазымды тұлғалары, Орталықтың басшысы (бұдан әрі – лауазымды тұлға) жауапты тұлға болып табылады. </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190"/>
    <w:bookmarkStart w:name="z407" w:id="191"/>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құралдармен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91"/>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4"/>
        <w:gridCol w:w="2437"/>
        <w:gridCol w:w="3030"/>
        <w:gridCol w:w="3826"/>
      </w:tblGrid>
      <w:tr>
        <w:trPr>
          <w:trHeight w:val="30" w:hRule="atLeast"/>
        </w:trPr>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 Целинный көшесі, 13а</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8(71546)-2-21-37</w:t>
            </w:r>
          </w:p>
        </w:tc>
      </w:tr>
    </w:tbl>
    <w:bookmarkStart w:name="z408" w:id="192"/>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құралдармен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92"/>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2"/>
        <w:gridCol w:w="3193"/>
        <w:gridCol w:w="2388"/>
        <w:gridCol w:w="2431"/>
        <w:gridCol w:w="3216"/>
      </w:tblGrid>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Ақжар аудандық бөлімі - ХҚКО</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Ақжар ауданы, Талшық селосы, Победа к. 67</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8(71546)2-21-11</w:t>
            </w:r>
          </w:p>
        </w:tc>
      </w:tr>
    </w:tbl>
    <w:bookmarkStart w:name="z409" w:id="193"/>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құралдармен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93"/>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6"/>
        <w:gridCol w:w="1907"/>
        <w:gridCol w:w="1929"/>
        <w:gridCol w:w="1994"/>
        <w:gridCol w:w="1973"/>
        <w:gridCol w:w="208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w:t>
            </w:r>
            <w:r>
              <w:br/>
            </w:r>
            <w:r>
              <w:rPr>
                <w:rFonts w:ascii="Times New Roman"/>
                <w:b w:val="false"/>
                <w:i w:val="false"/>
                <w:color w:val="000000"/>
                <w:sz w:val="20"/>
              </w:rPr>
              <w:t>
ры</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 жи</w:t>
            </w:r>
            <w:r>
              <w:br/>
            </w:r>
            <w:r>
              <w:rPr>
                <w:rFonts w:ascii="Times New Roman"/>
                <w:b w:val="false"/>
                <w:i w:val="false"/>
                <w:color w:val="000000"/>
                <w:sz w:val="20"/>
              </w:rPr>
              <w:t>
нақтаушы</w:t>
            </w:r>
            <w:r>
              <w:br/>
            </w:r>
            <w:r>
              <w:rPr>
                <w:rFonts w:ascii="Times New Roman"/>
                <w:b w:val="false"/>
                <w:i w:val="false"/>
                <w:color w:val="000000"/>
                <w:sz w:val="20"/>
              </w:rPr>
              <w:t>
бөлімі</w:t>
            </w:r>
            <w:r>
              <w:br/>
            </w:r>
            <w:r>
              <w:rPr>
                <w:rFonts w:ascii="Times New Roman"/>
                <w:b w:val="false"/>
                <w:i w:val="false"/>
                <w:color w:val="000000"/>
                <w:sz w:val="20"/>
              </w:rPr>
              <w:t>
нің инс</w:t>
            </w:r>
            <w:r>
              <w:br/>
            </w:r>
            <w:r>
              <w:rPr>
                <w:rFonts w:ascii="Times New Roman"/>
                <w:b w:val="false"/>
                <w:i w:val="false"/>
                <w:color w:val="000000"/>
                <w:sz w:val="20"/>
              </w:rPr>
              <w:t>
пекторы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маманы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басшысы</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w:t>
            </w:r>
          </w:p>
        </w:tc>
      </w:tr>
      <w:tr>
        <w:trPr>
          <w:trHeight w:val="1830" w:hRule="atLeast"/>
        </w:trPr>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w:t>
            </w:r>
            <w:r>
              <w:br/>
            </w:r>
            <w:r>
              <w:rPr>
                <w:rFonts w:ascii="Times New Roman"/>
                <w:b w:val="false"/>
                <w:i w:val="false"/>
                <w:color w:val="000000"/>
                <w:sz w:val="20"/>
              </w:rPr>
              <w:t>
дау, тұ</w:t>
            </w:r>
            <w:r>
              <w:br/>
            </w:r>
            <w:r>
              <w:rPr>
                <w:rFonts w:ascii="Times New Roman"/>
                <w:b w:val="false"/>
                <w:i w:val="false"/>
                <w:color w:val="000000"/>
                <w:sz w:val="20"/>
              </w:rPr>
              <w:t>
тынушыға</w:t>
            </w:r>
            <w:r>
              <w:br/>
            </w:r>
            <w:r>
              <w:rPr>
                <w:rFonts w:ascii="Times New Roman"/>
                <w:b w:val="false"/>
                <w:i w:val="false"/>
                <w:color w:val="000000"/>
                <w:sz w:val="20"/>
              </w:rPr>
              <w:t>
қолхат</w:t>
            </w:r>
            <w:r>
              <w:br/>
            </w:r>
            <w:r>
              <w:rPr>
                <w:rFonts w:ascii="Times New Roman"/>
                <w:b w:val="false"/>
                <w:i w:val="false"/>
                <w:color w:val="000000"/>
                <w:sz w:val="20"/>
              </w:rPr>
              <w:t>
беру,</w:t>
            </w:r>
            <w:r>
              <w:br/>
            </w:r>
            <w:r>
              <w:rPr>
                <w:rFonts w:ascii="Times New Roman"/>
                <w:b w:val="false"/>
                <w:i w:val="false"/>
                <w:color w:val="000000"/>
                <w:sz w:val="20"/>
              </w:rPr>
              <w:t>
және Ор</w:t>
            </w:r>
            <w:r>
              <w:br/>
            </w:r>
            <w:r>
              <w:rPr>
                <w:rFonts w:ascii="Times New Roman"/>
                <w:b w:val="false"/>
                <w:i w:val="false"/>
                <w:color w:val="000000"/>
                <w:sz w:val="20"/>
              </w:rPr>
              <w:t>
талықтың</w:t>
            </w:r>
            <w:r>
              <w:br/>
            </w:r>
            <w:r>
              <w:rPr>
                <w:rFonts w:ascii="Times New Roman"/>
                <w:b w:val="false"/>
                <w:i w:val="false"/>
                <w:color w:val="000000"/>
                <w:sz w:val="20"/>
              </w:rPr>
              <w:t>
жинақтау</w:t>
            </w:r>
            <w:r>
              <w:br/>
            </w:r>
            <w:r>
              <w:rPr>
                <w:rFonts w:ascii="Times New Roman"/>
                <w:b w:val="false"/>
                <w:i w:val="false"/>
                <w:color w:val="000000"/>
                <w:sz w:val="20"/>
              </w:rPr>
              <w:t>
шы бөлі</w:t>
            </w:r>
            <w:r>
              <w:br/>
            </w:r>
            <w:r>
              <w:rPr>
                <w:rFonts w:ascii="Times New Roman"/>
                <w:b w:val="false"/>
                <w:i w:val="false"/>
                <w:color w:val="000000"/>
                <w:sz w:val="20"/>
              </w:rPr>
              <w:t>
мінің</w:t>
            </w:r>
            <w:r>
              <w:br/>
            </w:r>
            <w:r>
              <w:rPr>
                <w:rFonts w:ascii="Times New Roman"/>
                <w:b w:val="false"/>
                <w:i w:val="false"/>
                <w:color w:val="000000"/>
                <w:sz w:val="20"/>
              </w:rPr>
              <w:t>
инспекто</w:t>
            </w:r>
            <w:r>
              <w:br/>
            </w:r>
            <w:r>
              <w:rPr>
                <w:rFonts w:ascii="Times New Roman"/>
                <w:b w:val="false"/>
                <w:i w:val="false"/>
                <w:color w:val="000000"/>
                <w:sz w:val="20"/>
              </w:rPr>
              <w:t>
рына құ</w:t>
            </w:r>
            <w:r>
              <w:br/>
            </w:r>
            <w:r>
              <w:rPr>
                <w:rFonts w:ascii="Times New Roman"/>
                <w:b w:val="false"/>
                <w:i w:val="false"/>
                <w:color w:val="000000"/>
                <w:sz w:val="20"/>
              </w:rPr>
              <w:t>
жаттарды</w:t>
            </w:r>
            <w:r>
              <w:br/>
            </w:r>
            <w:r>
              <w:rPr>
                <w:rFonts w:ascii="Times New Roman"/>
                <w:b w:val="false"/>
                <w:i w:val="false"/>
                <w:color w:val="000000"/>
                <w:sz w:val="20"/>
              </w:rPr>
              <w:t>
тапсыру</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жинау</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қа</w:t>
            </w:r>
            <w:r>
              <w:br/>
            </w:r>
            <w:r>
              <w:rPr>
                <w:rFonts w:ascii="Times New Roman"/>
                <w:b w:val="false"/>
                <w:i w:val="false"/>
                <w:color w:val="000000"/>
                <w:sz w:val="20"/>
              </w:rPr>
              <w:t>
былдау,</w:t>
            </w:r>
            <w:r>
              <w:br/>
            </w:r>
            <w:r>
              <w:rPr>
                <w:rFonts w:ascii="Times New Roman"/>
                <w:b w:val="false"/>
                <w:i w:val="false"/>
                <w:color w:val="000000"/>
                <w:sz w:val="20"/>
              </w:rPr>
              <w:t>
тіркеу</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мен таны</w:t>
            </w:r>
            <w:r>
              <w:br/>
            </w:r>
            <w:r>
              <w:rPr>
                <w:rFonts w:ascii="Times New Roman"/>
                <w:b w:val="false"/>
                <w:i w:val="false"/>
                <w:color w:val="000000"/>
                <w:sz w:val="20"/>
              </w:rPr>
              <w:t>
су</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қарау</w:t>
            </w:r>
          </w:p>
        </w:tc>
      </w:tr>
      <w:tr>
        <w:trPr>
          <w:trHeight w:val="765" w:hRule="atLeast"/>
        </w:trPr>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w:t>
            </w:r>
            <w:r>
              <w:br/>
            </w:r>
            <w:r>
              <w:rPr>
                <w:rFonts w:ascii="Times New Roman"/>
                <w:b w:val="false"/>
                <w:i w:val="false"/>
                <w:color w:val="000000"/>
                <w:sz w:val="20"/>
              </w:rPr>
              <w:t>
дастырушылық-</w:t>
            </w:r>
            <w:r>
              <w:br/>
            </w:r>
            <w:r>
              <w:rPr>
                <w:rFonts w:ascii="Times New Roman"/>
                <w:b w:val="false"/>
                <w:i w:val="false"/>
                <w:color w:val="000000"/>
                <w:sz w:val="20"/>
              </w:rPr>
              <w:t>
өкімдік шешім)</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w:t>
            </w:r>
            <w:r>
              <w:br/>
            </w:r>
            <w:r>
              <w:rPr>
                <w:rFonts w:ascii="Times New Roman"/>
                <w:b w:val="false"/>
                <w:i w:val="false"/>
                <w:color w:val="000000"/>
                <w:sz w:val="20"/>
              </w:rPr>
              <w:t>
тіркеу,</w:t>
            </w:r>
            <w:r>
              <w:br/>
            </w:r>
            <w:r>
              <w:rPr>
                <w:rFonts w:ascii="Times New Roman"/>
                <w:b w:val="false"/>
                <w:i w:val="false"/>
                <w:color w:val="000000"/>
                <w:sz w:val="20"/>
              </w:rPr>
              <w:t>
қолхат</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 ор</w:t>
            </w:r>
            <w:r>
              <w:br/>
            </w:r>
            <w:r>
              <w:rPr>
                <w:rFonts w:ascii="Times New Roman"/>
                <w:b w:val="false"/>
                <w:i w:val="false"/>
                <w:color w:val="000000"/>
                <w:sz w:val="20"/>
              </w:rPr>
              <w:t>
ганға құ</w:t>
            </w:r>
            <w:r>
              <w:br/>
            </w:r>
            <w:r>
              <w:rPr>
                <w:rFonts w:ascii="Times New Roman"/>
                <w:b w:val="false"/>
                <w:i w:val="false"/>
                <w:color w:val="000000"/>
                <w:sz w:val="20"/>
              </w:rPr>
              <w:t>
жаттарды</w:t>
            </w:r>
            <w:r>
              <w:br/>
            </w:r>
            <w:r>
              <w:rPr>
                <w:rFonts w:ascii="Times New Roman"/>
                <w:b w:val="false"/>
                <w:i w:val="false"/>
                <w:color w:val="000000"/>
                <w:sz w:val="20"/>
              </w:rPr>
              <w:t>
жіберу</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уә</w:t>
            </w:r>
            <w:r>
              <w:br/>
            </w:r>
            <w:r>
              <w:rPr>
                <w:rFonts w:ascii="Times New Roman"/>
                <w:b w:val="false"/>
                <w:i w:val="false"/>
                <w:color w:val="000000"/>
                <w:sz w:val="20"/>
              </w:rPr>
              <w:t>
кілетті</w:t>
            </w:r>
            <w:r>
              <w:br/>
            </w:r>
            <w:r>
              <w:rPr>
                <w:rFonts w:ascii="Times New Roman"/>
                <w:b w:val="false"/>
                <w:i w:val="false"/>
                <w:color w:val="000000"/>
                <w:sz w:val="20"/>
              </w:rPr>
              <w:t>
органның</w:t>
            </w:r>
            <w:r>
              <w:br/>
            </w:r>
            <w:r>
              <w:rPr>
                <w:rFonts w:ascii="Times New Roman"/>
                <w:b w:val="false"/>
                <w:i w:val="false"/>
                <w:color w:val="000000"/>
                <w:sz w:val="20"/>
              </w:rPr>
              <w:t>
басшысына</w:t>
            </w:r>
            <w:r>
              <w:br/>
            </w:r>
            <w:r>
              <w:rPr>
                <w:rFonts w:ascii="Times New Roman"/>
                <w:b w:val="false"/>
                <w:i w:val="false"/>
                <w:color w:val="000000"/>
                <w:sz w:val="20"/>
              </w:rPr>
              <w:t>
қарау</w:t>
            </w:r>
            <w:r>
              <w:br/>
            </w:r>
            <w:r>
              <w:rPr>
                <w:rFonts w:ascii="Times New Roman"/>
                <w:b w:val="false"/>
                <w:i w:val="false"/>
                <w:color w:val="000000"/>
                <w:sz w:val="20"/>
              </w:rPr>
              <w:t>
үшін</w:t>
            </w:r>
            <w:r>
              <w:br/>
            </w:r>
            <w:r>
              <w:rPr>
                <w:rFonts w:ascii="Times New Roman"/>
                <w:b w:val="false"/>
                <w:i w:val="false"/>
                <w:color w:val="000000"/>
                <w:sz w:val="20"/>
              </w:rPr>
              <w:t>
жолдау</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w:t>
            </w:r>
            <w:r>
              <w:br/>
            </w:r>
            <w:r>
              <w:rPr>
                <w:rFonts w:ascii="Times New Roman"/>
                <w:b w:val="false"/>
                <w:i w:val="false"/>
                <w:color w:val="000000"/>
                <w:sz w:val="20"/>
              </w:rPr>
              <w:t>
одан әрі</w:t>
            </w:r>
            <w:r>
              <w:br/>
            </w:r>
            <w:r>
              <w:rPr>
                <w:rFonts w:ascii="Times New Roman"/>
                <w:b w:val="false"/>
                <w:i w:val="false"/>
                <w:color w:val="000000"/>
                <w:sz w:val="20"/>
              </w:rPr>
              <w:t>
ұйымдасты</w:t>
            </w:r>
            <w:r>
              <w:br/>
            </w:r>
            <w:r>
              <w:rPr>
                <w:rFonts w:ascii="Times New Roman"/>
                <w:b w:val="false"/>
                <w:i w:val="false"/>
                <w:color w:val="000000"/>
                <w:sz w:val="20"/>
              </w:rPr>
              <w:t>
ру үшін</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сіне</w:t>
            </w:r>
            <w:r>
              <w:br/>
            </w:r>
            <w:r>
              <w:rPr>
                <w:rFonts w:ascii="Times New Roman"/>
                <w:b w:val="false"/>
                <w:i w:val="false"/>
                <w:color w:val="000000"/>
                <w:sz w:val="20"/>
              </w:rPr>
              <w:t>
жіберу</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w:t>
            </w:r>
            <w:r>
              <w:br/>
            </w:r>
            <w:r>
              <w:rPr>
                <w:rFonts w:ascii="Times New Roman"/>
                <w:b w:val="false"/>
                <w:i w:val="false"/>
                <w:color w:val="000000"/>
                <w:sz w:val="20"/>
              </w:rPr>
              <w:t>
орындаушы</w:t>
            </w:r>
            <w:r>
              <w:br/>
            </w:r>
            <w:r>
              <w:rPr>
                <w:rFonts w:ascii="Times New Roman"/>
                <w:b w:val="false"/>
                <w:i w:val="false"/>
                <w:color w:val="000000"/>
                <w:sz w:val="20"/>
              </w:rPr>
              <w:t>
ға орын</w:t>
            </w:r>
            <w:r>
              <w:br/>
            </w:r>
            <w:r>
              <w:rPr>
                <w:rFonts w:ascii="Times New Roman"/>
                <w:b w:val="false"/>
                <w:i w:val="false"/>
                <w:color w:val="000000"/>
                <w:sz w:val="20"/>
              </w:rPr>
              <w:t>
дау үшін</w:t>
            </w:r>
            <w:r>
              <w:br/>
            </w:r>
            <w:r>
              <w:rPr>
                <w:rFonts w:ascii="Times New Roman"/>
                <w:b w:val="false"/>
                <w:i w:val="false"/>
                <w:color w:val="000000"/>
                <w:sz w:val="20"/>
              </w:rPr>
              <w:t>
жолдау</w:t>
            </w:r>
          </w:p>
        </w:tc>
      </w:tr>
      <w:tr>
        <w:trPr>
          <w:trHeight w:val="30" w:hRule="atLeast"/>
        </w:trPr>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r>
              <w:br/>
            </w:r>
            <w:r>
              <w:rPr>
                <w:rFonts w:ascii="Times New Roman"/>
                <w:b w:val="false"/>
                <w:i w:val="false"/>
                <w:color w:val="000000"/>
                <w:sz w:val="20"/>
              </w:rPr>
              <w:t>
тан ар</w:t>
            </w:r>
            <w:r>
              <w:br/>
            </w:r>
            <w:r>
              <w:rPr>
                <w:rFonts w:ascii="Times New Roman"/>
                <w:b w:val="false"/>
                <w:i w:val="false"/>
                <w:color w:val="000000"/>
                <w:sz w:val="20"/>
              </w:rPr>
              <w:t>
тық емес</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w:t>
            </w:r>
            <w:r>
              <w:br/>
            </w:r>
            <w:r>
              <w:rPr>
                <w:rFonts w:ascii="Times New Roman"/>
                <w:b w:val="false"/>
                <w:i w:val="false"/>
                <w:color w:val="000000"/>
                <w:sz w:val="20"/>
              </w:rPr>
              <w:t>
күні</w:t>
            </w:r>
            <w:r>
              <w:br/>
            </w:r>
            <w:r>
              <w:rPr>
                <w:rFonts w:ascii="Times New Roman"/>
                <w:b w:val="false"/>
                <w:i w:val="false"/>
                <w:color w:val="000000"/>
                <w:sz w:val="20"/>
              </w:rPr>
              <w:t>
ішінде</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w:t>
            </w:r>
            <w:r>
              <w:br/>
            </w:r>
            <w:r>
              <w:rPr>
                <w:rFonts w:ascii="Times New Roman"/>
                <w:b w:val="false"/>
                <w:i w:val="false"/>
                <w:color w:val="000000"/>
                <w:sz w:val="20"/>
              </w:rPr>
              <w:t>
күні</w:t>
            </w:r>
            <w:r>
              <w:br/>
            </w:r>
            <w:r>
              <w:rPr>
                <w:rFonts w:ascii="Times New Roman"/>
                <w:b w:val="false"/>
                <w:i w:val="false"/>
                <w:color w:val="000000"/>
                <w:sz w:val="20"/>
              </w:rPr>
              <w:t>
ішінде</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1"/>
        <w:gridCol w:w="2077"/>
        <w:gridCol w:w="1970"/>
        <w:gridCol w:w="2013"/>
        <w:gridCol w:w="1992"/>
        <w:gridCol w:w="205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орындаушы</w:t>
            </w:r>
            <w:r>
              <w:br/>
            </w:r>
            <w:r>
              <w:rPr>
                <w:rFonts w:ascii="Times New Roman"/>
                <w:b w:val="false"/>
                <w:i w:val="false"/>
                <w:color w:val="000000"/>
                <w:sz w:val="20"/>
              </w:rPr>
              <w:t>
сы</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w:t>
            </w:r>
            <w:r>
              <w:br/>
            </w:r>
            <w:r>
              <w:rPr>
                <w:rFonts w:ascii="Times New Roman"/>
                <w:b w:val="false"/>
                <w:i w:val="false"/>
                <w:color w:val="000000"/>
                <w:sz w:val="20"/>
              </w:rPr>
              <w:t>
торы</w:t>
            </w:r>
          </w:p>
        </w:tc>
      </w:tr>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тан неме</w:t>
            </w:r>
            <w:r>
              <w:br/>
            </w:r>
            <w:r>
              <w:rPr>
                <w:rFonts w:ascii="Times New Roman"/>
                <w:b w:val="false"/>
                <w:i w:val="false"/>
                <w:color w:val="000000"/>
                <w:sz w:val="20"/>
              </w:rPr>
              <w:t>
се тұтыну</w:t>
            </w:r>
            <w:r>
              <w:br/>
            </w:r>
            <w:r>
              <w:rPr>
                <w:rFonts w:ascii="Times New Roman"/>
                <w:b w:val="false"/>
                <w:i w:val="false"/>
                <w:color w:val="000000"/>
                <w:sz w:val="20"/>
              </w:rPr>
              <w:t>
шыдан</w:t>
            </w:r>
            <w:r>
              <w:br/>
            </w:r>
            <w:r>
              <w:rPr>
                <w:rFonts w:ascii="Times New Roman"/>
                <w:b w:val="false"/>
                <w:i w:val="false"/>
                <w:color w:val="000000"/>
                <w:sz w:val="20"/>
              </w:rPr>
              <w:t>
ұсынылған</w:t>
            </w:r>
            <w:r>
              <w:br/>
            </w:r>
            <w:r>
              <w:rPr>
                <w:rFonts w:ascii="Times New Roman"/>
                <w:b w:val="false"/>
                <w:i w:val="false"/>
                <w:color w:val="000000"/>
                <w:sz w:val="20"/>
              </w:rPr>
              <w:t>
өтінішті</w:t>
            </w:r>
            <w:r>
              <w:br/>
            </w:r>
            <w:r>
              <w:rPr>
                <w:rFonts w:ascii="Times New Roman"/>
                <w:b w:val="false"/>
                <w:i w:val="false"/>
                <w:color w:val="000000"/>
                <w:sz w:val="20"/>
              </w:rPr>
              <w:t>
қарау,</w:t>
            </w:r>
            <w:r>
              <w:br/>
            </w:r>
            <w:r>
              <w:rPr>
                <w:rFonts w:ascii="Times New Roman"/>
                <w:b w:val="false"/>
                <w:i w:val="false"/>
                <w:color w:val="000000"/>
                <w:sz w:val="20"/>
              </w:rPr>
              <w:t>
хабарлама</w:t>
            </w:r>
            <w:r>
              <w:br/>
            </w:r>
            <w:r>
              <w:rPr>
                <w:rFonts w:ascii="Times New Roman"/>
                <w:b w:val="false"/>
                <w:i w:val="false"/>
                <w:color w:val="000000"/>
                <w:sz w:val="20"/>
              </w:rPr>
              <w:t>
рәсімдей</w:t>
            </w:r>
            <w:r>
              <w:br/>
            </w:r>
            <w:r>
              <w:rPr>
                <w:rFonts w:ascii="Times New Roman"/>
                <w:b w:val="false"/>
                <w:i w:val="false"/>
                <w:color w:val="000000"/>
                <w:sz w:val="20"/>
              </w:rPr>
              <w:t>
ді немесе</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 дай</w:t>
            </w:r>
            <w:r>
              <w:br/>
            </w:r>
            <w:r>
              <w:rPr>
                <w:rFonts w:ascii="Times New Roman"/>
                <w:b w:val="false"/>
                <w:i w:val="false"/>
                <w:color w:val="000000"/>
                <w:sz w:val="20"/>
              </w:rPr>
              <w:t>
ындайды,</w:t>
            </w:r>
            <w:r>
              <w:br/>
            </w:r>
            <w:r>
              <w:rPr>
                <w:rFonts w:ascii="Times New Roman"/>
                <w:b w:val="false"/>
                <w:i w:val="false"/>
                <w:color w:val="000000"/>
                <w:sz w:val="20"/>
              </w:rPr>
              <w:t>
кейін құ</w:t>
            </w:r>
            <w:r>
              <w:br/>
            </w:r>
            <w:r>
              <w:rPr>
                <w:rFonts w:ascii="Times New Roman"/>
                <w:b w:val="false"/>
                <w:i w:val="false"/>
                <w:color w:val="000000"/>
                <w:sz w:val="20"/>
              </w:rPr>
              <w:t>
жаттарды</w:t>
            </w:r>
            <w:r>
              <w:br/>
            </w:r>
            <w:r>
              <w:rPr>
                <w:rFonts w:ascii="Times New Roman"/>
                <w:b w:val="false"/>
                <w:i w:val="false"/>
                <w:color w:val="000000"/>
                <w:sz w:val="20"/>
              </w:rPr>
              <w:t>
бақылай</w:t>
            </w:r>
            <w:r>
              <w:br/>
            </w:r>
            <w:r>
              <w:rPr>
                <w:rFonts w:ascii="Times New Roman"/>
                <w:b w:val="false"/>
                <w:i w:val="false"/>
                <w:color w:val="000000"/>
                <w:sz w:val="20"/>
              </w:rPr>
              <w:t>
тексеру</w:t>
            </w:r>
            <w:r>
              <w:br/>
            </w:r>
            <w:r>
              <w:rPr>
                <w:rFonts w:ascii="Times New Roman"/>
                <w:b w:val="false"/>
                <w:i w:val="false"/>
                <w:color w:val="000000"/>
                <w:sz w:val="20"/>
              </w:rPr>
              <w:t>
үшін</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сіне</w:t>
            </w:r>
            <w:r>
              <w:br/>
            </w:r>
            <w:r>
              <w:rPr>
                <w:rFonts w:ascii="Times New Roman"/>
                <w:b w:val="false"/>
                <w:i w:val="false"/>
                <w:color w:val="000000"/>
                <w:sz w:val="20"/>
              </w:rPr>
              <w:t>
тапсырады</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хабарлама немесе бас тарту туралы дәлелді жауапты басшыға қол қоюға тапсырады</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w:t>
            </w:r>
            <w:r>
              <w:br/>
            </w:r>
            <w:r>
              <w:rPr>
                <w:rFonts w:ascii="Times New Roman"/>
                <w:b w:val="false"/>
                <w:i w:val="false"/>
                <w:color w:val="000000"/>
                <w:sz w:val="20"/>
              </w:rPr>
              <w:t>
ға немесе</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жауапқа</w:t>
            </w:r>
            <w:r>
              <w:br/>
            </w:r>
            <w:r>
              <w:rPr>
                <w:rFonts w:ascii="Times New Roman"/>
                <w:b w:val="false"/>
                <w:i w:val="false"/>
                <w:color w:val="000000"/>
                <w:sz w:val="20"/>
              </w:rPr>
              <w:t>
қол қояды</w:t>
            </w:r>
            <w:r>
              <w:br/>
            </w:r>
            <w:r>
              <w:rPr>
                <w:rFonts w:ascii="Times New Roman"/>
                <w:b w:val="false"/>
                <w:i w:val="false"/>
                <w:color w:val="000000"/>
                <w:sz w:val="20"/>
              </w:rPr>
              <w:t>
және</w:t>
            </w:r>
            <w:r>
              <w:br/>
            </w:r>
            <w:r>
              <w:rPr>
                <w:rFonts w:ascii="Times New Roman"/>
                <w:b w:val="false"/>
                <w:i w:val="false"/>
                <w:color w:val="000000"/>
                <w:sz w:val="20"/>
              </w:rPr>
              <w:t>
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маманына</w:t>
            </w:r>
            <w:r>
              <w:br/>
            </w:r>
            <w:r>
              <w:rPr>
                <w:rFonts w:ascii="Times New Roman"/>
                <w:b w:val="false"/>
                <w:i w:val="false"/>
                <w:color w:val="000000"/>
                <w:sz w:val="20"/>
              </w:rPr>
              <w:t>
жолдайды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хабарлама немесе бас тарту туралы дәлелді жауапты Орталыққа жолдайды немесе тұ</w:t>
            </w:r>
            <w:r>
              <w:br/>
            </w:r>
            <w:r>
              <w:rPr>
                <w:rFonts w:ascii="Times New Roman"/>
                <w:b w:val="false"/>
                <w:i w:val="false"/>
                <w:color w:val="000000"/>
                <w:sz w:val="20"/>
              </w:rPr>
              <w:t>
тынушыға</w:t>
            </w:r>
            <w:r>
              <w:br/>
            </w:r>
            <w:r>
              <w:rPr>
                <w:rFonts w:ascii="Times New Roman"/>
                <w:b w:val="false"/>
                <w:i w:val="false"/>
                <w:color w:val="000000"/>
                <w:sz w:val="20"/>
              </w:rPr>
              <w:t>
тапсырады</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1455"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w:t>
            </w:r>
            <w:r>
              <w:br/>
            </w:r>
            <w:r>
              <w:rPr>
                <w:rFonts w:ascii="Times New Roman"/>
                <w:b w:val="false"/>
                <w:i w:val="false"/>
                <w:color w:val="000000"/>
                <w:sz w:val="20"/>
              </w:rPr>
              <w:t>
дастырушылық-</w:t>
            </w:r>
            <w:r>
              <w:br/>
            </w:r>
            <w:r>
              <w:rPr>
                <w:rFonts w:ascii="Times New Roman"/>
                <w:b w:val="false"/>
                <w:i w:val="false"/>
                <w:color w:val="000000"/>
                <w:sz w:val="20"/>
              </w:rPr>
              <w:t>
өкімдік шешім)</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Бақылай</w:t>
            </w:r>
            <w:r>
              <w:br/>
            </w:r>
            <w:r>
              <w:rPr>
                <w:rFonts w:ascii="Times New Roman"/>
                <w:b w:val="false"/>
                <w:i w:val="false"/>
                <w:color w:val="000000"/>
                <w:sz w:val="20"/>
              </w:rPr>
              <w:t>
тексеру</w:t>
            </w:r>
            <w:r>
              <w:br/>
            </w:r>
            <w:r>
              <w:rPr>
                <w:rFonts w:ascii="Times New Roman"/>
                <w:b w:val="false"/>
                <w:i w:val="false"/>
                <w:color w:val="000000"/>
                <w:sz w:val="20"/>
              </w:rPr>
              <w:t>
үшін</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сіне</w:t>
            </w:r>
            <w:r>
              <w:br/>
            </w:r>
            <w:r>
              <w:rPr>
                <w:rFonts w:ascii="Times New Roman"/>
                <w:b w:val="false"/>
                <w:i w:val="false"/>
                <w:color w:val="000000"/>
                <w:sz w:val="20"/>
              </w:rPr>
              <w:t>
тапсыру</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тан артық</w:t>
            </w:r>
            <w:r>
              <w:br/>
            </w:r>
            <w:r>
              <w:rPr>
                <w:rFonts w:ascii="Times New Roman"/>
                <w:b w:val="false"/>
                <w:i w:val="false"/>
                <w:color w:val="000000"/>
                <w:sz w:val="20"/>
              </w:rPr>
              <w:t>
емес</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r>
              <w:br/>
            </w:r>
            <w:r>
              <w:rPr>
                <w:rFonts w:ascii="Times New Roman"/>
                <w:b w:val="false"/>
                <w:i w:val="false"/>
                <w:color w:val="000000"/>
                <w:sz w:val="20"/>
              </w:rPr>
              <w:t>
тан артық</w:t>
            </w:r>
            <w:r>
              <w:br/>
            </w:r>
            <w:r>
              <w:rPr>
                <w:rFonts w:ascii="Times New Roman"/>
                <w:b w:val="false"/>
                <w:i w:val="false"/>
                <w:color w:val="000000"/>
                <w:sz w:val="20"/>
              </w:rPr>
              <w:t>
емес</w:t>
            </w:r>
          </w:p>
        </w:tc>
      </w:tr>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left"/>
      </w:pPr>
      <w:r>
        <w:rPr>
          <w:rFonts w:ascii="Times New Roman"/>
          <w:b/>
          <w:i w:val="false"/>
          <w:color w:val="000000"/>
        </w:rPr>
        <w:t xml:space="preserve"> 2-кесте.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8"/>
        <w:gridCol w:w="2008"/>
        <w:gridCol w:w="2051"/>
        <w:gridCol w:w="1987"/>
        <w:gridCol w:w="1987"/>
        <w:gridCol w:w="2589"/>
      </w:tblGrid>
      <w:tr>
        <w:trPr>
          <w:trHeight w:val="30" w:hRule="atLeast"/>
        </w:trPr>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w:t>
            </w:r>
            <w:r>
              <w:br/>
            </w:r>
            <w:r>
              <w:rPr>
                <w:rFonts w:ascii="Times New Roman"/>
                <w:b w:val="false"/>
                <w:i w:val="false"/>
                <w:color w:val="000000"/>
                <w:sz w:val="20"/>
              </w:rPr>
              <w:t>
ры</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 жинақ</w:t>
            </w:r>
            <w:r>
              <w:br/>
            </w:r>
            <w:r>
              <w:rPr>
                <w:rFonts w:ascii="Times New Roman"/>
                <w:b w:val="false"/>
                <w:i w:val="false"/>
                <w:color w:val="000000"/>
                <w:sz w:val="20"/>
              </w:rPr>
              <w:t>
таушы бө</w:t>
            </w:r>
            <w:r>
              <w:br/>
            </w:r>
            <w:r>
              <w:rPr>
                <w:rFonts w:ascii="Times New Roman"/>
                <w:b w:val="false"/>
                <w:i w:val="false"/>
                <w:color w:val="000000"/>
                <w:sz w:val="20"/>
              </w:rPr>
              <w:t>
лімінің</w:t>
            </w:r>
            <w:r>
              <w:br/>
            </w:r>
            <w:r>
              <w:rPr>
                <w:rFonts w:ascii="Times New Roman"/>
                <w:b w:val="false"/>
                <w:i w:val="false"/>
                <w:color w:val="000000"/>
                <w:sz w:val="20"/>
              </w:rPr>
              <w:t>
инспекто</w:t>
            </w:r>
            <w:r>
              <w:br/>
            </w:r>
            <w:r>
              <w:rPr>
                <w:rFonts w:ascii="Times New Roman"/>
                <w:b w:val="false"/>
                <w:i w:val="false"/>
                <w:color w:val="000000"/>
                <w:sz w:val="20"/>
              </w:rPr>
              <w:t>
ры</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маманы</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басшысы</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орындаушысы</w:t>
            </w:r>
          </w:p>
        </w:tc>
      </w:tr>
      <w:tr>
        <w:trPr>
          <w:trHeight w:val="30" w:hRule="atLeast"/>
        </w:trPr>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Өтінішті тіркейді және жи</w:t>
            </w:r>
            <w:r>
              <w:br/>
            </w:r>
            <w:r>
              <w:rPr>
                <w:rFonts w:ascii="Times New Roman"/>
                <w:b w:val="false"/>
                <w:i w:val="false"/>
                <w:color w:val="000000"/>
                <w:sz w:val="20"/>
              </w:rPr>
              <w:t>
нақтаушы бөлімге тапсырады</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жи</w:t>
            </w:r>
            <w:r>
              <w:br/>
            </w:r>
            <w:r>
              <w:rPr>
                <w:rFonts w:ascii="Times New Roman"/>
                <w:b w:val="false"/>
                <w:i w:val="false"/>
                <w:color w:val="000000"/>
                <w:sz w:val="20"/>
              </w:rPr>
              <w:t>
найды</w:t>
            </w:r>
            <w:r>
              <w:br/>
            </w:r>
            <w:r>
              <w:rPr>
                <w:rFonts w:ascii="Times New Roman"/>
                <w:b w:val="false"/>
                <w:i w:val="false"/>
                <w:color w:val="000000"/>
                <w:sz w:val="20"/>
              </w:rPr>
              <w:t>
және</w:t>
            </w:r>
            <w:r>
              <w:br/>
            </w:r>
            <w:r>
              <w:rPr>
                <w:rFonts w:ascii="Times New Roman"/>
                <w:b w:val="false"/>
                <w:i w:val="false"/>
                <w:color w:val="000000"/>
                <w:sz w:val="20"/>
              </w:rPr>
              <w:t>
уәкілетті</w:t>
            </w:r>
            <w:r>
              <w:br/>
            </w:r>
            <w:r>
              <w:rPr>
                <w:rFonts w:ascii="Times New Roman"/>
                <w:b w:val="false"/>
                <w:i w:val="false"/>
                <w:color w:val="000000"/>
                <w:sz w:val="20"/>
              </w:rPr>
              <w:t>
органға</w:t>
            </w:r>
            <w:r>
              <w:br/>
            </w:r>
            <w:r>
              <w:rPr>
                <w:rFonts w:ascii="Times New Roman"/>
                <w:b w:val="false"/>
                <w:i w:val="false"/>
                <w:color w:val="000000"/>
                <w:sz w:val="20"/>
              </w:rPr>
              <w:t>
тапсырады</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 құжаттар</w:t>
            </w:r>
            <w:r>
              <w:br/>
            </w:r>
            <w:r>
              <w:rPr>
                <w:rFonts w:ascii="Times New Roman"/>
                <w:b w:val="false"/>
                <w:i w:val="false"/>
                <w:color w:val="000000"/>
                <w:sz w:val="20"/>
              </w:rPr>
              <w:t>
ға тіркеу жүргізеді және басшыға қарауға тапсырады</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қара</w:t>
            </w:r>
            <w:r>
              <w:br/>
            </w:r>
            <w:r>
              <w:rPr>
                <w:rFonts w:ascii="Times New Roman"/>
                <w:b w:val="false"/>
                <w:i w:val="false"/>
                <w:color w:val="000000"/>
                <w:sz w:val="20"/>
              </w:rPr>
              <w:t>
ғаннан</w:t>
            </w:r>
            <w:r>
              <w:br/>
            </w:r>
            <w:r>
              <w:rPr>
                <w:rFonts w:ascii="Times New Roman"/>
                <w:b w:val="false"/>
                <w:i w:val="false"/>
                <w:color w:val="000000"/>
                <w:sz w:val="20"/>
              </w:rPr>
              <w:t>
кейін</w:t>
            </w:r>
            <w:r>
              <w:br/>
            </w:r>
            <w:r>
              <w:rPr>
                <w:rFonts w:ascii="Times New Roman"/>
                <w:b w:val="false"/>
                <w:i w:val="false"/>
                <w:color w:val="000000"/>
                <w:sz w:val="20"/>
              </w:rPr>
              <w:t>
жұмысты</w:t>
            </w:r>
            <w:r>
              <w:br/>
            </w:r>
            <w:r>
              <w:rPr>
                <w:rFonts w:ascii="Times New Roman"/>
                <w:b w:val="false"/>
                <w:i w:val="false"/>
                <w:color w:val="000000"/>
                <w:sz w:val="20"/>
              </w:rPr>
              <w:t>
одан әрі</w:t>
            </w:r>
            <w:r>
              <w:br/>
            </w:r>
            <w:r>
              <w:rPr>
                <w:rFonts w:ascii="Times New Roman"/>
                <w:b w:val="false"/>
                <w:i w:val="false"/>
                <w:color w:val="000000"/>
                <w:sz w:val="20"/>
              </w:rPr>
              <w:t>
ұйымдасты</w:t>
            </w:r>
            <w:r>
              <w:br/>
            </w:r>
            <w:r>
              <w:rPr>
                <w:rFonts w:ascii="Times New Roman"/>
                <w:b w:val="false"/>
                <w:i w:val="false"/>
                <w:color w:val="000000"/>
                <w:sz w:val="20"/>
              </w:rPr>
              <w:t>
ру үшін</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сіне жол</w:t>
            </w:r>
            <w:r>
              <w:br/>
            </w:r>
            <w:r>
              <w:rPr>
                <w:rFonts w:ascii="Times New Roman"/>
                <w:b w:val="false"/>
                <w:i w:val="false"/>
                <w:color w:val="000000"/>
                <w:sz w:val="20"/>
              </w:rPr>
              <w:t>
дайды</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үшін</w:t>
            </w:r>
            <w:r>
              <w:br/>
            </w:r>
            <w:r>
              <w:rPr>
                <w:rFonts w:ascii="Times New Roman"/>
                <w:b w:val="false"/>
                <w:i w:val="false"/>
                <w:color w:val="000000"/>
                <w:sz w:val="20"/>
              </w:rPr>
              <w:t>
жауапты</w:t>
            </w:r>
            <w:r>
              <w:br/>
            </w:r>
            <w:r>
              <w:rPr>
                <w:rFonts w:ascii="Times New Roman"/>
                <w:b w:val="false"/>
                <w:i w:val="false"/>
                <w:color w:val="000000"/>
                <w:sz w:val="20"/>
              </w:rPr>
              <w:t>
орындаушы</w:t>
            </w:r>
            <w:r>
              <w:br/>
            </w:r>
            <w:r>
              <w:rPr>
                <w:rFonts w:ascii="Times New Roman"/>
                <w:b w:val="false"/>
                <w:i w:val="false"/>
                <w:color w:val="000000"/>
                <w:sz w:val="20"/>
              </w:rPr>
              <w:t>
ға жол</w:t>
            </w:r>
            <w:r>
              <w:br/>
            </w:r>
            <w:r>
              <w:rPr>
                <w:rFonts w:ascii="Times New Roman"/>
                <w:b w:val="false"/>
                <w:i w:val="false"/>
                <w:color w:val="000000"/>
                <w:sz w:val="20"/>
              </w:rPr>
              <w:t>
дайды</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Тұтынушыдан немесе Орталықтан ұсынылған өтініштерді қарайды, хабарлама рәсімдейді, бақылай тексеру үшін сектор меңгерушісі</w:t>
            </w:r>
            <w:r>
              <w:br/>
            </w:r>
            <w:r>
              <w:rPr>
                <w:rFonts w:ascii="Times New Roman"/>
                <w:b w:val="false"/>
                <w:i w:val="false"/>
                <w:color w:val="000000"/>
                <w:sz w:val="20"/>
              </w:rPr>
              <w:t>
не тап</w:t>
            </w:r>
            <w:r>
              <w:br/>
            </w:r>
            <w:r>
              <w:rPr>
                <w:rFonts w:ascii="Times New Roman"/>
                <w:b w:val="false"/>
                <w:i w:val="false"/>
                <w:color w:val="000000"/>
                <w:sz w:val="20"/>
              </w:rPr>
              <w:t>
сырады</w:t>
            </w:r>
          </w:p>
        </w:tc>
      </w:tr>
      <w:tr>
        <w:trPr>
          <w:trHeight w:val="30" w:hRule="atLeast"/>
        </w:trPr>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p>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ға хабар</w:t>
            </w:r>
            <w:r>
              <w:br/>
            </w:r>
            <w:r>
              <w:rPr>
                <w:rFonts w:ascii="Times New Roman"/>
                <w:b w:val="false"/>
                <w:i w:val="false"/>
                <w:color w:val="000000"/>
                <w:sz w:val="20"/>
              </w:rPr>
              <w:t>
лама</w:t>
            </w:r>
            <w:r>
              <w:br/>
            </w:r>
            <w:r>
              <w:rPr>
                <w:rFonts w:ascii="Times New Roman"/>
                <w:b w:val="false"/>
                <w:i w:val="false"/>
                <w:color w:val="000000"/>
                <w:sz w:val="20"/>
              </w:rPr>
              <w:t>
береді</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Хабарламаны жур</w:t>
            </w:r>
            <w:r>
              <w:br/>
            </w:r>
            <w:r>
              <w:rPr>
                <w:rFonts w:ascii="Times New Roman"/>
                <w:b w:val="false"/>
                <w:i w:val="false"/>
                <w:color w:val="000000"/>
                <w:sz w:val="20"/>
              </w:rPr>
              <w:t>
налға</w:t>
            </w:r>
            <w:r>
              <w:br/>
            </w:r>
            <w:r>
              <w:rPr>
                <w:rFonts w:ascii="Times New Roman"/>
                <w:b w:val="false"/>
                <w:i w:val="false"/>
                <w:color w:val="000000"/>
                <w:sz w:val="20"/>
              </w:rPr>
              <w:t>
тіркейді,</w:t>
            </w:r>
            <w:r>
              <w:br/>
            </w:r>
            <w:r>
              <w:rPr>
                <w:rFonts w:ascii="Times New Roman"/>
                <w:b w:val="false"/>
                <w:i w:val="false"/>
                <w:color w:val="000000"/>
                <w:sz w:val="20"/>
              </w:rPr>
              <w:t>
мемлекет</w:t>
            </w:r>
            <w:r>
              <w:br/>
            </w:r>
            <w:r>
              <w:rPr>
                <w:rFonts w:ascii="Times New Roman"/>
                <w:b w:val="false"/>
                <w:i w:val="false"/>
                <w:color w:val="000000"/>
                <w:sz w:val="20"/>
              </w:rPr>
              <w:t>
тік қыз</w:t>
            </w:r>
            <w:r>
              <w:br/>
            </w:r>
            <w:r>
              <w:rPr>
                <w:rFonts w:ascii="Times New Roman"/>
                <w:b w:val="false"/>
                <w:i w:val="false"/>
                <w:color w:val="000000"/>
                <w:sz w:val="20"/>
              </w:rPr>
              <w:t>
мет көр</w:t>
            </w:r>
            <w:r>
              <w:br/>
            </w:r>
            <w:r>
              <w:rPr>
                <w:rFonts w:ascii="Times New Roman"/>
                <w:b w:val="false"/>
                <w:i w:val="false"/>
                <w:color w:val="000000"/>
                <w:sz w:val="20"/>
              </w:rPr>
              <w:t>
сету нәти</w:t>
            </w:r>
            <w:r>
              <w:br/>
            </w:r>
            <w:r>
              <w:rPr>
                <w:rFonts w:ascii="Times New Roman"/>
                <w:b w:val="false"/>
                <w:i w:val="false"/>
                <w:color w:val="000000"/>
                <w:sz w:val="20"/>
              </w:rPr>
              <w:t>
жесін Ор</w:t>
            </w:r>
            <w:r>
              <w:br/>
            </w:r>
            <w:r>
              <w:rPr>
                <w:rFonts w:ascii="Times New Roman"/>
                <w:b w:val="false"/>
                <w:i w:val="false"/>
                <w:color w:val="000000"/>
                <w:sz w:val="20"/>
              </w:rPr>
              <w:t>
талыққа</w:t>
            </w:r>
            <w:r>
              <w:br/>
            </w:r>
            <w:r>
              <w:rPr>
                <w:rFonts w:ascii="Times New Roman"/>
                <w:b w:val="false"/>
                <w:i w:val="false"/>
                <w:color w:val="000000"/>
                <w:sz w:val="20"/>
              </w:rPr>
              <w:t>
жолдайды</w:t>
            </w:r>
            <w:r>
              <w:br/>
            </w:r>
            <w:r>
              <w:rPr>
                <w:rFonts w:ascii="Times New Roman"/>
                <w:b w:val="false"/>
                <w:i w:val="false"/>
                <w:color w:val="000000"/>
                <w:sz w:val="20"/>
              </w:rPr>
              <w:t>
немесе тұ</w:t>
            </w:r>
            <w:r>
              <w:br/>
            </w:r>
            <w:r>
              <w:rPr>
                <w:rFonts w:ascii="Times New Roman"/>
                <w:b w:val="false"/>
                <w:i w:val="false"/>
                <w:color w:val="000000"/>
                <w:sz w:val="20"/>
              </w:rPr>
              <w:t>
тынушыға</w:t>
            </w:r>
            <w:r>
              <w:br/>
            </w:r>
            <w:r>
              <w:rPr>
                <w:rFonts w:ascii="Times New Roman"/>
                <w:b w:val="false"/>
                <w:i w:val="false"/>
                <w:color w:val="000000"/>
                <w:sz w:val="20"/>
              </w:rPr>
              <w:t>
береді</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Хабарлама</w:t>
            </w:r>
            <w:r>
              <w:br/>
            </w:r>
            <w:r>
              <w:rPr>
                <w:rFonts w:ascii="Times New Roman"/>
                <w:b w:val="false"/>
                <w:i w:val="false"/>
                <w:color w:val="000000"/>
                <w:sz w:val="20"/>
              </w:rPr>
              <w:t>
ға қол</w:t>
            </w:r>
            <w:r>
              <w:br/>
            </w:r>
            <w:r>
              <w:rPr>
                <w:rFonts w:ascii="Times New Roman"/>
                <w:b w:val="false"/>
                <w:i w:val="false"/>
                <w:color w:val="000000"/>
                <w:sz w:val="20"/>
              </w:rPr>
              <w:t>
қояды</w:t>
            </w:r>
            <w:r>
              <w:br/>
            </w:r>
            <w:r>
              <w:rPr>
                <w:rFonts w:ascii="Times New Roman"/>
                <w:b w:val="false"/>
                <w:i w:val="false"/>
                <w:color w:val="000000"/>
                <w:sz w:val="20"/>
              </w:rPr>
              <w:t>
және</w:t>
            </w:r>
            <w:r>
              <w:br/>
            </w:r>
            <w:r>
              <w:rPr>
                <w:rFonts w:ascii="Times New Roman"/>
                <w:b w:val="false"/>
                <w:i w:val="false"/>
                <w:color w:val="000000"/>
                <w:sz w:val="20"/>
              </w:rPr>
              <w:t>
жауапты</w:t>
            </w:r>
            <w:r>
              <w:br/>
            </w:r>
            <w:r>
              <w:rPr>
                <w:rFonts w:ascii="Times New Roman"/>
                <w:b w:val="false"/>
                <w:i w:val="false"/>
                <w:color w:val="000000"/>
                <w:sz w:val="20"/>
              </w:rPr>
              <w:t>
орындаушы</w:t>
            </w:r>
            <w:r>
              <w:br/>
            </w:r>
            <w:r>
              <w:rPr>
                <w:rFonts w:ascii="Times New Roman"/>
                <w:b w:val="false"/>
                <w:i w:val="false"/>
                <w:color w:val="000000"/>
                <w:sz w:val="20"/>
              </w:rPr>
              <w:t>
ға жол</w:t>
            </w:r>
            <w:r>
              <w:br/>
            </w:r>
            <w:r>
              <w:rPr>
                <w:rFonts w:ascii="Times New Roman"/>
                <w:b w:val="false"/>
                <w:i w:val="false"/>
                <w:color w:val="000000"/>
                <w:sz w:val="20"/>
              </w:rPr>
              <w:t>
дайды</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Бақылау</w:t>
            </w:r>
            <w:r>
              <w:br/>
            </w:r>
            <w:r>
              <w:rPr>
                <w:rFonts w:ascii="Times New Roman"/>
                <w:b w:val="false"/>
                <w:i w:val="false"/>
                <w:color w:val="000000"/>
                <w:sz w:val="20"/>
              </w:rPr>
              <w:t>
жүргізеді</w:t>
            </w:r>
            <w:r>
              <w:br/>
            </w:r>
            <w:r>
              <w:rPr>
                <w:rFonts w:ascii="Times New Roman"/>
                <w:b w:val="false"/>
                <w:i w:val="false"/>
                <w:color w:val="000000"/>
                <w:sz w:val="20"/>
              </w:rPr>
              <w:t>
және ха</w:t>
            </w:r>
            <w:r>
              <w:br/>
            </w:r>
            <w:r>
              <w:rPr>
                <w:rFonts w:ascii="Times New Roman"/>
                <w:b w:val="false"/>
                <w:i w:val="false"/>
                <w:color w:val="000000"/>
                <w:sz w:val="20"/>
              </w:rPr>
              <w:t>
барламаны</w:t>
            </w:r>
            <w:r>
              <w:br/>
            </w:r>
            <w:r>
              <w:rPr>
                <w:rFonts w:ascii="Times New Roman"/>
                <w:b w:val="false"/>
                <w:i w:val="false"/>
                <w:color w:val="000000"/>
                <w:sz w:val="20"/>
              </w:rPr>
              <w:t>
қол қою</w:t>
            </w:r>
            <w:r>
              <w:br/>
            </w:r>
            <w:r>
              <w:rPr>
                <w:rFonts w:ascii="Times New Roman"/>
                <w:b w:val="false"/>
                <w:i w:val="false"/>
                <w:color w:val="000000"/>
                <w:sz w:val="20"/>
              </w:rPr>
              <w:t>
үшін бас</w:t>
            </w:r>
            <w:r>
              <w:br/>
            </w:r>
            <w:r>
              <w:rPr>
                <w:rFonts w:ascii="Times New Roman"/>
                <w:b w:val="false"/>
                <w:i w:val="false"/>
                <w:color w:val="000000"/>
                <w:sz w:val="20"/>
              </w:rPr>
              <w:t>
шылыққа</w:t>
            </w:r>
            <w:r>
              <w:br/>
            </w:r>
            <w:r>
              <w:rPr>
                <w:rFonts w:ascii="Times New Roman"/>
                <w:b w:val="false"/>
                <w:i w:val="false"/>
                <w:color w:val="000000"/>
                <w:sz w:val="20"/>
              </w:rPr>
              <w:t>
жолдайды</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3"/>
        <w:gridCol w:w="1893"/>
        <w:gridCol w:w="1913"/>
        <w:gridCol w:w="1873"/>
        <w:gridCol w:w="1853"/>
        <w:gridCol w:w="2433"/>
      </w:tblGrid>
      <w:tr>
        <w:trPr>
          <w:trHeight w:val="30" w:hRule="atLeast"/>
        </w:trPr>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w:t>
            </w:r>
            <w:r>
              <w:br/>
            </w:r>
            <w:r>
              <w:rPr>
                <w:rFonts w:ascii="Times New Roman"/>
                <w:b w:val="false"/>
                <w:i w:val="false"/>
                <w:color w:val="000000"/>
                <w:sz w:val="20"/>
              </w:rPr>
              <w:t>
ры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 жи</w:t>
            </w:r>
            <w:r>
              <w:br/>
            </w:r>
            <w:r>
              <w:rPr>
                <w:rFonts w:ascii="Times New Roman"/>
                <w:b w:val="false"/>
                <w:i w:val="false"/>
                <w:color w:val="000000"/>
                <w:sz w:val="20"/>
              </w:rPr>
              <w:t>
нақтаушы</w:t>
            </w:r>
            <w:r>
              <w:br/>
            </w:r>
            <w:r>
              <w:rPr>
                <w:rFonts w:ascii="Times New Roman"/>
                <w:b w:val="false"/>
                <w:i w:val="false"/>
                <w:color w:val="000000"/>
                <w:sz w:val="20"/>
              </w:rPr>
              <w:t>
бөлімінің</w:t>
            </w:r>
            <w:r>
              <w:br/>
            </w:r>
            <w:r>
              <w:rPr>
                <w:rFonts w:ascii="Times New Roman"/>
                <w:b w:val="false"/>
                <w:i w:val="false"/>
                <w:color w:val="000000"/>
                <w:sz w:val="20"/>
              </w:rPr>
              <w:t>
инспекто</w:t>
            </w:r>
            <w:r>
              <w:br/>
            </w:r>
            <w:r>
              <w:rPr>
                <w:rFonts w:ascii="Times New Roman"/>
                <w:b w:val="false"/>
                <w:i w:val="false"/>
                <w:color w:val="000000"/>
                <w:sz w:val="20"/>
              </w:rPr>
              <w:t>
ры</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маманы</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басшысы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орындаушысы</w:t>
            </w:r>
          </w:p>
        </w:tc>
      </w:tr>
      <w:tr>
        <w:trPr>
          <w:trHeight w:val="30" w:hRule="atLeast"/>
        </w:trPr>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Өтінішті тіркейді және жи</w:t>
            </w:r>
            <w:r>
              <w:br/>
            </w:r>
            <w:r>
              <w:rPr>
                <w:rFonts w:ascii="Times New Roman"/>
                <w:b w:val="false"/>
                <w:i w:val="false"/>
                <w:color w:val="000000"/>
                <w:sz w:val="20"/>
              </w:rPr>
              <w:t>
нақтаушы бөлімге тапсырады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жи</w:t>
            </w:r>
            <w:r>
              <w:br/>
            </w:r>
            <w:r>
              <w:rPr>
                <w:rFonts w:ascii="Times New Roman"/>
                <w:b w:val="false"/>
                <w:i w:val="false"/>
                <w:color w:val="000000"/>
                <w:sz w:val="20"/>
              </w:rPr>
              <w:t>
найды</w:t>
            </w:r>
            <w:r>
              <w:br/>
            </w:r>
            <w:r>
              <w:rPr>
                <w:rFonts w:ascii="Times New Roman"/>
                <w:b w:val="false"/>
                <w:i w:val="false"/>
                <w:color w:val="000000"/>
                <w:sz w:val="20"/>
              </w:rPr>
              <w:t>
және</w:t>
            </w:r>
            <w:r>
              <w:br/>
            </w:r>
            <w:r>
              <w:rPr>
                <w:rFonts w:ascii="Times New Roman"/>
                <w:b w:val="false"/>
                <w:i w:val="false"/>
                <w:color w:val="000000"/>
                <w:sz w:val="20"/>
              </w:rPr>
              <w:t>
уәкілетті</w:t>
            </w:r>
            <w:r>
              <w:br/>
            </w:r>
            <w:r>
              <w:rPr>
                <w:rFonts w:ascii="Times New Roman"/>
                <w:b w:val="false"/>
                <w:i w:val="false"/>
                <w:color w:val="000000"/>
                <w:sz w:val="20"/>
              </w:rPr>
              <w:t>
органға</w:t>
            </w:r>
            <w:r>
              <w:br/>
            </w:r>
            <w:r>
              <w:rPr>
                <w:rFonts w:ascii="Times New Roman"/>
                <w:b w:val="false"/>
                <w:i w:val="false"/>
                <w:color w:val="000000"/>
                <w:sz w:val="20"/>
              </w:rPr>
              <w:t>
тапсырады</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 құжаттар</w:t>
            </w:r>
            <w:r>
              <w:br/>
            </w:r>
            <w:r>
              <w:rPr>
                <w:rFonts w:ascii="Times New Roman"/>
                <w:b w:val="false"/>
                <w:i w:val="false"/>
                <w:color w:val="000000"/>
                <w:sz w:val="20"/>
              </w:rPr>
              <w:t>
ға тіркеу жүргізеді және басшыға қарауға тапсырады</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қа</w:t>
            </w:r>
            <w:r>
              <w:br/>
            </w:r>
            <w:r>
              <w:rPr>
                <w:rFonts w:ascii="Times New Roman"/>
                <w:b w:val="false"/>
                <w:i w:val="false"/>
                <w:color w:val="000000"/>
                <w:sz w:val="20"/>
              </w:rPr>
              <w:t>
рағаннан</w:t>
            </w:r>
            <w:r>
              <w:br/>
            </w:r>
            <w:r>
              <w:rPr>
                <w:rFonts w:ascii="Times New Roman"/>
                <w:b w:val="false"/>
                <w:i w:val="false"/>
                <w:color w:val="000000"/>
                <w:sz w:val="20"/>
              </w:rPr>
              <w:t>
кейін</w:t>
            </w:r>
            <w:r>
              <w:br/>
            </w:r>
            <w:r>
              <w:rPr>
                <w:rFonts w:ascii="Times New Roman"/>
                <w:b w:val="false"/>
                <w:i w:val="false"/>
                <w:color w:val="000000"/>
                <w:sz w:val="20"/>
              </w:rPr>
              <w:t>
жұмысты</w:t>
            </w:r>
            <w:r>
              <w:br/>
            </w:r>
            <w:r>
              <w:rPr>
                <w:rFonts w:ascii="Times New Roman"/>
                <w:b w:val="false"/>
                <w:i w:val="false"/>
                <w:color w:val="000000"/>
                <w:sz w:val="20"/>
              </w:rPr>
              <w:t>
одан әрі</w:t>
            </w:r>
            <w:r>
              <w:br/>
            </w:r>
            <w:r>
              <w:rPr>
                <w:rFonts w:ascii="Times New Roman"/>
                <w:b w:val="false"/>
                <w:i w:val="false"/>
                <w:color w:val="000000"/>
                <w:sz w:val="20"/>
              </w:rPr>
              <w:t>
ұйымдасты</w:t>
            </w:r>
            <w:r>
              <w:br/>
            </w:r>
            <w:r>
              <w:rPr>
                <w:rFonts w:ascii="Times New Roman"/>
                <w:b w:val="false"/>
                <w:i w:val="false"/>
                <w:color w:val="000000"/>
                <w:sz w:val="20"/>
              </w:rPr>
              <w:t>
ру үшін</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сіне жол</w:t>
            </w:r>
            <w:r>
              <w:br/>
            </w:r>
            <w:r>
              <w:rPr>
                <w:rFonts w:ascii="Times New Roman"/>
                <w:b w:val="false"/>
                <w:i w:val="false"/>
                <w:color w:val="000000"/>
                <w:sz w:val="20"/>
              </w:rPr>
              <w:t>
дайды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Орындау үшін жауапты орындаушы</w:t>
            </w:r>
            <w:r>
              <w:br/>
            </w:r>
            <w:r>
              <w:rPr>
                <w:rFonts w:ascii="Times New Roman"/>
                <w:b w:val="false"/>
                <w:i w:val="false"/>
                <w:color w:val="000000"/>
                <w:sz w:val="20"/>
              </w:rPr>
              <w:t>
ға жол</w:t>
            </w:r>
            <w:r>
              <w:br/>
            </w:r>
            <w:r>
              <w:rPr>
                <w:rFonts w:ascii="Times New Roman"/>
                <w:b w:val="false"/>
                <w:i w:val="false"/>
                <w:color w:val="000000"/>
                <w:sz w:val="20"/>
              </w:rPr>
              <w:t>
дайды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Тұтынушыдан немесе Орталықтан ұсынылған өтініштерді қарайды, бас тарту туралы дәлелді жауап дайындайды, бақылай тексеру үшін сектор меңгерушісі</w:t>
            </w:r>
            <w:r>
              <w:br/>
            </w:r>
            <w:r>
              <w:rPr>
                <w:rFonts w:ascii="Times New Roman"/>
                <w:b w:val="false"/>
                <w:i w:val="false"/>
                <w:color w:val="000000"/>
                <w:sz w:val="20"/>
              </w:rPr>
              <w:t>
не тап</w:t>
            </w:r>
            <w:r>
              <w:br/>
            </w:r>
            <w:r>
              <w:rPr>
                <w:rFonts w:ascii="Times New Roman"/>
                <w:b w:val="false"/>
                <w:i w:val="false"/>
                <w:color w:val="000000"/>
                <w:sz w:val="20"/>
              </w:rPr>
              <w:t>
сырады</w:t>
            </w:r>
          </w:p>
        </w:tc>
      </w:tr>
      <w:tr>
        <w:trPr>
          <w:trHeight w:val="30" w:hRule="atLeast"/>
        </w:trPr>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p>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ға бас тарту туралы дәлелді жауап береді</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Бас тарту туралы дәлелді жауапты журналға тіркейді, бас тарту туралы дәлелді жауапты Орталыққа жолдайды немесе тұ</w:t>
            </w:r>
            <w:r>
              <w:br/>
            </w:r>
            <w:r>
              <w:rPr>
                <w:rFonts w:ascii="Times New Roman"/>
                <w:b w:val="false"/>
                <w:i w:val="false"/>
                <w:color w:val="000000"/>
                <w:sz w:val="20"/>
              </w:rPr>
              <w:t>
тынушыға береді</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Бас тарту туралы дәлелді жауапқа қол қояды және жауапты маманға жолдайды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Бақылау жүргізеді және бас</w:t>
            </w:r>
            <w:r>
              <w:br/>
            </w:r>
            <w:r>
              <w:rPr>
                <w:rFonts w:ascii="Times New Roman"/>
                <w:b w:val="false"/>
                <w:i w:val="false"/>
                <w:color w:val="000000"/>
                <w:sz w:val="20"/>
              </w:rPr>
              <w:t>
шылыққа қол қою үшін бас тарту туралы дәлелді жауапты тапсырады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10" w:id="194"/>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құралдармен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194"/>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w:t>
      </w:r>
    </w:p>
    <w:p>
      <w:pPr>
        <w:spacing w:after="0"/>
        <w:ind w:left="0"/>
        <w:jc w:val="both"/>
      </w:pPr>
      <w:r>
        <w:drawing>
          <wp:inline distT="0" distB="0" distL="0" distR="0">
            <wp:extent cx="88011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801100" cy="8902700"/>
                    </a:xfrm>
                    <a:prstGeom prst="rect">
                      <a:avLst/>
                    </a:prstGeom>
                  </pic:spPr>
                </pic:pic>
              </a:graphicData>
            </a:graphic>
          </wp:inline>
        </w:drawing>
      </w:r>
    </w:p>
    <w:bookmarkStart w:name="z415" w:id="195"/>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Ақжар ауданы әкімдігінің</w:t>
      </w:r>
      <w:r>
        <w:br/>
      </w:r>
      <w:r>
        <w:rPr>
          <w:rFonts w:ascii="Times New Roman"/>
          <w:b w:val="false"/>
          <w:i w:val="false"/>
          <w:color w:val="000000"/>
          <w:sz w:val="28"/>
        </w:rPr>
        <w:t>
2012 жылғы 22 тамыздағы № 277</w:t>
      </w:r>
      <w:r>
        <w:br/>
      </w:r>
      <w:r>
        <w:rPr>
          <w:rFonts w:ascii="Times New Roman"/>
          <w:b w:val="false"/>
          <w:i w:val="false"/>
          <w:color w:val="000000"/>
          <w:sz w:val="28"/>
        </w:rPr>
        <w:t>
қаулысымен бекітілді</w:t>
      </w:r>
    </w:p>
    <w:bookmarkEnd w:id="195"/>
    <w:bookmarkStart w:name="z416" w:id="196"/>
    <w:p>
      <w:pPr>
        <w:spacing w:after="0"/>
        <w:ind w:left="0"/>
        <w:jc w:val="left"/>
      </w:pPr>
      <w:r>
        <w:rPr>
          <w:rFonts w:ascii="Times New Roman"/>
          <w:b/>
          <w:i w:val="false"/>
          <w:color w:val="000000"/>
        </w:rPr>
        <w:t xml:space="preserve"> 
«Мемлекеттік атаулы әлеуметтік көмек тағайындау» мемлекеттік қызмет регламенті</w:t>
      </w:r>
    </w:p>
    <w:bookmarkEnd w:id="196"/>
    <w:p>
      <w:pPr>
        <w:spacing w:after="0"/>
        <w:ind w:left="0"/>
        <w:jc w:val="both"/>
      </w:pPr>
      <w:r>
        <w:rPr>
          <w:rFonts w:ascii="Times New Roman"/>
          <w:b w:val="false"/>
          <w:i w:val="false"/>
          <w:color w:val="ff0000"/>
          <w:sz w:val="28"/>
        </w:rPr>
        <w:t xml:space="preserve">      Ескерту. Қаулы регламентпен толықтырылды - Солтүстік Қазақстан облысы Ақжар аудандық әкімдігінің 04.02.2013 </w:t>
      </w:r>
      <w:r>
        <w:rPr>
          <w:rFonts w:ascii="Times New Roman"/>
          <w:b w:val="false"/>
          <w:i w:val="false"/>
          <w:color w:val="ff0000"/>
          <w:sz w:val="28"/>
        </w:rPr>
        <w:t>N 39</w:t>
      </w:r>
      <w:r>
        <w:rPr>
          <w:rFonts w:ascii="Times New Roman"/>
          <w:b w:val="false"/>
          <w:i w:val="false"/>
          <w:color w:val="ff0000"/>
          <w:sz w:val="28"/>
        </w:rPr>
        <w:t xml:space="preserve"> қаулысымен (алғашқы ресми жарияланған күнінен кейін он күнтізбелік күн өткен соң қолданысқа енгізіледі)</w:t>
      </w:r>
    </w:p>
    <w:p>
      <w:pPr>
        <w:spacing w:after="0"/>
        <w:ind w:left="0"/>
        <w:jc w:val="left"/>
      </w:pPr>
      <w:r>
        <w:rPr>
          <w:rFonts w:ascii="Times New Roman"/>
          <w:b/>
          <w:i w:val="false"/>
          <w:color w:val="000000"/>
        </w:rPr>
        <w:t xml:space="preserve"> 1. Негізгі ұғымдар</w:t>
      </w:r>
    </w:p>
    <w:bookmarkStart w:name="z417" w:id="197"/>
    <w:p>
      <w:pPr>
        <w:spacing w:after="0"/>
        <w:ind w:left="0"/>
        <w:jc w:val="both"/>
      </w:pPr>
      <w:r>
        <w:rPr>
          <w:rFonts w:ascii="Times New Roman"/>
          <w:b w:val="false"/>
          <w:i w:val="false"/>
          <w:color w:val="000000"/>
          <w:sz w:val="28"/>
        </w:rPr>
        <w:t xml:space="preserve">
      1. Осы «Мемлекеттік атаулы әлеуметтік көмек тағайындау» Регламентінде (әрі қарай - регламент) келесі ұғымдар пайдаланылады: </w:t>
      </w:r>
      <w:r>
        <w:br/>
      </w:r>
      <w:r>
        <w:rPr>
          <w:rFonts w:ascii="Times New Roman"/>
          <w:b w:val="false"/>
          <w:i w:val="false"/>
          <w:color w:val="000000"/>
          <w:sz w:val="28"/>
        </w:rPr>
        <w:t xml:space="preserve">
      уәкілетті орган – «Солтүстік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8"/>
        </w:rPr>
        <w:t>
      учаскелік комиссия – қорытынды дайындау мен әлеуметтік көмек алуға жүгінген отбасының материалдық жағдайын зерттеуді жүргізу үшін тиісті әкімшілік-аумақтық бірлік әкімдерінің шешімімен құрылған арнайы комиссия.</w:t>
      </w:r>
    </w:p>
    <w:bookmarkEnd w:id="197"/>
    <w:bookmarkStart w:name="z418" w:id="198"/>
    <w:p>
      <w:pPr>
        <w:spacing w:after="0"/>
        <w:ind w:left="0"/>
        <w:jc w:val="left"/>
      </w:pPr>
      <w:r>
        <w:rPr>
          <w:rFonts w:ascii="Times New Roman"/>
          <w:b/>
          <w:i w:val="false"/>
          <w:color w:val="000000"/>
        </w:rPr>
        <w:t xml:space="preserve"> 
2. Жалпы ережелер</w:t>
      </w:r>
    </w:p>
    <w:bookmarkEnd w:id="198"/>
    <w:bookmarkStart w:name="z419" w:id="199"/>
    <w:p>
      <w:pPr>
        <w:spacing w:after="0"/>
        <w:ind w:left="0"/>
        <w:jc w:val="both"/>
      </w:pPr>
      <w:r>
        <w:rPr>
          <w:rFonts w:ascii="Times New Roman"/>
          <w:b w:val="false"/>
          <w:i w:val="false"/>
          <w:color w:val="000000"/>
          <w:sz w:val="28"/>
        </w:rPr>
        <w:t xml:space="preserve">
      2. Мемлекеттік қызмет Солтүстік Қазақстан облысы Ақжар ауданы, Талшық с., Целинная көшесі, 13а, телефон 8 (71546) 2-21-37 мекенжайында орналасқан «Солтүстік Қазақстан облысы Ақжар ауданының жұмыспен қамту және әлеуметтік бағдарламалар бөлімі» мемлекеттік мекемесімен (әрі қарай - уәкілетті орган) ұсынылады. </w:t>
      </w:r>
      <w:r>
        <w:br/>
      </w:r>
      <w:r>
        <w:rPr>
          <w:rFonts w:ascii="Times New Roman"/>
          <w:b w:val="false"/>
          <w:i w:val="false"/>
          <w:color w:val="000000"/>
          <w:sz w:val="28"/>
        </w:rPr>
        <w:t>
      Уәкілетті орган болмағанда мемлекеттік қызметті алушы тұрғылықты жері бойынша мемлекеттік қызметті алуға кент, ауыл (село), ауылдық (селолық) округтің әкіміне жүгінеді (әрі қарай – селолық округтің әкімі).</w:t>
      </w:r>
      <w:r>
        <w:br/>
      </w:r>
      <w:r>
        <w:rPr>
          <w:rFonts w:ascii="Times New Roman"/>
          <w:b w:val="false"/>
          <w:i w:val="false"/>
          <w:color w:val="000000"/>
          <w:sz w:val="28"/>
        </w:rPr>
        <w:t>
</w:t>
      </w:r>
      <w:r>
        <w:rPr>
          <w:rFonts w:ascii="Times New Roman"/>
          <w:b w:val="false"/>
          <w:i w:val="false"/>
          <w:color w:val="000000"/>
          <w:sz w:val="28"/>
        </w:rPr>
        <w:t xml:space="preserve">
      3. Көрсетілетін мемлекеттік қызметтің нысаны: автоматтандырылмаған. </w:t>
      </w:r>
      <w:r>
        <w:br/>
      </w:r>
      <w:r>
        <w:rPr>
          <w:rFonts w:ascii="Times New Roman"/>
          <w:b w:val="false"/>
          <w:i w:val="false"/>
          <w:color w:val="000000"/>
          <w:sz w:val="28"/>
        </w:rPr>
        <w:t>
</w:t>
      </w:r>
      <w:r>
        <w:rPr>
          <w:rFonts w:ascii="Times New Roman"/>
          <w:b w:val="false"/>
          <w:i w:val="false"/>
          <w:color w:val="000000"/>
          <w:sz w:val="28"/>
        </w:rPr>
        <w:t>
      4. Мемлекеттік қызмет «Мемлекеттік атаулы әлеуметтік көмек туралы» 2001 жылғы 17 шілдедегі Қазақстан Республикасы Заңының 2-бабы </w:t>
      </w:r>
      <w:r>
        <w:rPr>
          <w:rFonts w:ascii="Times New Roman"/>
          <w:b w:val="false"/>
          <w:i w:val="false"/>
          <w:color w:val="000000"/>
          <w:sz w:val="28"/>
        </w:rPr>
        <w:t>1-тармағының</w:t>
      </w:r>
      <w:r>
        <w:rPr>
          <w:rFonts w:ascii="Times New Roman"/>
          <w:b w:val="false"/>
          <w:i w:val="false"/>
          <w:color w:val="000000"/>
          <w:sz w:val="28"/>
        </w:rPr>
        <w:t xml:space="preserve"> және «Мемлекеттік атаулы әлеуметтік көмек тағайындау туралы» Қазақстан Республикасының Заңын іске асыру жөніндегі шарлар туралы» Қазақстан Республикасы Үкіметінің 2001 жылғы 24 желтоқсандағы № 1685 </w:t>
      </w:r>
      <w:r>
        <w:rPr>
          <w:rFonts w:ascii="Times New Roman"/>
          <w:b w:val="false"/>
          <w:i w:val="false"/>
          <w:color w:val="000000"/>
          <w:sz w:val="28"/>
        </w:rPr>
        <w:t>қаулысымен</w:t>
      </w:r>
      <w:r>
        <w:rPr>
          <w:rFonts w:ascii="Times New Roman"/>
          <w:b w:val="false"/>
          <w:i w:val="false"/>
          <w:color w:val="000000"/>
          <w:sz w:val="28"/>
        </w:rPr>
        <w:t>, «Мемлекеттік атаулы әлеуметтік көмек алуға үміткер адамның (отбасының) жиынтық табысын есептеудің ережесін бекіту туралы» Қазақстан Республикасы Еңбек және халықты әлеуметтік қорғау министрінің 2009 жылғы 28 шілдедегі № 237-қ </w:t>
      </w:r>
      <w:r>
        <w:rPr>
          <w:rFonts w:ascii="Times New Roman"/>
          <w:b w:val="false"/>
          <w:i w:val="false"/>
          <w:color w:val="000000"/>
          <w:sz w:val="28"/>
        </w:rPr>
        <w:t>бұйрығына</w:t>
      </w:r>
      <w:r>
        <w:rPr>
          <w:rFonts w:ascii="Times New Roman"/>
          <w:b w:val="false"/>
          <w:i w:val="false"/>
          <w:color w:val="000000"/>
          <w:sz w:val="28"/>
        </w:rPr>
        <w:t>, Қазақстан Республикасының Әділет министрлігінде 2009 жылғы 28 тамызда № 5757 тіркелген,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w:t>
      </w:r>
      <w:r>
        <w:rPr>
          <w:rFonts w:ascii="Times New Roman"/>
          <w:b w:val="false"/>
          <w:i w:val="false"/>
          <w:color w:val="000000"/>
          <w:sz w:val="28"/>
        </w:rPr>
        <w:t xml:space="preserve"> 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тәртібі және қажетті құжаттар туралы толық ақпарат www.ozsp-azh.sko.kz интернет-ресурсында, уәкілетті органның, ауылдық округ әкімінің стенділерінде, ресми ақпарат көздерінде орналастырылады.</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нәтижесі тұтынушы алатын мемлекеттік атаулы әлеуметтік көмекті тағайындау туралы хабарлама не қызмет көрсетуден бас тарту туралы қағаз тасымалдағыштағы дәлелді жауап болып табылады.</w:t>
      </w:r>
    </w:p>
    <w:bookmarkEnd w:id="199"/>
    <w:bookmarkStart w:name="z425" w:id="20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00"/>
    <w:bookmarkStart w:name="z426" w:id="201"/>
    <w:p>
      <w:pPr>
        <w:spacing w:after="0"/>
        <w:ind w:left="0"/>
        <w:jc w:val="both"/>
      </w:pPr>
      <w:r>
        <w:rPr>
          <w:rFonts w:ascii="Times New Roman"/>
          <w:b w:val="false"/>
          <w:i w:val="false"/>
          <w:color w:val="000000"/>
          <w:sz w:val="28"/>
        </w:rPr>
        <w:t>      8.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тұтынушыларға) көрсетіледі.</w:t>
      </w:r>
      <w:r>
        <w:br/>
      </w:r>
      <w:r>
        <w:rPr>
          <w:rFonts w:ascii="Times New Roman"/>
          <w:b w:val="false"/>
          <w:i w:val="false"/>
          <w:color w:val="000000"/>
          <w:sz w:val="28"/>
        </w:rPr>
        <w:t>
      9.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органға - жеті жұмыс күні ішінде;</w:t>
      </w:r>
      <w:r>
        <w:br/>
      </w:r>
      <w:r>
        <w:rPr>
          <w:rFonts w:ascii="Times New Roman"/>
          <w:b w:val="false"/>
          <w:i w:val="false"/>
          <w:color w:val="000000"/>
          <w:sz w:val="28"/>
        </w:rPr>
        <w:t>
      тұрғылықты жері бойынша селолық округтің әкіміне - жиырма екі жұмыс күнінен кешіктірмей;</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ең ұзақ шекті уақыты – 15 минуттан аспайды.</w:t>
      </w:r>
      <w:r>
        <w:br/>
      </w:r>
      <w:r>
        <w:rPr>
          <w:rFonts w:ascii="Times New Roman"/>
          <w:b w:val="false"/>
          <w:i w:val="false"/>
          <w:color w:val="000000"/>
          <w:sz w:val="28"/>
        </w:rPr>
        <w:t>
</w:t>
      </w:r>
      <w:r>
        <w:rPr>
          <w:rFonts w:ascii="Times New Roman"/>
          <w:b w:val="false"/>
          <w:i w:val="false"/>
          <w:color w:val="000000"/>
          <w:sz w:val="28"/>
        </w:rPr>
        <w:t xml:space="preserve">
      10. Уәкілетті органның, ауылдық округ әкімінің жұмыс кестесі: </w:t>
      </w:r>
      <w:r>
        <w:br/>
      </w:r>
      <w:r>
        <w:rPr>
          <w:rFonts w:ascii="Times New Roman"/>
          <w:b w:val="false"/>
          <w:i w:val="false"/>
          <w:color w:val="000000"/>
          <w:sz w:val="28"/>
        </w:rPr>
        <w:t>
      демалыс (сенбі, жексенбі) және мереке күндерін қоспағанда, сағат 13.00-ден 14.00-ге дейін түскі үзіліспен сағат 9.00-ден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Мемлекеттік қызмет тұтынушының тұрғылықты жері бойынша уәкілетті органның немесе ауылдық округ әкімінің үй-жайында көрсетіледі, онда орындықтар, үстелдер, толтырылған бланк үлгілері бар ақпараттық стенділер бар, мүмкіндіктері шектеулі тұтынушыларға қызмет көрсетуге жағдай жасалған.</w:t>
      </w:r>
      <w:r>
        <w:br/>
      </w:r>
      <w:r>
        <w:rPr>
          <w:rFonts w:ascii="Times New Roman"/>
          <w:b w:val="false"/>
          <w:i w:val="false"/>
          <w:color w:val="000000"/>
          <w:sz w:val="28"/>
        </w:rPr>
        <w:t>
      Уәкілетті органның және ауылдық округ әкімінің үй-жайы санитарлық-эпидемиологиялық нормаларға, ғимараттардың қауіпсіздік, оның ішінде өртке қарсы қауіпсіздік талаптарына сәйкес келеді, бөлме режимі – еркін.</w:t>
      </w:r>
      <w:r>
        <w:br/>
      </w:r>
      <w:r>
        <w:rPr>
          <w:rFonts w:ascii="Times New Roman"/>
          <w:b w:val="false"/>
          <w:i w:val="false"/>
          <w:color w:val="000000"/>
          <w:sz w:val="28"/>
        </w:rPr>
        <w:t>
</w:t>
      </w:r>
      <w:r>
        <w:rPr>
          <w:rFonts w:ascii="Times New Roman"/>
          <w:b w:val="false"/>
          <w:i w:val="false"/>
          <w:color w:val="000000"/>
          <w:sz w:val="28"/>
        </w:rPr>
        <w:t>
      12. Тұтынушы мемлекеттік қызмет алу үшін мынадай құжаттарды ұсынады:</w:t>
      </w:r>
      <w:r>
        <w:br/>
      </w:r>
      <w:r>
        <w:rPr>
          <w:rFonts w:ascii="Times New Roman"/>
          <w:b w:val="false"/>
          <w:i w:val="false"/>
          <w:color w:val="000000"/>
          <w:sz w:val="28"/>
        </w:rPr>
        <w:t>
      1) жеке басын куәландыратын құжаттың деректемелері көрсетілген белгіленген үлгідегі өтініш, әлеуметтік жеке кодтың нөмірі;</w:t>
      </w:r>
      <w:r>
        <w:br/>
      </w:r>
      <w:r>
        <w:rPr>
          <w:rFonts w:ascii="Times New Roman"/>
          <w:b w:val="false"/>
          <w:i w:val="false"/>
          <w:color w:val="000000"/>
          <w:sz w:val="28"/>
        </w:rPr>
        <w:t>
      2) белгіленген үлгідегі отбасы құрамы туралы мәліметтер;</w:t>
      </w:r>
      <w:r>
        <w:br/>
      </w:r>
      <w:r>
        <w:rPr>
          <w:rFonts w:ascii="Times New Roman"/>
          <w:b w:val="false"/>
          <w:i w:val="false"/>
          <w:color w:val="000000"/>
          <w:sz w:val="28"/>
        </w:rPr>
        <w:t>
      3) белгіленген үлгідегі отбасы мүшелері алған табыстары туралы мәліметтер;</w:t>
      </w:r>
      <w:r>
        <w:br/>
      </w:r>
      <w:r>
        <w:rPr>
          <w:rFonts w:ascii="Times New Roman"/>
          <w:b w:val="false"/>
          <w:i w:val="false"/>
          <w:color w:val="000000"/>
          <w:sz w:val="28"/>
        </w:rPr>
        <w:t>
      4) белгіленген үлгідегі жеке қосалқы шаруашылықтың болуы туралы мәліметтер;</w:t>
      </w:r>
      <w:r>
        <w:br/>
      </w:r>
      <w:r>
        <w:rPr>
          <w:rFonts w:ascii="Times New Roman"/>
          <w:b w:val="false"/>
          <w:i w:val="false"/>
          <w:color w:val="000000"/>
          <w:sz w:val="28"/>
        </w:rPr>
        <w:t>
      5) өтініш берушінің (отбасы мүшелерінің) тұрғылықты жері бойынша тіркелгенін растайтын құжаттың көшірмесі не мекенжай анықтамасы не селолық және/немесе ауылдық әкімдердің анықтамасы;</w:t>
      </w:r>
      <w:r>
        <w:br/>
      </w:r>
      <w:r>
        <w:rPr>
          <w:rFonts w:ascii="Times New Roman"/>
          <w:b w:val="false"/>
          <w:i w:val="false"/>
          <w:color w:val="000000"/>
          <w:sz w:val="28"/>
        </w:rPr>
        <w:t>
      6) жұмыспен қамтуға жәрдемдесудің белсенді шараларына қатысқан жағдайда әлеуметтік келісімшарттың көшірмесі.</w:t>
      </w:r>
      <w:r>
        <w:br/>
      </w:r>
      <w:r>
        <w:rPr>
          <w:rFonts w:ascii="Times New Roman"/>
          <w:b w:val="false"/>
          <w:i w:val="false"/>
          <w:color w:val="000000"/>
          <w:sz w:val="28"/>
        </w:rPr>
        <w:t>
      Атаулы әлеуметтік көмек алу құқығы тоқсан сайын табыс туралы құжаттарды берумен расталып отырады.</w:t>
      </w:r>
      <w:r>
        <w:br/>
      </w:r>
      <w:r>
        <w:rPr>
          <w:rFonts w:ascii="Times New Roman"/>
          <w:b w:val="false"/>
          <w:i w:val="false"/>
          <w:color w:val="000000"/>
          <w:sz w:val="28"/>
        </w:rPr>
        <w:t>
</w:t>
      </w:r>
      <w:r>
        <w:rPr>
          <w:rFonts w:ascii="Times New Roman"/>
          <w:b w:val="false"/>
          <w:i w:val="false"/>
          <w:color w:val="000000"/>
          <w:sz w:val="28"/>
        </w:rPr>
        <w:t>
      13. Уәкілетті органда өтініш нысандары күту залындағы арнайы тағанда орналастырылады не құжаттарды қабылдайтын қызметкерде болады. Ауылдық округтің әкімінде өтініш нысандары құжаттарды қабылдайтын қызметкерде болады.</w:t>
      </w:r>
      <w:r>
        <w:br/>
      </w:r>
      <w:r>
        <w:rPr>
          <w:rFonts w:ascii="Times New Roman"/>
          <w:b w:val="false"/>
          <w:i w:val="false"/>
          <w:color w:val="000000"/>
          <w:sz w:val="28"/>
        </w:rPr>
        <w:t>
      Мемлекеттік қызмет алу үшін қажетті өтініштің толтырылған нысаны мен басқа да құжаттар уәкілетті органның жауапты адамына немесе тұрғылықты жері бойынша ауылдық округ әкіміне тапсырылады.</w:t>
      </w:r>
      <w:r>
        <w:br/>
      </w:r>
      <w:r>
        <w:rPr>
          <w:rFonts w:ascii="Times New Roman"/>
          <w:b w:val="false"/>
          <w:i w:val="false"/>
          <w:color w:val="000000"/>
          <w:sz w:val="28"/>
        </w:rPr>
        <w:t>
      Жауапты адамдардың кабинет нөмірлері туралы мәліметтер уәкілетті органның мемлекеттік қызмет көрсету жөніндегі ақпараты орналастырылған стендісінде ілінген.</w:t>
      </w:r>
      <w:r>
        <w:br/>
      </w:r>
      <w:r>
        <w:rPr>
          <w:rFonts w:ascii="Times New Roman"/>
          <w:b w:val="false"/>
          <w:i w:val="false"/>
          <w:color w:val="000000"/>
          <w:sz w:val="28"/>
        </w:rPr>
        <w:t>
      Барлық қажетті құжаттарды тапсырғаннан кейін уәкілетті органда немесе ауылдық округ әкімінде тұтынушыға мемлекеттік қызметке тұтынушының тіркеу және алу күні, құжаттарды қабылдаған адамның тегі мен аты-жөні көрсетілген талон беріледі.</w:t>
      </w:r>
      <w:r>
        <w:br/>
      </w:r>
      <w:r>
        <w:rPr>
          <w:rFonts w:ascii="Times New Roman"/>
          <w:b w:val="false"/>
          <w:i w:val="false"/>
          <w:color w:val="000000"/>
          <w:sz w:val="28"/>
        </w:rPr>
        <w:t>
      Мемлекеттік атаулы әлеуметтік көмекті тағайындау (тағайындаудан бас тарту) туралы хабарламаны жеткізу тұрғылықты жері бойынша уәкілетті органға немесе ауылдық округ әкіміне тұтынушының өзі келгенде не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көрсетуден бас тартылады:</w:t>
      </w:r>
      <w:r>
        <w:br/>
      </w:r>
      <w:r>
        <w:rPr>
          <w:rFonts w:ascii="Times New Roman"/>
          <w:b w:val="false"/>
          <w:i w:val="false"/>
          <w:color w:val="000000"/>
          <w:sz w:val="28"/>
        </w:rPr>
        <w:t>
      1) отбасының жан басына шаққандағы орташа табысы белгіленген кедейлік шегінен асатын жағдайда;</w:t>
      </w:r>
      <w:r>
        <w:br/>
      </w:r>
      <w:r>
        <w:rPr>
          <w:rFonts w:ascii="Times New Roman"/>
          <w:b w:val="false"/>
          <w:i w:val="false"/>
          <w:color w:val="000000"/>
          <w:sz w:val="28"/>
        </w:rPr>
        <w:t>
      2) мүгедектерді және стационарлық емделуде бір айдан астам уақыт кезеңінде болатын адамдарды, күндізгі оқу нысанында оқитын оқушыларды, студенттерді, тыңдаушыларды, курсанттар мен магистранттарды, сондай-ақ I және II топтардағы мүгедектерді, сексен жастан асқан адамдарды, жеті жасқа дейінгі балаларды бағып-күтумен айналысатын азаматтарды қоспағанда, жұмыспен қамту мәселелері жөніндегі уәкілетті органдарда тіркелмеген жұмыссыздарға және жұмыспен қамтуға жәрдемдесудің белсенді шараларына қатысудан жазбаша түрде бас тартқан Қазақстан Республикасының еңбекке жарамды  азаматтарына;</w:t>
      </w:r>
      <w:r>
        <w:br/>
      </w:r>
      <w:r>
        <w:rPr>
          <w:rFonts w:ascii="Times New Roman"/>
          <w:b w:val="false"/>
          <w:i w:val="false"/>
          <w:color w:val="000000"/>
          <w:sz w:val="28"/>
        </w:rPr>
        <w:t>
      3) уәкілетті органдар ұсынған жұмысқа, оның ішінде әлеуметтік жұмыс орнына немесе қоғамдық жұмысқа орналастырудан, кәсіби даярлаудан, қайта даярлаудан, біліктілігін арттырудан дәлелсіз себептермен бас тартқан, осындай жұмыстарға қатысуды және оқуды өз бетінше тоқтатқан жұмыссыздарға.</w:t>
      </w:r>
      <w:r>
        <w:br/>
      </w:r>
      <w:r>
        <w:rPr>
          <w:rFonts w:ascii="Times New Roman"/>
          <w:b w:val="false"/>
          <w:i w:val="false"/>
          <w:color w:val="000000"/>
          <w:sz w:val="28"/>
        </w:rPr>
        <w:t>
      Жұмыссыз адам жұмысқа, оның ішінде әлеуметтік жұмыс орнына немесе қоғамдық жұмысқа орналасқан, кәсіби даярлауға, қайта даярлауға, біліктілігін арттыруға жіберілген күннен бастап, ал Қазақстан Республикасының еңбекке жарамды азаматтары жұмыспен қамтуға жәрдемдесудің белсенді шараларына қатысқан күннен бастап атаулы әлеуметтік көмек қайта қалпына келтіріледі.</w:t>
      </w:r>
      <w:r>
        <w:br/>
      </w:r>
      <w:r>
        <w:rPr>
          <w:rFonts w:ascii="Times New Roman"/>
          <w:b w:val="false"/>
          <w:i w:val="false"/>
          <w:color w:val="000000"/>
          <w:sz w:val="28"/>
        </w:rPr>
        <w:t>
      Мемлекеттік қызмет көрсетуді тоқтата тұру үшін негіздемелер көзделмеген.</w:t>
      </w:r>
      <w:r>
        <w:br/>
      </w:r>
      <w:r>
        <w:rPr>
          <w:rFonts w:ascii="Times New Roman"/>
          <w:b w:val="false"/>
          <w:i w:val="false"/>
          <w:color w:val="000000"/>
          <w:sz w:val="28"/>
        </w:rPr>
        <w:t>
</w:t>
      </w:r>
      <w:r>
        <w:rPr>
          <w:rFonts w:ascii="Times New Roman"/>
          <w:b w:val="false"/>
          <w:i w:val="false"/>
          <w:color w:val="000000"/>
          <w:sz w:val="28"/>
        </w:rPr>
        <w:t>
      15. Мемлекеттік қызмет алу үшін тұтынушыдан өтініш қабылдау күнінен мемлекеттік қызмет нәтижесін беру күніне дейінгі мемлекеттік қызмет көрсету сатылары:</w:t>
      </w:r>
      <w:r>
        <w:br/>
      </w:r>
      <w:r>
        <w:rPr>
          <w:rFonts w:ascii="Times New Roman"/>
          <w:b w:val="false"/>
          <w:i w:val="false"/>
          <w:color w:val="000000"/>
          <w:sz w:val="28"/>
        </w:rPr>
        <w:t>
      уәкілеттік органда, селолық округтің әкімінде:</w:t>
      </w:r>
      <w:r>
        <w:br/>
      </w:r>
      <w:r>
        <w:rPr>
          <w:rFonts w:ascii="Times New Roman"/>
          <w:b w:val="false"/>
          <w:i w:val="false"/>
          <w:color w:val="000000"/>
          <w:sz w:val="28"/>
        </w:rPr>
        <w:t>
      1) тұтынушы уәкілетті органға немесе селолық округтің әкіміне өтініш береді;</w:t>
      </w:r>
      <w:r>
        <w:br/>
      </w:r>
      <w:r>
        <w:rPr>
          <w:rFonts w:ascii="Times New Roman"/>
          <w:b w:val="false"/>
          <w:i w:val="false"/>
          <w:color w:val="000000"/>
          <w:sz w:val="28"/>
        </w:rPr>
        <w:t>
      2) уәкілетті органның немесе ауылдық (селолық) округ әкімі аппаратының (әрі қарай - әкім аппараты) жауапты маманы селолық округтің әкімі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көрсетілген қажетті құжаттарды және өтінішті қабылдайды, тіркеу жүргізеді, тұтынушыға талон береді және басшының немесе селолық округ әкімінің қарауына жібереді;</w:t>
      </w:r>
      <w:r>
        <w:br/>
      </w:r>
      <w:r>
        <w:rPr>
          <w:rFonts w:ascii="Times New Roman"/>
          <w:b w:val="false"/>
          <w:i w:val="false"/>
          <w:color w:val="000000"/>
          <w:sz w:val="28"/>
        </w:rPr>
        <w:t xml:space="preserve">
      3) уәкілетті органның басшысы немесе селолық округтің әкімі құжаттарды қарайды, қарар белгілейді және жұмысты одан әрі ұйымдастыру үшін құжаттарды уәкілетті органның немесе әкім аппаратының жауапты маманына жібереді; </w:t>
      </w:r>
      <w:r>
        <w:br/>
      </w:r>
      <w:r>
        <w:rPr>
          <w:rFonts w:ascii="Times New Roman"/>
          <w:b w:val="false"/>
          <w:i w:val="false"/>
          <w:color w:val="000000"/>
          <w:sz w:val="28"/>
        </w:rPr>
        <w:t>
      4) уәкілетті органның немесе әкім аппаратының бас маманы істі қалыптастырады және құжаттарды учаскелік комиссияның қарауына жібереді;</w:t>
      </w:r>
      <w:r>
        <w:br/>
      </w:r>
      <w:r>
        <w:rPr>
          <w:rFonts w:ascii="Times New Roman"/>
          <w:b w:val="false"/>
          <w:i w:val="false"/>
          <w:color w:val="000000"/>
          <w:sz w:val="28"/>
        </w:rPr>
        <w:t xml:space="preserve">
      5) учаскелік комиссия тұтынушының материалдық жағдайын зерттеуді жүргізеді (оның отбасының), отбасының материалдық жағдайы туралы акт толтырады және отбасының қажеттілігі туралы қорытындыны (әрі қарай – қорытынды) уәкілетті органға немесе селолық округтің әкіміне ұсынады; </w:t>
      </w:r>
      <w:r>
        <w:br/>
      </w:r>
      <w:r>
        <w:rPr>
          <w:rFonts w:ascii="Times New Roman"/>
          <w:b w:val="false"/>
          <w:i w:val="false"/>
          <w:color w:val="000000"/>
          <w:sz w:val="28"/>
        </w:rPr>
        <w:t>
      6) селолық округтің әкімі құжаттарды тұтынушыға және қорытындыны уәкілетті органға тапсырады;</w:t>
      </w:r>
      <w:r>
        <w:br/>
      </w:r>
      <w:r>
        <w:rPr>
          <w:rFonts w:ascii="Times New Roman"/>
          <w:b w:val="false"/>
          <w:i w:val="false"/>
          <w:color w:val="000000"/>
          <w:sz w:val="28"/>
        </w:rPr>
        <w:t>
      7) уәкілетті органның жауапты маманы мемлекеттік атаулы әлеуметтік көмекті тағайындау туралы хабарламаны немесе тағайындаудан бас тарту туралы дәлелді жауапты ресімдейді және уәкілетті органның басшысына қол қоюға жібереді;</w:t>
      </w:r>
      <w:r>
        <w:br/>
      </w:r>
      <w:r>
        <w:rPr>
          <w:rFonts w:ascii="Times New Roman"/>
          <w:b w:val="false"/>
          <w:i w:val="false"/>
          <w:color w:val="000000"/>
          <w:sz w:val="28"/>
        </w:rPr>
        <w:t>
      8) уәкілетті органның басшысы хабарламаға немесе бас тарту туралы дәлелді жауапқа қол қояды және уәкілетті органның жауапты маманына тапсырады;</w:t>
      </w:r>
      <w:r>
        <w:br/>
      </w:r>
      <w:r>
        <w:rPr>
          <w:rFonts w:ascii="Times New Roman"/>
          <w:b w:val="false"/>
          <w:i w:val="false"/>
          <w:color w:val="000000"/>
          <w:sz w:val="28"/>
        </w:rPr>
        <w:t>
      9) уәкілетті органның жауапты маманы мемлекеттік қызмет көрсету нәтижесін журналға тіркейді және хабарлама немесе бас тарту туралы дәлелді жауапты селолық округ әкіміне жолдайды немесе уәкілетті органға жүгінген жағдайда тұтынушыға береді;</w:t>
      </w:r>
      <w:r>
        <w:br/>
      </w:r>
      <w:r>
        <w:rPr>
          <w:rFonts w:ascii="Times New Roman"/>
          <w:b w:val="false"/>
          <w:i w:val="false"/>
          <w:color w:val="000000"/>
          <w:sz w:val="28"/>
        </w:rPr>
        <w:t>
      10) селолық округ әкімі тұтынушыға хабарлама немесе бас тарту туралы дәлелді жауап береді.</w:t>
      </w:r>
    </w:p>
    <w:bookmarkEnd w:id="201"/>
    <w:bookmarkStart w:name="z433" w:id="202"/>
    <w:p>
      <w:pPr>
        <w:spacing w:after="0"/>
        <w:ind w:left="0"/>
        <w:jc w:val="left"/>
      </w:pPr>
      <w:r>
        <w:rPr>
          <w:rFonts w:ascii="Times New Roman"/>
          <w:b/>
          <w:i w:val="false"/>
          <w:color w:val="000000"/>
        </w:rPr>
        <w:t xml:space="preserve"> 
4. Мемлекеттік қызмет көрсету процесіндегі әрекет (өзара іс-әрекет) тәртібін сипаттау</w:t>
      </w:r>
    </w:p>
    <w:bookmarkEnd w:id="202"/>
    <w:bookmarkStart w:name="z434" w:id="203"/>
    <w:p>
      <w:pPr>
        <w:spacing w:after="0"/>
        <w:ind w:left="0"/>
        <w:jc w:val="both"/>
      </w:pPr>
      <w:r>
        <w:rPr>
          <w:rFonts w:ascii="Times New Roman"/>
          <w:b w:val="false"/>
          <w:i w:val="false"/>
          <w:color w:val="000000"/>
          <w:sz w:val="28"/>
        </w:rPr>
        <w:t>
      16. Мемлекеттік қызмет көрсету процесіне келесі құрылымдық-функционалдық бірліктер қатысады (әрі қарай – ҚФБ):</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xml:space="preserve">
      2) селолық округтің әкімі; </w:t>
      </w:r>
      <w:r>
        <w:br/>
      </w:r>
      <w:r>
        <w:rPr>
          <w:rFonts w:ascii="Times New Roman"/>
          <w:b w:val="false"/>
          <w:i w:val="false"/>
          <w:color w:val="000000"/>
          <w:sz w:val="28"/>
        </w:rPr>
        <w:t>
      3) учаскелік комиссия;</w:t>
      </w:r>
      <w:r>
        <w:br/>
      </w:r>
      <w:r>
        <w:rPr>
          <w:rFonts w:ascii="Times New Roman"/>
          <w:b w:val="false"/>
          <w:i w:val="false"/>
          <w:color w:val="000000"/>
          <w:sz w:val="28"/>
        </w:rPr>
        <w:t xml:space="preserve">
      4) уәкілетті органның жауапты маманы; </w:t>
      </w:r>
      <w:r>
        <w:br/>
      </w:r>
      <w:r>
        <w:rPr>
          <w:rFonts w:ascii="Times New Roman"/>
          <w:b w:val="false"/>
          <w:i w:val="false"/>
          <w:color w:val="000000"/>
          <w:sz w:val="28"/>
        </w:rPr>
        <w:t>
      5) әкім аппаратының жауапты маманы;</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xml:space="preserve">
      7) әкім аппаратының жауапты орындаушысы. </w:t>
      </w:r>
      <w:r>
        <w:br/>
      </w:r>
      <w:r>
        <w:rPr>
          <w:rFonts w:ascii="Times New Roman"/>
          <w:b w:val="false"/>
          <w:i w:val="false"/>
          <w:color w:val="000000"/>
          <w:sz w:val="28"/>
        </w:rPr>
        <w:t>
</w:t>
      </w:r>
      <w:r>
        <w:rPr>
          <w:rFonts w:ascii="Times New Roman"/>
          <w:b w:val="false"/>
          <w:i w:val="false"/>
          <w:color w:val="000000"/>
          <w:sz w:val="28"/>
        </w:rPr>
        <w:t>
      17. Әрбір әкімшілік әрекетті орындау мерзімі көрсетіліп әрбір ҚФБ-мен әкімшілік әрекеттің (үдерістің) өзара әрекеті мен бір ізділіктің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18. ҚФБ мен мемлекеттік қызмет көрсету үдерісіндегі әкімшілік әрекеттердің логикалық бір ізділігі арасындағы өзара байланысты көрсететін сызба (мемлекеттік қызмет көрсету үдерісінде)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203"/>
    <w:bookmarkStart w:name="z437" w:id="20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04"/>
    <w:bookmarkStart w:name="z438" w:id="205"/>
    <w:p>
      <w:pPr>
        <w:spacing w:after="0"/>
        <w:ind w:left="0"/>
        <w:jc w:val="both"/>
      </w:pPr>
      <w:r>
        <w:rPr>
          <w:rFonts w:ascii="Times New Roman"/>
          <w:b w:val="false"/>
          <w:i w:val="false"/>
          <w:color w:val="000000"/>
          <w:sz w:val="28"/>
        </w:rPr>
        <w:t>
      19. Мемлекеттік қызметтер көрсетуге жауапты тұлғалар мемлекеттік қызмет көрсетуге қатысатын уәкілетті органның басшысы, селолық округтің әкімі, уәкілетті органның жауапты лауазымды тұлғалары, учаскелік комиссия мүшелері (әрі қарай – лауазымды тұлғалар).</w:t>
      </w:r>
      <w:r>
        <w:br/>
      </w:r>
      <w:r>
        <w:rPr>
          <w:rFonts w:ascii="Times New Roman"/>
          <w:b w:val="false"/>
          <w:i w:val="false"/>
          <w:color w:val="000000"/>
          <w:sz w:val="28"/>
        </w:rPr>
        <w:t>
      Лауазымды тұлғалар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қаралған тәртіптегі белгіленген мерзімде мемлекеттік қызмет көрсетудің жүзеге асырылуына жауапты болады.</w:t>
      </w:r>
      <w:r>
        <w:br/>
      </w:r>
      <w:r>
        <w:rPr>
          <w:rFonts w:ascii="Times New Roman"/>
          <w:b w:val="false"/>
          <w:i w:val="false"/>
          <w:color w:val="000000"/>
          <w:sz w:val="28"/>
        </w:rPr>
        <w:t>
</w:t>
      </w:r>
      <w:r>
        <w:rPr>
          <w:rFonts w:ascii="Times New Roman"/>
          <w:b w:val="false"/>
          <w:i w:val="false"/>
          <w:color w:val="000000"/>
          <w:sz w:val="28"/>
        </w:rPr>
        <w:t>
      20. Көрсетілген мемлекеттік қызмет нәтижелерімен келіспеген жағдайларда тұтынушы заңнамада белгіленген тәртіппен сотқа жүгінуге құқылы.</w:t>
      </w:r>
      <w:r>
        <w:br/>
      </w:r>
      <w:r>
        <w:rPr>
          <w:rFonts w:ascii="Times New Roman"/>
          <w:b w:val="false"/>
          <w:i w:val="false"/>
          <w:color w:val="000000"/>
          <w:sz w:val="28"/>
        </w:rPr>
        <w:t>
      Жазбаша шағым берген тұтынушыға берілген шағымға жауап алуға болатын күні және уақыты, шағымды қарау барысы туралы білуге болатын лауазымды адамның байланыс деректері көрсетілген талон беріледі.</w:t>
      </w:r>
    </w:p>
    <w:bookmarkEnd w:id="205"/>
    <w:bookmarkStart w:name="z440" w:id="206"/>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көмекті тағайындау»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206"/>
    <w:p>
      <w:pPr>
        <w:spacing w:after="0"/>
        <w:ind w:left="0"/>
        <w:jc w:val="left"/>
      </w:pPr>
      <w:r>
        <w:rPr>
          <w:rFonts w:ascii="Times New Roman"/>
          <w:b/>
          <w:i w:val="false"/>
          <w:color w:val="000000"/>
        </w:rPr>
        <w:t xml:space="preserve"> Әкімшілік әрекеттердің (үдерістердің) бір ізділігі мен өзара әрекетін сипаттау 1-кесте. ҚФБ 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2"/>
        <w:gridCol w:w="2564"/>
        <w:gridCol w:w="2395"/>
        <w:gridCol w:w="2859"/>
        <w:gridCol w:w="3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(жұмыстың барысы, ағыны)</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 әкімі аппаратының жауапты маманы</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 әкімі аппаратының жауапты орындаушысы</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585"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(процесс, үрдіс, операция) және оны сипаттау</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журналға тіркеу және уәкілетті органның басшысына немесе селолық округтің әкіміне қарауға тапсыру</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 қарар белгілеу</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топтамасын жинау және тексеру</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тұтынушының (отбасының) материалдық жағдайын зерттеуді жүргізу. Қорытынды дайындау</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w:t>
            </w:r>
            <w:r>
              <w:br/>
            </w:r>
            <w:r>
              <w:rPr>
                <w:rFonts w:ascii="Times New Roman"/>
                <w:b w:val="false"/>
                <w:i w:val="false"/>
                <w:color w:val="000000"/>
                <w:sz w:val="20"/>
              </w:rPr>
              <w:t>
өкімдік шешім)</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кіріс нөмірін беру</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әрі қарай ұйымдастыру үшін жауапты маманға жіберу</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учаскелік комиссияға жіберу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 уәкілетті органға немесе селолық округтің әкіміне жіберу</w:t>
            </w:r>
          </w:p>
        </w:tc>
      </w:tr>
      <w:tr>
        <w:trPr>
          <w:trHeight w:val="21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мерзімдері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 ішінде</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90"/>
        <w:gridCol w:w="1844"/>
        <w:gridCol w:w="2695"/>
        <w:gridCol w:w="1801"/>
        <w:gridCol w:w="2611"/>
        <w:gridCol w:w="273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(жұмыстың барысы, ағыны)</w:t>
            </w:r>
          </w:p>
        </w:tc>
      </w:tr>
      <w:tr>
        <w:trPr>
          <w:trHeight w:val="30" w:hRule="atLeast"/>
        </w:trPr>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w:t>
            </w:r>
            <w:r>
              <w:br/>
            </w:r>
            <w:r>
              <w:rPr>
                <w:rFonts w:ascii="Times New Roman"/>
                <w:b w:val="false"/>
                <w:i w:val="false"/>
                <w:color w:val="000000"/>
                <w:sz w:val="20"/>
              </w:rPr>
              <w:t>
округтің</w:t>
            </w:r>
            <w:r>
              <w:br/>
            </w:r>
            <w:r>
              <w:rPr>
                <w:rFonts w:ascii="Times New Roman"/>
                <w:b w:val="false"/>
                <w:i w:val="false"/>
                <w:color w:val="000000"/>
                <w:sz w:val="20"/>
              </w:rPr>
              <w:t>
әкімі</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 ор-</w:t>
            </w:r>
            <w:r>
              <w:br/>
            </w:r>
            <w:r>
              <w:rPr>
                <w:rFonts w:ascii="Times New Roman"/>
                <w:b w:val="false"/>
                <w:i w:val="false"/>
                <w:color w:val="000000"/>
                <w:sz w:val="20"/>
              </w:rPr>
              <w:t>
ганның</w:t>
            </w:r>
            <w:r>
              <w:br/>
            </w:r>
            <w:r>
              <w:rPr>
                <w:rFonts w:ascii="Times New Roman"/>
                <w:b w:val="false"/>
                <w:i w:val="false"/>
                <w:color w:val="000000"/>
                <w:sz w:val="20"/>
              </w:rPr>
              <w:t>
басшысы</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округтің әкімі</w:t>
            </w:r>
          </w:p>
        </w:tc>
      </w:tr>
      <w:tr>
        <w:trPr>
          <w:trHeight w:val="30" w:hRule="atLeast"/>
        </w:trPr>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(процесс, үрдіс, операция) және оны сипаттау</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w:t>
            </w:r>
            <w:r>
              <w:br/>
            </w:r>
            <w:r>
              <w:rPr>
                <w:rFonts w:ascii="Times New Roman"/>
                <w:b w:val="false"/>
                <w:i w:val="false"/>
                <w:color w:val="000000"/>
                <w:sz w:val="20"/>
              </w:rPr>
              <w:t>
дыны</w:t>
            </w:r>
            <w:r>
              <w:br/>
            </w:r>
            <w:r>
              <w:rPr>
                <w:rFonts w:ascii="Times New Roman"/>
                <w:b w:val="false"/>
                <w:i w:val="false"/>
                <w:color w:val="000000"/>
                <w:sz w:val="20"/>
              </w:rPr>
              <w:t>
қабылдау</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мен қорытындыңы қабылдау, тұтынушыға мемлекеттік атаулы әлеуметтік көмекті тағайындау туралы немесе та-</w:t>
            </w:r>
            <w:r>
              <w:br/>
            </w:r>
            <w:r>
              <w:rPr>
                <w:rFonts w:ascii="Times New Roman"/>
                <w:b w:val="false"/>
                <w:i w:val="false"/>
                <w:color w:val="000000"/>
                <w:sz w:val="20"/>
              </w:rPr>
              <w:t>
ғайындаудан бас тарту туралы шешім дайындау, хабарлама немесе бас тарту туралы дәлелді жауап ресімдеу</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w:t>
            </w:r>
            <w:r>
              <w:br/>
            </w:r>
            <w:r>
              <w:rPr>
                <w:rFonts w:ascii="Times New Roman"/>
                <w:b w:val="false"/>
                <w:i w:val="false"/>
                <w:color w:val="000000"/>
                <w:sz w:val="20"/>
              </w:rPr>
              <w:t>
маға</w:t>
            </w:r>
            <w:r>
              <w:br/>
            </w:r>
            <w:r>
              <w:rPr>
                <w:rFonts w:ascii="Times New Roman"/>
                <w:b w:val="false"/>
                <w:i w:val="false"/>
                <w:color w:val="000000"/>
                <w:sz w:val="20"/>
              </w:rPr>
              <w:t>
немесе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жауапқа</w:t>
            </w:r>
            <w:r>
              <w:br/>
            </w:r>
            <w:r>
              <w:rPr>
                <w:rFonts w:ascii="Times New Roman"/>
                <w:b w:val="false"/>
                <w:i w:val="false"/>
                <w:color w:val="000000"/>
                <w:sz w:val="20"/>
              </w:rPr>
              <w:t>
қол</w:t>
            </w:r>
            <w:r>
              <w:br/>
            </w:r>
            <w:r>
              <w:rPr>
                <w:rFonts w:ascii="Times New Roman"/>
                <w:b w:val="false"/>
                <w:i w:val="false"/>
                <w:color w:val="000000"/>
                <w:sz w:val="20"/>
              </w:rPr>
              <w:t>
қояды</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журналға тіркеу, тұтынушыға хабарлама немесе бас тарту туралы дәлелді жауап беру не 1 жұмыс күні ішінде тұтынушыға беру үшін селолық округтің әкіміне жолдау</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тұтынушыға беру</w:t>
            </w:r>
          </w:p>
        </w:tc>
      </w:tr>
      <w:tr>
        <w:trPr>
          <w:trHeight w:val="30" w:hRule="atLeast"/>
        </w:trPr>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w:t>
            </w:r>
            <w:r>
              <w:br/>
            </w:r>
            <w:r>
              <w:rPr>
                <w:rFonts w:ascii="Times New Roman"/>
                <w:b w:val="false"/>
                <w:i w:val="false"/>
                <w:color w:val="000000"/>
                <w:sz w:val="20"/>
              </w:rPr>
              <w:t>
тер,</w:t>
            </w:r>
            <w:r>
              <w:br/>
            </w:r>
            <w:r>
              <w:rPr>
                <w:rFonts w:ascii="Times New Roman"/>
                <w:b w:val="false"/>
                <w:i w:val="false"/>
                <w:color w:val="000000"/>
                <w:sz w:val="20"/>
              </w:rPr>
              <w:t>
құжат,</w:t>
            </w:r>
            <w:r>
              <w:br/>
            </w:r>
            <w:r>
              <w:rPr>
                <w:rFonts w:ascii="Times New Roman"/>
                <w:b w:val="false"/>
                <w:i w:val="false"/>
                <w:color w:val="000000"/>
                <w:sz w:val="20"/>
              </w:rPr>
              <w:t>
ұйымдасты-</w:t>
            </w:r>
            <w:r>
              <w:br/>
            </w:r>
            <w:r>
              <w:rPr>
                <w:rFonts w:ascii="Times New Roman"/>
                <w:b w:val="false"/>
                <w:i w:val="false"/>
                <w:color w:val="000000"/>
                <w:sz w:val="20"/>
              </w:rPr>
              <w:t>
ру-өкімдік</w:t>
            </w:r>
            <w:r>
              <w:br/>
            </w:r>
            <w:r>
              <w:rPr>
                <w:rFonts w:ascii="Times New Roman"/>
                <w:b w:val="false"/>
                <w:i w:val="false"/>
                <w:color w:val="000000"/>
                <w:sz w:val="20"/>
              </w:rPr>
              <w:t>
шешім)</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тарды</w:t>
            </w:r>
            <w:r>
              <w:br/>
            </w:r>
            <w:r>
              <w:rPr>
                <w:rFonts w:ascii="Times New Roman"/>
                <w:b w:val="false"/>
                <w:i w:val="false"/>
                <w:color w:val="000000"/>
                <w:sz w:val="20"/>
              </w:rPr>
              <w:t>
уәкілет-</w:t>
            </w:r>
            <w:r>
              <w:br/>
            </w:r>
            <w:r>
              <w:rPr>
                <w:rFonts w:ascii="Times New Roman"/>
                <w:b w:val="false"/>
                <w:i w:val="false"/>
                <w:color w:val="000000"/>
                <w:sz w:val="20"/>
              </w:rPr>
              <w:t>
ті ор-</w:t>
            </w:r>
            <w:r>
              <w:br/>
            </w:r>
            <w:r>
              <w:rPr>
                <w:rFonts w:ascii="Times New Roman"/>
                <w:b w:val="false"/>
                <w:i w:val="false"/>
                <w:color w:val="000000"/>
                <w:sz w:val="20"/>
              </w:rPr>
              <w:t>
ганға</w:t>
            </w:r>
            <w:r>
              <w:br/>
            </w:r>
            <w:r>
              <w:rPr>
                <w:rFonts w:ascii="Times New Roman"/>
                <w:b w:val="false"/>
                <w:i w:val="false"/>
                <w:color w:val="000000"/>
                <w:sz w:val="20"/>
              </w:rPr>
              <w:t>
жолдау</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 басшысына қол қоюға жіберу</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 ор-</w:t>
            </w:r>
            <w:r>
              <w:br/>
            </w:r>
            <w:r>
              <w:rPr>
                <w:rFonts w:ascii="Times New Roman"/>
                <w:b w:val="false"/>
                <w:i w:val="false"/>
                <w:color w:val="000000"/>
                <w:sz w:val="20"/>
              </w:rPr>
              <w:t>
ганның</w:t>
            </w:r>
            <w:r>
              <w:br/>
            </w:r>
            <w:r>
              <w:rPr>
                <w:rFonts w:ascii="Times New Roman"/>
                <w:b w:val="false"/>
                <w:i w:val="false"/>
                <w:color w:val="000000"/>
                <w:sz w:val="20"/>
              </w:rPr>
              <w:t>
жауапты</w:t>
            </w:r>
            <w:r>
              <w:br/>
            </w:r>
            <w:r>
              <w:rPr>
                <w:rFonts w:ascii="Times New Roman"/>
                <w:b w:val="false"/>
                <w:i w:val="false"/>
                <w:color w:val="000000"/>
                <w:sz w:val="20"/>
              </w:rPr>
              <w:t>
маманына</w:t>
            </w:r>
            <w:r>
              <w:br/>
            </w:r>
            <w:r>
              <w:rPr>
                <w:rFonts w:ascii="Times New Roman"/>
                <w:b w:val="false"/>
                <w:i w:val="false"/>
                <w:color w:val="000000"/>
                <w:sz w:val="20"/>
              </w:rPr>
              <w:t>
хабарла-</w:t>
            </w:r>
            <w:r>
              <w:br/>
            </w:r>
            <w:r>
              <w:rPr>
                <w:rFonts w:ascii="Times New Roman"/>
                <w:b w:val="false"/>
                <w:i w:val="false"/>
                <w:color w:val="000000"/>
                <w:sz w:val="20"/>
              </w:rPr>
              <w:t>
маны</w:t>
            </w:r>
            <w:r>
              <w:br/>
            </w:r>
            <w:r>
              <w:rPr>
                <w:rFonts w:ascii="Times New Roman"/>
                <w:b w:val="false"/>
                <w:i w:val="false"/>
                <w:color w:val="000000"/>
                <w:sz w:val="20"/>
              </w:rPr>
              <w:t>
немесе</w:t>
            </w:r>
            <w:r>
              <w:br/>
            </w:r>
            <w:r>
              <w:rPr>
                <w:rFonts w:ascii="Times New Roman"/>
                <w:b w:val="false"/>
                <w:i w:val="false"/>
                <w:color w:val="000000"/>
                <w:sz w:val="20"/>
              </w:rPr>
              <w:t>
бас</w:t>
            </w:r>
            <w:r>
              <w:br/>
            </w:r>
            <w:r>
              <w:rPr>
                <w:rFonts w:ascii="Times New Roman"/>
                <w:b w:val="false"/>
                <w:i w:val="false"/>
                <w:color w:val="000000"/>
                <w:sz w:val="20"/>
              </w:rPr>
              <w:t>
тарту туралы</w:t>
            </w:r>
            <w:r>
              <w:br/>
            </w:r>
            <w:r>
              <w:rPr>
                <w:rFonts w:ascii="Times New Roman"/>
                <w:b w:val="false"/>
                <w:i w:val="false"/>
                <w:color w:val="000000"/>
                <w:sz w:val="20"/>
              </w:rPr>
              <w:t>
дәлелді</w:t>
            </w:r>
            <w:r>
              <w:br/>
            </w:r>
            <w:r>
              <w:rPr>
                <w:rFonts w:ascii="Times New Roman"/>
                <w:b w:val="false"/>
                <w:i w:val="false"/>
                <w:color w:val="000000"/>
                <w:sz w:val="20"/>
              </w:rPr>
              <w:t>
жауапты</w:t>
            </w:r>
            <w:r>
              <w:br/>
            </w:r>
            <w:r>
              <w:rPr>
                <w:rFonts w:ascii="Times New Roman"/>
                <w:b w:val="false"/>
                <w:i w:val="false"/>
                <w:color w:val="000000"/>
                <w:sz w:val="20"/>
              </w:rPr>
              <w:t xml:space="preserve">
жіберу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шығыс нөмірін қою, нәтижесін тұтынушыға не 1 жұмыс күні ішінде селолық округтің әкіміне беру</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беру туралы қолхат</w:t>
            </w:r>
          </w:p>
        </w:tc>
      </w:tr>
      <w:tr>
        <w:trPr>
          <w:trHeight w:val="30" w:hRule="atLeast"/>
        </w:trPr>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жұмыс күні ішінде</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r>
      <w:tr>
        <w:trPr>
          <w:trHeight w:val="30" w:hRule="atLeast"/>
        </w:trPr>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41" w:id="207"/>
    <w:p>
      <w:pPr>
        <w:spacing w:after="0"/>
        <w:ind w:left="0"/>
        <w:jc w:val="left"/>
      </w:pPr>
      <w:r>
        <w:rPr>
          <w:rFonts w:ascii="Times New Roman"/>
          <w:b/>
          <w:i w:val="false"/>
          <w:color w:val="000000"/>
        </w:rPr>
        <w:t xml:space="preserve"> 
2-кесте. Пайдалану нұсқалары. Негізгі процесс</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5"/>
        <w:gridCol w:w="2525"/>
        <w:gridCol w:w="2779"/>
        <w:gridCol w:w="2779"/>
        <w:gridCol w:w="3372"/>
      </w:tblGrid>
      <w:tr>
        <w:trPr>
          <w:trHeight w:val="30"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немесе ауылдық (селолық) округ әкімі аппаратының жауапты маманы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 әкімі аппаратының жауапты орындаушысы</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округтің әкімі</w:t>
            </w:r>
          </w:p>
        </w:tc>
      </w:tr>
      <w:tr>
        <w:trPr>
          <w:trHeight w:val="30"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қабылдау, талон беру, өтінішті тіркеу, құжаттарды басшының немесе селолық округ әкімінің қарауына жіберу</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 xml:space="preserve">Құжаттарды қарау, қарар белгілеу және әрі қарай жұмысты ұйымдастыру үшін жауапты орындаушыға жіберу </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Құжаттар пакетін жинау және тексеру және құжаттарды учаскелік комиссияға жіберу</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 xml:space="preserve">Тұтынушының (отбасының) материалдық жағдайын зерттеуді жүргізу, отбасының материалдық жағдайы туралы акт жасау және қорытындыны уәкілетті органға немесе селолық округтің әкіміне жіберу </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Қорытындыны алу және құжаттарды уәкілетті органға тапсыру</w:t>
            </w:r>
          </w:p>
        </w:tc>
      </w:tr>
      <w:tr>
        <w:trPr>
          <w:trHeight w:val="30"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Хабарламаны тіркеу және хабарламаны тұтынушыға немесе селолық округтің әкіміне жіберу</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 xml:space="preserve">Хабарламаға қол қою және уәкілетті органның жауапты маманына жіберу </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Құжаттар мен қорытындыны қабылдау, мемлекеттік атаулы әлеуметтік көмек тағайындау туралы шешім дайындау және хабарлама ресімдеу</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 xml:space="preserve">Мемлекеттік қызмет көрсету нәтижесін тұтынушыға беру </w:t>
            </w:r>
          </w:p>
        </w:tc>
      </w:tr>
    </w:tbl>
    <w:bookmarkStart w:name="z442" w:id="208"/>
    <w:p>
      <w:pPr>
        <w:spacing w:after="0"/>
        <w:ind w:left="0"/>
        <w:jc w:val="left"/>
      </w:pPr>
      <w:r>
        <w:rPr>
          <w:rFonts w:ascii="Times New Roman"/>
          <w:b/>
          <w:i w:val="false"/>
          <w:color w:val="000000"/>
        </w:rPr>
        <w:t xml:space="preserve"> 
3-кесте. Пайдалану нұсқалары. Баламалы процесс</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5"/>
        <w:gridCol w:w="2514"/>
        <w:gridCol w:w="2892"/>
        <w:gridCol w:w="2788"/>
        <w:gridCol w:w="3251"/>
      </w:tblGrid>
      <w:tr>
        <w:trPr>
          <w:trHeight w:val="30" w:hRule="atLeast"/>
        </w:trPr>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 әкімі аппаратының жауапты маманы</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 әкімі аппаратының жауапты орындаушысы</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округтің әкімі</w:t>
            </w:r>
          </w:p>
        </w:tc>
      </w:tr>
      <w:tr>
        <w:trPr>
          <w:trHeight w:val="30" w:hRule="atLeast"/>
        </w:trPr>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қабылдау, талон беру, өтінішті тіркеу, құжаттарды басшының немесе селолық округ әкімінің қарауына жіберу</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w:t>
            </w:r>
          </w:p>
          <w:p>
            <w:pPr>
              <w:spacing w:after="20"/>
              <w:ind w:left="20"/>
              <w:jc w:val="both"/>
            </w:pPr>
            <w:r>
              <w:rPr>
                <w:rFonts w:ascii="Times New Roman"/>
                <w:b w:val="false"/>
                <w:i w:val="false"/>
                <w:color w:val="000000"/>
                <w:sz w:val="20"/>
              </w:rPr>
              <w:t xml:space="preserve">Құжаттарды қарау, қарар белгілеу және әрі қарай жұмысты ұйымдастыру үшін жауапты маманға жіберу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Құжаттар пакетін жинау және тексеру және құжаттарды учаскелік комиссияға жіберу</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Тұтынушының (отбасының) материалдық жағдайын зерттеуді жүргізу, отбасының материалдық жағдайы туралы акт жасау және қорытындыны уәкілетті органға немесе селолық округтің әкіміне жіберу</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Қорытындыны алу және құжаттарды уәкілетті органға тапсыру</w:t>
            </w:r>
          </w:p>
        </w:tc>
      </w:tr>
      <w:tr>
        <w:trPr>
          <w:trHeight w:val="30" w:hRule="atLeast"/>
        </w:trPr>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 xml:space="preserve">Бас тарту туралы дәлелді жауапты тіркеу және тұтынушыға немесе селолық округтің әкіміне беру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 xml:space="preserve">Бас тарту туралы дәлелді жауапқа қол қою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Құжаттар мен қорытындыны қабылдау, бас тарту туралы дәлелді жауап дайындау</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Мемлекеттік қызмет көрсету нәтижесін тұтынушыға беру</w:t>
            </w:r>
          </w:p>
        </w:tc>
      </w:tr>
    </w:tbl>
    <w:bookmarkStart w:name="z443" w:id="209"/>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көмекті тағайындау»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209"/>
    <w:p>
      <w:pPr>
        <w:spacing w:after="0"/>
        <w:ind w:left="0"/>
        <w:jc w:val="left"/>
      </w:pPr>
      <w:r>
        <w:rPr>
          <w:rFonts w:ascii="Times New Roman"/>
          <w:b/>
          <w:i w:val="false"/>
          <w:color w:val="000000"/>
        </w:rPr>
        <w:t xml:space="preserve"> Әкімшілік әрекеттердің логикалық бір ізділігі арасындағы өзара байланысты көрсететін сызба</w:t>
      </w:r>
    </w:p>
    <w:p>
      <w:pPr>
        <w:spacing w:after="0"/>
        <w:ind w:left="0"/>
        <w:jc w:val="both"/>
      </w:pPr>
      <w:r>
        <w:drawing>
          <wp:inline distT="0" distB="0" distL="0" distR="0">
            <wp:extent cx="8953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953500" cy="9588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