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932ec3" w14:textId="f932ec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Зайсан ауданы әкімдігінің 2012 жылғы 28 желтоқсандағы N 1346 қаулысы. Шығыс Қазақстан облысының Әділет департаментінде 2013 жылғы 31 қаңтарда N 2868 болып тіркелді. Күші жойылды - Зайсан ауданы әкімдігінің 2013 жылғы 20 мамырдағы N 1607 қаулысымен</w:t>
      </w:r>
    </w:p>
    <w:p>
      <w:pPr>
        <w:spacing w:after="0"/>
        <w:ind w:left="0"/>
        <w:jc w:val="both"/>
      </w:pPr>
      <w:r>
        <w:rPr>
          <w:rFonts w:ascii="Times New Roman"/>
          <w:b w:val="false"/>
          <w:i w:val="false"/>
          <w:color w:val="ff0000"/>
          <w:sz w:val="28"/>
        </w:rPr>
        <w:t>      Ескерту. Күші жойылды - Зайсан ауданы әкімдігінің 20.05.2013 N 1607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2000 жылғы 27 қарашадағы Қазақстан Республикасы Заңының 9-1 бабы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 Заңының 31-бабы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 Заңының 29-бабы </w:t>
      </w:r>
      <w:r>
        <w:rPr>
          <w:rFonts w:ascii="Times New Roman"/>
          <w:b w:val="false"/>
          <w:i w:val="false"/>
          <w:color w:val="000000"/>
          <w:sz w:val="28"/>
        </w:rPr>
        <w:t>2-тармағына</w:t>
      </w:r>
      <w:r>
        <w:rPr>
          <w:rFonts w:ascii="Times New Roman"/>
          <w:b w:val="false"/>
          <w:i w:val="false"/>
          <w:color w:val="000000"/>
          <w:sz w:val="28"/>
        </w:rPr>
        <w:t xml:space="preserve"> сәйкес, Зайсан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«Үйде оқитын және тәрбиеленетiн мүгедек балаларды материалдық қамтамасыз ету үшiн құжаттарды ресiмдеу»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«Мектепке дейінгі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191a1b"/>
          <w:sz w:val="28"/>
        </w:rPr>
        <w:t>      2. Осы қаулының орындалуын бақылау Зайсан ауданы әкімінің аппарат басшысы Н.С. Қараталовқа жүктелсін.</w:t>
      </w:r>
      <w:r>
        <w:br/>
      </w:r>
      <w:r>
        <w:rPr>
          <w:rFonts w:ascii="Times New Roman"/>
          <w:b w:val="false"/>
          <w:i w:val="false"/>
          <w:color w:val="000000"/>
          <w:sz w:val="28"/>
        </w:rPr>
        <w:t>
</w:t>
      </w:r>
      <w:r>
        <w:rPr>
          <w:rFonts w:ascii="Times New Roman"/>
          <w:b w:val="false"/>
          <w:i w:val="false"/>
          <w:color w:val="000000"/>
          <w:sz w:val="28"/>
        </w:rPr>
        <w:t>
      3. Осы қаулы әділет органынан тіркелгеннен кейін алғашқы ресми жарияланған күннен он күнтізбелік күн өткен соң қолданысқа енгізіледі.</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Аудан әкімі                                С. Зайнулдин</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 Көлiк</w:t>
      </w:r>
      <w:r>
        <w:br/>
      </w:r>
      <w:r>
        <w:rPr>
          <w:rFonts w:ascii="Times New Roman"/>
          <w:b w:val="false"/>
          <w:i w:val="false"/>
          <w:color w:val="000000"/>
          <w:sz w:val="28"/>
        </w:rPr>
        <w:t>
</w:t>
      </w:r>
      <w:r>
        <w:rPr>
          <w:rFonts w:ascii="Times New Roman"/>
          <w:b w:val="false"/>
          <w:i/>
          <w:color w:val="000000"/>
          <w:sz w:val="28"/>
        </w:rPr>
        <w:t>      және коммуникация министрі                 А. Жұмағалиев</w:t>
      </w:r>
    </w:p>
    <w:p>
      <w:pPr>
        <w:spacing w:after="0"/>
        <w:ind w:left="0"/>
        <w:jc w:val="both"/>
      </w:pPr>
      <w:r>
        <w:rPr>
          <w:rFonts w:ascii="Times New Roman"/>
          <w:b w:val="false"/>
          <w:i/>
          <w:color w:val="000000"/>
          <w:sz w:val="28"/>
        </w:rPr>
        <w:t>      2012 жылғы 27 желтоқсан</w:t>
      </w:r>
    </w:p>
    <w:bookmarkStart w:name="z5" w:id="1"/>
    <w:p>
      <w:pPr>
        <w:spacing w:after="0"/>
        <w:ind w:left="0"/>
        <w:jc w:val="both"/>
      </w:pPr>
      <w:r>
        <w:rPr>
          <w:rFonts w:ascii="Times New Roman"/>
          <w:b w:val="false"/>
          <w:i w:val="false"/>
          <w:color w:val="000000"/>
          <w:sz w:val="28"/>
        </w:rPr>
        <w:t>
Зайсан ауданы әкімдігінің</w:t>
      </w:r>
      <w:r>
        <w:br/>
      </w:r>
      <w:r>
        <w:rPr>
          <w:rFonts w:ascii="Times New Roman"/>
          <w:b w:val="false"/>
          <w:i w:val="false"/>
          <w:color w:val="000000"/>
          <w:sz w:val="28"/>
        </w:rPr>
        <w:t>
2012 жылғы 28 желтоқсандағы № 1346</w:t>
      </w:r>
      <w:r>
        <w:br/>
      </w:r>
      <w:r>
        <w:rPr>
          <w:rFonts w:ascii="Times New Roman"/>
          <w:b w:val="false"/>
          <w:i w:val="false"/>
          <w:color w:val="000000"/>
          <w:sz w:val="28"/>
        </w:rPr>
        <w:t>
қаулысымен бекітілді</w:t>
      </w:r>
    </w:p>
    <w:bookmarkEnd w:id="1"/>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p>
    <w:bookmarkStart w:name="z6" w:id="2"/>
    <w:p>
      <w:pPr>
        <w:spacing w:after="0"/>
        <w:ind w:left="0"/>
        <w:jc w:val="left"/>
      </w:pPr>
      <w:r>
        <w:rPr>
          <w:rFonts w:ascii="Times New Roman"/>
          <w:b/>
          <w:i w:val="false"/>
          <w:color w:val="000000"/>
        </w:rPr>
        <w:t xml:space="preserve">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«Зайсан ауданының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4"/>
    <w:bookmarkStart w:name="z13"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
    <w:bookmarkStart w:name="z20" w:id="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7"/>
    <w:bookmarkStart w:name="z27" w:id="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8"/>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3034"/>
        <w:gridCol w:w="2334"/>
        <w:gridCol w:w="2335"/>
        <w:gridCol w:w="2335"/>
        <w:gridCol w:w="2335"/>
      </w:tblGrid>
      <w:tr>
        <w:trPr>
          <w:trHeight w:val="48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62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r>
      <w:tr>
        <w:trPr>
          <w:trHeight w:val="123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4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140"/>
        <w:gridCol w:w="2140"/>
        <w:gridCol w:w="2379"/>
        <w:gridCol w:w="2618"/>
      </w:tblGrid>
      <w:tr>
        <w:trPr>
          <w:trHeight w:val="48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2926"/>
        <w:gridCol w:w="1800"/>
        <w:gridCol w:w="2477"/>
        <w:gridCol w:w="2477"/>
        <w:gridCol w:w="2702"/>
      </w:tblGrid>
      <w:tr>
        <w:trPr>
          <w:trHeight w:val="67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7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60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тандау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r>
      <w:tr>
        <w:trPr>
          <w:trHeight w:val="102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85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035"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3092"/>
        <w:gridCol w:w="2378"/>
        <w:gridCol w:w="2140"/>
        <w:gridCol w:w="2379"/>
        <w:gridCol w:w="2380"/>
      </w:tblGrid>
      <w:tr>
        <w:trPr>
          <w:trHeight w:val="67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8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w:t>
            </w:r>
            <w:r>
              <w:rPr>
                <w:rFonts w:ascii="Times New Roman"/>
                <w:b w:val="false"/>
                <w:i w:val="false"/>
                <w:color w:val="000000"/>
                <w:sz w:val="20"/>
              </w:rPr>
              <w:t>операцияның) аталуы және сипаты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12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w:t>
            </w:r>
            <w:r>
              <w:rPr>
                <w:rFonts w:ascii="Times New Roman"/>
                <w:b w:val="false"/>
                <w:i w:val="false"/>
                <w:color w:val="000000"/>
                <w:sz w:val="20"/>
              </w:rPr>
              <w:t>тар болу кезде; 8 – бұзушылықтар жоқ кезде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979"/>
        <w:gridCol w:w="2062"/>
        <w:gridCol w:w="2292"/>
        <w:gridCol w:w="2752"/>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w:t>
            </w:r>
            <w:r>
              <w:rPr>
                <w:rFonts w:ascii="Times New Roman"/>
                <w:b w:val="false"/>
                <w:i w:val="false"/>
                <w:color w:val="000000"/>
                <w:sz w:val="20"/>
              </w:rPr>
              <w:t>сы (мәлімет</w:t>
            </w:r>
            <w:r>
              <w:rPr>
                <w:rFonts w:ascii="Times New Roman"/>
                <w:b w:val="false"/>
                <w:i w:val="false"/>
                <w:color w:val="000000"/>
                <w:sz w:val="20"/>
              </w:rPr>
              <w:t>тер, құжат, ұйымдастырылған өкімгерлік шешім)</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w:t>
            </w:r>
            <w:r>
              <w:rPr>
                <w:rFonts w:ascii="Times New Roman"/>
                <w:b w:val="false"/>
                <w:i w:val="false"/>
                <w:color w:val="000000"/>
                <w:sz w:val="20"/>
              </w:rPr>
              <w:t>ның деректе</w:t>
            </w:r>
            <w:r>
              <w:rPr>
                <w:rFonts w:ascii="Times New Roman"/>
                <w:b w:val="false"/>
                <w:i w:val="false"/>
                <w:color w:val="000000"/>
                <w:sz w:val="20"/>
              </w:rPr>
              <w:t>рінде бұзушы</w:t>
            </w:r>
            <w:r>
              <w:rPr>
                <w:rFonts w:ascii="Times New Roman"/>
                <w:b w:val="false"/>
                <w:i w:val="false"/>
                <w:color w:val="000000"/>
                <w:sz w:val="20"/>
              </w:rPr>
              <w:t>лықтар болу кезде; 5 – бұзушылықтар жоқ кезде</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292"/>
        <w:gridCol w:w="2062"/>
        <w:gridCol w:w="2062"/>
        <w:gridCol w:w="2063"/>
        <w:gridCol w:w="2522"/>
        <w:gridCol w:w="1376"/>
      </w:tblGrid>
      <w:tr>
        <w:trPr>
          <w:trHeight w:val="6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93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 (қол қойылған) құжатты бағыттау</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30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9"/>
    <w:bookmarkStart w:name="z183" w:id="10"/>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bookmarkEnd w:id="10"/>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50200" cy="4013200"/>
                    </a:xfrm>
                    <a:prstGeom prst="rect">
                      <a:avLst/>
                    </a:prstGeom>
                  </pic:spPr>
                </pic:pic>
              </a:graphicData>
            </a:graphic>
          </wp:inline>
        </w:drawing>
      </w:r>
    </w:p>
    <w:bookmarkStart w:name="z184" w:id="11"/>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bookmarkEnd w:id="11"/>
    <w:p>
      <w:pPr>
        <w:spacing w:after="0"/>
        <w:ind w:left="0"/>
        <w:jc w:val="both"/>
      </w:pPr>
      <w:r>
        <w:drawing>
          <wp:inline distT="0" distB="0" distL="0" distR="0">
            <wp:extent cx="81153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15300" cy="4013200"/>
                    </a:xfrm>
                    <a:prstGeom prst="rect">
                      <a:avLst/>
                    </a:prstGeom>
                  </pic:spPr>
                </pic:pic>
              </a:graphicData>
            </a:graphic>
          </wp:inline>
        </w:drawing>
      </w:r>
    </w:p>
    <w:bookmarkStart w:name="z185" w:id="12"/>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bookmarkEnd w:id="12"/>
    <w:p>
      <w:pPr>
        <w:spacing w:after="0"/>
        <w:ind w:left="0"/>
        <w:jc w:val="both"/>
      </w:pPr>
      <w:r>
        <w:drawing>
          <wp:inline distT="0" distB="0" distL="0" distR="0">
            <wp:extent cx="7454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39751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8064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64500" cy="6286500"/>
                    </a:xfrm>
                    <a:prstGeom prst="rect">
                      <a:avLst/>
                    </a:prstGeom>
                  </pic:spPr>
                </pic:pic>
              </a:graphicData>
            </a:graphic>
          </wp:inline>
        </w:drawing>
      </w:r>
    </w:p>
    <w:bookmarkStart w:name="z29"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3"/>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i w:val="false"/>
          <w:color w:val="000000"/>
          <w:sz w:val="28"/>
        </w:rPr>
        <w:t>Начальник ГУ «Отдел</w:t>
      </w:r>
      <w:r>
        <w:br/>
      </w:r>
      <w:r>
        <w:rPr>
          <w:rFonts w:ascii="Times New Roman"/>
          <w:b w:val="false"/>
          <w:i w:val="false"/>
          <w:color w:val="000000"/>
          <w:sz w:val="28"/>
        </w:rPr>
        <w:t>
</w:t>
      </w:r>
      <w:r>
        <w:rPr>
          <w:rFonts w:ascii="Times New Roman"/>
          <w:b/>
          <w:i w:val="false"/>
          <w:color w:val="000000"/>
          <w:sz w:val="28"/>
        </w:rPr>
        <w:t>занятости и социальных программ»</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xml:space="preserve">(ФИО начальника)                 </w:t>
      </w:r>
    </w:p>
    <w:p>
      <w:pPr>
        <w:spacing w:after="0"/>
        <w:ind w:left="0"/>
        <w:jc w:val="both"/>
      </w:pPr>
      <w:r>
        <w:rPr>
          <w:rFonts w:ascii="Times New Roman"/>
          <w:b w:val="false"/>
          <w:i w:val="false"/>
          <w:color w:val="000000"/>
          <w:sz w:val="28"/>
        </w:rPr>
        <w:t>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w:t>
      </w:r>
      <w:r>
        <w:rPr>
          <w:rFonts w:ascii="Times New Roman"/>
          <w:b w:val="false"/>
          <w:i/>
          <w:color w:val="000000"/>
          <w:sz w:val="28"/>
        </w:rPr>
        <w:t xml:space="preserve">(адрес заявителя)   </w:t>
      </w:r>
      <w:r>
        <w:br/>
      </w:r>
      <w:r>
        <w:rPr>
          <w:rFonts w:ascii="Times New Roman"/>
          <w:b w:val="false"/>
          <w:i w:val="false"/>
          <w:color w:val="000000"/>
          <w:sz w:val="28"/>
        </w:rPr>
        <w:t>
Телефон: 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p>
    <w:p>
      <w:pPr>
        <w:spacing w:after="0"/>
        <w:ind w:left="0"/>
        <w:jc w:val="both"/>
      </w:pPr>
      <w:r>
        <w:rPr>
          <w:rFonts w:ascii="Times New Roman"/>
          <w:b w:val="false"/>
          <w:i w:val="false"/>
          <w:color w:val="000000"/>
          <w:sz w:val="28"/>
        </w:rPr>
        <w:t>      К заявлению прилагаются документы: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 акимат»</w:t>
      </w:r>
      <w:r>
        <w:br/>
      </w:r>
      <w:r>
        <w:rPr>
          <w:rFonts w:ascii="Times New Roman"/>
          <w:b w:val="false"/>
          <w:i w:val="false"/>
          <w:color w:val="000000"/>
          <w:sz w:val="28"/>
        </w:rPr>
        <w:t>
</w:t>
      </w:r>
      <w:r>
        <w:rPr>
          <w:rFonts w:ascii="Times New Roman"/>
          <w:b w:val="false"/>
          <w:i w:val="false"/>
          <w:color w:val="000000"/>
          <w:sz w:val="28"/>
        </w:rPr>
        <w:t>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p>
    <w:p>
      <w:pPr>
        <w:spacing w:after="0"/>
        <w:ind w:left="0"/>
        <w:jc w:val="both"/>
      </w:pP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ЖҰМЫССЫЗДЫҚ РЕТІНДЕ ТІРКЕУ ТУРАЛЫ АНЫҚТАМА</w:t>
      </w:r>
      <w:r>
        <w:br/>
      </w:r>
      <w:r>
        <w:rPr>
          <w:rFonts w:ascii="Times New Roman"/>
          <w:b/>
          <w:i w:val="false"/>
          <w:color w:val="000000"/>
        </w:rPr>
        <w:t>
СПРАВКА О РЕГИСТРАЦИИ В КАЧЕСТВЕ БЕЗРАБОТНОГО</w:t>
      </w:r>
    </w:p>
    <w:p>
      <w:pPr>
        <w:spacing w:after="0"/>
        <w:ind w:left="0"/>
        <w:jc w:val="both"/>
      </w:pPr>
      <w:r>
        <w:rPr>
          <w:rFonts w:ascii="Times New Roman"/>
          <w:b w:val="false"/>
          <w:i w:val="false"/>
          <w:color w:val="000000"/>
          <w:sz w:val="28"/>
        </w:rPr>
        <w:t>Т.А.Ә.</w:t>
      </w:r>
      <w:r>
        <w:br/>
      </w:r>
      <w:r>
        <w:rPr>
          <w:rFonts w:ascii="Times New Roman"/>
          <w:b w:val="false"/>
          <w:i w:val="false"/>
          <w:color w:val="000000"/>
          <w:sz w:val="28"/>
        </w:rPr>
        <w:t>
</w:t>
      </w:r>
      <w:r>
        <w:rPr>
          <w:rFonts w:ascii="Times New Roman"/>
          <w:b w:val="false"/>
          <w:i w:val="false"/>
          <w:color w:val="000000"/>
          <w:sz w:val="28"/>
        </w:rPr>
        <w:t>Ф.И.О.____________________________________________________________________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жұмыссыз ретінде тіркелген:</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 xml:space="preserve">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занятости населения"</w:t>
      </w:r>
      <w:r>
        <w:br/>
      </w:r>
      <w:r>
        <w:rPr>
          <w:rFonts w:ascii="Times New Roman"/>
          <w:b w:val="false"/>
          <w:i w:val="false"/>
          <w:color w:val="000000"/>
          <w:sz w:val="28"/>
        </w:rPr>
        <w:t>
</w:t>
      </w:r>
      <w:r>
        <w:rPr>
          <w:rFonts w:ascii="Times New Roman"/>
          <w:b w:val="false"/>
          <w:i w:val="false"/>
          <w:color w:val="000000"/>
          <w:sz w:val="28"/>
        </w:rPr>
        <w:t>зарегистрирован безработным:</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Қоғамдық әлеуметтік жұмыстарға қатысуы: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Участие в общественных социальных работах:</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Кәсіби даярлаудан біліктілігін арттыру және қайта даярлықтан жастар практикасынан өтті:</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Прошел профессиональную подготовку, повышение квалификации и переподготовку,</w:t>
      </w:r>
      <w:r>
        <w:br/>
      </w:r>
      <w:r>
        <w:rPr>
          <w:rFonts w:ascii="Times New Roman"/>
          <w:b w:val="false"/>
          <w:i w:val="false"/>
          <w:color w:val="000000"/>
          <w:sz w:val="28"/>
        </w:rPr>
        <w:t>
</w:t>
      </w:r>
      <w:r>
        <w:rPr>
          <w:rFonts w:ascii="Times New Roman"/>
          <w:b w:val="false"/>
          <w:i w:val="false"/>
          <w:color w:val="000000"/>
          <w:sz w:val="28"/>
        </w:rPr>
        <w:t>молодежную практику:</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Атаулы әлеуметтік көмек, тұрғын үй көмегі тағайындалды:</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Назначен(а) адресная социальная помощь, жилищная помощь:</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Анықтама:</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rPr>
          <w:rFonts w:ascii="Times New Roman"/>
          <w:b w:val="false"/>
          <w:i w:val="false"/>
          <w:color w:val="000000"/>
          <w:sz w:val="28"/>
        </w:rPr>
        <w:t>ұсыну үшін берілген</w:t>
      </w:r>
      <w:r>
        <w:br/>
      </w:r>
      <w:r>
        <w:rPr>
          <w:rFonts w:ascii="Times New Roman"/>
          <w:b w:val="false"/>
          <w:i w:val="false"/>
          <w:color w:val="000000"/>
          <w:sz w:val="28"/>
        </w:rPr>
        <w:t>
</w:t>
      </w:r>
      <w:r>
        <w:rPr>
          <w:rFonts w:ascii="Times New Roman"/>
          <w:b w:val="false"/>
          <w:i w:val="false"/>
          <w:color w:val="000000"/>
          <w:sz w:val="28"/>
        </w:rPr>
        <w:t>Справка дана для предъявления:</w:t>
      </w:r>
      <w:r>
        <w:br/>
      </w:r>
      <w:r>
        <w:rPr>
          <w:rFonts w:ascii="Times New Roman"/>
          <w:b w:val="false"/>
          <w:i w:val="false"/>
          <w:color w:val="000000"/>
          <w:sz w:val="28"/>
        </w:rPr>
        <w:t>
</w:t>
      </w:r>
      <w:r>
        <w:rPr>
          <w:rFonts w:ascii="Times New Roman"/>
          <w:b w:val="false"/>
          <w:i w:val="false"/>
          <w:color w:val="000000"/>
          <w:sz w:val="28"/>
        </w:rPr>
        <w:t>___________________________________________________________________________</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Start w:name="z30" w:id="14"/>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14"/>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w:t>
      </w:r>
    </w:p>
    <w:p>
      <w:pPr>
        <w:spacing w:after="0"/>
        <w:ind w:left="0"/>
        <w:jc w:val="both"/>
      </w:pPr>
      <w:r>
        <w:rPr>
          <w:rFonts w:ascii="Times New Roman"/>
          <w:b w:val="false"/>
          <w:i w:val="false"/>
          <w:color w:val="000000"/>
          <w:sz w:val="28"/>
        </w:rPr>
        <w:t>_______________________________________________________</w:t>
      </w:r>
      <w:r>
        <w:br/>
      </w:r>
      <w:r>
        <w:rPr>
          <w:rFonts w:ascii="Times New Roman"/>
          <w:b w:val="false"/>
          <w:i w:val="false"/>
          <w:color w:val="000000"/>
          <w:sz w:val="28"/>
        </w:rPr>
        <w:t>
</w:t>
      </w:r>
      <w:r>
        <w:rPr>
          <w:rFonts w:ascii="Times New Roman"/>
          <w:b w:val="false"/>
          <w:i/>
          <w:color w:val="000000"/>
          <w:sz w:val="28"/>
        </w:rPr>
        <w:t>(қызметтің атауы)</w:t>
      </w:r>
    </w:p>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Start w:name="z31" w:id="15"/>
    <w:p>
      <w:pPr>
        <w:spacing w:after="0"/>
        <w:ind w:left="0"/>
        <w:jc w:val="both"/>
      </w:pPr>
      <w:r>
        <w:rPr>
          <w:rFonts w:ascii="Times New Roman"/>
          <w:b w:val="false"/>
          <w:i w:val="false"/>
          <w:color w:val="000000"/>
          <w:sz w:val="28"/>
        </w:rPr>
        <w:t>Зайсан 
ауданы әкімдігінің</w:t>
      </w:r>
      <w:r>
        <w:br/>
      </w:r>
      <w:r>
        <w:rPr>
          <w:rFonts w:ascii="Times New Roman"/>
          <w:b w:val="false"/>
          <w:i w:val="false"/>
          <w:color w:val="000000"/>
          <w:sz w:val="28"/>
        </w:rPr>
        <w:t>
2012 жылғы 28 желтоқсандағы № 1346</w:t>
      </w:r>
      <w:r>
        <w:br/>
      </w:r>
      <w:r>
        <w:rPr>
          <w:rFonts w:ascii="Times New Roman"/>
          <w:b w:val="false"/>
          <w:i w:val="false"/>
          <w:color w:val="000000"/>
          <w:sz w:val="28"/>
        </w:rPr>
        <w:t>
қаулысымен бекітілді</w:t>
      </w:r>
    </w:p>
    <w:bookmarkEnd w:id="15"/>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ресімдеу» электрондық мемлекеттік</w:t>
      </w:r>
      <w:r>
        <w:br/>
      </w:r>
      <w:r>
        <w:rPr>
          <w:rFonts w:ascii="Times New Roman"/>
          <w:b/>
          <w:i w:val="false"/>
          <w:color w:val="000000"/>
        </w:rPr>
        <w:t>
қызметінің регламенті</w:t>
      </w:r>
    </w:p>
    <w:bookmarkStart w:name="z32" w:id="16"/>
    <w:p>
      <w:pPr>
        <w:spacing w:after="0"/>
        <w:ind w:left="0"/>
        <w:jc w:val="left"/>
      </w:pPr>
      <w:r>
        <w:rPr>
          <w:rFonts w:ascii="Times New Roman"/>
          <w:b/>
          <w:i w:val="false"/>
          <w:color w:val="000000"/>
        </w:rPr>
        <w:t xml:space="preserve"> 
1. Жалпы ережелер</w:t>
      </w:r>
    </w:p>
    <w:bookmarkEnd w:id="16"/>
    <w:bookmarkStart w:name="z33" w:id="17"/>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ресімдеу» электрондық мемлекеттік қызмет (бұдан әрі – электронды мемлекеттік қызмет) «Зайсан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ресімдеу»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7"/>
    <w:bookmarkStart w:name="z38" w:id="18"/>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8"/>
    <w:bookmarkStart w:name="z39" w:id="1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19"/>
    <w:bookmarkStart w:name="z44" w:id="20"/>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20"/>
    <w:bookmarkStart w:name="z45" w:id="2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21"/>
    <w:bookmarkStart w:name="z52" w:id="22"/>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22"/>
    <w:bookmarkStart w:name="z186" w:id="23"/>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bookmarkEnd w:id="23"/>
    <w:p>
      <w:pPr>
        <w:spacing w:after="0"/>
        <w:ind w:left="0"/>
        <w:jc w:val="both"/>
      </w:pPr>
      <w:r>
        <w:drawing>
          <wp:inline distT="0" distB="0" distL="0" distR="0">
            <wp:extent cx="106299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629900" cy="5283200"/>
                    </a:xfrm>
                    <a:prstGeom prst="rect">
                      <a:avLst/>
                    </a:prstGeom>
                  </pic:spPr>
                </pic:pic>
              </a:graphicData>
            </a:graphic>
          </wp:inline>
        </w:drawing>
      </w:r>
    </w:p>
    <w:bookmarkStart w:name="z187" w:id="24"/>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bookmarkEnd w:id="24"/>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6883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83400" cy="6426200"/>
                    </a:xfrm>
                    <a:prstGeom prst="rect">
                      <a:avLst/>
                    </a:prstGeom>
                  </pic:spPr>
                </pic:pic>
              </a:graphicData>
            </a:graphic>
          </wp:inline>
        </w:drawing>
      </w:r>
    </w:p>
    <w:bookmarkStart w:name="z53" w:id="25"/>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2 қосымша</w:t>
      </w:r>
    </w:p>
    <w:bookmarkEnd w:id="25"/>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018"/>
        <w:gridCol w:w="2663"/>
        <w:gridCol w:w="2663"/>
        <w:gridCol w:w="1953"/>
        <w:gridCol w:w="2132"/>
      </w:tblGrid>
      <w:tr>
        <w:trPr>
          <w:trHeight w:val="67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795"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r>
      <w:tr>
        <w:trPr>
          <w:trHeight w:val="12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w:t>
            </w:r>
            <w:r>
              <w:rPr>
                <w:rFonts w:ascii="Times New Roman"/>
                <w:b w:val="false"/>
                <w:i w:val="false"/>
                <w:color w:val="000000"/>
                <w:sz w:val="20"/>
              </w:rPr>
              <w:t>-бөлу шешімі)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r>
      <w:tr>
        <w:trPr>
          <w:trHeight w:val="30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14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
        <w:gridCol w:w="3201"/>
        <w:gridCol w:w="2601"/>
        <w:gridCol w:w="2401"/>
        <w:gridCol w:w="2002"/>
        <w:gridCol w:w="2202"/>
      </w:tblGrid>
      <w:tr>
        <w:trPr>
          <w:trHeight w:val="67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9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
        <w:gridCol w:w="3677"/>
        <w:gridCol w:w="2363"/>
        <w:gridCol w:w="2101"/>
        <w:gridCol w:w="1838"/>
        <w:gridCol w:w="2365"/>
      </w:tblGrid>
      <w:tr>
        <w:trPr>
          <w:trHeight w:val="67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w:t>
            </w:r>
            <w:r>
              <w:rPr>
                <w:rFonts w:ascii="Times New Roman"/>
                <w:b w:val="false"/>
                <w:i w:val="false"/>
                <w:color w:val="000000"/>
                <w:sz w:val="20"/>
              </w:rPr>
              <w:t>лыптастырады</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w:t>
            </w:r>
            <w:r>
              <w:br/>
            </w:r>
            <w:r>
              <w:rPr>
                <w:rFonts w:ascii="Times New Roman"/>
                <w:b w:val="false"/>
                <w:i w:val="false"/>
                <w:color w:val="000000"/>
                <w:sz w:val="20"/>
              </w:rPr>
              <w:t>
</w:t>
            </w:r>
            <w:r>
              <w:rPr>
                <w:rFonts w:ascii="Times New Roman"/>
                <w:b w:val="false"/>
                <w:i w:val="false"/>
                <w:color w:val="000000"/>
                <w:sz w:val="20"/>
              </w:rPr>
              <w:t>шының ЭСҚ</w:t>
            </w:r>
            <w:r>
              <w:rPr>
                <w:rFonts w:ascii="Times New Roman"/>
                <w:b w:val="false"/>
                <w:i w:val="false"/>
                <w:color w:val="000000"/>
                <w:sz w:val="20"/>
              </w:rPr>
              <w:t>тандауымен сұрау мәлі</w:t>
            </w:r>
            <w:r>
              <w:rPr>
                <w:rFonts w:ascii="Times New Roman"/>
                <w:b w:val="false"/>
                <w:i w:val="false"/>
                <w:color w:val="000000"/>
                <w:sz w:val="20"/>
              </w:rPr>
              <w:t>меттерін</w:t>
            </w:r>
            <w:r>
              <w:rPr>
                <w:rFonts w:ascii="Times New Roman"/>
                <w:b w:val="false"/>
                <w:i w:val="false"/>
                <w:color w:val="000000"/>
                <w:sz w:val="20"/>
              </w:rPr>
              <w:t>қалыптастырады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r>
      <w:tr>
        <w:trPr>
          <w:trHeight w:val="178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r>
      <w:tr>
        <w:trPr>
          <w:trHeight w:val="300"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w:t>
            </w:r>
            <w:r>
              <w:rPr>
                <w:rFonts w:ascii="Times New Roman"/>
                <w:b w:val="false"/>
                <w:i w:val="false"/>
                <w:color w:val="000000"/>
                <w:sz w:val="20"/>
              </w:rPr>
              <w:t>шының дерек</w:t>
            </w:r>
            <w:r>
              <w:rPr>
                <w:rFonts w:ascii="Times New Roman"/>
                <w:b w:val="false"/>
                <w:i w:val="false"/>
                <w:color w:val="000000"/>
                <w:sz w:val="20"/>
              </w:rPr>
              <w:t>терінде бұ</w:t>
            </w:r>
            <w:r>
              <w:rPr>
                <w:rFonts w:ascii="Times New Roman"/>
                <w:b w:val="false"/>
                <w:i w:val="false"/>
                <w:color w:val="000000"/>
                <w:sz w:val="20"/>
              </w:rPr>
              <w:t>зушылықтар</w:t>
            </w:r>
            <w:r>
              <w:rPr>
                <w:rFonts w:ascii="Times New Roman"/>
                <w:b w:val="false"/>
                <w:i w:val="false"/>
                <w:color w:val="000000"/>
                <w:sz w:val="20"/>
              </w:rPr>
              <w:t>болу кезде;</w:t>
            </w:r>
            <w:r>
              <w:br/>
            </w:r>
            <w:r>
              <w:rPr>
                <w:rFonts w:ascii="Times New Roman"/>
                <w:b w:val="false"/>
                <w:i w:val="false"/>
                <w:color w:val="000000"/>
                <w:sz w:val="20"/>
              </w:rPr>
              <w:t>
</w:t>
            </w:r>
            <w:r>
              <w:rPr>
                <w:rFonts w:ascii="Times New Roman"/>
                <w:b w:val="false"/>
                <w:i w:val="false"/>
                <w:color w:val="000000"/>
                <w:sz w:val="20"/>
              </w:rPr>
              <w:t>5 – бұзушы</w:t>
            </w:r>
            <w:r>
              <w:rPr>
                <w:rFonts w:ascii="Times New Roman"/>
                <w:b w:val="false"/>
                <w:i w:val="false"/>
                <w:color w:val="000000"/>
                <w:sz w:val="20"/>
              </w:rPr>
              <w:t>лықтар жоқ кезде</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
        <w:gridCol w:w="2991"/>
        <w:gridCol w:w="1922"/>
        <w:gridCol w:w="2350"/>
        <w:gridCol w:w="2351"/>
        <w:gridCol w:w="2779"/>
      </w:tblGrid>
      <w:tr>
        <w:trPr>
          <w:trHeight w:val="67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1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rPr>
                <w:rFonts w:ascii="Times New Roman"/>
                <w:b w:val="false"/>
                <w:i w:val="false"/>
                <w:color w:val="000000"/>
                <w:sz w:val="20"/>
              </w:rPr>
              <w:t>-бөлу шешімі)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w:t>
            </w:r>
            <w:r>
              <w:rPr>
                <w:rFonts w:ascii="Times New Roman"/>
                <w:b w:val="false"/>
                <w:i w:val="false"/>
                <w:color w:val="000000"/>
                <w:sz w:val="20"/>
              </w:rPr>
              <w:t>ның деректері</w:t>
            </w:r>
            <w:r>
              <w:rPr>
                <w:rFonts w:ascii="Times New Roman"/>
                <w:b w:val="false"/>
                <w:i w:val="false"/>
                <w:color w:val="000000"/>
                <w:sz w:val="20"/>
              </w:rPr>
              <w:t>нде бұзушылық</w:t>
            </w:r>
            <w:r>
              <w:rPr>
                <w:rFonts w:ascii="Times New Roman"/>
                <w:b w:val="false"/>
                <w:i w:val="false"/>
                <w:color w:val="000000"/>
                <w:sz w:val="20"/>
              </w:rPr>
              <w:t>тар болу кезде; 8 – бұзушылықтар жоқ кезде</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4" w:id="26"/>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3 қосымша</w:t>
      </w:r>
    </w:p>
    <w:bookmarkEnd w:id="26"/>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қамтамасыз ету үшін құжаттар рәсімдеу</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55" w:id="27"/>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 қамтамасыз</w:t>
      </w:r>
      <w:r>
        <w:br/>
      </w:r>
      <w:r>
        <w:rPr>
          <w:rFonts w:ascii="Times New Roman"/>
          <w:b w:val="false"/>
          <w:i w:val="false"/>
          <w:color w:val="000000"/>
          <w:sz w:val="28"/>
        </w:rPr>
        <w:t>
ету үшін құжаттар ресімдеу»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4 қосымша</w:t>
      </w:r>
    </w:p>
    <w:bookmarkEnd w:id="27"/>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i w:val="false"/>
          <w:color w:val="000000"/>
          <w:sz w:val="28"/>
        </w:rPr>
        <w:t>Начальник отдела занятости</w:t>
      </w:r>
      <w:r>
        <w:br/>
      </w:r>
      <w:r>
        <w:rPr>
          <w:rFonts w:ascii="Times New Roman"/>
          <w:b w:val="false"/>
          <w:i w:val="false"/>
          <w:color w:val="000000"/>
          <w:sz w:val="28"/>
        </w:rPr>
        <w:t>
</w:t>
      </w:r>
      <w:r>
        <w:rPr>
          <w:rFonts w:ascii="Times New Roman"/>
          <w:b/>
          <w:i w:val="false"/>
          <w:color w:val="000000"/>
          <w:sz w:val="28"/>
        </w:rPr>
        <w:t>и социальных программ</w:t>
      </w:r>
    </w:p>
    <w:p>
      <w:pPr>
        <w:spacing w:after="0"/>
        <w:ind w:left="0"/>
        <w:jc w:val="both"/>
      </w:pPr>
      <w:r>
        <w:rPr>
          <w:rFonts w:ascii="Times New Roman"/>
          <w:b w:val="false"/>
          <w:i w:val="false"/>
          <w:color w:val="000000"/>
          <w:sz w:val="28"/>
        </w:rPr>
        <w:t>_____________________________</w:t>
      </w:r>
      <w:r>
        <w:br/>
      </w:r>
      <w:r>
        <w:rPr>
          <w:rFonts w:ascii="Times New Roman"/>
          <w:b w:val="false"/>
          <w:i w:val="false"/>
          <w:color w:val="000000"/>
          <w:sz w:val="28"/>
        </w:rPr>
        <w:t>
</w:t>
      </w:r>
      <w:r>
        <w:rPr>
          <w:rFonts w:ascii="Times New Roman"/>
          <w:b w:val="false"/>
          <w:i/>
          <w:color w:val="000000"/>
          <w:sz w:val="28"/>
        </w:rPr>
        <w:t xml:space="preserve">(ФИО начальника)  </w:t>
      </w:r>
      <w:r>
        <w:rPr>
          <w:rFonts w:ascii="Times New Roman"/>
          <w:b w:val="false"/>
          <w:i w:val="false"/>
          <w:color w:val="000000"/>
          <w:sz w:val="28"/>
        </w:rPr>
        <w:t>     </w:t>
      </w:r>
    </w:p>
    <w:p>
      <w:pPr>
        <w:spacing w:after="0"/>
        <w:ind w:left="0"/>
        <w:jc w:val="both"/>
      </w:pPr>
      <w:r>
        <w:rPr>
          <w:rFonts w:ascii="Times New Roman"/>
          <w:b w:val="false"/>
          <w:i w:val="false"/>
          <w:color w:val="000000"/>
          <w:sz w:val="28"/>
        </w:rPr>
        <w:t>Заявителя: ____________________________________</w:t>
      </w:r>
      <w:r>
        <w:br/>
      </w:r>
      <w:r>
        <w:rPr>
          <w:rFonts w:ascii="Times New Roman"/>
          <w:b w:val="false"/>
          <w:i w:val="false"/>
          <w:color w:val="000000"/>
          <w:sz w:val="28"/>
        </w:rPr>
        <w:t>
</w:t>
      </w:r>
      <w:r>
        <w:rPr>
          <w:rFonts w:ascii="Times New Roman"/>
          <w:b w:val="false"/>
          <w:i w:val="false"/>
          <w:color w:val="000000"/>
          <w:sz w:val="28"/>
        </w:rPr>
        <w:t>____________________________________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r>
        <w:rPr>
          <w:rFonts w:ascii="Times New Roman"/>
          <w:b w:val="false"/>
          <w:i w:val="false"/>
          <w:color w:val="000000"/>
          <w:sz w:val="28"/>
        </w:rPr>
        <w:t>    </w:t>
      </w:r>
    </w:p>
    <w:p>
      <w:pPr>
        <w:spacing w:after="0"/>
        <w:ind w:left="0"/>
        <w:jc w:val="both"/>
      </w:pPr>
      <w:r>
        <w:rPr>
          <w:rFonts w:ascii="Times New Roman"/>
          <w:b w:val="false"/>
          <w:i w:val="false"/>
          <w:color w:val="000000"/>
          <w:sz w:val="28"/>
        </w:rPr>
        <w:t>Адрес: ________________________________________</w:t>
      </w:r>
      <w:r>
        <w:br/>
      </w:r>
      <w:r>
        <w:rPr>
          <w:rFonts w:ascii="Times New Roman"/>
          <w:b w:val="false"/>
          <w:i w:val="false"/>
          <w:color w:val="000000"/>
          <w:sz w:val="28"/>
        </w:rPr>
        <w:t>
</w:t>
      </w:r>
      <w:r>
        <w:rPr>
          <w:rFonts w:ascii="Times New Roman"/>
          <w:b w:val="false"/>
          <w:i w:val="false"/>
          <w:color w:val="000000"/>
          <w:sz w:val="28"/>
        </w:rPr>
        <w:t>Телефон: ______________________________________</w:t>
      </w:r>
      <w:r>
        <w:br/>
      </w:r>
      <w:r>
        <w:rPr>
          <w:rFonts w:ascii="Times New Roman"/>
          <w:b w:val="false"/>
          <w:i w:val="false"/>
          <w:color w:val="000000"/>
          <w:sz w:val="28"/>
        </w:rPr>
        <w:t>
</w:t>
      </w:r>
      <w:r>
        <w:rPr>
          <w:rFonts w:ascii="Times New Roman"/>
          <w:b w:val="false"/>
          <w:i w:val="false"/>
          <w:color w:val="000000"/>
          <w:sz w:val="28"/>
        </w:rPr>
        <w:t>№ удостоверения личности:______________________</w:t>
      </w:r>
      <w:r>
        <w:br/>
      </w:r>
      <w:r>
        <w:rPr>
          <w:rFonts w:ascii="Times New Roman"/>
          <w:b w:val="false"/>
          <w:i w:val="false"/>
          <w:color w:val="000000"/>
          <w:sz w:val="28"/>
        </w:rPr>
        <w:t>
</w:t>
      </w:r>
      <w:r>
        <w:rPr>
          <w:rFonts w:ascii="Times New Roman"/>
          <w:b w:val="false"/>
          <w:i w:val="false"/>
          <w:color w:val="000000"/>
          <w:sz w:val="28"/>
        </w:rPr>
        <w:t>кем выдано: ___________________________________</w:t>
      </w:r>
      <w:r>
        <w:br/>
      </w:r>
      <w:r>
        <w:rPr>
          <w:rFonts w:ascii="Times New Roman"/>
          <w:b w:val="false"/>
          <w:i w:val="false"/>
          <w:color w:val="000000"/>
          <w:sz w:val="28"/>
        </w:rPr>
        <w:t>
</w:t>
      </w:r>
      <w:r>
        <w:rPr>
          <w:rFonts w:ascii="Times New Roman"/>
          <w:b w:val="false"/>
          <w:i w:val="false"/>
          <w:color w:val="000000"/>
          <w:sz w:val="28"/>
        </w:rPr>
        <w:t>дата выдачи: __________________________________</w:t>
      </w:r>
      <w:r>
        <w:br/>
      </w:r>
      <w:r>
        <w:rPr>
          <w:rFonts w:ascii="Times New Roman"/>
          <w:b w:val="false"/>
          <w:i w:val="false"/>
          <w:color w:val="000000"/>
          <w:sz w:val="28"/>
        </w:rPr>
        <w:t>
</w:t>
      </w:r>
      <w:r>
        <w:rPr>
          <w:rFonts w:ascii="Times New Roman"/>
          <w:b w:val="false"/>
          <w:i w:val="false"/>
          <w:color w:val="000000"/>
          <w:sz w:val="28"/>
        </w:rPr>
        <w:t xml:space="preserve">РНН:                                           </w:t>
      </w:r>
      <w:r>
        <w:br/>
      </w:r>
      <w:r>
        <w:rPr>
          <w:rFonts w:ascii="Times New Roman"/>
          <w:b w:val="false"/>
          <w:i w:val="false"/>
          <w:color w:val="000000"/>
          <w:sz w:val="28"/>
        </w:rPr>
        <w:t>
</w:t>
      </w:r>
      <w:r>
        <w:rPr>
          <w:rFonts w:ascii="Times New Roman"/>
          <w:b w:val="false"/>
          <w:i w:val="false"/>
          <w:color w:val="000000"/>
          <w:sz w:val="28"/>
        </w:rPr>
        <w:t>СИК: __________________________________________</w:t>
      </w:r>
    </w:p>
    <w:p>
      <w:pPr>
        <w:spacing w:after="0"/>
        <w:ind w:left="0"/>
        <w:jc w:val="left"/>
      </w:pPr>
      <w:r>
        <w:rPr>
          <w:rFonts w:ascii="Times New Roman"/>
          <w:b/>
          <w:i w:val="false"/>
          <w:color w:val="000000"/>
        </w:rPr>
        <w:t xml:space="preserve"> Заявление</w:t>
      </w:r>
    </w:p>
    <w:p>
      <w:pPr>
        <w:spacing w:after="0"/>
        <w:ind w:left="0"/>
        <w:jc w:val="both"/>
      </w:pP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p>
    <w:p>
      <w:pPr>
        <w:spacing w:after="0"/>
        <w:ind w:left="0"/>
        <w:jc w:val="both"/>
      </w:pP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p>
    <w:p>
      <w:pPr>
        <w:spacing w:after="0"/>
        <w:ind w:left="0"/>
        <w:jc w:val="both"/>
      </w:pP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p>
    <w:p>
      <w:pPr>
        <w:spacing w:after="0"/>
        <w:ind w:left="0"/>
        <w:jc w:val="both"/>
      </w:pP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 о</w:t>
      </w:r>
      <w:r>
        <w:br/>
      </w:r>
      <w:r>
        <w:rPr>
          <w:rFonts w:ascii="Times New Roman"/>
          <w:b w:val="false"/>
          <w:i w:val="false"/>
          <w:color w:val="000000"/>
          <w:sz w:val="28"/>
        </w:rPr>
        <w:t>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w:t>
      </w:r>
      <w:r>
        <w:rPr>
          <w:rFonts w:ascii="Times New Roman"/>
          <w:b w:val="false"/>
          <w:i/>
          <w:color w:val="000000"/>
          <w:sz w:val="28"/>
        </w:rPr>
        <w:t xml:space="preserve">(ФИО заявителя)    </w:t>
      </w:r>
    </w:p>
    <w:p>
      <w:pPr>
        <w:spacing w:after="0"/>
        <w:ind w:left="0"/>
        <w:jc w:val="both"/>
      </w:pPr>
      <w:r>
        <w:rPr>
          <w:rFonts w:ascii="Times New Roman"/>
          <w:b w:val="false"/>
          <w:i w:val="false"/>
          <w:color w:val="000000"/>
          <w:sz w:val="28"/>
        </w:rPr>
        <w:t>Адрес: ___________________</w:t>
      </w:r>
      <w:r>
        <w:br/>
      </w:r>
      <w:r>
        <w:rPr>
          <w:rFonts w:ascii="Times New Roman"/>
          <w:b w:val="false"/>
          <w:i w:val="false"/>
          <w:color w:val="000000"/>
          <w:sz w:val="28"/>
        </w:rPr>
        <w:t>
Телефон ___________________</w:t>
      </w:r>
    </w:p>
    <w:p>
      <w:pPr>
        <w:spacing w:after="0"/>
        <w:ind w:left="0"/>
        <w:jc w:val="both"/>
      </w:pP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xml:space="preserve"> (ФИО ребенка)</w:t>
      </w:r>
    </w:p>
    <w:p>
      <w:pPr>
        <w:spacing w:after="0"/>
        <w:ind w:left="0"/>
        <w:jc w:val="both"/>
      </w:pPr>
      <w:r>
        <w:rPr>
          <w:rFonts w:ascii="Times New Roman"/>
          <w:b w:val="false"/>
          <w:i w:val="false"/>
          <w:color w:val="000000"/>
          <w:sz w:val="28"/>
        </w:rPr>
        <w:t>в размере __________________ на период с __________ по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3615"/>
        <w:gridCol w:w="3355"/>
        <w:gridCol w:w="5137"/>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p>
    <w:p>
      <w:pPr>
        <w:spacing w:after="0"/>
        <w:ind w:left="0"/>
        <w:jc w:val="both"/>
      </w:pP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p>
    <w:p>
      <w:pPr>
        <w:spacing w:after="0"/>
        <w:ind w:left="0"/>
        <w:jc w:val="both"/>
      </w:pP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56" w:id="28"/>
    <w:p>
      <w:pPr>
        <w:spacing w:after="0"/>
        <w:ind w:left="0"/>
        <w:jc w:val="both"/>
      </w:pPr>
      <w:r>
        <w:rPr>
          <w:rFonts w:ascii="Times New Roman"/>
          <w:b w:val="false"/>
          <w:i w:val="false"/>
          <w:color w:val="000000"/>
          <w:sz w:val="28"/>
        </w:rPr>
        <w:t>
Зайсан ауданы әкімдігінің</w:t>
      </w:r>
      <w:r>
        <w:br/>
      </w:r>
      <w:r>
        <w:rPr>
          <w:rFonts w:ascii="Times New Roman"/>
          <w:b w:val="false"/>
          <w:i w:val="false"/>
          <w:color w:val="000000"/>
          <w:sz w:val="28"/>
        </w:rPr>
        <w:t>
2012 жылғы 28 желтоқсандағы № 1346</w:t>
      </w:r>
      <w:r>
        <w:br/>
      </w:r>
      <w:r>
        <w:rPr>
          <w:rFonts w:ascii="Times New Roman"/>
          <w:b w:val="false"/>
          <w:i w:val="false"/>
          <w:color w:val="000000"/>
          <w:sz w:val="28"/>
        </w:rPr>
        <w:t>
қаулысымен бекітілді</w:t>
      </w:r>
    </w:p>
    <w:bookmarkEnd w:id="28"/>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p>
    <w:bookmarkStart w:name="z57" w:id="29"/>
    <w:p>
      <w:pPr>
        <w:spacing w:after="0"/>
        <w:ind w:left="0"/>
        <w:jc w:val="left"/>
      </w:pPr>
      <w:r>
        <w:rPr>
          <w:rFonts w:ascii="Times New Roman"/>
          <w:b/>
          <w:i w:val="false"/>
          <w:color w:val="000000"/>
        </w:rPr>
        <w:t xml:space="preserve"> 
1. Жалпы ережелер</w:t>
      </w:r>
    </w:p>
    <w:bookmarkEnd w:id="29"/>
    <w:bookmarkStart w:name="z58" w:id="30"/>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«Зайсан ауданының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0"/>
    <w:bookmarkStart w:name="z63" w:id="31"/>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31"/>
    <w:bookmarkStart w:name="z64" w:id="3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4)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5)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6)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7)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8) 6 үрдіс – ЭҮАШ АЖО электрондық құжатты тіркеу;</w:t>
      </w:r>
      <w:r>
        <w:br/>
      </w:r>
      <w:r>
        <w:rPr>
          <w:rFonts w:ascii="Times New Roman"/>
          <w:b w:val="false"/>
          <w:i w:val="false"/>
          <w:color w:val="000000"/>
          <w:sz w:val="28"/>
        </w:rPr>
        <w:t>
      9)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10)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32"/>
    <w:bookmarkStart w:name="z70" w:id="33"/>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33"/>
    <w:bookmarkStart w:name="z71" w:id="34"/>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34"/>
    <w:bookmarkStart w:name="z78" w:id="35"/>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 қосымша</w:t>
      </w:r>
    </w:p>
    <w:bookmarkEnd w:id="35"/>
    <w:bookmarkStart w:name="z188" w:id="36"/>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bookmarkEnd w:id="36"/>
    <w:p>
      <w:pPr>
        <w:spacing w:after="0"/>
        <w:ind w:left="0"/>
        <w:jc w:val="both"/>
      </w:pPr>
      <w:r>
        <w:drawing>
          <wp:inline distT="0" distB="0" distL="0" distR="0">
            <wp:extent cx="88011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01100" cy="4864100"/>
                    </a:xfrm>
                    <a:prstGeom prst="rect">
                      <a:avLst/>
                    </a:prstGeom>
                  </pic:spPr>
                </pic:pic>
              </a:graphicData>
            </a:graphic>
          </wp:inline>
        </w:drawing>
      </w:r>
    </w:p>
    <w:bookmarkStart w:name="z189" w:id="37"/>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bookmarkEnd w:id="37"/>
    <w:p>
      <w:pPr>
        <w:spacing w:after="0"/>
        <w:ind w:left="0"/>
        <w:jc w:val="both"/>
      </w:pPr>
      <w:r>
        <w:drawing>
          <wp:inline distT="0" distB="0" distL="0" distR="0">
            <wp:extent cx="99822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982200" cy="5499100"/>
                    </a:xfrm>
                    <a:prstGeom prst="rect">
                      <a:avLst/>
                    </a:prstGeom>
                  </pic:spPr>
                </pic:pic>
              </a:graphicData>
            </a:graphic>
          </wp:inline>
        </w:drawing>
      </w:r>
    </w:p>
    <w:bookmarkStart w:name="z190" w:id="38"/>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bookmarkEnd w:id="38"/>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08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86600" cy="5943600"/>
                    </a:xfrm>
                    <a:prstGeom prst="rect">
                      <a:avLst/>
                    </a:prstGeom>
                  </pic:spPr>
                </pic:pic>
              </a:graphicData>
            </a:graphic>
          </wp:inline>
        </w:drawing>
      </w:r>
    </w:p>
    <w:bookmarkStart w:name="z79" w:id="39"/>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 қосымша</w:t>
      </w:r>
    </w:p>
    <w:bookmarkEnd w:id="39"/>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315"/>
        <w:gridCol w:w="2315"/>
        <w:gridCol w:w="2315"/>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44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w:t>
            </w:r>
            <w:r>
              <w:rPr>
                <w:rFonts w:ascii="Times New Roman"/>
                <w:b w:val="false"/>
                <w:i w:val="false"/>
                <w:color w:val="000000"/>
                <w:sz w:val="20"/>
              </w:rPr>
              <w:t>деудің, операция</w:t>
            </w:r>
            <w:r>
              <w:rPr>
                <w:rFonts w:ascii="Times New Roman"/>
                <w:b w:val="false"/>
                <w:i w:val="false"/>
                <w:color w:val="000000"/>
                <w:sz w:val="20"/>
              </w:rPr>
              <w:t>ның) және олардың сипаттамасы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4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w:t>
            </w:r>
            <w:r>
              <w:rPr>
                <w:rFonts w:ascii="Times New Roman"/>
                <w:b w:val="false"/>
                <w:i w:val="false"/>
                <w:color w:val="000000"/>
                <w:sz w:val="20"/>
              </w:rPr>
              <w:t>тыру туралы</w:t>
            </w:r>
            <w:r>
              <w:br/>
            </w:r>
            <w:r>
              <w:rPr>
                <w:rFonts w:ascii="Times New Roman"/>
                <w:b w:val="false"/>
                <w:i w:val="false"/>
                <w:color w:val="000000"/>
                <w:sz w:val="20"/>
              </w:rPr>
              <w:t>
</w:t>
            </w:r>
            <w:r>
              <w:rPr>
                <w:rFonts w:ascii="Times New Roman"/>
                <w:b w:val="false"/>
                <w:i w:val="false"/>
                <w:color w:val="000000"/>
                <w:sz w:val="20"/>
              </w:rPr>
              <w:t>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2521"/>
        <w:gridCol w:w="2062"/>
        <w:gridCol w:w="2750"/>
        <w:gridCol w:w="2522"/>
        <w:gridCol w:w="2522"/>
      </w:tblGrid>
      <w:tr>
        <w:trPr>
          <w:trHeight w:val="67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21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7"/>
        <w:gridCol w:w="2335"/>
        <w:gridCol w:w="2100"/>
        <w:gridCol w:w="1867"/>
        <w:gridCol w:w="1868"/>
        <w:gridCol w:w="2101"/>
        <w:gridCol w:w="2102"/>
      </w:tblGrid>
      <w:tr>
        <w:trPr>
          <w:trHeight w:val="67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4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r>
      <w:tr>
        <w:trPr>
          <w:trHeight w:val="241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w:t>
            </w:r>
            <w:r>
              <w:br/>
            </w:r>
            <w:r>
              <w:rPr>
                <w:rFonts w:ascii="Times New Roman"/>
                <w:b w:val="false"/>
                <w:i w:val="false"/>
                <w:color w:val="000000"/>
                <w:sz w:val="20"/>
              </w:rPr>
              <w:t>
</w:t>
            </w:r>
            <w:r>
              <w:rPr>
                <w:rFonts w:ascii="Times New Roman"/>
                <w:b w:val="false"/>
                <w:i w:val="false"/>
                <w:color w:val="000000"/>
                <w:sz w:val="20"/>
              </w:rPr>
              <w:t>іметтерін қалыптастырады</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r>
      <w:tr>
        <w:trPr>
          <w:trHeight w:val="178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r>
      <w:tr>
        <w:trPr>
          <w:trHeight w:val="300"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r>
      <w:tr>
        <w:trPr>
          <w:trHeight w:val="825" w:hRule="atLeast"/>
        </w:trPr>
        <w:tc>
          <w:tcPr>
            <w:tcW w:w="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2173"/>
        <w:gridCol w:w="1955"/>
        <w:gridCol w:w="2174"/>
        <w:gridCol w:w="1956"/>
        <w:gridCol w:w="1956"/>
        <w:gridCol w:w="2175"/>
      </w:tblGrid>
      <w:tr>
        <w:trPr>
          <w:trHeight w:val="67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w:t>
            </w:r>
            <w:r>
              <w:rPr>
                <w:rFonts w:ascii="Times New Roman"/>
                <w:b w:val="false"/>
                <w:i w:val="false"/>
                <w:color w:val="000000"/>
                <w:sz w:val="20"/>
              </w:rPr>
              <w:t>тар болуына байланысты бас тарту туралы хаба</w:t>
            </w:r>
            <w:r>
              <w:rPr>
                <w:rFonts w:ascii="Times New Roman"/>
                <w:b w:val="false"/>
                <w:i w:val="false"/>
                <w:color w:val="000000"/>
                <w:sz w:val="20"/>
              </w:rPr>
              <w:t>рламаны қал</w:t>
            </w:r>
            <w:r>
              <w:rPr>
                <w:rFonts w:ascii="Times New Roman"/>
                <w:b w:val="false"/>
                <w:i w:val="false"/>
                <w:color w:val="000000"/>
                <w:sz w:val="20"/>
              </w:rPr>
              <w:t>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48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w:t>
            </w:r>
            <w:r>
              <w:rPr>
                <w:rFonts w:ascii="Times New Roman"/>
                <w:b w:val="false"/>
                <w:i w:val="false"/>
                <w:color w:val="000000"/>
                <w:sz w:val="20"/>
              </w:rPr>
              <w:t>тер бар болған жағдайда;</w:t>
            </w:r>
            <w:r>
              <w:br/>
            </w:r>
            <w:r>
              <w:rPr>
                <w:rFonts w:ascii="Times New Roman"/>
                <w:b w:val="false"/>
                <w:i w:val="false"/>
                <w:color w:val="000000"/>
                <w:sz w:val="20"/>
              </w:rPr>
              <w:t>
</w:t>
            </w:r>
            <w:r>
              <w:rPr>
                <w:rFonts w:ascii="Times New Roman"/>
                <w:b w:val="false"/>
                <w:i w:val="false"/>
                <w:color w:val="000000"/>
                <w:sz w:val="20"/>
              </w:rPr>
              <w:t>9 – қателіктер болмаған жағдайда</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2773"/>
        <w:gridCol w:w="2774"/>
        <w:gridCol w:w="2269"/>
        <w:gridCol w:w="2017"/>
        <w:gridCol w:w="2522"/>
      </w:tblGrid>
      <w:tr>
        <w:trPr>
          <w:trHeight w:val="67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w:t>
            </w:r>
            <w:r>
              <w:rPr>
                <w:rFonts w:ascii="Times New Roman"/>
                <w:b w:val="false"/>
                <w:i w:val="false"/>
                <w:color w:val="000000"/>
                <w:sz w:val="20"/>
              </w:rPr>
              <w:t>гінің болмауы туралы хабарл ама қалыптас</w:t>
            </w:r>
            <w:r>
              <w:rPr>
                <w:rFonts w:ascii="Times New Roman"/>
                <w:b w:val="false"/>
                <w:i w:val="false"/>
                <w:color w:val="000000"/>
                <w:sz w:val="20"/>
              </w:rPr>
              <w:t>тырылады</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p>
        </w:tc>
      </w:tr>
      <w:tr>
        <w:trPr>
          <w:trHeight w:val="108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r>
      <w:tr>
        <w:trPr>
          <w:trHeight w:val="30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2273"/>
        <w:gridCol w:w="3306"/>
        <w:gridCol w:w="2273"/>
        <w:gridCol w:w="2274"/>
        <w:gridCol w:w="2274"/>
      </w:tblGrid>
      <w:tr>
        <w:trPr>
          <w:trHeight w:val="67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w:t>
            </w:r>
            <w:r>
              <w:rPr>
                <w:rFonts w:ascii="Times New Roman"/>
                <w:b w:val="false"/>
                <w:i w:val="false"/>
                <w:color w:val="000000"/>
                <w:sz w:val="20"/>
              </w:rPr>
              <w:t>-басшылық ету шешімі)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w:t>
            </w:r>
            <w:r>
              <w:rPr>
                <w:rFonts w:ascii="Times New Roman"/>
                <w:b w:val="false"/>
                <w:i w:val="false"/>
                <w:color w:val="000000"/>
                <w:sz w:val="20"/>
              </w:rPr>
              <w:t>ның мәліметте</w:t>
            </w:r>
            <w:r>
              <w:rPr>
                <w:rFonts w:ascii="Times New Roman"/>
                <w:b w:val="false"/>
                <w:i w:val="false"/>
                <w:color w:val="000000"/>
                <w:sz w:val="20"/>
              </w:rPr>
              <w:t>рінде қателік</w:t>
            </w:r>
            <w:r>
              <w:rPr>
                <w:rFonts w:ascii="Times New Roman"/>
                <w:b w:val="false"/>
                <w:i w:val="false"/>
                <w:color w:val="000000"/>
                <w:sz w:val="20"/>
              </w:rPr>
              <w:t>тер болса; 8 – қателіктер болмаған жағдайда</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0" w:id="40"/>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40"/>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Зайсан ауданының білім беру бөлімі</w:t>
      </w:r>
    </w:p>
    <w:p>
      <w:pPr>
        <w:spacing w:after="0"/>
        <w:ind w:left="0"/>
        <w:jc w:val="left"/>
      </w:pPr>
      <w:r>
        <w:rPr>
          <w:rFonts w:ascii="Times New Roman"/>
          <w:b/>
          <w:i w:val="false"/>
          <w:color w:val="000000"/>
        </w:rPr>
        <w:t xml:space="preserve"> № _____ ЖОЛДАМА</w:t>
      </w:r>
    </w:p>
    <w:p>
      <w:pPr>
        <w:spacing w:after="0"/>
        <w:ind w:left="0"/>
        <w:jc w:val="both"/>
      </w:pPr>
      <w:r>
        <w:rPr>
          <w:rFonts w:ascii="Times New Roman"/>
          <w:b w:val="false"/>
          <w:i w:val="false"/>
          <w:color w:val="000000"/>
          <w:sz w:val="28"/>
        </w:rPr>
        <w:t>      Мектепке дейінгі ұйымға есепке қабылдау үшін</w:t>
      </w:r>
    </w:p>
    <w:p>
      <w:pPr>
        <w:spacing w:after="0"/>
        <w:ind w:left="0"/>
        <w:jc w:val="both"/>
      </w:pPr>
      <w:r>
        <w:rPr>
          <w:rFonts w:ascii="Times New Roman"/>
          <w:b w:val="false"/>
          <w:i w:val="false"/>
          <w:color w:val="000000"/>
          <w:sz w:val="28"/>
        </w:rPr>
        <w:t>      Зайсан ауданының бiлiм беру бөлімі қаласы (кенті), ________</w:t>
      </w:r>
      <w:r>
        <w:br/>
      </w:r>
      <w:r>
        <w:rPr>
          <w:rFonts w:ascii="Times New Roman"/>
          <w:b w:val="false"/>
          <w:i w:val="false"/>
          <w:color w:val="000000"/>
          <w:sz w:val="28"/>
        </w:rPr>
        <w:t>
көшесi _____ мекен-жайы бойынша орналасқан № ______ мектепке дейiнгi</w:t>
      </w:r>
      <w:r>
        <w:br/>
      </w:r>
      <w:r>
        <w:rPr>
          <w:rFonts w:ascii="Times New Roman"/>
          <w:b w:val="false"/>
          <w:i w:val="false"/>
          <w:color w:val="000000"/>
          <w:sz w:val="28"/>
        </w:rPr>
        <w:t>
ұйымға жолдама бередi.</w:t>
      </w:r>
    </w:p>
    <w:p>
      <w:pPr>
        <w:spacing w:after="0"/>
        <w:ind w:left="0"/>
        <w:jc w:val="both"/>
      </w:pP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p>
    <w:p>
      <w:pPr>
        <w:spacing w:after="0"/>
        <w:ind w:left="0"/>
        <w:jc w:val="both"/>
      </w:pP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p>
    <w:p>
      <w:pPr>
        <w:spacing w:after="0"/>
        <w:ind w:left="0"/>
        <w:jc w:val="both"/>
      </w:pPr>
      <w:r>
        <w:rPr>
          <w:rFonts w:ascii="Times New Roman"/>
          <w:b w:val="false"/>
          <w:i w:val="false"/>
          <w:color w:val="000000"/>
          <w:sz w:val="28"/>
        </w:rPr>
        <w:t>      Жолдама «__» ________ берiлдi</w:t>
      </w:r>
    </w:p>
    <w:p>
      <w:pPr>
        <w:spacing w:after="0"/>
        <w:ind w:left="0"/>
        <w:jc w:val="both"/>
      </w:pPr>
      <w:r>
        <w:rPr>
          <w:rFonts w:ascii="Times New Roman"/>
          <w:b w:val="false"/>
          <w:i/>
          <w:color w:val="000000"/>
          <w:sz w:val="28"/>
        </w:rPr>
        <w:t>      Зайсан ауданының _________________________________________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p>
    <w:p>
      <w:pPr>
        <w:spacing w:after="0"/>
        <w:ind w:left="0"/>
        <w:jc w:val="both"/>
      </w:pPr>
      <w:r>
        <w:rPr>
          <w:rFonts w:ascii="Times New Roman"/>
          <w:b w:val="false"/>
          <w:i/>
          <w:color w:val="000000"/>
          <w:sz w:val="28"/>
        </w:rPr>
        <w:t>      Зайсан ауданының 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маманы               </w:t>
      </w:r>
      <w:r>
        <w:rPr>
          <w:rFonts w:ascii="Times New Roman"/>
          <w:b w:val="false"/>
          <w:i w:val="false"/>
          <w:color w:val="000000"/>
          <w:vertAlign w:val="superscript"/>
        </w:rPr>
        <w:t>(АЖТ)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p>
    <w:p>
      <w:pPr>
        <w:spacing w:after="0"/>
        <w:ind w:left="0"/>
        <w:jc w:val="both"/>
      </w:pP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(баланың АЖТ)</w:t>
      </w:r>
      <w:r>
        <w:br/>
      </w:r>
      <w:r>
        <w:rPr>
          <w:rFonts w:ascii="Times New Roman"/>
          <w:b w:val="false"/>
          <w:i w:val="false"/>
          <w:color w:val="000000"/>
          <w:sz w:val="28"/>
        </w:rPr>
        <w:t>
мектепке дейінгі балалар ұйымына жолдама беруден бас тартылғандығын</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________________________________________</w:t>
      </w:r>
      <w:r>
        <w:br/>
      </w:r>
      <w:r>
        <w:rPr>
          <w:rFonts w:ascii="Times New Roman"/>
          <w:b w:val="false"/>
          <w:i w:val="false"/>
          <w:color w:val="000000"/>
          <w:sz w:val="28"/>
        </w:rPr>
        <w:t xml:space="preserve">
                             </w:t>
      </w:r>
      <w:r>
        <w:rPr>
          <w:rFonts w:ascii="Times New Roman"/>
          <w:b w:val="false"/>
          <w:i/>
          <w:color w:val="000000"/>
          <w:sz w:val="28"/>
        </w:rPr>
        <w:t>(Бас тарту себебі)</w:t>
      </w:r>
    </w:p>
    <w:p>
      <w:pPr>
        <w:spacing w:after="0"/>
        <w:ind w:left="0"/>
        <w:jc w:val="both"/>
      </w:pPr>
      <w:r>
        <w:rPr>
          <w:rFonts w:ascii="Times New Roman"/>
          <w:b w:val="false"/>
          <w:i w:val="false"/>
          <w:color w:val="000000"/>
          <w:sz w:val="28"/>
        </w:rPr>
        <w:t>      Зайсан ауданының</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{указать подразделение} (Указать регион).</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bookmarkStart w:name="z81" w:id="41"/>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41"/>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p>
      <w:pPr>
        <w:spacing w:after="0"/>
        <w:ind w:left="0"/>
        <w:jc w:val="both"/>
      </w:pPr>
      <w:r>
        <w:rPr>
          <w:rFonts w:ascii="Times New Roman"/>
          <w:b w:val="false"/>
          <w:i w:val="false"/>
          <w:color w:val="000000"/>
          <w:sz w:val="28"/>
        </w:rPr>
        <w:t>«Мектепке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(7 жасқа дейін) жастағы балаларды кезекке қою»</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82" w:id="42"/>
    <w:p>
      <w:pPr>
        <w:spacing w:after="0"/>
        <w:ind w:left="0"/>
        <w:jc w:val="both"/>
      </w:pPr>
      <w:r>
        <w:rPr>
          <w:rFonts w:ascii="Times New Roman"/>
          <w:b w:val="false"/>
          <w:i w:val="false"/>
          <w:color w:val="000000"/>
          <w:sz w:val="28"/>
        </w:rPr>
        <w:t>Зайсан 
ауданы әкімдігінің</w:t>
      </w:r>
      <w:r>
        <w:br/>
      </w:r>
      <w:r>
        <w:rPr>
          <w:rFonts w:ascii="Times New Roman"/>
          <w:b w:val="false"/>
          <w:i w:val="false"/>
          <w:color w:val="000000"/>
          <w:sz w:val="28"/>
        </w:rPr>
        <w:t>
2012 жылғы 28 желтоқсандағы № 1346</w:t>
      </w:r>
      <w:r>
        <w:br/>
      </w:r>
      <w:r>
        <w:rPr>
          <w:rFonts w:ascii="Times New Roman"/>
          <w:b w:val="false"/>
          <w:i w:val="false"/>
          <w:color w:val="000000"/>
          <w:sz w:val="28"/>
        </w:rPr>
        <w:t>
қаулысымен бекітілді</w:t>
      </w:r>
    </w:p>
    <w:bookmarkEnd w:id="42"/>
    <w:p>
      <w:pPr>
        <w:spacing w:after="0"/>
        <w:ind w:left="0"/>
        <w:jc w:val="left"/>
      </w:pPr>
      <w:r>
        <w:rPr>
          <w:rFonts w:ascii="Times New Roman"/>
          <w:b/>
          <w:i w:val="false"/>
          <w:color w:val="000000"/>
        </w:rPr>
        <w:t xml:space="preserve"> «Қорғаншылық және қамқоршылық жөнінде анықтамалар</w:t>
      </w:r>
      <w:r>
        <w:br/>
      </w:r>
      <w:r>
        <w:rPr>
          <w:rFonts w:ascii="Times New Roman"/>
          <w:b/>
          <w:i w:val="false"/>
          <w:color w:val="000000"/>
        </w:rPr>
        <w:t>
беру» электрондық мемлекеттік қызмет регламенті</w:t>
      </w:r>
    </w:p>
    <w:bookmarkStart w:name="z83" w:id="43"/>
    <w:p>
      <w:pPr>
        <w:spacing w:after="0"/>
        <w:ind w:left="0"/>
        <w:jc w:val="left"/>
      </w:pPr>
      <w:r>
        <w:rPr>
          <w:rFonts w:ascii="Times New Roman"/>
          <w:b/>
          <w:i w:val="false"/>
          <w:color w:val="000000"/>
        </w:rPr>
        <w:t xml:space="preserve"> 
1. Жалпы ережелер</w:t>
      </w:r>
    </w:p>
    <w:bookmarkEnd w:id="43"/>
    <w:bookmarkStart w:name="z84" w:id="44"/>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«Зайсан ауданының білім беру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«Зырян ауданының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4"/>
    <w:bookmarkStart w:name="z89" w:id="45"/>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45"/>
    <w:bookmarkStart w:name="z90" w:id="4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w:t>
      </w:r>
      <w:r>
        <w:rPr>
          <w:rFonts w:ascii="Times New Roman"/>
          <w:b w:val="false"/>
          <w:i w:val="false"/>
          <w:color w:val="000000"/>
          <w:sz w:val="28"/>
        </w:rPr>
        <w:t>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46"/>
    <w:bookmarkStart w:name="z95" w:id="47"/>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47"/>
    <w:bookmarkStart w:name="z96" w:id="48"/>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48"/>
    <w:bookmarkStart w:name="z103" w:id="4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49"/>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
        <w:gridCol w:w="2852"/>
        <w:gridCol w:w="2331"/>
        <w:gridCol w:w="2686"/>
        <w:gridCol w:w="2247"/>
        <w:gridCol w:w="2353"/>
      </w:tblGrid>
      <w:tr>
        <w:trPr>
          <w:trHeight w:val="36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465"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228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915"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
        <w:gridCol w:w="3245"/>
        <w:gridCol w:w="2195"/>
        <w:gridCol w:w="1701"/>
        <w:gridCol w:w="1433"/>
        <w:gridCol w:w="2010"/>
        <w:gridCol w:w="1888"/>
      </w:tblGrid>
      <w:tr>
        <w:trPr>
          <w:trHeight w:val="84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6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47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құжаттарының</w:t>
            </w:r>
            <w:r>
              <w:rPr>
                <w:rFonts w:ascii="Times New Roman"/>
                <w:b w:val="false"/>
                <w:i w:val="false"/>
                <w:color w:val="000000"/>
                <w:sz w:val="20"/>
              </w:rPr>
              <w:t>бұзылушылық</w:t>
            </w:r>
            <w:r>
              <w:rPr>
                <w:rFonts w:ascii="Times New Roman"/>
                <w:b w:val="false"/>
                <w:i w:val="false"/>
                <w:color w:val="000000"/>
                <w:sz w:val="20"/>
              </w:rPr>
              <w:t>тары болуына байланысты қызмет көр</w:t>
            </w:r>
            <w:r>
              <w:rPr>
                <w:rFonts w:ascii="Times New Roman"/>
                <w:b w:val="false"/>
                <w:i w:val="false"/>
                <w:color w:val="000000"/>
                <w:sz w:val="20"/>
              </w:rPr>
              <w:t>сетуден бас</w:t>
            </w:r>
            <w:r>
              <w:rPr>
                <w:rFonts w:ascii="Times New Roman"/>
                <w:b w:val="false"/>
                <w:i w:val="false"/>
                <w:color w:val="000000"/>
                <w:sz w:val="20"/>
              </w:rPr>
              <w:t>тарту тура</w:t>
            </w:r>
            <w:r>
              <w:rPr>
                <w:rFonts w:ascii="Times New Roman"/>
                <w:b w:val="false"/>
                <w:i w:val="false"/>
                <w:color w:val="000000"/>
                <w:sz w:val="20"/>
              </w:rPr>
              <w:t>лы хабарла</w:t>
            </w:r>
            <w:r>
              <w:rPr>
                <w:rFonts w:ascii="Times New Roman"/>
                <w:b w:val="false"/>
                <w:i w:val="false"/>
                <w:color w:val="000000"/>
                <w:sz w:val="20"/>
              </w:rPr>
              <w:t>маны қалыпт</w:t>
            </w:r>
            <w:r>
              <w:rPr>
                <w:rFonts w:ascii="Times New Roman"/>
                <w:b w:val="false"/>
                <w:i w:val="false"/>
                <w:color w:val="000000"/>
                <w:sz w:val="20"/>
              </w:rPr>
              <w:t>астыру</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9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
        <w:gridCol w:w="3604"/>
        <w:gridCol w:w="2469"/>
        <w:gridCol w:w="2201"/>
        <w:gridCol w:w="1871"/>
        <w:gridCol w:w="2327"/>
      </w:tblGrid>
      <w:tr>
        <w:trPr>
          <w:trHeight w:val="15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 меттерінің</w:t>
            </w:r>
            <w:r>
              <w:rPr>
                <w:rFonts w:ascii="Times New Roman"/>
                <w:b w:val="false"/>
                <w:i w:val="false"/>
                <w:color w:val="000000"/>
                <w:sz w:val="20"/>
              </w:rPr>
              <w:t>бұзылушылықтарының болуына байланысты хабарлама қал</w:t>
            </w:r>
            <w:r>
              <w:rPr>
                <w:rFonts w:ascii="Times New Roman"/>
                <w:b w:val="false"/>
                <w:i w:val="false"/>
                <w:color w:val="000000"/>
                <w:sz w:val="20"/>
              </w:rPr>
              <w:t>ыптастырады</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w:t>
            </w:r>
            <w:r>
              <w:rPr>
                <w:rFonts w:ascii="Times New Roman"/>
                <w:b w:val="false"/>
                <w:i w:val="false"/>
                <w:color w:val="000000"/>
                <w:sz w:val="20"/>
              </w:rPr>
              <w:t>ыс мәлімет</w:t>
            </w:r>
            <w:r>
              <w:rPr>
                <w:rFonts w:ascii="Times New Roman"/>
                <w:b w:val="false"/>
                <w:i w:val="false"/>
                <w:color w:val="000000"/>
                <w:sz w:val="20"/>
              </w:rPr>
              <w:t>терін қалып</w:t>
            </w:r>
            <w:r>
              <w:rPr>
                <w:rFonts w:ascii="Times New Roman"/>
                <w:b w:val="false"/>
                <w:i w:val="false"/>
                <w:color w:val="000000"/>
                <w:sz w:val="20"/>
              </w:rPr>
              <w:t>тастырады</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w:t>
            </w:r>
            <w:r>
              <w:rPr>
                <w:rFonts w:ascii="Times New Roman"/>
                <w:b w:val="false"/>
                <w:i w:val="false"/>
                <w:color w:val="000000"/>
                <w:sz w:val="20"/>
              </w:rPr>
              <w:t>тарының бұзылу</w:t>
            </w:r>
            <w:r>
              <w:rPr>
                <w:rFonts w:ascii="Times New Roman"/>
                <w:b w:val="false"/>
                <w:i w:val="false"/>
                <w:color w:val="000000"/>
                <w:sz w:val="20"/>
              </w:rPr>
              <w:t>шылықтары болу</w:t>
            </w:r>
            <w:r>
              <w:rPr>
                <w:rFonts w:ascii="Times New Roman"/>
                <w:b w:val="false"/>
                <w:i w:val="false"/>
                <w:color w:val="000000"/>
                <w:sz w:val="20"/>
              </w:rPr>
              <w:t>ына байланысты</w:t>
            </w:r>
            <w:r>
              <w:rPr>
                <w:rFonts w:ascii="Times New Roman"/>
                <w:b w:val="false"/>
                <w:i w:val="false"/>
                <w:color w:val="000000"/>
                <w:sz w:val="20"/>
              </w:rPr>
              <w:t>қызмет көрсетуден бас тарту туралы хабарламаны қалыптастыру</w:t>
            </w:r>
          </w:p>
        </w:tc>
      </w:tr>
      <w:tr>
        <w:trPr>
          <w:trHeight w:val="15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w:t>
            </w:r>
            <w:r>
              <w:rPr>
                <w:rFonts w:ascii="Times New Roman"/>
                <w:b w:val="false"/>
                <w:i w:val="false"/>
                <w:color w:val="000000"/>
                <w:sz w:val="20"/>
              </w:rPr>
              <w:t>шы мәлімет</w:t>
            </w:r>
            <w:r>
              <w:rPr>
                <w:rFonts w:ascii="Times New Roman"/>
                <w:b w:val="false"/>
                <w:i w:val="false"/>
                <w:color w:val="000000"/>
                <w:sz w:val="20"/>
              </w:rPr>
              <w:t>терінің бұ</w:t>
            </w:r>
            <w:r>
              <w:rPr>
                <w:rFonts w:ascii="Times New Roman"/>
                <w:b w:val="false"/>
                <w:i w:val="false"/>
                <w:color w:val="000000"/>
                <w:sz w:val="20"/>
              </w:rPr>
              <w:t xml:space="preserve">зушылықтары </w:t>
            </w:r>
            <w:r>
              <w:rPr>
                <w:rFonts w:ascii="Times New Roman"/>
                <w:b w:val="false"/>
                <w:i w:val="false"/>
                <w:color w:val="000000"/>
                <w:sz w:val="20"/>
              </w:rPr>
              <w:t>болса; 3 - егер автори</w:t>
            </w:r>
            <w:r>
              <w:rPr>
                <w:rFonts w:ascii="Times New Roman"/>
                <w:b w:val="false"/>
                <w:i w:val="false"/>
                <w:color w:val="000000"/>
                <w:sz w:val="20"/>
              </w:rPr>
              <w:t>зациялау та</w:t>
            </w:r>
            <w:r>
              <w:rPr>
                <w:rFonts w:ascii="Times New Roman"/>
                <w:b w:val="false"/>
                <w:i w:val="false"/>
                <w:color w:val="000000"/>
                <w:sz w:val="20"/>
              </w:rPr>
              <w:t>бысты өтсе</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w:t>
            </w:r>
            <w:r>
              <w:rPr>
                <w:rFonts w:ascii="Times New Roman"/>
                <w:b w:val="false"/>
                <w:i w:val="false"/>
                <w:color w:val="000000"/>
                <w:sz w:val="20"/>
              </w:rPr>
              <w:t>шы мәлімет</w:t>
            </w:r>
            <w:r>
              <w:rPr>
                <w:rFonts w:ascii="Times New Roman"/>
                <w:b w:val="false"/>
                <w:i w:val="false"/>
                <w:color w:val="000000"/>
                <w:sz w:val="20"/>
              </w:rPr>
              <w:t>терінің бұ</w:t>
            </w:r>
            <w:r>
              <w:rPr>
                <w:rFonts w:ascii="Times New Roman"/>
                <w:b w:val="false"/>
                <w:i w:val="false"/>
                <w:color w:val="000000"/>
                <w:sz w:val="20"/>
              </w:rPr>
              <w:t>зушылықтары болса; 5 - егер бұзылу</w:t>
            </w:r>
            <w:r>
              <w:rPr>
                <w:rFonts w:ascii="Times New Roman"/>
                <w:b w:val="false"/>
                <w:i w:val="false"/>
                <w:color w:val="000000"/>
                <w:sz w:val="20"/>
              </w:rPr>
              <w:t>шылықтар болмаса</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3118"/>
        <w:gridCol w:w="1959"/>
        <w:gridCol w:w="2528"/>
        <w:gridCol w:w="3184"/>
        <w:gridCol w:w="1611"/>
      </w:tblGrid>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04" w:id="50"/>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50"/>
    <w:bookmarkStart w:name="z191" w:id="51"/>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51"/>
    <w:p>
      <w:pPr>
        <w:spacing w:after="0"/>
        <w:ind w:left="0"/>
        <w:jc w:val="both"/>
      </w:pPr>
      <w:r>
        <w:drawing>
          <wp:inline distT="0" distB="0" distL="0" distR="0">
            <wp:extent cx="7454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54900" cy="3975100"/>
                    </a:xfrm>
                    <a:prstGeom prst="rect">
                      <a:avLst/>
                    </a:prstGeom>
                  </pic:spPr>
                </pic:pic>
              </a:graphicData>
            </a:graphic>
          </wp:inline>
        </w:drawing>
      </w:r>
    </w:p>
    <w:bookmarkStart w:name="z192" w:id="52"/>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52"/>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93000" cy="6362700"/>
                    </a:xfrm>
                    <a:prstGeom prst="rect">
                      <a:avLst/>
                    </a:prstGeom>
                  </pic:spPr>
                </pic:pic>
              </a:graphicData>
            </a:graphic>
          </wp:inline>
        </w:drawing>
      </w:r>
    </w:p>
    <w:bookmarkStart w:name="z105" w:id="5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53"/>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740900" cy="16891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Зайсан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p>
    <w:p>
      <w:pPr>
        <w:spacing w:after="0"/>
        <w:ind w:left="0"/>
        <w:jc w:val="both"/>
      </w:pP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p>
    <w:p>
      <w:pPr>
        <w:spacing w:after="0"/>
        <w:ind w:left="0"/>
        <w:jc w:val="both"/>
      </w:pPr>
      <w:r>
        <w:rPr>
          <w:rFonts w:ascii="Times New Roman"/>
          <w:b w:val="false"/>
          <w:i/>
          <w:color w:val="000000"/>
          <w:sz w:val="28"/>
        </w:rPr>
        <w:t>Зайсан ауданының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xml:space="preserve">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p>
    <w:p>
      <w:pPr>
        <w:spacing w:after="0"/>
        <w:ind w:left="0"/>
        <w:jc w:val="both"/>
      </w:pPr>
      <w:r>
        <w:rPr>
          <w:rFonts w:ascii="Times New Roman"/>
          <w:b w:val="false"/>
          <w:i w:val="false"/>
          <w:color w:val="000000"/>
          <w:sz w:val="28"/>
        </w:rPr>
        <w:t>Бас тарту себебі: ________ № __________ әкімдік шешімі</w:t>
      </w:r>
    </w:p>
    <w:p>
      <w:pPr>
        <w:spacing w:after="0"/>
        <w:ind w:left="0"/>
        <w:jc w:val="both"/>
      </w:pPr>
      <w:r>
        <w:rPr>
          <w:rFonts w:ascii="Times New Roman"/>
          <w:b w:val="false"/>
          <w:i/>
          <w:color w:val="000000"/>
          <w:sz w:val="28"/>
        </w:rPr>
        <w:t>Зайсан ауданының білім беру бөлімі бастығы          (ТАӘ)</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p>
    <w:bookmarkStart w:name="z106" w:id="5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54"/>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«Қорғаншылық және қамқоршылық жөнінде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07" w:id="55"/>
    <w:p>
      <w:pPr>
        <w:spacing w:after="0"/>
        <w:ind w:left="0"/>
        <w:jc w:val="both"/>
      </w:pPr>
      <w:r>
        <w:rPr>
          <w:rFonts w:ascii="Times New Roman"/>
          <w:b w:val="false"/>
          <w:i w:val="false"/>
          <w:color w:val="000000"/>
          <w:sz w:val="28"/>
        </w:rPr>
        <w:t>
Зайсан ауданы әкімдігінің</w:t>
      </w:r>
      <w:r>
        <w:br/>
      </w:r>
      <w:r>
        <w:rPr>
          <w:rFonts w:ascii="Times New Roman"/>
          <w:b w:val="false"/>
          <w:i w:val="false"/>
          <w:color w:val="000000"/>
          <w:sz w:val="28"/>
        </w:rPr>
        <w:t>
2012 жылғы 28 желтоқсандағы № 1346</w:t>
      </w:r>
      <w:r>
        <w:br/>
      </w:r>
      <w:r>
        <w:rPr>
          <w:rFonts w:ascii="Times New Roman"/>
          <w:b w:val="false"/>
          <w:i w:val="false"/>
          <w:color w:val="000000"/>
          <w:sz w:val="28"/>
        </w:rPr>
        <w:t>
қаулысымен бекітілді</w:t>
      </w:r>
    </w:p>
    <w:bookmarkEnd w:id="55"/>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p>
    <w:bookmarkStart w:name="z108" w:id="56"/>
    <w:p>
      <w:pPr>
        <w:spacing w:after="0"/>
        <w:ind w:left="0"/>
        <w:jc w:val="left"/>
      </w:pPr>
      <w:r>
        <w:rPr>
          <w:rFonts w:ascii="Times New Roman"/>
          <w:b/>
          <w:i w:val="false"/>
          <w:color w:val="000000"/>
        </w:rPr>
        <w:t xml:space="preserve"> 
1. Жалпы ережелер</w:t>
      </w:r>
    </w:p>
    <w:bookmarkEnd w:id="56"/>
    <w:bookmarkStart w:name="z109" w:id="57"/>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«Зайсан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«Зайсан ауданының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7"/>
    <w:bookmarkStart w:name="z114" w:id="58"/>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58"/>
    <w:bookmarkStart w:name="z115" w:id="5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9"/>
    <w:bookmarkStart w:name="z120" w:id="60"/>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60"/>
    <w:bookmarkStart w:name="z121" w:id="6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61"/>
    <w:bookmarkStart w:name="z128" w:id="62"/>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1 қосымша</w:t>
      </w:r>
    </w:p>
    <w:bookmarkEnd w:id="62"/>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04"/>
        <w:gridCol w:w="2404"/>
        <w:gridCol w:w="2016"/>
        <w:gridCol w:w="1955"/>
        <w:gridCol w:w="2795"/>
      </w:tblGrid>
      <w:tr>
        <w:trPr>
          <w:trHeight w:val="87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95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r>
      <w:tr>
        <w:trPr>
          <w:trHeight w:val="69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42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75"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w:t>
            </w:r>
            <w:r>
              <w:rPr>
                <w:rFonts w:ascii="Times New Roman"/>
                <w:b w:val="false"/>
                <w:i w:val="false"/>
                <w:color w:val="000000"/>
                <w:sz w:val="20"/>
              </w:rPr>
              <w:t>шы мәлімет</w:t>
            </w:r>
            <w:r>
              <w:rPr>
                <w:rFonts w:ascii="Times New Roman"/>
                <w:b w:val="false"/>
                <w:i w:val="false"/>
                <w:color w:val="000000"/>
                <w:sz w:val="20"/>
              </w:rPr>
              <w:t>терінің бұзушылықтары болса; 5 - егер бұзылушылықтар болмаса</w:t>
            </w:r>
          </w:p>
        </w:tc>
        <w:tc>
          <w:tcPr>
            <w:tcW w:w="2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
        <w:gridCol w:w="2757"/>
        <w:gridCol w:w="2116"/>
        <w:gridCol w:w="2160"/>
        <w:gridCol w:w="1519"/>
        <w:gridCol w:w="2227"/>
        <w:gridCol w:w="1675"/>
      </w:tblGrid>
      <w:tr>
        <w:trPr>
          <w:trHeight w:val="87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43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9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2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3256"/>
        <w:gridCol w:w="2075"/>
        <w:gridCol w:w="2548"/>
        <w:gridCol w:w="2076"/>
        <w:gridCol w:w="2507"/>
      </w:tblGrid>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w:t>
            </w:r>
            <w:r>
              <w:rPr>
                <w:rFonts w:ascii="Times New Roman"/>
                <w:b w:val="false"/>
                <w:i w:val="false"/>
                <w:color w:val="000000"/>
                <w:sz w:val="20"/>
              </w:rPr>
              <w:t>рыс мәлімет</w:t>
            </w:r>
            <w:r>
              <w:rPr>
                <w:rFonts w:ascii="Times New Roman"/>
                <w:b w:val="false"/>
                <w:i w:val="false"/>
                <w:color w:val="000000"/>
                <w:sz w:val="20"/>
              </w:rPr>
              <w:t>терін қалыптастырады</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w:t>
            </w:r>
            <w:r>
              <w:rPr>
                <w:rFonts w:ascii="Times New Roman"/>
                <w:b w:val="false"/>
                <w:i w:val="false"/>
                <w:color w:val="000000"/>
                <w:sz w:val="20"/>
              </w:rPr>
              <w:t>шы мәлімет</w:t>
            </w:r>
            <w:r>
              <w:rPr>
                <w:rFonts w:ascii="Times New Roman"/>
                <w:b w:val="false"/>
                <w:i w:val="false"/>
                <w:color w:val="000000"/>
                <w:sz w:val="20"/>
              </w:rPr>
              <w:t>терінің бұзушылықтары болса; 3 - егер авторизациялау табысты өтсе</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w:t>
            </w:r>
            <w:r>
              <w:rPr>
                <w:rFonts w:ascii="Times New Roman"/>
                <w:b w:val="false"/>
                <w:i w:val="false"/>
                <w:color w:val="000000"/>
                <w:sz w:val="20"/>
              </w:rPr>
              <w:t>шы мәлімет</w:t>
            </w:r>
            <w:r>
              <w:rPr>
                <w:rFonts w:ascii="Times New Roman"/>
                <w:b w:val="false"/>
                <w:i w:val="false"/>
                <w:color w:val="000000"/>
                <w:sz w:val="20"/>
              </w:rPr>
              <w:t>терінің бұзушылықтары болса; 5 - егер бұзылушылықтар болмаса</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
        <w:gridCol w:w="2530"/>
        <w:gridCol w:w="2422"/>
        <w:gridCol w:w="2552"/>
        <w:gridCol w:w="2531"/>
        <w:gridCol w:w="2424"/>
      </w:tblGrid>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365"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2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9" w:id="63"/>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2 қосымша</w:t>
      </w:r>
    </w:p>
    <w:bookmarkEnd w:id="63"/>
    <w:bookmarkStart w:name="z193" w:id="64"/>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64"/>
    <w:p>
      <w:pPr>
        <w:spacing w:after="0"/>
        <w:ind w:left="0"/>
        <w:jc w:val="both"/>
      </w:pPr>
      <w:r>
        <w:drawing>
          <wp:inline distT="0" distB="0" distL="0" distR="0">
            <wp:extent cx="77851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85100" cy="4318000"/>
                    </a:xfrm>
                    <a:prstGeom prst="rect">
                      <a:avLst/>
                    </a:prstGeom>
                  </pic:spPr>
                </pic:pic>
              </a:graphicData>
            </a:graphic>
          </wp:inline>
        </w:drawing>
      </w:r>
    </w:p>
    <w:bookmarkStart w:name="z194" w:id="65"/>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65"/>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4930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93000" cy="6362700"/>
                    </a:xfrm>
                    <a:prstGeom prst="rect">
                      <a:avLst/>
                    </a:prstGeom>
                  </pic:spPr>
                </pic:pic>
              </a:graphicData>
            </a:graphic>
          </wp:inline>
        </w:drawing>
      </w:r>
    </w:p>
    <w:bookmarkStart w:name="z130" w:id="66"/>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3 қосымша</w:t>
      </w:r>
    </w:p>
    <w:bookmarkEnd w:id="66"/>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Зайсан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xml:space="preserve">
бойынша нақты, қысқартусыз толық      </w:t>
      </w:r>
      <w:r>
        <w:br/>
      </w:r>
      <w:r>
        <w:rPr>
          <w:rFonts w:ascii="Times New Roman"/>
          <w:b w:val="false"/>
          <w:i w:val="false"/>
          <w:color w:val="000000"/>
          <w:sz w:val="28"/>
        </w:rPr>
        <w:t>
аты-жөні)_____________________________</w:t>
      </w:r>
      <w:r>
        <w:br/>
      </w:r>
      <w:r>
        <w:rPr>
          <w:rFonts w:ascii="Times New Roman"/>
          <w:b w:val="false"/>
          <w:i w:val="false"/>
          <w:color w:val="000000"/>
          <w:sz w:val="28"/>
        </w:rPr>
        <w:t>
мекенжайы, телефоны __________________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p>
    <w:p>
      <w:pPr>
        <w:spacing w:after="0"/>
        <w:ind w:left="0"/>
        <w:jc w:val="both"/>
      </w:pPr>
      <w:r>
        <w:rPr>
          <w:rFonts w:ascii="Times New Roman"/>
          <w:b w:val="false"/>
          <w:i w:val="false"/>
          <w:color w:val="000000"/>
          <w:sz w:val="28"/>
        </w:rPr>
        <w:t>«___» _________ 20__ж.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 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Зайсан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ерлі-зайыптылардан (жеке куәлігі</w:t>
      </w:r>
      <w:r>
        <w:br/>
      </w:r>
      <w:r>
        <w:rPr>
          <w:rFonts w:ascii="Times New Roman"/>
          <w:b w:val="false"/>
          <w:i w:val="false"/>
          <w:color w:val="000000"/>
          <w:sz w:val="28"/>
        </w:rPr>
        <w:t>
бойынша нақты, қысқартусыз толық</w:t>
      </w:r>
      <w:r>
        <w:br/>
      </w:r>
      <w:r>
        <w:rPr>
          <w:rFonts w:ascii="Times New Roman"/>
          <w:b w:val="false"/>
          <w:i w:val="false"/>
          <w:color w:val="000000"/>
          <w:sz w:val="28"/>
        </w:rPr>
        <w:t>
аты-жөні) ______________________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w:t>
      </w:r>
    </w:p>
    <w:p>
      <w:pPr>
        <w:spacing w:after="0"/>
        <w:ind w:left="0"/>
        <w:jc w:val="both"/>
      </w:pPr>
      <w:r>
        <w:rPr>
          <w:rFonts w:ascii="Times New Roman"/>
          <w:b w:val="false"/>
          <w:i w:val="false"/>
          <w:color w:val="000000"/>
          <w:sz w:val="28"/>
        </w:rPr>
        <w:t>«___» _________ 20__ ж.            Ерлі-зайыптылардың қолтаңбасы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________________________________</w:t>
      </w:r>
      <w:r>
        <w:br/>
      </w: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p>
    <w:p>
      <w:pPr>
        <w:spacing w:after="0"/>
        <w:ind w:left="0"/>
        <w:jc w:val="both"/>
      </w:pPr>
      <w:r>
        <w:rPr>
          <w:rFonts w:ascii="Times New Roman"/>
          <w:b w:val="false"/>
          <w:i/>
          <w:color w:val="000000"/>
          <w:sz w:val="28"/>
        </w:rPr>
        <w:t>      Зайсан ауданының білім беру</w:t>
      </w:r>
      <w:r>
        <w:br/>
      </w:r>
      <w:r>
        <w:rPr>
          <w:rFonts w:ascii="Times New Roman"/>
          <w:b w:val="false"/>
          <w:i w:val="false"/>
          <w:color w:val="000000"/>
          <w:sz w:val="28"/>
        </w:rPr>
        <w:t>
</w:t>
      </w:r>
      <w:r>
        <w:rPr>
          <w:rFonts w:ascii="Times New Roman"/>
          <w:b w:val="false"/>
          <w:i/>
          <w:color w:val="000000"/>
          <w:sz w:val="28"/>
        </w:rPr>
        <w:t>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p>
    <w:bookmarkStart w:name="z131" w:id="67"/>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 жүзеге</w:t>
      </w:r>
      <w:r>
        <w:br/>
      </w:r>
      <w:r>
        <w:rPr>
          <w:rFonts w:ascii="Times New Roman"/>
          <w:b w:val="false"/>
          <w:i w:val="false"/>
          <w:color w:val="000000"/>
          <w:sz w:val="28"/>
        </w:rPr>
        <w:t>
асыратын органдардың анықтамаларын беру»</w:t>
      </w:r>
      <w:r>
        <w:br/>
      </w:r>
      <w:r>
        <w:rPr>
          <w:rFonts w:ascii="Times New Roman"/>
          <w:b w:val="false"/>
          <w:i w:val="false"/>
          <w:color w:val="000000"/>
          <w:sz w:val="28"/>
        </w:rPr>
        <w:t>
электрондық мемлекеттік қызмет регламентіне</w:t>
      </w:r>
      <w:r>
        <w:br/>
      </w:r>
      <w:r>
        <w:rPr>
          <w:rFonts w:ascii="Times New Roman"/>
          <w:b w:val="false"/>
          <w:i w:val="false"/>
          <w:color w:val="000000"/>
          <w:sz w:val="28"/>
        </w:rPr>
        <w:t>
4 қосымша</w:t>
      </w:r>
    </w:p>
    <w:bookmarkEnd w:id="67"/>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мен қамқоршылар органдарының анықтамалар бер»</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32" w:id="68"/>
    <w:p>
      <w:pPr>
        <w:spacing w:after="0"/>
        <w:ind w:left="0"/>
        <w:jc w:val="both"/>
      </w:pPr>
      <w:r>
        <w:rPr>
          <w:rFonts w:ascii="Times New Roman"/>
          <w:b w:val="false"/>
          <w:i w:val="false"/>
          <w:color w:val="000000"/>
          <w:sz w:val="28"/>
        </w:rPr>
        <w:t>Зайсан 
ауданы әкімдігінің</w:t>
      </w:r>
      <w:r>
        <w:br/>
      </w:r>
      <w:r>
        <w:rPr>
          <w:rFonts w:ascii="Times New Roman"/>
          <w:b w:val="false"/>
          <w:i w:val="false"/>
          <w:color w:val="000000"/>
          <w:sz w:val="28"/>
        </w:rPr>
        <w:t>
2012 жылғы 28 желтоқсандағы № 1346</w:t>
      </w:r>
      <w:r>
        <w:br/>
      </w:r>
      <w:r>
        <w:rPr>
          <w:rFonts w:ascii="Times New Roman"/>
          <w:b w:val="false"/>
          <w:i w:val="false"/>
          <w:color w:val="000000"/>
          <w:sz w:val="28"/>
        </w:rPr>
        <w:t>
қаулысымен бекітілді</w:t>
      </w:r>
    </w:p>
    <w:bookmarkEnd w:id="68"/>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p>
    <w:bookmarkStart w:name="z133" w:id="69"/>
    <w:p>
      <w:pPr>
        <w:spacing w:after="0"/>
        <w:ind w:left="0"/>
        <w:jc w:val="left"/>
      </w:pPr>
      <w:r>
        <w:rPr>
          <w:rFonts w:ascii="Times New Roman"/>
          <w:b/>
          <w:i w:val="false"/>
          <w:color w:val="000000"/>
        </w:rPr>
        <w:t xml:space="preserve"> 
1. Жалпы ережелер</w:t>
      </w:r>
    </w:p>
    <w:bookmarkEnd w:id="69"/>
    <w:bookmarkStart w:name="z134" w:id="70"/>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«Зайсан ауданының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«Зайсан ауданының білім беру бөлімі» мемлекеттік мекемесі;</w:t>
      </w:r>
      <w:r>
        <w:br/>
      </w:r>
      <w:r>
        <w:rPr>
          <w:rFonts w:ascii="Times New Roman"/>
          <w:b w:val="false"/>
          <w:i w:val="false"/>
          <w:color w:val="000000"/>
          <w:sz w:val="28"/>
        </w:rPr>
        <w:t>
      6)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0"/>
    <w:bookmarkStart w:name="z139" w:id="71"/>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71"/>
    <w:bookmarkStart w:name="z140" w:id="7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w:t>
      </w:r>
      <w:r>
        <w:rPr>
          <w:rFonts w:ascii="Times New Roman"/>
          <w:b w:val="false"/>
          <w:i w:val="false"/>
          <w:color w:val="000000"/>
          <w:sz w:val="28"/>
        </w:rPr>
        <w:t>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72"/>
    <w:bookmarkStart w:name="z145" w:id="73"/>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73"/>
    <w:bookmarkStart w:name="z146" w:id="74"/>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74"/>
    <w:bookmarkStart w:name="z153" w:id="7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75"/>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
        <w:gridCol w:w="3727"/>
        <w:gridCol w:w="2237"/>
        <w:gridCol w:w="1986"/>
        <w:gridCol w:w="1671"/>
        <w:gridCol w:w="2847"/>
      </w:tblGrid>
      <w:tr>
        <w:trPr>
          <w:trHeight w:val="705"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525"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r>
      <w:tr>
        <w:trPr>
          <w:trHeight w:val="186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w:t>
            </w:r>
            <w:r>
              <w:rPr>
                <w:rFonts w:ascii="Times New Roman"/>
                <w:b w:val="false"/>
                <w:i w:val="false"/>
                <w:color w:val="000000"/>
                <w:sz w:val="20"/>
              </w:rPr>
              <w:t>ырыс мәліме ттерін қалыптастырады</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w:t>
            </w:r>
            <w:r>
              <w:rPr>
                <w:rFonts w:ascii="Times New Roman"/>
                <w:b w:val="false"/>
                <w:i w:val="false"/>
                <w:color w:val="000000"/>
                <w:sz w:val="20"/>
              </w:rPr>
              <w:t>терінің болмауы</w:t>
            </w:r>
            <w:r>
              <w:rPr>
                <w:rFonts w:ascii="Times New Roman"/>
                <w:b w:val="false"/>
                <w:i w:val="false"/>
                <w:color w:val="000000"/>
                <w:sz w:val="20"/>
              </w:rPr>
              <w:t>на байланысты мәліметтерді алу мүмкін еместігі туралы хабарлама қалыптастыру</w:t>
            </w:r>
          </w:p>
        </w:tc>
      </w:tr>
      <w:tr>
        <w:trPr>
          <w:trHeight w:val="132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15"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690" w:hRule="atLeast"/>
        </w:trPr>
        <w:tc>
          <w:tcPr>
            <w:tcW w:w="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2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
        <w:gridCol w:w="2931"/>
        <w:gridCol w:w="2155"/>
        <w:gridCol w:w="2131"/>
        <w:gridCol w:w="2014"/>
        <w:gridCol w:w="1991"/>
        <w:gridCol w:w="1215"/>
      </w:tblGrid>
      <w:tr>
        <w:trPr>
          <w:trHeight w:val="690" w:hRule="atLeast"/>
        </w:trPr>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60" w:hRule="atLeast"/>
        </w:trPr>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520" w:hRule="atLeast"/>
        </w:trPr>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
        <w:gridCol w:w="3506"/>
        <w:gridCol w:w="1860"/>
        <w:gridCol w:w="2216"/>
        <w:gridCol w:w="1683"/>
        <w:gridCol w:w="3063"/>
      </w:tblGrid>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w:t>
            </w:r>
            <w:r>
              <w:rPr>
                <w:rFonts w:ascii="Times New Roman"/>
                <w:b w:val="false"/>
                <w:i w:val="false"/>
                <w:color w:val="000000"/>
                <w:sz w:val="20"/>
              </w:rPr>
              <w:t>лықтарының</w:t>
            </w:r>
            <w:r>
              <w:br/>
            </w:r>
            <w:r>
              <w:rPr>
                <w:rFonts w:ascii="Times New Roman"/>
                <w:b w:val="false"/>
                <w:i w:val="false"/>
                <w:color w:val="000000"/>
                <w:sz w:val="20"/>
              </w:rPr>
              <w:t>
</w:t>
            </w:r>
            <w:r>
              <w:rPr>
                <w:rFonts w:ascii="Times New Roman"/>
                <w:b w:val="false"/>
                <w:i w:val="false"/>
                <w:color w:val="000000"/>
                <w:sz w:val="20"/>
              </w:rPr>
              <w:t>болуына байланысты хабарлама</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w:t>
            </w:r>
            <w:r>
              <w:rPr>
                <w:rFonts w:ascii="Times New Roman"/>
                <w:b w:val="false"/>
                <w:i w:val="false"/>
                <w:color w:val="000000"/>
                <w:sz w:val="20"/>
              </w:rPr>
              <w:t>ының бұзылушылық</w:t>
            </w:r>
            <w:r>
              <w:rPr>
                <w:rFonts w:ascii="Times New Roman"/>
                <w:b w:val="false"/>
                <w:i w:val="false"/>
                <w:color w:val="000000"/>
                <w:sz w:val="20"/>
              </w:rPr>
              <w:t>тары болуына байланысты қызмет көрсетуден бас тарту туралы хабарламаны қалыптастыру</w:t>
            </w:r>
          </w:p>
        </w:tc>
      </w:tr>
      <w:tr>
        <w:trPr>
          <w:trHeight w:val="219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тартутуралы хабарламаны қалыптастыру</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50" w:hRule="atLeast"/>
        </w:trPr>
        <w:tc>
          <w:tcPr>
            <w:tcW w:w="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w:t>
            </w:r>
            <w:r>
              <w:rPr>
                <w:rFonts w:ascii="Times New Roman"/>
                <w:b w:val="false"/>
                <w:i w:val="false"/>
                <w:color w:val="000000"/>
                <w:sz w:val="20"/>
              </w:rPr>
              <w:t>шы мәлімет</w:t>
            </w:r>
            <w:r>
              <w:rPr>
                <w:rFonts w:ascii="Times New Roman"/>
                <w:b w:val="false"/>
                <w:i w:val="false"/>
                <w:color w:val="000000"/>
                <w:sz w:val="20"/>
              </w:rPr>
              <w:t>терінің бұзушылықтары болса; 3 - егер авторизациялау табысты өтсе</w:t>
            </w:r>
          </w:p>
        </w:tc>
        <w:tc>
          <w:tcPr>
            <w:tcW w:w="2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w:t>
            </w:r>
            <w:r>
              <w:rPr>
                <w:rFonts w:ascii="Times New Roman"/>
                <w:b w:val="false"/>
                <w:i w:val="false"/>
                <w:color w:val="000000"/>
                <w:sz w:val="20"/>
              </w:rPr>
              <w:t>ушы мәлім</w:t>
            </w:r>
            <w:r>
              <w:rPr>
                <w:rFonts w:ascii="Times New Roman"/>
                <w:b w:val="false"/>
                <w:i w:val="false"/>
                <w:color w:val="000000"/>
                <w:sz w:val="20"/>
              </w:rPr>
              <w:t>еттерінің бұзушылықтары болса; 5 - егер бұзылушылықтар болмаса</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3659"/>
        <w:gridCol w:w="2027"/>
        <w:gridCol w:w="2250"/>
        <w:gridCol w:w="2541"/>
        <w:gridCol w:w="1894"/>
      </w:tblGrid>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455"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w:t>
            </w:r>
            <w:r>
              <w:rPr>
                <w:rFonts w:ascii="Times New Roman"/>
                <w:b w:val="false"/>
                <w:i w:val="false"/>
                <w:color w:val="000000"/>
                <w:sz w:val="20"/>
              </w:rPr>
              <w:t>тары болса; 8 - егер бұзылушылықтар болмаса</w:t>
            </w:r>
          </w:p>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4" w:id="76"/>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76"/>
    <w:bookmarkStart w:name="z195" w:id="77"/>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bookmarkEnd w:id="77"/>
    <w:p>
      <w:pPr>
        <w:spacing w:after="0"/>
        <w:ind w:left="0"/>
        <w:jc w:val="both"/>
      </w:pPr>
      <w:r>
        <w:drawing>
          <wp:inline distT="0" distB="0" distL="0" distR="0">
            <wp:extent cx="78359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35900" cy="4178300"/>
                    </a:xfrm>
                    <a:prstGeom prst="rect">
                      <a:avLst/>
                    </a:prstGeom>
                  </pic:spPr>
                </pic:pic>
              </a:graphicData>
            </a:graphic>
          </wp:inline>
        </w:drawing>
      </w:r>
    </w:p>
    <w:bookmarkStart w:name="z196" w:id="78"/>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bookmarkEnd w:id="78"/>
    <w:p>
      <w:pPr>
        <w:spacing w:after="0"/>
        <w:ind w:left="0"/>
        <w:jc w:val="both"/>
      </w:pPr>
      <w:r>
        <w:drawing>
          <wp:inline distT="0" distB="0" distL="0" distR="0">
            <wp:extent cx="7950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950200" cy="40132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543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43800" cy="6362700"/>
                    </a:xfrm>
                    <a:prstGeom prst="rect">
                      <a:avLst/>
                    </a:prstGeom>
                  </pic:spPr>
                </pic:pic>
              </a:graphicData>
            </a:graphic>
          </wp:inline>
        </w:drawing>
      </w:r>
    </w:p>
    <w:bookmarkStart w:name="z155" w:id="7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79"/>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Зайсан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w:t>
      </w:r>
      <w:r>
        <w:br/>
      </w:r>
      <w:r>
        <w:rPr>
          <w:rFonts w:ascii="Times New Roman"/>
          <w:b w:val="false"/>
          <w:i w:val="false"/>
          <w:color w:val="000000"/>
          <w:sz w:val="28"/>
        </w:rPr>
        <w:t>
мекенжайы, телефоны: 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{указать подразделение} (Указать</w:t>
      </w:r>
      <w:r>
        <w:br/>
      </w:r>
      <w:r>
        <w:rPr>
          <w:rFonts w:ascii="Times New Roman"/>
          <w:b w:val="false"/>
          <w:i w:val="false"/>
          <w:color w:val="000000"/>
          <w:sz w:val="28"/>
        </w:rPr>
        <w:t>
</w:t>
      </w:r>
      <w:r>
        <w:rPr>
          <w:rFonts w:ascii="Times New Roman"/>
          <w:b w:val="false"/>
          <w:i w:val="false"/>
          <w:color w:val="000000"/>
          <w:sz w:val="28"/>
        </w:rPr>
        <w:t>регион).</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Зайсан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 xml:space="preserve">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Зайсан ауданының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w:t>
      </w:r>
      <w:r>
        <w:br/>
      </w:r>
      <w:r>
        <w:rPr>
          <w:rFonts w:ascii="Times New Roman"/>
          <w:b w:val="false"/>
          <w:i w:val="false"/>
          <w:color w:val="000000"/>
          <w:sz w:val="28"/>
        </w:rPr>
        <w:t>
мекенжайы, телефоны: 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 рұқсат</w:t>
      </w:r>
      <w:r>
        <w:br/>
      </w:r>
      <w:r>
        <w:rPr>
          <w:rFonts w:ascii="Times New Roman"/>
          <w:b w:val="false"/>
          <w:i w:val="false"/>
          <w:color w:val="000000"/>
          <w:sz w:val="28"/>
        </w:rPr>
        <w:t>
беруіңізді сұраймын.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 xml:space="preserve">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Жинақтаушы зейнетақы      </w:t>
      </w:r>
      <w:r>
        <w:br/>
      </w:r>
      <w:r>
        <w:rPr>
          <w:rFonts w:ascii="Times New Roman"/>
          <w:b w:val="false"/>
          <w:i w:val="false"/>
          <w:color w:val="000000"/>
          <w:sz w:val="28"/>
        </w:rPr>
        <w:t>
қорының атауы 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Зайсан ауданының білім беру бөлімі _______ жылы туған</w:t>
      </w:r>
      <w:r>
        <w:br/>
      </w:r>
      <w:r>
        <w:rPr>
          <w:rFonts w:ascii="Times New Roman"/>
          <w:b w:val="false"/>
          <w:i w:val="false"/>
          <w:color w:val="000000"/>
          <w:sz w:val="28"/>
        </w:rPr>
        <w:t>
кәмелетке толмаған _________________ (баланың Т.А.Ә.) ________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алмастырушы басқа тұлғалар) _______________ жылы</w:t>
      </w:r>
      <w:r>
        <w:br/>
      </w:r>
      <w:r>
        <w:rPr>
          <w:rFonts w:ascii="Times New Roman"/>
          <w:b w:val="false"/>
          <w:i w:val="false"/>
          <w:color w:val="000000"/>
          <w:sz w:val="28"/>
        </w:rPr>
        <w:t>
туған, _______________________ (өтініш берушінің Т.А.Ә.) (жеке куәлік</w:t>
      </w:r>
      <w:r>
        <w:br/>
      </w:r>
      <w:r>
        <w:rPr>
          <w:rFonts w:ascii="Times New Roman"/>
          <w:b w:val="false"/>
          <w:i w:val="false"/>
          <w:color w:val="000000"/>
          <w:sz w:val="28"/>
        </w:rPr>
        <w:t>
№ __ ______ жылы _________ берілген) _______________ салымшының</w:t>
      </w:r>
      <w:r>
        <w:br/>
      </w:r>
      <w:r>
        <w:rPr>
          <w:rFonts w:ascii="Times New Roman"/>
          <w:b w:val="false"/>
          <w:i w:val="false"/>
          <w:color w:val="000000"/>
          <w:sz w:val="28"/>
        </w:rPr>
        <w:t>
(мұраға қалдырушының Т.А.Ә.) қайтыс болуына байланысты (_____ жылғы</w:t>
      </w:r>
      <w:r>
        <w:br/>
      </w:r>
      <w:r>
        <w:rPr>
          <w:rFonts w:ascii="Times New Roman"/>
          <w:b w:val="false"/>
          <w:i w:val="false"/>
          <w:color w:val="000000"/>
          <w:sz w:val="28"/>
        </w:rPr>
        <w:t>
___________ № ____ қайтыс болуы туралы куәлік)________ жылғы нотариус</w:t>
      </w:r>
      <w:r>
        <w:br/>
      </w:r>
      <w:r>
        <w:rPr>
          <w:rFonts w:ascii="Times New Roman"/>
          <w:b w:val="false"/>
          <w:i w:val="false"/>
          <w:color w:val="000000"/>
          <w:sz w:val="28"/>
        </w:rPr>
        <w:t>
берген (______ жылы ____________ берген мемлекеттік лицензия № ____)</w:t>
      </w:r>
      <w:r>
        <w:br/>
      </w:r>
      <w:r>
        <w:rPr>
          <w:rFonts w:ascii="Times New Roman"/>
          <w:b w:val="false"/>
          <w:i w:val="false"/>
          <w:color w:val="000000"/>
          <w:sz w:val="28"/>
        </w:rPr>
        <w:t>
заң/аманат бойынша мұрагерлікке құқығы туралы куәлікке сәйкес тиесілі</w:t>
      </w:r>
      <w:r>
        <w:br/>
      </w:r>
      <w:r>
        <w:rPr>
          <w:rFonts w:ascii="Times New Roman"/>
          <w:b w:val="false"/>
          <w:i w:val="false"/>
          <w:color w:val="000000"/>
          <w:sz w:val="28"/>
        </w:rPr>
        <w:t>
инвестициялық табыспен, өсіммен және өзге түсімдермен бірге заңнамаға</w:t>
      </w:r>
      <w:r>
        <w:br/>
      </w:r>
      <w:r>
        <w:rPr>
          <w:rFonts w:ascii="Times New Roman"/>
          <w:b w:val="false"/>
          <w:i w:val="false"/>
          <w:color w:val="000000"/>
          <w:sz w:val="28"/>
        </w:rPr>
        <w:t>
сәйкес _________________ (жинақтаушы зейнетақы қорының атауы) мұраға</w:t>
      </w:r>
      <w:r>
        <w:br/>
      </w:r>
      <w:r>
        <w:rPr>
          <w:rFonts w:ascii="Times New Roman"/>
          <w:b w:val="false"/>
          <w:i w:val="false"/>
          <w:color w:val="000000"/>
          <w:sz w:val="28"/>
        </w:rPr>
        <w:t>
қалатын зейнетақы жинақтарын алуға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Зайсан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Зайсан ауданының білім беру бөлімі __________ жылы туған кәмелетке толмаған ______________________ (баланың Т.А.Ә.) заңды өкіл(дер)і (ата-ана (ата-аналар), қорғаншы немесе қамқоршы, патронат тәрбиеші және оларды алмастыратын басқа тұлғалар) ________________ жылы туған, _______________________ (өтініш берушінің Т.А.Ә.) (жеке куәлік № _________ жылы _________ берілген) тиесілі инвестициялық табыспен, өсіммен және өзге түсімдермен бірге заңнамаға сәйкес _________________ (банк атауы) кәмелетке толмаған баланың (балалардың) салымдарына иелік етуге рұқсат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Зайсан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Ішкі істер министрлігінің  </w:t>
      </w:r>
      <w:r>
        <w:br/>
      </w:r>
      <w:r>
        <w:rPr>
          <w:rFonts w:ascii="Times New Roman"/>
          <w:b w:val="false"/>
          <w:i w:val="false"/>
          <w:color w:val="000000"/>
          <w:sz w:val="28"/>
        </w:rPr>
        <w:t xml:space="preserve">
Жол полициясы комитеті     </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   Зайсанауданының білім беру бөлімі _____________________ көлік құралын ________________ келісім береді.</w:t>
      </w:r>
      <w:r>
        <w:br/>
      </w:r>
      <w:r>
        <w:rPr>
          <w:rFonts w:ascii="Times New Roman"/>
          <w:b w:val="false"/>
          <w:i w:val="false"/>
          <w:color w:val="000000"/>
          <w:sz w:val="28"/>
        </w:rPr>
        <w:t>
 </w:t>
      </w:r>
    </w:p>
    <w:p>
      <w:pPr>
        <w:spacing w:after="0"/>
        <w:ind w:left="0"/>
        <w:jc w:val="both"/>
      </w:pPr>
      <w:r>
        <w:rPr>
          <w:rFonts w:ascii="Times New Roman"/>
          <w:b w:val="false"/>
          <w:i/>
          <w:color w:val="000000"/>
          <w:sz w:val="28"/>
        </w:rPr>
        <w:t>      Зайсан ауданының білім беру бөлімі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1-тармағында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p>
    <w:bookmarkStart w:name="z156" w:id="80"/>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иелiк ету үшiн,</w:t>
      </w:r>
      <w:r>
        <w:br/>
      </w:r>
      <w:r>
        <w:rPr>
          <w:rFonts w:ascii="Times New Roman"/>
          <w:b w:val="false"/>
          <w:i w:val="false"/>
          <w:color w:val="000000"/>
          <w:sz w:val="28"/>
        </w:rPr>
        <w:t>
Қазақстан Республикасы Iшкi iстер министрлiгi</w:t>
      </w:r>
      <w:r>
        <w:br/>
      </w:r>
      <w:r>
        <w:rPr>
          <w:rFonts w:ascii="Times New Roman"/>
          <w:b w:val="false"/>
          <w:i w:val="false"/>
          <w:color w:val="000000"/>
          <w:sz w:val="28"/>
        </w:rPr>
        <w:t>
Жол полициясы комитетiнiң аумақтық бөлiмшелерiне</w:t>
      </w:r>
      <w:r>
        <w:br/>
      </w:r>
      <w:r>
        <w:rPr>
          <w:rFonts w:ascii="Times New Roman"/>
          <w:b w:val="false"/>
          <w:i w:val="false"/>
          <w:color w:val="000000"/>
          <w:sz w:val="28"/>
        </w:rPr>
        <w:t>
кәмелетке толмаған балаларға мұраны ресiмдеу</w:t>
      </w:r>
      <w:r>
        <w:br/>
      </w:r>
      <w:r>
        <w:rPr>
          <w:rFonts w:ascii="Times New Roman"/>
          <w:b w:val="false"/>
          <w:i w:val="false"/>
          <w:color w:val="000000"/>
          <w:sz w:val="28"/>
        </w:rPr>
        <w:t>
үшiн анықтамалар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80"/>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балаларға мұраны ресімдеу үшін анықтамалар беру»</w:t>
      </w:r>
      <w:r>
        <w:br/>
      </w:r>
      <w:r>
        <w:rPr>
          <w:rFonts w:ascii="Times New Roman"/>
          <w:b w:val="false"/>
          <w:i w:val="false"/>
          <w:color w:val="000000"/>
          <w:sz w:val="28"/>
        </w:rPr>
        <w:t>
(қызметтердің атауы)</w:t>
      </w:r>
    </w:p>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Start w:name="z157" w:id="81"/>
    <w:p>
      <w:pPr>
        <w:spacing w:after="0"/>
        <w:ind w:left="0"/>
        <w:jc w:val="both"/>
      </w:pPr>
      <w:r>
        <w:rPr>
          <w:rFonts w:ascii="Times New Roman"/>
          <w:b w:val="false"/>
          <w:i w:val="false"/>
          <w:color w:val="000000"/>
          <w:sz w:val="28"/>
        </w:rPr>
        <w:t>
Зайсан ауданы әкімдігінің</w:t>
      </w:r>
      <w:r>
        <w:br/>
      </w:r>
      <w:r>
        <w:rPr>
          <w:rFonts w:ascii="Times New Roman"/>
          <w:b w:val="false"/>
          <w:i w:val="false"/>
          <w:color w:val="000000"/>
          <w:sz w:val="28"/>
        </w:rPr>
        <w:t>
2012 жылғы 28 желтоқсандағы № 1346</w:t>
      </w:r>
      <w:r>
        <w:br/>
      </w:r>
      <w:r>
        <w:rPr>
          <w:rFonts w:ascii="Times New Roman"/>
          <w:b w:val="false"/>
          <w:i w:val="false"/>
          <w:color w:val="000000"/>
          <w:sz w:val="28"/>
        </w:rPr>
        <w:t>
қаулысымен бекітілді</w:t>
      </w:r>
    </w:p>
    <w:bookmarkEnd w:id="81"/>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p>
    <w:bookmarkStart w:name="z158" w:id="82"/>
    <w:p>
      <w:pPr>
        <w:spacing w:after="0"/>
        <w:ind w:left="0"/>
        <w:jc w:val="left"/>
      </w:pPr>
      <w:r>
        <w:rPr>
          <w:rFonts w:ascii="Times New Roman"/>
          <w:b/>
          <w:i w:val="false"/>
          <w:color w:val="000000"/>
        </w:rPr>
        <w:t xml:space="preserve"> 
1. Жалпы ереже</w:t>
      </w:r>
    </w:p>
    <w:bookmarkEnd w:id="82"/>
    <w:bookmarkStart w:name="z159" w:id="83"/>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«Зайсан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w:t>
      </w:r>
      <w:r>
        <w:rPr>
          <w:rFonts w:ascii="Times New Roman"/>
          <w:b w:val="false"/>
          <w:i w:val="false"/>
          <w:color w:val="000000"/>
          <w:sz w:val="28"/>
        </w:rPr>
        <w:t>жеке сәйкестендіру нөмірі</w:t>
      </w:r>
      <w:r>
        <w:rPr>
          <w:rFonts w:ascii="Times New Roman"/>
          <w:b w:val="false"/>
          <w:i w:val="false"/>
          <w:color w:val="000000"/>
          <w:sz w:val="28"/>
        </w:rPr>
        <w:t xml:space="preserve">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w:t>
      </w:r>
      <w:r>
        <w:rPr>
          <w:rFonts w:ascii="Times New Roman"/>
          <w:b w:val="false"/>
          <w:i w:val="false"/>
          <w:color w:val="000000"/>
          <w:sz w:val="28"/>
        </w:rPr>
        <w:t>транзакциондық қызмет</w:t>
      </w:r>
      <w:r>
        <w:rPr>
          <w:rFonts w:ascii="Times New Roman"/>
          <w:b w:val="false"/>
          <w:i w:val="false"/>
          <w:color w:val="000000"/>
          <w:sz w:val="28"/>
        </w:rPr>
        <w:t xml:space="preserve">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w:t>
      </w:r>
      <w:r>
        <w:rPr>
          <w:rFonts w:ascii="Times New Roman"/>
          <w:b w:val="false"/>
          <w:i w:val="false"/>
          <w:color w:val="000000"/>
          <w:sz w:val="28"/>
        </w:rPr>
        <w:t>электрондық құжат</w:t>
      </w:r>
      <w:r>
        <w:rPr>
          <w:rFonts w:ascii="Times New Roman"/>
          <w:b w:val="false"/>
          <w:i w:val="false"/>
          <w:color w:val="000000"/>
          <w:sz w:val="28"/>
        </w:rPr>
        <w:t xml:space="preserve">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w:t>
      </w:r>
      <w:r>
        <w:rPr>
          <w:rFonts w:ascii="Times New Roman"/>
          <w:b w:val="false"/>
          <w:i w:val="false"/>
          <w:color w:val="000000"/>
          <w:sz w:val="28"/>
        </w:rPr>
        <w:t>электрондық сандық қол</w:t>
      </w:r>
      <w:r>
        <w:rPr>
          <w:rFonts w:ascii="Times New Roman"/>
          <w:b w:val="false"/>
          <w:i w:val="false"/>
          <w:color w:val="000000"/>
          <w:sz w:val="28"/>
        </w:rPr>
        <w:t xml:space="preserve">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83"/>
    <w:bookmarkStart w:name="z164" w:id="84"/>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84"/>
    <w:bookmarkStart w:name="z165" w:id="8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w:t>
      </w:r>
      <w:r>
        <w:rPr>
          <w:rFonts w:ascii="Times New Roman"/>
          <w:b w:val="false"/>
          <w:i w:val="false"/>
          <w:color w:val="000000"/>
          <w:sz w:val="28"/>
        </w:rPr>
        <w:t>№ 2 диаграмма</w:t>
      </w:r>
      <w:r>
        <w:rPr>
          <w:rFonts w:ascii="Times New Roman"/>
          <w:b w:val="false"/>
          <w:i w:val="false"/>
          <w:color w:val="000000"/>
          <w:sz w:val="28"/>
        </w:rPr>
        <w:t xml:space="preserve">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w:t>
      </w:r>
      <w:r>
        <w:rPr>
          <w:rFonts w:ascii="Times New Roman"/>
          <w:b w:val="false"/>
          <w:i w:val="false"/>
          <w:color w:val="000000"/>
          <w:sz w:val="28"/>
        </w:rPr>
        <w:t>№ 3 диаграмма</w:t>
      </w:r>
      <w:r>
        <w:rPr>
          <w:rFonts w:ascii="Times New Roman"/>
          <w:b w:val="false"/>
          <w:i w:val="false"/>
          <w:color w:val="000000"/>
          <w:sz w:val="28"/>
        </w:rPr>
        <w:t xml:space="preserve">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85"/>
    <w:bookmarkStart w:name="z171" w:id="8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86"/>
    <w:bookmarkStart w:name="z172" w:id="8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87"/>
    <w:bookmarkStart w:name="z179" w:id="88"/>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1 қосымша</w:t>
      </w:r>
    </w:p>
    <w:bookmarkEnd w:id="88"/>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
        <w:gridCol w:w="2521"/>
        <w:gridCol w:w="3082"/>
        <w:gridCol w:w="1961"/>
        <w:gridCol w:w="1961"/>
        <w:gridCol w:w="2802"/>
      </w:tblGrid>
      <w:tr>
        <w:trPr>
          <w:trHeight w:val="67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r>
      <w:tr>
        <w:trPr>
          <w:trHeight w:val="151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r>
      <w:tr>
        <w:trPr>
          <w:trHeight w:val="169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555"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p>
        </w:tc>
      </w:tr>
      <w:tr>
        <w:trPr>
          <w:trHeight w:val="1260" w:hRule="atLeast"/>
        </w:trPr>
        <w:tc>
          <w:tcPr>
            <w:tcW w:w="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 5 – қателіктер болмаса;</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2318"/>
        <w:gridCol w:w="3918"/>
        <w:gridCol w:w="3056"/>
        <w:gridCol w:w="2813"/>
        <w:gridCol w:w="374"/>
      </w:tblGrid>
      <w:tr>
        <w:trPr>
          <w:trHeight w:val="67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0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
        <w:gridCol w:w="2802"/>
        <w:gridCol w:w="2521"/>
        <w:gridCol w:w="2241"/>
        <w:gridCol w:w="2241"/>
        <w:gridCol w:w="2521"/>
      </w:tblGrid>
      <w:tr>
        <w:trPr>
          <w:trHeight w:val="67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r>
      <w:tr>
        <w:trPr>
          <w:trHeight w:val="201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r>
      <w:tr>
        <w:trPr>
          <w:trHeight w:val="144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2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0"/>
        <w:gridCol w:w="2156"/>
        <w:gridCol w:w="1940"/>
        <w:gridCol w:w="2156"/>
        <w:gridCol w:w="1940"/>
        <w:gridCol w:w="1940"/>
        <w:gridCol w:w="2158"/>
      </w:tblGrid>
      <w:tr>
        <w:trPr>
          <w:trHeight w:val="67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262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w:t>
            </w:r>
            <w:r>
              <w:rPr>
                <w:rFonts w:ascii="Times New Roman"/>
                <w:b w:val="false"/>
                <w:i w:val="false"/>
                <w:color w:val="000000"/>
                <w:sz w:val="20"/>
              </w:rPr>
              <w:t>тар болуына байланысты бас тарту туралы хабарламаны қалыптастыру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
        <w:gridCol w:w="2830"/>
        <w:gridCol w:w="2573"/>
        <w:gridCol w:w="2315"/>
        <w:gridCol w:w="2057"/>
        <w:gridCol w:w="2574"/>
      </w:tblGrid>
      <w:tr>
        <w:trPr>
          <w:trHeight w:val="67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79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r>
      <w:tr>
        <w:trPr>
          <w:trHeight w:val="108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r>
      <w:tr>
        <w:trPr>
          <w:trHeight w:val="300"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
        <w:gridCol w:w="2290"/>
        <w:gridCol w:w="2798"/>
        <w:gridCol w:w="3180"/>
        <w:gridCol w:w="2798"/>
        <w:gridCol w:w="1399"/>
      </w:tblGrid>
      <w:tr>
        <w:trPr>
          <w:trHeight w:val="67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2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80" w:id="89"/>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2 қосымша</w:t>
      </w:r>
    </w:p>
    <w:bookmarkEnd w:id="89"/>
    <w:bookmarkStart w:name="z197" w:id="90"/>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bookmarkEnd w:id="90"/>
    <w:p>
      <w:pPr>
        <w:spacing w:after="0"/>
        <w:ind w:left="0"/>
        <w:jc w:val="both"/>
      </w:pPr>
      <w:r>
        <w:drawing>
          <wp:inline distT="0" distB="0" distL="0" distR="0">
            <wp:extent cx="88011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801100" cy="4864100"/>
                    </a:xfrm>
                    <a:prstGeom prst="rect">
                      <a:avLst/>
                    </a:prstGeom>
                  </pic:spPr>
                </pic:pic>
              </a:graphicData>
            </a:graphic>
          </wp:inline>
        </w:drawing>
      </w:r>
    </w:p>
    <w:bookmarkStart w:name="z198" w:id="91"/>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bookmarkEnd w:id="91"/>
    <w:p>
      <w:pPr>
        <w:spacing w:after="0"/>
        <w:ind w:left="0"/>
        <w:jc w:val="both"/>
      </w:pPr>
      <w:r>
        <w:drawing>
          <wp:inline distT="0" distB="0" distL="0" distR="0">
            <wp:extent cx="99822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9982200" cy="5499100"/>
                    </a:xfrm>
                    <a:prstGeom prst="rect">
                      <a:avLst/>
                    </a:prstGeom>
                  </pic:spPr>
                </pic:pic>
              </a:graphicData>
            </a:graphic>
          </wp:inline>
        </w:drawing>
      </w:r>
    </w:p>
    <w:bookmarkStart w:name="z199" w:id="92"/>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bookmarkEnd w:id="92"/>
    <w:p>
      <w:pPr>
        <w:spacing w:after="0"/>
        <w:ind w:left="0"/>
        <w:jc w:val="both"/>
      </w:pPr>
      <w:r>
        <w:drawing>
          <wp:inline distT="0" distB="0" distL="0" distR="0">
            <wp:extent cx="82042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204200" cy="4191000"/>
                    </a:xfrm>
                    <a:prstGeom prst="rect">
                      <a:avLst/>
                    </a:prstGeom>
                  </pic:spPr>
                </pic:pic>
              </a:graphicData>
            </a:graphic>
          </wp:inline>
        </w:drawing>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0866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86600" cy="5943600"/>
                    </a:xfrm>
                    <a:prstGeom prst="rect">
                      <a:avLst/>
                    </a:prstGeom>
                  </pic:spPr>
                </pic:pic>
              </a:graphicData>
            </a:graphic>
          </wp:inline>
        </w:drawing>
      </w:r>
    </w:p>
    <w:bookmarkStart w:name="z181" w:id="93"/>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3 қосымша</w:t>
      </w:r>
    </w:p>
    <w:bookmarkEnd w:id="93"/>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 xml:space="preserve">Үлгі                                 </w:t>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қолтаңба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97409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9740900" cy="1689100"/>
                    </a:xfrm>
                    <a:prstGeom prst="rect">
                      <a:avLst/>
                    </a:prstGeom>
                  </pic:spPr>
                </pic:pic>
              </a:graphicData>
            </a:graphic>
          </wp:inline>
        </w:drawing>
      </w:r>
    </w:p>
    <w:p>
      <w:pPr>
        <w:spacing w:after="0"/>
        <w:ind w:left="0"/>
        <w:jc w:val="both"/>
      </w:pPr>
      <w:r>
        <w:rPr>
          <w:rFonts w:ascii="Times New Roman"/>
          <w:b w:val="false"/>
          <w:i w:val="false"/>
          <w:color w:val="000000"/>
          <w:sz w:val="28"/>
        </w:rPr>
        <w:t>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p>
    <w:p>
      <w:pPr>
        <w:spacing w:after="0"/>
        <w:ind w:left="0"/>
        <w:jc w:val="both"/>
      </w:pPr>
      <w:r>
        <w:rPr>
          <w:rFonts w:ascii="Times New Roman"/>
          <w:b w:val="false"/>
          <w:i w:val="false"/>
          <w:color w:val="000000"/>
          <w:sz w:val="28"/>
        </w:rPr>
        <w:t>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p>
    <w:p>
      <w:pPr>
        <w:spacing w:after="0"/>
        <w:ind w:left="0"/>
        <w:jc w:val="both"/>
      </w:pPr>
      <w:r>
        <w:rPr>
          <w:rFonts w:ascii="Times New Roman"/>
          <w:b w:val="false"/>
          <w:i w:val="false"/>
          <w:color w:val="000000"/>
          <w:sz w:val="28"/>
        </w:rPr>
        <w:t>      Аталған шешіммен келіспеген жағдайда, Сіз қолданыстағы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rPr>
          <w:rFonts w:ascii="Times New Roman"/>
          <w:b w:val="false"/>
          <w:i w:val="false"/>
          <w:color w:val="000000"/>
          <w:sz w:val="28"/>
        </w:rPr>
        <w:t>Осы құжат «Электрондық құжат және электрондық цифрлық қолтанба туралы» 2003 жылғы 7</w:t>
      </w:r>
      <w:r>
        <w:br/>
      </w:r>
      <w:r>
        <w:rPr>
          <w:rFonts w:ascii="Times New Roman"/>
          <w:b w:val="false"/>
          <w:i w:val="false"/>
          <w:color w:val="000000"/>
          <w:sz w:val="28"/>
        </w:rPr>
        <w:t>
</w:t>
      </w:r>
      <w:r>
        <w:rPr>
          <w:rFonts w:ascii="Times New Roman"/>
          <w:b w:val="false"/>
          <w:i w:val="false"/>
          <w:color w:val="000000"/>
          <w:sz w:val="28"/>
        </w:rPr>
        <w:t>қаңтардағы N 370-II ҚРЗ 7-бабының 1-тармағына сәйкес қағаз тасығыштағы құжатқа тең.</w:t>
      </w:r>
      <w:r>
        <w:br/>
      </w:r>
      <w:r>
        <w:rPr>
          <w:rFonts w:ascii="Times New Roman"/>
          <w:b w:val="false"/>
          <w:i w:val="false"/>
          <w:color w:val="000000"/>
          <w:sz w:val="28"/>
        </w:rPr>
        <w:t>
</w:t>
      </w:r>
      <w:r>
        <w:rPr>
          <w:rFonts w:ascii="Times New Roman"/>
          <w:b w:val="false"/>
          <w:i w:val="false"/>
          <w:color w:val="000000"/>
          <w:sz w:val="28"/>
        </w:rPr>
        <w:t>Данный документ согласно пункту 1 статьи 7 ЗРК от 7 января 2003 года «Об электронном</w:t>
      </w:r>
      <w:r>
        <w:br/>
      </w:r>
      <w:r>
        <w:rPr>
          <w:rFonts w:ascii="Times New Roman"/>
          <w:b w:val="false"/>
          <w:i w:val="false"/>
          <w:color w:val="000000"/>
          <w:sz w:val="28"/>
        </w:rPr>
        <w:t>
</w:t>
      </w:r>
      <w:r>
        <w:rPr>
          <w:rFonts w:ascii="Times New Roman"/>
          <w:b w:val="false"/>
          <w:i w:val="false"/>
          <w:color w:val="000000"/>
          <w:sz w:val="28"/>
        </w:rPr>
        <w:t>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r>
        <w:rPr>
          <w:rFonts w:ascii="Times New Roman"/>
          <w:b w:val="false"/>
          <w:i w:val="false"/>
          <w:color w:val="000000"/>
          <w:sz w:val="28"/>
        </w:rPr>
        <w:t>* Штрих-код «Электрондық әкімдік» ақпараттық жүйесі ұсынған және электрондық-цифрлық</w:t>
      </w:r>
      <w:r>
        <w:br/>
      </w:r>
      <w:r>
        <w:rPr>
          <w:rFonts w:ascii="Times New Roman"/>
          <w:b w:val="false"/>
          <w:i w:val="false"/>
          <w:color w:val="000000"/>
          <w:sz w:val="28"/>
        </w:rPr>
        <w:t>
</w:t>
      </w:r>
      <w:r>
        <w:rPr>
          <w:rFonts w:ascii="Times New Roman"/>
          <w:b w:val="false"/>
          <w:i w:val="false"/>
          <w:color w:val="000000"/>
          <w:sz w:val="28"/>
        </w:rPr>
        <w:t>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Штрих-код содержит данные, предоставленные информационной системой «Электронный</w:t>
      </w:r>
      <w:r>
        <w:br/>
      </w:r>
      <w:r>
        <w:rPr>
          <w:rFonts w:ascii="Times New Roman"/>
          <w:b w:val="false"/>
          <w:i w:val="false"/>
          <w:color w:val="000000"/>
          <w:sz w:val="28"/>
        </w:rPr>
        <w:t>
</w:t>
      </w:r>
      <w:r>
        <w:rPr>
          <w:rFonts w:ascii="Times New Roman"/>
          <w:b w:val="false"/>
          <w:i w:val="false"/>
          <w:color w:val="000000"/>
          <w:sz w:val="28"/>
        </w:rPr>
        <w:t>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w:t>
      </w:r>
      <w:r>
        <w:br/>
      </w:r>
      <w:r>
        <w:rPr>
          <w:rFonts w:ascii="Times New Roman"/>
          <w:b w:val="false"/>
          <w:i w:val="false"/>
          <w:color w:val="000000"/>
          <w:sz w:val="28"/>
        </w:rPr>
        <w:t>
</w:t>
      </w:r>
      <w:r>
        <w:rPr>
          <w:rFonts w:ascii="Times New Roman"/>
          <w:b w:val="false"/>
          <w:i/>
          <w:color w:val="000000"/>
          <w:sz w:val="28"/>
        </w:rPr>
        <w:t>регион</w:t>
      </w:r>
      <w:r>
        <w:rPr>
          <w:rFonts w:ascii="Times New Roman"/>
          <w:b w:val="false"/>
          <w:i w:val="false"/>
          <w:color w:val="000000"/>
          <w:sz w:val="28"/>
        </w:rPr>
        <w:t>).</w:t>
      </w:r>
    </w:p>
    <w:bookmarkStart w:name="z182" w:id="94"/>
    <w:p>
      <w:pPr>
        <w:spacing w:after="0"/>
        <w:ind w:left="0"/>
        <w:jc w:val="both"/>
      </w:pP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p>
    <w:bookmarkEnd w:id="94"/>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____________________________________________________</w:t>
      </w:r>
      <w:r>
        <w:br/>
      </w:r>
      <w:r>
        <w:rPr>
          <w:rFonts w:ascii="Times New Roman"/>
          <w:b w:val="false"/>
          <w:i w:val="false"/>
          <w:color w:val="000000"/>
          <w:sz w:val="28"/>
        </w:rPr>
        <w:t>
(қызметтің атауы)</w:t>
      </w:r>
    </w:p>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