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6452c2" w14:textId="16452c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Электрондық мемлекеттік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Көкпекті ауданы әкімдігінің 2012 жылғы 24 желтоқсандағы N 417 қаулысы. Шығыс Қазақстан облысының Әділет департаментінде 2013 жылғы 04 ақпанда N 2869 болып тіркелді. Күші жойылды - Көкпекті ауданы әкімдігінің 2013 жылғы 13 мамырдағы N 127 қаулысымен</w:t>
      </w:r>
    </w:p>
    <w:p>
      <w:pPr>
        <w:spacing w:after="0"/>
        <w:ind w:left="0"/>
        <w:jc w:val="both"/>
      </w:pPr>
      <w:r>
        <w:rPr>
          <w:rFonts w:ascii="Times New Roman"/>
          <w:b w:val="false"/>
          <w:i w:val="false"/>
          <w:color w:val="ff0000"/>
          <w:sz w:val="28"/>
        </w:rPr>
        <w:t>     Ескерту. Күші жойылды - Көкпекті ауданы әкімдігінің 2013.05.13 N  127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«Әкімшілік рәсімдер туралы» Қазақстан Республикасының 2000 жылғы 27 қарашадағы  Заңының 9-1 бабының </w:t>
      </w:r>
      <w:r>
        <w:rPr>
          <w:rFonts w:ascii="Times New Roman"/>
          <w:b w:val="false"/>
          <w:i w:val="false"/>
          <w:color w:val="000000"/>
          <w:sz w:val="28"/>
        </w:rPr>
        <w:t>4-тармағына</w:t>
      </w:r>
      <w:r>
        <w:rPr>
          <w:rFonts w:ascii="Times New Roman"/>
          <w:b w:val="false"/>
          <w:i w:val="false"/>
          <w:color w:val="000000"/>
          <w:sz w:val="28"/>
        </w:rPr>
        <w:t>, «Қазақстан Республикасындағы жергілікті мемлекеттік басқару және өзін - өзі басқару туралы» Қазақстан Республикасының 2001 жылғы 23 қаңтардағы  Заңының 31-бабының 1-тармағының </w:t>
      </w:r>
      <w:r>
        <w:rPr>
          <w:rFonts w:ascii="Times New Roman"/>
          <w:b w:val="false"/>
          <w:i w:val="false"/>
          <w:color w:val="000000"/>
          <w:sz w:val="28"/>
        </w:rPr>
        <w:t>17-1) тармақшасына</w:t>
      </w:r>
      <w:r>
        <w:rPr>
          <w:rFonts w:ascii="Times New Roman"/>
          <w:b w:val="false"/>
          <w:i w:val="false"/>
          <w:color w:val="000000"/>
          <w:sz w:val="28"/>
        </w:rPr>
        <w:t>, «Ақпараттандыру туралы» Қазақстан Республикасының 2007 жылғы 11 қаңтардағы Заңының 29-бабының  </w:t>
      </w:r>
      <w:r>
        <w:rPr>
          <w:rFonts w:ascii="Times New Roman"/>
          <w:b w:val="false"/>
          <w:i w:val="false"/>
          <w:color w:val="000000"/>
          <w:sz w:val="28"/>
        </w:rPr>
        <w:t>2-тармағына</w:t>
      </w:r>
      <w:r>
        <w:rPr>
          <w:rFonts w:ascii="Times New Roman"/>
          <w:b w:val="false"/>
          <w:i w:val="false"/>
          <w:color w:val="000000"/>
          <w:sz w:val="28"/>
        </w:rPr>
        <w:t xml:space="preserve"> сәйкес, Көкпекті ауданының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1) «Жұмыссыз азаматтарға анықтама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2) «Үйде оқитын және тәрбиеленетiн мүгедек балаларды материалдық қамтамасыз ету үшiн құжаттарды рәсiмдеу»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3) «Мектепке дейінгі балалар ұйымдарына жіберу үшін мектепке дейінгі (7 жасқа дейін) жастағы балаларды кезекке қою»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4) «Қорғаншылық және қамқоршылық жөнiнде анықтама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5)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6)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7)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191a1b"/>
          <w:sz w:val="28"/>
        </w:rPr>
        <w:t>      2. Осы қаулының орындалуына бақылау жасау Көкпекті ауданы әкімінің орынбасары К.Р. Смаиловаға жүктелсін.</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 күнінен кейін он күнтізбелік күн өткен соң қолданысқа енгізіледі.</w:t>
      </w:r>
      <w:r>
        <w:br/>
      </w:r>
      <w:r>
        <w:rPr>
          <w:rFonts w:ascii="Times New Roman"/>
          <w:b w:val="false"/>
          <w:i w:val="false"/>
          <w:color w:val="000000"/>
          <w:sz w:val="28"/>
        </w:rPr>
        <w:t>
 </w:t>
      </w:r>
    </w:p>
    <w:bookmarkEnd w:id="0"/>
    <w:p>
      <w:pPr>
        <w:spacing w:after="0"/>
        <w:ind w:left="0"/>
        <w:jc w:val="both"/>
      </w:pPr>
      <w:r>
        <w:rPr>
          <w:rFonts w:ascii="Times New Roman"/>
          <w:b w:val="false"/>
          <w:i/>
          <w:color w:val="000000"/>
          <w:sz w:val="28"/>
        </w:rPr>
        <w:t>      Көкпекті ауданының әкімі                   Д. Мусин</w:t>
      </w:r>
    </w:p>
    <w:p>
      <w:pPr>
        <w:spacing w:after="0"/>
        <w:ind w:left="0"/>
        <w:jc w:val="both"/>
      </w:pPr>
      <w:r>
        <w:rPr>
          <w:rFonts w:ascii="Times New Roman"/>
          <w:b w:val="false"/>
          <w:i/>
          <w:color w:val="000000"/>
          <w:sz w:val="28"/>
        </w:rPr>
        <w:t>      «Келісілді»</w:t>
      </w:r>
    </w:p>
    <w:p>
      <w:pPr>
        <w:spacing w:after="0"/>
        <w:ind w:left="0"/>
        <w:jc w:val="both"/>
      </w:pPr>
      <w:r>
        <w:rPr>
          <w:rFonts w:ascii="Times New Roman"/>
          <w:b w:val="false"/>
          <w:i/>
          <w:color w:val="000000"/>
          <w:sz w:val="28"/>
        </w:rPr>
        <w:t>      Қазақстан Республикасының Көлiк</w:t>
      </w:r>
      <w:r>
        <w:br/>
      </w:r>
      <w:r>
        <w:rPr>
          <w:rFonts w:ascii="Times New Roman"/>
          <w:b w:val="false"/>
          <w:i w:val="false"/>
          <w:color w:val="000000"/>
          <w:sz w:val="28"/>
        </w:rPr>
        <w:t>
</w:t>
      </w:r>
      <w:r>
        <w:rPr>
          <w:rFonts w:ascii="Times New Roman"/>
          <w:b w:val="false"/>
          <w:i/>
          <w:color w:val="000000"/>
          <w:sz w:val="28"/>
        </w:rPr>
        <w:t>      және коммуникация министрі                 А. Жұмағалиев</w:t>
      </w:r>
    </w:p>
    <w:p>
      <w:pPr>
        <w:spacing w:after="0"/>
        <w:ind w:left="0"/>
        <w:jc w:val="both"/>
      </w:pPr>
      <w:r>
        <w:rPr>
          <w:rFonts w:ascii="Times New Roman"/>
          <w:b w:val="false"/>
          <w:i/>
          <w:color w:val="000000"/>
          <w:sz w:val="28"/>
        </w:rPr>
        <w:t>      24 желтоқсан 2012 жыл</w:t>
      </w:r>
    </w:p>
    <w:bookmarkStart w:name="z5" w:id="1"/>
    <w:p>
      <w:pPr>
        <w:spacing w:after="0"/>
        <w:ind w:left="0"/>
        <w:jc w:val="both"/>
      </w:pPr>
      <w:r>
        <w:rPr>
          <w:rFonts w:ascii="Times New Roman"/>
          <w:b w:val="false"/>
          <w:i w:val="false"/>
          <w:color w:val="000000"/>
          <w:sz w:val="28"/>
        </w:rPr>
        <w:t>
Көкпекті ауданы әкімдігінің</w:t>
      </w:r>
      <w:r>
        <w:br/>
      </w:r>
      <w:r>
        <w:rPr>
          <w:rFonts w:ascii="Times New Roman"/>
          <w:b w:val="false"/>
          <w:i w:val="false"/>
          <w:color w:val="000000"/>
          <w:sz w:val="28"/>
        </w:rPr>
        <w:t>
2012 жылғы 24 желтоқсандағы № 417</w:t>
      </w:r>
      <w:r>
        <w:br/>
      </w:r>
      <w:r>
        <w:rPr>
          <w:rFonts w:ascii="Times New Roman"/>
          <w:b w:val="false"/>
          <w:i w:val="false"/>
          <w:color w:val="000000"/>
          <w:sz w:val="28"/>
        </w:rPr>
        <w:t>
қаулысымен бекітілді</w:t>
      </w:r>
    </w:p>
    <w:bookmarkEnd w:id="1"/>
    <w:p>
      <w:pPr>
        <w:spacing w:after="0"/>
        <w:ind w:left="0"/>
        <w:jc w:val="left"/>
      </w:pPr>
      <w:r>
        <w:rPr>
          <w:rFonts w:ascii="Times New Roman"/>
          <w:b/>
          <w:i w:val="false"/>
          <w:color w:val="000000"/>
        </w:rPr>
        <w:t xml:space="preserve"> «Жұмыссыз азаматтарға анықтама беру»</w:t>
      </w:r>
      <w:r>
        <w:br/>
      </w:r>
      <w:r>
        <w:rPr>
          <w:rFonts w:ascii="Times New Roman"/>
          <w:b/>
          <w:i w:val="false"/>
          <w:color w:val="000000"/>
        </w:rPr>
        <w:t>
электрондық мемлекеттік қызметтің регламенті</w:t>
      </w:r>
    </w:p>
    <w:bookmarkStart w:name="z6" w:id="2"/>
    <w:p>
      <w:pPr>
        <w:spacing w:after="0"/>
        <w:ind w:left="0"/>
        <w:jc w:val="left"/>
      </w:pPr>
      <w:r>
        <w:rPr>
          <w:rFonts w:ascii="Times New Roman"/>
          <w:b/>
          <w:i w:val="false"/>
          <w:color w:val="000000"/>
        </w:rPr>
        <w:t xml:space="preserve"> 
1. Жалпы ережелер</w:t>
      </w:r>
    </w:p>
    <w:bookmarkEnd w:id="2"/>
    <w:bookmarkStart w:name="z7" w:id="3"/>
    <w:p>
      <w:pPr>
        <w:spacing w:after="0"/>
        <w:ind w:left="0"/>
        <w:jc w:val="both"/>
      </w:pPr>
      <w:r>
        <w:rPr>
          <w:rFonts w:ascii="Times New Roman"/>
          <w:b w:val="false"/>
          <w:i w:val="false"/>
          <w:color w:val="000000"/>
          <w:sz w:val="28"/>
        </w:rPr>
        <w:t>
      1. «Жұмыссыз азаматтарға анықтама беру» электрондық мемлекеттік қызмет (бұдан әрі - қызмет) «Көкпекті ауданының жұмыспен қамту және әлеуметтік бағдарламалар бөлімі» мемлекеттік мекемесімен (бұдан әрі - қызмет беруші), баламалы негізде тұрғылықты мекен - жайлары бойынша халыққа қызмет көрсету орталықтары (бұдан әрі - Орталық), сонымен қатар www.e.gov.kz мекен-жайы бойынша «электрондық үкімет» порталы арқылы көрсетіледі.</w:t>
      </w:r>
      <w:r>
        <w:br/>
      </w:r>
      <w:r>
        <w:rPr>
          <w:rFonts w:ascii="Times New Roman"/>
          <w:b w:val="false"/>
          <w:i w:val="false"/>
          <w:color w:val="000000"/>
          <w:sz w:val="28"/>
        </w:rPr>
        <w:t>
</w:t>
      </w:r>
      <w:r>
        <w:rPr>
          <w:rFonts w:ascii="Times New Roman"/>
          <w:b w:val="false"/>
          <w:i w:val="false"/>
          <w:color w:val="000000"/>
          <w:sz w:val="28"/>
        </w:rPr>
        <w:t>
      2. Қызмет «Жергілікті атқарушы органдармен көрсетілетін әлеуметтік қорғау саласындағы мемлекеттік қызметтер стандарттарын бекіту туралы» Қазақстан Республикасы Үкіметінің 2011 жылғы 7 сәуірдегі № 394 қаулысымен бекітілген «Жұмыссыз азаматтарға анықтама беру» мемлекеттік қызметі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«Жұмыссыз азаматтарға анықтама беру»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w:t>
      </w:r>
      <w:r>
        <w:rPr>
          <w:rFonts w:ascii="Times New Roman"/>
          <w:b w:val="false"/>
          <w:i w:val="false"/>
          <w:color w:val="000000"/>
          <w:sz w:val="28"/>
        </w:rPr>
        <w:t>ақпараттық жүйе</w:t>
      </w:r>
      <w:r>
        <w:rPr>
          <w:rFonts w:ascii="Times New Roman"/>
          <w:b w:val="false"/>
          <w:i w:val="false"/>
          <w:color w:val="000000"/>
          <w:sz w:val="28"/>
        </w:rPr>
        <w:t xml:space="preserve">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w:t>
      </w:r>
      <w:r>
        <w:rPr>
          <w:rFonts w:ascii="Times New Roman"/>
          <w:b w:val="false"/>
          <w:i w:val="false"/>
          <w:color w:val="000000"/>
          <w:sz w:val="28"/>
        </w:rPr>
        <w:t>пайдаланушы</w:t>
      </w:r>
      <w:r>
        <w:rPr>
          <w:rFonts w:ascii="Times New Roman"/>
          <w:b w:val="false"/>
          <w:i w:val="false"/>
          <w:color w:val="000000"/>
          <w:sz w:val="28"/>
        </w:rPr>
        <w:t xml:space="preserve">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10)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w:t>
      </w:r>
      <w:r>
        <w:rPr>
          <w:rFonts w:ascii="Times New Roman"/>
          <w:b w:val="false"/>
          <w:i w:val="false"/>
          <w:color w:val="000000"/>
          <w:sz w:val="28"/>
        </w:rPr>
        <w:t>тұтынушы</w:t>
      </w:r>
      <w:r>
        <w:rPr>
          <w:rFonts w:ascii="Times New Roman"/>
          <w:b w:val="false"/>
          <w:i w:val="false"/>
          <w:color w:val="000000"/>
          <w:sz w:val="28"/>
        </w:rPr>
        <w:t xml:space="preserve">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14) </w:t>
      </w:r>
      <w:r>
        <w:rPr>
          <w:rFonts w:ascii="Times New Roman"/>
          <w:b w:val="false"/>
          <w:i w:val="false"/>
          <w:color w:val="000000"/>
          <w:sz w:val="28"/>
        </w:rPr>
        <w:t>электрондық мемлекеттік қызмет</w:t>
      </w:r>
      <w:r>
        <w:rPr>
          <w:rFonts w:ascii="Times New Roman"/>
          <w:b w:val="false"/>
          <w:i w:val="false"/>
          <w:color w:val="000000"/>
          <w:sz w:val="28"/>
        </w:rPr>
        <w:t xml:space="preserve">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w:t>
      </w:r>
      <w:r>
        <w:rPr>
          <w:rFonts w:ascii="Times New Roman"/>
          <w:b w:val="false"/>
          <w:i w:val="false"/>
          <w:color w:val="000000"/>
          <w:sz w:val="28"/>
        </w:rPr>
        <w:t>«электрондық үкімет» шлюзі</w:t>
      </w:r>
      <w:r>
        <w:rPr>
          <w:rFonts w:ascii="Times New Roman"/>
          <w:b w:val="false"/>
          <w:i w:val="false"/>
          <w:color w:val="000000"/>
          <w:sz w:val="28"/>
        </w:rPr>
        <w:t xml:space="preserve">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w:t>
      </w:r>
      <w:r>
        <w:rPr>
          <w:rFonts w:ascii="Times New Roman"/>
          <w:b w:val="false"/>
          <w:i w:val="false"/>
          <w:color w:val="000000"/>
          <w:sz w:val="28"/>
        </w:rPr>
        <w:t>«электрондық үкіметтің» веб-порталы</w:t>
      </w:r>
      <w:r>
        <w:rPr>
          <w:rFonts w:ascii="Times New Roman"/>
          <w:b w:val="false"/>
          <w:i w:val="false"/>
          <w:color w:val="000000"/>
          <w:sz w:val="28"/>
        </w:rPr>
        <w:t xml:space="preserve">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3"/>
    <w:bookmarkStart w:name="z12" w:id="4"/>
    <w:p>
      <w:pPr>
        <w:spacing w:after="0"/>
        <w:ind w:left="0"/>
        <w:jc w:val="left"/>
      </w:pPr>
      <w:r>
        <w:rPr>
          <w:rFonts w:ascii="Times New Roman"/>
          <w:b/>
          <w:i w:val="false"/>
          <w:color w:val="000000"/>
        </w:rPr>
        <w:t xml:space="preserve"> 
2. Электрондық мемлекеттік қызметті көрсету жөнінде</w:t>
      </w:r>
      <w:r>
        <w:br/>
      </w:r>
      <w:r>
        <w:rPr>
          <w:rFonts w:ascii="Times New Roman"/>
          <w:b/>
          <w:i w:val="false"/>
          <w:color w:val="000000"/>
        </w:rPr>
        <w:t>
қызмет беруші әрекетінің тәртібі</w:t>
      </w:r>
    </w:p>
    <w:bookmarkEnd w:id="4"/>
    <w:bookmarkStart w:name="z13" w:id="5"/>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1 диаграммасы</w:t>
      </w:r>
      <w:r>
        <w:rPr>
          <w:rFonts w:ascii="Times New Roman"/>
          <w:b w:val="false"/>
          <w:i w:val="false"/>
          <w:color w:val="000000"/>
          <w:sz w:val="28"/>
        </w:rPr>
        <w:t>):</w:t>
      </w:r>
      <w:r>
        <w:br/>
      </w:r>
      <w:r>
        <w:rPr>
          <w:rFonts w:ascii="Times New Roman"/>
          <w:b w:val="false"/>
          <w:i w:val="false"/>
          <w:color w:val="000000"/>
          <w:sz w:val="28"/>
        </w:rPr>
        <w:t>
      1) тұтынушы ЖСН және жасырын сөз арқылы ЭҮП тіркеу жасайды (ЭҮП тіркелмеген тұтынушыларға);</w:t>
      </w:r>
      <w:r>
        <w:br/>
      </w:r>
      <w:r>
        <w:rPr>
          <w:rFonts w:ascii="Times New Roman"/>
          <w:b w:val="false"/>
          <w:i w:val="false"/>
          <w:color w:val="000000"/>
          <w:sz w:val="28"/>
        </w:rPr>
        <w:t>
      2) 1 үрдіс – тұтынушымен қызмет алу үшін ЖСН және жасырын сөзді ЭҮП енгізу процесі (авторландыру процесі);</w:t>
      </w:r>
      <w:r>
        <w:br/>
      </w:r>
      <w:r>
        <w:rPr>
          <w:rFonts w:ascii="Times New Roman"/>
          <w:b w:val="false"/>
          <w:i w:val="false"/>
          <w:color w:val="000000"/>
          <w:sz w:val="28"/>
        </w:rPr>
        <w:t>
      3) 1 шарт – ЭҮП тіркелген тұтынушы туралы деректердің дұрыстығын ЖСН және жасырын сөз арқылы тексеру;</w:t>
      </w:r>
      <w:r>
        <w:br/>
      </w:r>
      <w:r>
        <w:rPr>
          <w:rFonts w:ascii="Times New Roman"/>
          <w:b w:val="false"/>
          <w:i w:val="false"/>
          <w:color w:val="000000"/>
          <w:sz w:val="28"/>
        </w:rPr>
        <w:t>
      4) 2 үрдіс – тұтынушының деректерінде бұзушылықтар болуына байланысты авторизациалаудан бас тарту туралы ЭҮП хабарлама қалыптастыру;</w:t>
      </w:r>
      <w:r>
        <w:br/>
      </w:r>
      <w:r>
        <w:rPr>
          <w:rFonts w:ascii="Times New Roman"/>
          <w:b w:val="false"/>
          <w:i w:val="false"/>
          <w:color w:val="000000"/>
          <w:sz w:val="28"/>
        </w:rPr>
        <w:t>
      5) 3 үрдіс – тұтынушымен осы Регламентте көрсетілген қызметті таңдауы, қызметті көрсету және оның құрылымы мен форматтық талаптарды ескере отырып, нысанды толтыру үшін сұрау салу нысанын экранға шығару (деректерді енгізу және сканерленген құжаттарды бекіту), сұрау нысанына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электрондық түрде қажетті құжаттар көшірмесін бекіту, сонымен бірге тұтынушымен сұрауды растау (қол кою) үшін ЭСҚ тіркеу куәлігін таңдау;</w:t>
      </w:r>
      <w:r>
        <w:br/>
      </w:r>
      <w:r>
        <w:rPr>
          <w:rFonts w:ascii="Times New Roman"/>
          <w:b w:val="false"/>
          <w:i w:val="false"/>
          <w:color w:val="000000"/>
          <w:sz w:val="28"/>
        </w:rPr>
        <w:t>
      6) 2 шарт – сәйкестендіру мәліметтерінің сәйкестігін (сұрау салудағы ЖСН-мен ЭСҚ-ғы тіркеу куәлігінде көрсетілген ЖСН арасындағы), ЭСҚ-ң тіркеу куәлігінің мерзімін, тізімде кері қайтарылған (жойылған) ЭҮП тіркеу куәлігінің жоқ екендігін тексеру;</w:t>
      </w:r>
      <w:r>
        <w:br/>
      </w:r>
      <w:r>
        <w:rPr>
          <w:rFonts w:ascii="Times New Roman"/>
          <w:b w:val="false"/>
          <w:i w:val="false"/>
          <w:color w:val="000000"/>
          <w:sz w:val="28"/>
        </w:rPr>
        <w:t>
      7) 4 үрдіс – ЭСҚ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8) 5 үрдіс – мемлекеттік электронды қызмет көрсетуге сұрауды растау және қызмет берушімен электрондық құжатты (сұрауды) өңдеу үшін ЭҮШ арқылы ЭҮӨШ АЖО жіберу;</w:t>
      </w:r>
      <w:r>
        <w:br/>
      </w:r>
      <w:r>
        <w:rPr>
          <w:rFonts w:ascii="Times New Roman"/>
          <w:b w:val="false"/>
          <w:i w:val="false"/>
          <w:color w:val="000000"/>
          <w:sz w:val="28"/>
        </w:rPr>
        <w:t>
      9) 6 үрдіс – электрондық құжатты ЭҮӨШ АЖО тіркеу;</w:t>
      </w:r>
      <w:r>
        <w:br/>
      </w:r>
      <w:r>
        <w:rPr>
          <w:rFonts w:ascii="Times New Roman"/>
          <w:b w:val="false"/>
          <w:i w:val="false"/>
          <w:color w:val="000000"/>
          <w:sz w:val="28"/>
        </w:rPr>
        <w:t>
      10) 3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(өндеу);</w:t>
      </w:r>
      <w:r>
        <w:br/>
      </w:r>
      <w:r>
        <w:rPr>
          <w:rFonts w:ascii="Times New Roman"/>
          <w:b w:val="false"/>
          <w:i w:val="false"/>
          <w:color w:val="000000"/>
          <w:sz w:val="28"/>
        </w:rPr>
        <w:t>
      11) 7 үрдіс – тұтынушының деректерінде бұзушылықтар болуына мемлекеттік қызметті көрсетуден бас тарту туралы хабарламаны қалыптастыруы;</w:t>
      </w:r>
      <w:r>
        <w:br/>
      </w:r>
      <w:r>
        <w:rPr>
          <w:rFonts w:ascii="Times New Roman"/>
          <w:b w:val="false"/>
          <w:i w:val="false"/>
          <w:color w:val="000000"/>
          <w:sz w:val="28"/>
        </w:rPr>
        <w:t>
      12) 8 үрдіс - тұтынушымен (жұмыссыз ретінде тіркеу туралы анықтама) ЭҮАШ АЖО қалыптастырылған қызметтің нәтижесін алуы. Электрондық құжат қызмет берушінің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2 диаграммасы</w:t>
      </w:r>
      <w:r>
        <w:rPr>
          <w:rFonts w:ascii="Times New Roman"/>
          <w:b w:val="false"/>
          <w:i w:val="false"/>
          <w:color w:val="000000"/>
          <w:sz w:val="28"/>
        </w:rPr>
        <w:t>):</w:t>
      </w:r>
      <w:r>
        <w:br/>
      </w:r>
      <w:r>
        <w:rPr>
          <w:rFonts w:ascii="Times New Roman"/>
          <w:b w:val="false"/>
          <w:i w:val="false"/>
          <w:color w:val="000000"/>
          <w:sz w:val="28"/>
        </w:rPr>
        <w:t>
      1) 1 үрдіс – мемлекеттік электронды қызметті алу үшін қызмет берушінің қызметшісімен ЭҮӨШ АЖО тұтынушының ЖСН және жасырын сөзін (авторландыру процесі) енгізу үдерісі;</w:t>
      </w:r>
      <w:r>
        <w:br/>
      </w:r>
      <w:r>
        <w:rPr>
          <w:rFonts w:ascii="Times New Roman"/>
          <w:b w:val="false"/>
          <w:i w:val="false"/>
          <w:color w:val="000000"/>
          <w:sz w:val="28"/>
        </w:rPr>
        <w:t>
      2) 2 үрдіс – қызмет берушінің қызметшісімен осы Регламентте көрсетілген қызметті таңдау, экранға қызмет көрсету үшін сұрау нысанын шығару және қызмет берушінің қызметшісімен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қызмет берушінің қызметшісімен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электрондық құжатты ЭҮӨШ АЖО тіркеу;</w:t>
      </w:r>
      <w:r>
        <w:br/>
      </w:r>
      <w:r>
        <w:rPr>
          <w:rFonts w:ascii="Times New Roman"/>
          <w:b w:val="false"/>
          <w:i w:val="false"/>
          <w:color w:val="000000"/>
          <w:sz w:val="28"/>
        </w:rPr>
        <w:t>
      8) 2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(өңдеу);</w:t>
      </w:r>
      <w:r>
        <w:br/>
      </w:r>
      <w:r>
        <w:rPr>
          <w:rFonts w:ascii="Times New Roman"/>
          <w:b w:val="false"/>
          <w:i w:val="false"/>
          <w:color w:val="000000"/>
          <w:sz w:val="28"/>
        </w:rPr>
        <w:t>
      9) 7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10) 8 үрдіс - тұтынушымен (жұмыссыз ретінде тіркеу туралы анықтама) ЭҮАШ АЖО қалыптастырылған қызметтің нәтижесін алуы. Электрондық құжат қызмет берушінің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3 диаграммасы</w:t>
      </w:r>
      <w:r>
        <w:rPr>
          <w:rFonts w:ascii="Times New Roman"/>
          <w:b w:val="false"/>
          <w:i w:val="false"/>
          <w:color w:val="000000"/>
          <w:sz w:val="28"/>
        </w:rPr>
        <w:t>):</w:t>
      </w:r>
      <w:r>
        <w:br/>
      </w:r>
      <w:r>
        <w:rPr>
          <w:rFonts w:ascii="Times New Roman"/>
          <w:b w:val="false"/>
          <w:i w:val="false"/>
          <w:color w:val="000000"/>
          <w:sz w:val="28"/>
        </w:rPr>
        <w:t>
      1) 1 үрдіс – мемлекеттік электронды қызметті алу үшін Орталық операторымен ХҚКО АЖ АЖО тұтынушының ЖСН және жасырын сөзін (авторландыру процесі) енгізу үдерісі;</w:t>
      </w:r>
      <w:r>
        <w:br/>
      </w:r>
      <w:r>
        <w:rPr>
          <w:rFonts w:ascii="Times New Roman"/>
          <w:b w:val="false"/>
          <w:i w:val="false"/>
          <w:color w:val="000000"/>
          <w:sz w:val="28"/>
        </w:rPr>
        <w:t>
      2) 2 үрдіс – Орталық операторымен осы Регламентте көрсетілген қызметті таңдау, экранға қызмет көрсету үшін сұрау нысанын шығару және Орталық операторымен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Орталық операторымен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мемлекеттік электронды қызмет көрсетуге сұрауды растау және қызмет берушімен электрондық құжатты (сұрауды) өңдеу үшін ЭҮШ арқылы ЭҮӨШ АЖО жіберу;</w:t>
      </w:r>
      <w:r>
        <w:br/>
      </w:r>
      <w:r>
        <w:rPr>
          <w:rFonts w:ascii="Times New Roman"/>
          <w:b w:val="false"/>
          <w:i w:val="false"/>
          <w:color w:val="000000"/>
          <w:sz w:val="28"/>
        </w:rPr>
        <w:t>
      8) 7 үрдіс - электрондық құжатты ЭҮӨШ АЖО тіркеу;</w:t>
      </w:r>
      <w:r>
        <w:br/>
      </w:r>
      <w:r>
        <w:rPr>
          <w:rFonts w:ascii="Times New Roman"/>
          <w:b w:val="false"/>
          <w:i w:val="false"/>
          <w:color w:val="000000"/>
          <w:sz w:val="28"/>
        </w:rPr>
        <w:t>
      9) 2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(өңдеу);</w:t>
      </w:r>
      <w:r>
        <w:br/>
      </w:r>
      <w:r>
        <w:rPr>
          <w:rFonts w:ascii="Times New Roman"/>
          <w:b w:val="false"/>
          <w:i w:val="false"/>
          <w:color w:val="000000"/>
          <w:sz w:val="28"/>
        </w:rPr>
        <w:t>
      10) 8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11) 9 үрдіс - тұтынушымен (жұмыссыз ретінде тіркеу туралы анықтама) ЭҮАШ АЖО қалыптастырылған қызметтің нәтижесін алуы.</w:t>
      </w:r>
      <w:r>
        <w:br/>
      </w:r>
      <w:r>
        <w:rPr>
          <w:rFonts w:ascii="Times New Roman"/>
          <w:b w:val="false"/>
          <w:i w:val="false"/>
          <w:color w:val="000000"/>
          <w:sz w:val="28"/>
        </w:rPr>
        <w:t>
</w:t>
      </w:r>
      <w:r>
        <w:rPr>
          <w:rFonts w:ascii="Times New Roman"/>
          <w:b w:val="false"/>
          <w:i w:val="false"/>
          <w:color w:val="000000"/>
          <w:sz w:val="28"/>
        </w:rPr>
        <w:t>
      9. ЭҮП арқылы қызметті алған жағдайда тұтынушыға ұсынатын электрондық мемлекеттік қызметке сұрау және өтініш толтырудың экрандық үлгілері www.e.gov.kz мекен-жайы бойынша «электрондық үкімет» веб-порталында ұсынылған.</w:t>
      </w:r>
      <w:r>
        <w:br/>
      </w:r>
      <w:r>
        <w:rPr>
          <w:rFonts w:ascii="Times New Roman"/>
          <w:b w:val="false"/>
          <w:i w:val="false"/>
          <w:color w:val="000000"/>
          <w:sz w:val="28"/>
        </w:rPr>
        <w:t>
</w:t>
      </w:r>
      <w:r>
        <w:rPr>
          <w:rFonts w:ascii="Times New Roman"/>
          <w:b w:val="false"/>
          <w:i w:val="false"/>
          <w:color w:val="000000"/>
          <w:sz w:val="28"/>
        </w:rPr>
        <w:t>
      10. Қызмет көрсету бойынша сұраудың орындалу дәрежесін тұтынушының тексеру әдісі: «электрондық үкімет» порталында «Қызметтерді алу тарихы» бөлімінде, сонымен қатар қызмет берушіге немесе Орталыққа өтініш жасау кезінде.</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 пен кеңесті ЭҮП call-орталығының телефоны: 1414 бойынша алуға болады.</w:t>
      </w:r>
    </w:p>
    <w:bookmarkEnd w:id="5"/>
    <w:bookmarkStart w:name="z19" w:id="6"/>
    <w:p>
      <w:pPr>
        <w:spacing w:after="0"/>
        <w:ind w:left="0"/>
        <w:jc w:val="left"/>
      </w:pPr>
      <w:r>
        <w:rPr>
          <w:rFonts w:ascii="Times New Roman"/>
          <w:b/>
          <w:i w:val="false"/>
          <w:color w:val="000000"/>
        </w:rPr>
        <w:t xml:space="preserve"> 
3. Электрондық мемлекеттік қызмет көрсету үрдісіндегі өзара</w:t>
      </w:r>
      <w:r>
        <w:br/>
      </w:r>
      <w:r>
        <w:rPr>
          <w:rFonts w:ascii="Times New Roman"/>
          <w:b/>
          <w:i w:val="false"/>
          <w:color w:val="000000"/>
        </w:rPr>
        <w:t>
іс-қимыл тәртібін сипаттау</w:t>
      </w:r>
    </w:p>
    <w:bookmarkEnd w:id="6"/>
    <w:bookmarkStart w:name="z20" w:id="7"/>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беруші;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әр іс-қимылдың (процедуралар, функциялар, операциялар) орындалу мерзімі көрсетілген іс-қимылының кезектілігінің мәтіндік кестелік сипаттауында келтірілген.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сипаттамасына сәйкес (электрондық мемлекеттік қызмет көрсету үрдісінде) іс-қимылының қисынды дәйектілігі арасындағы өзара байланысты көрсететін диаграммалар келтірілген.</w:t>
      </w:r>
      <w:r>
        <w:br/>
      </w:r>
      <w:r>
        <w:rPr>
          <w:rFonts w:ascii="Times New Roman"/>
          <w:b w:val="false"/>
          <w:i w:val="false"/>
          <w:color w:val="000000"/>
          <w:sz w:val="28"/>
        </w:rPr>
        <w:t>
</w:t>
      </w:r>
      <w:r>
        <w:rPr>
          <w:rFonts w:ascii="Times New Roman"/>
          <w:b w:val="false"/>
          <w:i w:val="false"/>
          <w:color w:val="000000"/>
          <w:sz w:val="28"/>
        </w:rPr>
        <w:t>
      15. Электрондық мемлекеттік қызмет көрсетудің қорытындысы ұсынылуға тиісті бланктердің нысандары, үлгілері, соның ішінде пішінді-логикалық бақылау ережелерін көрсете отырып, хабарламалар, хаттар мен ескертулер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16.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электрондық қызмет көрсетудің нәтижесі сапа және қолжетімділік көрсеткішімен өлшенеді.</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 үдерісінде тұтынушылармен көрсетілетін талаптар:</w:t>
      </w:r>
      <w:r>
        <w:br/>
      </w:r>
      <w:r>
        <w:rPr>
          <w:rFonts w:ascii="Times New Roman"/>
          <w:b w:val="false"/>
          <w:i w:val="false"/>
          <w:color w:val="000000"/>
          <w:sz w:val="28"/>
        </w:rPr>
        <w:t>
      1) адамның конституциялық құқығы мен еркіндігін сақтау;</w:t>
      </w:r>
      <w:r>
        <w:br/>
      </w:r>
      <w:r>
        <w:rPr>
          <w:rFonts w:ascii="Times New Roman"/>
          <w:b w:val="false"/>
          <w:i w:val="false"/>
          <w:color w:val="000000"/>
          <w:sz w:val="28"/>
        </w:rPr>
        <w:t>
      2) қызметтік міндетін атқаруда заңдылықты сақтау;</w:t>
      </w:r>
      <w:r>
        <w:br/>
      </w:r>
      <w:r>
        <w:rPr>
          <w:rFonts w:ascii="Times New Roman"/>
          <w:b w:val="false"/>
          <w:i w:val="false"/>
          <w:color w:val="000000"/>
          <w:sz w:val="28"/>
        </w:rPr>
        <w:t>
      3) оңашылық (мәліметтің рұқсатсыз алуынан қорғау);</w:t>
      </w:r>
      <w:r>
        <w:br/>
      </w:r>
      <w:r>
        <w:rPr>
          <w:rFonts w:ascii="Times New Roman"/>
          <w:b w:val="false"/>
          <w:i w:val="false"/>
          <w:color w:val="000000"/>
          <w:sz w:val="28"/>
        </w:rPr>
        <w:t>
      4) бүтіндік (мәліметтің рұқсатсыз өзгеруінен қорғау);</w:t>
      </w:r>
      <w:r>
        <w:br/>
      </w:r>
      <w:r>
        <w:rPr>
          <w:rFonts w:ascii="Times New Roman"/>
          <w:b w:val="false"/>
          <w:i w:val="false"/>
          <w:color w:val="000000"/>
          <w:sz w:val="28"/>
        </w:rPr>
        <w:t>
      5) қол жетімділік (мәліметтің рұқсатсыз ұсатып қалу және қорлардан қорғау).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қызметті көрсету техникалық қызметтері: Интернетке шығу, ЖСН болуы, ЭҮП авторландыру, тұтынушының ЭСҚ болуы.</w:t>
      </w:r>
    </w:p>
    <w:bookmarkEnd w:id="7"/>
    <w:bookmarkStart w:name="z27" w:id="8"/>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1 қосымша</w:t>
      </w:r>
    </w:p>
    <w:bookmarkEnd w:id="8"/>
    <w:p>
      <w:pPr>
        <w:spacing w:after="0"/>
        <w:ind w:left="0"/>
        <w:jc w:val="left"/>
      </w:pPr>
      <w:r>
        <w:rPr>
          <w:rFonts w:ascii="Times New Roman"/>
          <w:b/>
          <w:i w:val="false"/>
          <w:color w:val="000000"/>
        </w:rPr>
        <w:t xml:space="preserve"> 1-кесте. ЭҮП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7"/>
        <w:gridCol w:w="3034"/>
        <w:gridCol w:w="2334"/>
        <w:gridCol w:w="2335"/>
        <w:gridCol w:w="2335"/>
        <w:gridCol w:w="2335"/>
      </w:tblGrid>
      <w:tr>
        <w:trPr>
          <w:trHeight w:val="48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w:t>
            </w:r>
            <w:r>
              <w:br/>
            </w:r>
            <w:r>
              <w:rPr>
                <w:rFonts w:ascii="Times New Roman"/>
                <w:b w:val="false"/>
                <w:i w:val="false"/>
                <w:color w:val="000000"/>
                <w:sz w:val="20"/>
              </w:rPr>
              <w:t>
</w:t>
            </w:r>
            <w:r>
              <w:rPr>
                <w:rFonts w:ascii="Times New Roman"/>
                <w:b w:val="false"/>
                <w:i w:val="false"/>
                <w:color w:val="000000"/>
                <w:sz w:val="20"/>
              </w:rPr>
              <w:t>ағымы)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21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62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рәсімнің,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аталуы және сипаты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w:t>
            </w:r>
            <w:r>
              <w:br/>
            </w:r>
            <w:r>
              <w:rPr>
                <w:rFonts w:ascii="Times New Roman"/>
                <w:b w:val="false"/>
                <w:i w:val="false"/>
                <w:color w:val="000000"/>
                <w:sz w:val="20"/>
              </w:rPr>
              <w:t>
</w:t>
            </w:r>
            <w:r>
              <w:rPr>
                <w:rFonts w:ascii="Times New Roman"/>
                <w:b w:val="false"/>
                <w:i w:val="false"/>
                <w:color w:val="000000"/>
                <w:sz w:val="20"/>
              </w:rPr>
              <w:t>жасыру сөз</w:t>
            </w:r>
            <w:r>
              <w:br/>
            </w:r>
            <w:r>
              <w:rPr>
                <w:rFonts w:ascii="Times New Roman"/>
                <w:b w:val="false"/>
                <w:i w:val="false"/>
                <w:color w:val="000000"/>
                <w:sz w:val="20"/>
              </w:rPr>
              <w:t>
</w:t>
            </w:r>
            <w:r>
              <w:rPr>
                <w:rFonts w:ascii="Times New Roman"/>
                <w:b w:val="false"/>
                <w:i w:val="false"/>
                <w:color w:val="000000"/>
                <w:sz w:val="20"/>
              </w:rPr>
              <w:t>арқылы ЭҮП</w:t>
            </w:r>
            <w:r>
              <w:br/>
            </w:r>
            <w:r>
              <w:rPr>
                <w:rFonts w:ascii="Times New Roman"/>
                <w:b w:val="false"/>
                <w:i w:val="false"/>
                <w:color w:val="000000"/>
                <w:sz w:val="20"/>
              </w:rPr>
              <w:t>
</w:t>
            </w:r>
            <w:r>
              <w:rPr>
                <w:rFonts w:ascii="Times New Roman"/>
                <w:b w:val="false"/>
                <w:i w:val="false"/>
                <w:color w:val="000000"/>
                <w:sz w:val="20"/>
              </w:rPr>
              <w:t>авторланады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 қалыптастырады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таңдайды және</w:t>
            </w:r>
            <w:r>
              <w:br/>
            </w:r>
            <w:r>
              <w:rPr>
                <w:rFonts w:ascii="Times New Roman"/>
                <w:b w:val="false"/>
                <w:i w:val="false"/>
                <w:color w:val="000000"/>
                <w:sz w:val="20"/>
              </w:rPr>
              <w:t>
</w:t>
            </w: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ЭСҚ таңдауы</w:t>
            </w:r>
            <w:r>
              <w:br/>
            </w:r>
            <w:r>
              <w:rPr>
                <w:rFonts w:ascii="Times New Roman"/>
                <w:b w:val="false"/>
                <w:i w:val="false"/>
                <w:color w:val="000000"/>
                <w:sz w:val="20"/>
              </w:rPr>
              <w:t>
</w:t>
            </w:r>
            <w:r>
              <w:rPr>
                <w:rFonts w:ascii="Times New Roman"/>
                <w:b w:val="false"/>
                <w:i w:val="false"/>
                <w:color w:val="000000"/>
                <w:sz w:val="20"/>
              </w:rPr>
              <w:t>мен сұрау</w:t>
            </w:r>
            <w:r>
              <w:br/>
            </w:r>
            <w:r>
              <w:rPr>
                <w:rFonts w:ascii="Times New Roman"/>
                <w:b w:val="false"/>
                <w:i w:val="false"/>
                <w:color w:val="000000"/>
                <w:sz w:val="20"/>
              </w:rPr>
              <w:t>
</w:t>
            </w:r>
            <w:r>
              <w:rPr>
                <w:rFonts w:ascii="Times New Roman"/>
                <w:b w:val="false"/>
                <w:i w:val="false"/>
                <w:color w:val="000000"/>
                <w:sz w:val="20"/>
              </w:rPr>
              <w:t>мәліметтерін</w:t>
            </w:r>
            <w:r>
              <w:br/>
            </w:r>
            <w:r>
              <w:rPr>
                <w:rFonts w:ascii="Times New Roman"/>
                <w:b w:val="false"/>
                <w:i w:val="false"/>
                <w:color w:val="000000"/>
                <w:sz w:val="20"/>
              </w:rPr>
              <w:t>
</w:t>
            </w:r>
            <w:r>
              <w:rPr>
                <w:rFonts w:ascii="Times New Roman"/>
                <w:b w:val="false"/>
                <w:i w:val="false"/>
                <w:color w:val="000000"/>
                <w:sz w:val="20"/>
              </w:rPr>
              <w:t>қалыптастырады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деректерінде</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болуына байланысты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 қалыптастырады</w:t>
            </w:r>
          </w:p>
        </w:tc>
      </w:tr>
      <w:tr>
        <w:trPr>
          <w:trHeight w:val="123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ұйымдық-әкімгерлік</w:t>
            </w:r>
            <w:r>
              <w:br/>
            </w:r>
            <w:r>
              <w:rPr>
                <w:rFonts w:ascii="Times New Roman"/>
                <w:b w:val="false"/>
                <w:i w:val="false"/>
                <w:color w:val="000000"/>
                <w:sz w:val="20"/>
              </w:rPr>
              <w:t>
</w:t>
            </w:r>
            <w:r>
              <w:rPr>
                <w:rFonts w:ascii="Times New Roman"/>
                <w:b w:val="false"/>
                <w:i w:val="false"/>
                <w:color w:val="000000"/>
                <w:sz w:val="20"/>
              </w:rPr>
              <w:t>шешім)</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w:t>
            </w:r>
            <w:r>
              <w:br/>
            </w:r>
            <w:r>
              <w:rPr>
                <w:rFonts w:ascii="Times New Roman"/>
                <w:b w:val="false"/>
                <w:i w:val="false"/>
                <w:color w:val="000000"/>
                <w:sz w:val="20"/>
              </w:rPr>
              <w:t>
</w:t>
            </w:r>
            <w:r>
              <w:rPr>
                <w:rFonts w:ascii="Times New Roman"/>
                <w:b w:val="false"/>
                <w:i w:val="false"/>
                <w:color w:val="000000"/>
                <w:sz w:val="20"/>
              </w:rPr>
              <w:t>қалыптасу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көрсету</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қалыптастыру</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қалыптастыру</w:t>
            </w:r>
          </w:p>
        </w:tc>
      </w:tr>
      <w:tr>
        <w:trPr>
          <w:trHeight w:val="40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w:t>
            </w:r>
            <w:r>
              <w:br/>
            </w:r>
            <w:r>
              <w:rPr>
                <w:rFonts w:ascii="Times New Roman"/>
                <w:b w:val="false"/>
                <w:i w:val="false"/>
                <w:color w:val="000000"/>
                <w:sz w:val="20"/>
              </w:rPr>
              <w:t>
</w:t>
            </w:r>
            <w:r>
              <w:rPr>
                <w:rFonts w:ascii="Times New Roman"/>
                <w:b w:val="false"/>
                <w:i w:val="false"/>
                <w:color w:val="000000"/>
                <w:sz w:val="20"/>
              </w:rPr>
              <w:t>1 минут</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0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w:t>
            </w:r>
            <w:r>
              <w:br/>
            </w:r>
            <w:r>
              <w:rPr>
                <w:rFonts w:ascii="Times New Roman"/>
                <w:b w:val="false"/>
                <w:i w:val="false"/>
                <w:color w:val="000000"/>
                <w:sz w:val="20"/>
              </w:rPr>
              <w:t>
</w:t>
            </w:r>
            <w:r>
              <w:rPr>
                <w:rFonts w:ascii="Times New Roman"/>
                <w:b w:val="false"/>
                <w:i w:val="false"/>
                <w:color w:val="000000"/>
                <w:sz w:val="20"/>
              </w:rPr>
              <w:t>деректерінде</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болу кезде;</w:t>
            </w:r>
            <w:r>
              <w:br/>
            </w:r>
            <w:r>
              <w:rPr>
                <w:rFonts w:ascii="Times New Roman"/>
                <w:b w:val="false"/>
                <w:i w:val="false"/>
                <w:color w:val="000000"/>
                <w:sz w:val="20"/>
              </w:rPr>
              <w:t>
</w:t>
            </w:r>
            <w:r>
              <w:rPr>
                <w:rFonts w:ascii="Times New Roman"/>
                <w:b w:val="false"/>
                <w:i w:val="false"/>
                <w:color w:val="000000"/>
                <w:sz w:val="20"/>
              </w:rPr>
              <w:t>3 – авторландыру</w:t>
            </w:r>
            <w:r>
              <w:br/>
            </w:r>
            <w:r>
              <w:rPr>
                <w:rFonts w:ascii="Times New Roman"/>
                <w:b w:val="false"/>
                <w:i w:val="false"/>
                <w:color w:val="000000"/>
                <w:sz w:val="20"/>
              </w:rPr>
              <w:t>
</w:t>
            </w:r>
            <w:r>
              <w:rPr>
                <w:rFonts w:ascii="Times New Roman"/>
                <w:b w:val="false"/>
                <w:i w:val="false"/>
                <w:color w:val="000000"/>
                <w:sz w:val="20"/>
              </w:rPr>
              <w:t>өткізілген</w:t>
            </w:r>
            <w:r>
              <w:br/>
            </w:r>
            <w:r>
              <w:rPr>
                <w:rFonts w:ascii="Times New Roman"/>
                <w:b w:val="false"/>
                <w:i w:val="false"/>
                <w:color w:val="000000"/>
                <w:sz w:val="20"/>
              </w:rPr>
              <w:t>
</w:t>
            </w:r>
            <w:r>
              <w:rPr>
                <w:rFonts w:ascii="Times New Roman"/>
                <w:b w:val="false"/>
                <w:i w:val="false"/>
                <w:color w:val="000000"/>
                <w:sz w:val="20"/>
              </w:rPr>
              <w:t>кезде</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 тұтынушының деректерінде бұзушылықтар болу кезде; </w:t>
            </w:r>
            <w:r>
              <w:br/>
            </w:r>
            <w:r>
              <w:rPr>
                <w:rFonts w:ascii="Times New Roman"/>
                <w:b w:val="false"/>
                <w:i w:val="false"/>
                <w:color w:val="000000"/>
                <w:sz w:val="20"/>
              </w:rPr>
              <w:t>
</w:t>
            </w:r>
            <w:r>
              <w:rPr>
                <w:rFonts w:ascii="Times New Roman"/>
                <w:b w:val="false"/>
                <w:i w:val="false"/>
                <w:color w:val="000000"/>
                <w:sz w:val="20"/>
              </w:rPr>
              <w:t>5 – бұзушылықтар жоқ кезде</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
        <w:gridCol w:w="3092"/>
        <w:gridCol w:w="2140"/>
        <w:gridCol w:w="2140"/>
        <w:gridCol w:w="2379"/>
        <w:gridCol w:w="2618"/>
      </w:tblGrid>
      <w:tr>
        <w:trPr>
          <w:trHeight w:val="48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w:t>
            </w:r>
            <w:r>
              <w:br/>
            </w:r>
            <w:r>
              <w:rPr>
                <w:rFonts w:ascii="Times New Roman"/>
                <w:b w:val="false"/>
                <w:i w:val="false"/>
                <w:color w:val="000000"/>
                <w:sz w:val="20"/>
              </w:rPr>
              <w:t>
</w:t>
            </w:r>
            <w:r>
              <w:rPr>
                <w:rFonts w:ascii="Times New Roman"/>
                <w:b w:val="false"/>
                <w:i w:val="false"/>
                <w:color w:val="000000"/>
                <w:sz w:val="20"/>
              </w:rPr>
              <w:t>ағымы)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21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162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рәсімнің,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аталуы және сипаты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ЭҮӨШ АЖО сұрау жіберу</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23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ұйымдық-әкімгерлік</w:t>
            </w:r>
            <w:r>
              <w:br/>
            </w:r>
            <w:r>
              <w:rPr>
                <w:rFonts w:ascii="Times New Roman"/>
                <w:b w:val="false"/>
                <w:i w:val="false"/>
                <w:color w:val="000000"/>
                <w:sz w:val="20"/>
              </w:rPr>
              <w:t>
</w:t>
            </w:r>
            <w:r>
              <w:rPr>
                <w:rFonts w:ascii="Times New Roman"/>
                <w:b w:val="false"/>
                <w:i w:val="false"/>
                <w:color w:val="000000"/>
                <w:sz w:val="20"/>
              </w:rPr>
              <w:t>шешім)</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25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10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деректерінде бұзушылықтар болу кезде; 8 – бұзушылықтар жоқ кезде</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8"/>
        <w:gridCol w:w="2926"/>
        <w:gridCol w:w="1800"/>
        <w:gridCol w:w="2477"/>
        <w:gridCol w:w="2477"/>
        <w:gridCol w:w="2702"/>
      </w:tblGrid>
      <w:tr>
        <w:trPr>
          <w:trHeight w:val="67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73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160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w:t>
            </w:r>
            <w:r>
              <w:br/>
            </w:r>
            <w:r>
              <w:rPr>
                <w:rFonts w:ascii="Times New Roman"/>
                <w:b w:val="false"/>
                <w:i w:val="false"/>
                <w:color w:val="000000"/>
                <w:sz w:val="20"/>
              </w:rPr>
              <w:t>
</w:t>
            </w:r>
            <w:r>
              <w:rPr>
                <w:rFonts w:ascii="Times New Roman"/>
                <w:b w:val="false"/>
                <w:i w:val="false"/>
                <w:color w:val="000000"/>
                <w:sz w:val="20"/>
              </w:rPr>
              <w:t>операцияның) аталуы және сипаты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ЭҮӨШ АЖО авторланады</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таңдау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тұтынушының мәліметтері туралы сұрау жіберу</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мәліметтері жоқ екені туралы хабарлама қалыптастыру</w:t>
            </w:r>
          </w:p>
        </w:tc>
      </w:tr>
      <w:tr>
        <w:trPr>
          <w:trHeight w:val="1020"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r>
      <w:tr>
        <w:trPr>
          <w:trHeight w:val="85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03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бұзушылықтар болу кезде; 5 – бұзушылықтар жоқ кезде</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
        <w:gridCol w:w="3092"/>
        <w:gridCol w:w="2378"/>
        <w:gridCol w:w="2140"/>
        <w:gridCol w:w="2379"/>
        <w:gridCol w:w="2380"/>
      </w:tblGrid>
      <w:tr>
        <w:trPr>
          <w:trHeight w:val="67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28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160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w:t>
            </w:r>
            <w:r>
              <w:br/>
            </w:r>
            <w:r>
              <w:rPr>
                <w:rFonts w:ascii="Times New Roman"/>
                <w:b w:val="false"/>
                <w:i w:val="false"/>
                <w:color w:val="000000"/>
                <w:sz w:val="20"/>
              </w:rPr>
              <w:t>
</w:t>
            </w:r>
            <w:r>
              <w:rPr>
                <w:rFonts w:ascii="Times New Roman"/>
                <w:b w:val="false"/>
                <w:i w:val="false"/>
                <w:color w:val="000000"/>
                <w:sz w:val="20"/>
              </w:rPr>
              <w:t>операцияның) аталуы және сипаты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куәлігімен және сканерленген құжаттармен сұрау нысанын толтыру</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 құжатты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02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 хабарламаны қалыптастыру</w:t>
            </w:r>
          </w:p>
        </w:tc>
      </w:tr>
      <w:tr>
        <w:trPr>
          <w:trHeight w:val="12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103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бұзушылықтар болу кезде; 8 – бұзушылықтар жоқ кезде</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3 кесте. Орталық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8"/>
        <w:gridCol w:w="3394"/>
        <w:gridCol w:w="1966"/>
        <w:gridCol w:w="2050"/>
        <w:gridCol w:w="2008"/>
        <w:gridCol w:w="2934"/>
      </w:tblGrid>
      <w:tr>
        <w:trPr>
          <w:trHeight w:val="645" w:hRule="atLeast"/>
        </w:trPr>
        <w:tc>
          <w:tcPr>
            <w:tcW w:w="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w:t>
            </w:r>
            <w:r>
              <w:br/>
            </w:r>
            <w:r>
              <w:rPr>
                <w:rFonts w:ascii="Times New Roman"/>
                <w:b w:val="false"/>
                <w:i w:val="false"/>
                <w:color w:val="000000"/>
                <w:sz w:val="20"/>
              </w:rPr>
              <w:t>
</w:t>
            </w:r>
            <w:r>
              <w:rPr>
                <w:rFonts w:ascii="Times New Roman"/>
                <w:b w:val="false"/>
                <w:i w:val="false"/>
                <w:color w:val="000000"/>
                <w:sz w:val="20"/>
              </w:rPr>
              <w:t>№ (барысы,</w:t>
            </w:r>
            <w:r>
              <w:br/>
            </w:r>
            <w:r>
              <w:rPr>
                <w:rFonts w:ascii="Times New Roman"/>
                <w:b w:val="false"/>
                <w:i w:val="false"/>
                <w:color w:val="000000"/>
                <w:sz w:val="20"/>
              </w:rPr>
              <w:t>
</w:t>
            </w:r>
            <w:r>
              <w:rPr>
                <w:rFonts w:ascii="Times New Roman"/>
                <w:b w:val="false"/>
                <w:i w:val="false"/>
                <w:color w:val="000000"/>
                <w:sz w:val="20"/>
              </w:rPr>
              <w:t>жұмыс ағымы)</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 ЖТ ММБ</w:t>
            </w:r>
          </w:p>
        </w:tc>
      </w:tr>
      <w:tr>
        <w:trPr>
          <w:trHeight w:val="1935" w:hRule="atLeast"/>
        </w:trPr>
        <w:tc>
          <w:tcPr>
            <w:tcW w:w="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атауы </w:t>
            </w:r>
            <w:r>
              <w:br/>
            </w:r>
            <w:r>
              <w:rPr>
                <w:rFonts w:ascii="Times New Roman"/>
                <w:b w:val="false"/>
                <w:i w:val="false"/>
                <w:color w:val="000000"/>
                <w:sz w:val="20"/>
              </w:rPr>
              <w:t>
</w:t>
            </w:r>
            <w:r>
              <w:rPr>
                <w:rFonts w:ascii="Times New Roman"/>
                <w:b w:val="false"/>
                <w:i w:val="false"/>
                <w:color w:val="000000"/>
                <w:sz w:val="20"/>
              </w:rPr>
              <w:t xml:space="preserve">(ресімдер мен </w:t>
            </w:r>
            <w:r>
              <w:br/>
            </w:r>
            <w:r>
              <w:rPr>
                <w:rFonts w:ascii="Times New Roman"/>
                <w:b w:val="false"/>
                <w:i w:val="false"/>
                <w:color w:val="000000"/>
                <w:sz w:val="20"/>
              </w:rPr>
              <w:t>
</w:t>
            </w:r>
            <w:r>
              <w:rPr>
                <w:rFonts w:ascii="Times New Roman"/>
                <w:b w:val="false"/>
                <w:i w:val="false"/>
                <w:color w:val="000000"/>
                <w:sz w:val="20"/>
              </w:rPr>
              <w:t>операциялардың үрдісі)</w:t>
            </w:r>
            <w:r>
              <w:br/>
            </w:r>
            <w:r>
              <w:rPr>
                <w:rFonts w:ascii="Times New Roman"/>
                <w:b w:val="false"/>
                <w:i w:val="false"/>
                <w:color w:val="000000"/>
                <w:sz w:val="20"/>
              </w:rPr>
              <w:t>
</w:t>
            </w:r>
            <w:r>
              <w:rPr>
                <w:rFonts w:ascii="Times New Roman"/>
                <w:b w:val="false"/>
                <w:i w:val="false"/>
                <w:color w:val="000000"/>
                <w:sz w:val="20"/>
              </w:rPr>
              <w:t>және 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Орталық операторы авторланады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таңдау</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БҰАЖ тұтынушының мәліметтері туралы сұрау жіберу</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Тұтынушы  мәліметтерінің  болмауы</w:t>
            </w:r>
            <w:r>
              <w:br/>
            </w:r>
            <w:r>
              <w:rPr>
                <w:rFonts w:ascii="Times New Roman"/>
                <w:b w:val="false"/>
                <w:i w:val="false"/>
                <w:color w:val="000000"/>
                <w:sz w:val="20"/>
              </w:rPr>
              <w:t>
</w:t>
            </w:r>
            <w:r>
              <w:rPr>
                <w:rFonts w:ascii="Times New Roman"/>
                <w:b w:val="false"/>
                <w:i w:val="false"/>
                <w:color w:val="000000"/>
                <w:sz w:val="20"/>
              </w:rPr>
              <w:t>на байланысты</w:t>
            </w:r>
            <w:r>
              <w:br/>
            </w:r>
            <w:r>
              <w:rPr>
                <w:rFonts w:ascii="Times New Roman"/>
                <w:b w:val="false"/>
                <w:i w:val="false"/>
                <w:color w:val="000000"/>
                <w:sz w:val="20"/>
              </w:rPr>
              <w:t>
</w:t>
            </w:r>
            <w:r>
              <w:rPr>
                <w:rFonts w:ascii="Times New Roman"/>
                <w:b w:val="false"/>
                <w:i w:val="false"/>
                <w:color w:val="000000"/>
                <w:sz w:val="20"/>
              </w:rPr>
              <w:t>мәліметтерді</w:t>
            </w:r>
            <w:r>
              <w:br/>
            </w:r>
            <w:r>
              <w:rPr>
                <w:rFonts w:ascii="Times New Roman"/>
                <w:b w:val="false"/>
                <w:i w:val="false"/>
                <w:color w:val="000000"/>
                <w:sz w:val="20"/>
              </w:rPr>
              <w:t>
</w:t>
            </w:r>
            <w:r>
              <w:rPr>
                <w:rFonts w:ascii="Times New Roman"/>
                <w:b w:val="false"/>
                <w:i w:val="false"/>
                <w:color w:val="000000"/>
                <w:sz w:val="20"/>
              </w:rPr>
              <w:t>алу мүмкін</w:t>
            </w:r>
            <w:r>
              <w:br/>
            </w:r>
            <w:r>
              <w:rPr>
                <w:rFonts w:ascii="Times New Roman"/>
                <w:b w:val="false"/>
                <w:i w:val="false"/>
                <w:color w:val="000000"/>
                <w:sz w:val="20"/>
              </w:rPr>
              <w:t>
</w:t>
            </w:r>
            <w:r>
              <w:rPr>
                <w:rFonts w:ascii="Times New Roman"/>
                <w:b w:val="false"/>
                <w:i w:val="false"/>
                <w:color w:val="000000"/>
                <w:sz w:val="20"/>
              </w:rPr>
              <w:t>еместігі туралы хабарлама</w:t>
            </w:r>
            <w:r>
              <w:br/>
            </w:r>
            <w:r>
              <w:rPr>
                <w:rFonts w:ascii="Times New Roman"/>
                <w:b w:val="false"/>
                <w:i w:val="false"/>
                <w:color w:val="000000"/>
                <w:sz w:val="20"/>
              </w:rPr>
              <w:t>
</w:t>
            </w:r>
            <w:r>
              <w:rPr>
                <w:rFonts w:ascii="Times New Roman"/>
                <w:b w:val="false"/>
                <w:i w:val="false"/>
                <w:color w:val="000000"/>
                <w:sz w:val="20"/>
              </w:rPr>
              <w:t>қалыптастыру</w:t>
            </w:r>
          </w:p>
        </w:tc>
      </w:tr>
      <w:tr>
        <w:trPr>
          <w:trHeight w:val="1440" w:hRule="atLeast"/>
        </w:trPr>
        <w:tc>
          <w:tcPr>
            <w:tcW w:w="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формасы </w:t>
            </w:r>
            <w:r>
              <w:br/>
            </w:r>
            <w:r>
              <w:rPr>
                <w:rFonts w:ascii="Times New Roman"/>
                <w:b w:val="false"/>
                <w:i w:val="false"/>
                <w:color w:val="000000"/>
                <w:sz w:val="20"/>
              </w:rPr>
              <w:t>
</w:t>
            </w:r>
            <w:r>
              <w:rPr>
                <w:rFonts w:ascii="Times New Roman"/>
                <w:b w:val="false"/>
                <w:i w:val="false"/>
                <w:color w:val="000000"/>
                <w:sz w:val="20"/>
              </w:rPr>
              <w:t xml:space="preserve">(мәліметтер, құжат, ұйымдастырылған </w:t>
            </w:r>
            <w:r>
              <w:br/>
            </w:r>
            <w:r>
              <w:rPr>
                <w:rFonts w:ascii="Times New Roman"/>
                <w:b w:val="false"/>
                <w:i w:val="false"/>
                <w:color w:val="000000"/>
                <w:sz w:val="20"/>
              </w:rPr>
              <w:t>
</w:t>
            </w:r>
            <w:r>
              <w:rPr>
                <w:rFonts w:ascii="Times New Roman"/>
                <w:b w:val="false"/>
                <w:i w:val="false"/>
                <w:color w:val="000000"/>
                <w:sz w:val="20"/>
              </w:rPr>
              <w:t>өкімгерлік шешім)</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r>
      <w:tr>
        <w:trPr>
          <w:trHeight w:val="300" w:hRule="atLeast"/>
        </w:trPr>
        <w:tc>
          <w:tcPr>
            <w:tcW w:w="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215" w:hRule="atLeast"/>
        </w:trPr>
        <w:tc>
          <w:tcPr>
            <w:tcW w:w="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w:t>
            </w:r>
            <w:r>
              <w:br/>
            </w:r>
            <w:r>
              <w:rPr>
                <w:rFonts w:ascii="Times New Roman"/>
                <w:b w:val="false"/>
                <w:i w:val="false"/>
                <w:color w:val="000000"/>
                <w:sz w:val="20"/>
              </w:rPr>
              <w:t>
</w:t>
            </w:r>
            <w:r>
              <w:rPr>
                <w:rFonts w:ascii="Times New Roman"/>
                <w:b w:val="false"/>
                <w:i w:val="false"/>
                <w:color w:val="000000"/>
                <w:sz w:val="20"/>
              </w:rPr>
              <w:t xml:space="preserve">іс-әрекеттің </w:t>
            </w:r>
            <w:r>
              <w:br/>
            </w:r>
            <w:r>
              <w:rPr>
                <w:rFonts w:ascii="Times New Roman"/>
                <w:b w:val="false"/>
                <w:i w:val="false"/>
                <w:color w:val="000000"/>
                <w:sz w:val="20"/>
              </w:rPr>
              <w:t>
</w:t>
            </w:r>
            <w:r>
              <w:rPr>
                <w:rFonts w:ascii="Times New Roman"/>
                <w:b w:val="false"/>
                <w:i w:val="false"/>
                <w:color w:val="000000"/>
                <w:sz w:val="20"/>
              </w:rPr>
              <w:t>нөмірі</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 5 – бұзушылықтар жоқ кезде</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0"/>
        <w:gridCol w:w="2767"/>
        <w:gridCol w:w="2053"/>
        <w:gridCol w:w="1992"/>
        <w:gridCol w:w="1747"/>
        <w:gridCol w:w="2054"/>
        <w:gridCol w:w="1667"/>
      </w:tblGrid>
      <w:tr>
        <w:trPr>
          <w:trHeight w:val="645"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w:t>
            </w:r>
            <w:r>
              <w:br/>
            </w:r>
            <w:r>
              <w:rPr>
                <w:rFonts w:ascii="Times New Roman"/>
                <w:b w:val="false"/>
                <w:i w:val="false"/>
                <w:color w:val="000000"/>
                <w:sz w:val="20"/>
              </w:rPr>
              <w:t>
</w:t>
            </w:r>
            <w:r>
              <w:rPr>
                <w:rFonts w:ascii="Times New Roman"/>
                <w:b w:val="false"/>
                <w:i w:val="false"/>
                <w:color w:val="000000"/>
                <w:sz w:val="20"/>
              </w:rPr>
              <w:t>(барысы, жұмыс</w:t>
            </w:r>
            <w:r>
              <w:br/>
            </w:r>
            <w:r>
              <w:rPr>
                <w:rFonts w:ascii="Times New Roman"/>
                <w:b w:val="false"/>
                <w:i w:val="false"/>
                <w:color w:val="000000"/>
                <w:sz w:val="20"/>
              </w:rPr>
              <w:t>
</w:t>
            </w:r>
            <w:r>
              <w:rPr>
                <w:rFonts w:ascii="Times New Roman"/>
                <w:b w:val="false"/>
                <w:i w:val="false"/>
                <w:color w:val="000000"/>
                <w:sz w:val="20"/>
              </w:rPr>
              <w:t>ағымы)</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w:t>
            </w:r>
            <w:r>
              <w:rPr>
                <w:rFonts w:ascii="Times New Roman"/>
                <w:b w:val="false"/>
                <w:i w:val="false"/>
                <w:color w:val="000000"/>
                <w:sz w:val="20"/>
              </w:rPr>
              <w:t>операторы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w:t>
            </w:r>
            <w:r>
              <w:rPr>
                <w:rFonts w:ascii="Times New Roman"/>
                <w:b w:val="false"/>
                <w:i w:val="false"/>
                <w:color w:val="000000"/>
                <w:sz w:val="20"/>
              </w:rPr>
              <w:t>операторы</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935"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 xml:space="preserve">атауы </w:t>
            </w:r>
            <w:r>
              <w:br/>
            </w:r>
            <w:r>
              <w:rPr>
                <w:rFonts w:ascii="Times New Roman"/>
                <w:b w:val="false"/>
                <w:i w:val="false"/>
                <w:color w:val="000000"/>
                <w:sz w:val="20"/>
              </w:rPr>
              <w:t>
</w:t>
            </w:r>
            <w:r>
              <w:rPr>
                <w:rFonts w:ascii="Times New Roman"/>
                <w:b w:val="false"/>
                <w:i w:val="false"/>
                <w:color w:val="000000"/>
                <w:sz w:val="20"/>
              </w:rPr>
              <w:t>(ресімдер мен</w:t>
            </w:r>
            <w:r>
              <w:br/>
            </w:r>
            <w:r>
              <w:rPr>
                <w:rFonts w:ascii="Times New Roman"/>
                <w:b w:val="false"/>
                <w:i w:val="false"/>
                <w:color w:val="000000"/>
                <w:sz w:val="20"/>
              </w:rPr>
              <w:t>
</w:t>
            </w:r>
            <w:r>
              <w:rPr>
                <w:rFonts w:ascii="Times New Roman"/>
                <w:b w:val="false"/>
                <w:i w:val="false"/>
                <w:color w:val="000000"/>
                <w:sz w:val="20"/>
              </w:rPr>
              <w:t>операциялардың</w:t>
            </w:r>
            <w:r>
              <w:br/>
            </w:r>
            <w:r>
              <w:rPr>
                <w:rFonts w:ascii="Times New Roman"/>
                <w:b w:val="false"/>
                <w:i w:val="false"/>
                <w:color w:val="000000"/>
                <w:sz w:val="20"/>
              </w:rPr>
              <w:t>
</w:t>
            </w:r>
            <w:r>
              <w:rPr>
                <w:rFonts w:ascii="Times New Roman"/>
                <w:b w:val="false"/>
                <w:i w:val="false"/>
                <w:color w:val="000000"/>
                <w:sz w:val="20"/>
              </w:rPr>
              <w:t>үрдісі)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w:t>
            </w:r>
            <w:r>
              <w:br/>
            </w:r>
            <w:r>
              <w:rPr>
                <w:rFonts w:ascii="Times New Roman"/>
                <w:b w:val="false"/>
                <w:i w:val="false"/>
                <w:color w:val="000000"/>
                <w:sz w:val="20"/>
              </w:rPr>
              <w:t>
</w:t>
            </w:r>
            <w:r>
              <w:rPr>
                <w:rFonts w:ascii="Times New Roman"/>
                <w:b w:val="false"/>
                <w:i w:val="false"/>
                <w:color w:val="000000"/>
                <w:sz w:val="20"/>
              </w:rPr>
              <w:t>үлгісіне</w:t>
            </w:r>
            <w:r>
              <w:br/>
            </w:r>
            <w:r>
              <w:rPr>
                <w:rFonts w:ascii="Times New Roman"/>
                <w:b w:val="false"/>
                <w:i w:val="false"/>
                <w:color w:val="000000"/>
                <w:sz w:val="20"/>
              </w:rPr>
              <w:t>
</w:t>
            </w:r>
            <w:r>
              <w:rPr>
                <w:rFonts w:ascii="Times New Roman"/>
                <w:b w:val="false"/>
                <w:i w:val="false"/>
                <w:color w:val="000000"/>
                <w:sz w:val="20"/>
              </w:rPr>
              <w:t>қажетті</w:t>
            </w:r>
            <w:r>
              <w:br/>
            </w:r>
            <w:r>
              <w:rPr>
                <w:rFonts w:ascii="Times New Roman"/>
                <w:b w:val="false"/>
                <w:i w:val="false"/>
                <w:color w:val="000000"/>
                <w:sz w:val="20"/>
              </w:rPr>
              <w:t>
</w:t>
            </w:r>
            <w:r>
              <w:rPr>
                <w:rFonts w:ascii="Times New Roman"/>
                <w:b w:val="false"/>
                <w:i w:val="false"/>
                <w:color w:val="000000"/>
                <w:sz w:val="20"/>
              </w:rPr>
              <w:t>құжаттар</w:t>
            </w:r>
            <w:r>
              <w:br/>
            </w:r>
            <w:r>
              <w:rPr>
                <w:rFonts w:ascii="Times New Roman"/>
                <w:b w:val="false"/>
                <w:i w:val="false"/>
                <w:color w:val="000000"/>
                <w:sz w:val="20"/>
              </w:rPr>
              <w:t>
</w:t>
            </w:r>
            <w:r>
              <w:rPr>
                <w:rFonts w:ascii="Times New Roman"/>
                <w:b w:val="false"/>
                <w:i w:val="false"/>
                <w:color w:val="000000"/>
                <w:sz w:val="20"/>
              </w:rPr>
              <w:t>мен ЭСҚ</w:t>
            </w:r>
            <w:r>
              <w:br/>
            </w:r>
            <w:r>
              <w:rPr>
                <w:rFonts w:ascii="Times New Roman"/>
                <w:b w:val="false"/>
                <w:i w:val="false"/>
                <w:color w:val="000000"/>
                <w:sz w:val="20"/>
              </w:rPr>
              <w:t>
</w:t>
            </w:r>
            <w:r>
              <w:rPr>
                <w:rFonts w:ascii="Times New Roman"/>
                <w:b w:val="false"/>
                <w:i w:val="false"/>
                <w:color w:val="000000"/>
                <w:sz w:val="20"/>
              </w:rPr>
              <w:t>куәлігін</w:t>
            </w:r>
            <w:r>
              <w:br/>
            </w:r>
            <w:r>
              <w:rPr>
                <w:rFonts w:ascii="Times New Roman"/>
                <w:b w:val="false"/>
                <w:i w:val="false"/>
                <w:color w:val="000000"/>
                <w:sz w:val="20"/>
              </w:rPr>
              <w:t>
</w:t>
            </w:r>
            <w:r>
              <w:rPr>
                <w:rFonts w:ascii="Times New Roman"/>
                <w:b w:val="false"/>
                <w:i w:val="false"/>
                <w:color w:val="000000"/>
                <w:sz w:val="20"/>
              </w:rPr>
              <w:t>тіркей</w:t>
            </w:r>
            <w:r>
              <w:br/>
            </w:r>
            <w:r>
              <w:rPr>
                <w:rFonts w:ascii="Times New Roman"/>
                <w:b w:val="false"/>
                <w:i w:val="false"/>
                <w:color w:val="000000"/>
                <w:sz w:val="20"/>
              </w:rPr>
              <w:t>
</w:t>
            </w:r>
            <w:r>
              <w:rPr>
                <w:rFonts w:ascii="Times New Roman"/>
                <w:b w:val="false"/>
                <w:i w:val="false"/>
                <w:color w:val="000000"/>
                <w:sz w:val="20"/>
              </w:rPr>
              <w:t>отырып,</w:t>
            </w:r>
            <w:r>
              <w:br/>
            </w:r>
            <w:r>
              <w:rPr>
                <w:rFonts w:ascii="Times New Roman"/>
                <w:b w:val="false"/>
                <w:i w:val="false"/>
                <w:color w:val="000000"/>
                <w:sz w:val="20"/>
              </w:rPr>
              <w:t>
</w:t>
            </w:r>
            <w:r>
              <w:rPr>
                <w:rFonts w:ascii="Times New Roman"/>
                <w:b w:val="false"/>
                <w:i w:val="false"/>
                <w:color w:val="000000"/>
                <w:sz w:val="20"/>
              </w:rPr>
              <w:t>тапсырысты</w:t>
            </w:r>
            <w:r>
              <w:br/>
            </w:r>
            <w:r>
              <w:rPr>
                <w:rFonts w:ascii="Times New Roman"/>
                <w:b w:val="false"/>
                <w:i w:val="false"/>
                <w:color w:val="000000"/>
                <w:sz w:val="20"/>
              </w:rPr>
              <w:t>
</w:t>
            </w:r>
            <w:r>
              <w:rPr>
                <w:rFonts w:ascii="Times New Roman"/>
                <w:b w:val="false"/>
                <w:i w:val="false"/>
                <w:color w:val="000000"/>
                <w:sz w:val="20"/>
              </w:rPr>
              <w:t>толтыру</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w:t>
            </w:r>
            <w:r>
              <w:br/>
            </w:r>
            <w:r>
              <w:rPr>
                <w:rFonts w:ascii="Times New Roman"/>
                <w:b w:val="false"/>
                <w:i w:val="false"/>
                <w:color w:val="000000"/>
                <w:sz w:val="20"/>
              </w:rPr>
              <w:t>
</w:t>
            </w:r>
            <w:r>
              <w:rPr>
                <w:rFonts w:ascii="Times New Roman"/>
                <w:b w:val="false"/>
                <w:i w:val="false"/>
                <w:color w:val="000000"/>
                <w:sz w:val="20"/>
              </w:rPr>
              <w:t>ЭСҚ куәландырылған(қол</w:t>
            </w:r>
            <w:r>
              <w:br/>
            </w:r>
            <w:r>
              <w:rPr>
                <w:rFonts w:ascii="Times New Roman"/>
                <w:b w:val="false"/>
                <w:i w:val="false"/>
                <w:color w:val="000000"/>
                <w:sz w:val="20"/>
              </w:rPr>
              <w:t>
</w:t>
            </w:r>
            <w:r>
              <w:rPr>
                <w:rFonts w:ascii="Times New Roman"/>
                <w:b w:val="false"/>
                <w:i w:val="false"/>
                <w:color w:val="000000"/>
                <w:sz w:val="20"/>
              </w:rPr>
              <w:t>қойылған)</w:t>
            </w:r>
            <w:r>
              <w:br/>
            </w:r>
            <w:r>
              <w:rPr>
                <w:rFonts w:ascii="Times New Roman"/>
                <w:b w:val="false"/>
                <w:i w:val="false"/>
                <w:color w:val="000000"/>
                <w:sz w:val="20"/>
              </w:rPr>
              <w:t>
</w:t>
            </w:r>
            <w:r>
              <w:rPr>
                <w:rFonts w:ascii="Times New Roman"/>
                <w:b w:val="false"/>
                <w:i w:val="false"/>
                <w:color w:val="000000"/>
                <w:sz w:val="20"/>
              </w:rPr>
              <w:t>құжатты</w:t>
            </w:r>
            <w:r>
              <w:br/>
            </w:r>
            <w:r>
              <w:rPr>
                <w:rFonts w:ascii="Times New Roman"/>
                <w:b w:val="false"/>
                <w:i w:val="false"/>
                <w:color w:val="000000"/>
                <w:sz w:val="20"/>
              </w:rPr>
              <w:t>
</w:t>
            </w:r>
            <w:r>
              <w:rPr>
                <w:rFonts w:ascii="Times New Roman"/>
                <w:b w:val="false"/>
                <w:i w:val="false"/>
                <w:color w:val="000000"/>
                <w:sz w:val="20"/>
              </w:rPr>
              <w:t>бағыттау</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w:t>
            </w:r>
            <w:r>
              <w:br/>
            </w:r>
            <w:r>
              <w:rPr>
                <w:rFonts w:ascii="Times New Roman"/>
                <w:b w:val="false"/>
                <w:i w:val="false"/>
                <w:color w:val="000000"/>
                <w:sz w:val="20"/>
              </w:rPr>
              <w:t>
</w:t>
            </w:r>
            <w:r>
              <w:rPr>
                <w:rFonts w:ascii="Times New Roman"/>
                <w:b w:val="false"/>
                <w:i w:val="false"/>
                <w:color w:val="000000"/>
                <w:sz w:val="20"/>
              </w:rPr>
              <w:t>тіркеу</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r>
              <w:rPr>
                <w:rFonts w:ascii="Times New Roman"/>
                <w:b w:val="false"/>
                <w:i w:val="false"/>
                <w:color w:val="000000"/>
                <w:sz w:val="20"/>
              </w:rPr>
              <w:t>құжаттарының</w:t>
            </w:r>
            <w:r>
              <w:br/>
            </w:r>
            <w:r>
              <w:rPr>
                <w:rFonts w:ascii="Times New Roman"/>
                <w:b w:val="false"/>
                <w:i w:val="false"/>
                <w:color w:val="000000"/>
                <w:sz w:val="20"/>
              </w:rPr>
              <w:t>
</w:t>
            </w:r>
            <w:r>
              <w:rPr>
                <w:rFonts w:ascii="Times New Roman"/>
                <w:b w:val="false"/>
                <w:i w:val="false"/>
                <w:color w:val="000000"/>
                <w:sz w:val="20"/>
              </w:rPr>
              <w:t>бұзылушылықтары болуына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көрсетуден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w:t>
            </w:r>
            <w:r>
              <w:br/>
            </w:r>
            <w:r>
              <w:rPr>
                <w:rFonts w:ascii="Times New Roman"/>
                <w:b w:val="false"/>
                <w:i w:val="false"/>
                <w:color w:val="000000"/>
                <w:sz w:val="20"/>
              </w:rPr>
              <w:t>
</w:t>
            </w:r>
            <w:r>
              <w:rPr>
                <w:rFonts w:ascii="Times New Roman"/>
                <w:b w:val="false"/>
                <w:i w:val="false"/>
                <w:color w:val="000000"/>
                <w:sz w:val="20"/>
              </w:rPr>
              <w:t>нәтижесін</w:t>
            </w:r>
            <w:r>
              <w:br/>
            </w:r>
            <w:r>
              <w:rPr>
                <w:rFonts w:ascii="Times New Roman"/>
                <w:b w:val="false"/>
                <w:i w:val="false"/>
                <w:color w:val="000000"/>
                <w:sz w:val="20"/>
              </w:rPr>
              <w:t>
</w:t>
            </w:r>
            <w:r>
              <w:rPr>
                <w:rFonts w:ascii="Times New Roman"/>
                <w:b w:val="false"/>
                <w:i w:val="false"/>
                <w:color w:val="000000"/>
                <w:sz w:val="20"/>
              </w:rPr>
              <w:t>алуы</w:t>
            </w:r>
          </w:p>
        </w:tc>
      </w:tr>
      <w:tr>
        <w:trPr>
          <w:trHeight w:val="1665"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w:t>
            </w:r>
            <w:r>
              <w:br/>
            </w:r>
            <w:r>
              <w:rPr>
                <w:rFonts w:ascii="Times New Roman"/>
                <w:b w:val="false"/>
                <w:i w:val="false"/>
                <w:color w:val="000000"/>
                <w:sz w:val="20"/>
              </w:rPr>
              <w:t>
</w:t>
            </w:r>
            <w:r>
              <w:rPr>
                <w:rFonts w:ascii="Times New Roman"/>
                <w:b w:val="false"/>
                <w:i w:val="false"/>
                <w:color w:val="000000"/>
                <w:sz w:val="20"/>
              </w:rPr>
              <w:t>(мәліметтер,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ұйымдастырылған</w:t>
            </w:r>
            <w:r>
              <w:br/>
            </w:r>
            <w:r>
              <w:rPr>
                <w:rFonts w:ascii="Times New Roman"/>
                <w:b w:val="false"/>
                <w:i w:val="false"/>
                <w:color w:val="000000"/>
                <w:sz w:val="20"/>
              </w:rPr>
              <w:t>
</w:t>
            </w:r>
            <w:r>
              <w:rPr>
                <w:rFonts w:ascii="Times New Roman"/>
                <w:b w:val="false"/>
                <w:i w:val="false"/>
                <w:color w:val="000000"/>
                <w:sz w:val="20"/>
              </w:rPr>
              <w:t>өкімгерлік</w:t>
            </w:r>
            <w:r>
              <w:br/>
            </w:r>
            <w:r>
              <w:rPr>
                <w:rFonts w:ascii="Times New Roman"/>
                <w:b w:val="false"/>
                <w:i w:val="false"/>
                <w:color w:val="000000"/>
                <w:sz w:val="20"/>
              </w:rPr>
              <w:t>
</w:t>
            </w:r>
            <w:r>
              <w:rPr>
                <w:rFonts w:ascii="Times New Roman"/>
                <w:b w:val="false"/>
                <w:i w:val="false"/>
                <w:color w:val="000000"/>
                <w:sz w:val="20"/>
              </w:rPr>
              <w:t>шешім)</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w:t>
            </w:r>
            <w:r>
              <w:br/>
            </w:r>
            <w:r>
              <w:rPr>
                <w:rFonts w:ascii="Times New Roman"/>
                <w:b w:val="false"/>
                <w:i w:val="false"/>
                <w:color w:val="000000"/>
                <w:sz w:val="20"/>
              </w:rPr>
              <w:t>
</w:t>
            </w:r>
            <w:r>
              <w:rPr>
                <w:rFonts w:ascii="Times New Roman"/>
                <w:b w:val="false"/>
                <w:i w:val="false"/>
                <w:color w:val="000000"/>
                <w:sz w:val="20"/>
              </w:rPr>
              <w:t>қалыптасу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көрсету</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w:t>
            </w:r>
            <w:r>
              <w:br/>
            </w:r>
            <w:r>
              <w:rPr>
                <w:rFonts w:ascii="Times New Roman"/>
                <w:b w:val="false"/>
                <w:i w:val="false"/>
                <w:color w:val="000000"/>
                <w:sz w:val="20"/>
              </w:rPr>
              <w:t>
</w:t>
            </w:r>
            <w:r>
              <w:rPr>
                <w:rFonts w:ascii="Times New Roman"/>
                <w:b w:val="false"/>
                <w:i w:val="false"/>
                <w:color w:val="000000"/>
                <w:sz w:val="20"/>
              </w:rPr>
              <w:t>маршрутизаци</w:t>
            </w:r>
            <w:r>
              <w:br/>
            </w:r>
            <w:r>
              <w:rPr>
                <w:rFonts w:ascii="Times New Roman"/>
                <w:b w:val="false"/>
                <w:i w:val="false"/>
                <w:color w:val="000000"/>
                <w:sz w:val="20"/>
              </w:rPr>
              <w:t>
</w:t>
            </w:r>
            <w:r>
              <w:rPr>
                <w:rFonts w:ascii="Times New Roman"/>
                <w:b w:val="false"/>
                <w:i w:val="false"/>
                <w:color w:val="000000"/>
                <w:sz w:val="20"/>
              </w:rPr>
              <w:t>ясы</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w:t>
            </w:r>
            <w:r>
              <w:rPr>
                <w:rFonts w:ascii="Times New Roman"/>
                <w:b w:val="false"/>
                <w:i w:val="false"/>
                <w:color w:val="000000"/>
                <w:sz w:val="20"/>
              </w:rPr>
              <w:t>берушіге</w:t>
            </w:r>
            <w:r>
              <w:br/>
            </w:r>
            <w:r>
              <w:rPr>
                <w:rFonts w:ascii="Times New Roman"/>
                <w:b w:val="false"/>
                <w:i w:val="false"/>
                <w:color w:val="000000"/>
                <w:sz w:val="20"/>
              </w:rPr>
              <w:t>
</w:t>
            </w:r>
            <w:r>
              <w:rPr>
                <w:rFonts w:ascii="Times New Roman"/>
                <w:b w:val="false"/>
                <w:i w:val="false"/>
                <w:color w:val="000000"/>
                <w:sz w:val="20"/>
              </w:rPr>
              <w:t>нөмір</w:t>
            </w:r>
            <w:r>
              <w:br/>
            </w:r>
            <w:r>
              <w:rPr>
                <w:rFonts w:ascii="Times New Roman"/>
                <w:b w:val="false"/>
                <w:i w:val="false"/>
                <w:color w:val="000000"/>
                <w:sz w:val="20"/>
              </w:rPr>
              <w:t>
</w:t>
            </w:r>
            <w:r>
              <w:rPr>
                <w:rFonts w:ascii="Times New Roman"/>
                <w:b w:val="false"/>
                <w:i w:val="false"/>
                <w:color w:val="000000"/>
                <w:sz w:val="20"/>
              </w:rPr>
              <w:t>берумен</w:t>
            </w:r>
            <w:r>
              <w:br/>
            </w:r>
            <w:r>
              <w:rPr>
                <w:rFonts w:ascii="Times New Roman"/>
                <w:b w:val="false"/>
                <w:i w:val="false"/>
                <w:color w:val="000000"/>
                <w:sz w:val="20"/>
              </w:rPr>
              <w:t>
</w:t>
            </w:r>
            <w:r>
              <w:rPr>
                <w:rFonts w:ascii="Times New Roman"/>
                <w:b w:val="false"/>
                <w:i w:val="false"/>
                <w:color w:val="000000"/>
                <w:sz w:val="20"/>
              </w:rPr>
              <w:t>сұрауды</w:t>
            </w:r>
            <w:r>
              <w:br/>
            </w:r>
            <w:r>
              <w:rPr>
                <w:rFonts w:ascii="Times New Roman"/>
                <w:b w:val="false"/>
                <w:i w:val="false"/>
                <w:color w:val="000000"/>
                <w:sz w:val="20"/>
              </w:rPr>
              <w:t>
</w:t>
            </w:r>
            <w:r>
              <w:rPr>
                <w:rFonts w:ascii="Times New Roman"/>
                <w:b w:val="false"/>
                <w:i w:val="false"/>
                <w:color w:val="000000"/>
                <w:sz w:val="20"/>
              </w:rPr>
              <w:t>тіркеу</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жауабын</w:t>
            </w:r>
            <w:r>
              <w:br/>
            </w:r>
            <w:r>
              <w:rPr>
                <w:rFonts w:ascii="Times New Roman"/>
                <w:b w:val="false"/>
                <w:i w:val="false"/>
                <w:color w:val="000000"/>
                <w:sz w:val="20"/>
              </w:rPr>
              <w:t>
</w:t>
            </w:r>
            <w:r>
              <w:rPr>
                <w:rFonts w:ascii="Times New Roman"/>
                <w:b w:val="false"/>
                <w:i w:val="false"/>
                <w:color w:val="000000"/>
                <w:sz w:val="20"/>
              </w:rPr>
              <w:t>қалыптастыру</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нәтижесі- хабарламаны қалыптастыру</w:t>
            </w:r>
          </w:p>
        </w:tc>
      </w:tr>
      <w:tr>
        <w:trPr>
          <w:trHeight w:val="300"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мерзімдері</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w:t>
            </w:r>
            <w:r>
              <w:br/>
            </w:r>
            <w:r>
              <w:rPr>
                <w:rFonts w:ascii="Times New Roman"/>
                <w:b w:val="false"/>
                <w:i w:val="false"/>
                <w:color w:val="000000"/>
                <w:sz w:val="20"/>
              </w:rPr>
              <w:t>
</w:t>
            </w:r>
            <w:r>
              <w:rPr>
                <w:rFonts w:ascii="Times New Roman"/>
                <w:b w:val="false"/>
                <w:i w:val="false"/>
                <w:color w:val="000000"/>
                <w:sz w:val="20"/>
              </w:rPr>
              <w:t>1 минут</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w:t>
            </w:r>
            <w:r>
              <w:br/>
            </w:r>
            <w:r>
              <w:rPr>
                <w:rFonts w:ascii="Times New Roman"/>
                <w:b w:val="false"/>
                <w:i w:val="false"/>
                <w:color w:val="000000"/>
                <w:sz w:val="20"/>
              </w:rPr>
              <w:t>
</w:t>
            </w:r>
            <w:r>
              <w:rPr>
                <w:rFonts w:ascii="Times New Roman"/>
                <w:b w:val="false"/>
                <w:i w:val="false"/>
                <w:color w:val="000000"/>
                <w:sz w:val="20"/>
              </w:rPr>
              <w:t>күн</w:t>
            </w:r>
          </w:p>
        </w:tc>
      </w:tr>
      <w:tr>
        <w:trPr>
          <w:trHeight w:val="1215"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бұзушылықтар болу кезде; 9 – бұзушылықтар жоқ кезде</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8" w:id="9"/>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2 қосымша</w:t>
      </w:r>
    </w:p>
    <w:bookmarkEnd w:id="9"/>
    <w:bookmarkStart w:name="z29" w:id="10"/>
    <w:p>
      <w:pPr>
        <w:spacing w:after="0"/>
        <w:ind w:left="0"/>
        <w:jc w:val="left"/>
      </w:pPr>
      <w:r>
        <w:rPr>
          <w:rFonts w:ascii="Times New Roman"/>
          <w:b/>
          <w:i w:val="false"/>
          <w:color w:val="000000"/>
        </w:rPr>
        <w:t xml:space="preserve"> 
ЭҮП арқылы қызмет көрсетуде функциялық әрекеттестіктің</w:t>
      </w:r>
      <w:r>
        <w:br/>
      </w:r>
      <w:r>
        <w:rPr>
          <w:rFonts w:ascii="Times New Roman"/>
          <w:b/>
          <w:i w:val="false"/>
          <w:color w:val="000000"/>
        </w:rPr>
        <w:t>
№ 1 диаграммасы</w:t>
      </w:r>
    </w:p>
    <w:bookmarkEnd w:id="10"/>
    <w:p>
      <w:pPr>
        <w:spacing w:after="0"/>
        <w:ind w:left="0"/>
        <w:jc w:val="both"/>
      </w:pPr>
      <w:r>
        <w:drawing>
          <wp:inline distT="0" distB="0" distL="0" distR="0">
            <wp:extent cx="82296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229600" cy="4140200"/>
                    </a:xfrm>
                    <a:prstGeom prst="rect">
                      <a:avLst/>
                    </a:prstGeom>
                  </pic:spPr>
                </pic:pic>
              </a:graphicData>
            </a:graphic>
          </wp:inline>
        </w:drawing>
      </w:r>
    </w:p>
    <w:bookmarkStart w:name="z30" w:id="11"/>
    <w:p>
      <w:pPr>
        <w:spacing w:after="0"/>
        <w:ind w:left="0"/>
        <w:jc w:val="left"/>
      </w:pPr>
      <w:r>
        <w:rPr>
          <w:rFonts w:ascii="Times New Roman"/>
          <w:b/>
          <w:i w:val="false"/>
          <w:color w:val="000000"/>
        </w:rPr>
        <w:t xml:space="preserve"> 
Қызмет беруші арқылы қызмет көрсетуде функциялық</w:t>
      </w:r>
      <w:r>
        <w:br/>
      </w:r>
      <w:r>
        <w:rPr>
          <w:rFonts w:ascii="Times New Roman"/>
          <w:b/>
          <w:i w:val="false"/>
          <w:color w:val="000000"/>
        </w:rPr>
        <w:t>
әрекеттестіктің № 2 диаграммасы</w:t>
      </w:r>
    </w:p>
    <w:bookmarkEnd w:id="11"/>
    <w:p>
      <w:pPr>
        <w:spacing w:after="0"/>
        <w:ind w:left="0"/>
        <w:jc w:val="both"/>
      </w:pPr>
      <w:r>
        <w:drawing>
          <wp:inline distT="0" distB="0" distL="0" distR="0">
            <wp:extent cx="82677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267700" cy="4076700"/>
                    </a:xfrm>
                    <a:prstGeom prst="rect">
                      <a:avLst/>
                    </a:prstGeom>
                  </pic:spPr>
                </pic:pic>
              </a:graphicData>
            </a:graphic>
          </wp:inline>
        </w:drawing>
      </w:r>
    </w:p>
    <w:bookmarkStart w:name="z31" w:id="12"/>
    <w:p>
      <w:pPr>
        <w:spacing w:after="0"/>
        <w:ind w:left="0"/>
        <w:jc w:val="left"/>
      </w:pPr>
      <w:r>
        <w:rPr>
          <w:rFonts w:ascii="Times New Roman"/>
          <w:b/>
          <w:i w:val="false"/>
          <w:color w:val="000000"/>
        </w:rPr>
        <w:t xml:space="preserve"> 
Орталық арқылы қызмет көрсетуде функциялық әрекеттестіктің</w:t>
      </w:r>
      <w:r>
        <w:br/>
      </w:r>
      <w:r>
        <w:rPr>
          <w:rFonts w:ascii="Times New Roman"/>
          <w:b/>
          <w:i w:val="false"/>
          <w:color w:val="000000"/>
        </w:rPr>
        <w:t>
№ 3 диаграммасы</w:t>
      </w:r>
    </w:p>
    <w:bookmarkEnd w:id="12"/>
    <w:p>
      <w:pPr>
        <w:spacing w:after="0"/>
        <w:ind w:left="0"/>
        <w:jc w:val="both"/>
      </w:pPr>
      <w:r>
        <w:drawing>
          <wp:inline distT="0" distB="0" distL="0" distR="0">
            <wp:extent cx="81153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115300" cy="43053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белгілеулер</w:t>
      </w:r>
    </w:p>
    <w:p>
      <w:pPr>
        <w:spacing w:after="0"/>
        <w:ind w:left="0"/>
        <w:jc w:val="both"/>
      </w:pPr>
      <w:r>
        <w:drawing>
          <wp:inline distT="0" distB="0" distL="0" distR="0">
            <wp:extent cx="8064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064500" cy="6286500"/>
                    </a:xfrm>
                    <a:prstGeom prst="rect">
                      <a:avLst/>
                    </a:prstGeom>
                  </pic:spPr>
                </pic:pic>
              </a:graphicData>
            </a:graphic>
          </wp:inline>
        </w:drawing>
      </w:r>
    </w:p>
    <w:bookmarkStart w:name="z32" w:id="13"/>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3 қосымша</w:t>
      </w:r>
    </w:p>
    <w:bookmarkEnd w:id="13"/>
    <w:p>
      <w:pPr>
        <w:spacing w:after="0"/>
        <w:ind w:left="0"/>
        <w:jc w:val="left"/>
      </w:pPr>
      <w:r>
        <w:rPr>
          <w:rFonts w:ascii="Times New Roman"/>
          <w:b/>
          <w:i w:val="false"/>
          <w:color w:val="000000"/>
        </w:rPr>
        <w:t xml:space="preserve"> Қызметке өтініштің экрандық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i w:val="false"/>
          <w:color w:val="000000"/>
          <w:sz w:val="28"/>
        </w:rPr>
        <w:t xml:space="preserve">Начальник ГУ </w:t>
      </w:r>
      <w:r>
        <w:rPr>
          <w:rFonts w:ascii="Times New Roman"/>
          <w:b/>
          <w:i w:val="false"/>
          <w:color w:val="000000"/>
          <w:sz w:val="28"/>
        </w:rPr>
        <w:t>«Отдел</w:t>
      </w:r>
      <w:r>
        <w:br/>
      </w:r>
      <w:r>
        <w:rPr>
          <w:rFonts w:ascii="Times New Roman"/>
          <w:b w:val="false"/>
          <w:i w:val="false"/>
          <w:color w:val="000000"/>
          <w:sz w:val="28"/>
        </w:rPr>
        <w:t>
</w:t>
      </w:r>
      <w:r>
        <w:rPr>
          <w:rFonts w:ascii="Times New Roman"/>
          <w:b/>
          <w:i w:val="false"/>
          <w:color w:val="000000"/>
          <w:sz w:val="28"/>
        </w:rPr>
        <w:t>занятости и социальных программ»</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 xml:space="preserve">(ФИО начальника)                 </w:t>
      </w:r>
    </w:p>
    <w:p>
      <w:pPr>
        <w:spacing w:after="0"/>
        <w:ind w:left="0"/>
        <w:jc w:val="both"/>
      </w:pPr>
      <w:r>
        <w:rPr>
          <w:rFonts w:ascii="Times New Roman"/>
          <w:b w:val="false"/>
          <w:i w:val="false"/>
          <w:color w:val="000000"/>
          <w:sz w:val="28"/>
        </w:rPr>
        <w:t>Безработный: _________________</w:t>
      </w:r>
      <w:r>
        <w:br/>
      </w:r>
      <w:r>
        <w:rPr>
          <w:rFonts w:ascii="Times New Roman"/>
          <w:b w:val="false"/>
          <w:i w:val="false"/>
          <w:color w:val="000000"/>
          <w:sz w:val="28"/>
        </w:rPr>
        <w:t>
_________________</w:t>
      </w:r>
      <w:r>
        <w:br/>
      </w:r>
      <w:r>
        <w:rPr>
          <w:rFonts w:ascii="Times New Roman"/>
          <w:b w:val="false"/>
          <w:i w:val="false"/>
          <w:color w:val="000000"/>
          <w:sz w:val="28"/>
        </w:rPr>
        <w:t>
</w:t>
      </w:r>
      <w:r>
        <w:rPr>
          <w:rFonts w:ascii="Times New Roman"/>
          <w:b w:val="false"/>
          <w:i/>
          <w:color w:val="000000"/>
          <w:sz w:val="28"/>
        </w:rPr>
        <w:t xml:space="preserve">(ФИО заявителя)   </w:t>
      </w:r>
      <w:r>
        <w:br/>
      </w:r>
      <w:r>
        <w:rPr>
          <w:rFonts w:ascii="Times New Roman"/>
          <w:b w:val="false"/>
          <w:i w:val="false"/>
          <w:color w:val="000000"/>
          <w:sz w:val="28"/>
        </w:rPr>
        <w:t>
Адрес: _________________</w:t>
      </w:r>
      <w:r>
        <w:br/>
      </w:r>
      <w:r>
        <w:rPr>
          <w:rFonts w:ascii="Times New Roman"/>
          <w:b w:val="false"/>
          <w:i w:val="false"/>
          <w:color w:val="000000"/>
          <w:sz w:val="28"/>
        </w:rPr>
        <w:t>
</w:t>
      </w:r>
      <w:r>
        <w:rPr>
          <w:rFonts w:ascii="Times New Roman"/>
          <w:b w:val="false"/>
          <w:i/>
          <w:color w:val="000000"/>
          <w:sz w:val="28"/>
        </w:rPr>
        <w:t xml:space="preserve">(адрес заявителя)   </w:t>
      </w:r>
      <w:r>
        <w:br/>
      </w:r>
      <w:r>
        <w:rPr>
          <w:rFonts w:ascii="Times New Roman"/>
          <w:b w:val="false"/>
          <w:i w:val="false"/>
          <w:color w:val="000000"/>
          <w:sz w:val="28"/>
        </w:rPr>
        <w:t>
Телефон: _________________</w:t>
      </w:r>
      <w:r>
        <w:br/>
      </w:r>
      <w:r>
        <w:rPr>
          <w:rFonts w:ascii="Times New Roman"/>
          <w:b w:val="false"/>
          <w:i w:val="false"/>
          <w:color w:val="000000"/>
          <w:sz w:val="28"/>
        </w:rPr>
        <w:t>
 </w:t>
      </w:r>
    </w:p>
    <w:p>
      <w:pPr>
        <w:spacing w:after="0"/>
        <w:ind w:left="0"/>
        <w:jc w:val="left"/>
      </w:pPr>
      <w:r>
        <w:rPr>
          <w:rFonts w:ascii="Times New Roman"/>
          <w:b/>
          <w:i w:val="false"/>
          <w:color w:val="000000"/>
        </w:rPr>
        <w:t xml:space="preserve"> Заявление</w:t>
      </w:r>
    </w:p>
    <w:p>
      <w:pPr>
        <w:spacing w:after="0"/>
        <w:ind w:left="0"/>
        <w:jc w:val="both"/>
      </w:pPr>
      <w:r>
        <w:rPr>
          <w:rFonts w:ascii="Times New Roman"/>
          <w:b w:val="false"/>
          <w:i w:val="false"/>
          <w:color w:val="000000"/>
          <w:sz w:val="28"/>
        </w:rPr>
        <w:t>      Прошу выдать мне справку о статусе безработного(ой) за период</w:t>
      </w:r>
      <w:r>
        <w:br/>
      </w:r>
      <w:r>
        <w:rPr>
          <w:rFonts w:ascii="Times New Roman"/>
          <w:b w:val="false"/>
          <w:i w:val="false"/>
          <w:color w:val="000000"/>
          <w:sz w:val="28"/>
        </w:rPr>
        <w:t>
с ___________________ года по ______________ год.</w:t>
      </w:r>
    </w:p>
    <w:p>
      <w:pPr>
        <w:spacing w:after="0"/>
        <w:ind w:left="0"/>
        <w:jc w:val="both"/>
      </w:pPr>
      <w:r>
        <w:rPr>
          <w:rFonts w:ascii="Times New Roman"/>
          <w:b w:val="false"/>
          <w:i w:val="false"/>
          <w:color w:val="000000"/>
          <w:sz w:val="28"/>
        </w:rPr>
        <w:t>      К заявлению прилагаются документы: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53086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308600" cy="10541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Отдел занятости и социальных программ (АҚСУ Қ.).</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 акимат»</w:t>
      </w:r>
      <w:r>
        <w:br/>
      </w:r>
      <w:r>
        <w:rPr>
          <w:rFonts w:ascii="Times New Roman"/>
          <w:b w:val="false"/>
          <w:i w:val="false"/>
          <w:color w:val="000000"/>
          <w:sz w:val="28"/>
        </w:rPr>
        <w:t>
</w:t>
      </w:r>
      <w:r>
        <w:rPr>
          <w:rFonts w:ascii="Times New Roman"/>
          <w:b w:val="false"/>
          <w:i w:val="false"/>
          <w:color w:val="000000"/>
          <w:sz w:val="28"/>
        </w:rPr>
        <w:t>и подписанные электронно-цифровой подписью Отдел занятости и социальных программ {Г.АКСУ).</w:t>
      </w:r>
      <w:r>
        <w:br/>
      </w:r>
      <w:r>
        <w:rPr>
          <w:rFonts w:ascii="Times New Roman"/>
          <w:b w:val="false"/>
          <w:i w:val="false"/>
          <w:color w:val="000000"/>
          <w:sz w:val="28"/>
        </w:rPr>
        <w:t>
 </w:t>
      </w:r>
    </w:p>
    <w:p>
      <w:pPr>
        <w:spacing w:after="0"/>
        <w:ind w:left="0"/>
        <w:jc w:val="both"/>
      </w:pPr>
      <w:r>
        <w:rPr>
          <w:rFonts w:ascii="Times New Roman"/>
          <w:b w:val="false"/>
          <w:i/>
          <w:color w:val="000000"/>
          <w:sz w:val="28"/>
        </w:rPr>
        <w:t>      Бөлім бастығы:</w:t>
      </w:r>
      <w:r>
        <w:br/>
      </w:r>
      <w:r>
        <w:rPr>
          <w:rFonts w:ascii="Times New Roman"/>
          <w:b w:val="false"/>
          <w:i w:val="false"/>
          <w:color w:val="000000"/>
          <w:sz w:val="28"/>
        </w:rPr>
        <w:t>
</w:t>
      </w:r>
      <w:r>
        <w:rPr>
          <w:rFonts w:ascii="Times New Roman"/>
          <w:b w:val="false"/>
          <w:i/>
          <w:color w:val="000000"/>
          <w:sz w:val="28"/>
        </w:rPr>
        <w:t>      Начальник отдела: ________________________________</w:t>
      </w:r>
      <w:r>
        <w:br/>
      </w:r>
      <w:r>
        <w:rPr>
          <w:rFonts w:ascii="Times New Roman"/>
          <w:b w:val="false"/>
          <w:i w:val="false"/>
          <w:color w:val="000000"/>
          <w:sz w:val="28"/>
        </w:rPr>
        <w:t>
</w:t>
      </w:r>
      <w:r>
        <w:rPr>
          <w:rFonts w:ascii="Times New Roman"/>
          <w:b w:val="false"/>
          <w:i/>
          <w:color w:val="000000"/>
          <w:sz w:val="28"/>
        </w:rPr>
        <w:t>                                          (ФИО)</w:t>
      </w:r>
    </w:p>
    <w:p>
      <w:pPr>
        <w:spacing w:after="0"/>
        <w:ind w:left="0"/>
        <w:jc w:val="both"/>
      </w:pPr>
      <w:r>
        <w:rPr>
          <w:rFonts w:ascii="Times New Roman"/>
          <w:b w:val="false"/>
          <w:i/>
          <w:color w:val="000000"/>
          <w:sz w:val="28"/>
        </w:rPr>
        <w:t>      Маман:</w:t>
      </w:r>
      <w:r>
        <w:br/>
      </w:r>
      <w:r>
        <w:rPr>
          <w:rFonts w:ascii="Times New Roman"/>
          <w:b w:val="false"/>
          <w:i w:val="false"/>
          <w:color w:val="000000"/>
          <w:sz w:val="28"/>
        </w:rPr>
        <w:t>
</w:t>
      </w:r>
      <w:r>
        <w:rPr>
          <w:rFonts w:ascii="Times New Roman"/>
          <w:b w:val="false"/>
          <w:i/>
          <w:color w:val="000000"/>
          <w:sz w:val="28"/>
        </w:rPr>
        <w:t>      Специалист: ______________________________________</w:t>
      </w:r>
      <w:r>
        <w:br/>
      </w:r>
      <w:r>
        <w:rPr>
          <w:rFonts w:ascii="Times New Roman"/>
          <w:b w:val="false"/>
          <w:i w:val="false"/>
          <w:color w:val="000000"/>
          <w:sz w:val="28"/>
        </w:rPr>
        <w:t>
</w:t>
      </w:r>
      <w:r>
        <w:rPr>
          <w:rFonts w:ascii="Times New Roman"/>
          <w:b w:val="false"/>
          <w:i/>
          <w:color w:val="000000"/>
          <w:sz w:val="28"/>
        </w:rPr>
        <w:t>                                          (ФИО)</w:t>
      </w:r>
    </w:p>
    <w:p>
      <w:pPr>
        <w:spacing w:after="0"/>
        <w:ind w:left="0"/>
        <w:jc w:val="both"/>
      </w:pPr>
      <w:r>
        <w:rPr>
          <w:rFonts w:ascii="Times New Roman"/>
          <w:b w:val="false"/>
          <w:i/>
          <w:color w:val="000000"/>
          <w:sz w:val="28"/>
        </w:rPr>
        <w:t>      Анықтаманы алуға өтініш берілген күні:</w:t>
      </w:r>
      <w:r>
        <w:br/>
      </w:r>
      <w:r>
        <w:rPr>
          <w:rFonts w:ascii="Times New Roman"/>
          <w:b w:val="false"/>
          <w:i w:val="false"/>
          <w:color w:val="000000"/>
          <w:sz w:val="28"/>
        </w:rPr>
        <w:t>
</w:t>
      </w:r>
      <w:r>
        <w:rPr>
          <w:rFonts w:ascii="Times New Roman"/>
          <w:b w:val="false"/>
          <w:i/>
          <w:color w:val="000000"/>
          <w:sz w:val="28"/>
        </w:rPr>
        <w:t>      Дата подачи заявления на получение справки:_______</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Акимат</w:t>
      </w:r>
      <w:r>
        <w:rPr>
          <w:rFonts w:ascii="Times New Roman"/>
          <w:b w:val="false"/>
          <w:i/>
          <w:color w:val="000000"/>
          <w:sz w:val="28"/>
        </w:rPr>
        <w:t xml:space="preserve"> (АҚСУ Қ.)</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Акимат </w:t>
      </w:r>
      <w:r>
        <w:rPr>
          <w:rFonts w:ascii="Times New Roman"/>
          <w:b w:val="false"/>
          <w:i/>
          <w:color w:val="000000"/>
          <w:sz w:val="28"/>
        </w:rPr>
        <w:t>{Г.АКСУ)</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Тұтынушыға берілетін хабарламалар</w:t>
      </w:r>
    </w:p>
    <w:p>
      <w:pPr>
        <w:spacing w:after="0"/>
        <w:ind w:left="0"/>
        <w:jc w:val="both"/>
      </w:pPr>
      <w:r>
        <w:rPr>
          <w:rFonts w:ascii="Times New Roman"/>
          <w:b w:val="false"/>
          <w:i w:val="false"/>
          <w:color w:val="000000"/>
          <w:sz w:val="28"/>
        </w:rPr>
        <w:t>      Хабарламалар өтінішті орындау мәртебесі өзгеруімен беріледі.</w:t>
      </w:r>
      <w:r>
        <w:br/>
      </w:r>
      <w:r>
        <w:rPr>
          <w:rFonts w:ascii="Times New Roman"/>
          <w:b w:val="false"/>
          <w:i w:val="false"/>
          <w:color w:val="000000"/>
          <w:sz w:val="28"/>
        </w:rPr>
        <w:t>
      Хабарламалар мәтiнімен кез келген жол «электрондық үкiметтiң» порталында дербес кабинетте «Хабарламалар» бөлiмінде шағылысады.</w:t>
      </w:r>
    </w:p>
    <w:p>
      <w:pPr>
        <w:spacing w:after="0"/>
        <w:ind w:left="0"/>
        <w:jc w:val="left"/>
      </w:pPr>
      <w:r>
        <w:rPr>
          <w:rFonts w:ascii="Times New Roman"/>
          <w:b/>
          <w:i w:val="false"/>
          <w:color w:val="000000"/>
        </w:rPr>
        <w:t xml:space="preserve"> Қызметке (жұмыссыз азаматтарға анықтама беру</w:t>
      </w:r>
      <w:r>
        <w:br/>
      </w:r>
      <w:r>
        <w:rPr>
          <w:rFonts w:ascii="Times New Roman"/>
          <w:b/>
          <w:i w:val="false"/>
          <w:color w:val="000000"/>
        </w:rPr>
        <w:t>
жағымды жауаптың шығыс формасы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9740900" cy="1689100"/>
                    </a:xfrm>
                    <a:prstGeom prst="rect">
                      <a:avLst/>
                    </a:prstGeom>
                  </pic:spPr>
                </pic:pic>
              </a:graphicData>
            </a:graphic>
          </wp:inline>
        </w:drawing>
      </w:r>
    </w:p>
    <w:p>
      <w:pPr>
        <w:spacing w:after="0"/>
        <w:ind w:left="0"/>
        <w:jc w:val="left"/>
      </w:pPr>
      <w:r>
        <w:rPr>
          <w:rFonts w:ascii="Times New Roman"/>
          <w:b/>
          <w:i w:val="false"/>
          <w:color w:val="000000"/>
        </w:rPr>
        <w:t xml:space="preserve"> ЖҰМЫССЫЗДЫҚ РЕТІНДЕ ТІРКЕУ ТУРАЛЫ АНЫҚТАМА</w:t>
      </w:r>
      <w:r>
        <w:br/>
      </w:r>
      <w:r>
        <w:rPr>
          <w:rFonts w:ascii="Times New Roman"/>
          <w:b/>
          <w:i w:val="false"/>
          <w:color w:val="000000"/>
        </w:rPr>
        <w:t>
СПРАВКА О РЕГИСТРАЦИИ В КАЧЕСТВЕ БЕЗРАБОТНОГО</w:t>
      </w:r>
    </w:p>
    <w:p>
      <w:pPr>
        <w:spacing w:after="0"/>
        <w:ind w:left="0"/>
        <w:jc w:val="both"/>
      </w:pPr>
      <w:r>
        <w:rPr>
          <w:rFonts w:ascii="Times New Roman"/>
          <w:b w:val="false"/>
          <w:i w:val="false"/>
          <w:color w:val="000000"/>
          <w:sz w:val="28"/>
        </w:rPr>
        <w:t>Т.А.Ә.</w:t>
      </w:r>
      <w:r>
        <w:br/>
      </w:r>
      <w:r>
        <w:rPr>
          <w:rFonts w:ascii="Times New Roman"/>
          <w:b w:val="false"/>
          <w:i w:val="false"/>
          <w:color w:val="000000"/>
          <w:sz w:val="28"/>
        </w:rPr>
        <w:t>
</w:t>
      </w:r>
      <w:r>
        <w:rPr>
          <w:rFonts w:ascii="Times New Roman"/>
          <w:b w:val="false"/>
          <w:i w:val="false"/>
          <w:color w:val="000000"/>
          <w:sz w:val="28"/>
        </w:rPr>
        <w:t>Ф.И.О.____________________________________________________________________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Халықтың жұмыстылығы туралы Қазақстан Республикасы Заңының </w:t>
      </w:r>
      <w:r>
        <w:rPr>
          <w:rFonts w:ascii="Times New Roman"/>
          <w:b w:val="false"/>
          <w:i w:val="false"/>
          <w:color w:val="000000"/>
          <w:sz w:val="28"/>
        </w:rPr>
        <w:t>15 бабына</w:t>
      </w:r>
      <w:r>
        <w:rPr>
          <w:rFonts w:ascii="Times New Roman"/>
          <w:b w:val="false"/>
          <w:i w:val="false"/>
          <w:color w:val="000000"/>
          <w:sz w:val="28"/>
        </w:rPr>
        <w:t xml:space="preserve"> сәйкес, жұмыссыз ретінде тіркелген:</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В соответствии со </w:t>
      </w:r>
      <w:r>
        <w:rPr>
          <w:rFonts w:ascii="Times New Roman"/>
          <w:b w:val="false"/>
          <w:i w:val="false"/>
          <w:color w:val="000000"/>
          <w:sz w:val="28"/>
        </w:rPr>
        <w:t>статьей 15</w:t>
      </w:r>
      <w:r>
        <w:rPr>
          <w:rFonts w:ascii="Times New Roman"/>
          <w:b w:val="false"/>
          <w:i w:val="false"/>
          <w:color w:val="000000"/>
          <w:sz w:val="28"/>
        </w:rPr>
        <w:t xml:space="preserve"> Закона Республики Казахстан "О занятости населения" зарегистрирован безработным:</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Қоғамдық әлеуметтік жұмыстарға қатысуы:</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Участие в общественных социальных работах:</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Кәсіби даярлаудан біліктілігін арттыру және қайта даярлықтан жастар практикасынан өтті:</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Прошел профессиональную подготовку, повышение квалификации и переподготовку,</w:t>
      </w:r>
      <w:r>
        <w:br/>
      </w:r>
      <w:r>
        <w:rPr>
          <w:rFonts w:ascii="Times New Roman"/>
          <w:b w:val="false"/>
          <w:i w:val="false"/>
          <w:color w:val="000000"/>
          <w:sz w:val="28"/>
        </w:rPr>
        <w:t>
</w:t>
      </w:r>
      <w:r>
        <w:rPr>
          <w:rFonts w:ascii="Times New Roman"/>
          <w:b w:val="false"/>
          <w:i w:val="false"/>
          <w:color w:val="000000"/>
          <w:sz w:val="28"/>
        </w:rPr>
        <w:t>молодежную практику:</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Атаулы әлеуметтік көмек, тұрғын үй көмегі тағайындалды:</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Назначен(а) адресная социальная помощь, жилищная помощь:</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Анықтама:</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ұсыну үшін берілген</w:t>
      </w:r>
      <w:r>
        <w:br/>
      </w:r>
      <w:r>
        <w:rPr>
          <w:rFonts w:ascii="Times New Roman"/>
          <w:b w:val="false"/>
          <w:i w:val="false"/>
          <w:color w:val="000000"/>
          <w:sz w:val="28"/>
        </w:rPr>
        <w:t>
</w:t>
      </w:r>
      <w:r>
        <w:rPr>
          <w:rFonts w:ascii="Times New Roman"/>
          <w:b w:val="false"/>
          <w:i w:val="false"/>
          <w:color w:val="000000"/>
          <w:sz w:val="28"/>
        </w:rPr>
        <w:t>Справка дана для предъявления:</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Акимат</w:t>
      </w:r>
      <w:r>
        <w:rPr>
          <w:rFonts w:ascii="Times New Roman"/>
          <w:b w:val="false"/>
          <w:i/>
          <w:color w:val="000000"/>
          <w:sz w:val="28"/>
        </w:rPr>
        <w:t xml:space="preserve"> (АҚСУ Қ.)</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Акимат </w:t>
      </w:r>
      <w:r>
        <w:rPr>
          <w:rFonts w:ascii="Times New Roman"/>
          <w:b w:val="false"/>
          <w:i/>
          <w:color w:val="000000"/>
          <w:sz w:val="28"/>
        </w:rPr>
        <w:t>{Г.АКСУ)</w:t>
      </w:r>
      <w:r>
        <w:rPr>
          <w:rFonts w:ascii="Times New Roman"/>
          <w:b w:val="false"/>
          <w:i w:val="false"/>
          <w:color w:val="000000"/>
          <w:sz w:val="28"/>
        </w:rPr>
        <w:t>.</w:t>
      </w:r>
    </w:p>
    <w:p>
      <w:pPr>
        <w:spacing w:after="0"/>
        <w:ind w:left="0"/>
        <w:jc w:val="left"/>
      </w:pPr>
      <w:r>
        <w:rPr>
          <w:rFonts w:ascii="Times New Roman"/>
          <w:b/>
          <w:i w:val="false"/>
          <w:color w:val="000000"/>
        </w:rPr>
        <w:t xml:space="preserve"> Қызметтен теріс (бас тарту) жауаптың шығыс нысаны</w:t>
      </w:r>
    </w:p>
    <w:p>
      <w:pPr>
        <w:spacing w:after="0"/>
        <w:ind w:left="0"/>
        <w:jc w:val="both"/>
      </w:pPr>
      <w:r>
        <w:rPr>
          <w:rFonts w:ascii="Times New Roman"/>
          <w:b w:val="false"/>
          <w:i w:val="false"/>
          <w:color w:val="000000"/>
          <w:sz w:val="28"/>
        </w:rPr>
        <w:t>      Жауаптың теріс шығыс нысаны бас тарту негіздемесі бар мәтінімен хат түрінде жеткізіліп беріледі.</w:t>
      </w:r>
    </w:p>
    <w:bookmarkStart w:name="z33" w:id="14"/>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4 қосымша</w:t>
      </w:r>
    </w:p>
    <w:bookmarkEnd w:id="14"/>
    <w:p>
      <w:pPr>
        <w:spacing w:after="0"/>
        <w:ind w:left="0"/>
        <w:jc w:val="left"/>
      </w:pPr>
      <w:r>
        <w:rPr>
          <w:rFonts w:ascii="Times New Roman"/>
          <w:b/>
          <w:i w:val="false"/>
          <w:color w:val="000000"/>
        </w:rPr>
        <w:t xml:space="preserve"> Қызмет көрсеткiштерiн анықтау үшiн сауалнаманың формасы:</w:t>
      </w:r>
      <w:r>
        <w:br/>
      </w:r>
      <w:r>
        <w:rPr>
          <w:rFonts w:ascii="Times New Roman"/>
          <w:b/>
          <w:i w:val="false"/>
          <w:color w:val="000000"/>
        </w:rPr>
        <w:t>
«сапа және қолжетімдік»</w:t>
      </w:r>
    </w:p>
    <w:p>
      <w:pPr>
        <w:spacing w:after="0"/>
        <w:ind w:left="0"/>
        <w:jc w:val="both"/>
      </w:pPr>
      <w:r>
        <w:rPr>
          <w:rFonts w:ascii="Times New Roman"/>
          <w:b w:val="false"/>
          <w:i w:val="false"/>
          <w:color w:val="000000"/>
          <w:sz w:val="28"/>
        </w:rPr>
        <w:t>_______________________________________________________</w:t>
      </w:r>
      <w:r>
        <w:br/>
      </w:r>
      <w:r>
        <w:rPr>
          <w:rFonts w:ascii="Times New Roman"/>
          <w:b w:val="false"/>
          <w:i w:val="false"/>
          <w:color w:val="000000"/>
          <w:sz w:val="28"/>
        </w:rPr>
        <w:t>
</w:t>
      </w:r>
      <w:r>
        <w:rPr>
          <w:rFonts w:ascii="Times New Roman"/>
          <w:b w:val="false"/>
          <w:i/>
          <w:color w:val="000000"/>
          <w:sz w:val="28"/>
        </w:rPr>
        <w:t>(қызметтің атауы)</w:t>
      </w:r>
    </w:p>
    <w:p>
      <w:pPr>
        <w:spacing w:after="0"/>
        <w:ind w:left="0"/>
        <w:jc w:val="both"/>
      </w:pPr>
      <w:r>
        <w:rPr>
          <w:rFonts w:ascii="Times New Roman"/>
          <w:b w:val="false"/>
          <w:i w:val="false"/>
          <w:color w:val="000000"/>
          <w:sz w:val="28"/>
        </w:rPr>
        <w:t>      1. Электрондық мемлекеттік қызмет көрсетудің нәтижесімен және процесстің сапасымен Сізді қанағаттандырды ба ?</w:t>
      </w:r>
      <w:r>
        <w:br/>
      </w:r>
      <w:r>
        <w:rPr>
          <w:rFonts w:ascii="Times New Roman"/>
          <w:b w:val="false"/>
          <w:i w:val="false"/>
          <w:color w:val="000000"/>
          <w:sz w:val="28"/>
        </w:rPr>
        <w:t>
      1) қанағаттандырылмаған;</w:t>
      </w:r>
      <w:r>
        <w:br/>
      </w:r>
      <w:r>
        <w:rPr>
          <w:rFonts w:ascii="Times New Roman"/>
          <w:b w:val="false"/>
          <w:i w:val="false"/>
          <w:color w:val="000000"/>
          <w:sz w:val="28"/>
        </w:rPr>
        <w:t>
      2) жартылай қанағаттандырылған;</w:t>
      </w:r>
      <w:r>
        <w:br/>
      </w:r>
      <w:r>
        <w:rPr>
          <w:rFonts w:ascii="Times New Roman"/>
          <w:b w:val="false"/>
          <w:i w:val="false"/>
          <w:color w:val="000000"/>
          <w:sz w:val="28"/>
        </w:rPr>
        <w:t>
      3) қанағаттандырылған.</w:t>
      </w:r>
      <w:r>
        <w:br/>
      </w:r>
      <w:r>
        <w:rPr>
          <w:rFonts w:ascii="Times New Roman"/>
          <w:b w:val="false"/>
          <w:i w:val="false"/>
          <w:color w:val="000000"/>
          <w:sz w:val="28"/>
        </w:rPr>
        <w:t>
      2. Электрондық мемлекеттік қызметті көрсету тәртібі туралы ақпараттың сапасы Сізді қанағаттандырды ма ?</w:t>
      </w:r>
      <w:r>
        <w:br/>
      </w:r>
      <w:r>
        <w:rPr>
          <w:rFonts w:ascii="Times New Roman"/>
          <w:b w:val="false"/>
          <w:i w:val="false"/>
          <w:color w:val="000000"/>
          <w:sz w:val="28"/>
        </w:rPr>
        <w:t>
      1) қанағаттандырылмаған;</w:t>
      </w:r>
      <w:r>
        <w:br/>
      </w:r>
      <w:r>
        <w:rPr>
          <w:rFonts w:ascii="Times New Roman"/>
          <w:b w:val="false"/>
          <w:i w:val="false"/>
          <w:color w:val="000000"/>
          <w:sz w:val="28"/>
        </w:rPr>
        <w:t>
      2) жартылай қанағаттандырылған;</w:t>
      </w:r>
      <w:r>
        <w:br/>
      </w:r>
      <w:r>
        <w:rPr>
          <w:rFonts w:ascii="Times New Roman"/>
          <w:b w:val="false"/>
          <w:i w:val="false"/>
          <w:color w:val="000000"/>
          <w:sz w:val="28"/>
        </w:rPr>
        <w:t>
      3) қанағаттандырылған.</w:t>
      </w:r>
    </w:p>
    <w:bookmarkStart w:name="z34" w:id="15"/>
    <w:p>
      <w:pPr>
        <w:spacing w:after="0"/>
        <w:ind w:left="0"/>
        <w:jc w:val="both"/>
      </w:pPr>
      <w:r>
        <w:rPr>
          <w:rFonts w:ascii="Times New Roman"/>
          <w:b w:val="false"/>
          <w:i w:val="false"/>
          <w:color w:val="000000"/>
          <w:sz w:val="28"/>
        </w:rPr>
        <w:t>
Көкпекті ауданы әкімдігінің</w:t>
      </w:r>
      <w:r>
        <w:br/>
      </w:r>
      <w:r>
        <w:rPr>
          <w:rFonts w:ascii="Times New Roman"/>
          <w:b w:val="false"/>
          <w:i w:val="false"/>
          <w:color w:val="000000"/>
          <w:sz w:val="28"/>
        </w:rPr>
        <w:t>
2012 жылғы 24 желтоқсандағы № 417</w:t>
      </w:r>
      <w:r>
        <w:br/>
      </w:r>
      <w:r>
        <w:rPr>
          <w:rFonts w:ascii="Times New Roman"/>
          <w:b w:val="false"/>
          <w:i w:val="false"/>
          <w:color w:val="000000"/>
          <w:sz w:val="28"/>
        </w:rPr>
        <w:t>
қаулысымен бекітілді</w:t>
      </w:r>
    </w:p>
    <w:bookmarkEnd w:id="15"/>
    <w:p>
      <w:pPr>
        <w:spacing w:after="0"/>
        <w:ind w:left="0"/>
        <w:jc w:val="left"/>
      </w:pPr>
      <w:r>
        <w:rPr>
          <w:rFonts w:ascii="Times New Roman"/>
          <w:b/>
          <w:i w:val="false"/>
          <w:color w:val="000000"/>
        </w:rPr>
        <w:t xml:space="preserve"> «Үйде оқитын және тәрбиеленетін мүгедек балаларды материалдық</w:t>
      </w:r>
      <w:r>
        <w:br/>
      </w:r>
      <w:r>
        <w:rPr>
          <w:rFonts w:ascii="Times New Roman"/>
          <w:b/>
          <w:i w:val="false"/>
          <w:color w:val="000000"/>
        </w:rPr>
        <w:t>
қамтамасыз ету үшін құжаттар рәсімдеу» электрондық мемлекеттік</w:t>
      </w:r>
      <w:r>
        <w:br/>
      </w:r>
      <w:r>
        <w:rPr>
          <w:rFonts w:ascii="Times New Roman"/>
          <w:b/>
          <w:i w:val="false"/>
          <w:color w:val="000000"/>
        </w:rPr>
        <w:t>
қызметінің регламенті</w:t>
      </w:r>
    </w:p>
    <w:bookmarkStart w:name="z35" w:id="16"/>
    <w:p>
      <w:pPr>
        <w:spacing w:after="0"/>
        <w:ind w:left="0"/>
        <w:jc w:val="left"/>
      </w:pPr>
      <w:r>
        <w:rPr>
          <w:rFonts w:ascii="Times New Roman"/>
          <w:b/>
          <w:i w:val="false"/>
          <w:color w:val="000000"/>
        </w:rPr>
        <w:t xml:space="preserve"> 
1. Жалпы ережелер</w:t>
      </w:r>
    </w:p>
    <w:bookmarkEnd w:id="16"/>
    <w:bookmarkStart w:name="z36" w:id="17"/>
    <w:p>
      <w:pPr>
        <w:spacing w:after="0"/>
        <w:ind w:left="0"/>
        <w:jc w:val="both"/>
      </w:pPr>
      <w:r>
        <w:rPr>
          <w:rFonts w:ascii="Times New Roman"/>
          <w:b w:val="false"/>
          <w:i w:val="false"/>
          <w:color w:val="000000"/>
          <w:sz w:val="28"/>
        </w:rPr>
        <w:t>
      1. «Үйде оқитын және тәрбиеленетін мүгедек балаларды материалдық қамтамасыз ету үшін құжаттар рәсімдеу» электрондық мемлекеттік қызмет (бұдан әрі – электронды мемлекеттік қызмет) «Көкпекті ауданының жұмыспен қамту және әлеуметтік бағдарламалар бөлімі» мемлекеттік мекемесімен (бұдан әрі – қызмет беруші), сонымен қатар «электрондық үкіметтің» веб-порталы арқылы: www.e.gov.kz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«Жергілікті атқарушы органдармен көрсетілетін әлеуметтік қорғау саласындағы мемлекеттік қызметтер стандарттарын бекіту туралы» Қазақстан Республикасы Үкіметінің 2011 жылғы 7 сәуірдегі № 394 қаулысымен бекітілген «Үйде оқитын және тәрбиеленетін мүгедек балаларды материалдық қамтамасыз ету үшін құжаттар рәсімдеу» мемлекеттік қызметі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«Үйде оқитын және тәрбиеленетін мүгедек балаларды материалдық қамтамасыз ету үшін құжаттар рәсімдеу»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w:t>
      </w:r>
      <w:r>
        <w:rPr>
          <w:rFonts w:ascii="Times New Roman"/>
          <w:b w:val="false"/>
          <w:i w:val="false"/>
          <w:color w:val="000000"/>
          <w:sz w:val="28"/>
        </w:rPr>
        <w:t>ақпараттық жүйе</w:t>
      </w:r>
      <w:r>
        <w:rPr>
          <w:rFonts w:ascii="Times New Roman"/>
          <w:b w:val="false"/>
          <w:i w:val="false"/>
          <w:color w:val="000000"/>
          <w:sz w:val="28"/>
        </w:rPr>
        <w:t xml:space="preserve">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w:t>
      </w:r>
      <w:r>
        <w:rPr>
          <w:rFonts w:ascii="Times New Roman"/>
          <w:b w:val="false"/>
          <w:i w:val="false"/>
          <w:color w:val="000000"/>
          <w:sz w:val="28"/>
        </w:rPr>
        <w:t>пайдаланушы</w:t>
      </w:r>
      <w:r>
        <w:rPr>
          <w:rFonts w:ascii="Times New Roman"/>
          <w:b w:val="false"/>
          <w:i w:val="false"/>
          <w:color w:val="000000"/>
          <w:sz w:val="28"/>
        </w:rPr>
        <w:t xml:space="preserve">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10)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w:t>
      </w:r>
      <w:r>
        <w:rPr>
          <w:rFonts w:ascii="Times New Roman"/>
          <w:b w:val="false"/>
          <w:i w:val="false"/>
          <w:color w:val="000000"/>
          <w:sz w:val="28"/>
        </w:rPr>
        <w:t>тұтынушы</w:t>
      </w:r>
      <w:r>
        <w:rPr>
          <w:rFonts w:ascii="Times New Roman"/>
          <w:b w:val="false"/>
          <w:i w:val="false"/>
          <w:color w:val="000000"/>
          <w:sz w:val="28"/>
        </w:rPr>
        <w:t xml:space="preserve">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14) </w:t>
      </w:r>
      <w:r>
        <w:rPr>
          <w:rFonts w:ascii="Times New Roman"/>
          <w:b w:val="false"/>
          <w:i w:val="false"/>
          <w:color w:val="000000"/>
          <w:sz w:val="28"/>
        </w:rPr>
        <w:t>электрондық мемлекеттік қызмет</w:t>
      </w:r>
      <w:r>
        <w:rPr>
          <w:rFonts w:ascii="Times New Roman"/>
          <w:b w:val="false"/>
          <w:i w:val="false"/>
          <w:color w:val="000000"/>
          <w:sz w:val="28"/>
        </w:rPr>
        <w:t xml:space="preserve">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w:t>
      </w:r>
      <w:r>
        <w:rPr>
          <w:rFonts w:ascii="Times New Roman"/>
          <w:b w:val="false"/>
          <w:i w:val="false"/>
          <w:color w:val="000000"/>
          <w:sz w:val="28"/>
        </w:rPr>
        <w:t>«электрондық үкімет» шлюзі</w:t>
      </w:r>
      <w:r>
        <w:rPr>
          <w:rFonts w:ascii="Times New Roman"/>
          <w:b w:val="false"/>
          <w:i w:val="false"/>
          <w:color w:val="000000"/>
          <w:sz w:val="28"/>
        </w:rPr>
        <w:t xml:space="preserve">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w:t>
      </w:r>
      <w:r>
        <w:rPr>
          <w:rFonts w:ascii="Times New Roman"/>
          <w:b w:val="false"/>
          <w:i w:val="false"/>
          <w:color w:val="000000"/>
          <w:sz w:val="28"/>
        </w:rPr>
        <w:t>«электрондық үкіметтің» веб-порталы</w:t>
      </w:r>
      <w:r>
        <w:rPr>
          <w:rFonts w:ascii="Times New Roman"/>
          <w:b w:val="false"/>
          <w:i w:val="false"/>
          <w:color w:val="000000"/>
          <w:sz w:val="28"/>
        </w:rPr>
        <w:t xml:space="preserve">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17"/>
    <w:bookmarkStart w:name="z41" w:id="18"/>
    <w:p>
      <w:pPr>
        <w:spacing w:after="0"/>
        <w:ind w:left="0"/>
        <w:jc w:val="left"/>
      </w:pPr>
      <w:r>
        <w:rPr>
          <w:rFonts w:ascii="Times New Roman"/>
          <w:b/>
          <w:i w:val="false"/>
          <w:color w:val="000000"/>
        </w:rPr>
        <w:t xml:space="preserve"> 
2. Электрондық мемлекеттік қызметті көрсету жөнінде қызмет</w:t>
      </w:r>
      <w:r>
        <w:br/>
      </w:r>
      <w:r>
        <w:rPr>
          <w:rFonts w:ascii="Times New Roman"/>
          <w:b/>
          <w:i w:val="false"/>
          <w:color w:val="000000"/>
        </w:rPr>
        <w:t>
беруші әрекетінің тәртібі</w:t>
      </w:r>
    </w:p>
    <w:bookmarkEnd w:id="18"/>
    <w:bookmarkStart w:name="z42" w:id="19"/>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қызмет беруші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1 диаграммасы</w:t>
      </w:r>
      <w:r>
        <w:rPr>
          <w:rFonts w:ascii="Times New Roman"/>
          <w:b w:val="false"/>
          <w:i w:val="false"/>
          <w:color w:val="000000"/>
          <w:sz w:val="28"/>
        </w:rPr>
        <w:t>):</w:t>
      </w:r>
      <w:r>
        <w:br/>
      </w:r>
      <w:r>
        <w:rPr>
          <w:rFonts w:ascii="Times New Roman"/>
          <w:b w:val="false"/>
          <w:i w:val="false"/>
          <w:color w:val="000000"/>
          <w:sz w:val="28"/>
        </w:rPr>
        <w:t>
      1) 1 үрдіс – электрондық мемлекеттік қызметті көрсету үшін ЖАО АЖ-не қызмет берушінің қызметшісінің ЖСН және жасырын сөзді енгізу процесі (авторландыру процесі);</w:t>
      </w:r>
      <w:r>
        <w:br/>
      </w:r>
      <w:r>
        <w:rPr>
          <w:rFonts w:ascii="Times New Roman"/>
          <w:b w:val="false"/>
          <w:i w:val="false"/>
          <w:color w:val="000000"/>
          <w:sz w:val="28"/>
        </w:rPr>
        <w:t>
      2) 2 үрдіс – қызмет берушінің қызметшісімен осы Регламентте көрсетілген қызметті таңдау, экранға қызмет көрсету үшін сұрау нысанын шығару және қызмет берушінің қызметшісімен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қызмет берушінің қызметшісімен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электрондық құжатты ЭҮӨШ АЖО тіркеу;</w:t>
      </w:r>
      <w:r>
        <w:br/>
      </w:r>
      <w:r>
        <w:rPr>
          <w:rFonts w:ascii="Times New Roman"/>
          <w:b w:val="false"/>
          <w:i w:val="false"/>
          <w:color w:val="000000"/>
          <w:sz w:val="28"/>
        </w:rPr>
        <w:t>
      8) 2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(өңдеу);</w:t>
      </w:r>
      <w:r>
        <w:br/>
      </w:r>
      <w:r>
        <w:rPr>
          <w:rFonts w:ascii="Times New Roman"/>
          <w:b w:val="false"/>
          <w:i w:val="false"/>
          <w:color w:val="000000"/>
          <w:sz w:val="28"/>
        </w:rPr>
        <w:t>
      9) 7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10) 8 үрдіс – ЖАО қызметшісінің мемлекеттік электронды қызметті көрсету (үйде оқитын және тәрбиеленетiн мүгедек балаларды материалдық қамтамасыз ету үшiн құжаттарды рәсiмдеу туралы хабарлама не болмаса мемлекеттік қызметті көрсетуден бас тарту туралы дәлелді жауап) нәтижесін қалыптастыруы. Электрондық құжат ЖАО қызметшісінің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2 диаграммасы</w:t>
      </w:r>
      <w:r>
        <w:rPr>
          <w:rFonts w:ascii="Times New Roman"/>
          <w:b w:val="false"/>
          <w:i w:val="false"/>
          <w:color w:val="000000"/>
          <w:sz w:val="28"/>
        </w:rPr>
        <w:t>):</w:t>
      </w:r>
      <w:r>
        <w:br/>
      </w:r>
      <w:r>
        <w:rPr>
          <w:rFonts w:ascii="Times New Roman"/>
          <w:b w:val="false"/>
          <w:i w:val="false"/>
          <w:color w:val="000000"/>
          <w:sz w:val="28"/>
        </w:rPr>
        <w:t>
      1) тұтынушы ЖСН және жасырын сөз көмегімен ЭҮП тіркеуден өтеді (ЭҮП-да тіркелмеген тұтынушылар үшін жүзеге асырылады);</w:t>
      </w:r>
      <w:r>
        <w:br/>
      </w:r>
      <w:r>
        <w:rPr>
          <w:rFonts w:ascii="Times New Roman"/>
          <w:b w:val="false"/>
          <w:i w:val="false"/>
          <w:color w:val="000000"/>
          <w:sz w:val="28"/>
        </w:rPr>
        <w:t>
      2) 1 үрдіс – мемлекеттік электронды қызметті алу үшін ЭҮП-ға тұтынушының ЖСН және жасырын сөзін (авторландыру процесі) енгізу үдерісі;</w:t>
      </w:r>
      <w:r>
        <w:br/>
      </w:r>
      <w:r>
        <w:rPr>
          <w:rFonts w:ascii="Times New Roman"/>
          <w:b w:val="false"/>
          <w:i w:val="false"/>
          <w:color w:val="000000"/>
          <w:sz w:val="28"/>
        </w:rPr>
        <w:t>
      3) 1 шарт – ЭҮП-да тұтынушы туралы деректердің дұрыстығын ЖСН және жасырын сөз арқылы тексеру процесі;</w:t>
      </w:r>
      <w:r>
        <w:br/>
      </w:r>
      <w:r>
        <w:rPr>
          <w:rFonts w:ascii="Times New Roman"/>
          <w:b w:val="false"/>
          <w:i w:val="false"/>
          <w:color w:val="000000"/>
          <w:sz w:val="28"/>
        </w:rPr>
        <w:t>
      4) 2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 үшін сұрау салу нысанын экранға шығару (деректерді енгізу және сканерленген құжаттарды тіркеу);</w:t>
      </w:r>
      <w:r>
        <w:br/>
      </w:r>
      <w:r>
        <w:rPr>
          <w:rFonts w:ascii="Times New Roman"/>
          <w:b w:val="false"/>
          <w:i w:val="false"/>
          <w:color w:val="000000"/>
          <w:sz w:val="28"/>
        </w:rPr>
        <w:t>
      6) 4 үрдіс – мемлекеттік электронды қызмет көрсетуге сұрау салудың толтырылған нысанына (енгізілген мәліметтерді, сканерленген құжаттарды) тұтынушының ЭСҚ арқылы қол қоюы;</w:t>
      </w:r>
      <w:r>
        <w:br/>
      </w:r>
      <w:r>
        <w:rPr>
          <w:rFonts w:ascii="Times New Roman"/>
          <w:b w:val="false"/>
          <w:i w:val="false"/>
          <w:color w:val="000000"/>
          <w:sz w:val="28"/>
        </w:rPr>
        <w:t>
      7) 2 шарт – сәйкестендіру мәліметтерінің сәйкестігін (сұрау салудағы ЖСН-мен ЭСҚ-ғы тіркеу куәлігінде көрсетілген ЖСН арасындағы), ЭСҚ-ң тіркеу куәлігінің мерзімін, тізімде кері қайтарылған (жойылған) ЭҮП-ң тіркеу куәлігінің жоқ екендігін тексеру;</w:t>
      </w:r>
      <w:r>
        <w:br/>
      </w:r>
      <w:r>
        <w:rPr>
          <w:rFonts w:ascii="Times New Roman"/>
          <w:b w:val="false"/>
          <w:i w:val="false"/>
          <w:color w:val="000000"/>
          <w:sz w:val="28"/>
        </w:rPr>
        <w:t>
      8) 5 үрдіс – тұтынушының ЭСҚ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9) 6 үрдіс – тұтынушының ЭСҚ-мен қол қойылған электрондық құжатын (тұтынушының сұрау салуын) ЭҮӨШ арқылы ЖАО АЖ-ға жіберу және ММ қызметшісінің мемлекеттік электронды қызметті өңдеуі;</w:t>
      </w:r>
      <w:r>
        <w:br/>
      </w:r>
      <w:r>
        <w:rPr>
          <w:rFonts w:ascii="Times New Roman"/>
          <w:b w:val="false"/>
          <w:i w:val="false"/>
          <w:color w:val="000000"/>
          <w:sz w:val="28"/>
        </w:rPr>
        <w:t>
      10) 7 үрдіс - ЖАО қызметшісінің мемлекеттік электронды қызметті көрсету (үйде оқитын және тәрбиеленетiн мүгедек балаларды материалдық қамтамасыз ету үшiн құжаттарды ресiмдеу туралы хабарлама не болмаса мемлекеттік қызметті көрсетуден бас тарту туралы дәлелді жауап) нәтижесін қалыптастыруы. Электрондық құжат ЖАО қызметшісінің ЭСҚ пайдалану арқылы қалыптастырылады және ЭҮП-ң жеке кабинетіне жіберіледі.</w:t>
      </w:r>
      <w:r>
        <w:br/>
      </w:r>
      <w:r>
        <w:rPr>
          <w:rFonts w:ascii="Times New Roman"/>
          <w:b w:val="false"/>
          <w:i w:val="false"/>
          <w:color w:val="000000"/>
          <w:sz w:val="28"/>
        </w:rPr>
        <w:t>
</w:t>
      </w:r>
      <w:r>
        <w:rPr>
          <w:rFonts w:ascii="Times New Roman"/>
          <w:b w:val="false"/>
          <w:i w:val="false"/>
          <w:color w:val="000000"/>
          <w:sz w:val="28"/>
        </w:rPr>
        <w:t>
      8. ЭҮП арқылы электрондық мемлекеттік қызметті алған жағдайда тұтынушыға ұсынатын электрондық мемлекеттік қызметке сұрау және өтініш толтырудың экрандық үлгілері www.e.gov.kz мекен-жайы бойынша «электрондық үкімет» веб-порталында ұсынылған.</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 бойынша сұраудың орындалу дәрежесін тұтынушының тексеру әдісі: «электрондық үкімет» порталында «Қызметтерді алу тарихы» бөлімінде, сонымен қатар ЖАО өтініш жасау кезінде.</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қызметті көрсету бойынша қажетті ақпарат пен кеңесті ЭҮП call-орталығының телефоны 1414 бойынша алуға болады.</w:t>
      </w:r>
    </w:p>
    <w:bookmarkEnd w:id="19"/>
    <w:bookmarkStart w:name="z47" w:id="20"/>
    <w:p>
      <w:pPr>
        <w:spacing w:after="0"/>
        <w:ind w:left="0"/>
        <w:jc w:val="left"/>
      </w:pPr>
      <w:r>
        <w:rPr>
          <w:rFonts w:ascii="Times New Roman"/>
          <w:b/>
          <w:i w:val="false"/>
          <w:color w:val="000000"/>
        </w:rPr>
        <w:t xml:space="preserve"> 
3. Электрондық мемлекеттік қызмет көрсету үрдісіндегі</w:t>
      </w:r>
      <w:r>
        <w:br/>
      </w:r>
      <w:r>
        <w:rPr>
          <w:rFonts w:ascii="Times New Roman"/>
          <w:b/>
          <w:i w:val="false"/>
          <w:color w:val="000000"/>
        </w:rPr>
        <w:t>
өзара іс-қимыл тәртібін сипаттау</w:t>
      </w:r>
    </w:p>
    <w:bookmarkEnd w:id="20"/>
    <w:bookmarkStart w:name="z48" w:id="21"/>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Қызмет беруші;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әр іс-қимылдың (процедуралар, функциялар, операциялар) орындалу мерзімі көрсетілген іс-қимылының кезектілігінің мәтіндік кестелік сипаттауында келтірілген.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олардың сипаттамасына сәйкес (электрондық мемлекеттік қызмет көрсету үрдісінде) іс-қимылдың қисынды дәйектілігі арасындағы өзара байланысты көрсететін диаграммалар келтірілген.</w:t>
      </w:r>
      <w:r>
        <w:br/>
      </w:r>
      <w:r>
        <w:rPr>
          <w:rFonts w:ascii="Times New Roman"/>
          <w:b w:val="false"/>
          <w:i w:val="false"/>
          <w:color w:val="000000"/>
          <w:sz w:val="28"/>
        </w:rPr>
        <w:t>
</w:t>
      </w:r>
      <w:r>
        <w:rPr>
          <w:rFonts w:ascii="Times New Roman"/>
          <w:b w:val="false"/>
          <w:i w:val="false"/>
          <w:color w:val="000000"/>
          <w:sz w:val="28"/>
        </w:rPr>
        <w:t>
      14. Қызмет көрсетудің қорытындысы ұсынылуға тиісті бланктердің нысандары, үлгілері, соның ішінде пішінді-логикалық бақылау ережелерін көрсете отырып, хабарламалар, хаттар мен ескертулер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электрондық қызмет көрсетудің нәтижесі сапа және қолжетімділік көрсеткішімен өлшенеді.</w:t>
      </w:r>
      <w:r>
        <w:br/>
      </w:r>
      <w:r>
        <w:rPr>
          <w:rFonts w:ascii="Times New Roman"/>
          <w:b w:val="false"/>
          <w:i w:val="false"/>
          <w:color w:val="000000"/>
          <w:sz w:val="28"/>
        </w:rPr>
        <w:t>
</w:t>
      </w:r>
      <w:r>
        <w:rPr>
          <w:rFonts w:ascii="Times New Roman"/>
          <w:b w:val="false"/>
          <w:i w:val="false"/>
          <w:color w:val="000000"/>
          <w:sz w:val="28"/>
        </w:rPr>
        <w:t>
      16. Электрондық мемлекеттік қызмет көрсету үдерісінде тұтынушылармен көрсетілетін талаптар:</w:t>
      </w:r>
      <w:r>
        <w:br/>
      </w:r>
      <w:r>
        <w:rPr>
          <w:rFonts w:ascii="Times New Roman"/>
          <w:b w:val="false"/>
          <w:i w:val="false"/>
          <w:color w:val="000000"/>
          <w:sz w:val="28"/>
        </w:rPr>
        <w:t>
      1) адамның конституциялық құқығы мен еркіндігін сақтау;</w:t>
      </w:r>
      <w:r>
        <w:br/>
      </w:r>
      <w:r>
        <w:rPr>
          <w:rFonts w:ascii="Times New Roman"/>
          <w:b w:val="false"/>
          <w:i w:val="false"/>
          <w:color w:val="000000"/>
          <w:sz w:val="28"/>
        </w:rPr>
        <w:t>
      2) қызметтік міндетін атқаруда заңдылықты сақтау;</w:t>
      </w:r>
      <w:r>
        <w:br/>
      </w:r>
      <w:r>
        <w:rPr>
          <w:rFonts w:ascii="Times New Roman"/>
          <w:b w:val="false"/>
          <w:i w:val="false"/>
          <w:color w:val="000000"/>
          <w:sz w:val="28"/>
        </w:rPr>
        <w:t>
      3) оңашылық (мәліметтің рұқсатсыз алуынан қорғау);</w:t>
      </w:r>
      <w:r>
        <w:br/>
      </w:r>
      <w:r>
        <w:rPr>
          <w:rFonts w:ascii="Times New Roman"/>
          <w:b w:val="false"/>
          <w:i w:val="false"/>
          <w:color w:val="000000"/>
          <w:sz w:val="28"/>
        </w:rPr>
        <w:t>
      4) бүтіндік (мәліметтің рұқсатсыз өзгеруінен қорғау);</w:t>
      </w:r>
      <w:r>
        <w:br/>
      </w:r>
      <w:r>
        <w:rPr>
          <w:rFonts w:ascii="Times New Roman"/>
          <w:b w:val="false"/>
          <w:i w:val="false"/>
          <w:color w:val="000000"/>
          <w:sz w:val="28"/>
        </w:rPr>
        <w:t>
      5) қол жетімділік (мәліметтің рұқсатсыз ұсатып қалу және қорлардан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қызметті көрсету техникалық қызметтері: Интернетке шығу, ЖСН болуы, ЭҮП авторландыру, тұтынушының ЭСҚ болуы.</w:t>
      </w:r>
    </w:p>
    <w:bookmarkEnd w:id="21"/>
    <w:bookmarkStart w:name="z55" w:id="22"/>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рәсімдеу»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1 қосымша</w:t>
      </w:r>
    </w:p>
    <w:bookmarkEnd w:id="22"/>
    <w:bookmarkStart w:name="z56" w:id="23"/>
    <w:p>
      <w:pPr>
        <w:spacing w:after="0"/>
        <w:ind w:left="0"/>
        <w:jc w:val="left"/>
      </w:pPr>
      <w:r>
        <w:rPr>
          <w:rFonts w:ascii="Times New Roman"/>
          <w:b/>
          <w:i w:val="false"/>
          <w:color w:val="000000"/>
        </w:rPr>
        <w:t xml:space="preserve"> 
Қызмет беруші арқылы қызмет көрсетуде функциялық</w:t>
      </w:r>
      <w:r>
        <w:br/>
      </w:r>
      <w:r>
        <w:rPr>
          <w:rFonts w:ascii="Times New Roman"/>
          <w:b/>
          <w:i w:val="false"/>
          <w:color w:val="000000"/>
        </w:rPr>
        <w:t>
әрекеттестіктің № 1 диаграммасы</w:t>
      </w:r>
    </w:p>
    <w:bookmarkEnd w:id="23"/>
    <w:p>
      <w:pPr>
        <w:spacing w:after="0"/>
        <w:ind w:left="0"/>
        <w:jc w:val="both"/>
      </w:pPr>
      <w:r>
        <w:drawing>
          <wp:inline distT="0" distB="0" distL="0" distR="0">
            <wp:extent cx="84328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432800" cy="4660900"/>
                    </a:xfrm>
                    <a:prstGeom prst="rect">
                      <a:avLst/>
                    </a:prstGeom>
                  </pic:spPr>
                </pic:pic>
              </a:graphicData>
            </a:graphic>
          </wp:inline>
        </w:drawing>
      </w:r>
    </w:p>
    <w:bookmarkStart w:name="z57" w:id="24"/>
    <w:p>
      <w:pPr>
        <w:spacing w:after="0"/>
        <w:ind w:left="0"/>
        <w:jc w:val="left"/>
      </w:pPr>
      <w:r>
        <w:rPr>
          <w:rFonts w:ascii="Times New Roman"/>
          <w:b/>
          <w:i w:val="false"/>
          <w:color w:val="000000"/>
        </w:rPr>
        <w:t xml:space="preserve"> 
ЭҮП арқылы қызмет көрсетуде функциялық әрекеттестіктің</w:t>
      </w:r>
      <w:r>
        <w:br/>
      </w:r>
      <w:r>
        <w:rPr>
          <w:rFonts w:ascii="Times New Roman"/>
          <w:b/>
          <w:i w:val="false"/>
          <w:color w:val="000000"/>
        </w:rPr>
        <w:t>
№ 2 диаграммасы</w:t>
      </w:r>
    </w:p>
    <w:bookmarkEnd w:id="24"/>
    <w:p>
      <w:pPr>
        <w:spacing w:after="0"/>
        <w:ind w:left="0"/>
        <w:jc w:val="both"/>
      </w:pPr>
      <w:r>
        <w:drawing>
          <wp:inline distT="0" distB="0" distL="0" distR="0">
            <wp:extent cx="79502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950200" cy="4013200"/>
                    </a:xfrm>
                    <a:prstGeom prst="rect">
                      <a:avLst/>
                    </a:prstGeom>
                  </pic:spPr>
                </pic:pic>
              </a:graphicData>
            </a:graphic>
          </wp:inline>
        </w:drawing>
      </w:r>
    </w:p>
    <w:p>
      <w:pPr>
        <w:spacing w:after="0"/>
        <w:ind w:left="0"/>
        <w:jc w:val="left"/>
      </w:pPr>
      <w:r>
        <w:rPr>
          <w:rFonts w:ascii="Times New Roman"/>
          <w:b/>
          <w:i w:val="false"/>
          <w:color w:val="000000"/>
        </w:rPr>
        <w:t xml:space="preserve"> Кесте. Шартты белгілер</w:t>
      </w:r>
    </w:p>
    <w:p>
      <w:pPr>
        <w:spacing w:after="0"/>
        <w:ind w:left="0"/>
        <w:jc w:val="both"/>
      </w:pPr>
      <w:r>
        <w:drawing>
          <wp:inline distT="0" distB="0" distL="0" distR="0">
            <wp:extent cx="8064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064500" cy="6286500"/>
                    </a:xfrm>
                    <a:prstGeom prst="rect">
                      <a:avLst/>
                    </a:prstGeom>
                  </pic:spPr>
                </pic:pic>
              </a:graphicData>
            </a:graphic>
          </wp:inline>
        </w:drawing>
      </w:r>
    </w:p>
    <w:bookmarkStart w:name="z58" w:id="25"/>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рәсімдеу»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2 қосымша</w:t>
      </w:r>
    </w:p>
    <w:bookmarkEnd w:id="25"/>
    <w:p>
      <w:pPr>
        <w:spacing w:after="0"/>
        <w:ind w:left="0"/>
        <w:jc w:val="left"/>
      </w:pPr>
      <w:r>
        <w:rPr>
          <w:rFonts w:ascii="Times New Roman"/>
          <w:b/>
          <w:i w:val="false"/>
          <w:color w:val="000000"/>
        </w:rPr>
        <w:t xml:space="preserve"> 1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3"/>
        <w:gridCol w:w="3464"/>
        <w:gridCol w:w="2334"/>
        <w:gridCol w:w="2334"/>
        <w:gridCol w:w="2112"/>
        <w:gridCol w:w="2193"/>
      </w:tblGrid>
      <w:tr>
        <w:trPr>
          <w:trHeight w:val="675" w:hRule="atLeast"/>
        </w:trPr>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795" w:hRule="atLeast"/>
        </w:trPr>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ЭҮӨШ АЖО авторланады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таңдау</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 туралы ЖТ ММБ сұрау жіберу</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деректері жоқ туралы хабарлама қалыптастыру</w:t>
            </w:r>
          </w:p>
        </w:tc>
      </w:tr>
      <w:tr>
        <w:trPr>
          <w:trHeight w:val="1200" w:hRule="atLeast"/>
        </w:trPr>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r>
      <w:tr>
        <w:trPr>
          <w:trHeight w:val="300" w:hRule="atLeast"/>
        </w:trPr>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140" w:hRule="atLeast"/>
        </w:trPr>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бұзушылықтар болу кезде;</w:t>
            </w:r>
            <w:r>
              <w:br/>
            </w:r>
            <w:r>
              <w:rPr>
                <w:rFonts w:ascii="Times New Roman"/>
                <w:b w:val="false"/>
                <w:i w:val="false"/>
                <w:color w:val="000000"/>
                <w:sz w:val="20"/>
              </w:rPr>
              <w:t>
</w:t>
            </w:r>
            <w:r>
              <w:rPr>
                <w:rFonts w:ascii="Times New Roman"/>
                <w:b w:val="false"/>
                <w:i w:val="false"/>
                <w:color w:val="000000"/>
                <w:sz w:val="20"/>
              </w:rPr>
              <w:t>5 – бұзушылықтар жоқ кезде</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5"/>
        <w:gridCol w:w="3278"/>
        <w:gridCol w:w="2360"/>
        <w:gridCol w:w="2360"/>
        <w:gridCol w:w="2218"/>
        <w:gridCol w:w="2219"/>
      </w:tblGrid>
      <w:tr>
        <w:trPr>
          <w:trHeight w:val="675" w:hRule="atLeast"/>
        </w:trPr>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795" w:hRule="atLeast"/>
        </w:trPr>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куәлігі және сканерленген құжаттармен сұрау нысанын толтыру</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 құжатты тіркеу</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Тұтынушының деректерінде бұзушылықтар болуына байланысты бас </w:t>
            </w:r>
            <w:r>
              <w:rPr>
                <w:rFonts w:ascii="Times New Roman"/>
                <w:b w:val="false"/>
                <w:i w:val="false"/>
                <w:color w:val="000000"/>
                <w:sz w:val="20"/>
              </w:rPr>
              <w:t xml:space="preserve">тарту туралы </w:t>
            </w:r>
            <w:r>
              <w:rPr>
                <w:rFonts w:ascii="Times New Roman"/>
                <w:b w:val="false"/>
                <w:i w:val="false"/>
                <w:color w:val="000000"/>
                <w:sz w:val="20"/>
              </w:rPr>
              <w:t>хабарлама калыптастырады</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900" w:hRule="atLeast"/>
        </w:trPr>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 хабарламаны қалыптастыру</w:t>
            </w:r>
          </w:p>
        </w:tc>
      </w:tr>
      <w:tr>
        <w:trPr>
          <w:trHeight w:val="300" w:hRule="atLeast"/>
        </w:trPr>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w:t>
            </w:r>
          </w:p>
        </w:tc>
      </w:tr>
      <w:tr>
        <w:trPr>
          <w:trHeight w:val="1140" w:hRule="atLeast"/>
        </w:trPr>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бұзушылықтар болу кезде;</w:t>
            </w:r>
            <w:r>
              <w:br/>
            </w:r>
            <w:r>
              <w:rPr>
                <w:rFonts w:ascii="Times New Roman"/>
                <w:b w:val="false"/>
                <w:i w:val="false"/>
                <w:color w:val="000000"/>
                <w:sz w:val="20"/>
              </w:rPr>
              <w:t>
</w:t>
            </w:r>
            <w:r>
              <w:rPr>
                <w:rFonts w:ascii="Times New Roman"/>
                <w:b w:val="false"/>
                <w:i w:val="false"/>
                <w:color w:val="000000"/>
                <w:sz w:val="20"/>
              </w:rPr>
              <w:t>8 – бұзушылықтар жоқ кезде</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
        <w:gridCol w:w="2846"/>
        <w:gridCol w:w="2444"/>
        <w:gridCol w:w="2444"/>
        <w:gridCol w:w="2297"/>
        <w:gridCol w:w="2298"/>
      </w:tblGrid>
      <w:tr>
        <w:trPr>
          <w:trHeight w:val="67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w:t>
            </w:r>
            <w:r>
              <w:br/>
            </w:r>
            <w:r>
              <w:rPr>
                <w:rFonts w:ascii="Times New Roman"/>
                <w:b w:val="false"/>
                <w:i w:val="false"/>
                <w:color w:val="000000"/>
                <w:sz w:val="20"/>
              </w:rPr>
              <w:t>
</w:t>
            </w:r>
            <w:r>
              <w:rPr>
                <w:rFonts w:ascii="Times New Roman"/>
                <w:b w:val="false"/>
                <w:i w:val="false"/>
                <w:color w:val="000000"/>
                <w:sz w:val="20"/>
              </w:rPr>
              <w:t>легі, барысы)</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ЭҮП авторланады</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тандайды және тұтынушының ЭСҚ таңдауымен сұрау мәліметтерін қалыптастырады</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деректерінде бұзушылықтар болуына байланысты бас тарту туралы хабарлама қалыптастырады</w:t>
            </w:r>
          </w:p>
        </w:tc>
      </w:tr>
      <w:tr>
        <w:trPr>
          <w:trHeight w:val="178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w:t>
            </w:r>
            <w:r>
              <w:rPr>
                <w:rFonts w:ascii="Times New Roman"/>
                <w:b w:val="false"/>
                <w:i w:val="false"/>
                <w:color w:val="000000"/>
                <w:sz w:val="20"/>
              </w:rPr>
              <w:t>тыру-бөлу шешімі)</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r>
      <w:tr>
        <w:trPr>
          <w:trHeight w:val="30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деректерінде бұзушылықтар болу кезде; 3 – авторландыру өткізілген кезде</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w:t>
            </w:r>
            <w:r>
              <w:br/>
            </w:r>
            <w:r>
              <w:rPr>
                <w:rFonts w:ascii="Times New Roman"/>
                <w:b w:val="false"/>
                <w:i w:val="false"/>
                <w:color w:val="000000"/>
                <w:sz w:val="20"/>
              </w:rPr>
              <w:t>
</w:t>
            </w:r>
            <w:r>
              <w:rPr>
                <w:rFonts w:ascii="Times New Roman"/>
                <w:b w:val="false"/>
                <w:i w:val="false"/>
                <w:color w:val="000000"/>
                <w:sz w:val="20"/>
              </w:rPr>
              <w:t>5 – бұзушылықтар жоқ кезде</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9"/>
        <w:gridCol w:w="2888"/>
        <w:gridCol w:w="2444"/>
        <w:gridCol w:w="2444"/>
        <w:gridCol w:w="2297"/>
        <w:gridCol w:w="2298"/>
      </w:tblGrid>
      <w:tr>
        <w:trPr>
          <w:trHeight w:val="675" w:hRule="atLeast"/>
        </w:trPr>
        <w:tc>
          <w:tcPr>
            <w:tcW w:w="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795" w:hRule="atLeast"/>
        </w:trPr>
        <w:tc>
          <w:tcPr>
            <w:tcW w:w="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ЭҮӨШ АЖО сұрау жіберу</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Тұтынушының деректерінде бұзушылықтар болуына байланысты бас </w:t>
            </w:r>
            <w:r>
              <w:rPr>
                <w:rFonts w:ascii="Times New Roman"/>
                <w:b w:val="false"/>
                <w:i w:val="false"/>
                <w:color w:val="000000"/>
                <w:sz w:val="20"/>
              </w:rPr>
              <w:t>тарту туралы хабарлама қалыптастырады</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125" w:hRule="atLeast"/>
        </w:trPr>
        <w:tc>
          <w:tcPr>
            <w:tcW w:w="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300" w:hRule="atLeast"/>
        </w:trPr>
        <w:tc>
          <w:tcPr>
            <w:tcW w:w="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w:t>
            </w:r>
          </w:p>
        </w:tc>
      </w:tr>
      <w:tr>
        <w:trPr>
          <w:trHeight w:val="825" w:hRule="atLeast"/>
        </w:trPr>
        <w:tc>
          <w:tcPr>
            <w:tcW w:w="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деректерінде бұзушылықтар болу кезде; 8 – бұзушылықтар жоқ кезде</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9" w:id="26"/>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рәсімдеу»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3 қосымша</w:t>
      </w:r>
    </w:p>
    <w:bookmarkEnd w:id="26"/>
    <w:p>
      <w:pPr>
        <w:spacing w:after="0"/>
        <w:ind w:left="0"/>
        <w:jc w:val="left"/>
      </w:pPr>
      <w:r>
        <w:rPr>
          <w:rFonts w:ascii="Times New Roman"/>
          <w:b/>
          <w:i w:val="false"/>
          <w:color w:val="000000"/>
        </w:rPr>
        <w:t xml:space="preserve"> Электрондық мемлекеттік қызметтерінің «сапа» және</w:t>
      </w:r>
      <w:r>
        <w:br/>
      </w:r>
      <w:r>
        <w:rPr>
          <w:rFonts w:ascii="Times New Roman"/>
          <w:b/>
          <w:i w:val="false"/>
          <w:color w:val="000000"/>
        </w:rPr>
        <w:t>
«қолжетімділік» көрсеткіштерін анықтау үшін сауалнама нысаны</w:t>
      </w:r>
    </w:p>
    <w:p>
      <w:pPr>
        <w:spacing w:after="0"/>
        <w:ind w:left="0"/>
        <w:jc w:val="both"/>
      </w:pPr>
      <w:r>
        <w:rPr>
          <w:rFonts w:ascii="Times New Roman"/>
          <w:b w:val="false"/>
          <w:i w:val="false"/>
          <w:color w:val="000000"/>
          <w:sz w:val="28"/>
        </w:rPr>
        <w:t>Үйде оқитын және тәрбиеленетін мүгедек балаларды материалдық</w:t>
      </w:r>
      <w:r>
        <w:br/>
      </w:r>
      <w:r>
        <w:rPr>
          <w:rFonts w:ascii="Times New Roman"/>
          <w:b w:val="false"/>
          <w:i w:val="false"/>
          <w:color w:val="000000"/>
          <w:sz w:val="28"/>
        </w:rPr>
        <w:t>
</w:t>
      </w:r>
      <w:r>
        <w:rPr>
          <w:rFonts w:ascii="Times New Roman"/>
          <w:b w:val="false"/>
          <w:i w:val="false"/>
          <w:color w:val="000000"/>
          <w:sz w:val="28"/>
          <w:u w:val="single"/>
        </w:rPr>
        <w:t>қамтамасыз ету үшін құжаттар рәсімдеу</w:t>
      </w:r>
      <w:r>
        <w:br/>
      </w:r>
      <w:r>
        <w:rPr>
          <w:rFonts w:ascii="Times New Roman"/>
          <w:b w:val="false"/>
          <w:i w:val="false"/>
          <w:color w:val="000000"/>
          <w:sz w:val="28"/>
        </w:rPr>
        <w:t>
(қызметтің атауы)</w:t>
      </w:r>
    </w:p>
    <w:p>
      <w:pPr>
        <w:spacing w:after="0"/>
        <w:ind w:left="0"/>
        <w:jc w:val="both"/>
      </w:pPr>
      <w:r>
        <w:rPr>
          <w:rFonts w:ascii="Times New Roman"/>
          <w:b w:val="false"/>
          <w:i w:val="false"/>
          <w:color w:val="000000"/>
          <w:sz w:val="28"/>
        </w:rPr>
        <w:t>      1. Электрондық мемлекеттік қызметтің көрсетілуі үрдісінің</w:t>
      </w:r>
      <w:r>
        <w:br/>
      </w:r>
      <w:r>
        <w:rPr>
          <w:rFonts w:ascii="Times New Roman"/>
          <w:b w:val="false"/>
          <w:i w:val="false"/>
          <w:color w:val="000000"/>
          <w:sz w:val="28"/>
        </w:rPr>
        <w:t>
сапасына және нәтижесіне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қызметтің тәртібі туралы ақпараттың</w:t>
      </w:r>
      <w:r>
        <w:br/>
      </w:r>
      <w:r>
        <w:rPr>
          <w:rFonts w:ascii="Times New Roman"/>
          <w:b w:val="false"/>
          <w:i w:val="false"/>
          <w:color w:val="000000"/>
          <w:sz w:val="28"/>
        </w:rPr>
        <w:t>
сапасына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Start w:name="z60" w:id="27"/>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рәсімдеу»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4 қосымша</w:t>
      </w:r>
    </w:p>
    <w:bookmarkEnd w:id="27"/>
    <w:p>
      <w:pPr>
        <w:spacing w:after="0"/>
        <w:ind w:left="0"/>
        <w:jc w:val="left"/>
      </w:pPr>
      <w:r>
        <w:rPr>
          <w:rFonts w:ascii="Times New Roman"/>
          <w:b/>
          <w:i w:val="false"/>
          <w:color w:val="000000"/>
        </w:rPr>
        <w:t xml:space="preserve"> Электрондық мемлекеттік қызметке өтініштің экрандық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i w:val="false"/>
          <w:color w:val="000000"/>
          <w:sz w:val="28"/>
        </w:rPr>
        <w:t>Начальник отдела занятости</w:t>
      </w:r>
      <w:r>
        <w:br/>
      </w:r>
      <w:r>
        <w:rPr>
          <w:rFonts w:ascii="Times New Roman"/>
          <w:b w:val="false"/>
          <w:i w:val="false"/>
          <w:color w:val="000000"/>
          <w:sz w:val="28"/>
        </w:rPr>
        <w:t>
</w:t>
      </w:r>
      <w:r>
        <w:rPr>
          <w:rFonts w:ascii="Times New Roman"/>
          <w:b/>
          <w:i w:val="false"/>
          <w:color w:val="000000"/>
          <w:sz w:val="28"/>
        </w:rPr>
        <w:t>и социальных программ</w:t>
      </w:r>
    </w:p>
    <w:p>
      <w:pPr>
        <w:spacing w:after="0"/>
        <w:ind w:left="0"/>
        <w:jc w:val="both"/>
      </w:pPr>
      <w:r>
        <w:rPr>
          <w:rFonts w:ascii="Times New Roman"/>
          <w:b w:val="false"/>
          <w:i w:val="false"/>
          <w:color w:val="000000"/>
          <w:sz w:val="28"/>
        </w:rPr>
        <w:t>_____________________________</w:t>
      </w:r>
      <w:r>
        <w:br/>
      </w:r>
      <w:r>
        <w:rPr>
          <w:rFonts w:ascii="Times New Roman"/>
          <w:b w:val="false"/>
          <w:i w:val="false"/>
          <w:color w:val="000000"/>
          <w:sz w:val="28"/>
        </w:rPr>
        <w:t>
</w:t>
      </w:r>
      <w:r>
        <w:rPr>
          <w:rFonts w:ascii="Times New Roman"/>
          <w:b w:val="false"/>
          <w:i/>
          <w:color w:val="000000"/>
          <w:sz w:val="28"/>
        </w:rPr>
        <w:t xml:space="preserve">(ФИО начальника)  </w:t>
      </w:r>
      <w:r>
        <w:rPr>
          <w:rFonts w:ascii="Times New Roman"/>
          <w:b w:val="false"/>
          <w:i w:val="false"/>
          <w:color w:val="000000"/>
          <w:sz w:val="28"/>
        </w:rPr>
        <w:t>     </w:t>
      </w:r>
    </w:p>
    <w:p>
      <w:pPr>
        <w:spacing w:after="0"/>
        <w:ind w:left="0"/>
        <w:jc w:val="both"/>
      </w:pPr>
      <w:r>
        <w:rPr>
          <w:rFonts w:ascii="Times New Roman"/>
          <w:b w:val="false"/>
          <w:i w:val="false"/>
          <w:color w:val="000000"/>
          <w:sz w:val="28"/>
        </w:rPr>
        <w:t>Заявителя: ____________________________________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w:t>
      </w:r>
      <w:r>
        <w:br/>
      </w:r>
      <w:r>
        <w:rPr>
          <w:rFonts w:ascii="Times New Roman"/>
          <w:b w:val="false"/>
          <w:i w:val="false"/>
          <w:color w:val="000000"/>
          <w:sz w:val="28"/>
        </w:rPr>
        <w:t>
</w:t>
      </w:r>
      <w:r>
        <w:rPr>
          <w:rFonts w:ascii="Times New Roman"/>
          <w:b w:val="false"/>
          <w:i/>
          <w:color w:val="000000"/>
          <w:sz w:val="28"/>
        </w:rPr>
        <w:t xml:space="preserve">(ФИО заявителя)     </w:t>
      </w:r>
      <w:r>
        <w:rPr>
          <w:rFonts w:ascii="Times New Roman"/>
          <w:b w:val="false"/>
          <w:i w:val="false"/>
          <w:color w:val="000000"/>
          <w:sz w:val="28"/>
        </w:rPr>
        <w:t>    </w:t>
      </w:r>
    </w:p>
    <w:p>
      <w:pPr>
        <w:spacing w:after="0"/>
        <w:ind w:left="0"/>
        <w:jc w:val="both"/>
      </w:pPr>
      <w:r>
        <w:rPr>
          <w:rFonts w:ascii="Times New Roman"/>
          <w:b w:val="false"/>
          <w:i w:val="false"/>
          <w:color w:val="000000"/>
          <w:sz w:val="28"/>
        </w:rPr>
        <w:t>Адрес: ________________________________________</w:t>
      </w:r>
      <w:r>
        <w:br/>
      </w:r>
      <w:r>
        <w:rPr>
          <w:rFonts w:ascii="Times New Roman"/>
          <w:b w:val="false"/>
          <w:i w:val="false"/>
          <w:color w:val="000000"/>
          <w:sz w:val="28"/>
        </w:rPr>
        <w:t>
</w:t>
      </w:r>
      <w:r>
        <w:rPr>
          <w:rFonts w:ascii="Times New Roman"/>
          <w:b w:val="false"/>
          <w:i w:val="false"/>
          <w:color w:val="000000"/>
          <w:sz w:val="28"/>
        </w:rPr>
        <w:t>Телефон: ______________________________________</w:t>
      </w:r>
      <w:r>
        <w:br/>
      </w:r>
      <w:r>
        <w:rPr>
          <w:rFonts w:ascii="Times New Roman"/>
          <w:b w:val="false"/>
          <w:i w:val="false"/>
          <w:color w:val="000000"/>
          <w:sz w:val="28"/>
        </w:rPr>
        <w:t>
</w:t>
      </w:r>
      <w:r>
        <w:rPr>
          <w:rFonts w:ascii="Times New Roman"/>
          <w:b w:val="false"/>
          <w:i w:val="false"/>
          <w:color w:val="000000"/>
          <w:sz w:val="28"/>
        </w:rPr>
        <w:t>№ удостоверения личности:______________________</w:t>
      </w:r>
      <w:r>
        <w:br/>
      </w:r>
      <w:r>
        <w:rPr>
          <w:rFonts w:ascii="Times New Roman"/>
          <w:b w:val="false"/>
          <w:i w:val="false"/>
          <w:color w:val="000000"/>
          <w:sz w:val="28"/>
        </w:rPr>
        <w:t>
</w:t>
      </w:r>
      <w:r>
        <w:rPr>
          <w:rFonts w:ascii="Times New Roman"/>
          <w:b w:val="false"/>
          <w:i w:val="false"/>
          <w:color w:val="000000"/>
          <w:sz w:val="28"/>
        </w:rPr>
        <w:t>кем выдано: ___________________________________</w:t>
      </w:r>
      <w:r>
        <w:br/>
      </w:r>
      <w:r>
        <w:rPr>
          <w:rFonts w:ascii="Times New Roman"/>
          <w:b w:val="false"/>
          <w:i w:val="false"/>
          <w:color w:val="000000"/>
          <w:sz w:val="28"/>
        </w:rPr>
        <w:t>
</w:t>
      </w:r>
      <w:r>
        <w:rPr>
          <w:rFonts w:ascii="Times New Roman"/>
          <w:b w:val="false"/>
          <w:i w:val="false"/>
          <w:color w:val="000000"/>
          <w:sz w:val="28"/>
        </w:rPr>
        <w:t>дата выдачи: __________________________________</w:t>
      </w:r>
      <w:r>
        <w:br/>
      </w:r>
      <w:r>
        <w:rPr>
          <w:rFonts w:ascii="Times New Roman"/>
          <w:b w:val="false"/>
          <w:i w:val="false"/>
          <w:color w:val="000000"/>
          <w:sz w:val="28"/>
        </w:rPr>
        <w:t>
</w:t>
      </w:r>
      <w:r>
        <w:rPr>
          <w:rFonts w:ascii="Times New Roman"/>
          <w:b w:val="false"/>
          <w:i w:val="false"/>
          <w:color w:val="000000"/>
          <w:sz w:val="28"/>
        </w:rPr>
        <w:t xml:space="preserve">РНН:                                           </w:t>
      </w:r>
      <w:r>
        <w:br/>
      </w:r>
      <w:r>
        <w:rPr>
          <w:rFonts w:ascii="Times New Roman"/>
          <w:b w:val="false"/>
          <w:i w:val="false"/>
          <w:color w:val="000000"/>
          <w:sz w:val="28"/>
        </w:rPr>
        <w:t>
</w:t>
      </w:r>
      <w:r>
        <w:rPr>
          <w:rFonts w:ascii="Times New Roman"/>
          <w:b w:val="false"/>
          <w:i w:val="false"/>
          <w:color w:val="000000"/>
          <w:sz w:val="28"/>
        </w:rPr>
        <w:t>СИК: __________________________________________</w:t>
      </w:r>
    </w:p>
    <w:p>
      <w:pPr>
        <w:spacing w:after="0"/>
        <w:ind w:left="0"/>
        <w:jc w:val="left"/>
      </w:pPr>
      <w:r>
        <w:rPr>
          <w:rFonts w:ascii="Times New Roman"/>
          <w:b/>
          <w:i w:val="false"/>
          <w:color w:val="000000"/>
        </w:rPr>
        <w:t xml:space="preserve"> Заявление</w:t>
      </w:r>
    </w:p>
    <w:p>
      <w:pPr>
        <w:spacing w:after="0"/>
        <w:ind w:left="0"/>
        <w:jc w:val="both"/>
      </w:pPr>
      <w:r>
        <w:rPr>
          <w:rFonts w:ascii="Times New Roman"/>
          <w:b w:val="false"/>
          <w:i w:val="false"/>
          <w:color w:val="000000"/>
          <w:sz w:val="28"/>
        </w:rPr>
        <w:t>      Прошу Вас назначить материальное обеспечение на</w:t>
      </w:r>
      <w:r>
        <w:br/>
      </w:r>
      <w:r>
        <w:rPr>
          <w:rFonts w:ascii="Times New Roman"/>
          <w:b w:val="false"/>
          <w:i w:val="false"/>
          <w:color w:val="000000"/>
          <w:sz w:val="28"/>
        </w:rPr>
        <w:t>
ребенка-инвалида, обучающегося и воспитывающегося на дому.</w:t>
      </w:r>
    </w:p>
    <w:p>
      <w:pPr>
        <w:spacing w:after="0"/>
        <w:ind w:left="0"/>
        <w:jc w:val="both"/>
      </w:pPr>
      <w:r>
        <w:rPr>
          <w:rFonts w:ascii="Times New Roman"/>
          <w:b w:val="false"/>
          <w:i w:val="false"/>
          <w:color w:val="000000"/>
          <w:sz w:val="28"/>
        </w:rPr>
        <w:t>      ФИО ребенка: ________________________________________</w:t>
      </w:r>
      <w:r>
        <w:br/>
      </w:r>
      <w:r>
        <w:rPr>
          <w:rFonts w:ascii="Times New Roman"/>
          <w:b w:val="false"/>
          <w:i w:val="false"/>
          <w:color w:val="000000"/>
          <w:sz w:val="28"/>
        </w:rPr>
        <w:t>
      Дата рождения: ______________________________________</w:t>
      </w:r>
    </w:p>
    <w:p>
      <w:pPr>
        <w:spacing w:after="0"/>
        <w:ind w:left="0"/>
        <w:jc w:val="both"/>
      </w:pPr>
      <w:r>
        <w:rPr>
          <w:rFonts w:ascii="Times New Roman"/>
          <w:b w:val="false"/>
          <w:i w:val="false"/>
          <w:color w:val="000000"/>
          <w:sz w:val="28"/>
        </w:rPr>
        <w:t>      № лицевого счета: ___________________________________</w:t>
      </w:r>
      <w:r>
        <w:br/>
      </w:r>
      <w:r>
        <w:rPr>
          <w:rFonts w:ascii="Times New Roman"/>
          <w:b w:val="false"/>
          <w:i w:val="false"/>
          <w:color w:val="000000"/>
          <w:sz w:val="28"/>
        </w:rPr>
        <w:t>
      Наименование банка: _________________________________</w:t>
      </w:r>
    </w:p>
    <w:p>
      <w:pPr>
        <w:spacing w:after="0"/>
        <w:ind w:left="0"/>
        <w:jc w:val="both"/>
      </w:pPr>
      <w:r>
        <w:rPr>
          <w:rFonts w:ascii="Times New Roman"/>
          <w:b w:val="false"/>
          <w:i w:val="false"/>
          <w:color w:val="000000"/>
          <w:sz w:val="28"/>
        </w:rPr>
        <w:t>      К заявлению прилагаются документы:</w:t>
      </w:r>
      <w:r>
        <w:br/>
      </w:r>
      <w:r>
        <w:rPr>
          <w:rFonts w:ascii="Times New Roman"/>
          <w:b w:val="false"/>
          <w:i w:val="false"/>
          <w:color w:val="000000"/>
          <w:sz w:val="28"/>
        </w:rPr>
        <w:t>
      1) Электронная копия свидетельства о рождении ребенка;</w:t>
      </w:r>
      <w:r>
        <w:br/>
      </w:r>
      <w:r>
        <w:rPr>
          <w:rFonts w:ascii="Times New Roman"/>
          <w:b w:val="false"/>
          <w:i w:val="false"/>
          <w:color w:val="000000"/>
          <w:sz w:val="28"/>
        </w:rPr>
        <w:t>
      2) Электронная копия книги регистрации граждан либо справки</w:t>
      </w:r>
      <w:r>
        <w:br/>
      </w:r>
      <w:r>
        <w:rPr>
          <w:rFonts w:ascii="Times New Roman"/>
          <w:b w:val="false"/>
          <w:i w:val="false"/>
          <w:color w:val="000000"/>
          <w:sz w:val="28"/>
        </w:rPr>
        <w:t>
адресного бюро, либо справки Акима сельского округа (сведения о</w:t>
      </w:r>
      <w:r>
        <w:br/>
      </w:r>
      <w:r>
        <w:rPr>
          <w:rFonts w:ascii="Times New Roman"/>
          <w:b w:val="false"/>
          <w:i w:val="false"/>
          <w:color w:val="000000"/>
          <w:sz w:val="28"/>
        </w:rPr>
        <w:t>
прописке);</w:t>
      </w:r>
      <w:r>
        <w:br/>
      </w:r>
      <w:r>
        <w:rPr>
          <w:rFonts w:ascii="Times New Roman"/>
          <w:b w:val="false"/>
          <w:i w:val="false"/>
          <w:color w:val="000000"/>
          <w:sz w:val="28"/>
        </w:rPr>
        <w:t>
      3) Электронная копия заключения психолого-педагогической</w:t>
      </w:r>
      <w:r>
        <w:br/>
      </w:r>
      <w:r>
        <w:rPr>
          <w:rFonts w:ascii="Times New Roman"/>
          <w:b w:val="false"/>
          <w:i w:val="false"/>
          <w:color w:val="000000"/>
          <w:sz w:val="28"/>
        </w:rPr>
        <w:t>
консультации;</w:t>
      </w:r>
      <w:r>
        <w:br/>
      </w:r>
      <w:r>
        <w:rPr>
          <w:rFonts w:ascii="Times New Roman"/>
          <w:b w:val="false"/>
          <w:i w:val="false"/>
          <w:color w:val="000000"/>
          <w:sz w:val="28"/>
        </w:rPr>
        <w:t>
      4) Электронная копия справки об инвалидности;</w:t>
      </w:r>
      <w:r>
        <w:br/>
      </w:r>
      <w:r>
        <w:rPr>
          <w:rFonts w:ascii="Times New Roman"/>
          <w:b w:val="false"/>
          <w:i w:val="false"/>
          <w:color w:val="000000"/>
          <w:sz w:val="28"/>
        </w:rPr>
        <w:t>
      5) Электронная копия документа о наличии счета в банке.</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43434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343400" cy="12954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xml:space="preserve">* Штрих-код «Электрондық әкімдік» ақпараттық жүйесі ұсынған және Акимат </w:t>
      </w:r>
      <w:r>
        <w:rPr>
          <w:rFonts w:ascii="Times New Roman"/>
          <w:b w:val="false"/>
          <w:i/>
          <w:color w:val="000000"/>
          <w:sz w:val="28"/>
        </w:rPr>
        <w:t>(АҚСУ Қ)</w:t>
      </w:r>
      <w:r>
        <w:br/>
      </w:r>
      <w:r>
        <w:rPr>
          <w:rFonts w:ascii="Times New Roman"/>
          <w:b w:val="false"/>
          <w:i w:val="false"/>
          <w:color w:val="000000"/>
          <w:sz w:val="28"/>
        </w:rPr>
        <w:t>
</w:t>
      </w:r>
      <w:r>
        <w:rPr>
          <w:rFonts w:ascii="Times New Roman"/>
          <w:b w:val="false"/>
          <w:i w:val="false"/>
          <w:color w:val="000000"/>
          <w:sz w:val="28"/>
        </w:rPr>
        <w:t>электрондық-цифрлық қолтаңбамен қол қойылған деректерді қамтиды.</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Акимат</w:t>
      </w:r>
      <w:r>
        <w:rPr>
          <w:rFonts w:ascii="Times New Roman"/>
          <w:b w:val="false"/>
          <w:i/>
          <w:color w:val="000000"/>
          <w:sz w:val="28"/>
        </w:rPr>
        <w:t>{Г.АКСУ}</w:t>
      </w:r>
      <w:r>
        <w:rPr>
          <w:rFonts w:ascii="Times New Roman"/>
          <w:b w:val="false"/>
          <w:i w:val="false"/>
          <w:color w:val="000000"/>
          <w:sz w:val="28"/>
        </w:rPr>
        <w:t>.</w:t>
      </w:r>
    </w:p>
    <w:p>
      <w:pPr>
        <w:spacing w:after="0"/>
        <w:ind w:left="0"/>
        <w:jc w:val="left"/>
      </w:pPr>
      <w:r>
        <w:rPr>
          <w:rFonts w:ascii="Times New Roman"/>
          <w:b/>
          <w:i w:val="false"/>
          <w:color w:val="000000"/>
        </w:rPr>
        <w:t xml:space="preserve"> Тұтынушыға берілетін электрондық мемлекеттік қызметке (үйде</w:t>
      </w:r>
      <w:r>
        <w:br/>
      </w:r>
      <w:r>
        <w:rPr>
          <w:rFonts w:ascii="Times New Roman"/>
          <w:b/>
          <w:i w:val="false"/>
          <w:color w:val="000000"/>
        </w:rPr>
        <w:t>
тәрбиеленетін және оқытылатын мүгедек балаларды материалдық</w:t>
      </w:r>
      <w:r>
        <w:br/>
      </w:r>
      <w:r>
        <w:rPr>
          <w:rFonts w:ascii="Times New Roman"/>
          <w:b/>
          <w:i w:val="false"/>
          <w:color w:val="000000"/>
        </w:rPr>
        <w:t>
қамтамасыз ету үшін құжаттар рәсімдеу) оң жауаптың шығу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Заявитель: ___________________</w:t>
      </w:r>
      <w:r>
        <w:br/>
      </w:r>
      <w:r>
        <w:rPr>
          <w:rFonts w:ascii="Times New Roman"/>
          <w:b w:val="false"/>
          <w:i w:val="false"/>
          <w:color w:val="000000"/>
          <w:sz w:val="28"/>
        </w:rPr>
        <w:t>
___________________</w:t>
      </w:r>
      <w:r>
        <w:br/>
      </w:r>
      <w:r>
        <w:rPr>
          <w:rFonts w:ascii="Times New Roman"/>
          <w:b w:val="false"/>
          <w:i w:val="false"/>
          <w:color w:val="000000"/>
          <w:sz w:val="28"/>
        </w:rPr>
        <w:t>
</w:t>
      </w:r>
      <w:r>
        <w:rPr>
          <w:rFonts w:ascii="Times New Roman"/>
          <w:b w:val="false"/>
          <w:i/>
          <w:color w:val="000000"/>
          <w:sz w:val="28"/>
        </w:rPr>
        <w:t xml:space="preserve">(ФИО заявителя)    </w:t>
      </w:r>
    </w:p>
    <w:p>
      <w:pPr>
        <w:spacing w:after="0"/>
        <w:ind w:left="0"/>
        <w:jc w:val="both"/>
      </w:pPr>
      <w:r>
        <w:rPr>
          <w:rFonts w:ascii="Times New Roman"/>
          <w:b w:val="false"/>
          <w:i w:val="false"/>
          <w:color w:val="000000"/>
          <w:sz w:val="28"/>
        </w:rPr>
        <w:t>Адрес: ___________________</w:t>
      </w:r>
      <w:r>
        <w:br/>
      </w:r>
      <w:r>
        <w:rPr>
          <w:rFonts w:ascii="Times New Roman"/>
          <w:b w:val="false"/>
          <w:i w:val="false"/>
          <w:color w:val="000000"/>
          <w:sz w:val="28"/>
        </w:rPr>
        <w:t>
Телефон ___________________</w:t>
      </w:r>
    </w:p>
    <w:p>
      <w:pPr>
        <w:spacing w:after="0"/>
        <w:ind w:left="0"/>
        <w:jc w:val="both"/>
      </w:pPr>
      <w:r>
        <w:rPr>
          <w:rFonts w:ascii="Times New Roman"/>
          <w:b w:val="false"/>
          <w:i w:val="false"/>
          <w:color w:val="000000"/>
          <w:sz w:val="28"/>
        </w:rPr>
        <w:t>      Уважаемый(ая) __________________________________________</w:t>
      </w:r>
      <w:r>
        <w:br/>
      </w:r>
      <w:r>
        <w:rPr>
          <w:rFonts w:ascii="Times New Roman"/>
          <w:b w:val="false"/>
          <w:i w:val="false"/>
          <w:color w:val="000000"/>
          <w:sz w:val="28"/>
        </w:rPr>
        <w:t>
Уведомляем Вас о назначении материального обеспечения Вашему</w:t>
      </w:r>
      <w:r>
        <w:br/>
      </w:r>
      <w:r>
        <w:rPr>
          <w:rFonts w:ascii="Times New Roman"/>
          <w:b w:val="false"/>
          <w:i w:val="false"/>
          <w:color w:val="000000"/>
          <w:sz w:val="28"/>
        </w:rPr>
        <w:t>
ребенку-инвалиду _____________________________________________</w:t>
      </w:r>
      <w:r>
        <w:br/>
      </w:r>
      <w:r>
        <w:rPr>
          <w:rFonts w:ascii="Times New Roman"/>
          <w:b w:val="false"/>
          <w:i w:val="false"/>
          <w:color w:val="000000"/>
          <w:sz w:val="28"/>
        </w:rPr>
        <w:t>
обучающемуся и воспитывающемуся на дому ______________________</w:t>
      </w:r>
      <w:r>
        <w:br/>
      </w:r>
      <w:r>
        <w:rPr>
          <w:rFonts w:ascii="Times New Roman"/>
          <w:b w:val="false"/>
          <w:i w:val="false"/>
          <w:color w:val="000000"/>
          <w:sz w:val="28"/>
        </w:rPr>
        <w:t>
                                          </w:t>
      </w:r>
      <w:r>
        <w:rPr>
          <w:rFonts w:ascii="Times New Roman"/>
          <w:b w:val="false"/>
          <w:i/>
          <w:color w:val="000000"/>
          <w:sz w:val="28"/>
        </w:rPr>
        <w:t xml:space="preserve"> (ФИО ребенка)</w:t>
      </w:r>
    </w:p>
    <w:p>
      <w:pPr>
        <w:spacing w:after="0"/>
        <w:ind w:left="0"/>
        <w:jc w:val="both"/>
      </w:pPr>
      <w:r>
        <w:rPr>
          <w:rFonts w:ascii="Times New Roman"/>
          <w:b w:val="false"/>
          <w:i w:val="false"/>
          <w:color w:val="000000"/>
          <w:sz w:val="28"/>
        </w:rPr>
        <w:t>в размере __________________ на период с __________ по 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
        <w:gridCol w:w="3615"/>
        <w:gridCol w:w="3355"/>
        <w:gridCol w:w="5137"/>
      </w:tblGrid>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Квартал</w:t>
            </w:r>
          </w:p>
        </w:tc>
        <w:tc>
          <w:tcPr>
            <w:tcW w:w="3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w:t>
            </w:r>
          </w:p>
        </w:tc>
        <w:tc>
          <w:tcPr>
            <w:tcW w:w="5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Сумма выплаты</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Информируем Вас о том, что для получения материального</w:t>
      </w:r>
      <w:r>
        <w:br/>
      </w:r>
      <w:r>
        <w:rPr>
          <w:rFonts w:ascii="Times New Roman"/>
          <w:b w:val="false"/>
          <w:i w:val="false"/>
          <w:color w:val="000000"/>
          <w:sz w:val="28"/>
        </w:rPr>
        <w:t>
обеспечения Вам необходимо обратиться в отдел занятости и социальных</w:t>
      </w:r>
      <w:r>
        <w:br/>
      </w:r>
      <w:r>
        <w:rPr>
          <w:rFonts w:ascii="Times New Roman"/>
          <w:b w:val="false"/>
          <w:i w:val="false"/>
          <w:color w:val="000000"/>
          <w:sz w:val="28"/>
        </w:rPr>
        <w:t>
программ.</w:t>
      </w:r>
    </w:p>
    <w:p>
      <w:pPr>
        <w:spacing w:after="0"/>
        <w:ind w:left="0"/>
        <w:jc w:val="both"/>
      </w:pPr>
      <w:r>
        <w:rPr>
          <w:rFonts w:ascii="Times New Roman"/>
          <w:b w:val="false"/>
          <w:i w:val="false"/>
          <w:color w:val="000000"/>
          <w:sz w:val="28"/>
        </w:rPr>
        <w:t> </w:t>
      </w:r>
      <w:r>
        <w:rPr>
          <w:rFonts w:ascii="Times New Roman"/>
          <w:b w:val="false"/>
          <w:i/>
          <w:color w:val="000000"/>
          <w:sz w:val="28"/>
        </w:rPr>
        <w:t>     Специалист                  ___________________</w:t>
      </w:r>
      <w:r>
        <w:br/>
      </w:r>
      <w:r>
        <w:rPr>
          <w:rFonts w:ascii="Times New Roman"/>
          <w:b w:val="false"/>
          <w:i w:val="false"/>
          <w:color w:val="000000"/>
          <w:sz w:val="28"/>
        </w:rPr>
        <w:t>
</w:t>
      </w:r>
      <w:r>
        <w:rPr>
          <w:rFonts w:ascii="Times New Roman"/>
          <w:b w:val="false"/>
          <w:i/>
          <w:color w:val="000000"/>
          <w:sz w:val="28"/>
        </w:rPr>
        <w:t>                                          (ФИО)</w:t>
      </w:r>
    </w:p>
    <w:p>
      <w:pPr>
        <w:spacing w:after="0"/>
        <w:ind w:left="0"/>
        <w:jc w:val="both"/>
      </w:pPr>
      <w:r>
        <w:rPr>
          <w:rFonts w:ascii="Times New Roman"/>
          <w:b w:val="false"/>
          <w:i/>
          <w:color w:val="000000"/>
          <w:sz w:val="28"/>
        </w:rPr>
        <w:t>      Начальник отдела            ___________________</w:t>
      </w:r>
      <w:r>
        <w:br/>
      </w:r>
      <w:r>
        <w:rPr>
          <w:rFonts w:ascii="Times New Roman"/>
          <w:b w:val="false"/>
          <w:i w:val="false"/>
          <w:color w:val="000000"/>
          <w:sz w:val="28"/>
        </w:rPr>
        <w:t>
</w:t>
      </w:r>
      <w:r>
        <w:rPr>
          <w:rFonts w:ascii="Times New Roman"/>
          <w:b w:val="false"/>
          <w:i/>
          <w:color w:val="000000"/>
          <w:sz w:val="28"/>
        </w:rPr>
        <w:t>                                          (ФИО)</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53086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308600" cy="10541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xml:space="preserve">* Штрих-код «Электрондық әкімдік» ақпараттық жүйесі ұсынған және Акимат </w:t>
      </w:r>
      <w:r>
        <w:rPr>
          <w:rFonts w:ascii="Times New Roman"/>
          <w:b w:val="false"/>
          <w:i/>
          <w:color w:val="000000"/>
          <w:sz w:val="28"/>
        </w:rPr>
        <w:t>(АҚСУ Қ)</w:t>
      </w:r>
      <w:r>
        <w:br/>
      </w:r>
      <w:r>
        <w:rPr>
          <w:rFonts w:ascii="Times New Roman"/>
          <w:b w:val="false"/>
          <w:i w:val="false"/>
          <w:color w:val="000000"/>
          <w:sz w:val="28"/>
        </w:rPr>
        <w:t>
</w:t>
      </w:r>
      <w:r>
        <w:rPr>
          <w:rFonts w:ascii="Times New Roman"/>
          <w:b w:val="false"/>
          <w:i w:val="false"/>
          <w:color w:val="000000"/>
          <w:sz w:val="28"/>
        </w:rPr>
        <w:t>электрондық-цифрлық қолтаңбамен қол қойылған деректерді қамтиды.</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Акимат</w:t>
      </w:r>
      <w:r>
        <w:rPr>
          <w:rFonts w:ascii="Times New Roman"/>
          <w:b w:val="false"/>
          <w:i/>
          <w:color w:val="000000"/>
          <w:sz w:val="28"/>
        </w:rPr>
        <w:t>{Г.АКСУ}</w:t>
      </w:r>
      <w:r>
        <w:rPr>
          <w:rFonts w:ascii="Times New Roman"/>
          <w:b w:val="false"/>
          <w:i w:val="false"/>
          <w:color w:val="000000"/>
          <w:sz w:val="28"/>
        </w:rPr>
        <w:t>.</w:t>
      </w:r>
    </w:p>
    <w:p>
      <w:pPr>
        <w:spacing w:after="0"/>
        <w:ind w:left="0"/>
        <w:jc w:val="left"/>
      </w:pPr>
      <w:r>
        <w:rPr>
          <w:rFonts w:ascii="Times New Roman"/>
          <w:b/>
          <w:i w:val="false"/>
          <w:color w:val="000000"/>
        </w:rPr>
        <w:t xml:space="preserve"> Тұтынушыға берілетін хабардар</w:t>
      </w:r>
    </w:p>
    <w:p>
      <w:pPr>
        <w:spacing w:after="0"/>
        <w:ind w:left="0"/>
        <w:jc w:val="both"/>
      </w:pPr>
      <w:r>
        <w:rPr>
          <w:rFonts w:ascii="Times New Roman"/>
          <w:b w:val="false"/>
          <w:i w:val="false"/>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p>
    <w:p>
      <w:pPr>
        <w:spacing w:after="0"/>
        <w:ind w:left="0"/>
        <w:jc w:val="left"/>
      </w:pPr>
      <w:r>
        <w:rPr>
          <w:rFonts w:ascii="Times New Roman"/>
          <w:b/>
          <w:i w:val="false"/>
          <w:color w:val="000000"/>
        </w:rPr>
        <w:t xml:space="preserve"> Тұтынушыға берілетін электрондық қызметке теріс жауаптың</w:t>
      </w:r>
      <w:r>
        <w:br/>
      </w:r>
      <w:r>
        <w:rPr>
          <w:rFonts w:ascii="Times New Roman"/>
          <w:b/>
          <w:i w:val="false"/>
          <w:color w:val="000000"/>
        </w:rPr>
        <w:t>
(бас тарту) шығу нысаны</w:t>
      </w:r>
    </w:p>
    <w:p>
      <w:pPr>
        <w:spacing w:after="0"/>
        <w:ind w:left="0"/>
        <w:jc w:val="both"/>
      </w:pPr>
      <w:r>
        <w:rPr>
          <w:rFonts w:ascii="Times New Roman"/>
          <w:b w:val="false"/>
          <w:i w:val="false"/>
          <w:color w:val="000000"/>
          <w:sz w:val="28"/>
        </w:rPr>
        <w:t>      Теріс жауаптың шығу нысаны комиссия қорытындысын қалыптастыру кезінде бас тартуды негіздеу мәтінімен хат түрінде еркін үлгіде беріледі.</w:t>
      </w:r>
    </w:p>
    <w:bookmarkStart w:name="z61" w:id="28"/>
    <w:p>
      <w:pPr>
        <w:spacing w:after="0"/>
        <w:ind w:left="0"/>
        <w:jc w:val="both"/>
      </w:pPr>
      <w:r>
        <w:rPr>
          <w:rFonts w:ascii="Times New Roman"/>
          <w:b w:val="false"/>
          <w:i w:val="false"/>
          <w:color w:val="000000"/>
          <w:sz w:val="28"/>
        </w:rPr>
        <w:t>
Көкпекті ауданы әкімдігінің</w:t>
      </w:r>
      <w:r>
        <w:br/>
      </w:r>
      <w:r>
        <w:rPr>
          <w:rFonts w:ascii="Times New Roman"/>
          <w:b w:val="false"/>
          <w:i w:val="false"/>
          <w:color w:val="000000"/>
          <w:sz w:val="28"/>
        </w:rPr>
        <w:t>
2012 жылғы 24 желтоқсандағы № 417</w:t>
      </w:r>
      <w:r>
        <w:br/>
      </w:r>
      <w:r>
        <w:rPr>
          <w:rFonts w:ascii="Times New Roman"/>
          <w:b w:val="false"/>
          <w:i w:val="false"/>
          <w:color w:val="000000"/>
          <w:sz w:val="28"/>
        </w:rPr>
        <w:t>
қаулысымен бекітілді</w:t>
      </w:r>
    </w:p>
    <w:bookmarkEnd w:id="28"/>
    <w:p>
      <w:pPr>
        <w:spacing w:after="0"/>
        <w:ind w:left="0"/>
        <w:jc w:val="left"/>
      </w:pPr>
      <w:r>
        <w:rPr>
          <w:rFonts w:ascii="Times New Roman"/>
          <w:b/>
          <w:i w:val="false"/>
          <w:color w:val="000000"/>
        </w:rPr>
        <w:t xml:space="preserve"> «Мектепке дейінгі балалар ұйымдарына жіберу үшін мектепке</w:t>
      </w:r>
      <w:r>
        <w:br/>
      </w:r>
      <w:r>
        <w:rPr>
          <w:rFonts w:ascii="Times New Roman"/>
          <w:b/>
          <w:i w:val="false"/>
          <w:color w:val="000000"/>
        </w:rPr>
        <w:t>
дейінгі (7 жасқа дейін) жастағы балаларды кезекке қою»</w:t>
      </w:r>
      <w:r>
        <w:br/>
      </w:r>
      <w:r>
        <w:rPr>
          <w:rFonts w:ascii="Times New Roman"/>
          <w:b/>
          <w:i w:val="false"/>
          <w:color w:val="000000"/>
        </w:rPr>
        <w:t>
электрондық мемлекеттік қызмет көрсетудің регламенті</w:t>
      </w:r>
    </w:p>
    <w:bookmarkStart w:name="z62" w:id="29"/>
    <w:p>
      <w:pPr>
        <w:spacing w:after="0"/>
        <w:ind w:left="0"/>
        <w:jc w:val="left"/>
      </w:pPr>
      <w:r>
        <w:rPr>
          <w:rFonts w:ascii="Times New Roman"/>
          <w:b/>
          <w:i w:val="false"/>
          <w:color w:val="000000"/>
        </w:rPr>
        <w:t xml:space="preserve"> 
1. Жалпы ережелер</w:t>
      </w:r>
    </w:p>
    <w:bookmarkEnd w:id="29"/>
    <w:bookmarkStart w:name="z63" w:id="30"/>
    <w:p>
      <w:pPr>
        <w:spacing w:after="0"/>
        <w:ind w:left="0"/>
        <w:jc w:val="both"/>
      </w:pPr>
      <w:r>
        <w:rPr>
          <w:rFonts w:ascii="Times New Roman"/>
          <w:b w:val="false"/>
          <w:i w:val="false"/>
          <w:color w:val="000000"/>
          <w:sz w:val="28"/>
        </w:rPr>
        <w:t>
      1. Электрондық мемлекеттік қызмет «Мектепке дейінгі балалар ұйымдарына жіберу үшін мектепке дейінгі (7 жасқа дейін) жастағы балаларды кезекке қою» (бұдан әрі - электрондық мемлекеттік қызмет) «Көкпекті ауданының білім беру бөлімі» мемлекеттік мекемесімен, кенттер, ауылдық округтердің әкім аппараттарымен (бұдан әрі – Қызмет көрсетуші) тұрғылықты мекенжайы бойынша халыққа қызмет көрсету орталықтары (бұдан әрі – Орталық),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«Мектепке дейінгі балалар ұйымдарына жіберу үшін мектепке дейінгі (7 жасқа дейін) жастағы балаларды кезекке қою» мемлекеттік қызмет көрсету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Cтандарт).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 қызмет.</w:t>
      </w:r>
      <w:r>
        <w:br/>
      </w:r>
      <w:r>
        <w:rPr>
          <w:rFonts w:ascii="Times New Roman"/>
          <w:b w:val="false"/>
          <w:i w:val="false"/>
          <w:color w:val="000000"/>
          <w:sz w:val="28"/>
        </w:rPr>
        <w:t>
</w:t>
      </w:r>
      <w:r>
        <w:rPr>
          <w:rFonts w:ascii="Times New Roman"/>
          <w:b w:val="false"/>
          <w:i w:val="false"/>
          <w:color w:val="000000"/>
          <w:sz w:val="28"/>
        </w:rPr>
        <w:t>
      5. «Мектепке дейінгі балалар ұйымдарына жіберу үшін мектепке дейінгі (7 жасқа дейін) жастағы балаларды кезекке қою» электрондық мемлекеттік қызмет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w:t>
      </w:r>
      <w:r>
        <w:rPr>
          <w:rFonts w:ascii="Times New Roman"/>
          <w:b w:val="false"/>
          <w:i w:val="false"/>
          <w:color w:val="000000"/>
          <w:sz w:val="28"/>
        </w:rPr>
        <w:t>ақпараттық жүйе</w:t>
      </w:r>
      <w:r>
        <w:rPr>
          <w:rFonts w:ascii="Times New Roman"/>
          <w:b w:val="false"/>
          <w:i w:val="false"/>
          <w:color w:val="000000"/>
          <w:sz w:val="28"/>
        </w:rPr>
        <w:t xml:space="preserve">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МБҰ – мектепке дейінгі балалар ұйымы;</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w:t>
      </w:r>
      <w:r>
        <w:rPr>
          <w:rFonts w:ascii="Times New Roman"/>
          <w:b w:val="false"/>
          <w:i w:val="false"/>
          <w:color w:val="000000"/>
          <w:sz w:val="28"/>
        </w:rPr>
        <w:t>пайдаланушы</w:t>
      </w:r>
      <w:r>
        <w:rPr>
          <w:rFonts w:ascii="Times New Roman"/>
          <w:b w:val="false"/>
          <w:i w:val="false"/>
          <w:color w:val="000000"/>
          <w:sz w:val="28"/>
        </w:rPr>
        <w:t xml:space="preserve">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w:t>
      </w:r>
      <w:r>
        <w:rPr>
          <w:rFonts w:ascii="Times New Roman"/>
          <w:b w:val="false"/>
          <w:i w:val="false"/>
          <w:color w:val="000000"/>
          <w:sz w:val="28"/>
        </w:rPr>
        <w:t>тұтынушы</w:t>
      </w:r>
      <w:r>
        <w:rPr>
          <w:rFonts w:ascii="Times New Roman"/>
          <w:b w:val="false"/>
          <w:i w:val="false"/>
          <w:color w:val="000000"/>
          <w:sz w:val="28"/>
        </w:rPr>
        <w:t xml:space="preserve">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15) </w:t>
      </w:r>
      <w:r>
        <w:rPr>
          <w:rFonts w:ascii="Times New Roman"/>
          <w:b w:val="false"/>
          <w:i w:val="false"/>
          <w:color w:val="000000"/>
          <w:sz w:val="28"/>
        </w:rPr>
        <w:t>электрондық мемлекеттік қызмет</w:t>
      </w:r>
      <w:r>
        <w:rPr>
          <w:rFonts w:ascii="Times New Roman"/>
          <w:b w:val="false"/>
          <w:i w:val="false"/>
          <w:color w:val="000000"/>
          <w:sz w:val="28"/>
        </w:rPr>
        <w:t xml:space="preserve">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w:t>
      </w:r>
      <w:r>
        <w:rPr>
          <w:rFonts w:ascii="Times New Roman"/>
          <w:b w:val="false"/>
          <w:i w:val="false"/>
          <w:color w:val="000000"/>
          <w:sz w:val="28"/>
        </w:rPr>
        <w:t>«электрондық үкімет» шлюзі</w:t>
      </w:r>
      <w:r>
        <w:rPr>
          <w:rFonts w:ascii="Times New Roman"/>
          <w:b w:val="false"/>
          <w:i w:val="false"/>
          <w:color w:val="000000"/>
          <w:sz w:val="28"/>
        </w:rPr>
        <w:t xml:space="preserve">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w:t>
      </w:r>
      <w:r>
        <w:rPr>
          <w:rFonts w:ascii="Times New Roman"/>
          <w:b w:val="false"/>
          <w:i w:val="false"/>
          <w:color w:val="000000"/>
          <w:sz w:val="28"/>
        </w:rPr>
        <w:t>«электрондық үкіметтің» веб-порталы</w:t>
      </w:r>
      <w:r>
        <w:rPr>
          <w:rFonts w:ascii="Times New Roman"/>
          <w:b w:val="false"/>
          <w:i w:val="false"/>
          <w:color w:val="000000"/>
          <w:sz w:val="28"/>
        </w:rPr>
        <w:t xml:space="preserve">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30"/>
    <w:bookmarkStart w:name="z68" w:id="31"/>
    <w:p>
      <w:pPr>
        <w:spacing w:after="0"/>
        <w:ind w:left="0"/>
        <w:jc w:val="left"/>
      </w:pPr>
      <w:r>
        <w:rPr>
          <w:rFonts w:ascii="Times New Roman"/>
          <w:b/>
          <w:i w:val="false"/>
          <w:color w:val="000000"/>
        </w:rPr>
        <w:t xml:space="preserve"> 
2. Қызмет көрсетушінің электрондық мемлекеттік қызметті</w:t>
      </w:r>
      <w:r>
        <w:br/>
      </w:r>
      <w:r>
        <w:rPr>
          <w:rFonts w:ascii="Times New Roman"/>
          <w:b/>
          <w:i w:val="false"/>
          <w:color w:val="000000"/>
        </w:rPr>
        <w:t>
көрсету бойынша қызмет тәртібі</w:t>
      </w:r>
    </w:p>
    <w:bookmarkEnd w:id="31"/>
    <w:bookmarkStart w:name="z69" w:id="32"/>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w:t>
      </w:r>
      <w:r>
        <w:rPr>
          <w:rFonts w:ascii="Times New Roman"/>
          <w:b w:val="false"/>
          <w:i w:val="false"/>
          <w:color w:val="000000"/>
          <w:sz w:val="28"/>
        </w:rPr>
        <w:t>№ 1 диаграммасы</w:t>
      </w:r>
      <w:r>
        <w:rPr>
          <w:rFonts w:ascii="Times New Roman"/>
          <w:b w:val="false"/>
          <w:i w:val="false"/>
          <w:color w:val="000000"/>
          <w:sz w:val="28"/>
        </w:rPr>
        <w:t>) көрсетілген:</w:t>
      </w:r>
      <w:r>
        <w:br/>
      </w:r>
      <w:r>
        <w:rPr>
          <w:rFonts w:ascii="Times New Roman"/>
          <w:b w:val="false"/>
          <w:i w:val="false"/>
          <w:color w:val="000000"/>
          <w:sz w:val="28"/>
        </w:rPr>
        <w:t>
      1) 1 үрдіс – электрондық мемлекеттік қызмет көрсету үшін ЭҮАШ АЖО ЖСН және парольді (авторизация үрдісі) қызмет көрсетуші қызметкері енгізеді;</w:t>
      </w:r>
      <w:r>
        <w:br/>
      </w:r>
      <w:r>
        <w:rPr>
          <w:rFonts w:ascii="Times New Roman"/>
          <w:b w:val="false"/>
          <w:i w:val="false"/>
          <w:color w:val="000000"/>
          <w:sz w:val="28"/>
        </w:rPr>
        <w:t>
      2) 2 үрдіс – осы Регламентте көрсетілген қызметті Қызмет көрсетуші қызметкері таңдайды, қызметті көрсету үшін сұрау салу нысанын экранға шығару және Қызмет берушінің қызметкерімен тұтынушының деректерін енгізу;</w:t>
      </w:r>
      <w:r>
        <w:br/>
      </w:r>
      <w:r>
        <w:rPr>
          <w:rFonts w:ascii="Times New Roman"/>
          <w:b w:val="false"/>
          <w:i w:val="false"/>
          <w:color w:val="000000"/>
          <w:sz w:val="28"/>
        </w:rPr>
        <w:t>
      3) 3 үрдіс – ЭҮШ арқылы ЖТ ММБ-не тұтынушының деректері туралы сұрауды жолдау;</w:t>
      </w:r>
      <w:r>
        <w:br/>
      </w:r>
      <w:r>
        <w:rPr>
          <w:rFonts w:ascii="Times New Roman"/>
          <w:b w:val="false"/>
          <w:i w:val="false"/>
          <w:color w:val="000000"/>
          <w:sz w:val="28"/>
        </w:rPr>
        <w:t>
      4) 1 шарт – ЖТ ММБ тұтынушы деректерінің болуын тексеру;</w:t>
      </w:r>
      <w:r>
        <w:br/>
      </w:r>
      <w:r>
        <w:rPr>
          <w:rFonts w:ascii="Times New Roman"/>
          <w:b w:val="false"/>
          <w:i w:val="false"/>
          <w:color w:val="000000"/>
          <w:sz w:val="28"/>
        </w:rPr>
        <w:t>
      5) 4 үрдіс – ЖТ ММБ-да тұтынушы туралы деректердің жоқ болуына байланысты деректерді алу мүмкіндігінің болмауы туралы хабарламаны дайындау;</w:t>
      </w:r>
      <w:r>
        <w:br/>
      </w:r>
      <w:r>
        <w:rPr>
          <w:rFonts w:ascii="Times New Roman"/>
          <w:b w:val="false"/>
          <w:i w:val="false"/>
          <w:color w:val="000000"/>
          <w:sz w:val="28"/>
        </w:rPr>
        <w:t>
      6) 5 үрдіс – Қызмет көрсетуші қызметкерімен тұтынушымен ұсынылған құжаттардың қағаз түрінде бар болуы туралы белгіні сұрау нысанында белгілеу және құжаттарды сканерлеу, оларды сұрау нысанына қыстыру (енгізілген мәліметтерді) және қызмет көрсетуге сұрау нысанын толтырып ЭСҚ арқылы растау;</w:t>
      </w:r>
      <w:r>
        <w:br/>
      </w:r>
      <w:r>
        <w:rPr>
          <w:rFonts w:ascii="Times New Roman"/>
          <w:b w:val="false"/>
          <w:i w:val="false"/>
          <w:color w:val="000000"/>
          <w:sz w:val="28"/>
        </w:rPr>
        <w:t>
      7) 6 үрдіс – электрондық құжатты ЭҮАШ АЖО тіркеу;</w:t>
      </w:r>
      <w:r>
        <w:br/>
      </w:r>
      <w:r>
        <w:rPr>
          <w:rFonts w:ascii="Times New Roman"/>
          <w:b w:val="false"/>
          <w:i w:val="false"/>
          <w:color w:val="000000"/>
          <w:sz w:val="28"/>
        </w:rPr>
        <w:t>
      8) 2 шарт – қызметті көрсетуге негіздеме мен </w:t>
      </w:r>
      <w:r>
        <w:rPr>
          <w:rFonts w:ascii="Times New Roman"/>
          <w:b w:val="false"/>
          <w:i w:val="false"/>
          <w:color w:val="000000"/>
          <w:sz w:val="28"/>
        </w:rPr>
        <w:t>Стандарттарда</w:t>
      </w:r>
      <w:r>
        <w:rPr>
          <w:rFonts w:ascii="Times New Roman"/>
          <w:b w:val="false"/>
          <w:i w:val="false"/>
          <w:color w:val="000000"/>
          <w:sz w:val="28"/>
        </w:rPr>
        <w:t xml:space="preserve"> көрсетілгендей қоса берілген құжаттардың сәйкестігін Қызмет көрсетушімен тексеру (өңдеу);</w:t>
      </w:r>
      <w:r>
        <w:br/>
      </w:r>
      <w:r>
        <w:rPr>
          <w:rFonts w:ascii="Times New Roman"/>
          <w:b w:val="false"/>
          <w:i w:val="false"/>
          <w:color w:val="000000"/>
          <w:sz w:val="28"/>
        </w:rPr>
        <w:t>
      9) 7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10) 8 үрдіс - тұтынушымен ЭҮАШ АЖО қалыптастырылған электрондық мемлекеттік қызметтің нәтижесін (МБҰ жолдама немесе электрондық құжат түрінде кезекке қою туралы хабарлама) алу. Электрондық құжат Қызмет көрсетуші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Орталық арқылы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w:t>
      </w:r>
      <w:r>
        <w:rPr>
          <w:rFonts w:ascii="Times New Roman"/>
          <w:b w:val="false"/>
          <w:i w:val="false"/>
          <w:color w:val="000000"/>
          <w:sz w:val="28"/>
        </w:rPr>
        <w:t>№ 2 диаграммасы</w:t>
      </w:r>
      <w:r>
        <w:rPr>
          <w:rFonts w:ascii="Times New Roman"/>
          <w:b w:val="false"/>
          <w:i w:val="false"/>
          <w:color w:val="000000"/>
          <w:sz w:val="28"/>
        </w:rPr>
        <w:t>):</w:t>
      </w:r>
      <w:r>
        <w:br/>
      </w:r>
      <w:r>
        <w:rPr>
          <w:rFonts w:ascii="Times New Roman"/>
          <w:b w:val="false"/>
          <w:i w:val="false"/>
          <w:color w:val="000000"/>
          <w:sz w:val="28"/>
        </w:rPr>
        <w:t>
      1) 1 үрдіс – электрондық мемлекеттік қызмет көрсету үшін Орталық операторы ХҚКО АЖ АЖО логин және парольді (авторизация үрдісі) енгізеді;</w:t>
      </w:r>
      <w:r>
        <w:br/>
      </w:r>
      <w:r>
        <w:rPr>
          <w:rFonts w:ascii="Times New Roman"/>
          <w:b w:val="false"/>
          <w:i w:val="false"/>
          <w:color w:val="000000"/>
          <w:sz w:val="28"/>
        </w:rPr>
        <w:t>
      2) 2 үрдіс - Орталық операторының осы Регламентте көрсетілген қызметті таңдауы,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енгізу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тұтынушының мәліметтері туралы ЖТ ММБ-на ЭҮШ арқылы сұранымды, сонымен қатар БНАЖ-не тұтынушы өкілінің мәліметтерін жолдау;</w:t>
      </w:r>
      <w:r>
        <w:br/>
      </w:r>
      <w:r>
        <w:rPr>
          <w:rFonts w:ascii="Times New Roman"/>
          <w:b w:val="false"/>
          <w:i w:val="false"/>
          <w:color w:val="000000"/>
          <w:sz w:val="28"/>
        </w:rPr>
        <w:t>
      4) 1 шарт – ЖТ ММБ-да тұтынушы мәліметтерінің, БНАЖ-де сенімхат мәліметтерінің бар болуын тексеру;</w:t>
      </w:r>
      <w:r>
        <w:br/>
      </w:r>
      <w:r>
        <w:rPr>
          <w:rFonts w:ascii="Times New Roman"/>
          <w:b w:val="false"/>
          <w:i w:val="false"/>
          <w:color w:val="000000"/>
          <w:sz w:val="28"/>
        </w:rPr>
        <w:t>
      5) 4 үрдіс - ЖТ ММБ-да тұтынушы мәліметтерінің, БНАЖ-де сенімхат мәліметтерінің болмауы салдарынан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операторымен сұраным нысанының бөлігінде тұтынушымен берілген қағаз нысанда құжаттардың болуы туралы және құжаттарды сканерлеу туралы белгіні толтыру, сұраным нысанына оларды тіркеу және қызмет көрсетуге сұранымның толтырылған нысанын (мәліметтерді енгізу) ЭСҚ арқылы растау;</w:t>
      </w:r>
      <w:r>
        <w:br/>
      </w:r>
      <w:r>
        <w:rPr>
          <w:rFonts w:ascii="Times New Roman"/>
          <w:b w:val="false"/>
          <w:i w:val="false"/>
          <w:color w:val="000000"/>
          <w:sz w:val="28"/>
        </w:rPr>
        <w:t>
      7) 6 үрдіс - Орталық операторының ЭСҚ расталған (қолы қойылған) электрондық құжатты (тұтынушының сұранымы) ЭҮШ арқылы ЭҮАШ АЖО-на жолдау;</w:t>
      </w:r>
      <w:r>
        <w:br/>
      </w:r>
      <w:r>
        <w:rPr>
          <w:rFonts w:ascii="Times New Roman"/>
          <w:b w:val="false"/>
          <w:i w:val="false"/>
          <w:color w:val="000000"/>
          <w:sz w:val="28"/>
        </w:rPr>
        <w:t>
      8) 7 үрдіс – электрондық құжатты ЭҮАШ АЖО-да тіркеу;</w:t>
      </w:r>
      <w:r>
        <w:br/>
      </w:r>
      <w:r>
        <w:rPr>
          <w:rFonts w:ascii="Times New Roman"/>
          <w:b w:val="false"/>
          <w:i w:val="false"/>
          <w:color w:val="000000"/>
          <w:sz w:val="28"/>
        </w:rPr>
        <w:t>
      9) 2 шарт – қызмет көрсетуші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 ұсынған құжаттардың сәйкестігін және қызмет көрсетуге негіздемені тексеру (өңдеу);</w:t>
      </w:r>
      <w:r>
        <w:br/>
      </w:r>
      <w:r>
        <w:rPr>
          <w:rFonts w:ascii="Times New Roman"/>
          <w:b w:val="false"/>
          <w:i w:val="false"/>
          <w:color w:val="000000"/>
          <w:sz w:val="28"/>
        </w:rPr>
        <w:t>
      10) 8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11) 9 үрдіс – тұтынушымен ЭҮАШ АЖО қалыптастырылған электрондық мемлекеттік қызметтің нәтижесін (МБМ жолдама немесе электрондық құжат түрінде кезекке қою туралы хабарлама) Орталық операторы арқылы алу.</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ЭҮП арқылы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w:t>
      </w:r>
      <w:r>
        <w:rPr>
          <w:rFonts w:ascii="Times New Roman"/>
          <w:b w:val="false"/>
          <w:i w:val="false"/>
          <w:color w:val="000000"/>
          <w:sz w:val="28"/>
        </w:rPr>
        <w:t>№ 3 диаграммасы</w:t>
      </w:r>
      <w:r>
        <w:rPr>
          <w:rFonts w:ascii="Times New Roman"/>
          <w:b w:val="false"/>
          <w:i w:val="false"/>
          <w:color w:val="000000"/>
          <w:sz w:val="28"/>
        </w:rPr>
        <w:t>):</w:t>
      </w:r>
      <w:r>
        <w:br/>
      </w:r>
      <w:r>
        <w:rPr>
          <w:rFonts w:ascii="Times New Roman"/>
          <w:b w:val="false"/>
          <w:i w:val="false"/>
          <w:color w:val="000000"/>
          <w:sz w:val="28"/>
        </w:rPr>
        <w:t>
      1) тұтынушы ЖСН және пароль көмегімен ЭҮП-да тіркеуден өтуі қажет (ЭҮП-да тіркелмеген тұтынушылар үшін жүзеге асырылады);</w:t>
      </w:r>
      <w:r>
        <w:br/>
      </w:r>
      <w:r>
        <w:rPr>
          <w:rFonts w:ascii="Times New Roman"/>
          <w:b w:val="false"/>
          <w:i w:val="false"/>
          <w:color w:val="000000"/>
          <w:sz w:val="28"/>
        </w:rPr>
        <w:t>
      2) 1 үрдіс – электронды мемлекеттік қызмет алу үшін ЭҮП тұтынушының ЖСН және парольді енгізу үрдісі (авторизация үрдісі);</w:t>
      </w:r>
      <w:r>
        <w:br/>
      </w:r>
      <w:r>
        <w:rPr>
          <w:rFonts w:ascii="Times New Roman"/>
          <w:b w:val="false"/>
          <w:i w:val="false"/>
          <w:color w:val="000000"/>
          <w:sz w:val="28"/>
        </w:rPr>
        <w:t>
      3) 2 үрдіс – тұтынушы туралы мәліметтерде бұзушылықтары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тұтынушымен осы Регламентте көрсетілген қызметті таңдау, қызмет көрсету үшін сұраным нысанын экранға шығару және құрылым мен форматтық талаптарын ескере отырып, тұтынушымен нысанды толтыру (мәліметтерді енгізу),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құжаттардың электрондық түрде қажетті көшірмелерін сұранымға тіркеу, сонымен қатар тұтынушымен сұранымды растау үшін (қол қою) ЭСҚ тіркеу куәлігін таңдау;</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түпнұсқалығы расталынбауына байланысты сұратылып отырған қызметті көрсетуден бас тарту туралы хабарламаны қалыптастыру;</w:t>
      </w:r>
      <w:r>
        <w:br/>
      </w:r>
      <w:r>
        <w:rPr>
          <w:rFonts w:ascii="Times New Roman"/>
          <w:b w:val="false"/>
          <w:i w:val="false"/>
          <w:color w:val="000000"/>
          <w:sz w:val="28"/>
        </w:rPr>
        <w:t>
      8) 5 үрдіс – қызмет көрсетушімен өңдеу үшін ЭҮАШ АЖО ЭҮШ арқылы электрондық құжатты жолдау (сұраным) және сұратылып отырған тұтынушының ЭСҚ арқылы қызмет көрсетуге сұранымды растау;</w:t>
      </w:r>
      <w:r>
        <w:br/>
      </w:r>
      <w:r>
        <w:rPr>
          <w:rFonts w:ascii="Times New Roman"/>
          <w:b w:val="false"/>
          <w:i w:val="false"/>
          <w:color w:val="000000"/>
          <w:sz w:val="28"/>
        </w:rPr>
        <w:t>
      9) 6 үрдіс – ЭҮАШ АЖО электрондық құжатты тіркеу;</w:t>
      </w:r>
      <w:r>
        <w:br/>
      </w:r>
      <w:r>
        <w:rPr>
          <w:rFonts w:ascii="Times New Roman"/>
          <w:b w:val="false"/>
          <w:i w:val="false"/>
          <w:color w:val="000000"/>
          <w:sz w:val="28"/>
        </w:rPr>
        <w:t>
      10) 3 шарт – </w:t>
      </w:r>
      <w:r>
        <w:rPr>
          <w:rFonts w:ascii="Times New Roman"/>
          <w:b w:val="false"/>
          <w:i w:val="false"/>
          <w:color w:val="000000"/>
          <w:sz w:val="28"/>
        </w:rPr>
        <w:t>стандартта</w:t>
      </w:r>
      <w:r>
        <w:rPr>
          <w:rFonts w:ascii="Times New Roman"/>
          <w:b w:val="false"/>
          <w:i w:val="false"/>
          <w:color w:val="000000"/>
          <w:sz w:val="28"/>
        </w:rPr>
        <w:t xml:space="preserve"> және қызмет көрсетуге негіздемеде көрсетілген тұтынушымен ұсынылған құжаттардың сәйкестігін қызмет берушімен тексеру (өңдеу);</w:t>
      </w:r>
      <w:r>
        <w:br/>
      </w:r>
      <w:r>
        <w:rPr>
          <w:rFonts w:ascii="Times New Roman"/>
          <w:b w:val="false"/>
          <w:i w:val="false"/>
          <w:color w:val="000000"/>
          <w:sz w:val="28"/>
        </w:rPr>
        <w:t>
      11) 7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12) 8 үрдіс – тұтынушымен ЭҮАШ АЖО қалыптастырылған электрондық мемлекеттік қызметтің нәтижесін (МБҰ жолдама немесе электрондық құжат түрінде кезекке қою туралы хабарлама) алу. Электрондық құжат Қызмет көрсетуші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9. ЭҮП арқылы тұтынушыға ұсынылатын электронды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10.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қызмет көрсетушіге немесе Орталыққа өтініш беру арқылы.</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32"/>
    <w:bookmarkStart w:name="z75" w:id="33"/>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33"/>
    <w:bookmarkStart w:name="z76" w:id="34"/>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көрсетуші;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13.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1 қосымшаларында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(шығыс құжат) сәйкестендіріліп көрсетілетін бланктердің үлгісі, нысандар, сонымен қатар ескертулер нысандары ұсынылған.</w:t>
      </w:r>
      <w:r>
        <w:br/>
      </w:r>
      <w:r>
        <w:rPr>
          <w:rFonts w:ascii="Times New Roman"/>
          <w:b w:val="false"/>
          <w:i w:val="false"/>
          <w:color w:val="000000"/>
          <w:sz w:val="28"/>
        </w:rPr>
        <w:t>
</w:t>
      </w:r>
      <w:r>
        <w:rPr>
          <w:rFonts w:ascii="Times New Roman"/>
          <w:b w:val="false"/>
          <w:i w:val="false"/>
          <w:color w:val="000000"/>
          <w:sz w:val="28"/>
        </w:rPr>
        <w:t>
      16.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қызметті көрсетудің техникалық шарттары: Интернетке шығу, тұтынушының ЖСН болуы, ЭҮП авторизациялау, пайдаланушының ЭСҚ болуы.</w:t>
      </w:r>
    </w:p>
    <w:bookmarkEnd w:id="34"/>
    <w:bookmarkStart w:name="z83" w:id="35"/>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1 қосымша</w:t>
      </w:r>
    </w:p>
    <w:bookmarkEnd w:id="35"/>
    <w:bookmarkStart w:name="z84" w:id="36"/>
    <w:p>
      <w:pPr>
        <w:spacing w:after="0"/>
        <w:ind w:left="0"/>
        <w:jc w:val="left"/>
      </w:pPr>
      <w:r>
        <w:rPr>
          <w:rFonts w:ascii="Times New Roman"/>
          <w:b/>
          <w:i w:val="false"/>
          <w:color w:val="000000"/>
        </w:rPr>
        <w:t xml:space="preserve"> 
Қызмет көрсетуші арқылы электрондық мемлекеттік қызметті</w:t>
      </w:r>
      <w:r>
        <w:br/>
      </w:r>
      <w:r>
        <w:rPr>
          <w:rFonts w:ascii="Times New Roman"/>
          <w:b/>
          <w:i w:val="false"/>
          <w:color w:val="000000"/>
        </w:rPr>
        <w:t>
көрсету кезінде функционалдық іс-қимылының № 1 диаграммасы</w:t>
      </w:r>
    </w:p>
    <w:bookmarkEnd w:id="36"/>
    <w:p>
      <w:pPr>
        <w:spacing w:after="0"/>
        <w:ind w:left="0"/>
        <w:jc w:val="both"/>
      </w:pPr>
      <w:r>
        <w:drawing>
          <wp:inline distT="0" distB="0" distL="0" distR="0">
            <wp:extent cx="82296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229600" cy="4013200"/>
                    </a:xfrm>
                    <a:prstGeom prst="rect">
                      <a:avLst/>
                    </a:prstGeom>
                  </pic:spPr>
                </pic:pic>
              </a:graphicData>
            </a:graphic>
          </wp:inline>
        </w:drawing>
      </w:r>
    </w:p>
    <w:bookmarkStart w:name="z85" w:id="37"/>
    <w:p>
      <w:pPr>
        <w:spacing w:after="0"/>
        <w:ind w:left="0"/>
        <w:jc w:val="left"/>
      </w:pPr>
      <w:r>
        <w:rPr>
          <w:rFonts w:ascii="Times New Roman"/>
          <w:b/>
          <w:i w:val="false"/>
          <w:color w:val="000000"/>
        </w:rPr>
        <w:t xml:space="preserve"> 
Орталық арқылы электрондық мемлекеттік қызметті көрсету кезінде</w:t>
      </w:r>
      <w:r>
        <w:br/>
      </w:r>
      <w:r>
        <w:rPr>
          <w:rFonts w:ascii="Times New Roman"/>
          <w:b/>
          <w:i w:val="false"/>
          <w:color w:val="000000"/>
        </w:rPr>
        <w:t>
функционалдық іс-қимылының № 2 диаграммасы</w:t>
      </w:r>
    </w:p>
    <w:bookmarkEnd w:id="37"/>
    <w:p>
      <w:pPr>
        <w:spacing w:after="0"/>
        <w:ind w:left="0"/>
        <w:jc w:val="both"/>
      </w:pPr>
      <w:r>
        <w:drawing>
          <wp:inline distT="0" distB="0" distL="0" distR="0">
            <wp:extent cx="79883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988300" cy="4330700"/>
                    </a:xfrm>
                    <a:prstGeom prst="rect">
                      <a:avLst/>
                    </a:prstGeom>
                  </pic:spPr>
                </pic:pic>
              </a:graphicData>
            </a:graphic>
          </wp:inline>
        </w:drawing>
      </w:r>
    </w:p>
    <w:bookmarkStart w:name="z86" w:id="38"/>
    <w:p>
      <w:pPr>
        <w:spacing w:after="0"/>
        <w:ind w:left="0"/>
        <w:jc w:val="left"/>
      </w:pPr>
      <w:r>
        <w:rPr>
          <w:rFonts w:ascii="Times New Roman"/>
          <w:b/>
          <w:i w:val="false"/>
          <w:color w:val="000000"/>
        </w:rPr>
        <w:t xml:space="preserve"> 
ЭҮП арқылы электрондық мемлекеттік қызметті көрсету кезінде</w:t>
      </w:r>
      <w:r>
        <w:br/>
      </w:r>
      <w:r>
        <w:rPr>
          <w:rFonts w:ascii="Times New Roman"/>
          <w:b/>
          <w:i w:val="false"/>
          <w:color w:val="000000"/>
        </w:rPr>
        <w:t>
функционалдық іс-қимылының № 3 диаграммасы</w:t>
      </w:r>
    </w:p>
    <w:bookmarkEnd w:id="38"/>
    <w:p>
      <w:pPr>
        <w:spacing w:after="0"/>
        <w:ind w:left="0"/>
        <w:jc w:val="both"/>
      </w:pPr>
      <w:r>
        <w:drawing>
          <wp:inline distT="0" distB="0" distL="0" distR="0">
            <wp:extent cx="79502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950200" cy="40132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8064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064500" cy="6286500"/>
                    </a:xfrm>
                    <a:prstGeom prst="rect">
                      <a:avLst/>
                    </a:prstGeom>
                  </pic:spPr>
                </pic:pic>
              </a:graphicData>
            </a:graphic>
          </wp:inline>
        </w:drawing>
      </w:r>
    </w:p>
    <w:bookmarkStart w:name="z87" w:id="39"/>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2 қосымша</w:t>
      </w:r>
    </w:p>
    <w:bookmarkEnd w:id="39"/>
    <w:p>
      <w:pPr>
        <w:spacing w:after="0"/>
        <w:ind w:left="0"/>
        <w:jc w:val="left"/>
      </w:pPr>
      <w:r>
        <w:rPr>
          <w:rFonts w:ascii="Times New Roman"/>
          <w:b/>
          <w:i w:val="false"/>
          <w:color w:val="000000"/>
        </w:rPr>
        <w:t xml:space="preserve"> 1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7"/>
        <w:gridCol w:w="2930"/>
        <w:gridCol w:w="2375"/>
        <w:gridCol w:w="2376"/>
        <w:gridCol w:w="2376"/>
        <w:gridCol w:w="2376"/>
      </w:tblGrid>
      <w:tr>
        <w:trPr>
          <w:trHeight w:val="675" w:hRule="atLeast"/>
        </w:trPr>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w:t>
            </w:r>
            <w:r>
              <w:br/>
            </w:r>
            <w:r>
              <w:rPr>
                <w:rFonts w:ascii="Times New Roman"/>
                <w:b w:val="false"/>
                <w:i w:val="false"/>
                <w:color w:val="000000"/>
                <w:sz w:val="20"/>
              </w:rPr>
              <w:t>
</w:t>
            </w:r>
            <w:r>
              <w:rPr>
                <w:rFonts w:ascii="Times New Roman"/>
                <w:b w:val="false"/>
                <w:i w:val="false"/>
                <w:color w:val="000000"/>
                <w:sz w:val="20"/>
              </w:rPr>
              <w:t>(жұмыстар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1440" w:hRule="atLeast"/>
        </w:trPr>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атауы</w:t>
            </w:r>
            <w:r>
              <w:br/>
            </w:r>
            <w:r>
              <w:rPr>
                <w:rFonts w:ascii="Times New Roman"/>
                <w:b w:val="false"/>
                <w:i w:val="false"/>
                <w:color w:val="000000"/>
                <w:sz w:val="20"/>
              </w:rPr>
              <w:t>
</w:t>
            </w:r>
            <w:r>
              <w:rPr>
                <w:rFonts w:ascii="Times New Roman"/>
                <w:b w:val="false"/>
                <w:i w:val="false"/>
                <w:color w:val="000000"/>
                <w:sz w:val="20"/>
              </w:rPr>
              <w:t>(үрдістің,</w:t>
            </w:r>
            <w:r>
              <w:br/>
            </w:r>
            <w:r>
              <w:rPr>
                <w:rFonts w:ascii="Times New Roman"/>
                <w:b w:val="false"/>
                <w:i w:val="false"/>
                <w:color w:val="000000"/>
                <w:sz w:val="20"/>
              </w:rPr>
              <w:t>
</w:t>
            </w:r>
            <w:r>
              <w:rPr>
                <w:rFonts w:ascii="Times New Roman"/>
                <w:b w:val="false"/>
                <w:i w:val="false"/>
                <w:color w:val="000000"/>
                <w:sz w:val="20"/>
              </w:rPr>
              <w:t>рәсімдеудің,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және 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ЖСН және пароль арқылы авторизациялау</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 қызметкерімен қызметті таңдау</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тұтынушы мәліметтері туралы сұраным жолдау</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мәліметтердің болмауы туралы хабарламаны қалыптастыру</w:t>
            </w:r>
          </w:p>
        </w:tc>
      </w:tr>
      <w:tr>
        <w:trPr>
          <w:trHeight w:val="1455" w:hRule="atLeast"/>
        </w:trPr>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ұйымдық-</w:t>
            </w:r>
            <w:r>
              <w:br/>
            </w:r>
            <w:r>
              <w:rPr>
                <w:rFonts w:ascii="Times New Roman"/>
                <w:b w:val="false"/>
                <w:i w:val="false"/>
                <w:color w:val="000000"/>
                <w:sz w:val="20"/>
              </w:rPr>
              <w:t>
</w:t>
            </w:r>
            <w:r>
              <w:rPr>
                <w:rFonts w:ascii="Times New Roman"/>
                <w:b w:val="false"/>
                <w:i w:val="false"/>
                <w:color w:val="000000"/>
                <w:sz w:val="20"/>
              </w:rPr>
              <w:t>басшылық ету</w:t>
            </w:r>
            <w:r>
              <w:br/>
            </w:r>
            <w:r>
              <w:rPr>
                <w:rFonts w:ascii="Times New Roman"/>
                <w:b w:val="false"/>
                <w:i w:val="false"/>
                <w:color w:val="000000"/>
                <w:sz w:val="20"/>
              </w:rPr>
              <w:t>
</w:t>
            </w:r>
            <w:r>
              <w:rPr>
                <w:rFonts w:ascii="Times New Roman"/>
                <w:b w:val="false"/>
                <w:i w:val="false"/>
                <w:color w:val="000000"/>
                <w:sz w:val="20"/>
              </w:rPr>
              <w:t>шешімі)</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жүйесінде сұранымды тіркеу</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сәтті қалыптастыру туралы хабарламаны шығару</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555" w:hRule="atLeast"/>
        </w:trPr>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мерзімдері</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260" w:hRule="atLeast"/>
        </w:trPr>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қателіктер бар болған жағдайда; 5 – қателік болмаған жағдайда</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1"/>
        <w:gridCol w:w="2850"/>
        <w:gridCol w:w="2377"/>
        <w:gridCol w:w="2377"/>
        <w:gridCol w:w="2377"/>
        <w:gridCol w:w="2378"/>
      </w:tblGrid>
      <w:tr>
        <w:trPr>
          <w:trHeight w:val="675"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055"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 сканерленген құжаттарды тіркеу және ЭСҚ растай отырып толтыру</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құжатты тіркеу</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болуына байланысты бас тарту туралы хабарламаны қалыптастыру</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215"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сұранымды тіркеу</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555"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1260"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болмаған жағдайда</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Орталық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0"/>
        <w:gridCol w:w="2310"/>
        <w:gridCol w:w="2058"/>
        <w:gridCol w:w="1980"/>
        <w:gridCol w:w="1922"/>
        <w:gridCol w:w="1923"/>
        <w:gridCol w:w="2137"/>
      </w:tblGrid>
      <w:tr>
        <w:trPr>
          <w:trHeight w:val="675" w:hRule="atLeast"/>
        </w:trPr>
        <w:tc>
          <w:tcPr>
            <w:tcW w:w="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45" w:hRule="atLeast"/>
        </w:trPr>
        <w:tc>
          <w:tcPr>
            <w:tcW w:w="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r>
      <w:tr>
        <w:trPr>
          <w:trHeight w:val="2415" w:hRule="atLeast"/>
        </w:trPr>
        <w:tc>
          <w:tcPr>
            <w:tcW w:w="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операторының логин және пароль арқылы авторизациялауы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сұраным мәліметтерін қалыптастырады</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БНАЖ-не сұранымды жолдау</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w:t>
            </w:r>
            <w:r>
              <w:br/>
            </w:r>
            <w:r>
              <w:rPr>
                <w:rFonts w:ascii="Times New Roman"/>
                <w:b w:val="false"/>
                <w:i w:val="false"/>
                <w:color w:val="000000"/>
                <w:sz w:val="20"/>
              </w:rPr>
              <w:t>
</w:t>
            </w:r>
            <w:r>
              <w:rPr>
                <w:rFonts w:ascii="Times New Roman"/>
                <w:b w:val="false"/>
                <w:i w:val="false"/>
                <w:color w:val="000000"/>
                <w:sz w:val="20"/>
              </w:rPr>
              <w:t>тар болуына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w:t>
            </w:r>
            <w:r>
              <w:br/>
            </w:r>
            <w:r>
              <w:rPr>
                <w:rFonts w:ascii="Times New Roman"/>
                <w:b w:val="false"/>
                <w:i w:val="false"/>
                <w:color w:val="000000"/>
                <w:sz w:val="20"/>
              </w:rPr>
              <w:t>
</w:t>
            </w:r>
            <w:r>
              <w:rPr>
                <w:rFonts w:ascii="Times New Roman"/>
                <w:b w:val="false"/>
                <w:i w:val="false"/>
                <w:color w:val="000000"/>
                <w:sz w:val="20"/>
              </w:rPr>
              <w:t>нысанына</w:t>
            </w:r>
            <w:r>
              <w:br/>
            </w:r>
            <w:r>
              <w:rPr>
                <w:rFonts w:ascii="Times New Roman"/>
                <w:b w:val="false"/>
                <w:i w:val="false"/>
                <w:color w:val="000000"/>
                <w:sz w:val="20"/>
              </w:rPr>
              <w:t>
</w:t>
            </w:r>
            <w:r>
              <w:rPr>
                <w:rFonts w:ascii="Times New Roman"/>
                <w:b w:val="false"/>
                <w:i w:val="false"/>
                <w:color w:val="000000"/>
                <w:sz w:val="20"/>
              </w:rPr>
              <w:t>қажетті</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және ЭСҚ</w:t>
            </w:r>
            <w:r>
              <w:br/>
            </w:r>
            <w:r>
              <w:rPr>
                <w:rFonts w:ascii="Times New Roman"/>
                <w:b w:val="false"/>
                <w:i w:val="false"/>
                <w:color w:val="000000"/>
                <w:sz w:val="20"/>
              </w:rPr>
              <w:t>
</w:t>
            </w:r>
            <w:r>
              <w:rPr>
                <w:rFonts w:ascii="Times New Roman"/>
                <w:b w:val="false"/>
                <w:i w:val="false"/>
                <w:color w:val="000000"/>
                <w:sz w:val="20"/>
              </w:rPr>
              <w:t>төлқұжатын</w:t>
            </w:r>
            <w:r>
              <w:br/>
            </w:r>
            <w:r>
              <w:rPr>
                <w:rFonts w:ascii="Times New Roman"/>
                <w:b w:val="false"/>
                <w:i w:val="false"/>
                <w:color w:val="000000"/>
                <w:sz w:val="20"/>
              </w:rPr>
              <w:t>
</w:t>
            </w:r>
            <w:r>
              <w:rPr>
                <w:rFonts w:ascii="Times New Roman"/>
                <w:b w:val="false"/>
                <w:i w:val="false"/>
                <w:color w:val="000000"/>
                <w:sz w:val="20"/>
              </w:rPr>
              <w:t>тіркей отырып</w:t>
            </w:r>
            <w:r>
              <w:br/>
            </w:r>
            <w:r>
              <w:rPr>
                <w:rFonts w:ascii="Times New Roman"/>
                <w:b w:val="false"/>
                <w:i w:val="false"/>
                <w:color w:val="000000"/>
                <w:sz w:val="20"/>
              </w:rPr>
              <w:t>
</w:t>
            </w:r>
            <w:r>
              <w:rPr>
                <w:rFonts w:ascii="Times New Roman"/>
                <w:b w:val="false"/>
                <w:i w:val="false"/>
                <w:color w:val="000000"/>
                <w:sz w:val="20"/>
              </w:rPr>
              <w:t>сұранымды</w:t>
            </w:r>
            <w:r>
              <w:br/>
            </w:r>
            <w:r>
              <w:rPr>
                <w:rFonts w:ascii="Times New Roman"/>
                <w:b w:val="false"/>
                <w:i w:val="false"/>
                <w:color w:val="000000"/>
                <w:sz w:val="20"/>
              </w:rPr>
              <w:t>
</w:t>
            </w:r>
            <w:r>
              <w:rPr>
                <w:rFonts w:ascii="Times New Roman"/>
                <w:b w:val="false"/>
                <w:i w:val="false"/>
                <w:color w:val="000000"/>
                <w:sz w:val="20"/>
              </w:rPr>
              <w:t>толтыру</w:t>
            </w:r>
          </w:p>
        </w:tc>
      </w:tr>
      <w:tr>
        <w:trPr>
          <w:trHeight w:val="1785" w:hRule="atLeast"/>
        </w:trPr>
        <w:tc>
          <w:tcPr>
            <w:tcW w:w="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w:t>
            </w:r>
            <w:r>
              <w:br/>
            </w:r>
            <w:r>
              <w:rPr>
                <w:rFonts w:ascii="Times New Roman"/>
                <w:b w:val="false"/>
                <w:i w:val="false"/>
                <w:color w:val="000000"/>
                <w:sz w:val="20"/>
              </w:rPr>
              <w:t>
</w:t>
            </w:r>
            <w:r>
              <w:rPr>
                <w:rFonts w:ascii="Times New Roman"/>
                <w:b w:val="false"/>
                <w:i w:val="false"/>
                <w:color w:val="000000"/>
                <w:sz w:val="20"/>
              </w:rPr>
              <w:t>қалыптасқан</w:t>
            </w:r>
            <w:r>
              <w:br/>
            </w:r>
            <w:r>
              <w:rPr>
                <w:rFonts w:ascii="Times New Roman"/>
                <w:b w:val="false"/>
                <w:i w:val="false"/>
                <w:color w:val="000000"/>
                <w:sz w:val="20"/>
              </w:rPr>
              <w:t>
</w:t>
            </w:r>
            <w:r>
              <w:rPr>
                <w:rFonts w:ascii="Times New Roman"/>
                <w:b w:val="false"/>
                <w:i w:val="false"/>
                <w:color w:val="000000"/>
                <w:sz w:val="20"/>
              </w:rPr>
              <w:t>сұраным</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шығару</w:t>
            </w:r>
          </w:p>
        </w:tc>
      </w:tr>
      <w:tr>
        <w:trPr>
          <w:trHeight w:val="300" w:hRule="atLeast"/>
        </w:trPr>
        <w:tc>
          <w:tcPr>
            <w:tcW w:w="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r>
      <w:tr>
        <w:trPr>
          <w:trHeight w:val="825" w:hRule="atLeast"/>
        </w:trPr>
        <w:tc>
          <w:tcPr>
            <w:tcW w:w="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бар болған жағдайда; 5 – қателік болмаған жағдайда</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
        <w:gridCol w:w="2351"/>
        <w:gridCol w:w="2059"/>
        <w:gridCol w:w="1979"/>
        <w:gridCol w:w="1999"/>
        <w:gridCol w:w="1923"/>
        <w:gridCol w:w="2058"/>
      </w:tblGrid>
      <w:tr>
        <w:trPr>
          <w:trHeight w:val="675" w:hRule="atLeast"/>
        </w:trPr>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685" w:hRule="atLeast"/>
        </w:trPr>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p>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растал</w:t>
            </w:r>
            <w:r>
              <w:br/>
            </w:r>
            <w:r>
              <w:rPr>
                <w:rFonts w:ascii="Times New Roman"/>
                <w:b w:val="false"/>
                <w:i w:val="false"/>
                <w:color w:val="000000"/>
                <w:sz w:val="20"/>
              </w:rPr>
              <w:t>
</w:t>
            </w:r>
            <w:r>
              <w:rPr>
                <w:rFonts w:ascii="Times New Roman"/>
                <w:b w:val="false"/>
                <w:i w:val="false"/>
                <w:color w:val="000000"/>
                <w:sz w:val="20"/>
              </w:rPr>
              <w:t>ған (қол</w:t>
            </w:r>
            <w:r>
              <w:br/>
            </w:r>
            <w:r>
              <w:rPr>
                <w:rFonts w:ascii="Times New Roman"/>
                <w:b w:val="false"/>
                <w:i w:val="false"/>
                <w:color w:val="000000"/>
                <w:sz w:val="20"/>
              </w:rPr>
              <w:t>
</w:t>
            </w:r>
            <w:r>
              <w:rPr>
                <w:rFonts w:ascii="Times New Roman"/>
                <w:b w:val="false"/>
                <w:i w:val="false"/>
                <w:color w:val="000000"/>
                <w:sz w:val="20"/>
              </w:rPr>
              <w:t>қойылған)</w:t>
            </w:r>
            <w:r>
              <w:br/>
            </w:r>
            <w:r>
              <w:rPr>
                <w:rFonts w:ascii="Times New Roman"/>
                <w:b w:val="false"/>
                <w:i w:val="false"/>
                <w:color w:val="000000"/>
                <w:sz w:val="20"/>
              </w:rPr>
              <w:t>
</w:t>
            </w:r>
            <w:r>
              <w:rPr>
                <w:rFonts w:ascii="Times New Roman"/>
                <w:b w:val="false"/>
                <w:i w:val="false"/>
                <w:color w:val="000000"/>
                <w:sz w:val="20"/>
              </w:rPr>
              <w:t>құжатты</w:t>
            </w:r>
            <w:r>
              <w:br/>
            </w:r>
            <w:r>
              <w:rPr>
                <w:rFonts w:ascii="Times New Roman"/>
                <w:b w:val="false"/>
                <w:i w:val="false"/>
                <w:color w:val="000000"/>
                <w:sz w:val="20"/>
              </w:rPr>
              <w:t>
</w:t>
            </w:r>
            <w:r>
              <w:rPr>
                <w:rFonts w:ascii="Times New Roman"/>
                <w:b w:val="false"/>
                <w:i w:val="false"/>
                <w:color w:val="000000"/>
                <w:sz w:val="20"/>
              </w:rPr>
              <w:t>ЭҮАШ АЖО-на</w:t>
            </w:r>
            <w:r>
              <w:br/>
            </w:r>
            <w:r>
              <w:rPr>
                <w:rFonts w:ascii="Times New Roman"/>
                <w:b w:val="false"/>
                <w:i w:val="false"/>
                <w:color w:val="000000"/>
                <w:sz w:val="20"/>
              </w:rPr>
              <w:t>
</w:t>
            </w:r>
            <w:r>
              <w:rPr>
                <w:rFonts w:ascii="Times New Roman"/>
                <w:b w:val="false"/>
                <w:i w:val="false"/>
                <w:color w:val="000000"/>
                <w:sz w:val="20"/>
              </w:rPr>
              <w:t>жолдау</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w:t>
            </w:r>
            <w:r>
              <w:br/>
            </w:r>
            <w:r>
              <w:rPr>
                <w:rFonts w:ascii="Times New Roman"/>
                <w:b w:val="false"/>
                <w:i w:val="false"/>
                <w:color w:val="000000"/>
                <w:sz w:val="20"/>
              </w:rPr>
              <w:t>
</w:t>
            </w:r>
            <w:r>
              <w:rPr>
                <w:rFonts w:ascii="Times New Roman"/>
                <w:b w:val="false"/>
                <w:i w:val="false"/>
                <w:color w:val="000000"/>
                <w:sz w:val="20"/>
              </w:rPr>
              <w:t>тар болуына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485" w:hRule="atLeast"/>
        </w:trPr>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нәтижесін</w:t>
            </w:r>
            <w:r>
              <w:br/>
            </w:r>
            <w:r>
              <w:rPr>
                <w:rFonts w:ascii="Times New Roman"/>
                <w:b w:val="false"/>
                <w:i w:val="false"/>
                <w:color w:val="000000"/>
                <w:sz w:val="20"/>
              </w:rPr>
              <w:t>
</w:t>
            </w:r>
            <w:r>
              <w:rPr>
                <w:rFonts w:ascii="Times New Roman"/>
                <w:b w:val="false"/>
                <w:i w:val="false"/>
                <w:color w:val="000000"/>
                <w:sz w:val="20"/>
              </w:rPr>
              <w:t>қалыптастыру</w:t>
            </w:r>
          </w:p>
        </w:tc>
      </w:tr>
      <w:tr>
        <w:trPr>
          <w:trHeight w:val="300" w:hRule="atLeast"/>
        </w:trPr>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825" w:hRule="atLeast"/>
        </w:trPr>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болмаған жағдайда</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3 кесте. ЭҮП арқылы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3"/>
        <w:gridCol w:w="2911"/>
        <w:gridCol w:w="2428"/>
        <w:gridCol w:w="2197"/>
        <w:gridCol w:w="2429"/>
        <w:gridCol w:w="2282"/>
      </w:tblGrid>
      <w:tr>
        <w:trPr>
          <w:trHeight w:val="675"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ЖСН және пароль арқылы авторизациялауы</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тұтынушының таңдауымен қызметті таңдайды және сұраным мәліметтерін қалыптастырады</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 мәліметтерінде бұзушылықтар болған жағдайда бас тарту туралы хабарламаны қалыптастыру</w:t>
            </w:r>
          </w:p>
        </w:tc>
      </w:tr>
      <w:tr>
        <w:trPr>
          <w:trHeight w:val="108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қызметтен бас тарту туралы хабарландыруды қалыптастыру</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қызметтен бас тарту туралы хабарландыруды қалыптастыру</w:t>
            </w:r>
          </w:p>
        </w:tc>
      </w:tr>
      <w:tr>
        <w:trPr>
          <w:trHeight w:val="30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мәліметтерінде қателіктер болса; 3 – авторизация сәтті өткен жағдайда</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болса; 5 – қателіктер болмаған жағдайда</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3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9"/>
        <w:gridCol w:w="2995"/>
        <w:gridCol w:w="2428"/>
        <w:gridCol w:w="2197"/>
        <w:gridCol w:w="2281"/>
        <w:gridCol w:w="2430"/>
      </w:tblGrid>
      <w:tr>
        <w:trPr>
          <w:trHeight w:val="675"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795"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сұранымды ЭҮАШ АЖО жолдау</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болған жағдайда бас тарту туралы хабарламаны қалыптастырады</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тапсырыс берушімен алу</w:t>
            </w:r>
          </w:p>
        </w:tc>
      </w:tr>
      <w:tr>
        <w:trPr>
          <w:trHeight w:val="108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сұранымды тіркеу</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кері бас тартуды қалыптастыру</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30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825"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мәліметтерінде қателіктер болса; 8 – қателіктер болмаған жағдайда</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88" w:id="40"/>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3 қосымша</w:t>
      </w:r>
    </w:p>
    <w:bookmarkEnd w:id="40"/>
    <w:p>
      <w:pPr>
        <w:spacing w:after="0"/>
        <w:ind w:left="0"/>
        <w:jc w:val="left"/>
      </w:pPr>
      <w:r>
        <w:rPr>
          <w:rFonts w:ascii="Times New Roman"/>
          <w:b/>
          <w:i w:val="false"/>
          <w:color w:val="000000"/>
        </w:rPr>
        <w:t xml:space="preserve"> Электрондық мемлекеттік қызметті көрсету нәтижесі (шығыс құжат)</w:t>
      </w:r>
      <w:r>
        <w:br/>
      </w:r>
      <w:r>
        <w:rPr>
          <w:rFonts w:ascii="Times New Roman"/>
          <w:b/>
          <w:i w:val="false"/>
          <w:color w:val="000000"/>
        </w:rPr>
        <w:t>
сәйкестендіріліп көрсетілетін бланктердің үлгісі, нысандар,</w:t>
      </w:r>
      <w:r>
        <w:br/>
      </w:r>
      <w:r>
        <w:rPr>
          <w:rFonts w:ascii="Times New Roman"/>
          <w:b/>
          <w:i w:val="false"/>
          <w:color w:val="000000"/>
        </w:rPr>
        <w:t>
сонымен қатар ескертулер нысандары ұсынылған</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Көкпекті ауданының білім беру бөлімі</w:t>
      </w:r>
    </w:p>
    <w:p>
      <w:pPr>
        <w:spacing w:after="0"/>
        <w:ind w:left="0"/>
        <w:jc w:val="left"/>
      </w:pPr>
      <w:r>
        <w:rPr>
          <w:rFonts w:ascii="Times New Roman"/>
          <w:b/>
          <w:i w:val="false"/>
          <w:color w:val="000000"/>
        </w:rPr>
        <w:t xml:space="preserve"> № _____ ЖОЛДАМА</w:t>
      </w:r>
    </w:p>
    <w:p>
      <w:pPr>
        <w:spacing w:after="0"/>
        <w:ind w:left="0"/>
        <w:jc w:val="both"/>
      </w:pPr>
      <w:r>
        <w:rPr>
          <w:rFonts w:ascii="Times New Roman"/>
          <w:b w:val="false"/>
          <w:i w:val="false"/>
          <w:color w:val="000000"/>
          <w:sz w:val="28"/>
        </w:rPr>
        <w:t>      Мектепке дейінгі ұйымға есепке қабылдау үшін</w:t>
      </w:r>
    </w:p>
    <w:p>
      <w:pPr>
        <w:spacing w:after="0"/>
        <w:ind w:left="0"/>
        <w:jc w:val="both"/>
      </w:pPr>
      <w:r>
        <w:rPr>
          <w:rFonts w:ascii="Times New Roman"/>
          <w:b w:val="false"/>
          <w:i w:val="false"/>
          <w:color w:val="000000"/>
          <w:sz w:val="28"/>
        </w:rPr>
        <w:t>      Көкпекті ауданының бiлiм беру бөлімі қаласы (кенті), ________</w:t>
      </w:r>
      <w:r>
        <w:br/>
      </w:r>
      <w:r>
        <w:rPr>
          <w:rFonts w:ascii="Times New Roman"/>
          <w:b w:val="false"/>
          <w:i w:val="false"/>
          <w:color w:val="000000"/>
          <w:sz w:val="28"/>
        </w:rPr>
        <w:t>
көшесi _____ мекен-жайы бойынша орналасқан № ______ мектепке дейiнгi</w:t>
      </w:r>
      <w:r>
        <w:br/>
      </w:r>
      <w:r>
        <w:rPr>
          <w:rFonts w:ascii="Times New Roman"/>
          <w:b w:val="false"/>
          <w:i w:val="false"/>
          <w:color w:val="000000"/>
          <w:sz w:val="28"/>
        </w:rPr>
        <w:t>
ұйымға жолдама бередi.</w:t>
      </w:r>
    </w:p>
    <w:p>
      <w:pPr>
        <w:spacing w:after="0"/>
        <w:ind w:left="0"/>
        <w:jc w:val="both"/>
      </w:pPr>
      <w:r>
        <w:rPr>
          <w:rFonts w:ascii="Times New Roman"/>
          <w:b w:val="false"/>
          <w:i w:val="false"/>
          <w:color w:val="000000"/>
          <w:sz w:val="28"/>
        </w:rPr>
        <w:t>      Баланың тегi, аты, әкесiнiң аты: _________________________</w:t>
      </w:r>
      <w:r>
        <w:br/>
      </w:r>
      <w:r>
        <w:rPr>
          <w:rFonts w:ascii="Times New Roman"/>
          <w:b w:val="false"/>
          <w:i w:val="false"/>
          <w:color w:val="000000"/>
          <w:sz w:val="28"/>
        </w:rPr>
        <w:t>
      Туылған күнi: ____________________________________________</w:t>
      </w:r>
      <w:r>
        <w:br/>
      </w:r>
      <w:r>
        <w:rPr>
          <w:rFonts w:ascii="Times New Roman"/>
          <w:b w:val="false"/>
          <w:i w:val="false"/>
          <w:color w:val="000000"/>
          <w:sz w:val="28"/>
        </w:rPr>
        <w:t>
      Баланың үйiнiң мекен-жайы: _______________________________</w:t>
      </w:r>
    </w:p>
    <w:p>
      <w:pPr>
        <w:spacing w:after="0"/>
        <w:ind w:left="0"/>
        <w:jc w:val="both"/>
      </w:pPr>
      <w:r>
        <w:rPr>
          <w:rFonts w:ascii="Times New Roman"/>
          <w:b w:val="false"/>
          <w:i w:val="false"/>
          <w:color w:val="000000"/>
          <w:sz w:val="28"/>
        </w:rPr>
        <w:t>      Жолдама мектепке дейiнгi ұйымға берiлген күннен бастап 5 күннің</w:t>
      </w:r>
      <w:r>
        <w:br/>
      </w:r>
      <w:r>
        <w:rPr>
          <w:rFonts w:ascii="Times New Roman"/>
          <w:b w:val="false"/>
          <w:i w:val="false"/>
          <w:color w:val="000000"/>
          <w:sz w:val="28"/>
        </w:rPr>
        <w:t>
iшiнде тапсырылуы тиiс.</w:t>
      </w:r>
    </w:p>
    <w:p>
      <w:pPr>
        <w:spacing w:after="0"/>
        <w:ind w:left="0"/>
        <w:jc w:val="both"/>
      </w:pPr>
      <w:r>
        <w:rPr>
          <w:rFonts w:ascii="Times New Roman"/>
          <w:b w:val="false"/>
          <w:i w:val="false"/>
          <w:color w:val="000000"/>
          <w:sz w:val="28"/>
        </w:rPr>
        <w:t>      Жолдама «__» ________ берiлдi</w:t>
      </w:r>
    </w:p>
    <w:p>
      <w:pPr>
        <w:spacing w:after="0"/>
        <w:ind w:left="0"/>
        <w:jc w:val="both"/>
      </w:pPr>
      <w:r>
        <w:rPr>
          <w:rFonts w:ascii="Times New Roman"/>
          <w:b w:val="false"/>
          <w:i/>
          <w:color w:val="000000"/>
          <w:sz w:val="28"/>
        </w:rPr>
        <w:t>      Көкпекті ауданының _________________________________________</w:t>
      </w:r>
      <w:r>
        <w:br/>
      </w:r>
      <w:r>
        <w:rPr>
          <w:rFonts w:ascii="Times New Roman"/>
          <w:b w:val="false"/>
          <w:i w:val="false"/>
          <w:color w:val="000000"/>
          <w:sz w:val="28"/>
        </w:rPr>
        <w:t>
</w:t>
      </w:r>
      <w:r>
        <w:rPr>
          <w:rFonts w:ascii="Times New Roman"/>
          <w:b w:val="false"/>
          <w:i/>
          <w:color w:val="000000"/>
          <w:sz w:val="28"/>
        </w:rPr>
        <w:t xml:space="preserve">      бiлiм беру бөлімі бастығы      </w:t>
      </w:r>
      <w:r>
        <w:rPr>
          <w:rFonts w:ascii="Times New Roman"/>
          <w:b w:val="false"/>
          <w:i w:val="false"/>
          <w:color w:val="000000"/>
          <w:vertAlign w:val="superscript"/>
        </w:rPr>
        <w:t>(АЖТ, қолтаңба, мөр)</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p>
    <w:p>
      <w:pPr>
        <w:spacing w:after="0"/>
        <w:ind w:left="0"/>
        <w:jc w:val="left"/>
      </w:pPr>
      <w:r>
        <w:rPr>
          <w:rFonts w:ascii="Times New Roman"/>
          <w:b/>
          <w:i w:val="false"/>
          <w:color w:val="000000"/>
        </w:rPr>
        <w:t xml:space="preserve"> Хабарлама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9740900" cy="1689100"/>
                    </a:xfrm>
                    <a:prstGeom prst="rect">
                      <a:avLst/>
                    </a:prstGeom>
                  </pic:spPr>
                </pic:pic>
              </a:graphicData>
            </a:graphic>
          </wp:inline>
        </w:drawing>
      </w:r>
    </w:p>
    <w:p>
      <w:pPr>
        <w:spacing w:after="0"/>
        <w:ind w:left="0"/>
        <w:jc w:val="left"/>
      </w:pPr>
      <w:r>
        <w:rPr>
          <w:rFonts w:ascii="Times New Roman"/>
          <w:b/>
          <w:i w:val="false"/>
          <w:color w:val="000000"/>
        </w:rPr>
        <w:t xml:space="preserve"> Баланы тіркеу туралы хабарлама</w:t>
      </w:r>
    </w:p>
    <w:p>
      <w:pPr>
        <w:spacing w:after="0"/>
        <w:ind w:left="0"/>
        <w:jc w:val="both"/>
      </w:pPr>
      <w:r>
        <w:rPr>
          <w:rFonts w:ascii="Times New Roman"/>
          <w:b w:val="false"/>
          <w:i w:val="false"/>
          <w:color w:val="000000"/>
          <w:sz w:val="28"/>
        </w:rPr>
        <w:t>      Осы хабарлама ______________________________________</w:t>
      </w:r>
      <w:r>
        <w:br/>
      </w:r>
      <w:r>
        <w:rPr>
          <w:rFonts w:ascii="Times New Roman"/>
          <w:b w:val="false"/>
          <w:i w:val="false"/>
          <w:color w:val="000000"/>
          <w:sz w:val="28"/>
        </w:rPr>
        <w:t>
                      (Ата-ананың аты-жөнi)</w:t>
      </w:r>
      <w:r>
        <w:br/>
      </w:r>
      <w:r>
        <w:rPr>
          <w:rFonts w:ascii="Times New Roman"/>
          <w:b w:val="false"/>
          <w:i w:val="false"/>
          <w:color w:val="000000"/>
          <w:sz w:val="28"/>
        </w:rPr>
        <w:t>
_______________________________________________ берiлдi.</w:t>
      </w:r>
      <w:r>
        <w:br/>
      </w:r>
      <w:r>
        <w:rPr>
          <w:rFonts w:ascii="Times New Roman"/>
          <w:b w:val="false"/>
          <w:i w:val="false"/>
          <w:color w:val="000000"/>
          <w:sz w:val="28"/>
        </w:rPr>
        <w:t>
                  (баланың аты-жөнi)</w:t>
      </w:r>
      <w:r>
        <w:br/>
      </w:r>
      <w:r>
        <w:rPr>
          <w:rFonts w:ascii="Times New Roman"/>
          <w:b w:val="false"/>
          <w:i w:val="false"/>
          <w:color w:val="000000"/>
          <w:sz w:val="28"/>
        </w:rPr>
        <w:t>
мектепке дейiнгi балалар ұйымына жiберу үшiн мектепке дейiнгi жастағы</w:t>
      </w:r>
      <w:r>
        <w:br/>
      </w:r>
      <w:r>
        <w:rPr>
          <w:rFonts w:ascii="Times New Roman"/>
          <w:b w:val="false"/>
          <w:i w:val="false"/>
          <w:color w:val="000000"/>
          <w:sz w:val="28"/>
        </w:rPr>
        <w:t>
балаларды тiркеу журналына 20__ жылғы «____» __________ № _____</w:t>
      </w:r>
      <w:r>
        <w:br/>
      </w:r>
      <w:r>
        <w:rPr>
          <w:rFonts w:ascii="Times New Roman"/>
          <w:b w:val="false"/>
          <w:i w:val="false"/>
          <w:color w:val="000000"/>
          <w:sz w:val="28"/>
        </w:rPr>
        <w:t>
нөмiрiмен кезекке қойылды.</w:t>
      </w:r>
      <w:r>
        <w:br/>
      </w:r>
      <w:r>
        <w:rPr>
          <w:rFonts w:ascii="Times New Roman"/>
          <w:b w:val="false"/>
          <w:i w:val="false"/>
          <w:color w:val="000000"/>
          <w:sz w:val="28"/>
        </w:rPr>
        <w:t>
      Мектепке дейiнгi ұйымнан орын алу үшiн кезекте тұрған тұтынушы</w:t>
      </w:r>
      <w:r>
        <w:br/>
      </w:r>
      <w:r>
        <w:rPr>
          <w:rFonts w:ascii="Times New Roman"/>
          <w:b w:val="false"/>
          <w:i w:val="false"/>
          <w:color w:val="000000"/>
          <w:sz w:val="28"/>
        </w:rPr>
        <w:t>
жұмыс кестесiне (бөлім, әкімдік) сәйкес, сонымен қатар электрондық</w:t>
      </w:r>
      <w:r>
        <w:br/>
      </w:r>
      <w:r>
        <w:rPr>
          <w:rFonts w:ascii="Times New Roman"/>
          <w:b w:val="false"/>
          <w:i w:val="false"/>
          <w:color w:val="000000"/>
          <w:sz w:val="28"/>
        </w:rPr>
        <w:t>
портал арқылы өз кезегiнiң жылжуын бақылауды жүзеге асыруға</w:t>
      </w:r>
      <w:r>
        <w:br/>
      </w:r>
      <w:r>
        <w:rPr>
          <w:rFonts w:ascii="Times New Roman"/>
          <w:b w:val="false"/>
          <w:i w:val="false"/>
          <w:color w:val="000000"/>
          <w:sz w:val="28"/>
        </w:rPr>
        <w:t>
мүмкiндiгi бар.</w:t>
      </w:r>
    </w:p>
    <w:p>
      <w:pPr>
        <w:spacing w:after="0"/>
        <w:ind w:left="0"/>
        <w:jc w:val="both"/>
      </w:pPr>
      <w:r>
        <w:rPr>
          <w:rFonts w:ascii="Times New Roman"/>
          <w:b w:val="false"/>
          <w:i/>
          <w:color w:val="000000"/>
          <w:sz w:val="28"/>
        </w:rPr>
        <w:t>      Көкпекті ауданының ____________________________________</w:t>
      </w:r>
      <w:r>
        <w:br/>
      </w:r>
      <w:r>
        <w:rPr>
          <w:rFonts w:ascii="Times New Roman"/>
          <w:b w:val="false"/>
          <w:i w:val="false"/>
          <w:color w:val="000000"/>
          <w:sz w:val="28"/>
        </w:rPr>
        <w:t>
</w:t>
      </w:r>
      <w:r>
        <w:rPr>
          <w:rFonts w:ascii="Times New Roman"/>
          <w:b w:val="false"/>
          <w:i/>
          <w:color w:val="000000"/>
          <w:sz w:val="28"/>
        </w:rPr>
        <w:t xml:space="preserve">      бiлiм беру бөлімі маманы               </w:t>
      </w:r>
      <w:r>
        <w:rPr>
          <w:rFonts w:ascii="Times New Roman"/>
          <w:b w:val="false"/>
          <w:i w:val="false"/>
          <w:color w:val="000000"/>
          <w:vertAlign w:val="superscript"/>
        </w:rPr>
        <w:t>(АЖТ)</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p>
    <w:p>
      <w:pPr>
        <w:spacing w:after="0"/>
        <w:ind w:left="0"/>
        <w:jc w:val="left"/>
      </w:pPr>
      <w:r>
        <w:rPr>
          <w:rFonts w:ascii="Times New Roman"/>
          <w:b/>
          <w:i w:val="false"/>
          <w:color w:val="000000"/>
        </w:rPr>
        <w:t xml:space="preserve"> Мемлекеттік қызметті көрсетуден бас тарту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Құрметті ___________________________________________,</w:t>
      </w:r>
      <w:r>
        <w:br/>
      </w:r>
      <w:r>
        <w:rPr>
          <w:rFonts w:ascii="Times New Roman"/>
          <w:b w:val="false"/>
          <w:i w:val="false"/>
          <w:color w:val="000000"/>
          <w:sz w:val="28"/>
        </w:rPr>
        <w:t>
</w:t>
      </w:r>
      <w:r>
        <w:rPr>
          <w:rFonts w:ascii="Times New Roman"/>
          <w:b w:val="false"/>
          <w:i/>
          <w:color w:val="000000"/>
          <w:sz w:val="28"/>
        </w:rPr>
        <w:t>                       (өтініш берушінің АЖТ)</w:t>
      </w:r>
    </w:p>
    <w:p>
      <w:pPr>
        <w:spacing w:after="0"/>
        <w:ind w:left="0"/>
        <w:jc w:val="both"/>
      </w:pPr>
      <w:r>
        <w:rPr>
          <w:rFonts w:ascii="Times New Roman"/>
          <w:b w:val="false"/>
          <w:i w:val="false"/>
          <w:color w:val="000000"/>
          <w:sz w:val="28"/>
        </w:rPr>
        <w:t>      Сізге Сіздің балаңызға _____________________________</w:t>
      </w:r>
      <w:r>
        <w:br/>
      </w:r>
      <w:r>
        <w:rPr>
          <w:rFonts w:ascii="Times New Roman"/>
          <w:b w:val="false"/>
          <w:i w:val="false"/>
          <w:color w:val="000000"/>
          <w:sz w:val="28"/>
        </w:rPr>
        <w:t>
                                  </w:t>
      </w:r>
      <w:r>
        <w:rPr>
          <w:rFonts w:ascii="Times New Roman"/>
          <w:b w:val="false"/>
          <w:i/>
          <w:color w:val="000000"/>
          <w:sz w:val="28"/>
        </w:rPr>
        <w:t>(баланың АЖТ)</w:t>
      </w:r>
      <w:r>
        <w:br/>
      </w:r>
      <w:r>
        <w:rPr>
          <w:rFonts w:ascii="Times New Roman"/>
          <w:b w:val="false"/>
          <w:i w:val="false"/>
          <w:color w:val="000000"/>
          <w:sz w:val="28"/>
        </w:rPr>
        <w:t>
мектепке дейінгі балалар ұйымына жолдама беруден бас тартылғандығын</w:t>
      </w:r>
      <w:r>
        <w:br/>
      </w:r>
      <w:r>
        <w:rPr>
          <w:rFonts w:ascii="Times New Roman"/>
          <w:b w:val="false"/>
          <w:i w:val="false"/>
          <w:color w:val="000000"/>
          <w:sz w:val="28"/>
        </w:rPr>
        <w:t>
хабарлаймыз.</w:t>
      </w:r>
    </w:p>
    <w:p>
      <w:pPr>
        <w:spacing w:after="0"/>
        <w:ind w:left="0"/>
        <w:jc w:val="both"/>
      </w:pPr>
      <w:r>
        <w:rPr>
          <w:rFonts w:ascii="Times New Roman"/>
          <w:b w:val="false"/>
          <w:i w:val="false"/>
          <w:color w:val="000000"/>
          <w:sz w:val="28"/>
        </w:rPr>
        <w:t>Бас тарту себебі: ________________________________________</w:t>
      </w:r>
      <w:r>
        <w:br/>
      </w:r>
      <w:r>
        <w:rPr>
          <w:rFonts w:ascii="Times New Roman"/>
          <w:b w:val="false"/>
          <w:i w:val="false"/>
          <w:color w:val="000000"/>
          <w:sz w:val="28"/>
        </w:rPr>
        <w:t>
                              </w:t>
      </w:r>
      <w:r>
        <w:rPr>
          <w:rFonts w:ascii="Times New Roman"/>
          <w:b w:val="false"/>
          <w:i/>
          <w:color w:val="000000"/>
          <w:sz w:val="28"/>
        </w:rPr>
        <w:t>(Бас тарту себебі)</w:t>
      </w:r>
    </w:p>
    <w:p>
      <w:pPr>
        <w:spacing w:after="0"/>
        <w:ind w:left="0"/>
        <w:jc w:val="both"/>
      </w:pPr>
      <w:r>
        <w:rPr>
          <w:rFonts w:ascii="Times New Roman"/>
          <w:b w:val="false"/>
          <w:i w:val="false"/>
          <w:color w:val="000000"/>
          <w:sz w:val="28"/>
        </w:rPr>
        <w:t>      Көкпекті ауданының</w:t>
      </w:r>
      <w:r>
        <w:br/>
      </w:r>
      <w:r>
        <w:rPr>
          <w:rFonts w:ascii="Times New Roman"/>
          <w:b w:val="false"/>
          <w:i w:val="false"/>
          <w:color w:val="000000"/>
          <w:sz w:val="28"/>
        </w:rPr>
        <w:t>
білім беру бөлімі бастығы</w:t>
      </w:r>
      <w:r>
        <w:rPr>
          <w:rFonts w:ascii="Times New Roman"/>
          <w:b w:val="false"/>
          <w:i/>
          <w:color w:val="000000"/>
          <w:sz w:val="28"/>
        </w:rPr>
        <w:t xml:space="preserve"> ________________________________</w:t>
      </w:r>
      <w:r>
        <w:br/>
      </w:r>
      <w:r>
        <w:rPr>
          <w:rFonts w:ascii="Times New Roman"/>
          <w:b w:val="false"/>
          <w:i w:val="false"/>
          <w:color w:val="000000"/>
          <w:sz w:val="28"/>
        </w:rPr>
        <w:t>
                      </w:t>
      </w:r>
      <w:r>
        <w:rPr>
          <w:rFonts w:ascii="Times New Roman"/>
          <w:b w:val="false"/>
          <w:i/>
          <w:color w:val="000000"/>
          <w:sz w:val="28"/>
        </w:rPr>
        <w:t>        (АЖТ)</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p>
    <w:bookmarkStart w:name="z89" w:id="41"/>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4 қосымша</w:t>
      </w:r>
    </w:p>
    <w:bookmarkEnd w:id="41"/>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rPr>
        <w:t>«Мектепке дейінгі балалар ұйымдарына жіберу үшін мектепке дейінгі</w:t>
      </w:r>
      <w:r>
        <w:br/>
      </w:r>
      <w:r>
        <w:rPr>
          <w:rFonts w:ascii="Times New Roman"/>
          <w:b w:val="false"/>
          <w:i w:val="false"/>
          <w:color w:val="000000"/>
          <w:sz w:val="28"/>
        </w:rPr>
        <w:t>
</w:t>
      </w:r>
      <w:r>
        <w:rPr>
          <w:rFonts w:ascii="Times New Roman"/>
          <w:b w:val="false"/>
          <w:i w:val="false"/>
          <w:color w:val="000000"/>
          <w:sz w:val="28"/>
          <w:u w:val="single"/>
        </w:rPr>
        <w:t>(7 жасқа дейін) жастағы балаларды кезекке қою»</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90" w:id="42"/>
    <w:p>
      <w:pPr>
        <w:spacing w:after="0"/>
        <w:ind w:left="0"/>
        <w:jc w:val="both"/>
      </w:pPr>
      <w:r>
        <w:rPr>
          <w:rFonts w:ascii="Times New Roman"/>
          <w:b w:val="false"/>
          <w:i w:val="false"/>
          <w:color w:val="000000"/>
          <w:sz w:val="28"/>
        </w:rPr>
        <w:t>
Көкпекті ауданы әкімдігінің</w:t>
      </w:r>
      <w:r>
        <w:br/>
      </w:r>
      <w:r>
        <w:rPr>
          <w:rFonts w:ascii="Times New Roman"/>
          <w:b w:val="false"/>
          <w:i w:val="false"/>
          <w:color w:val="000000"/>
          <w:sz w:val="28"/>
        </w:rPr>
        <w:t>
2012 жылғы 24 желтоқсандағы № 417</w:t>
      </w:r>
      <w:r>
        <w:br/>
      </w:r>
      <w:r>
        <w:rPr>
          <w:rFonts w:ascii="Times New Roman"/>
          <w:b w:val="false"/>
          <w:i w:val="false"/>
          <w:color w:val="000000"/>
          <w:sz w:val="28"/>
        </w:rPr>
        <w:t>
қаулысымен бекітілді</w:t>
      </w:r>
    </w:p>
    <w:bookmarkEnd w:id="42"/>
    <w:p>
      <w:pPr>
        <w:spacing w:after="0"/>
        <w:ind w:left="0"/>
        <w:jc w:val="left"/>
      </w:pPr>
      <w:r>
        <w:rPr>
          <w:rFonts w:ascii="Times New Roman"/>
          <w:b/>
          <w:i w:val="false"/>
          <w:color w:val="000000"/>
        </w:rPr>
        <w:t xml:space="preserve"> «Қорғаншылық және қамқоршылық жөнінде анықтамалар беру»</w:t>
      </w:r>
      <w:r>
        <w:br/>
      </w:r>
      <w:r>
        <w:rPr>
          <w:rFonts w:ascii="Times New Roman"/>
          <w:b/>
          <w:i w:val="false"/>
          <w:color w:val="000000"/>
        </w:rPr>
        <w:t>
электрондық мемлекеттік қызмет регламенті</w:t>
      </w:r>
    </w:p>
    <w:bookmarkStart w:name="z91" w:id="43"/>
    <w:p>
      <w:pPr>
        <w:spacing w:after="0"/>
        <w:ind w:left="0"/>
        <w:jc w:val="left"/>
      </w:pPr>
      <w:r>
        <w:rPr>
          <w:rFonts w:ascii="Times New Roman"/>
          <w:b/>
          <w:i w:val="false"/>
          <w:color w:val="000000"/>
        </w:rPr>
        <w:t xml:space="preserve"> 
1. Жалпы ережелер</w:t>
      </w:r>
    </w:p>
    <w:bookmarkEnd w:id="43"/>
    <w:bookmarkStart w:name="z92" w:id="44"/>
    <w:p>
      <w:pPr>
        <w:spacing w:after="0"/>
        <w:ind w:left="0"/>
        <w:jc w:val="both"/>
      </w:pPr>
      <w:r>
        <w:rPr>
          <w:rFonts w:ascii="Times New Roman"/>
          <w:b w:val="false"/>
          <w:i w:val="false"/>
          <w:color w:val="000000"/>
          <w:sz w:val="28"/>
        </w:rPr>
        <w:t>
      1. Электрондық мемлекеттік қызмет «Қорғаншылық және қамқоршылық жөнінде анықтамалар беру» (бұдан әрі - электрондық мемлекеттік қызмет) «Көкпекті ауданының білім беру бөлімі» мемлекеттік мекемесімен тұрғылықты мекенжайы бойынша халыққа қызмет көрсету (бұдан әрі – Орталық) арқылы,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«Қорғаншылық және қамқоршылық жөнінде анықтамалар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«Қорғаншылық пен қамқоршылық жөнінде анықтамалар беру» электронды мемлекеттік қызметі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w:t>
      </w:r>
      <w:r>
        <w:rPr>
          <w:rFonts w:ascii="Times New Roman"/>
          <w:b w:val="false"/>
          <w:i w:val="false"/>
          <w:color w:val="000000"/>
          <w:sz w:val="28"/>
        </w:rPr>
        <w:t>ақпараттық жүйе</w:t>
      </w:r>
      <w:r>
        <w:rPr>
          <w:rFonts w:ascii="Times New Roman"/>
          <w:b w:val="false"/>
          <w:i w:val="false"/>
          <w:color w:val="000000"/>
          <w:sz w:val="28"/>
        </w:rPr>
        <w:t xml:space="preserve">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«Көкпекті ауданының білім беру бөлімі» мемлекеттік мекемесі;</w:t>
      </w:r>
      <w:r>
        <w:br/>
      </w:r>
      <w:r>
        <w:rPr>
          <w:rFonts w:ascii="Times New Roman"/>
          <w:b w:val="false"/>
          <w:i w:val="false"/>
          <w:color w:val="000000"/>
          <w:sz w:val="28"/>
        </w:rPr>
        <w:t>
      6)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w:t>
      </w:r>
      <w:r>
        <w:rPr>
          <w:rFonts w:ascii="Times New Roman"/>
          <w:b w:val="false"/>
          <w:i w:val="false"/>
          <w:color w:val="000000"/>
          <w:sz w:val="28"/>
        </w:rPr>
        <w:t>пайдаланушы</w:t>
      </w:r>
      <w:r>
        <w:rPr>
          <w:rFonts w:ascii="Times New Roman"/>
          <w:b w:val="false"/>
          <w:i w:val="false"/>
          <w:color w:val="000000"/>
          <w:sz w:val="28"/>
        </w:rPr>
        <w:t xml:space="preserve">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w:t>
      </w:r>
      <w:r>
        <w:rPr>
          <w:rFonts w:ascii="Times New Roman"/>
          <w:b w:val="false"/>
          <w:i w:val="false"/>
          <w:color w:val="000000"/>
          <w:sz w:val="28"/>
        </w:rPr>
        <w:t>тұтынушы</w:t>
      </w:r>
      <w:r>
        <w:rPr>
          <w:rFonts w:ascii="Times New Roman"/>
          <w:b w:val="false"/>
          <w:i w:val="false"/>
          <w:color w:val="000000"/>
          <w:sz w:val="28"/>
        </w:rPr>
        <w:t xml:space="preserve">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15)  </w:t>
      </w:r>
      <w:r>
        <w:rPr>
          <w:rFonts w:ascii="Times New Roman"/>
          <w:b w:val="false"/>
          <w:i w:val="false"/>
          <w:color w:val="000000"/>
          <w:sz w:val="28"/>
        </w:rPr>
        <w:t>электрондық мемлекеттік қызмет</w:t>
      </w:r>
      <w:r>
        <w:rPr>
          <w:rFonts w:ascii="Times New Roman"/>
          <w:b w:val="false"/>
          <w:i w:val="false"/>
          <w:color w:val="000000"/>
          <w:sz w:val="28"/>
        </w:rPr>
        <w:t xml:space="preserve">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w:t>
      </w:r>
      <w:r>
        <w:rPr>
          <w:rFonts w:ascii="Times New Roman"/>
          <w:b w:val="false"/>
          <w:i w:val="false"/>
          <w:color w:val="000000"/>
          <w:sz w:val="28"/>
        </w:rPr>
        <w:t>«электрондық үкімет» шлюзі</w:t>
      </w:r>
      <w:r>
        <w:rPr>
          <w:rFonts w:ascii="Times New Roman"/>
          <w:b w:val="false"/>
          <w:i w:val="false"/>
          <w:color w:val="000000"/>
          <w:sz w:val="28"/>
        </w:rPr>
        <w:t xml:space="preserve">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w:t>
      </w:r>
      <w:r>
        <w:rPr>
          <w:rFonts w:ascii="Times New Roman"/>
          <w:b w:val="false"/>
          <w:i w:val="false"/>
          <w:color w:val="000000"/>
          <w:sz w:val="28"/>
        </w:rPr>
        <w:t>«электрондық үкіметтің» веб-порталы</w:t>
      </w:r>
      <w:r>
        <w:rPr>
          <w:rFonts w:ascii="Times New Roman"/>
          <w:b w:val="false"/>
          <w:i w:val="false"/>
          <w:color w:val="000000"/>
          <w:sz w:val="28"/>
        </w:rPr>
        <w:t xml:space="preserve">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44"/>
    <w:bookmarkStart w:name="z97" w:id="45"/>
    <w:p>
      <w:pPr>
        <w:spacing w:after="0"/>
        <w:ind w:left="0"/>
        <w:jc w:val="left"/>
      </w:pPr>
      <w:r>
        <w:rPr>
          <w:rFonts w:ascii="Times New Roman"/>
          <w:b/>
          <w:i w:val="false"/>
          <w:color w:val="000000"/>
        </w:rPr>
        <w:t xml:space="preserve"> 
2. ЖАО электрондық мемлекеттік қызметті көрсету бойынша</w:t>
      </w:r>
      <w:r>
        <w:br/>
      </w:r>
      <w:r>
        <w:rPr>
          <w:rFonts w:ascii="Times New Roman"/>
          <w:b/>
          <w:i w:val="false"/>
          <w:color w:val="000000"/>
        </w:rPr>
        <w:t>
қызмет тәртібі</w:t>
      </w:r>
    </w:p>
    <w:bookmarkEnd w:id="45"/>
    <w:bookmarkStart w:name="z98" w:id="46"/>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w:t>
      </w:r>
      <w:r>
        <w:rPr>
          <w:rFonts w:ascii="Times New Roman"/>
          <w:b w:val="false"/>
          <w:i w:val="false"/>
          <w:color w:val="000000"/>
          <w:sz w:val="28"/>
        </w:rPr>
        <w:t>№ 1 диаграммасы</w:t>
      </w:r>
      <w:r>
        <w:rPr>
          <w:rFonts w:ascii="Times New Roman"/>
          <w:b w:val="false"/>
          <w:i w:val="false"/>
          <w:color w:val="000000"/>
          <w:sz w:val="28"/>
        </w:rPr>
        <w:t>)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w:t>
      </w:r>
      <w:r>
        <w:rPr>
          <w:rFonts w:ascii="Times New Roman"/>
          <w:b w:val="false"/>
          <w:i w:val="false"/>
          <w:color w:val="000000"/>
          <w:sz w:val="28"/>
        </w:rPr>
        <w:t>№ 2 диаграмма</w:t>
      </w:r>
      <w:r>
        <w:rPr>
          <w:rFonts w:ascii="Times New Roman"/>
          <w:b w:val="false"/>
          <w:i w:val="false"/>
          <w:color w:val="000000"/>
          <w:sz w:val="28"/>
        </w:rPr>
        <w:t>)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қалыптасады, тұтынушы ЖСН және парольдің көмегімен ЭҮП тіркеуді жүзеге асырад (ЭҮП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46"/>
    <w:bookmarkStart w:name="z103" w:id="47"/>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47"/>
    <w:bookmarkStart w:name="z104" w:id="48"/>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қызмет көрсетуші; Қызмет беруші;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болуы.</w:t>
      </w:r>
    </w:p>
    <w:bookmarkEnd w:id="48"/>
    <w:bookmarkStart w:name="z111" w:id="49"/>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49"/>
    <w:p>
      <w:pPr>
        <w:spacing w:after="0"/>
        <w:ind w:left="0"/>
        <w:jc w:val="left"/>
      </w:pPr>
      <w:r>
        <w:rPr>
          <w:rFonts w:ascii="Times New Roman"/>
          <w:b/>
          <w:i w:val="false"/>
          <w:color w:val="000000"/>
        </w:rPr>
        <w:t xml:space="preserve"> 1 кесте. Орталық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7"/>
        <w:gridCol w:w="3363"/>
        <w:gridCol w:w="2297"/>
        <w:gridCol w:w="2297"/>
        <w:gridCol w:w="2147"/>
        <w:gridCol w:w="2319"/>
      </w:tblGrid>
      <w:tr>
        <w:trPr>
          <w:trHeight w:val="360"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465"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r>
      <w:tr>
        <w:trPr>
          <w:trHeight w:val="2280"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атауы</w:t>
            </w:r>
            <w:r>
              <w:br/>
            </w:r>
            <w:r>
              <w:rPr>
                <w:rFonts w:ascii="Times New Roman"/>
                <w:b w:val="false"/>
                <w:i w:val="false"/>
                <w:color w:val="000000"/>
                <w:sz w:val="20"/>
              </w:rPr>
              <w:t>
</w:t>
            </w:r>
            <w:r>
              <w:rPr>
                <w:rFonts w:ascii="Times New Roman"/>
                <w:b w:val="false"/>
                <w:i w:val="false"/>
                <w:color w:val="000000"/>
                <w:sz w:val="20"/>
              </w:rPr>
              <w:t>(ресімдер,</w:t>
            </w:r>
            <w:r>
              <w:br/>
            </w:r>
            <w:r>
              <w:rPr>
                <w:rFonts w:ascii="Times New Roman"/>
                <w:b w:val="false"/>
                <w:i w:val="false"/>
                <w:color w:val="000000"/>
                <w:sz w:val="20"/>
              </w:rPr>
              <w:t>
</w:t>
            </w:r>
            <w:r>
              <w:rPr>
                <w:rFonts w:ascii="Times New Roman"/>
                <w:b w:val="false"/>
                <w:i w:val="false"/>
                <w:color w:val="000000"/>
                <w:sz w:val="20"/>
              </w:rPr>
              <w:t>операциялар</w:t>
            </w:r>
            <w:r>
              <w:br/>
            </w:r>
            <w:r>
              <w:rPr>
                <w:rFonts w:ascii="Times New Roman"/>
                <w:b w:val="false"/>
                <w:i w:val="false"/>
                <w:color w:val="000000"/>
                <w:sz w:val="20"/>
              </w:rPr>
              <w:t>
</w:t>
            </w:r>
            <w:r>
              <w:rPr>
                <w:rFonts w:ascii="Times New Roman"/>
                <w:b w:val="false"/>
                <w:i w:val="false"/>
                <w:color w:val="000000"/>
                <w:sz w:val="20"/>
              </w:rPr>
              <w:t>үрдісі)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w:t>
            </w:r>
            <w:r>
              <w:br/>
            </w:r>
            <w:r>
              <w:rPr>
                <w:rFonts w:ascii="Times New Roman"/>
                <w:b w:val="false"/>
                <w:i w:val="false"/>
                <w:color w:val="000000"/>
                <w:sz w:val="20"/>
              </w:rPr>
              <w:t>
</w:t>
            </w:r>
            <w:r>
              <w:rPr>
                <w:rFonts w:ascii="Times New Roman"/>
                <w:b w:val="false"/>
                <w:i w:val="false"/>
                <w:color w:val="000000"/>
                <w:sz w:val="20"/>
              </w:rPr>
              <w:t>пароль арқылы</w:t>
            </w:r>
            <w:r>
              <w:br/>
            </w:r>
            <w:r>
              <w:rPr>
                <w:rFonts w:ascii="Times New Roman"/>
                <w:b w:val="false"/>
                <w:i w:val="false"/>
                <w:color w:val="000000"/>
                <w:sz w:val="20"/>
              </w:rPr>
              <w:t>
</w:t>
            </w:r>
            <w:r>
              <w:rPr>
                <w:rFonts w:ascii="Times New Roman"/>
                <w:b w:val="false"/>
                <w:i w:val="false"/>
                <w:color w:val="000000"/>
                <w:sz w:val="20"/>
              </w:rPr>
              <w:t>Орталық</w:t>
            </w:r>
            <w:r>
              <w:br/>
            </w:r>
            <w:r>
              <w:rPr>
                <w:rFonts w:ascii="Times New Roman"/>
                <w:b w:val="false"/>
                <w:i w:val="false"/>
                <w:color w:val="000000"/>
                <w:sz w:val="20"/>
              </w:rPr>
              <w:t>
</w:t>
            </w:r>
            <w:r>
              <w:rPr>
                <w:rFonts w:ascii="Times New Roman"/>
                <w:b w:val="false"/>
                <w:i w:val="false"/>
                <w:color w:val="000000"/>
                <w:sz w:val="20"/>
              </w:rPr>
              <w:t>операторы</w:t>
            </w:r>
            <w:r>
              <w:br/>
            </w:r>
            <w:r>
              <w:rPr>
                <w:rFonts w:ascii="Times New Roman"/>
                <w:b w:val="false"/>
                <w:i w:val="false"/>
                <w:color w:val="000000"/>
                <w:sz w:val="20"/>
              </w:rPr>
              <w:t>
</w:t>
            </w:r>
            <w:r>
              <w:rPr>
                <w:rFonts w:ascii="Times New Roman"/>
                <w:b w:val="false"/>
                <w:i w:val="false"/>
                <w:color w:val="000000"/>
                <w:sz w:val="20"/>
              </w:rPr>
              <w:t>авторизациялаудан өтеді</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Тапсырысты </w:t>
            </w:r>
            <w:r>
              <w:br/>
            </w:r>
            <w:r>
              <w:rPr>
                <w:rFonts w:ascii="Times New Roman"/>
                <w:b w:val="false"/>
                <w:i w:val="false"/>
                <w:color w:val="000000"/>
                <w:sz w:val="20"/>
              </w:rPr>
              <w:t>
</w:t>
            </w:r>
            <w:r>
              <w:rPr>
                <w:rFonts w:ascii="Times New Roman"/>
                <w:b w:val="false"/>
                <w:i w:val="false"/>
                <w:color w:val="000000"/>
                <w:sz w:val="20"/>
              </w:rPr>
              <w:t>ЖТ ММ,</w:t>
            </w:r>
            <w:r>
              <w:br/>
            </w:r>
            <w:r>
              <w:rPr>
                <w:rFonts w:ascii="Times New Roman"/>
                <w:b w:val="false"/>
                <w:i w:val="false"/>
                <w:color w:val="000000"/>
                <w:sz w:val="20"/>
              </w:rPr>
              <w:t>
</w:t>
            </w:r>
            <w:r>
              <w:rPr>
                <w:rFonts w:ascii="Times New Roman"/>
                <w:b w:val="false"/>
                <w:i w:val="false"/>
                <w:color w:val="000000"/>
                <w:sz w:val="20"/>
              </w:rPr>
              <w:t>БНАЖ-ға</w:t>
            </w:r>
            <w:r>
              <w:br/>
            </w:r>
            <w:r>
              <w:rPr>
                <w:rFonts w:ascii="Times New Roman"/>
                <w:b w:val="false"/>
                <w:i w:val="false"/>
                <w:color w:val="000000"/>
                <w:sz w:val="20"/>
              </w:rPr>
              <w:t>
</w:t>
            </w:r>
            <w:r>
              <w:rPr>
                <w:rFonts w:ascii="Times New Roman"/>
                <w:b w:val="false"/>
                <w:i w:val="false"/>
                <w:color w:val="000000"/>
                <w:sz w:val="20"/>
              </w:rPr>
              <w:t>бағыттау</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r>
              <w:rPr>
                <w:rFonts w:ascii="Times New Roman"/>
                <w:b w:val="false"/>
                <w:i w:val="false"/>
                <w:color w:val="000000"/>
                <w:sz w:val="20"/>
              </w:rPr>
              <w:t>мәліметтерінің болмауына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мәліметтерді</w:t>
            </w:r>
            <w:r>
              <w:br/>
            </w:r>
            <w:r>
              <w:rPr>
                <w:rFonts w:ascii="Times New Roman"/>
                <w:b w:val="false"/>
                <w:i w:val="false"/>
                <w:color w:val="000000"/>
                <w:sz w:val="20"/>
              </w:rPr>
              <w:t>
</w:t>
            </w:r>
            <w:r>
              <w:rPr>
                <w:rFonts w:ascii="Times New Roman"/>
                <w:b w:val="false"/>
                <w:i w:val="false"/>
                <w:color w:val="000000"/>
                <w:sz w:val="20"/>
              </w:rPr>
              <w:t>алу мүмкін</w:t>
            </w:r>
            <w:r>
              <w:br/>
            </w:r>
            <w:r>
              <w:rPr>
                <w:rFonts w:ascii="Times New Roman"/>
                <w:b w:val="false"/>
                <w:i w:val="false"/>
                <w:color w:val="000000"/>
                <w:sz w:val="20"/>
              </w:rPr>
              <w:t>
</w:t>
            </w:r>
            <w:r>
              <w:rPr>
                <w:rFonts w:ascii="Times New Roman"/>
                <w:b w:val="false"/>
                <w:i w:val="false"/>
                <w:color w:val="000000"/>
                <w:sz w:val="20"/>
              </w:rPr>
              <w:t>еместігі</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қалыптастыру</w:t>
            </w:r>
          </w:p>
        </w:tc>
      </w:tr>
      <w:tr>
        <w:trPr>
          <w:trHeight w:val="690"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w:t>
            </w:r>
            <w:r>
              <w:br/>
            </w:r>
            <w:r>
              <w:rPr>
                <w:rFonts w:ascii="Times New Roman"/>
                <w:b w:val="false"/>
                <w:i w:val="false"/>
                <w:color w:val="000000"/>
                <w:sz w:val="20"/>
              </w:rPr>
              <w:t>
</w:t>
            </w:r>
            <w:r>
              <w:rPr>
                <w:rFonts w:ascii="Times New Roman"/>
                <w:b w:val="false"/>
                <w:i w:val="false"/>
                <w:color w:val="000000"/>
                <w:sz w:val="20"/>
              </w:rPr>
              <w:t>(мәліметтер,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ұйымдастырылған</w:t>
            </w:r>
            <w:r>
              <w:br/>
            </w:r>
            <w:r>
              <w:rPr>
                <w:rFonts w:ascii="Times New Roman"/>
                <w:b w:val="false"/>
                <w:i w:val="false"/>
                <w:color w:val="000000"/>
                <w:sz w:val="20"/>
              </w:rPr>
              <w:t>
</w:t>
            </w:r>
            <w:r>
              <w:rPr>
                <w:rFonts w:ascii="Times New Roman"/>
                <w:b w:val="false"/>
                <w:i w:val="false"/>
                <w:color w:val="000000"/>
                <w:sz w:val="20"/>
              </w:rPr>
              <w:t>өкімгерлік</w:t>
            </w:r>
            <w:r>
              <w:br/>
            </w:r>
            <w:r>
              <w:rPr>
                <w:rFonts w:ascii="Times New Roman"/>
                <w:b w:val="false"/>
                <w:i w:val="false"/>
                <w:color w:val="000000"/>
                <w:sz w:val="20"/>
              </w:rPr>
              <w:t>
</w:t>
            </w:r>
            <w:r>
              <w:rPr>
                <w:rFonts w:ascii="Times New Roman"/>
                <w:b w:val="false"/>
                <w:i w:val="false"/>
                <w:color w:val="000000"/>
                <w:sz w:val="20"/>
              </w:rPr>
              <w:t>шешім)</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w:t>
            </w:r>
            <w:r>
              <w:br/>
            </w:r>
            <w:r>
              <w:rPr>
                <w:rFonts w:ascii="Times New Roman"/>
                <w:b w:val="false"/>
                <w:i w:val="false"/>
                <w:color w:val="000000"/>
                <w:sz w:val="20"/>
              </w:rPr>
              <w:t>
</w:t>
            </w:r>
            <w:r>
              <w:rPr>
                <w:rFonts w:ascii="Times New Roman"/>
                <w:b w:val="false"/>
                <w:i w:val="false"/>
                <w:color w:val="000000"/>
                <w:sz w:val="20"/>
              </w:rPr>
              <w:t>нөмір бере</w:t>
            </w:r>
            <w:r>
              <w:br/>
            </w:r>
            <w:r>
              <w:rPr>
                <w:rFonts w:ascii="Times New Roman"/>
                <w:b w:val="false"/>
                <w:i w:val="false"/>
                <w:color w:val="000000"/>
                <w:sz w:val="20"/>
              </w:rPr>
              <w:t>
</w:t>
            </w:r>
            <w:r>
              <w:rPr>
                <w:rFonts w:ascii="Times New Roman"/>
                <w:b w:val="false"/>
                <w:i w:val="false"/>
                <w:color w:val="000000"/>
                <w:sz w:val="20"/>
              </w:rPr>
              <w:t>отырып,</w:t>
            </w:r>
            <w:r>
              <w:br/>
            </w:r>
            <w:r>
              <w:rPr>
                <w:rFonts w:ascii="Times New Roman"/>
                <w:b w:val="false"/>
                <w:i w:val="false"/>
                <w:color w:val="000000"/>
                <w:sz w:val="20"/>
              </w:rPr>
              <w:t>
</w:t>
            </w:r>
            <w:r>
              <w:rPr>
                <w:rFonts w:ascii="Times New Roman"/>
                <w:b w:val="false"/>
                <w:i w:val="false"/>
                <w:color w:val="000000"/>
                <w:sz w:val="20"/>
              </w:rPr>
              <w:t>тапсырысты</w:t>
            </w:r>
            <w:r>
              <w:br/>
            </w:r>
            <w:r>
              <w:rPr>
                <w:rFonts w:ascii="Times New Roman"/>
                <w:b w:val="false"/>
                <w:i w:val="false"/>
                <w:color w:val="000000"/>
                <w:sz w:val="20"/>
              </w:rPr>
              <w:t>
</w:t>
            </w:r>
            <w:r>
              <w:rPr>
                <w:rFonts w:ascii="Times New Roman"/>
                <w:b w:val="false"/>
                <w:i w:val="false"/>
                <w:color w:val="000000"/>
                <w:sz w:val="20"/>
              </w:rPr>
              <w:t>жүйеде тіркеу</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w:t>
            </w:r>
            <w:r>
              <w:br/>
            </w:r>
            <w:r>
              <w:rPr>
                <w:rFonts w:ascii="Times New Roman"/>
                <w:b w:val="false"/>
                <w:i w:val="false"/>
                <w:color w:val="000000"/>
                <w:sz w:val="20"/>
              </w:rPr>
              <w:t>
</w:t>
            </w:r>
            <w:r>
              <w:rPr>
                <w:rFonts w:ascii="Times New Roman"/>
                <w:b w:val="false"/>
                <w:i w:val="false"/>
                <w:color w:val="000000"/>
                <w:sz w:val="20"/>
              </w:rPr>
              <w:t>табысты</w:t>
            </w:r>
            <w:r>
              <w:br/>
            </w:r>
            <w:r>
              <w:rPr>
                <w:rFonts w:ascii="Times New Roman"/>
                <w:b w:val="false"/>
                <w:i w:val="false"/>
                <w:color w:val="000000"/>
                <w:sz w:val="20"/>
              </w:rPr>
              <w:t>
</w:t>
            </w:r>
            <w:r>
              <w:rPr>
                <w:rFonts w:ascii="Times New Roman"/>
                <w:b w:val="false"/>
                <w:i w:val="false"/>
                <w:color w:val="000000"/>
                <w:sz w:val="20"/>
              </w:rPr>
              <w:t>қалыптасуы</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көрсету</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w:t>
            </w:r>
            <w:r>
              <w:br/>
            </w:r>
            <w:r>
              <w:rPr>
                <w:rFonts w:ascii="Times New Roman"/>
                <w:b w:val="false"/>
                <w:i w:val="false"/>
                <w:color w:val="000000"/>
                <w:sz w:val="20"/>
              </w:rPr>
              <w:t>
</w:t>
            </w:r>
            <w:r>
              <w:rPr>
                <w:rFonts w:ascii="Times New Roman"/>
                <w:b w:val="false"/>
                <w:i w:val="false"/>
                <w:color w:val="000000"/>
                <w:sz w:val="20"/>
              </w:rPr>
              <w:t>бағыттау</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қалыптастыру</w:t>
            </w:r>
          </w:p>
        </w:tc>
      </w:tr>
      <w:tr>
        <w:trPr>
          <w:trHeight w:val="315"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мерзімдері</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915"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w:t>
            </w:r>
            <w:r>
              <w:br/>
            </w:r>
            <w:r>
              <w:rPr>
                <w:rFonts w:ascii="Times New Roman"/>
                <w:b w:val="false"/>
                <w:i w:val="false"/>
                <w:color w:val="000000"/>
                <w:sz w:val="20"/>
              </w:rPr>
              <w:t>
</w:t>
            </w:r>
            <w:r>
              <w:rPr>
                <w:rFonts w:ascii="Times New Roman"/>
                <w:b w:val="false"/>
                <w:i w:val="false"/>
                <w:color w:val="000000"/>
                <w:sz w:val="20"/>
              </w:rPr>
              <w:t>мәліметтері</w:t>
            </w:r>
            <w:r>
              <w:br/>
            </w:r>
            <w:r>
              <w:rPr>
                <w:rFonts w:ascii="Times New Roman"/>
                <w:b w:val="false"/>
                <w:i w:val="false"/>
                <w:color w:val="000000"/>
                <w:sz w:val="20"/>
              </w:rPr>
              <w:t>
</w:t>
            </w:r>
            <w:r>
              <w:rPr>
                <w:rFonts w:ascii="Times New Roman"/>
                <w:b w:val="false"/>
                <w:i w:val="false"/>
                <w:color w:val="000000"/>
                <w:sz w:val="20"/>
              </w:rPr>
              <w:t>нің бұзушылық</w:t>
            </w:r>
            <w:r>
              <w:br/>
            </w:r>
            <w:r>
              <w:rPr>
                <w:rFonts w:ascii="Times New Roman"/>
                <w:b w:val="false"/>
                <w:i w:val="false"/>
                <w:color w:val="000000"/>
                <w:sz w:val="20"/>
              </w:rPr>
              <w:t>
</w:t>
            </w:r>
            <w:r>
              <w:rPr>
                <w:rFonts w:ascii="Times New Roman"/>
                <w:b w:val="false"/>
                <w:i w:val="false"/>
                <w:color w:val="000000"/>
                <w:sz w:val="20"/>
              </w:rPr>
              <w:t xml:space="preserve">тары болса; </w:t>
            </w:r>
            <w:r>
              <w:br/>
            </w:r>
            <w:r>
              <w:rPr>
                <w:rFonts w:ascii="Times New Roman"/>
                <w:b w:val="false"/>
                <w:i w:val="false"/>
                <w:color w:val="000000"/>
                <w:sz w:val="20"/>
              </w:rPr>
              <w:t>
</w:t>
            </w:r>
            <w:r>
              <w:rPr>
                <w:rFonts w:ascii="Times New Roman"/>
                <w:b w:val="false"/>
                <w:i w:val="false"/>
                <w:color w:val="000000"/>
                <w:sz w:val="20"/>
              </w:rPr>
              <w:t>5 - егер бұзылушылықтар болмаса</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7"/>
        <w:gridCol w:w="2878"/>
        <w:gridCol w:w="2280"/>
        <w:gridCol w:w="1767"/>
        <w:gridCol w:w="1489"/>
        <w:gridCol w:w="2088"/>
        <w:gridCol w:w="1961"/>
      </w:tblGrid>
      <w:tr>
        <w:trPr>
          <w:trHeight w:val="840"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465"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475"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куәландырылған(қол қойылған) құжатты бағыттау</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w:t>
            </w:r>
            <w:r>
              <w:br/>
            </w:r>
            <w:r>
              <w:rPr>
                <w:rFonts w:ascii="Times New Roman"/>
                <w:b w:val="false"/>
                <w:i w:val="false"/>
                <w:color w:val="000000"/>
                <w:sz w:val="20"/>
              </w:rPr>
              <w:t>
</w:t>
            </w:r>
            <w:r>
              <w:rPr>
                <w:rFonts w:ascii="Times New Roman"/>
                <w:b w:val="false"/>
                <w:i w:val="false"/>
                <w:color w:val="000000"/>
                <w:sz w:val="20"/>
              </w:rPr>
              <w:t>на байланысты қызмет</w:t>
            </w:r>
            <w:r>
              <w:br/>
            </w:r>
            <w:r>
              <w:rPr>
                <w:rFonts w:ascii="Times New Roman"/>
                <w:b w:val="false"/>
                <w:i w:val="false"/>
                <w:color w:val="000000"/>
                <w:sz w:val="20"/>
              </w:rPr>
              <w:t>
</w:t>
            </w:r>
            <w:r>
              <w:rPr>
                <w:rFonts w:ascii="Times New Roman"/>
                <w:b w:val="false"/>
                <w:i w:val="false"/>
                <w:color w:val="000000"/>
                <w:sz w:val="20"/>
              </w:rPr>
              <w:t>көрсетуден бас тарту туралы хабарламаны қалыптастыру</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495"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915"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1"/>
        <w:gridCol w:w="2968"/>
        <w:gridCol w:w="2427"/>
        <w:gridCol w:w="2428"/>
        <w:gridCol w:w="2157"/>
        <w:gridCol w:w="2429"/>
      </w:tblGrid>
      <w:tr>
        <w:trPr>
          <w:trHeight w:val="15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5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r>
      <w:tr>
        <w:trPr>
          <w:trHeight w:val="15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w:t>
            </w:r>
            <w:r>
              <w:br/>
            </w:r>
            <w:r>
              <w:rPr>
                <w:rFonts w:ascii="Times New Roman"/>
                <w:b w:val="false"/>
                <w:i w:val="false"/>
                <w:color w:val="000000"/>
                <w:sz w:val="20"/>
              </w:rPr>
              <w:t>
</w:t>
            </w:r>
            <w:r>
              <w:rPr>
                <w:rFonts w:ascii="Times New Roman"/>
                <w:b w:val="false"/>
                <w:i w:val="false"/>
                <w:color w:val="000000"/>
                <w:sz w:val="20"/>
              </w:rPr>
              <w:t>тырылған өкімгерлік шешім)</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r>
      <w:tr>
        <w:trPr>
          <w:trHeight w:val="15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5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 мәліметтерінің бұзушылықтары болса; 3 - егер авторизациялау табысты өтсе</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w:t>
            </w:r>
            <w:r>
              <w:br/>
            </w:r>
            <w:r>
              <w:rPr>
                <w:rFonts w:ascii="Times New Roman"/>
                <w:b w:val="false"/>
                <w:i w:val="false"/>
                <w:color w:val="000000"/>
                <w:sz w:val="20"/>
              </w:rPr>
              <w:t>
</w:t>
            </w:r>
            <w:r>
              <w:rPr>
                <w:rFonts w:ascii="Times New Roman"/>
                <w:b w:val="false"/>
                <w:i w:val="false"/>
                <w:color w:val="000000"/>
                <w:sz w:val="20"/>
              </w:rPr>
              <w:t>тары болса; 5 - егер бұзылушылықтар болмаса</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2"/>
        <w:gridCol w:w="3070"/>
        <w:gridCol w:w="2436"/>
        <w:gridCol w:w="2436"/>
        <w:gridCol w:w="2278"/>
        <w:gridCol w:w="2188"/>
      </w:tblGrid>
      <w:tr>
        <w:trPr>
          <w:trHeight w:val="15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атауы</w:t>
            </w:r>
            <w:r>
              <w:br/>
            </w:r>
            <w:r>
              <w:rPr>
                <w:rFonts w:ascii="Times New Roman"/>
                <w:b w:val="false"/>
                <w:i w:val="false"/>
                <w:color w:val="000000"/>
                <w:sz w:val="20"/>
              </w:rPr>
              <w:t>
</w:t>
            </w:r>
            <w:r>
              <w:rPr>
                <w:rFonts w:ascii="Times New Roman"/>
                <w:b w:val="false"/>
                <w:i w:val="false"/>
                <w:color w:val="000000"/>
                <w:sz w:val="20"/>
              </w:rPr>
              <w:t>(ресімдер мен</w:t>
            </w:r>
            <w:r>
              <w:br/>
            </w:r>
            <w:r>
              <w:rPr>
                <w:rFonts w:ascii="Times New Roman"/>
                <w:b w:val="false"/>
                <w:i w:val="false"/>
                <w:color w:val="000000"/>
                <w:sz w:val="20"/>
              </w:rPr>
              <w:t>
</w:t>
            </w:r>
            <w:r>
              <w:rPr>
                <w:rFonts w:ascii="Times New Roman"/>
                <w:b w:val="false"/>
                <w:i w:val="false"/>
                <w:color w:val="000000"/>
                <w:sz w:val="20"/>
              </w:rPr>
              <w:t>операциялардың</w:t>
            </w:r>
            <w:r>
              <w:br/>
            </w:r>
            <w:r>
              <w:rPr>
                <w:rFonts w:ascii="Times New Roman"/>
                <w:b w:val="false"/>
                <w:i w:val="false"/>
                <w:color w:val="000000"/>
                <w:sz w:val="20"/>
              </w:rPr>
              <w:t>
</w:t>
            </w:r>
            <w:r>
              <w:rPr>
                <w:rFonts w:ascii="Times New Roman"/>
                <w:b w:val="false"/>
                <w:i w:val="false"/>
                <w:color w:val="000000"/>
                <w:sz w:val="20"/>
              </w:rPr>
              <w:t>үрдісі)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ЭСҚ арқылы</w:t>
            </w:r>
            <w:r>
              <w:br/>
            </w:r>
            <w:r>
              <w:rPr>
                <w:rFonts w:ascii="Times New Roman"/>
                <w:b w:val="false"/>
                <w:i w:val="false"/>
                <w:color w:val="000000"/>
                <w:sz w:val="20"/>
              </w:rPr>
              <w:t>
</w:t>
            </w:r>
            <w:r>
              <w:rPr>
                <w:rFonts w:ascii="Times New Roman"/>
                <w:b w:val="false"/>
                <w:i w:val="false"/>
                <w:color w:val="000000"/>
                <w:sz w:val="20"/>
              </w:rPr>
              <w:t>растау (қол</w:t>
            </w:r>
            <w:r>
              <w:br/>
            </w:r>
            <w:r>
              <w:rPr>
                <w:rFonts w:ascii="Times New Roman"/>
                <w:b w:val="false"/>
                <w:i w:val="false"/>
                <w:color w:val="000000"/>
                <w:sz w:val="20"/>
              </w:rPr>
              <w:t>
</w:t>
            </w:r>
            <w:r>
              <w:rPr>
                <w:rFonts w:ascii="Times New Roman"/>
                <w:b w:val="false"/>
                <w:i w:val="false"/>
                <w:color w:val="000000"/>
                <w:sz w:val="20"/>
              </w:rPr>
              <w:t>қою) және</w:t>
            </w:r>
            <w:r>
              <w:br/>
            </w:r>
            <w:r>
              <w:rPr>
                <w:rFonts w:ascii="Times New Roman"/>
                <w:b w:val="false"/>
                <w:i w:val="false"/>
                <w:color w:val="000000"/>
                <w:sz w:val="20"/>
              </w:rPr>
              <w:t>
</w:t>
            </w:r>
            <w:r>
              <w:rPr>
                <w:rFonts w:ascii="Times New Roman"/>
                <w:b w:val="false"/>
                <w:i w:val="false"/>
                <w:color w:val="000000"/>
                <w:sz w:val="20"/>
              </w:rPr>
              <w:t>тапсырысты</w:t>
            </w:r>
            <w:r>
              <w:br/>
            </w:r>
            <w:r>
              <w:rPr>
                <w:rFonts w:ascii="Times New Roman"/>
                <w:b w:val="false"/>
                <w:i w:val="false"/>
                <w:color w:val="000000"/>
                <w:sz w:val="20"/>
              </w:rPr>
              <w:t>
</w:t>
            </w:r>
            <w:r>
              <w:rPr>
                <w:rFonts w:ascii="Times New Roman"/>
                <w:b w:val="false"/>
                <w:i w:val="false"/>
                <w:color w:val="000000"/>
                <w:sz w:val="20"/>
              </w:rPr>
              <w:t>ЭҮАШ АЖО</w:t>
            </w:r>
            <w:r>
              <w:br/>
            </w:r>
            <w:r>
              <w:rPr>
                <w:rFonts w:ascii="Times New Roman"/>
                <w:b w:val="false"/>
                <w:i w:val="false"/>
                <w:color w:val="000000"/>
                <w:sz w:val="20"/>
              </w:rPr>
              <w:t>
</w:t>
            </w:r>
            <w:r>
              <w:rPr>
                <w:rFonts w:ascii="Times New Roman"/>
                <w:b w:val="false"/>
                <w:i w:val="false"/>
                <w:color w:val="000000"/>
                <w:sz w:val="20"/>
              </w:rPr>
              <w:t>бағыттау</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r>
              <w:rPr>
                <w:rFonts w:ascii="Times New Roman"/>
                <w:b w:val="false"/>
                <w:i w:val="false"/>
                <w:color w:val="000000"/>
                <w:sz w:val="20"/>
              </w:rPr>
              <w:t>құжаттарының</w:t>
            </w:r>
            <w:r>
              <w:br/>
            </w:r>
            <w:r>
              <w:rPr>
                <w:rFonts w:ascii="Times New Roman"/>
                <w:b w:val="false"/>
                <w:i w:val="false"/>
                <w:color w:val="000000"/>
                <w:sz w:val="20"/>
              </w:rPr>
              <w:t>
</w:t>
            </w:r>
            <w:r>
              <w:rPr>
                <w:rFonts w:ascii="Times New Roman"/>
                <w:b w:val="false"/>
                <w:i w:val="false"/>
                <w:color w:val="000000"/>
                <w:sz w:val="20"/>
              </w:rPr>
              <w:t>бұзылушылықтары болуына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қызмет көрсетуден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нәтижесін</w:t>
            </w:r>
            <w:r>
              <w:br/>
            </w:r>
            <w:r>
              <w:rPr>
                <w:rFonts w:ascii="Times New Roman"/>
                <w:b w:val="false"/>
                <w:i w:val="false"/>
                <w:color w:val="000000"/>
                <w:sz w:val="20"/>
              </w:rPr>
              <w:t>
</w:t>
            </w:r>
            <w:r>
              <w:rPr>
                <w:rFonts w:ascii="Times New Roman"/>
                <w:b w:val="false"/>
                <w:i w:val="false"/>
                <w:color w:val="000000"/>
                <w:sz w:val="20"/>
              </w:rPr>
              <w:t>алуы</w:t>
            </w:r>
          </w:p>
        </w:tc>
      </w:tr>
      <w:tr>
        <w:trPr>
          <w:trHeight w:val="15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w:t>
            </w:r>
            <w:r>
              <w:br/>
            </w:r>
            <w:r>
              <w:rPr>
                <w:rFonts w:ascii="Times New Roman"/>
                <w:b w:val="false"/>
                <w:i w:val="false"/>
                <w:color w:val="000000"/>
                <w:sz w:val="20"/>
              </w:rPr>
              <w:t>
</w:t>
            </w:r>
            <w:r>
              <w:rPr>
                <w:rFonts w:ascii="Times New Roman"/>
                <w:b w:val="false"/>
                <w:i w:val="false"/>
                <w:color w:val="000000"/>
                <w:sz w:val="20"/>
              </w:rPr>
              <w:t>(мәліметтер,</w:t>
            </w:r>
            <w:r>
              <w:br/>
            </w:r>
            <w:r>
              <w:rPr>
                <w:rFonts w:ascii="Times New Roman"/>
                <w:b w:val="false"/>
                <w:i w:val="false"/>
                <w:color w:val="000000"/>
                <w:sz w:val="20"/>
              </w:rPr>
              <w:t>
</w:t>
            </w:r>
            <w:r>
              <w:rPr>
                <w:rFonts w:ascii="Times New Roman"/>
                <w:b w:val="false"/>
                <w:i w:val="false"/>
                <w:color w:val="000000"/>
                <w:sz w:val="20"/>
              </w:rPr>
              <w:t>құжат, ұйымдастырылған</w:t>
            </w:r>
            <w:r>
              <w:br/>
            </w:r>
            <w:r>
              <w:rPr>
                <w:rFonts w:ascii="Times New Roman"/>
                <w:b w:val="false"/>
                <w:i w:val="false"/>
                <w:color w:val="000000"/>
                <w:sz w:val="20"/>
              </w:rPr>
              <w:t>
</w:t>
            </w:r>
            <w:r>
              <w:rPr>
                <w:rFonts w:ascii="Times New Roman"/>
                <w:b w:val="false"/>
                <w:i w:val="false"/>
                <w:color w:val="000000"/>
                <w:sz w:val="20"/>
              </w:rPr>
              <w:t>өкімгерлік</w:t>
            </w:r>
            <w:r>
              <w:br/>
            </w:r>
            <w:r>
              <w:rPr>
                <w:rFonts w:ascii="Times New Roman"/>
                <w:b w:val="false"/>
                <w:i w:val="false"/>
                <w:color w:val="000000"/>
                <w:sz w:val="20"/>
              </w:rPr>
              <w:t>
</w:t>
            </w:r>
            <w:r>
              <w:rPr>
                <w:rFonts w:ascii="Times New Roman"/>
                <w:b w:val="false"/>
                <w:i w:val="false"/>
                <w:color w:val="000000"/>
                <w:sz w:val="20"/>
              </w:rPr>
              <w:t>шешім)</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w:t>
            </w:r>
            <w:r>
              <w:br/>
            </w:r>
            <w:r>
              <w:rPr>
                <w:rFonts w:ascii="Times New Roman"/>
                <w:b w:val="false"/>
                <w:i w:val="false"/>
                <w:color w:val="000000"/>
                <w:sz w:val="20"/>
              </w:rPr>
              <w:t>
</w:t>
            </w:r>
            <w:r>
              <w:rPr>
                <w:rFonts w:ascii="Times New Roman"/>
                <w:b w:val="false"/>
                <w:i w:val="false"/>
                <w:color w:val="000000"/>
                <w:sz w:val="20"/>
              </w:rPr>
              <w:t>бағыттау</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w:t>
            </w:r>
            <w:r>
              <w:br/>
            </w:r>
            <w:r>
              <w:rPr>
                <w:rFonts w:ascii="Times New Roman"/>
                <w:b w:val="false"/>
                <w:i w:val="false"/>
                <w:color w:val="000000"/>
                <w:sz w:val="20"/>
              </w:rPr>
              <w:t>
</w:t>
            </w:r>
            <w:r>
              <w:rPr>
                <w:rFonts w:ascii="Times New Roman"/>
                <w:b w:val="false"/>
                <w:i w:val="false"/>
                <w:color w:val="000000"/>
                <w:sz w:val="20"/>
              </w:rPr>
              <w:t>бере отырып,</w:t>
            </w:r>
            <w:r>
              <w:br/>
            </w:r>
            <w:r>
              <w:rPr>
                <w:rFonts w:ascii="Times New Roman"/>
                <w:b w:val="false"/>
                <w:i w:val="false"/>
                <w:color w:val="000000"/>
                <w:sz w:val="20"/>
              </w:rPr>
              <w:t>
</w:t>
            </w:r>
            <w:r>
              <w:rPr>
                <w:rFonts w:ascii="Times New Roman"/>
                <w:b w:val="false"/>
                <w:i w:val="false"/>
                <w:color w:val="000000"/>
                <w:sz w:val="20"/>
              </w:rPr>
              <w:t>тапсырысты</w:t>
            </w:r>
            <w:r>
              <w:br/>
            </w:r>
            <w:r>
              <w:rPr>
                <w:rFonts w:ascii="Times New Roman"/>
                <w:b w:val="false"/>
                <w:i w:val="false"/>
                <w:color w:val="000000"/>
                <w:sz w:val="20"/>
              </w:rPr>
              <w:t>
</w:t>
            </w:r>
            <w:r>
              <w:rPr>
                <w:rFonts w:ascii="Times New Roman"/>
                <w:b w:val="false"/>
                <w:i w:val="false"/>
                <w:color w:val="000000"/>
                <w:sz w:val="20"/>
              </w:rPr>
              <w:t>жүйеде тіркеу</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w:t>
            </w:r>
            <w:r>
              <w:br/>
            </w:r>
            <w:r>
              <w:rPr>
                <w:rFonts w:ascii="Times New Roman"/>
                <w:b w:val="false"/>
                <w:i w:val="false"/>
                <w:color w:val="000000"/>
                <w:sz w:val="20"/>
              </w:rPr>
              <w:t>
</w:t>
            </w:r>
            <w:r>
              <w:rPr>
                <w:rFonts w:ascii="Times New Roman"/>
                <w:b w:val="false"/>
                <w:i w:val="false"/>
                <w:color w:val="000000"/>
                <w:sz w:val="20"/>
              </w:rPr>
              <w:t>құжатты</w:t>
            </w:r>
            <w:r>
              <w:br/>
            </w:r>
            <w:r>
              <w:rPr>
                <w:rFonts w:ascii="Times New Roman"/>
                <w:b w:val="false"/>
                <w:i w:val="false"/>
                <w:color w:val="000000"/>
                <w:sz w:val="20"/>
              </w:rPr>
              <w:t>
</w:t>
            </w:r>
            <w:r>
              <w:rPr>
                <w:rFonts w:ascii="Times New Roman"/>
                <w:b w:val="false"/>
                <w:i w:val="false"/>
                <w:color w:val="000000"/>
                <w:sz w:val="20"/>
              </w:rPr>
              <w:t>көрсету</w:t>
            </w:r>
          </w:p>
        </w:tc>
      </w:tr>
      <w:tr>
        <w:trPr>
          <w:trHeight w:val="15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мерзімдері</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12" w:id="50"/>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50"/>
    <w:bookmarkStart w:name="z113" w:id="51"/>
    <w:p>
      <w:pPr>
        <w:spacing w:after="0"/>
        <w:ind w:left="0"/>
        <w:jc w:val="left"/>
      </w:pPr>
      <w:r>
        <w:rPr>
          <w:rFonts w:ascii="Times New Roman"/>
          <w:b/>
          <w:i w:val="false"/>
          <w:color w:val="000000"/>
        </w:rPr>
        <w:t xml:space="preserve"> 
Электрондық мемлекеттік қызметті Орталық арқылы көрсеткендегі</w:t>
      </w:r>
      <w:r>
        <w:br/>
      </w:r>
      <w:r>
        <w:rPr>
          <w:rFonts w:ascii="Times New Roman"/>
          <w:b/>
          <w:i w:val="false"/>
          <w:color w:val="000000"/>
        </w:rPr>
        <w:t>
өзара-әрекеттестіктің № 1 диаграммасы</w:t>
      </w:r>
    </w:p>
    <w:bookmarkEnd w:id="51"/>
    <w:p>
      <w:pPr>
        <w:spacing w:after="0"/>
        <w:ind w:left="0"/>
        <w:jc w:val="both"/>
      </w:pPr>
      <w:r>
        <w:drawing>
          <wp:inline distT="0" distB="0" distL="0" distR="0">
            <wp:extent cx="80899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8089900" cy="4305300"/>
                    </a:xfrm>
                    <a:prstGeom prst="rect">
                      <a:avLst/>
                    </a:prstGeom>
                  </pic:spPr>
                </pic:pic>
              </a:graphicData>
            </a:graphic>
          </wp:inline>
        </w:drawing>
      </w:r>
    </w:p>
    <w:bookmarkStart w:name="z114" w:id="52"/>
    <w:p>
      <w:pPr>
        <w:spacing w:after="0"/>
        <w:ind w:left="0"/>
        <w:jc w:val="left"/>
      </w:pPr>
      <w:r>
        <w:rPr>
          <w:rFonts w:ascii="Times New Roman"/>
          <w:b/>
          <w:i w:val="false"/>
          <w:color w:val="000000"/>
        </w:rPr>
        <w:t xml:space="preserve"> 
Электрондық мемлекеттік қызметті ЭҮП арқылы көрсеткендегі</w:t>
      </w:r>
      <w:r>
        <w:br/>
      </w:r>
      <w:r>
        <w:rPr>
          <w:rFonts w:ascii="Times New Roman"/>
          <w:b/>
          <w:i w:val="false"/>
          <w:color w:val="000000"/>
        </w:rPr>
        <w:t>
өзара-әрекеттестіктің № 2 диаграммасы</w:t>
      </w:r>
    </w:p>
    <w:bookmarkEnd w:id="52"/>
    <w:p>
      <w:pPr>
        <w:spacing w:after="0"/>
        <w:ind w:left="0"/>
        <w:jc w:val="both"/>
      </w:pPr>
      <w:r>
        <w:drawing>
          <wp:inline distT="0" distB="0" distL="0" distR="0">
            <wp:extent cx="82042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8204200" cy="44831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4930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493000" cy="6362700"/>
                    </a:xfrm>
                    <a:prstGeom prst="rect">
                      <a:avLst/>
                    </a:prstGeom>
                  </pic:spPr>
                </pic:pic>
              </a:graphicData>
            </a:graphic>
          </wp:inline>
        </w:drawing>
      </w:r>
    </w:p>
    <w:bookmarkStart w:name="z115" w:id="53"/>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53"/>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9740900" cy="1689100"/>
                    </a:xfrm>
                    <a:prstGeom prst="rect">
                      <a:avLst/>
                    </a:prstGeom>
                  </pic:spPr>
                </pic:pic>
              </a:graphicData>
            </a:graphic>
          </wp:inline>
        </w:drawing>
      </w:r>
    </w:p>
    <w:p>
      <w:pPr>
        <w:spacing w:after="0"/>
        <w:ind w:left="0"/>
        <w:jc w:val="left"/>
      </w:pPr>
      <w:r>
        <w:rPr>
          <w:rFonts w:ascii="Times New Roman"/>
          <w:b/>
          <w:i w:val="false"/>
          <w:color w:val="000000"/>
        </w:rPr>
        <w:t xml:space="preserve"> АНЫҚТАМА № _________</w:t>
      </w:r>
    </w:p>
    <w:p>
      <w:pPr>
        <w:spacing w:after="0"/>
        <w:ind w:left="0"/>
        <w:jc w:val="both"/>
      </w:pPr>
      <w:r>
        <w:rPr>
          <w:rFonts w:ascii="Times New Roman"/>
          <w:b w:val="false"/>
          <w:i w:val="false"/>
          <w:color w:val="000000"/>
          <w:sz w:val="28"/>
        </w:rPr>
        <w:t>      Осы анықтама ______________________ қаласы __________________</w:t>
      </w:r>
      <w:r>
        <w:br/>
      </w:r>
      <w:r>
        <w:rPr>
          <w:rFonts w:ascii="Times New Roman"/>
          <w:b w:val="false"/>
          <w:i w:val="false"/>
          <w:color w:val="000000"/>
          <w:sz w:val="28"/>
        </w:rPr>
        <w:t>
көшесі, № __ үй, № __ пәтерде тұратын азамат (азаматша)</w:t>
      </w:r>
      <w:r>
        <w:br/>
      </w:r>
      <w:r>
        <w:rPr>
          <w:rFonts w:ascii="Times New Roman"/>
          <w:b w:val="false"/>
          <w:i w:val="false"/>
          <w:color w:val="000000"/>
          <w:sz w:val="28"/>
        </w:rPr>
        <w:t>
________________________________ ол шын мәнінде (қала, аудан)</w:t>
      </w:r>
      <w:r>
        <w:br/>
      </w:r>
      <w:r>
        <w:rPr>
          <w:rFonts w:ascii="Times New Roman"/>
          <w:b w:val="false"/>
          <w:i w:val="false"/>
          <w:color w:val="000000"/>
          <w:sz w:val="28"/>
        </w:rPr>
        <w:t>
әкімінің Көкпекті ауданы әкімдігінің 20__ жылғы «__» _______ № ______</w:t>
      </w:r>
      <w:r>
        <w:br/>
      </w:r>
      <w:r>
        <w:rPr>
          <w:rFonts w:ascii="Times New Roman"/>
          <w:b w:val="false"/>
          <w:i w:val="false"/>
          <w:color w:val="000000"/>
          <w:sz w:val="28"/>
        </w:rPr>
        <w:t>
қаулысына сәйкес 20__ жылғы «__» _________ туылған</w:t>
      </w:r>
      <w:r>
        <w:br/>
      </w:r>
      <w:r>
        <w:rPr>
          <w:rFonts w:ascii="Times New Roman"/>
          <w:b w:val="false"/>
          <w:i w:val="false"/>
          <w:color w:val="000000"/>
          <w:sz w:val="28"/>
        </w:rPr>
        <w:t>
_____________________ және оның мүлкіне (мүлкінің тізімдемесі істе</w:t>
      </w:r>
      <w:r>
        <w:br/>
      </w:r>
      <w:r>
        <w:rPr>
          <w:rFonts w:ascii="Times New Roman"/>
          <w:b w:val="false"/>
          <w:i w:val="false"/>
          <w:color w:val="000000"/>
          <w:sz w:val="28"/>
        </w:rPr>
        <w:t>
тігулі, мүлкі жоқ) қорғаншы (қамқоршы) болып тағайындалды.</w:t>
      </w:r>
    </w:p>
    <w:p>
      <w:pPr>
        <w:spacing w:after="0"/>
        <w:ind w:left="0"/>
        <w:jc w:val="both"/>
      </w:pPr>
      <w:r>
        <w:rPr>
          <w:rFonts w:ascii="Times New Roman"/>
          <w:b w:val="false"/>
          <w:i w:val="false"/>
          <w:color w:val="000000"/>
          <w:sz w:val="28"/>
        </w:rPr>
        <w:t>      Қорғаншыға (қамқоршыға) қамқорлыққа алынушыны тәрбиелеу, оқыту,</w:t>
      </w:r>
      <w:r>
        <w:br/>
      </w:r>
      <w:r>
        <w:rPr>
          <w:rFonts w:ascii="Times New Roman"/>
          <w:b w:val="false"/>
          <w:i w:val="false"/>
          <w:color w:val="000000"/>
          <w:sz w:val="28"/>
        </w:rPr>
        <w:t>
қоғамдық пайдалы қызметке даярлау туралы, оның жеке мүліктік</w:t>
      </w:r>
      <w:r>
        <w:br/>
      </w:r>
      <w:r>
        <w:rPr>
          <w:rFonts w:ascii="Times New Roman"/>
          <w:b w:val="false"/>
          <w:i w:val="false"/>
          <w:color w:val="000000"/>
          <w:sz w:val="28"/>
        </w:rPr>
        <w:t>
құқықтарын қорғау және сақтау, сотта және барлық мемлекеттік</w:t>
      </w:r>
      <w:r>
        <w:br/>
      </w:r>
      <w:r>
        <w:rPr>
          <w:rFonts w:ascii="Times New Roman"/>
          <w:b w:val="false"/>
          <w:i w:val="false"/>
          <w:color w:val="000000"/>
          <w:sz w:val="28"/>
        </w:rPr>
        <w:t>
мекемелерде арнайы өкілеттіксіз оның өкілі болу міндеті жүктеледі.</w:t>
      </w:r>
    </w:p>
    <w:p>
      <w:pPr>
        <w:spacing w:after="0"/>
        <w:ind w:left="0"/>
        <w:jc w:val="both"/>
      </w:pPr>
      <w:r>
        <w:rPr>
          <w:rFonts w:ascii="Times New Roman"/>
          <w:b w:val="false"/>
          <w:i/>
          <w:color w:val="000000"/>
          <w:sz w:val="28"/>
        </w:rPr>
        <w:t>Көкпекті ауданының білім беру бөлімі бастығы          (Т.А.Ә.)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қолтанба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Қамқоршылық және қорғаншылық тағайындаудан бас тарту туралы</w:t>
      </w:r>
      <w:r>
        <w:br/>
      </w:r>
      <w:r>
        <w:rPr>
          <w:rFonts w:ascii="Times New Roman"/>
          <w:b/>
          <w:i w:val="false"/>
          <w:color w:val="000000"/>
        </w:rPr>
        <w:t>
әкімдік шешімі болған жағдайдағы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Құрметті _______________________ жылғы «__» _______ туылған</w:t>
      </w:r>
      <w:r>
        <w:br/>
      </w:r>
      <w:r>
        <w:rPr>
          <w:rFonts w:ascii="Times New Roman"/>
          <w:b w:val="false"/>
          <w:i w:val="false"/>
          <w:color w:val="000000"/>
          <w:sz w:val="28"/>
        </w:rPr>
        <w:t>
                </w:t>
      </w:r>
      <w:r>
        <w:rPr>
          <w:rFonts w:ascii="Times New Roman"/>
          <w:b w:val="false"/>
          <w:i/>
          <w:color w:val="000000"/>
          <w:sz w:val="28"/>
        </w:rPr>
        <w:t xml:space="preserve"> (өтініш берушінің Т.А.Ә.)</w:t>
      </w:r>
      <w:r>
        <w:br/>
      </w:r>
      <w:r>
        <w:rPr>
          <w:rFonts w:ascii="Times New Roman"/>
          <w:b w:val="false"/>
          <w:i w:val="false"/>
          <w:color w:val="000000"/>
          <w:sz w:val="28"/>
        </w:rPr>
        <w:t>
___________________ (баланың Т.А.Ә.) және оның мүлкіне қамқоршылық</w:t>
      </w:r>
      <w:r>
        <w:br/>
      </w:r>
      <w:r>
        <w:rPr>
          <w:rFonts w:ascii="Times New Roman"/>
          <w:b w:val="false"/>
          <w:i w:val="false"/>
          <w:color w:val="000000"/>
          <w:sz w:val="28"/>
        </w:rPr>
        <w:t>
және қорғаншылық туралы анықтама беруден бас тартылғандығы туралы</w:t>
      </w:r>
      <w:r>
        <w:br/>
      </w:r>
      <w:r>
        <w:rPr>
          <w:rFonts w:ascii="Times New Roman"/>
          <w:b w:val="false"/>
          <w:i w:val="false"/>
          <w:color w:val="000000"/>
          <w:sz w:val="28"/>
        </w:rPr>
        <w:t>
хабарлаймыз.</w:t>
      </w:r>
    </w:p>
    <w:p>
      <w:pPr>
        <w:spacing w:after="0"/>
        <w:ind w:left="0"/>
        <w:jc w:val="both"/>
      </w:pPr>
      <w:r>
        <w:rPr>
          <w:rFonts w:ascii="Times New Roman"/>
          <w:b w:val="false"/>
          <w:i w:val="false"/>
          <w:color w:val="000000"/>
          <w:sz w:val="28"/>
        </w:rPr>
        <w:t>Бас тарту себебі: ________ №__________ әкімдік шешімі</w:t>
      </w:r>
    </w:p>
    <w:p>
      <w:pPr>
        <w:spacing w:after="0"/>
        <w:ind w:left="0"/>
        <w:jc w:val="both"/>
      </w:pPr>
      <w:r>
        <w:rPr>
          <w:rFonts w:ascii="Times New Roman"/>
          <w:b w:val="false"/>
          <w:i/>
          <w:color w:val="000000"/>
          <w:sz w:val="28"/>
        </w:rPr>
        <w:t>Көкпекті ауданының білім беру бөлімі бастығы          (ТАӘ)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қолтанба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      Ескертпелер:</w:t>
      </w:r>
      <w:r>
        <w:br/>
      </w:r>
      <w:r>
        <w:rPr>
          <w:rFonts w:ascii="Times New Roman"/>
          <w:b w:val="false"/>
          <w:i w:val="false"/>
          <w:color w:val="000000"/>
          <w:sz w:val="28"/>
        </w:rPr>
        <w:t>
</w:t>
      </w:r>
      <w:r>
        <w:rPr>
          <w:rFonts w:ascii="Times New Roman"/>
          <w:b w:val="false"/>
          <w:i/>
          <w:color w:val="000000"/>
          <w:sz w:val="28"/>
        </w:rPr>
        <w:t>      Хабарламалар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«Хабарлама» бөлімінде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бас тарту негіздемесінің мәтіні жазылған хат түрінде ерікті нысанда тапсырылады.</w:t>
      </w:r>
    </w:p>
    <w:bookmarkStart w:name="z116" w:id="54"/>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54"/>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u w:val="single"/>
        </w:rPr>
        <w:t>«Қорғаншылық және қамқоршылық жөнінде анықтамалар беру»</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117" w:id="55"/>
    <w:p>
      <w:pPr>
        <w:spacing w:after="0"/>
        <w:ind w:left="0"/>
        <w:jc w:val="both"/>
      </w:pPr>
      <w:r>
        <w:rPr>
          <w:rFonts w:ascii="Times New Roman"/>
          <w:b w:val="false"/>
          <w:i w:val="false"/>
          <w:color w:val="000000"/>
          <w:sz w:val="28"/>
        </w:rPr>
        <w:t>
Көкпекті ауданы әкімдігінің</w:t>
      </w:r>
      <w:r>
        <w:br/>
      </w:r>
      <w:r>
        <w:rPr>
          <w:rFonts w:ascii="Times New Roman"/>
          <w:b w:val="false"/>
          <w:i w:val="false"/>
          <w:color w:val="000000"/>
          <w:sz w:val="28"/>
        </w:rPr>
        <w:t>
2012 жылғы 24 желтоқсандағы № 417</w:t>
      </w:r>
      <w:r>
        <w:br/>
      </w:r>
      <w:r>
        <w:rPr>
          <w:rFonts w:ascii="Times New Roman"/>
          <w:b w:val="false"/>
          <w:i w:val="false"/>
          <w:color w:val="000000"/>
          <w:sz w:val="28"/>
        </w:rPr>
        <w:t>
қаулысымен бекітілді</w:t>
      </w:r>
    </w:p>
    <w:bookmarkEnd w:id="55"/>
    <w:p>
      <w:pPr>
        <w:spacing w:after="0"/>
        <w:ind w:left="0"/>
        <w:jc w:val="left"/>
      </w:pPr>
      <w:r>
        <w:rPr>
          <w:rFonts w:ascii="Times New Roman"/>
          <w:b/>
          <w:i w:val="false"/>
          <w:color w:val="000000"/>
        </w:rPr>
        <w:t xml:space="preserve"> «Кәмелетке толмағандарға меншiк құқығында тиесiлi мүлiкпен</w:t>
      </w:r>
      <w:r>
        <w:br/>
      </w:r>
      <w:r>
        <w:rPr>
          <w:rFonts w:ascii="Times New Roman"/>
          <w:b/>
          <w:i w:val="false"/>
          <w:color w:val="000000"/>
        </w:rPr>
        <w:t>
мәмiлелердi ресiмдеу үшiн қорғаншылық немесе қамқоршылық</w:t>
      </w:r>
      <w:r>
        <w:br/>
      </w:r>
      <w:r>
        <w:rPr>
          <w:rFonts w:ascii="Times New Roman"/>
          <w:b/>
          <w:i w:val="false"/>
          <w:color w:val="000000"/>
        </w:rPr>
        <w:t>
жөнiндегi функцияларды жүзеге асыратын органдардың</w:t>
      </w:r>
      <w:r>
        <w:br/>
      </w:r>
      <w:r>
        <w:rPr>
          <w:rFonts w:ascii="Times New Roman"/>
          <w:b/>
          <w:i w:val="false"/>
          <w:color w:val="000000"/>
        </w:rPr>
        <w:t>
анықтамаларын беру» электрондық мемлекеттік қызмет регламенті</w:t>
      </w:r>
    </w:p>
    <w:bookmarkStart w:name="z118" w:id="56"/>
    <w:p>
      <w:pPr>
        <w:spacing w:after="0"/>
        <w:ind w:left="0"/>
        <w:jc w:val="left"/>
      </w:pPr>
      <w:r>
        <w:rPr>
          <w:rFonts w:ascii="Times New Roman"/>
          <w:b/>
          <w:i w:val="false"/>
          <w:color w:val="000000"/>
        </w:rPr>
        <w:t xml:space="preserve"> 
1. Жалпы ережелер</w:t>
      </w:r>
    </w:p>
    <w:bookmarkEnd w:id="56"/>
    <w:bookmarkStart w:name="z119" w:id="57"/>
    <w:p>
      <w:pPr>
        <w:spacing w:after="0"/>
        <w:ind w:left="0"/>
        <w:jc w:val="both"/>
      </w:pPr>
      <w:r>
        <w:rPr>
          <w:rFonts w:ascii="Times New Roman"/>
          <w:b w:val="false"/>
          <w:i w:val="false"/>
          <w:color w:val="000000"/>
          <w:sz w:val="28"/>
        </w:rPr>
        <w:t>
      1. Электрондық мемлекеттік қызмет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(бұдан әрі - электрондық мемлекеттік қызмет) «Көкпекті ауданының білім беру бөлімі» мемлекеттік мекемесімен тұрғылықты мекенжайы бойынша халыққа қызмет көрсету орталықтары (бұдан әрі – Орталық) арқылы,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электрондық мемлекеттік қызмет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w:t>
      </w:r>
      <w:r>
        <w:rPr>
          <w:rFonts w:ascii="Times New Roman"/>
          <w:b w:val="false"/>
          <w:i w:val="false"/>
          <w:color w:val="000000"/>
          <w:sz w:val="28"/>
        </w:rPr>
        <w:t>ақпараттық жүйе</w:t>
      </w:r>
      <w:r>
        <w:rPr>
          <w:rFonts w:ascii="Times New Roman"/>
          <w:b w:val="false"/>
          <w:i w:val="false"/>
          <w:color w:val="000000"/>
          <w:sz w:val="28"/>
        </w:rPr>
        <w:t xml:space="preserve">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«Көкпекті ауданының білім беру бөлімі» мемлекеттік мекемесі;</w:t>
      </w:r>
      <w:r>
        <w:br/>
      </w:r>
      <w:r>
        <w:rPr>
          <w:rFonts w:ascii="Times New Roman"/>
          <w:b w:val="false"/>
          <w:i w:val="false"/>
          <w:color w:val="000000"/>
          <w:sz w:val="28"/>
        </w:rPr>
        <w:t>
      6)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w:t>
      </w:r>
      <w:r>
        <w:rPr>
          <w:rFonts w:ascii="Times New Roman"/>
          <w:b w:val="false"/>
          <w:i w:val="false"/>
          <w:color w:val="000000"/>
          <w:sz w:val="28"/>
        </w:rPr>
        <w:t>пайдаланушы</w:t>
      </w:r>
      <w:r>
        <w:rPr>
          <w:rFonts w:ascii="Times New Roman"/>
          <w:b w:val="false"/>
          <w:i w:val="false"/>
          <w:color w:val="000000"/>
          <w:sz w:val="28"/>
        </w:rPr>
        <w:t xml:space="preserve">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w:t>
      </w:r>
      <w:r>
        <w:rPr>
          <w:rFonts w:ascii="Times New Roman"/>
          <w:b w:val="false"/>
          <w:i w:val="false"/>
          <w:color w:val="000000"/>
          <w:sz w:val="28"/>
        </w:rPr>
        <w:t>тұтынушы</w:t>
      </w:r>
      <w:r>
        <w:rPr>
          <w:rFonts w:ascii="Times New Roman"/>
          <w:b w:val="false"/>
          <w:i w:val="false"/>
          <w:color w:val="000000"/>
          <w:sz w:val="28"/>
        </w:rPr>
        <w:t xml:space="preserve">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15)  </w:t>
      </w:r>
      <w:r>
        <w:rPr>
          <w:rFonts w:ascii="Times New Roman"/>
          <w:b w:val="false"/>
          <w:i w:val="false"/>
          <w:color w:val="000000"/>
          <w:sz w:val="28"/>
        </w:rPr>
        <w:t>электрондық мемлекеттік қызмет</w:t>
      </w:r>
      <w:r>
        <w:rPr>
          <w:rFonts w:ascii="Times New Roman"/>
          <w:b w:val="false"/>
          <w:i w:val="false"/>
          <w:color w:val="000000"/>
          <w:sz w:val="28"/>
        </w:rPr>
        <w:t xml:space="preserve">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w:t>
      </w:r>
      <w:r>
        <w:rPr>
          <w:rFonts w:ascii="Times New Roman"/>
          <w:b w:val="false"/>
          <w:i w:val="false"/>
          <w:color w:val="000000"/>
          <w:sz w:val="28"/>
        </w:rPr>
        <w:t>«электрондық үкімет» шлюзі</w:t>
      </w:r>
      <w:r>
        <w:rPr>
          <w:rFonts w:ascii="Times New Roman"/>
          <w:b w:val="false"/>
          <w:i w:val="false"/>
          <w:color w:val="000000"/>
          <w:sz w:val="28"/>
        </w:rPr>
        <w:t xml:space="preserve">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w:t>
      </w:r>
      <w:r>
        <w:rPr>
          <w:rFonts w:ascii="Times New Roman"/>
          <w:b w:val="false"/>
          <w:i w:val="false"/>
          <w:color w:val="000000"/>
          <w:sz w:val="28"/>
        </w:rPr>
        <w:t>«электрондық үкіметтің» веб-порталы</w:t>
      </w:r>
      <w:r>
        <w:rPr>
          <w:rFonts w:ascii="Times New Roman"/>
          <w:b w:val="false"/>
          <w:i w:val="false"/>
          <w:color w:val="000000"/>
          <w:sz w:val="28"/>
        </w:rPr>
        <w:t xml:space="preserve">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57"/>
    <w:bookmarkStart w:name="z124" w:id="58"/>
    <w:p>
      <w:pPr>
        <w:spacing w:after="0"/>
        <w:ind w:left="0"/>
        <w:jc w:val="left"/>
      </w:pPr>
      <w:r>
        <w:rPr>
          <w:rFonts w:ascii="Times New Roman"/>
          <w:b/>
          <w:i w:val="false"/>
          <w:color w:val="000000"/>
        </w:rPr>
        <w:t xml:space="preserve"> 
2. ЖАО электрондық мемлекеттік қызметті көрсету бойынша</w:t>
      </w:r>
      <w:r>
        <w:br/>
      </w:r>
      <w:r>
        <w:rPr>
          <w:rFonts w:ascii="Times New Roman"/>
          <w:b/>
          <w:i w:val="false"/>
          <w:color w:val="000000"/>
        </w:rPr>
        <w:t>
қызмет тәртібі</w:t>
      </w:r>
    </w:p>
    <w:bookmarkEnd w:id="58"/>
    <w:bookmarkStart w:name="z125" w:id="59"/>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w:t>
      </w:r>
      <w:r>
        <w:rPr>
          <w:rFonts w:ascii="Times New Roman"/>
          <w:b w:val="false"/>
          <w:i w:val="false"/>
          <w:color w:val="000000"/>
          <w:sz w:val="28"/>
        </w:rPr>
        <w:t>№ 1 диаграммасы</w:t>
      </w:r>
      <w:r>
        <w:rPr>
          <w:rFonts w:ascii="Times New Roman"/>
          <w:b w:val="false"/>
          <w:i w:val="false"/>
          <w:color w:val="000000"/>
          <w:sz w:val="28"/>
        </w:rPr>
        <w:t>)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Стандартта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w:t>
      </w:r>
      <w:r>
        <w:rPr>
          <w:rFonts w:ascii="Times New Roman"/>
          <w:b w:val="false"/>
          <w:i w:val="false"/>
          <w:color w:val="000000"/>
          <w:sz w:val="28"/>
        </w:rPr>
        <w:t>№ 2 диаграмма</w:t>
      </w:r>
      <w:r>
        <w:rPr>
          <w:rFonts w:ascii="Times New Roman"/>
          <w:b w:val="false"/>
          <w:i w:val="false"/>
          <w:color w:val="000000"/>
          <w:sz w:val="28"/>
        </w:rPr>
        <w:t>)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11-тармағында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Стандартта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59"/>
    <w:bookmarkStart w:name="z130" w:id="60"/>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60"/>
    <w:bookmarkStart w:name="z131" w:id="61"/>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w:t>
      </w:r>
    </w:p>
    <w:bookmarkEnd w:id="61"/>
    <w:bookmarkStart w:name="z138" w:id="62"/>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1 қосымша</w:t>
      </w:r>
    </w:p>
    <w:bookmarkEnd w:id="62"/>
    <w:p>
      <w:pPr>
        <w:spacing w:after="0"/>
        <w:ind w:left="0"/>
        <w:jc w:val="left"/>
      </w:pPr>
      <w:r>
        <w:rPr>
          <w:rFonts w:ascii="Times New Roman"/>
          <w:b/>
          <w:i w:val="false"/>
          <w:color w:val="000000"/>
        </w:rPr>
        <w:t xml:space="preserve"> 1 кесте. Орталық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5"/>
        <w:gridCol w:w="3072"/>
        <w:gridCol w:w="2368"/>
        <w:gridCol w:w="2369"/>
        <w:gridCol w:w="2214"/>
        <w:gridCol w:w="2392"/>
      </w:tblGrid>
      <w:tr>
        <w:trPr>
          <w:trHeight w:val="360" w:hRule="atLeast"/>
        </w:trPr>
        <w:tc>
          <w:tcPr>
            <w:tcW w:w="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465" w:hRule="atLeast"/>
        </w:trPr>
        <w:tc>
          <w:tcPr>
            <w:tcW w:w="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r>
      <w:tr>
        <w:trPr>
          <w:trHeight w:val="2280" w:hRule="atLeast"/>
        </w:trPr>
        <w:tc>
          <w:tcPr>
            <w:tcW w:w="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атауы</w:t>
            </w:r>
            <w:r>
              <w:br/>
            </w:r>
            <w:r>
              <w:rPr>
                <w:rFonts w:ascii="Times New Roman"/>
                <w:b w:val="false"/>
                <w:i w:val="false"/>
                <w:color w:val="000000"/>
                <w:sz w:val="20"/>
              </w:rPr>
              <w:t>
</w:t>
            </w:r>
            <w:r>
              <w:rPr>
                <w:rFonts w:ascii="Times New Roman"/>
                <w:b w:val="false"/>
                <w:i w:val="false"/>
                <w:color w:val="000000"/>
                <w:sz w:val="20"/>
              </w:rPr>
              <w:t>(ресімдер,</w:t>
            </w:r>
            <w:r>
              <w:br/>
            </w:r>
            <w:r>
              <w:rPr>
                <w:rFonts w:ascii="Times New Roman"/>
                <w:b w:val="false"/>
                <w:i w:val="false"/>
                <w:color w:val="000000"/>
                <w:sz w:val="20"/>
              </w:rPr>
              <w:t>
</w:t>
            </w:r>
            <w:r>
              <w:rPr>
                <w:rFonts w:ascii="Times New Roman"/>
                <w:b w:val="false"/>
                <w:i w:val="false"/>
                <w:color w:val="000000"/>
                <w:sz w:val="20"/>
              </w:rPr>
              <w:t>операциялар</w:t>
            </w:r>
            <w:r>
              <w:br/>
            </w:r>
            <w:r>
              <w:rPr>
                <w:rFonts w:ascii="Times New Roman"/>
                <w:b w:val="false"/>
                <w:i w:val="false"/>
                <w:color w:val="000000"/>
                <w:sz w:val="20"/>
              </w:rPr>
              <w:t>
</w:t>
            </w:r>
            <w:r>
              <w:rPr>
                <w:rFonts w:ascii="Times New Roman"/>
                <w:b w:val="false"/>
                <w:i w:val="false"/>
                <w:color w:val="000000"/>
                <w:sz w:val="20"/>
              </w:rPr>
              <w:t>үрдісі)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w:t>
            </w:r>
            <w:r>
              <w:br/>
            </w:r>
            <w:r>
              <w:rPr>
                <w:rFonts w:ascii="Times New Roman"/>
                <w:b w:val="false"/>
                <w:i w:val="false"/>
                <w:color w:val="000000"/>
                <w:sz w:val="20"/>
              </w:rPr>
              <w:t>
</w:t>
            </w:r>
            <w:r>
              <w:rPr>
                <w:rFonts w:ascii="Times New Roman"/>
                <w:b w:val="false"/>
                <w:i w:val="false"/>
                <w:color w:val="000000"/>
                <w:sz w:val="20"/>
              </w:rPr>
              <w:t>пароль арқылы</w:t>
            </w:r>
            <w:r>
              <w:br/>
            </w:r>
            <w:r>
              <w:rPr>
                <w:rFonts w:ascii="Times New Roman"/>
                <w:b w:val="false"/>
                <w:i w:val="false"/>
                <w:color w:val="000000"/>
                <w:sz w:val="20"/>
              </w:rPr>
              <w:t>
</w:t>
            </w:r>
            <w:r>
              <w:rPr>
                <w:rFonts w:ascii="Times New Roman"/>
                <w:b w:val="false"/>
                <w:i w:val="false"/>
                <w:color w:val="000000"/>
                <w:sz w:val="20"/>
              </w:rPr>
              <w:t>Орталық операторы  авторизациялаудан өтеді</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Тапсырысты </w:t>
            </w:r>
            <w:r>
              <w:br/>
            </w:r>
            <w:r>
              <w:rPr>
                <w:rFonts w:ascii="Times New Roman"/>
                <w:b w:val="false"/>
                <w:i w:val="false"/>
                <w:color w:val="000000"/>
                <w:sz w:val="20"/>
              </w:rPr>
              <w:t>
</w:t>
            </w:r>
            <w:r>
              <w:rPr>
                <w:rFonts w:ascii="Times New Roman"/>
                <w:b w:val="false"/>
                <w:i w:val="false"/>
                <w:color w:val="000000"/>
                <w:sz w:val="20"/>
              </w:rPr>
              <w:t>ЖТ ММ,</w:t>
            </w:r>
            <w:r>
              <w:br/>
            </w:r>
            <w:r>
              <w:rPr>
                <w:rFonts w:ascii="Times New Roman"/>
                <w:b w:val="false"/>
                <w:i w:val="false"/>
                <w:color w:val="000000"/>
                <w:sz w:val="20"/>
              </w:rPr>
              <w:t>
</w:t>
            </w:r>
            <w:r>
              <w:rPr>
                <w:rFonts w:ascii="Times New Roman"/>
                <w:b w:val="false"/>
                <w:i w:val="false"/>
                <w:color w:val="000000"/>
                <w:sz w:val="20"/>
              </w:rPr>
              <w:t>БНАЖ-ға</w:t>
            </w:r>
            <w:r>
              <w:br/>
            </w:r>
            <w:r>
              <w:rPr>
                <w:rFonts w:ascii="Times New Roman"/>
                <w:b w:val="false"/>
                <w:i w:val="false"/>
                <w:color w:val="000000"/>
                <w:sz w:val="20"/>
              </w:rPr>
              <w:t>
</w:t>
            </w:r>
            <w:r>
              <w:rPr>
                <w:rFonts w:ascii="Times New Roman"/>
                <w:b w:val="false"/>
                <w:i w:val="false"/>
                <w:color w:val="000000"/>
                <w:sz w:val="20"/>
              </w:rPr>
              <w:t>бағыттау</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w:t>
            </w:r>
            <w:r>
              <w:rPr>
                <w:rFonts w:ascii="Times New Roman"/>
                <w:b w:val="false"/>
                <w:i w:val="false"/>
                <w:color w:val="000000"/>
                <w:sz w:val="20"/>
              </w:rPr>
              <w:t>мәліметтерінің болмауына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мәліметтерді</w:t>
            </w:r>
            <w:r>
              <w:br/>
            </w:r>
            <w:r>
              <w:rPr>
                <w:rFonts w:ascii="Times New Roman"/>
                <w:b w:val="false"/>
                <w:i w:val="false"/>
                <w:color w:val="000000"/>
                <w:sz w:val="20"/>
              </w:rPr>
              <w:t>
</w:t>
            </w:r>
            <w:r>
              <w:rPr>
                <w:rFonts w:ascii="Times New Roman"/>
                <w:b w:val="false"/>
                <w:i w:val="false"/>
                <w:color w:val="000000"/>
                <w:sz w:val="20"/>
              </w:rPr>
              <w:t>алу мүмкін</w:t>
            </w:r>
            <w:r>
              <w:br/>
            </w:r>
            <w:r>
              <w:rPr>
                <w:rFonts w:ascii="Times New Roman"/>
                <w:b w:val="false"/>
                <w:i w:val="false"/>
                <w:color w:val="000000"/>
                <w:sz w:val="20"/>
              </w:rPr>
              <w:t>
</w:t>
            </w:r>
            <w:r>
              <w:rPr>
                <w:rFonts w:ascii="Times New Roman"/>
                <w:b w:val="false"/>
                <w:i w:val="false"/>
                <w:color w:val="000000"/>
                <w:sz w:val="20"/>
              </w:rPr>
              <w:t>еместігі</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қалыптастыру</w:t>
            </w:r>
          </w:p>
        </w:tc>
      </w:tr>
      <w:tr>
        <w:trPr>
          <w:trHeight w:val="690" w:hRule="atLeast"/>
        </w:trPr>
        <w:tc>
          <w:tcPr>
            <w:tcW w:w="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w:t>
            </w:r>
            <w:r>
              <w:br/>
            </w:r>
            <w:r>
              <w:rPr>
                <w:rFonts w:ascii="Times New Roman"/>
                <w:b w:val="false"/>
                <w:i w:val="false"/>
                <w:color w:val="000000"/>
                <w:sz w:val="20"/>
              </w:rPr>
              <w:t>
</w:t>
            </w:r>
            <w:r>
              <w:rPr>
                <w:rFonts w:ascii="Times New Roman"/>
                <w:b w:val="false"/>
                <w:i w:val="false"/>
                <w:color w:val="000000"/>
                <w:sz w:val="20"/>
              </w:rPr>
              <w:t>(мәліметтер,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ұйымдастырылған</w:t>
            </w:r>
            <w:r>
              <w:br/>
            </w:r>
            <w:r>
              <w:rPr>
                <w:rFonts w:ascii="Times New Roman"/>
                <w:b w:val="false"/>
                <w:i w:val="false"/>
                <w:color w:val="000000"/>
                <w:sz w:val="20"/>
              </w:rPr>
              <w:t>
</w:t>
            </w:r>
            <w:r>
              <w:rPr>
                <w:rFonts w:ascii="Times New Roman"/>
                <w:b w:val="false"/>
                <w:i w:val="false"/>
                <w:color w:val="000000"/>
                <w:sz w:val="20"/>
              </w:rPr>
              <w:t>өкімгерлік</w:t>
            </w:r>
            <w:r>
              <w:br/>
            </w:r>
            <w:r>
              <w:rPr>
                <w:rFonts w:ascii="Times New Roman"/>
                <w:b w:val="false"/>
                <w:i w:val="false"/>
                <w:color w:val="000000"/>
                <w:sz w:val="20"/>
              </w:rPr>
              <w:t>
</w:t>
            </w:r>
            <w:r>
              <w:rPr>
                <w:rFonts w:ascii="Times New Roman"/>
                <w:b w:val="false"/>
                <w:i w:val="false"/>
                <w:color w:val="000000"/>
                <w:sz w:val="20"/>
              </w:rPr>
              <w:t>шешім)</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w:t>
            </w:r>
            <w:r>
              <w:br/>
            </w:r>
            <w:r>
              <w:rPr>
                <w:rFonts w:ascii="Times New Roman"/>
                <w:b w:val="false"/>
                <w:i w:val="false"/>
                <w:color w:val="000000"/>
                <w:sz w:val="20"/>
              </w:rPr>
              <w:t>
</w:t>
            </w:r>
            <w:r>
              <w:rPr>
                <w:rFonts w:ascii="Times New Roman"/>
                <w:b w:val="false"/>
                <w:i w:val="false"/>
                <w:color w:val="000000"/>
                <w:sz w:val="20"/>
              </w:rPr>
              <w:t>нөмір бере</w:t>
            </w:r>
            <w:r>
              <w:br/>
            </w:r>
            <w:r>
              <w:rPr>
                <w:rFonts w:ascii="Times New Roman"/>
                <w:b w:val="false"/>
                <w:i w:val="false"/>
                <w:color w:val="000000"/>
                <w:sz w:val="20"/>
              </w:rPr>
              <w:t>
</w:t>
            </w:r>
            <w:r>
              <w:rPr>
                <w:rFonts w:ascii="Times New Roman"/>
                <w:b w:val="false"/>
                <w:i w:val="false"/>
                <w:color w:val="000000"/>
                <w:sz w:val="20"/>
              </w:rPr>
              <w:t>отырып,</w:t>
            </w:r>
            <w:r>
              <w:br/>
            </w:r>
            <w:r>
              <w:rPr>
                <w:rFonts w:ascii="Times New Roman"/>
                <w:b w:val="false"/>
                <w:i w:val="false"/>
                <w:color w:val="000000"/>
                <w:sz w:val="20"/>
              </w:rPr>
              <w:t>
</w:t>
            </w:r>
            <w:r>
              <w:rPr>
                <w:rFonts w:ascii="Times New Roman"/>
                <w:b w:val="false"/>
                <w:i w:val="false"/>
                <w:color w:val="000000"/>
                <w:sz w:val="20"/>
              </w:rPr>
              <w:t>тапсырысты</w:t>
            </w:r>
            <w:r>
              <w:br/>
            </w:r>
            <w:r>
              <w:rPr>
                <w:rFonts w:ascii="Times New Roman"/>
                <w:b w:val="false"/>
                <w:i w:val="false"/>
                <w:color w:val="000000"/>
                <w:sz w:val="20"/>
              </w:rPr>
              <w:t>
</w:t>
            </w:r>
            <w:r>
              <w:rPr>
                <w:rFonts w:ascii="Times New Roman"/>
                <w:b w:val="false"/>
                <w:i w:val="false"/>
                <w:color w:val="000000"/>
                <w:sz w:val="20"/>
              </w:rPr>
              <w:t>жүйеде тіркеу</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w:t>
            </w:r>
            <w:r>
              <w:br/>
            </w:r>
            <w:r>
              <w:rPr>
                <w:rFonts w:ascii="Times New Roman"/>
                <w:b w:val="false"/>
                <w:i w:val="false"/>
                <w:color w:val="000000"/>
                <w:sz w:val="20"/>
              </w:rPr>
              <w:t>
</w:t>
            </w:r>
            <w:r>
              <w:rPr>
                <w:rFonts w:ascii="Times New Roman"/>
                <w:b w:val="false"/>
                <w:i w:val="false"/>
                <w:color w:val="000000"/>
                <w:sz w:val="20"/>
              </w:rPr>
              <w:t>табысты</w:t>
            </w:r>
            <w:r>
              <w:br/>
            </w:r>
            <w:r>
              <w:rPr>
                <w:rFonts w:ascii="Times New Roman"/>
                <w:b w:val="false"/>
                <w:i w:val="false"/>
                <w:color w:val="000000"/>
                <w:sz w:val="20"/>
              </w:rPr>
              <w:t>
</w:t>
            </w:r>
            <w:r>
              <w:rPr>
                <w:rFonts w:ascii="Times New Roman"/>
                <w:b w:val="false"/>
                <w:i w:val="false"/>
                <w:color w:val="000000"/>
                <w:sz w:val="20"/>
              </w:rPr>
              <w:t>қалыптасуы</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көрсету</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w:t>
            </w:r>
            <w:r>
              <w:br/>
            </w:r>
            <w:r>
              <w:rPr>
                <w:rFonts w:ascii="Times New Roman"/>
                <w:b w:val="false"/>
                <w:i w:val="false"/>
                <w:color w:val="000000"/>
                <w:sz w:val="20"/>
              </w:rPr>
              <w:t>
</w:t>
            </w:r>
            <w:r>
              <w:rPr>
                <w:rFonts w:ascii="Times New Roman"/>
                <w:b w:val="false"/>
                <w:i w:val="false"/>
                <w:color w:val="000000"/>
                <w:sz w:val="20"/>
              </w:rPr>
              <w:t>бағыттау</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қалыптастыру</w:t>
            </w:r>
          </w:p>
        </w:tc>
      </w:tr>
      <w:tr>
        <w:trPr>
          <w:trHeight w:val="315" w:hRule="atLeast"/>
        </w:trPr>
        <w:tc>
          <w:tcPr>
            <w:tcW w:w="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мерзімдері</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915" w:hRule="atLeast"/>
        </w:trPr>
        <w:tc>
          <w:tcPr>
            <w:tcW w:w="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w:t>
            </w:r>
            <w:r>
              <w:br/>
            </w:r>
            <w:r>
              <w:rPr>
                <w:rFonts w:ascii="Times New Roman"/>
                <w:b w:val="false"/>
                <w:i w:val="false"/>
                <w:color w:val="000000"/>
                <w:sz w:val="20"/>
              </w:rPr>
              <w:t>
</w:t>
            </w:r>
            <w:r>
              <w:rPr>
                <w:rFonts w:ascii="Times New Roman"/>
                <w:b w:val="false"/>
                <w:i w:val="false"/>
                <w:color w:val="000000"/>
                <w:sz w:val="20"/>
              </w:rPr>
              <w:t>мәліметтері</w:t>
            </w:r>
            <w:r>
              <w:br/>
            </w:r>
            <w:r>
              <w:rPr>
                <w:rFonts w:ascii="Times New Roman"/>
                <w:b w:val="false"/>
                <w:i w:val="false"/>
                <w:color w:val="000000"/>
                <w:sz w:val="20"/>
              </w:rPr>
              <w:t>
</w:t>
            </w:r>
            <w:r>
              <w:rPr>
                <w:rFonts w:ascii="Times New Roman"/>
                <w:b w:val="false"/>
                <w:i w:val="false"/>
                <w:color w:val="000000"/>
                <w:sz w:val="20"/>
              </w:rPr>
              <w:t>нің бұзушылық</w:t>
            </w:r>
            <w:r>
              <w:br/>
            </w:r>
            <w:r>
              <w:rPr>
                <w:rFonts w:ascii="Times New Roman"/>
                <w:b w:val="false"/>
                <w:i w:val="false"/>
                <w:color w:val="000000"/>
                <w:sz w:val="20"/>
              </w:rPr>
              <w:t>
</w:t>
            </w:r>
            <w:r>
              <w:rPr>
                <w:rFonts w:ascii="Times New Roman"/>
                <w:b w:val="false"/>
                <w:i w:val="false"/>
                <w:color w:val="000000"/>
                <w:sz w:val="20"/>
              </w:rPr>
              <w:t>тары болса;</w:t>
            </w:r>
            <w:r>
              <w:br/>
            </w:r>
            <w:r>
              <w:rPr>
                <w:rFonts w:ascii="Times New Roman"/>
                <w:b w:val="false"/>
                <w:i w:val="false"/>
                <w:color w:val="000000"/>
                <w:sz w:val="20"/>
              </w:rPr>
              <w:t>
</w:t>
            </w:r>
            <w:r>
              <w:rPr>
                <w:rFonts w:ascii="Times New Roman"/>
                <w:b w:val="false"/>
                <w:i w:val="false"/>
                <w:color w:val="000000"/>
                <w:sz w:val="20"/>
              </w:rPr>
              <w:t>5 - егер бұзылушылықтар болмаса</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2"/>
        <w:gridCol w:w="2809"/>
        <w:gridCol w:w="2293"/>
        <w:gridCol w:w="1777"/>
        <w:gridCol w:w="1497"/>
        <w:gridCol w:w="2100"/>
        <w:gridCol w:w="1972"/>
      </w:tblGrid>
      <w:tr>
        <w:trPr>
          <w:trHeight w:val="84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465"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475"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 (қол қойылған) құжатты бағыттау</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 жаттарының</w:t>
            </w:r>
            <w:r>
              <w:br/>
            </w:r>
            <w:r>
              <w:rPr>
                <w:rFonts w:ascii="Times New Roman"/>
                <w:b w:val="false"/>
                <w:i w:val="false"/>
                <w:color w:val="000000"/>
                <w:sz w:val="20"/>
              </w:rPr>
              <w:t>
</w:t>
            </w:r>
            <w:r>
              <w:rPr>
                <w:rFonts w:ascii="Times New Roman"/>
                <w:b w:val="false"/>
                <w:i w:val="false"/>
                <w:color w:val="000000"/>
                <w:sz w:val="20"/>
              </w:rPr>
              <w:t xml:space="preserve">бұзылушылықтары </w:t>
            </w:r>
            <w:r>
              <w:br/>
            </w:r>
            <w:r>
              <w:rPr>
                <w:rFonts w:ascii="Times New Roman"/>
                <w:b w:val="false"/>
                <w:i w:val="false"/>
                <w:color w:val="000000"/>
                <w:sz w:val="20"/>
              </w:rPr>
              <w:t>
</w:t>
            </w:r>
            <w:r>
              <w:rPr>
                <w:rFonts w:ascii="Times New Roman"/>
                <w:b w:val="false"/>
                <w:i w:val="false"/>
                <w:color w:val="000000"/>
                <w:sz w:val="20"/>
              </w:rPr>
              <w:t>болуына байланысты қызмет көрс етуден бас тарту туралы хабарлам аны қалыптастыру</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495"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915"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0"/>
        <w:gridCol w:w="3003"/>
        <w:gridCol w:w="2419"/>
        <w:gridCol w:w="2419"/>
        <w:gridCol w:w="2149"/>
        <w:gridCol w:w="2420"/>
      </w:tblGrid>
      <w:tr>
        <w:trPr>
          <w:trHeight w:val="15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5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r>
      <w:tr>
        <w:trPr>
          <w:trHeight w:val="15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w:t>
            </w:r>
            <w:r>
              <w:br/>
            </w:r>
            <w:r>
              <w:rPr>
                <w:rFonts w:ascii="Times New Roman"/>
                <w:b w:val="false"/>
                <w:i w:val="false"/>
                <w:color w:val="000000"/>
                <w:sz w:val="20"/>
              </w:rPr>
              <w:t>
</w:t>
            </w:r>
            <w:r>
              <w:rPr>
                <w:rFonts w:ascii="Times New Roman"/>
                <w:b w:val="false"/>
                <w:i w:val="false"/>
                <w:color w:val="000000"/>
                <w:sz w:val="20"/>
              </w:rPr>
              <w:t>тырылған өкімгерлік шешім)</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r>
      <w:tr>
        <w:trPr>
          <w:trHeight w:val="15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5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 мәліметтерінің бұзушылықтары болса; 3 - егер авторизациялау табысты өтсе</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w:t>
            </w:r>
            <w:r>
              <w:br/>
            </w:r>
            <w:r>
              <w:rPr>
                <w:rFonts w:ascii="Times New Roman"/>
                <w:b w:val="false"/>
                <w:i w:val="false"/>
                <w:color w:val="000000"/>
                <w:sz w:val="20"/>
              </w:rPr>
              <w:t>
</w:t>
            </w:r>
            <w:r>
              <w:rPr>
                <w:rFonts w:ascii="Times New Roman"/>
                <w:b w:val="false"/>
                <w:i w:val="false"/>
                <w:color w:val="000000"/>
                <w:sz w:val="20"/>
              </w:rPr>
              <w:t>тары болса; 5 - егер бұзылушылықтар болмаса</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4"/>
        <w:gridCol w:w="3000"/>
        <w:gridCol w:w="2454"/>
        <w:gridCol w:w="2454"/>
        <w:gridCol w:w="2294"/>
        <w:gridCol w:w="2204"/>
      </w:tblGrid>
      <w:tr>
        <w:trPr>
          <w:trHeight w:val="150" w:hRule="atLeast"/>
        </w:trPr>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атауы</w:t>
            </w:r>
            <w:r>
              <w:br/>
            </w:r>
            <w:r>
              <w:rPr>
                <w:rFonts w:ascii="Times New Roman"/>
                <w:b w:val="false"/>
                <w:i w:val="false"/>
                <w:color w:val="000000"/>
                <w:sz w:val="20"/>
              </w:rPr>
              <w:t>
</w:t>
            </w:r>
            <w:r>
              <w:rPr>
                <w:rFonts w:ascii="Times New Roman"/>
                <w:b w:val="false"/>
                <w:i w:val="false"/>
                <w:color w:val="000000"/>
                <w:sz w:val="20"/>
              </w:rPr>
              <w:t>(ресімдер мен</w:t>
            </w:r>
            <w:r>
              <w:br/>
            </w:r>
            <w:r>
              <w:rPr>
                <w:rFonts w:ascii="Times New Roman"/>
                <w:b w:val="false"/>
                <w:i w:val="false"/>
                <w:color w:val="000000"/>
                <w:sz w:val="20"/>
              </w:rPr>
              <w:t>
</w:t>
            </w:r>
            <w:r>
              <w:rPr>
                <w:rFonts w:ascii="Times New Roman"/>
                <w:b w:val="false"/>
                <w:i w:val="false"/>
                <w:color w:val="000000"/>
                <w:sz w:val="20"/>
              </w:rPr>
              <w:t>операциялардың</w:t>
            </w:r>
            <w:r>
              <w:br/>
            </w:r>
            <w:r>
              <w:rPr>
                <w:rFonts w:ascii="Times New Roman"/>
                <w:b w:val="false"/>
                <w:i w:val="false"/>
                <w:color w:val="000000"/>
                <w:sz w:val="20"/>
              </w:rPr>
              <w:t>
</w:t>
            </w:r>
            <w:r>
              <w:rPr>
                <w:rFonts w:ascii="Times New Roman"/>
                <w:b w:val="false"/>
                <w:i w:val="false"/>
                <w:color w:val="000000"/>
                <w:sz w:val="20"/>
              </w:rPr>
              <w:t>үрдісі)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ЭСҚ арқылы</w:t>
            </w:r>
            <w:r>
              <w:br/>
            </w:r>
            <w:r>
              <w:rPr>
                <w:rFonts w:ascii="Times New Roman"/>
                <w:b w:val="false"/>
                <w:i w:val="false"/>
                <w:color w:val="000000"/>
                <w:sz w:val="20"/>
              </w:rPr>
              <w:t>
</w:t>
            </w:r>
            <w:r>
              <w:rPr>
                <w:rFonts w:ascii="Times New Roman"/>
                <w:b w:val="false"/>
                <w:i w:val="false"/>
                <w:color w:val="000000"/>
                <w:sz w:val="20"/>
              </w:rPr>
              <w:t>растау (қол</w:t>
            </w:r>
            <w:r>
              <w:br/>
            </w:r>
            <w:r>
              <w:rPr>
                <w:rFonts w:ascii="Times New Roman"/>
                <w:b w:val="false"/>
                <w:i w:val="false"/>
                <w:color w:val="000000"/>
                <w:sz w:val="20"/>
              </w:rPr>
              <w:t>
</w:t>
            </w:r>
            <w:r>
              <w:rPr>
                <w:rFonts w:ascii="Times New Roman"/>
                <w:b w:val="false"/>
                <w:i w:val="false"/>
                <w:color w:val="000000"/>
                <w:sz w:val="20"/>
              </w:rPr>
              <w:t>қою) және</w:t>
            </w:r>
            <w:r>
              <w:br/>
            </w:r>
            <w:r>
              <w:rPr>
                <w:rFonts w:ascii="Times New Roman"/>
                <w:b w:val="false"/>
                <w:i w:val="false"/>
                <w:color w:val="000000"/>
                <w:sz w:val="20"/>
              </w:rPr>
              <w:t>
</w:t>
            </w:r>
            <w:r>
              <w:rPr>
                <w:rFonts w:ascii="Times New Roman"/>
                <w:b w:val="false"/>
                <w:i w:val="false"/>
                <w:color w:val="000000"/>
                <w:sz w:val="20"/>
              </w:rPr>
              <w:t>тапсырысты</w:t>
            </w:r>
            <w:r>
              <w:br/>
            </w:r>
            <w:r>
              <w:rPr>
                <w:rFonts w:ascii="Times New Roman"/>
                <w:b w:val="false"/>
                <w:i w:val="false"/>
                <w:color w:val="000000"/>
                <w:sz w:val="20"/>
              </w:rPr>
              <w:t>
</w:t>
            </w:r>
            <w:r>
              <w:rPr>
                <w:rFonts w:ascii="Times New Roman"/>
                <w:b w:val="false"/>
                <w:i w:val="false"/>
                <w:color w:val="000000"/>
                <w:sz w:val="20"/>
              </w:rPr>
              <w:t>ЭҮАШ АЖО</w:t>
            </w:r>
            <w:r>
              <w:br/>
            </w:r>
            <w:r>
              <w:rPr>
                <w:rFonts w:ascii="Times New Roman"/>
                <w:b w:val="false"/>
                <w:i w:val="false"/>
                <w:color w:val="000000"/>
                <w:sz w:val="20"/>
              </w:rPr>
              <w:t>
</w:t>
            </w:r>
            <w:r>
              <w:rPr>
                <w:rFonts w:ascii="Times New Roman"/>
                <w:b w:val="false"/>
                <w:i w:val="false"/>
                <w:color w:val="000000"/>
                <w:sz w:val="20"/>
              </w:rPr>
              <w:t>бағыттау</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r>
              <w:rPr>
                <w:rFonts w:ascii="Times New Roman"/>
                <w:b w:val="false"/>
                <w:i w:val="false"/>
                <w:color w:val="000000"/>
                <w:sz w:val="20"/>
              </w:rPr>
              <w:t>құжаттарының</w:t>
            </w:r>
            <w:r>
              <w:br/>
            </w:r>
            <w:r>
              <w:rPr>
                <w:rFonts w:ascii="Times New Roman"/>
                <w:b w:val="false"/>
                <w:i w:val="false"/>
                <w:color w:val="000000"/>
                <w:sz w:val="20"/>
              </w:rPr>
              <w:t>
</w:t>
            </w:r>
            <w:r>
              <w:rPr>
                <w:rFonts w:ascii="Times New Roman"/>
                <w:b w:val="false"/>
                <w:i w:val="false"/>
                <w:color w:val="000000"/>
                <w:sz w:val="20"/>
              </w:rPr>
              <w:t>бұзылушылықта</w:t>
            </w:r>
            <w:r>
              <w:br/>
            </w:r>
            <w:r>
              <w:rPr>
                <w:rFonts w:ascii="Times New Roman"/>
                <w:b w:val="false"/>
                <w:i w:val="false"/>
                <w:color w:val="000000"/>
                <w:sz w:val="20"/>
              </w:rPr>
              <w:t>
</w:t>
            </w:r>
            <w:r>
              <w:rPr>
                <w:rFonts w:ascii="Times New Roman"/>
                <w:b w:val="false"/>
                <w:i w:val="false"/>
                <w:color w:val="000000"/>
                <w:sz w:val="20"/>
              </w:rPr>
              <w:t>ры болуына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көрсетуден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нәтижесін</w:t>
            </w:r>
            <w:r>
              <w:br/>
            </w:r>
            <w:r>
              <w:rPr>
                <w:rFonts w:ascii="Times New Roman"/>
                <w:b w:val="false"/>
                <w:i w:val="false"/>
                <w:color w:val="000000"/>
                <w:sz w:val="20"/>
              </w:rPr>
              <w:t>
</w:t>
            </w:r>
            <w:r>
              <w:rPr>
                <w:rFonts w:ascii="Times New Roman"/>
                <w:b w:val="false"/>
                <w:i w:val="false"/>
                <w:color w:val="000000"/>
                <w:sz w:val="20"/>
              </w:rPr>
              <w:t>алуы</w:t>
            </w:r>
          </w:p>
        </w:tc>
      </w:tr>
      <w:tr>
        <w:trPr>
          <w:trHeight w:val="150" w:hRule="atLeast"/>
        </w:trPr>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w:t>
            </w:r>
            <w:r>
              <w:br/>
            </w:r>
            <w:r>
              <w:rPr>
                <w:rFonts w:ascii="Times New Roman"/>
                <w:b w:val="false"/>
                <w:i w:val="false"/>
                <w:color w:val="000000"/>
                <w:sz w:val="20"/>
              </w:rPr>
              <w:t>
</w:t>
            </w:r>
            <w:r>
              <w:rPr>
                <w:rFonts w:ascii="Times New Roman"/>
                <w:b w:val="false"/>
                <w:i w:val="false"/>
                <w:color w:val="000000"/>
                <w:sz w:val="20"/>
              </w:rPr>
              <w:t>(мәліметтер,</w:t>
            </w:r>
            <w:r>
              <w:br/>
            </w:r>
            <w:r>
              <w:rPr>
                <w:rFonts w:ascii="Times New Roman"/>
                <w:b w:val="false"/>
                <w:i w:val="false"/>
                <w:color w:val="000000"/>
                <w:sz w:val="20"/>
              </w:rPr>
              <w:t>
</w:t>
            </w:r>
            <w:r>
              <w:rPr>
                <w:rFonts w:ascii="Times New Roman"/>
                <w:b w:val="false"/>
                <w:i w:val="false"/>
                <w:color w:val="000000"/>
                <w:sz w:val="20"/>
              </w:rPr>
              <w:t>құжат, ұйымда</w:t>
            </w:r>
            <w:r>
              <w:br/>
            </w:r>
            <w:r>
              <w:rPr>
                <w:rFonts w:ascii="Times New Roman"/>
                <w:b w:val="false"/>
                <w:i w:val="false"/>
                <w:color w:val="000000"/>
                <w:sz w:val="20"/>
              </w:rPr>
              <w:t>
</w:t>
            </w:r>
            <w:r>
              <w:rPr>
                <w:rFonts w:ascii="Times New Roman"/>
                <w:b w:val="false"/>
                <w:i w:val="false"/>
                <w:color w:val="000000"/>
                <w:sz w:val="20"/>
              </w:rPr>
              <w:t>стырылған</w:t>
            </w:r>
            <w:r>
              <w:br/>
            </w:r>
            <w:r>
              <w:rPr>
                <w:rFonts w:ascii="Times New Roman"/>
                <w:b w:val="false"/>
                <w:i w:val="false"/>
                <w:color w:val="000000"/>
                <w:sz w:val="20"/>
              </w:rPr>
              <w:t>
</w:t>
            </w:r>
            <w:r>
              <w:rPr>
                <w:rFonts w:ascii="Times New Roman"/>
                <w:b w:val="false"/>
                <w:i w:val="false"/>
                <w:color w:val="000000"/>
                <w:sz w:val="20"/>
              </w:rPr>
              <w:t>өкімгерлік</w:t>
            </w:r>
            <w:r>
              <w:br/>
            </w:r>
            <w:r>
              <w:rPr>
                <w:rFonts w:ascii="Times New Roman"/>
                <w:b w:val="false"/>
                <w:i w:val="false"/>
                <w:color w:val="000000"/>
                <w:sz w:val="20"/>
              </w:rPr>
              <w:t>
</w:t>
            </w:r>
            <w:r>
              <w:rPr>
                <w:rFonts w:ascii="Times New Roman"/>
                <w:b w:val="false"/>
                <w:i w:val="false"/>
                <w:color w:val="000000"/>
                <w:sz w:val="20"/>
              </w:rPr>
              <w:t>шешім)</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w:t>
            </w:r>
            <w:r>
              <w:br/>
            </w:r>
            <w:r>
              <w:rPr>
                <w:rFonts w:ascii="Times New Roman"/>
                <w:b w:val="false"/>
                <w:i w:val="false"/>
                <w:color w:val="000000"/>
                <w:sz w:val="20"/>
              </w:rPr>
              <w:t>
</w:t>
            </w:r>
            <w:r>
              <w:rPr>
                <w:rFonts w:ascii="Times New Roman"/>
                <w:b w:val="false"/>
                <w:i w:val="false"/>
                <w:color w:val="000000"/>
                <w:sz w:val="20"/>
              </w:rPr>
              <w:t>бағыттау</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w:t>
            </w:r>
            <w:r>
              <w:br/>
            </w:r>
            <w:r>
              <w:rPr>
                <w:rFonts w:ascii="Times New Roman"/>
                <w:b w:val="false"/>
                <w:i w:val="false"/>
                <w:color w:val="000000"/>
                <w:sz w:val="20"/>
              </w:rPr>
              <w:t>
</w:t>
            </w:r>
            <w:r>
              <w:rPr>
                <w:rFonts w:ascii="Times New Roman"/>
                <w:b w:val="false"/>
                <w:i w:val="false"/>
                <w:color w:val="000000"/>
                <w:sz w:val="20"/>
              </w:rPr>
              <w:t>бере отырып,</w:t>
            </w:r>
            <w:r>
              <w:br/>
            </w:r>
            <w:r>
              <w:rPr>
                <w:rFonts w:ascii="Times New Roman"/>
                <w:b w:val="false"/>
                <w:i w:val="false"/>
                <w:color w:val="000000"/>
                <w:sz w:val="20"/>
              </w:rPr>
              <w:t>
</w:t>
            </w:r>
            <w:r>
              <w:rPr>
                <w:rFonts w:ascii="Times New Roman"/>
                <w:b w:val="false"/>
                <w:i w:val="false"/>
                <w:color w:val="000000"/>
                <w:sz w:val="20"/>
              </w:rPr>
              <w:t>тапсырысты</w:t>
            </w:r>
            <w:r>
              <w:br/>
            </w:r>
            <w:r>
              <w:rPr>
                <w:rFonts w:ascii="Times New Roman"/>
                <w:b w:val="false"/>
                <w:i w:val="false"/>
                <w:color w:val="000000"/>
                <w:sz w:val="20"/>
              </w:rPr>
              <w:t>
</w:t>
            </w:r>
            <w:r>
              <w:rPr>
                <w:rFonts w:ascii="Times New Roman"/>
                <w:b w:val="false"/>
                <w:i w:val="false"/>
                <w:color w:val="000000"/>
                <w:sz w:val="20"/>
              </w:rPr>
              <w:t>жүйеде тіркеу</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w:t>
            </w:r>
            <w:r>
              <w:br/>
            </w:r>
            <w:r>
              <w:rPr>
                <w:rFonts w:ascii="Times New Roman"/>
                <w:b w:val="false"/>
                <w:i w:val="false"/>
                <w:color w:val="000000"/>
                <w:sz w:val="20"/>
              </w:rPr>
              <w:t>
</w:t>
            </w:r>
            <w:r>
              <w:rPr>
                <w:rFonts w:ascii="Times New Roman"/>
                <w:b w:val="false"/>
                <w:i w:val="false"/>
                <w:color w:val="000000"/>
                <w:sz w:val="20"/>
              </w:rPr>
              <w:t>құжатты</w:t>
            </w:r>
            <w:r>
              <w:br/>
            </w:r>
            <w:r>
              <w:rPr>
                <w:rFonts w:ascii="Times New Roman"/>
                <w:b w:val="false"/>
                <w:i w:val="false"/>
                <w:color w:val="000000"/>
                <w:sz w:val="20"/>
              </w:rPr>
              <w:t>
</w:t>
            </w:r>
            <w:r>
              <w:rPr>
                <w:rFonts w:ascii="Times New Roman"/>
                <w:b w:val="false"/>
                <w:i w:val="false"/>
                <w:color w:val="000000"/>
                <w:sz w:val="20"/>
              </w:rPr>
              <w:t>көрсету</w:t>
            </w:r>
          </w:p>
        </w:tc>
      </w:tr>
      <w:tr>
        <w:trPr>
          <w:trHeight w:val="150" w:hRule="atLeast"/>
        </w:trPr>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мерзімдері</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39" w:id="63"/>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2 қосымша</w:t>
      </w:r>
    </w:p>
    <w:bookmarkEnd w:id="63"/>
    <w:bookmarkStart w:name="z140" w:id="64"/>
    <w:p>
      <w:pPr>
        <w:spacing w:after="0"/>
        <w:ind w:left="0"/>
        <w:jc w:val="left"/>
      </w:pPr>
      <w:r>
        <w:rPr>
          <w:rFonts w:ascii="Times New Roman"/>
          <w:b/>
          <w:i w:val="false"/>
          <w:color w:val="000000"/>
        </w:rPr>
        <w:t xml:space="preserve"> 
Электрондық мемлекеттік қызметті Орталық арқылы көрсеткендегі</w:t>
      </w:r>
      <w:r>
        <w:br/>
      </w:r>
      <w:r>
        <w:rPr>
          <w:rFonts w:ascii="Times New Roman"/>
          <w:b/>
          <w:i w:val="false"/>
          <w:color w:val="000000"/>
        </w:rPr>
        <w:t>
өзара-әрекеттестіктің № 1 диаграммасы</w:t>
      </w:r>
    </w:p>
    <w:bookmarkEnd w:id="64"/>
    <w:p>
      <w:pPr>
        <w:spacing w:after="0"/>
        <w:ind w:left="0"/>
        <w:jc w:val="both"/>
      </w:pPr>
      <w:r>
        <w:drawing>
          <wp:inline distT="0" distB="0" distL="0" distR="0">
            <wp:extent cx="77851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785100" cy="4318000"/>
                    </a:xfrm>
                    <a:prstGeom prst="rect">
                      <a:avLst/>
                    </a:prstGeom>
                  </pic:spPr>
                </pic:pic>
              </a:graphicData>
            </a:graphic>
          </wp:inline>
        </w:drawing>
      </w:r>
    </w:p>
    <w:bookmarkStart w:name="z141" w:id="65"/>
    <w:p>
      <w:pPr>
        <w:spacing w:after="0"/>
        <w:ind w:left="0"/>
        <w:jc w:val="left"/>
      </w:pPr>
      <w:r>
        <w:rPr>
          <w:rFonts w:ascii="Times New Roman"/>
          <w:b/>
          <w:i w:val="false"/>
          <w:color w:val="000000"/>
        </w:rPr>
        <w:t xml:space="preserve"> 
Электрондық мемлекеттік қызметті ЭҮП арқылы көрсеткендегі</w:t>
      </w:r>
      <w:r>
        <w:br/>
      </w:r>
      <w:r>
        <w:rPr>
          <w:rFonts w:ascii="Times New Roman"/>
          <w:b/>
          <w:i w:val="false"/>
          <w:color w:val="000000"/>
        </w:rPr>
        <w:t>
өзара-әрекеттестіктің № 2 диаграммасы</w:t>
      </w:r>
    </w:p>
    <w:bookmarkEnd w:id="65"/>
    <w:p>
      <w:pPr>
        <w:spacing w:after="0"/>
        <w:ind w:left="0"/>
        <w:jc w:val="both"/>
      </w:pPr>
      <w:r>
        <w:drawing>
          <wp:inline distT="0" distB="0" distL="0" distR="0">
            <wp:extent cx="82042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8204200" cy="44831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4930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493000" cy="6362700"/>
                    </a:xfrm>
                    <a:prstGeom prst="rect">
                      <a:avLst/>
                    </a:prstGeom>
                  </pic:spPr>
                </pic:pic>
              </a:graphicData>
            </a:graphic>
          </wp:inline>
        </w:drawing>
      </w:r>
    </w:p>
    <w:bookmarkStart w:name="z142" w:id="66"/>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3 қосымша</w:t>
      </w:r>
    </w:p>
    <w:bookmarkEnd w:id="66"/>
    <w:p>
      <w:pPr>
        <w:spacing w:after="0"/>
        <w:ind w:left="0"/>
        <w:jc w:val="left"/>
      </w:pPr>
      <w:r>
        <w:rPr>
          <w:rFonts w:ascii="Times New Roman"/>
          <w:b/>
          <w:i w:val="false"/>
          <w:color w:val="000000"/>
        </w:rPr>
        <w:t xml:space="preserve"> Электрондық мемлекеттік қызметке өтініштердің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Көкпекті ауданының білім беру бөлімі</w:t>
      </w:r>
      <w:r>
        <w:br/>
      </w:r>
      <w:r>
        <w:rPr>
          <w:rFonts w:ascii="Times New Roman"/>
          <w:b w:val="false"/>
          <w:i w:val="false"/>
          <w:color w:val="000000"/>
          <w:sz w:val="28"/>
        </w:rPr>
        <w:t xml:space="preserve">
бастығына                           </w:t>
      </w:r>
      <w:r>
        <w:br/>
      </w:r>
      <w:r>
        <w:rPr>
          <w:rFonts w:ascii="Times New Roman"/>
          <w:b w:val="false"/>
          <w:i w:val="false"/>
          <w:color w:val="000000"/>
          <w:sz w:val="28"/>
        </w:rPr>
        <w:t xml:space="preserve">
ерлі-зайыптылардан (жеке куәлігі    </w:t>
      </w:r>
      <w:r>
        <w:br/>
      </w:r>
      <w:r>
        <w:rPr>
          <w:rFonts w:ascii="Times New Roman"/>
          <w:b w:val="false"/>
          <w:i w:val="false"/>
          <w:color w:val="000000"/>
          <w:sz w:val="28"/>
        </w:rPr>
        <w:t xml:space="preserve">
бойынша нақты, қысқартусыз толық    </w:t>
      </w:r>
      <w:r>
        <w:br/>
      </w:r>
      <w:r>
        <w:rPr>
          <w:rFonts w:ascii="Times New Roman"/>
          <w:b w:val="false"/>
          <w:i w:val="false"/>
          <w:color w:val="000000"/>
          <w:sz w:val="28"/>
        </w:rPr>
        <w:t xml:space="preserve">
аты-жөні)                           </w:t>
      </w:r>
      <w:r>
        <w:br/>
      </w:r>
      <w:r>
        <w:rPr>
          <w:rFonts w:ascii="Times New Roman"/>
          <w:b w:val="false"/>
          <w:i w:val="false"/>
          <w:color w:val="000000"/>
          <w:sz w:val="28"/>
        </w:rPr>
        <w:t>
____________________________</w:t>
      </w:r>
      <w:r>
        <w:br/>
      </w:r>
      <w:r>
        <w:rPr>
          <w:rFonts w:ascii="Times New Roman"/>
          <w:b w:val="false"/>
          <w:i w:val="false"/>
          <w:color w:val="000000"/>
          <w:sz w:val="28"/>
        </w:rPr>
        <w:t>
мекенжайы, телефоны ________________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________________ мекенжайында орналасқан пәтерді сатуға</w:t>
      </w:r>
      <w:r>
        <w:br/>
      </w:r>
      <w:r>
        <w:rPr>
          <w:rFonts w:ascii="Times New Roman"/>
          <w:b w:val="false"/>
          <w:i w:val="false"/>
          <w:color w:val="000000"/>
          <w:sz w:val="28"/>
        </w:rPr>
        <w:t>
(айырбастауға, сыйға тартуға) рұқсат беруіңізді сұраймын.</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w:t>
      </w:r>
      <w:r>
        <w:br/>
      </w:r>
      <w:r>
        <w:rPr>
          <w:rFonts w:ascii="Times New Roman"/>
          <w:b w:val="false"/>
          <w:i w:val="false"/>
          <w:color w:val="000000"/>
          <w:sz w:val="28"/>
        </w:rPr>
        <w:t>
      2. _________________________________________________</w:t>
      </w:r>
      <w:r>
        <w:br/>
      </w:r>
      <w:r>
        <w:rPr>
          <w:rFonts w:ascii="Times New Roman"/>
          <w:b w:val="false"/>
          <w:i w:val="false"/>
          <w:color w:val="000000"/>
          <w:sz w:val="28"/>
        </w:rPr>
        <w:t>
(балалардың Т.А.Ә., туған жылы, туу туралы куәліктің № көрсетіледі,</w:t>
      </w:r>
      <w:r>
        <w:br/>
      </w:r>
      <w:r>
        <w:rPr>
          <w:rFonts w:ascii="Times New Roman"/>
          <w:b w:val="false"/>
          <w:i w:val="false"/>
          <w:color w:val="000000"/>
          <w:sz w:val="28"/>
        </w:rPr>
        <w:t>
10 жастан асқан балалар қолдарын қояды, «келісемін» деген сөзді</w:t>
      </w:r>
      <w:r>
        <w:br/>
      </w:r>
      <w:r>
        <w:rPr>
          <w:rFonts w:ascii="Times New Roman"/>
          <w:b w:val="false"/>
          <w:i w:val="false"/>
          <w:color w:val="000000"/>
          <w:sz w:val="28"/>
        </w:rPr>
        <w:t>
жазады)</w:t>
      </w:r>
      <w:r>
        <w:br/>
      </w:r>
      <w:r>
        <w:rPr>
          <w:rFonts w:ascii="Times New Roman"/>
          <w:b w:val="false"/>
          <w:i w:val="false"/>
          <w:color w:val="000000"/>
          <w:sz w:val="28"/>
        </w:rPr>
        <w:t>
      Әкесі туралы мәліметтер (Т.А.Ә., жеке куәліктің №, кім және</w:t>
      </w:r>
      <w:r>
        <w:br/>
      </w:r>
      <w:r>
        <w:rPr>
          <w:rFonts w:ascii="Times New Roman"/>
          <w:b w:val="false"/>
          <w:i w:val="false"/>
          <w:color w:val="000000"/>
          <w:sz w:val="28"/>
        </w:rPr>
        <w:t>
қашан берді) _____________________________________________</w:t>
      </w:r>
      <w:r>
        <w:br/>
      </w:r>
      <w:r>
        <w:rPr>
          <w:rFonts w:ascii="Times New Roman"/>
          <w:b w:val="false"/>
          <w:i w:val="false"/>
          <w:color w:val="000000"/>
          <w:sz w:val="28"/>
        </w:rPr>
        <w:t>
Шешесі туралы мәліметтер (Т.А.Ә., жеке куәліктің №, кім және қашан</w:t>
      </w:r>
      <w:r>
        <w:br/>
      </w:r>
      <w:r>
        <w:rPr>
          <w:rFonts w:ascii="Times New Roman"/>
          <w:b w:val="false"/>
          <w:i w:val="false"/>
          <w:color w:val="000000"/>
          <w:sz w:val="28"/>
        </w:rPr>
        <w:t>
берді) ___________________________________________________</w:t>
      </w:r>
      <w:r>
        <w:br/>
      </w:r>
      <w:r>
        <w:rPr>
          <w:rFonts w:ascii="Times New Roman"/>
          <w:b w:val="false"/>
          <w:i w:val="false"/>
          <w:color w:val="000000"/>
          <w:sz w:val="28"/>
        </w:rPr>
        <w:t>
Келешекте тұратын мекенжайлары ___________________________</w:t>
      </w:r>
      <w:r>
        <w:br/>
      </w:r>
      <w:r>
        <w:rPr>
          <w:rFonts w:ascii="Times New Roman"/>
          <w:b w:val="false"/>
          <w:i w:val="false"/>
          <w:color w:val="000000"/>
          <w:sz w:val="28"/>
        </w:rPr>
        <w:t>
      «Келешекте балалар тұрғын үймен қамтамасыз етіледі» деген</w:t>
      </w:r>
      <w:r>
        <w:br/>
      </w:r>
      <w:r>
        <w:rPr>
          <w:rFonts w:ascii="Times New Roman"/>
          <w:b w:val="false"/>
          <w:i w:val="false"/>
          <w:color w:val="000000"/>
          <w:sz w:val="28"/>
        </w:rPr>
        <w:t>
үзінді өз қолымен жазылады.</w:t>
      </w:r>
    </w:p>
    <w:p>
      <w:pPr>
        <w:spacing w:after="0"/>
        <w:ind w:left="0"/>
        <w:jc w:val="both"/>
      </w:pPr>
      <w:r>
        <w:rPr>
          <w:rFonts w:ascii="Times New Roman"/>
          <w:b w:val="false"/>
          <w:i w:val="false"/>
          <w:color w:val="000000"/>
          <w:sz w:val="28"/>
        </w:rPr>
        <w:t>«___» _________ 20__ж.           Ерлі-зайыптылардың қолтаңбасы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Көкпекті ауданының білім беру бөлімі</w:t>
      </w:r>
      <w:r>
        <w:br/>
      </w:r>
      <w:r>
        <w:rPr>
          <w:rFonts w:ascii="Times New Roman"/>
          <w:b w:val="false"/>
          <w:i w:val="false"/>
          <w:color w:val="000000"/>
          <w:sz w:val="28"/>
        </w:rPr>
        <w:t xml:space="preserve">
бастығына                           </w:t>
      </w:r>
      <w:r>
        <w:br/>
      </w:r>
      <w:r>
        <w:rPr>
          <w:rFonts w:ascii="Times New Roman"/>
          <w:b w:val="false"/>
          <w:i w:val="false"/>
          <w:color w:val="000000"/>
          <w:sz w:val="28"/>
        </w:rPr>
        <w:t xml:space="preserve">
ерлі-зайыптылардан (жеке куәлігі    </w:t>
      </w:r>
      <w:r>
        <w:br/>
      </w:r>
      <w:r>
        <w:rPr>
          <w:rFonts w:ascii="Times New Roman"/>
          <w:b w:val="false"/>
          <w:i w:val="false"/>
          <w:color w:val="000000"/>
          <w:sz w:val="28"/>
        </w:rPr>
        <w:t xml:space="preserve">
бойынша нақты, қысқартусыз толық    </w:t>
      </w:r>
      <w:r>
        <w:br/>
      </w:r>
      <w:r>
        <w:rPr>
          <w:rFonts w:ascii="Times New Roman"/>
          <w:b w:val="false"/>
          <w:i w:val="false"/>
          <w:color w:val="000000"/>
          <w:sz w:val="28"/>
        </w:rPr>
        <w:t>
аты-жөні) __________________________</w:t>
      </w:r>
      <w:r>
        <w:br/>
      </w:r>
      <w:r>
        <w:rPr>
          <w:rFonts w:ascii="Times New Roman"/>
          <w:b w:val="false"/>
          <w:i w:val="false"/>
          <w:color w:val="000000"/>
          <w:sz w:val="28"/>
        </w:rPr>
        <w:t>
мекенжайы, телефоны ________________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 мекенжайында орналасқан пәтерді ______ мөлшерде ________ мерзімге кредит алу үшін кепілге қоюға рұқсат беруіңізді сұраймыз.</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__________________________________________________</w:t>
      </w:r>
      <w:r>
        <w:br/>
      </w:r>
      <w:r>
        <w:rPr>
          <w:rFonts w:ascii="Times New Roman"/>
          <w:b w:val="false"/>
          <w:i w:val="false"/>
          <w:color w:val="000000"/>
          <w:sz w:val="28"/>
        </w:rPr>
        <w:t>
      2. __________________________________________________</w:t>
      </w:r>
      <w:r>
        <w:br/>
      </w:r>
      <w:r>
        <w:rPr>
          <w:rFonts w:ascii="Times New Roman"/>
          <w:b w:val="false"/>
          <w:i w:val="false"/>
          <w:color w:val="000000"/>
          <w:sz w:val="28"/>
        </w:rPr>
        <w:t>
(балалардың аты-жөні, туған жылы, туу туралы куәліктің № көрсетіледі,</w:t>
      </w:r>
      <w:r>
        <w:br/>
      </w:r>
      <w:r>
        <w:rPr>
          <w:rFonts w:ascii="Times New Roman"/>
          <w:b w:val="false"/>
          <w:i w:val="false"/>
          <w:color w:val="000000"/>
          <w:sz w:val="28"/>
        </w:rPr>
        <w:t>
10 жастан асқан балалар қолдарын қояды, «келісемін» деген сөзді</w:t>
      </w:r>
      <w:r>
        <w:br/>
      </w:r>
      <w:r>
        <w:rPr>
          <w:rFonts w:ascii="Times New Roman"/>
          <w:b w:val="false"/>
          <w:i w:val="false"/>
          <w:color w:val="000000"/>
          <w:sz w:val="28"/>
        </w:rPr>
        <w:t>
жазады).</w:t>
      </w:r>
      <w:r>
        <w:br/>
      </w:r>
      <w:r>
        <w:rPr>
          <w:rFonts w:ascii="Times New Roman"/>
          <w:b w:val="false"/>
          <w:i w:val="false"/>
          <w:color w:val="000000"/>
          <w:sz w:val="28"/>
        </w:rPr>
        <w:t>
      Әкесі туралы мәліметтер (аты-жөні., жеке куәліктің №, кім</w:t>
      </w:r>
      <w:r>
        <w:br/>
      </w:r>
      <w:r>
        <w:rPr>
          <w:rFonts w:ascii="Times New Roman"/>
          <w:b w:val="false"/>
          <w:i w:val="false"/>
          <w:color w:val="000000"/>
          <w:sz w:val="28"/>
        </w:rPr>
        <w:t>
және қашан берді)</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Шешесі туралы мәліметтер (аты-жөні, жеке куәліктің №, кім және</w:t>
      </w:r>
      <w:r>
        <w:br/>
      </w:r>
      <w:r>
        <w:rPr>
          <w:rFonts w:ascii="Times New Roman"/>
          <w:b w:val="false"/>
          <w:i w:val="false"/>
          <w:color w:val="000000"/>
          <w:sz w:val="28"/>
        </w:rPr>
        <w:t>
қашан берді)</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Банктен келген хаттың № ____________________________</w:t>
      </w:r>
      <w:r>
        <w:br/>
      </w:r>
      <w:r>
        <w:rPr>
          <w:rFonts w:ascii="Times New Roman"/>
          <w:b w:val="false"/>
          <w:i w:val="false"/>
          <w:color w:val="000000"/>
          <w:sz w:val="28"/>
        </w:rPr>
        <w:t>
      Тұрғын үйден айырылған жағдайда балалар (қосымша алаңның</w:t>
      </w:r>
      <w:r>
        <w:br/>
      </w:r>
      <w:r>
        <w:rPr>
          <w:rFonts w:ascii="Times New Roman"/>
          <w:b w:val="false"/>
          <w:i w:val="false"/>
          <w:color w:val="000000"/>
          <w:sz w:val="28"/>
        </w:rPr>
        <w:t>
мекенжайы немесе балаларды өзіне алуға келісетін жақын туыстардың</w:t>
      </w:r>
      <w:r>
        <w:br/>
      </w:r>
      <w:r>
        <w:rPr>
          <w:rFonts w:ascii="Times New Roman"/>
          <w:b w:val="false"/>
          <w:i w:val="false"/>
          <w:color w:val="000000"/>
          <w:sz w:val="28"/>
        </w:rPr>
        <w:t>
мекен-жайлары көрсетіледі) мекенжайында тұрады, «келешекте балаларды</w:t>
      </w:r>
      <w:r>
        <w:br/>
      </w:r>
      <w:r>
        <w:rPr>
          <w:rFonts w:ascii="Times New Roman"/>
          <w:b w:val="false"/>
          <w:i w:val="false"/>
          <w:color w:val="000000"/>
          <w:sz w:val="28"/>
        </w:rPr>
        <w:t>
тұрғын үйсіз қалдырмауға міндеттенеміз» деген үзінді өз қолымен</w:t>
      </w:r>
      <w:r>
        <w:br/>
      </w:r>
      <w:r>
        <w:rPr>
          <w:rFonts w:ascii="Times New Roman"/>
          <w:b w:val="false"/>
          <w:i w:val="false"/>
          <w:color w:val="000000"/>
          <w:sz w:val="28"/>
        </w:rPr>
        <w:t>
жазылады</w:t>
      </w:r>
    </w:p>
    <w:p>
      <w:pPr>
        <w:spacing w:after="0"/>
        <w:ind w:left="0"/>
        <w:jc w:val="both"/>
      </w:pPr>
      <w:r>
        <w:rPr>
          <w:rFonts w:ascii="Times New Roman"/>
          <w:b w:val="false"/>
          <w:i w:val="false"/>
          <w:color w:val="000000"/>
          <w:sz w:val="28"/>
        </w:rPr>
        <w:t>«___» _________ 20__ ж.            Ерлі-зайыптылардың қолтаңбасы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________________________________</w:t>
      </w:r>
      <w:r>
        <w:br/>
      </w: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Қорғаншылық және қамқоршылық органдарының функцияларын өзіне қамтитын аудандық, қалалық білім бөлімі кәмелетке толмаған балалар мүддесіне әрекет ететін Қазақстан Республикасы Азаматтық кодексінің  </w:t>
      </w:r>
      <w:r>
        <w:rPr>
          <w:rFonts w:ascii="Times New Roman"/>
          <w:b w:val="false"/>
          <w:i w:val="false"/>
          <w:color w:val="000000"/>
          <w:sz w:val="28"/>
        </w:rPr>
        <w:t>22</w:t>
      </w:r>
      <w:r>
        <w:rPr>
          <w:rFonts w:ascii="Times New Roman"/>
          <w:b w:val="false"/>
          <w:i w:val="false"/>
          <w:color w:val="000000"/>
          <w:sz w:val="28"/>
        </w:rPr>
        <w:t xml:space="preserve"> -  </w:t>
      </w:r>
      <w:r>
        <w:rPr>
          <w:rFonts w:ascii="Times New Roman"/>
          <w:b w:val="false"/>
          <w:i w:val="false"/>
          <w:color w:val="000000"/>
          <w:sz w:val="28"/>
        </w:rPr>
        <w:t>24-баптарына</w:t>
      </w:r>
      <w:r>
        <w:rPr>
          <w:rFonts w:ascii="Times New Roman"/>
          <w:b w:val="false"/>
          <w:i w:val="false"/>
          <w:color w:val="000000"/>
          <w:sz w:val="28"/>
        </w:rPr>
        <w:t>, «Тұрғын үй қатынастары туралы» Қазақстан Республикасы Заңының 13-бабының  </w:t>
      </w:r>
      <w:r>
        <w:rPr>
          <w:rFonts w:ascii="Times New Roman"/>
          <w:b w:val="false"/>
          <w:i w:val="false"/>
          <w:color w:val="000000"/>
          <w:sz w:val="28"/>
        </w:rPr>
        <w:t>3-тармағына</w:t>
      </w:r>
      <w:r>
        <w:rPr>
          <w:rFonts w:ascii="Times New Roman"/>
          <w:b w:val="false"/>
          <w:i w:val="false"/>
          <w:color w:val="000000"/>
          <w:sz w:val="28"/>
        </w:rPr>
        <w:t>, «Неке (ерлі-зайыптылық) және отбасы туралы» Қазақстан Республикасы Кодексінің  </w:t>
      </w:r>
      <w:r>
        <w:rPr>
          <w:rFonts w:ascii="Times New Roman"/>
          <w:b w:val="false"/>
          <w:i w:val="false"/>
          <w:color w:val="000000"/>
          <w:sz w:val="28"/>
        </w:rPr>
        <w:t>128-бабына</w:t>
      </w:r>
      <w:r>
        <w:br/>
      </w:r>
      <w:r>
        <w:rPr>
          <w:rFonts w:ascii="Times New Roman"/>
          <w:b w:val="false"/>
          <w:i w:val="false"/>
          <w:color w:val="000000"/>
          <w:sz w:val="28"/>
        </w:rPr>
        <w:t>
сәйкес ____________________________________________________</w:t>
      </w:r>
      <w:r>
        <w:br/>
      </w:r>
      <w:r>
        <w:rPr>
          <w:rFonts w:ascii="Times New Roman"/>
          <w:b w:val="false"/>
          <w:i w:val="false"/>
          <w:color w:val="000000"/>
          <w:sz w:val="28"/>
        </w:rPr>
        <w:t>
___________________________________________________________</w:t>
      </w:r>
      <w:r>
        <w:br/>
      </w:r>
      <w:r>
        <w:rPr>
          <w:rFonts w:ascii="Times New Roman"/>
          <w:b w:val="false"/>
          <w:i w:val="false"/>
          <w:color w:val="000000"/>
          <w:sz w:val="28"/>
        </w:rPr>
        <w:t>
___________________________________________________________</w:t>
      </w:r>
      <w:r>
        <w:br/>
      </w:r>
      <w:r>
        <w:rPr>
          <w:rFonts w:ascii="Times New Roman"/>
          <w:b w:val="false"/>
          <w:i w:val="false"/>
          <w:color w:val="000000"/>
          <w:sz w:val="28"/>
        </w:rPr>
        <w:t>
мекенжайы бойынша орналасқан қозғалмайтын мүлікті _________</w:t>
      </w:r>
      <w:r>
        <w:br/>
      </w:r>
      <w:r>
        <w:rPr>
          <w:rFonts w:ascii="Times New Roman"/>
          <w:b w:val="false"/>
          <w:i w:val="false"/>
          <w:color w:val="000000"/>
          <w:sz w:val="28"/>
        </w:rPr>
        <w:t>
_____________________________________________ рұқсат береді</w:t>
      </w:r>
    </w:p>
    <w:p>
      <w:pPr>
        <w:spacing w:after="0"/>
        <w:ind w:left="0"/>
        <w:jc w:val="both"/>
      </w:pPr>
      <w:r>
        <w:rPr>
          <w:rFonts w:ascii="Times New Roman"/>
          <w:b w:val="false"/>
          <w:i/>
          <w:color w:val="000000"/>
          <w:sz w:val="28"/>
        </w:rPr>
        <w:t>      Көкпекті ауданының білім беру</w:t>
      </w:r>
      <w:r>
        <w:br/>
      </w:r>
      <w:r>
        <w:rPr>
          <w:rFonts w:ascii="Times New Roman"/>
          <w:b w:val="false"/>
          <w:i w:val="false"/>
          <w:color w:val="000000"/>
          <w:sz w:val="28"/>
        </w:rPr>
        <w:t>
</w:t>
      </w:r>
      <w:r>
        <w:rPr>
          <w:rFonts w:ascii="Times New Roman"/>
          <w:b w:val="false"/>
          <w:i/>
          <w:color w:val="000000"/>
          <w:sz w:val="28"/>
        </w:rPr>
        <w:t>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color w:val="000000"/>
          <w:sz w:val="28"/>
        </w:rPr>
        <w:t>      Ескертулер:</w:t>
      </w:r>
      <w:r>
        <w:br/>
      </w:r>
      <w:r>
        <w:rPr>
          <w:rFonts w:ascii="Times New Roman"/>
          <w:b w:val="false"/>
          <w:i w:val="false"/>
          <w:color w:val="000000"/>
          <w:sz w:val="28"/>
        </w:rPr>
        <w:t>
</w:t>
      </w:r>
      <w:r>
        <w:rPr>
          <w:rFonts w:ascii="Times New Roman"/>
          <w:b w:val="false"/>
          <w:i/>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ерікті нысанда мәтіндік хат түрінде бас тарту негіздемесімен беріледі.</w:t>
      </w:r>
    </w:p>
    <w:bookmarkStart w:name="z143" w:id="67"/>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4 қосымша</w:t>
      </w:r>
    </w:p>
    <w:bookmarkEnd w:id="67"/>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rPr>
        <w:t>«Тұрғын үйдің меншік иелері болып табылатын кәмелетке толмаған</w:t>
      </w:r>
      <w:r>
        <w:br/>
      </w:r>
      <w:r>
        <w:rPr>
          <w:rFonts w:ascii="Times New Roman"/>
          <w:b w:val="false"/>
          <w:i w:val="false"/>
          <w:color w:val="000000"/>
          <w:sz w:val="28"/>
        </w:rPr>
        <w:t>
балалардың мүдделерін қозғайтын мәмілелерді ресімдеу үшін қорғаншылар</w:t>
      </w:r>
      <w:r>
        <w:br/>
      </w:r>
      <w:r>
        <w:rPr>
          <w:rFonts w:ascii="Times New Roman"/>
          <w:b w:val="false"/>
          <w:i w:val="false"/>
          <w:color w:val="000000"/>
          <w:sz w:val="28"/>
        </w:rPr>
        <w:t>
</w:t>
      </w:r>
      <w:r>
        <w:rPr>
          <w:rFonts w:ascii="Times New Roman"/>
          <w:b w:val="false"/>
          <w:i w:val="false"/>
          <w:color w:val="000000"/>
          <w:sz w:val="28"/>
          <w:u w:val="single"/>
        </w:rPr>
        <w:t>мен қамқоршылар органдарының анықтамалар беру»</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144" w:id="68"/>
    <w:p>
      <w:pPr>
        <w:spacing w:after="0"/>
        <w:ind w:left="0"/>
        <w:jc w:val="both"/>
      </w:pPr>
      <w:r>
        <w:rPr>
          <w:rFonts w:ascii="Times New Roman"/>
          <w:b w:val="false"/>
          <w:i w:val="false"/>
          <w:color w:val="000000"/>
          <w:sz w:val="28"/>
        </w:rPr>
        <w:t>
Көкпекті ауданы әкімдігінің</w:t>
      </w:r>
      <w:r>
        <w:br/>
      </w:r>
      <w:r>
        <w:rPr>
          <w:rFonts w:ascii="Times New Roman"/>
          <w:b w:val="false"/>
          <w:i w:val="false"/>
          <w:color w:val="000000"/>
          <w:sz w:val="28"/>
        </w:rPr>
        <w:t>
2012 жылғы 24 желтоқсандағы № 417</w:t>
      </w:r>
      <w:r>
        <w:br/>
      </w:r>
      <w:r>
        <w:rPr>
          <w:rFonts w:ascii="Times New Roman"/>
          <w:b w:val="false"/>
          <w:i w:val="false"/>
          <w:color w:val="000000"/>
          <w:sz w:val="28"/>
        </w:rPr>
        <w:t>
қаулысымен бекітілді</w:t>
      </w:r>
    </w:p>
    <w:bookmarkEnd w:id="68"/>
    <w:p>
      <w:pPr>
        <w:spacing w:after="0"/>
        <w:ind w:left="0"/>
        <w:jc w:val="left"/>
      </w:pPr>
      <w:r>
        <w:rPr>
          <w:rFonts w:ascii="Times New Roman"/>
          <w:b/>
          <w:i w:val="false"/>
          <w:color w:val="000000"/>
        </w:rPr>
        <w:t xml:space="preserve"> «Зейнетақы қорларына, банктерге кәмелетке толмағандардың</w:t>
      </w:r>
      <w:r>
        <w:br/>
      </w:r>
      <w:r>
        <w:rPr>
          <w:rFonts w:ascii="Times New Roman"/>
          <w:b/>
          <w:i w:val="false"/>
          <w:color w:val="000000"/>
        </w:rPr>
        <w:t>
салымдарына иелiк ету үшiн, Қазақстан Республикасы Iшкi iстер</w:t>
      </w:r>
      <w:r>
        <w:br/>
      </w:r>
      <w:r>
        <w:rPr>
          <w:rFonts w:ascii="Times New Roman"/>
          <w:b/>
          <w:i w:val="false"/>
          <w:color w:val="000000"/>
        </w:rPr>
        <w:t>
министрлiгi Жол полициясы комитетiнiң аумақтық бөлiмшелерiне</w:t>
      </w:r>
      <w:r>
        <w:br/>
      </w:r>
      <w:r>
        <w:rPr>
          <w:rFonts w:ascii="Times New Roman"/>
          <w:b/>
          <w:i w:val="false"/>
          <w:color w:val="000000"/>
        </w:rPr>
        <w:t>
кәмелетке толмаған балаларға мұраны ресiмдеу үшiн анықтамалар</w:t>
      </w:r>
      <w:r>
        <w:br/>
      </w:r>
      <w:r>
        <w:rPr>
          <w:rFonts w:ascii="Times New Roman"/>
          <w:b/>
          <w:i w:val="false"/>
          <w:color w:val="000000"/>
        </w:rPr>
        <w:t>
беру» электрондық мемлекеттік қызмет регламенті</w:t>
      </w:r>
    </w:p>
    <w:bookmarkStart w:name="z145" w:id="69"/>
    <w:p>
      <w:pPr>
        <w:spacing w:after="0"/>
        <w:ind w:left="0"/>
        <w:jc w:val="left"/>
      </w:pPr>
      <w:r>
        <w:rPr>
          <w:rFonts w:ascii="Times New Roman"/>
          <w:b/>
          <w:i w:val="false"/>
          <w:color w:val="000000"/>
        </w:rPr>
        <w:t xml:space="preserve"> 
1. Жалпы ережелер</w:t>
      </w:r>
    </w:p>
    <w:bookmarkEnd w:id="69"/>
    <w:bookmarkStart w:name="z146" w:id="70"/>
    <w:p>
      <w:pPr>
        <w:spacing w:after="0"/>
        <w:ind w:left="0"/>
        <w:jc w:val="both"/>
      </w:pPr>
      <w:r>
        <w:rPr>
          <w:rFonts w:ascii="Times New Roman"/>
          <w:b w:val="false"/>
          <w:i w:val="false"/>
          <w:color w:val="000000"/>
          <w:sz w:val="28"/>
        </w:rPr>
        <w:t>
      1. Электрондық мемлекеттік қызмет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(бұдан әрі - электрондық мемлекеттік қызмет) «Көкпекті ауданының білім беру бөлімі» мемлекеттік мекемесімен тұрғылықты мекенжайы бойынша халыққа қызмет көрсету орталықтары (бұдан әрі – Орталық) арқылы,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электронды мемлекеттік қызметі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w:t>
      </w:r>
      <w:r>
        <w:rPr>
          <w:rFonts w:ascii="Times New Roman"/>
          <w:b w:val="false"/>
          <w:i w:val="false"/>
          <w:color w:val="000000"/>
          <w:sz w:val="28"/>
        </w:rPr>
        <w:t>ақпараттық жүйе</w:t>
      </w:r>
      <w:r>
        <w:rPr>
          <w:rFonts w:ascii="Times New Roman"/>
          <w:b w:val="false"/>
          <w:i w:val="false"/>
          <w:color w:val="000000"/>
          <w:sz w:val="28"/>
        </w:rPr>
        <w:t xml:space="preserve">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«Көкпекті ауданының білім беру бөлімі» мемлекеттік мекемесі;</w:t>
      </w:r>
      <w:r>
        <w:br/>
      </w:r>
      <w:r>
        <w:rPr>
          <w:rFonts w:ascii="Times New Roman"/>
          <w:b w:val="false"/>
          <w:i w:val="false"/>
          <w:color w:val="000000"/>
          <w:sz w:val="28"/>
        </w:rPr>
        <w:t>
      6)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w:t>
      </w:r>
      <w:r>
        <w:rPr>
          <w:rFonts w:ascii="Times New Roman"/>
          <w:b w:val="false"/>
          <w:i w:val="false"/>
          <w:color w:val="000000"/>
          <w:sz w:val="28"/>
        </w:rPr>
        <w:t>пайдаланушы</w:t>
      </w:r>
      <w:r>
        <w:rPr>
          <w:rFonts w:ascii="Times New Roman"/>
          <w:b w:val="false"/>
          <w:i w:val="false"/>
          <w:color w:val="000000"/>
          <w:sz w:val="28"/>
        </w:rPr>
        <w:t xml:space="preserve">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w:t>
      </w:r>
      <w:r>
        <w:rPr>
          <w:rFonts w:ascii="Times New Roman"/>
          <w:b w:val="false"/>
          <w:i w:val="false"/>
          <w:color w:val="000000"/>
          <w:sz w:val="28"/>
        </w:rPr>
        <w:t>тұтынушы</w:t>
      </w:r>
      <w:r>
        <w:rPr>
          <w:rFonts w:ascii="Times New Roman"/>
          <w:b w:val="false"/>
          <w:i w:val="false"/>
          <w:color w:val="000000"/>
          <w:sz w:val="28"/>
        </w:rPr>
        <w:t xml:space="preserve">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15)  </w:t>
      </w:r>
      <w:r>
        <w:rPr>
          <w:rFonts w:ascii="Times New Roman"/>
          <w:b w:val="false"/>
          <w:i w:val="false"/>
          <w:color w:val="000000"/>
          <w:sz w:val="28"/>
        </w:rPr>
        <w:t>электрондық мемлекеттік қызмет</w:t>
      </w:r>
      <w:r>
        <w:rPr>
          <w:rFonts w:ascii="Times New Roman"/>
          <w:b w:val="false"/>
          <w:i w:val="false"/>
          <w:color w:val="000000"/>
          <w:sz w:val="28"/>
        </w:rPr>
        <w:t xml:space="preserve">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w:t>
      </w:r>
      <w:r>
        <w:rPr>
          <w:rFonts w:ascii="Times New Roman"/>
          <w:b w:val="false"/>
          <w:i w:val="false"/>
          <w:color w:val="000000"/>
          <w:sz w:val="28"/>
        </w:rPr>
        <w:t>«электрондық үкімет» шлюзі</w:t>
      </w:r>
      <w:r>
        <w:rPr>
          <w:rFonts w:ascii="Times New Roman"/>
          <w:b w:val="false"/>
          <w:i w:val="false"/>
          <w:color w:val="000000"/>
          <w:sz w:val="28"/>
        </w:rPr>
        <w:t xml:space="preserve">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w:t>
      </w:r>
      <w:r>
        <w:rPr>
          <w:rFonts w:ascii="Times New Roman"/>
          <w:b w:val="false"/>
          <w:i w:val="false"/>
          <w:color w:val="000000"/>
          <w:sz w:val="28"/>
        </w:rPr>
        <w:t>«электрондық үкіметтің» веб-порталы</w:t>
      </w:r>
      <w:r>
        <w:rPr>
          <w:rFonts w:ascii="Times New Roman"/>
          <w:b w:val="false"/>
          <w:i w:val="false"/>
          <w:color w:val="000000"/>
          <w:sz w:val="28"/>
        </w:rPr>
        <w:t xml:space="preserve">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70"/>
    <w:bookmarkStart w:name="z151" w:id="71"/>
    <w:p>
      <w:pPr>
        <w:spacing w:after="0"/>
        <w:ind w:left="0"/>
        <w:jc w:val="left"/>
      </w:pPr>
      <w:r>
        <w:rPr>
          <w:rFonts w:ascii="Times New Roman"/>
          <w:b/>
          <w:i w:val="false"/>
          <w:color w:val="000000"/>
        </w:rPr>
        <w:t xml:space="preserve"> 
2. ЖАО электрондық мемлекеттік қызметті көрсету бойынша</w:t>
      </w:r>
      <w:r>
        <w:br/>
      </w:r>
      <w:r>
        <w:rPr>
          <w:rFonts w:ascii="Times New Roman"/>
          <w:b/>
          <w:i w:val="false"/>
          <w:color w:val="000000"/>
        </w:rPr>
        <w:t>
қызмет тәртібі</w:t>
      </w:r>
    </w:p>
    <w:bookmarkEnd w:id="71"/>
    <w:bookmarkStart w:name="z152" w:id="72"/>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w:t>
      </w:r>
      <w:r>
        <w:rPr>
          <w:rFonts w:ascii="Times New Roman"/>
          <w:b w:val="false"/>
          <w:i w:val="false"/>
          <w:color w:val="000000"/>
          <w:sz w:val="28"/>
        </w:rPr>
        <w:t>№ 1 диаграммасы</w:t>
      </w:r>
      <w:r>
        <w:rPr>
          <w:rFonts w:ascii="Times New Roman"/>
          <w:b w:val="false"/>
          <w:i w:val="false"/>
          <w:color w:val="000000"/>
          <w:sz w:val="28"/>
        </w:rPr>
        <w:t>)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электрондық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w:t>
      </w:r>
      <w:r>
        <w:rPr>
          <w:rFonts w:ascii="Times New Roman"/>
          <w:b w:val="false"/>
          <w:i w:val="false"/>
          <w:color w:val="000000"/>
          <w:sz w:val="28"/>
        </w:rPr>
        <w:t>№ 2 диаграмма</w:t>
      </w:r>
      <w:r>
        <w:rPr>
          <w:rFonts w:ascii="Times New Roman"/>
          <w:b w:val="false"/>
          <w:i w:val="false"/>
          <w:color w:val="000000"/>
          <w:sz w:val="28"/>
        </w:rPr>
        <w:t>)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қалыптасады, тұтынушы ЖСН және парольдің көмегімен ЭҮП тіркеуді жүзеге асырады (ЭҮП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72"/>
    <w:bookmarkStart w:name="z157" w:id="73"/>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73"/>
    <w:bookmarkStart w:name="z158" w:id="74"/>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болуы).</w:t>
      </w:r>
    </w:p>
    <w:bookmarkEnd w:id="74"/>
    <w:bookmarkStart w:name="z165" w:id="75"/>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75"/>
    <w:p>
      <w:pPr>
        <w:spacing w:after="0"/>
        <w:ind w:left="0"/>
        <w:jc w:val="left"/>
      </w:pPr>
      <w:r>
        <w:rPr>
          <w:rFonts w:ascii="Times New Roman"/>
          <w:b/>
          <w:i w:val="false"/>
          <w:color w:val="000000"/>
        </w:rPr>
        <w:t xml:space="preserve"> 1 кесте. Орталық арқылы ҚФБ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
        <w:gridCol w:w="2614"/>
        <w:gridCol w:w="2433"/>
        <w:gridCol w:w="2434"/>
        <w:gridCol w:w="2276"/>
        <w:gridCol w:w="2457"/>
      </w:tblGrid>
      <w:tr>
        <w:trPr>
          <w:trHeight w:val="36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465"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r>
      <w:tr>
        <w:trPr>
          <w:trHeight w:val="228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атауы</w:t>
            </w:r>
            <w:r>
              <w:br/>
            </w:r>
            <w:r>
              <w:rPr>
                <w:rFonts w:ascii="Times New Roman"/>
                <w:b w:val="false"/>
                <w:i w:val="false"/>
                <w:color w:val="000000"/>
                <w:sz w:val="20"/>
              </w:rPr>
              <w:t>
</w:t>
            </w:r>
            <w:r>
              <w:rPr>
                <w:rFonts w:ascii="Times New Roman"/>
                <w:b w:val="false"/>
                <w:i w:val="false"/>
                <w:color w:val="000000"/>
                <w:sz w:val="20"/>
              </w:rPr>
              <w:t>(ресімдер,</w:t>
            </w:r>
            <w:r>
              <w:br/>
            </w:r>
            <w:r>
              <w:rPr>
                <w:rFonts w:ascii="Times New Roman"/>
                <w:b w:val="false"/>
                <w:i w:val="false"/>
                <w:color w:val="000000"/>
                <w:sz w:val="20"/>
              </w:rPr>
              <w:t>
</w:t>
            </w:r>
            <w:r>
              <w:rPr>
                <w:rFonts w:ascii="Times New Roman"/>
                <w:b w:val="false"/>
                <w:i w:val="false"/>
                <w:color w:val="000000"/>
                <w:sz w:val="20"/>
              </w:rPr>
              <w:t>операциялар</w:t>
            </w:r>
            <w:r>
              <w:br/>
            </w:r>
            <w:r>
              <w:rPr>
                <w:rFonts w:ascii="Times New Roman"/>
                <w:b w:val="false"/>
                <w:i w:val="false"/>
                <w:color w:val="000000"/>
                <w:sz w:val="20"/>
              </w:rPr>
              <w:t>
</w:t>
            </w:r>
            <w:r>
              <w:rPr>
                <w:rFonts w:ascii="Times New Roman"/>
                <w:b w:val="false"/>
                <w:i w:val="false"/>
                <w:color w:val="000000"/>
                <w:sz w:val="20"/>
              </w:rPr>
              <w:t>үрдісі)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w:t>
            </w:r>
            <w:r>
              <w:br/>
            </w:r>
            <w:r>
              <w:rPr>
                <w:rFonts w:ascii="Times New Roman"/>
                <w:b w:val="false"/>
                <w:i w:val="false"/>
                <w:color w:val="000000"/>
                <w:sz w:val="20"/>
              </w:rPr>
              <w:t>
</w:t>
            </w:r>
            <w:r>
              <w:rPr>
                <w:rFonts w:ascii="Times New Roman"/>
                <w:b w:val="false"/>
                <w:i w:val="false"/>
                <w:color w:val="000000"/>
                <w:sz w:val="20"/>
              </w:rPr>
              <w:t>пароль арқылы</w:t>
            </w:r>
            <w:r>
              <w:br/>
            </w:r>
            <w:r>
              <w:rPr>
                <w:rFonts w:ascii="Times New Roman"/>
                <w:b w:val="false"/>
                <w:i w:val="false"/>
                <w:color w:val="000000"/>
                <w:sz w:val="20"/>
              </w:rPr>
              <w:t>
</w:t>
            </w:r>
            <w:r>
              <w:rPr>
                <w:rFonts w:ascii="Times New Roman"/>
                <w:b w:val="false"/>
                <w:i w:val="false"/>
                <w:color w:val="000000"/>
                <w:sz w:val="20"/>
              </w:rPr>
              <w:t>Орталық</w:t>
            </w:r>
            <w:r>
              <w:br/>
            </w:r>
            <w:r>
              <w:rPr>
                <w:rFonts w:ascii="Times New Roman"/>
                <w:b w:val="false"/>
                <w:i w:val="false"/>
                <w:color w:val="000000"/>
                <w:sz w:val="20"/>
              </w:rPr>
              <w:t>
</w:t>
            </w:r>
            <w:r>
              <w:rPr>
                <w:rFonts w:ascii="Times New Roman"/>
                <w:b w:val="false"/>
                <w:i w:val="false"/>
                <w:color w:val="000000"/>
                <w:sz w:val="20"/>
              </w:rPr>
              <w:t>операторы</w:t>
            </w:r>
            <w:r>
              <w:br/>
            </w:r>
            <w:r>
              <w:rPr>
                <w:rFonts w:ascii="Times New Roman"/>
                <w:b w:val="false"/>
                <w:i w:val="false"/>
                <w:color w:val="000000"/>
                <w:sz w:val="20"/>
              </w:rPr>
              <w:t>
</w:t>
            </w:r>
            <w:r>
              <w:rPr>
                <w:rFonts w:ascii="Times New Roman"/>
                <w:b w:val="false"/>
                <w:i w:val="false"/>
                <w:color w:val="000000"/>
                <w:sz w:val="20"/>
              </w:rPr>
              <w:t>авторизациялаудан өтеді</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Тапсырысты </w:t>
            </w:r>
            <w:r>
              <w:br/>
            </w:r>
            <w:r>
              <w:rPr>
                <w:rFonts w:ascii="Times New Roman"/>
                <w:b w:val="false"/>
                <w:i w:val="false"/>
                <w:color w:val="000000"/>
                <w:sz w:val="20"/>
              </w:rPr>
              <w:t>
</w:t>
            </w:r>
            <w:r>
              <w:rPr>
                <w:rFonts w:ascii="Times New Roman"/>
                <w:b w:val="false"/>
                <w:i w:val="false"/>
                <w:color w:val="000000"/>
                <w:sz w:val="20"/>
              </w:rPr>
              <w:t>ЖТ ММ,</w:t>
            </w:r>
            <w:r>
              <w:br/>
            </w:r>
            <w:r>
              <w:rPr>
                <w:rFonts w:ascii="Times New Roman"/>
                <w:b w:val="false"/>
                <w:i w:val="false"/>
                <w:color w:val="000000"/>
                <w:sz w:val="20"/>
              </w:rPr>
              <w:t>
</w:t>
            </w:r>
            <w:r>
              <w:rPr>
                <w:rFonts w:ascii="Times New Roman"/>
                <w:b w:val="false"/>
                <w:i w:val="false"/>
                <w:color w:val="000000"/>
                <w:sz w:val="20"/>
              </w:rPr>
              <w:t>БНАЖ-ға</w:t>
            </w:r>
            <w:r>
              <w:br/>
            </w:r>
            <w:r>
              <w:rPr>
                <w:rFonts w:ascii="Times New Roman"/>
                <w:b w:val="false"/>
                <w:i w:val="false"/>
                <w:color w:val="000000"/>
                <w:sz w:val="20"/>
              </w:rPr>
              <w:t>
</w:t>
            </w:r>
            <w:r>
              <w:rPr>
                <w:rFonts w:ascii="Times New Roman"/>
                <w:b w:val="false"/>
                <w:i w:val="false"/>
                <w:color w:val="000000"/>
                <w:sz w:val="20"/>
              </w:rPr>
              <w:t>бағыттау</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r>
              <w:rPr>
                <w:rFonts w:ascii="Times New Roman"/>
                <w:b w:val="false"/>
                <w:i w:val="false"/>
                <w:color w:val="000000"/>
                <w:sz w:val="20"/>
              </w:rPr>
              <w:t>мәліметтерінің болмауына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мәліметтерді</w:t>
            </w:r>
            <w:r>
              <w:br/>
            </w:r>
            <w:r>
              <w:rPr>
                <w:rFonts w:ascii="Times New Roman"/>
                <w:b w:val="false"/>
                <w:i w:val="false"/>
                <w:color w:val="000000"/>
                <w:sz w:val="20"/>
              </w:rPr>
              <w:t>
</w:t>
            </w:r>
            <w:r>
              <w:rPr>
                <w:rFonts w:ascii="Times New Roman"/>
                <w:b w:val="false"/>
                <w:i w:val="false"/>
                <w:color w:val="000000"/>
                <w:sz w:val="20"/>
              </w:rPr>
              <w:t>алу мүмкін</w:t>
            </w:r>
            <w:r>
              <w:br/>
            </w:r>
            <w:r>
              <w:rPr>
                <w:rFonts w:ascii="Times New Roman"/>
                <w:b w:val="false"/>
                <w:i w:val="false"/>
                <w:color w:val="000000"/>
                <w:sz w:val="20"/>
              </w:rPr>
              <w:t>
</w:t>
            </w:r>
            <w:r>
              <w:rPr>
                <w:rFonts w:ascii="Times New Roman"/>
                <w:b w:val="false"/>
                <w:i w:val="false"/>
                <w:color w:val="000000"/>
                <w:sz w:val="20"/>
              </w:rPr>
              <w:t>еместігі</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қалыптастыру</w:t>
            </w:r>
          </w:p>
        </w:tc>
      </w:tr>
      <w:tr>
        <w:trPr>
          <w:trHeight w:val="69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w:t>
            </w:r>
            <w:r>
              <w:br/>
            </w:r>
            <w:r>
              <w:rPr>
                <w:rFonts w:ascii="Times New Roman"/>
                <w:b w:val="false"/>
                <w:i w:val="false"/>
                <w:color w:val="000000"/>
                <w:sz w:val="20"/>
              </w:rPr>
              <w:t>
</w:t>
            </w:r>
            <w:r>
              <w:rPr>
                <w:rFonts w:ascii="Times New Roman"/>
                <w:b w:val="false"/>
                <w:i w:val="false"/>
                <w:color w:val="000000"/>
                <w:sz w:val="20"/>
              </w:rPr>
              <w:t>(мәліметтер,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ұйымдастырылған</w:t>
            </w:r>
            <w:r>
              <w:br/>
            </w:r>
            <w:r>
              <w:rPr>
                <w:rFonts w:ascii="Times New Roman"/>
                <w:b w:val="false"/>
                <w:i w:val="false"/>
                <w:color w:val="000000"/>
                <w:sz w:val="20"/>
              </w:rPr>
              <w:t>
</w:t>
            </w:r>
            <w:r>
              <w:rPr>
                <w:rFonts w:ascii="Times New Roman"/>
                <w:b w:val="false"/>
                <w:i w:val="false"/>
                <w:color w:val="000000"/>
                <w:sz w:val="20"/>
              </w:rPr>
              <w:t>өкімгерлік</w:t>
            </w:r>
            <w:r>
              <w:br/>
            </w:r>
            <w:r>
              <w:rPr>
                <w:rFonts w:ascii="Times New Roman"/>
                <w:b w:val="false"/>
                <w:i w:val="false"/>
                <w:color w:val="000000"/>
                <w:sz w:val="20"/>
              </w:rPr>
              <w:t>
</w:t>
            </w:r>
            <w:r>
              <w:rPr>
                <w:rFonts w:ascii="Times New Roman"/>
                <w:b w:val="false"/>
                <w:i w:val="false"/>
                <w:color w:val="000000"/>
                <w:sz w:val="20"/>
              </w:rPr>
              <w:t>шешім)</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w:t>
            </w:r>
            <w:r>
              <w:br/>
            </w:r>
            <w:r>
              <w:rPr>
                <w:rFonts w:ascii="Times New Roman"/>
                <w:b w:val="false"/>
                <w:i w:val="false"/>
                <w:color w:val="000000"/>
                <w:sz w:val="20"/>
              </w:rPr>
              <w:t>
</w:t>
            </w:r>
            <w:r>
              <w:rPr>
                <w:rFonts w:ascii="Times New Roman"/>
                <w:b w:val="false"/>
                <w:i w:val="false"/>
                <w:color w:val="000000"/>
                <w:sz w:val="20"/>
              </w:rPr>
              <w:t>нөмір бере</w:t>
            </w:r>
            <w:r>
              <w:br/>
            </w:r>
            <w:r>
              <w:rPr>
                <w:rFonts w:ascii="Times New Roman"/>
                <w:b w:val="false"/>
                <w:i w:val="false"/>
                <w:color w:val="000000"/>
                <w:sz w:val="20"/>
              </w:rPr>
              <w:t>
</w:t>
            </w:r>
            <w:r>
              <w:rPr>
                <w:rFonts w:ascii="Times New Roman"/>
                <w:b w:val="false"/>
                <w:i w:val="false"/>
                <w:color w:val="000000"/>
                <w:sz w:val="20"/>
              </w:rPr>
              <w:t>отырып,</w:t>
            </w:r>
            <w:r>
              <w:br/>
            </w:r>
            <w:r>
              <w:rPr>
                <w:rFonts w:ascii="Times New Roman"/>
                <w:b w:val="false"/>
                <w:i w:val="false"/>
                <w:color w:val="000000"/>
                <w:sz w:val="20"/>
              </w:rPr>
              <w:t>
</w:t>
            </w:r>
            <w:r>
              <w:rPr>
                <w:rFonts w:ascii="Times New Roman"/>
                <w:b w:val="false"/>
                <w:i w:val="false"/>
                <w:color w:val="000000"/>
                <w:sz w:val="20"/>
              </w:rPr>
              <w:t>тапсырысты</w:t>
            </w:r>
            <w:r>
              <w:br/>
            </w:r>
            <w:r>
              <w:rPr>
                <w:rFonts w:ascii="Times New Roman"/>
                <w:b w:val="false"/>
                <w:i w:val="false"/>
                <w:color w:val="000000"/>
                <w:sz w:val="20"/>
              </w:rPr>
              <w:t>
</w:t>
            </w:r>
            <w:r>
              <w:rPr>
                <w:rFonts w:ascii="Times New Roman"/>
                <w:b w:val="false"/>
                <w:i w:val="false"/>
                <w:color w:val="000000"/>
                <w:sz w:val="20"/>
              </w:rPr>
              <w:t>жүйеде тіркеу</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w:t>
            </w:r>
            <w:r>
              <w:br/>
            </w:r>
            <w:r>
              <w:rPr>
                <w:rFonts w:ascii="Times New Roman"/>
                <w:b w:val="false"/>
                <w:i w:val="false"/>
                <w:color w:val="000000"/>
                <w:sz w:val="20"/>
              </w:rPr>
              <w:t>
</w:t>
            </w:r>
            <w:r>
              <w:rPr>
                <w:rFonts w:ascii="Times New Roman"/>
                <w:b w:val="false"/>
                <w:i w:val="false"/>
                <w:color w:val="000000"/>
                <w:sz w:val="20"/>
              </w:rPr>
              <w:t>табысты</w:t>
            </w:r>
            <w:r>
              <w:br/>
            </w:r>
            <w:r>
              <w:rPr>
                <w:rFonts w:ascii="Times New Roman"/>
                <w:b w:val="false"/>
                <w:i w:val="false"/>
                <w:color w:val="000000"/>
                <w:sz w:val="20"/>
              </w:rPr>
              <w:t>
</w:t>
            </w:r>
            <w:r>
              <w:rPr>
                <w:rFonts w:ascii="Times New Roman"/>
                <w:b w:val="false"/>
                <w:i w:val="false"/>
                <w:color w:val="000000"/>
                <w:sz w:val="20"/>
              </w:rPr>
              <w:t>қалыптасуы</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көрсету</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w:t>
            </w:r>
            <w:r>
              <w:br/>
            </w:r>
            <w:r>
              <w:rPr>
                <w:rFonts w:ascii="Times New Roman"/>
                <w:b w:val="false"/>
                <w:i w:val="false"/>
                <w:color w:val="000000"/>
                <w:sz w:val="20"/>
              </w:rPr>
              <w:t>
</w:t>
            </w:r>
            <w:r>
              <w:rPr>
                <w:rFonts w:ascii="Times New Roman"/>
                <w:b w:val="false"/>
                <w:i w:val="false"/>
                <w:color w:val="000000"/>
                <w:sz w:val="20"/>
              </w:rPr>
              <w:t>бағыттау</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қалыптастыру</w:t>
            </w:r>
          </w:p>
        </w:tc>
      </w:tr>
      <w:tr>
        <w:trPr>
          <w:trHeight w:val="315"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мерзімдері</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915"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w:t>
            </w:r>
            <w:r>
              <w:br/>
            </w:r>
            <w:r>
              <w:rPr>
                <w:rFonts w:ascii="Times New Roman"/>
                <w:b w:val="false"/>
                <w:i w:val="false"/>
                <w:color w:val="000000"/>
                <w:sz w:val="20"/>
              </w:rPr>
              <w:t>
</w:t>
            </w:r>
            <w:r>
              <w:rPr>
                <w:rFonts w:ascii="Times New Roman"/>
                <w:b w:val="false"/>
                <w:i w:val="false"/>
                <w:color w:val="000000"/>
                <w:sz w:val="20"/>
              </w:rPr>
              <w:t>мәліметтерінің бұзушылық</w:t>
            </w:r>
            <w:r>
              <w:br/>
            </w:r>
            <w:r>
              <w:rPr>
                <w:rFonts w:ascii="Times New Roman"/>
                <w:b w:val="false"/>
                <w:i w:val="false"/>
                <w:color w:val="000000"/>
                <w:sz w:val="20"/>
              </w:rPr>
              <w:t>
</w:t>
            </w:r>
            <w:r>
              <w:rPr>
                <w:rFonts w:ascii="Times New Roman"/>
                <w:b w:val="false"/>
                <w:i w:val="false"/>
                <w:color w:val="000000"/>
                <w:sz w:val="20"/>
              </w:rPr>
              <w:t>тары болса;</w:t>
            </w:r>
            <w:r>
              <w:br/>
            </w:r>
            <w:r>
              <w:rPr>
                <w:rFonts w:ascii="Times New Roman"/>
                <w:b w:val="false"/>
                <w:i w:val="false"/>
                <w:color w:val="000000"/>
                <w:sz w:val="20"/>
              </w:rPr>
              <w:t>
</w:t>
            </w:r>
            <w:r>
              <w:rPr>
                <w:rFonts w:ascii="Times New Roman"/>
                <w:b w:val="false"/>
                <w:i w:val="false"/>
                <w:color w:val="000000"/>
                <w:sz w:val="20"/>
              </w:rPr>
              <w:t>5 - егер бұзылушылықтар болмаса</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
        <w:gridCol w:w="2693"/>
        <w:gridCol w:w="2323"/>
        <w:gridCol w:w="1800"/>
        <w:gridCol w:w="1517"/>
        <w:gridCol w:w="2127"/>
        <w:gridCol w:w="1998"/>
      </w:tblGrid>
      <w:tr>
        <w:trPr>
          <w:trHeight w:val="84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46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47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куәландырылған(қол қойылған) құжатты бағыттау</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құжаттарының </w:t>
            </w:r>
            <w:r>
              <w:rPr>
                <w:rFonts w:ascii="Times New Roman"/>
                <w:b w:val="false"/>
                <w:i w:val="false"/>
                <w:color w:val="000000"/>
                <w:sz w:val="20"/>
              </w:rPr>
              <w:t>бұзылушылықтары болуына байланысты қызмет</w:t>
            </w:r>
            <w:r>
              <w:br/>
            </w:r>
            <w:r>
              <w:rPr>
                <w:rFonts w:ascii="Times New Roman"/>
                <w:b w:val="false"/>
                <w:i w:val="false"/>
                <w:color w:val="000000"/>
                <w:sz w:val="20"/>
              </w:rPr>
              <w:t>
</w:t>
            </w:r>
            <w:r>
              <w:rPr>
                <w:rFonts w:ascii="Times New Roman"/>
                <w:b w:val="false"/>
                <w:i w:val="false"/>
                <w:color w:val="000000"/>
                <w:sz w:val="20"/>
              </w:rPr>
              <w:t>көрсетуден бас тарту туралы хабарламаны қалыптастыру</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49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91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w:t>
            </w:r>
            <w:r>
              <w:br/>
            </w:r>
            <w:r>
              <w:rPr>
                <w:rFonts w:ascii="Times New Roman"/>
                <w:b w:val="false"/>
                <w:i w:val="false"/>
                <w:color w:val="000000"/>
                <w:sz w:val="20"/>
              </w:rPr>
              <w:t>
</w:t>
            </w:r>
            <w:r>
              <w:rPr>
                <w:rFonts w:ascii="Times New Roman"/>
                <w:b w:val="false"/>
                <w:i w:val="false"/>
                <w:color w:val="000000"/>
                <w:sz w:val="20"/>
              </w:rPr>
              <w:t>9 – егер бұзылушылықтар болмаса</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ҚФБ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8"/>
        <w:gridCol w:w="2496"/>
        <w:gridCol w:w="2496"/>
        <w:gridCol w:w="2496"/>
        <w:gridCol w:w="2217"/>
        <w:gridCol w:w="2497"/>
      </w:tblGrid>
      <w:tr>
        <w:trPr>
          <w:trHeight w:val="15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5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r>
      <w:tr>
        <w:trPr>
          <w:trHeight w:val="15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электрондық мемлекеттік қызметтен бас тарту туралы хабарламаны қалыптастыру</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r>
      <w:tr>
        <w:trPr>
          <w:trHeight w:val="15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5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 мәліметтерінің бұзушылықтары болса; 3 - егер авторизациялау табысты өтсе</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4"/>
        <w:gridCol w:w="2523"/>
        <w:gridCol w:w="2523"/>
        <w:gridCol w:w="2524"/>
        <w:gridCol w:w="2359"/>
        <w:gridCol w:w="2267"/>
      </w:tblGrid>
      <w:tr>
        <w:trPr>
          <w:trHeight w:val="15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атауы</w:t>
            </w:r>
            <w:r>
              <w:br/>
            </w:r>
            <w:r>
              <w:rPr>
                <w:rFonts w:ascii="Times New Roman"/>
                <w:b w:val="false"/>
                <w:i w:val="false"/>
                <w:color w:val="000000"/>
                <w:sz w:val="20"/>
              </w:rPr>
              <w:t>
</w:t>
            </w:r>
            <w:r>
              <w:rPr>
                <w:rFonts w:ascii="Times New Roman"/>
                <w:b w:val="false"/>
                <w:i w:val="false"/>
                <w:color w:val="000000"/>
                <w:sz w:val="20"/>
              </w:rPr>
              <w:t>(ресімдер мен</w:t>
            </w:r>
            <w:r>
              <w:br/>
            </w:r>
            <w:r>
              <w:rPr>
                <w:rFonts w:ascii="Times New Roman"/>
                <w:b w:val="false"/>
                <w:i w:val="false"/>
                <w:color w:val="000000"/>
                <w:sz w:val="20"/>
              </w:rPr>
              <w:t>
</w:t>
            </w:r>
            <w:r>
              <w:rPr>
                <w:rFonts w:ascii="Times New Roman"/>
                <w:b w:val="false"/>
                <w:i w:val="false"/>
                <w:color w:val="000000"/>
                <w:sz w:val="20"/>
              </w:rPr>
              <w:t>операциялардың</w:t>
            </w:r>
            <w:r>
              <w:br/>
            </w:r>
            <w:r>
              <w:rPr>
                <w:rFonts w:ascii="Times New Roman"/>
                <w:b w:val="false"/>
                <w:i w:val="false"/>
                <w:color w:val="000000"/>
                <w:sz w:val="20"/>
              </w:rPr>
              <w:t>
</w:t>
            </w:r>
            <w:r>
              <w:rPr>
                <w:rFonts w:ascii="Times New Roman"/>
                <w:b w:val="false"/>
                <w:i w:val="false"/>
                <w:color w:val="000000"/>
                <w:sz w:val="20"/>
              </w:rPr>
              <w:t>үрдісі)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ЭСҚ арқылы</w:t>
            </w:r>
            <w:r>
              <w:br/>
            </w:r>
            <w:r>
              <w:rPr>
                <w:rFonts w:ascii="Times New Roman"/>
                <w:b w:val="false"/>
                <w:i w:val="false"/>
                <w:color w:val="000000"/>
                <w:sz w:val="20"/>
              </w:rPr>
              <w:t>
</w:t>
            </w:r>
            <w:r>
              <w:rPr>
                <w:rFonts w:ascii="Times New Roman"/>
                <w:b w:val="false"/>
                <w:i w:val="false"/>
                <w:color w:val="000000"/>
                <w:sz w:val="20"/>
              </w:rPr>
              <w:t>растау (қол</w:t>
            </w:r>
            <w:r>
              <w:br/>
            </w:r>
            <w:r>
              <w:rPr>
                <w:rFonts w:ascii="Times New Roman"/>
                <w:b w:val="false"/>
                <w:i w:val="false"/>
                <w:color w:val="000000"/>
                <w:sz w:val="20"/>
              </w:rPr>
              <w:t>
</w:t>
            </w:r>
            <w:r>
              <w:rPr>
                <w:rFonts w:ascii="Times New Roman"/>
                <w:b w:val="false"/>
                <w:i w:val="false"/>
                <w:color w:val="000000"/>
                <w:sz w:val="20"/>
              </w:rPr>
              <w:t>қою) және</w:t>
            </w:r>
            <w:r>
              <w:br/>
            </w:r>
            <w:r>
              <w:rPr>
                <w:rFonts w:ascii="Times New Roman"/>
                <w:b w:val="false"/>
                <w:i w:val="false"/>
                <w:color w:val="000000"/>
                <w:sz w:val="20"/>
              </w:rPr>
              <w:t>
</w:t>
            </w:r>
            <w:r>
              <w:rPr>
                <w:rFonts w:ascii="Times New Roman"/>
                <w:b w:val="false"/>
                <w:i w:val="false"/>
                <w:color w:val="000000"/>
                <w:sz w:val="20"/>
              </w:rPr>
              <w:t>тапсырысты</w:t>
            </w:r>
            <w:r>
              <w:br/>
            </w:r>
            <w:r>
              <w:rPr>
                <w:rFonts w:ascii="Times New Roman"/>
                <w:b w:val="false"/>
                <w:i w:val="false"/>
                <w:color w:val="000000"/>
                <w:sz w:val="20"/>
              </w:rPr>
              <w:t>
</w:t>
            </w:r>
            <w:r>
              <w:rPr>
                <w:rFonts w:ascii="Times New Roman"/>
                <w:b w:val="false"/>
                <w:i w:val="false"/>
                <w:color w:val="000000"/>
                <w:sz w:val="20"/>
              </w:rPr>
              <w:t>ЭҮАШ АЖО</w:t>
            </w:r>
            <w:r>
              <w:br/>
            </w:r>
            <w:r>
              <w:rPr>
                <w:rFonts w:ascii="Times New Roman"/>
                <w:b w:val="false"/>
                <w:i w:val="false"/>
                <w:color w:val="000000"/>
                <w:sz w:val="20"/>
              </w:rPr>
              <w:t>
</w:t>
            </w:r>
            <w:r>
              <w:rPr>
                <w:rFonts w:ascii="Times New Roman"/>
                <w:b w:val="false"/>
                <w:i w:val="false"/>
                <w:color w:val="000000"/>
                <w:sz w:val="20"/>
              </w:rPr>
              <w:t>бағыттау</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r>
              <w:rPr>
                <w:rFonts w:ascii="Times New Roman"/>
                <w:b w:val="false"/>
                <w:i w:val="false"/>
                <w:color w:val="000000"/>
                <w:sz w:val="20"/>
              </w:rPr>
              <w:t>құжаттарының</w:t>
            </w:r>
            <w:r>
              <w:br/>
            </w:r>
            <w:r>
              <w:rPr>
                <w:rFonts w:ascii="Times New Roman"/>
                <w:b w:val="false"/>
                <w:i w:val="false"/>
                <w:color w:val="000000"/>
                <w:sz w:val="20"/>
              </w:rPr>
              <w:t>
</w:t>
            </w:r>
            <w:r>
              <w:rPr>
                <w:rFonts w:ascii="Times New Roman"/>
                <w:b w:val="false"/>
                <w:i w:val="false"/>
                <w:color w:val="000000"/>
                <w:sz w:val="20"/>
              </w:rPr>
              <w:t>бұзылушылықтары болуына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қызмет көрсетуден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нәтижесін</w:t>
            </w:r>
            <w:r>
              <w:br/>
            </w:r>
            <w:r>
              <w:rPr>
                <w:rFonts w:ascii="Times New Roman"/>
                <w:b w:val="false"/>
                <w:i w:val="false"/>
                <w:color w:val="000000"/>
                <w:sz w:val="20"/>
              </w:rPr>
              <w:t>
</w:t>
            </w:r>
            <w:r>
              <w:rPr>
                <w:rFonts w:ascii="Times New Roman"/>
                <w:b w:val="false"/>
                <w:i w:val="false"/>
                <w:color w:val="000000"/>
                <w:sz w:val="20"/>
              </w:rPr>
              <w:t>алуы</w:t>
            </w:r>
          </w:p>
        </w:tc>
      </w:tr>
      <w:tr>
        <w:trPr>
          <w:trHeight w:val="15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w:t>
            </w:r>
            <w:r>
              <w:br/>
            </w:r>
            <w:r>
              <w:rPr>
                <w:rFonts w:ascii="Times New Roman"/>
                <w:b w:val="false"/>
                <w:i w:val="false"/>
                <w:color w:val="000000"/>
                <w:sz w:val="20"/>
              </w:rPr>
              <w:t>
</w:t>
            </w:r>
            <w:r>
              <w:rPr>
                <w:rFonts w:ascii="Times New Roman"/>
                <w:b w:val="false"/>
                <w:i w:val="false"/>
                <w:color w:val="000000"/>
                <w:sz w:val="20"/>
              </w:rPr>
              <w:t>(мәліметтер,</w:t>
            </w:r>
            <w:r>
              <w:br/>
            </w:r>
            <w:r>
              <w:rPr>
                <w:rFonts w:ascii="Times New Roman"/>
                <w:b w:val="false"/>
                <w:i w:val="false"/>
                <w:color w:val="000000"/>
                <w:sz w:val="20"/>
              </w:rPr>
              <w:t>
</w:t>
            </w:r>
            <w:r>
              <w:rPr>
                <w:rFonts w:ascii="Times New Roman"/>
                <w:b w:val="false"/>
                <w:i w:val="false"/>
                <w:color w:val="000000"/>
                <w:sz w:val="20"/>
              </w:rPr>
              <w:t>құжат, ұйымдастырылған</w:t>
            </w:r>
            <w:r>
              <w:br/>
            </w:r>
            <w:r>
              <w:rPr>
                <w:rFonts w:ascii="Times New Roman"/>
                <w:b w:val="false"/>
                <w:i w:val="false"/>
                <w:color w:val="000000"/>
                <w:sz w:val="20"/>
              </w:rPr>
              <w:t>
</w:t>
            </w:r>
            <w:r>
              <w:rPr>
                <w:rFonts w:ascii="Times New Roman"/>
                <w:b w:val="false"/>
                <w:i w:val="false"/>
                <w:color w:val="000000"/>
                <w:sz w:val="20"/>
              </w:rPr>
              <w:t>өкімгерлік</w:t>
            </w:r>
            <w:r>
              <w:br/>
            </w:r>
            <w:r>
              <w:rPr>
                <w:rFonts w:ascii="Times New Roman"/>
                <w:b w:val="false"/>
                <w:i w:val="false"/>
                <w:color w:val="000000"/>
                <w:sz w:val="20"/>
              </w:rPr>
              <w:t>
</w:t>
            </w:r>
            <w:r>
              <w:rPr>
                <w:rFonts w:ascii="Times New Roman"/>
                <w:b w:val="false"/>
                <w:i w:val="false"/>
                <w:color w:val="000000"/>
                <w:sz w:val="20"/>
              </w:rPr>
              <w:t>шешім)</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w:t>
            </w:r>
            <w:r>
              <w:br/>
            </w:r>
            <w:r>
              <w:rPr>
                <w:rFonts w:ascii="Times New Roman"/>
                <w:b w:val="false"/>
                <w:i w:val="false"/>
                <w:color w:val="000000"/>
                <w:sz w:val="20"/>
              </w:rPr>
              <w:t>
</w:t>
            </w:r>
            <w:r>
              <w:rPr>
                <w:rFonts w:ascii="Times New Roman"/>
                <w:b w:val="false"/>
                <w:i w:val="false"/>
                <w:color w:val="000000"/>
                <w:sz w:val="20"/>
              </w:rPr>
              <w:t>бағыттау</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w:t>
            </w:r>
            <w:r>
              <w:br/>
            </w:r>
            <w:r>
              <w:rPr>
                <w:rFonts w:ascii="Times New Roman"/>
                <w:b w:val="false"/>
                <w:i w:val="false"/>
                <w:color w:val="000000"/>
                <w:sz w:val="20"/>
              </w:rPr>
              <w:t>
</w:t>
            </w:r>
            <w:r>
              <w:rPr>
                <w:rFonts w:ascii="Times New Roman"/>
                <w:b w:val="false"/>
                <w:i w:val="false"/>
                <w:color w:val="000000"/>
                <w:sz w:val="20"/>
              </w:rPr>
              <w:t>бере отырып,</w:t>
            </w:r>
            <w:r>
              <w:br/>
            </w:r>
            <w:r>
              <w:rPr>
                <w:rFonts w:ascii="Times New Roman"/>
                <w:b w:val="false"/>
                <w:i w:val="false"/>
                <w:color w:val="000000"/>
                <w:sz w:val="20"/>
              </w:rPr>
              <w:t>
</w:t>
            </w:r>
            <w:r>
              <w:rPr>
                <w:rFonts w:ascii="Times New Roman"/>
                <w:b w:val="false"/>
                <w:i w:val="false"/>
                <w:color w:val="000000"/>
                <w:sz w:val="20"/>
              </w:rPr>
              <w:t>тапсырысты</w:t>
            </w:r>
            <w:r>
              <w:br/>
            </w:r>
            <w:r>
              <w:rPr>
                <w:rFonts w:ascii="Times New Roman"/>
                <w:b w:val="false"/>
                <w:i w:val="false"/>
                <w:color w:val="000000"/>
                <w:sz w:val="20"/>
              </w:rPr>
              <w:t>
</w:t>
            </w:r>
            <w:r>
              <w:rPr>
                <w:rFonts w:ascii="Times New Roman"/>
                <w:b w:val="false"/>
                <w:i w:val="false"/>
                <w:color w:val="000000"/>
                <w:sz w:val="20"/>
              </w:rPr>
              <w:t>жүйеде тіркеу</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w:t>
            </w:r>
            <w:r>
              <w:br/>
            </w:r>
            <w:r>
              <w:rPr>
                <w:rFonts w:ascii="Times New Roman"/>
                <w:b w:val="false"/>
                <w:i w:val="false"/>
                <w:color w:val="000000"/>
                <w:sz w:val="20"/>
              </w:rPr>
              <w:t>
</w:t>
            </w:r>
            <w:r>
              <w:rPr>
                <w:rFonts w:ascii="Times New Roman"/>
                <w:b w:val="false"/>
                <w:i w:val="false"/>
                <w:color w:val="000000"/>
                <w:sz w:val="20"/>
              </w:rPr>
              <w:t>құжатты</w:t>
            </w:r>
            <w:r>
              <w:br/>
            </w:r>
            <w:r>
              <w:rPr>
                <w:rFonts w:ascii="Times New Roman"/>
                <w:b w:val="false"/>
                <w:i w:val="false"/>
                <w:color w:val="000000"/>
                <w:sz w:val="20"/>
              </w:rPr>
              <w:t>
</w:t>
            </w:r>
            <w:r>
              <w:rPr>
                <w:rFonts w:ascii="Times New Roman"/>
                <w:b w:val="false"/>
                <w:i w:val="false"/>
                <w:color w:val="000000"/>
                <w:sz w:val="20"/>
              </w:rPr>
              <w:t>көрсету</w:t>
            </w:r>
          </w:p>
        </w:tc>
      </w:tr>
      <w:tr>
        <w:trPr>
          <w:trHeight w:val="15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мерзімдері</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66" w:id="76"/>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76"/>
    <w:bookmarkStart w:name="z167" w:id="77"/>
    <w:p>
      <w:pPr>
        <w:spacing w:after="0"/>
        <w:ind w:left="0"/>
        <w:jc w:val="left"/>
      </w:pPr>
      <w:r>
        <w:rPr>
          <w:rFonts w:ascii="Times New Roman"/>
          <w:b/>
          <w:i w:val="false"/>
          <w:color w:val="000000"/>
        </w:rPr>
        <w:t xml:space="preserve"> 
Электрондық мемлекеттік қызметті Орталық арқылы көрсеткендегі</w:t>
      </w:r>
      <w:r>
        <w:br/>
      </w:r>
      <w:r>
        <w:rPr>
          <w:rFonts w:ascii="Times New Roman"/>
          <w:b/>
          <w:i w:val="false"/>
          <w:color w:val="000000"/>
        </w:rPr>
        <w:t>
өзара-әрекеттестіктің № 1 диаграммасы</w:t>
      </w:r>
    </w:p>
    <w:bookmarkEnd w:id="77"/>
    <w:p>
      <w:pPr>
        <w:spacing w:after="0"/>
        <w:ind w:left="0"/>
        <w:jc w:val="both"/>
      </w:pPr>
      <w:r>
        <w:drawing>
          <wp:inline distT="0" distB="0" distL="0" distR="0">
            <wp:extent cx="80772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8077200" cy="4292600"/>
                    </a:xfrm>
                    <a:prstGeom prst="rect">
                      <a:avLst/>
                    </a:prstGeom>
                  </pic:spPr>
                </pic:pic>
              </a:graphicData>
            </a:graphic>
          </wp:inline>
        </w:drawing>
      </w:r>
    </w:p>
    <w:bookmarkStart w:name="z168" w:id="78"/>
    <w:p>
      <w:pPr>
        <w:spacing w:after="0"/>
        <w:ind w:left="0"/>
        <w:jc w:val="left"/>
      </w:pPr>
      <w:r>
        <w:rPr>
          <w:rFonts w:ascii="Times New Roman"/>
          <w:b/>
          <w:i w:val="false"/>
          <w:color w:val="000000"/>
        </w:rPr>
        <w:t xml:space="preserve"> 
Электрондық мемлекеттік қызметті ЭҮП арқылы көрсеткендегі</w:t>
      </w:r>
      <w:r>
        <w:br/>
      </w:r>
      <w:r>
        <w:rPr>
          <w:rFonts w:ascii="Times New Roman"/>
          <w:b/>
          <w:i w:val="false"/>
          <w:color w:val="000000"/>
        </w:rPr>
        <w:t>
өзара-әрекеттестіктің № 2 диаграммасы</w:t>
      </w:r>
    </w:p>
    <w:bookmarkEnd w:id="78"/>
    <w:p>
      <w:pPr>
        <w:spacing w:after="0"/>
        <w:ind w:left="0"/>
        <w:jc w:val="both"/>
      </w:pPr>
      <w:r>
        <w:drawing>
          <wp:inline distT="0" distB="0" distL="0" distR="0">
            <wp:extent cx="82042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8204200" cy="44831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4930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493000" cy="6362700"/>
                    </a:xfrm>
                    <a:prstGeom prst="rect">
                      <a:avLst/>
                    </a:prstGeom>
                  </pic:spPr>
                </pic:pic>
              </a:graphicData>
            </a:graphic>
          </wp:inline>
        </w:drawing>
      </w:r>
    </w:p>
    <w:bookmarkStart w:name="z169" w:id="79"/>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79"/>
    <w:p>
      <w:pPr>
        <w:spacing w:after="0"/>
        <w:ind w:left="0"/>
        <w:jc w:val="left"/>
      </w:pPr>
      <w:r>
        <w:rPr>
          <w:rFonts w:ascii="Times New Roman"/>
          <w:b/>
          <w:i w:val="false"/>
          <w:color w:val="000000"/>
        </w:rPr>
        <w:t xml:space="preserve"> Электрондық мемлекеттік қызметке өтініштердің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Көкпекті ауданының білім беру бөлімі</w:t>
      </w:r>
      <w:r>
        <w:br/>
      </w:r>
      <w:r>
        <w:rPr>
          <w:rFonts w:ascii="Times New Roman"/>
          <w:b w:val="false"/>
          <w:i w:val="false"/>
          <w:color w:val="000000"/>
          <w:sz w:val="28"/>
        </w:rPr>
        <w:t xml:space="preserve">
бастығына                           </w:t>
      </w:r>
      <w:r>
        <w:br/>
      </w:r>
      <w:r>
        <w:rPr>
          <w:rFonts w:ascii="Times New Roman"/>
          <w:b w:val="false"/>
          <w:i w:val="false"/>
          <w:color w:val="000000"/>
          <w:sz w:val="28"/>
        </w:rPr>
        <w:t>
(өтініш берушінің Т.А.Ә.) __________</w:t>
      </w:r>
      <w:r>
        <w:br/>
      </w:r>
      <w:r>
        <w:rPr>
          <w:rFonts w:ascii="Times New Roman"/>
          <w:b w:val="false"/>
          <w:i w:val="false"/>
          <w:color w:val="000000"/>
          <w:sz w:val="28"/>
        </w:rPr>
        <w:t>
мекенжайы, телефоны: _______________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__________________ жинақтаушы зейнетақы қорындағы</w:t>
      </w:r>
      <w:r>
        <w:br/>
      </w:r>
      <w:r>
        <w:rPr>
          <w:rFonts w:ascii="Times New Roman"/>
          <w:b w:val="false"/>
          <w:i w:val="false"/>
          <w:color w:val="000000"/>
          <w:sz w:val="28"/>
        </w:rPr>
        <w:t>
(қордың атауы мұрагерлікке құқығы туралы куәліктегі жазбаға сәйкес</w:t>
      </w:r>
      <w:r>
        <w:br/>
      </w:r>
      <w:r>
        <w:rPr>
          <w:rFonts w:ascii="Times New Roman"/>
          <w:b w:val="false"/>
          <w:i w:val="false"/>
          <w:color w:val="000000"/>
          <w:sz w:val="28"/>
        </w:rPr>
        <w:t>
көрсетіледі) зейнетақы жинақтарын салымшы (Т.А.Ә.) _______________</w:t>
      </w:r>
      <w:r>
        <w:br/>
      </w:r>
      <w:r>
        <w:rPr>
          <w:rFonts w:ascii="Times New Roman"/>
          <w:b w:val="false"/>
          <w:i w:val="false"/>
          <w:color w:val="000000"/>
          <w:sz w:val="28"/>
        </w:rPr>
        <w:t>
қайтыс болуына байланысты (қайтыс болуы туралы куәліктің № ______,</w:t>
      </w:r>
      <w:r>
        <w:br/>
      </w:r>
      <w:r>
        <w:rPr>
          <w:rFonts w:ascii="Times New Roman"/>
          <w:b w:val="false"/>
          <w:i w:val="false"/>
          <w:color w:val="000000"/>
          <w:sz w:val="28"/>
        </w:rPr>
        <w:t>
куәліктің берілген күні) кәмелетке толмаған балаларының (Т.А.Ә.)</w:t>
      </w:r>
      <w:r>
        <w:br/>
      </w:r>
      <w:r>
        <w:rPr>
          <w:rFonts w:ascii="Times New Roman"/>
          <w:b w:val="false"/>
          <w:i w:val="false"/>
          <w:color w:val="000000"/>
          <w:sz w:val="28"/>
        </w:rPr>
        <w:t>
_______________ алуына рұқсат беруіңізді сұраймын.</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Көкпекті ауданының білім беру    </w:t>
      </w:r>
      <w:r>
        <w:br/>
      </w:r>
      <w:r>
        <w:rPr>
          <w:rFonts w:ascii="Times New Roman"/>
          <w:b w:val="false"/>
          <w:i w:val="false"/>
          <w:color w:val="000000"/>
          <w:sz w:val="28"/>
        </w:rPr>
        <w:t xml:space="preserve">
бөлімі бастығына                 </w:t>
      </w:r>
      <w:r>
        <w:br/>
      </w:r>
      <w:r>
        <w:rPr>
          <w:rFonts w:ascii="Times New Roman"/>
          <w:b w:val="false"/>
          <w:i w:val="false"/>
          <w:color w:val="000000"/>
          <w:sz w:val="28"/>
        </w:rPr>
        <w:t>
(өтініш берушінің Т.А.Ә.) ________</w:t>
      </w:r>
      <w:r>
        <w:br/>
      </w:r>
      <w:r>
        <w:rPr>
          <w:rFonts w:ascii="Times New Roman"/>
          <w:b w:val="false"/>
          <w:i w:val="false"/>
          <w:color w:val="000000"/>
          <w:sz w:val="28"/>
        </w:rPr>
        <w:t>
мекенжайы, телефоны: 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кәмелетке толмаған балалар 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(балалардың Т.А.Ә., туған жылы, туу туралы куәліктің № көрсетіледі,</w:t>
      </w:r>
      <w:r>
        <w:br/>
      </w:r>
      <w:r>
        <w:rPr>
          <w:rFonts w:ascii="Times New Roman"/>
          <w:b w:val="false"/>
          <w:i w:val="false"/>
          <w:color w:val="000000"/>
          <w:sz w:val="28"/>
        </w:rPr>
        <w:t>
10 жастан асқан балалар қолдарын қояды, «келісемін» деген сөзді</w:t>
      </w:r>
      <w:r>
        <w:br/>
      </w:r>
      <w:r>
        <w:rPr>
          <w:rFonts w:ascii="Times New Roman"/>
          <w:b w:val="false"/>
          <w:i w:val="false"/>
          <w:color w:val="000000"/>
          <w:sz w:val="28"/>
        </w:rPr>
        <w:t>
жазады) (банк атауы) ________________________ банктегі салымдарына</w:t>
      </w:r>
      <w:r>
        <w:br/>
      </w:r>
      <w:r>
        <w:rPr>
          <w:rFonts w:ascii="Times New Roman"/>
          <w:b w:val="false"/>
          <w:i w:val="false"/>
          <w:color w:val="000000"/>
          <w:sz w:val="28"/>
        </w:rPr>
        <w:t>
иелік етуге (құқықтар мен міндеттемелерді басқаға беру, шарттарды</w:t>
      </w:r>
      <w:r>
        <w:br/>
      </w:r>
      <w:r>
        <w:rPr>
          <w:rFonts w:ascii="Times New Roman"/>
          <w:b w:val="false"/>
          <w:i w:val="false"/>
          <w:color w:val="000000"/>
          <w:sz w:val="28"/>
        </w:rPr>
        <w:t>
бұзу) рұқсат беруіңізді сұраймын.</w:t>
      </w:r>
      <w:r>
        <w:br/>
      </w:r>
      <w:r>
        <w:rPr>
          <w:rFonts w:ascii="Times New Roman"/>
          <w:b w:val="false"/>
          <w:i w:val="false"/>
          <w:color w:val="000000"/>
          <w:sz w:val="28"/>
        </w:rPr>
        <w:t>
      Әкесі туралы мәліметтер (Т.А.Ә., жеке куәліктің №, кім және</w:t>
      </w:r>
      <w:r>
        <w:br/>
      </w:r>
      <w:r>
        <w:rPr>
          <w:rFonts w:ascii="Times New Roman"/>
          <w:b w:val="false"/>
          <w:i w:val="false"/>
          <w:color w:val="000000"/>
          <w:sz w:val="28"/>
        </w:rPr>
        <w:t>
қашан берді) _________________________________________________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Шешесі туралы мәліметтер (Т.А.Ә., жеке куәліктің №, кім және</w:t>
      </w:r>
      <w:r>
        <w:br/>
      </w:r>
      <w:r>
        <w:rPr>
          <w:rFonts w:ascii="Times New Roman"/>
          <w:b w:val="false"/>
          <w:i w:val="false"/>
          <w:color w:val="000000"/>
          <w:sz w:val="28"/>
        </w:rPr>
        <w:t>
қашан берді) _________________________________________________</w:t>
      </w:r>
      <w:r>
        <w:br/>
      </w:r>
      <w:r>
        <w:rPr>
          <w:rFonts w:ascii="Times New Roman"/>
          <w:b w:val="false"/>
          <w:i w:val="false"/>
          <w:color w:val="000000"/>
          <w:sz w:val="28"/>
        </w:rPr>
        <w:t>
______________________________________________________________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p>
    <w:p>
      <w:pPr>
        <w:spacing w:after="0"/>
        <w:ind w:left="0"/>
        <w:jc w:val="both"/>
      </w:pP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3606800" cy="1460500"/>
                    </a:xfrm>
                    <a:prstGeom prst="rect">
                      <a:avLst/>
                    </a:prstGeom>
                  </pic:spPr>
                </pic:pic>
              </a:graphicData>
            </a:graphic>
          </wp:inline>
        </w:drawing>
      </w:r>
    </w:p>
    <w:p>
      <w:pPr>
        <w:spacing w:after="0"/>
        <w:ind w:left="0"/>
        <w:jc w:val="both"/>
      </w:pP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Көкпекті ауданының білім беру     </w:t>
      </w:r>
      <w:r>
        <w:br/>
      </w:r>
      <w:r>
        <w:rPr>
          <w:rFonts w:ascii="Times New Roman"/>
          <w:b w:val="false"/>
          <w:i w:val="false"/>
          <w:color w:val="000000"/>
          <w:sz w:val="28"/>
        </w:rPr>
        <w:t xml:space="preserve">
бөлімі бастығына                  </w:t>
      </w:r>
      <w:r>
        <w:br/>
      </w:r>
      <w:r>
        <w:rPr>
          <w:rFonts w:ascii="Times New Roman"/>
          <w:b w:val="false"/>
          <w:i w:val="false"/>
          <w:color w:val="000000"/>
          <w:sz w:val="28"/>
        </w:rPr>
        <w:t>
(өтініш берушінің Т.А.Ә.) ________</w:t>
      </w:r>
      <w:r>
        <w:br/>
      </w:r>
      <w:r>
        <w:rPr>
          <w:rFonts w:ascii="Times New Roman"/>
          <w:b w:val="false"/>
          <w:i w:val="false"/>
          <w:color w:val="000000"/>
          <w:sz w:val="28"/>
        </w:rPr>
        <w:t>
мекенжайы, телефоны: _____________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кәмелетке толмаған бала (балалар) 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меншік құқығында тиесілі көлік құралына қатысты мәміле жасауға рұқсат</w:t>
      </w:r>
      <w:r>
        <w:br/>
      </w:r>
      <w:r>
        <w:rPr>
          <w:rFonts w:ascii="Times New Roman"/>
          <w:b w:val="false"/>
          <w:i w:val="false"/>
          <w:color w:val="000000"/>
          <w:sz w:val="28"/>
        </w:rPr>
        <w:t>
беруіңізді сұраймын.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Жинақтаушы зейнетақы      </w:t>
      </w:r>
      <w:r>
        <w:br/>
      </w:r>
      <w:r>
        <w:rPr>
          <w:rFonts w:ascii="Times New Roman"/>
          <w:b w:val="false"/>
          <w:i w:val="false"/>
          <w:color w:val="000000"/>
          <w:sz w:val="28"/>
        </w:rPr>
        <w:t>
қорының атауы ____________</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Көкпекті ауданының білім беру бөлімі _______ жылы туған кәмелетке толмаған _________________ (баланың Т.А.Ә.) ________ заңды өкіл(дер)і (ата-ана (ата-аналар), қорғаншы немесе қамқоршы, патронат тәрбиеші және оларды алмастырушы басқа тұлғалар) _______________ жылы туған, _______________________ (өтініш берушінің Т.А.Ә.) (жеке куәлік № __ ______ жылы _________ берілген) _______________ салымшының (мұраға қалдырушының Т.А.Ә.) қайтыс болуына байланысты ( _____ жылғы ___________ № ____ қайтыс болуы туралы куәлік)________ жылғы нотариус берген ( ______ жылы ____________ берген мемлекеттік лицензия № ____ ) заң/аманат бойынша мұрагерлікке құқығы туралы куәлікке сәйкес тиесілі инвестициялық табыспен, өсіммен және өзге түсімдермен бірге заңнамаға сәйкес _________________ (жинақтаушы зейнетақы қорының атауы) мұраға қалатын зейнетақы жинақтарын алуға рұқсат береді.</w:t>
      </w:r>
      <w:r>
        <w:br/>
      </w:r>
      <w:r>
        <w:rPr>
          <w:rFonts w:ascii="Times New Roman"/>
          <w:b w:val="false"/>
          <w:i w:val="false"/>
          <w:color w:val="000000"/>
          <w:sz w:val="28"/>
        </w:rPr>
        <w:t>
 </w:t>
      </w:r>
    </w:p>
    <w:p>
      <w:pPr>
        <w:spacing w:after="0"/>
        <w:ind w:left="0"/>
        <w:jc w:val="both"/>
      </w:pPr>
      <w:r>
        <w:rPr>
          <w:rFonts w:ascii="Times New Roman"/>
          <w:b w:val="false"/>
          <w:i/>
          <w:color w:val="000000"/>
          <w:sz w:val="28"/>
        </w:rPr>
        <w:t>      Көкпекті ауданының білім беру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Банк атауы ___________</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Көкпекті ауданының білім беру бөлімі __________ жылы туған кәмелетке толмаған ______________________ (баланың Т.А.Ә.) заңды өкіл(дер)і (ата-ана (ата-аналар), қорғаншы немесе қамқоршы, патронат тәрбиеші және оларды алмастыратын басқа тұлғалар) ________________ жылы туған, _______________________ (өтініш берушінің Т.А.Ә.) (жеке куәлік № _________ жылы _________ берілген) иесілі инвестициялық табыспен, өсіммен және өзге түсімдермен бірге заңнамаға сәйкес _________________ (банк атауы) кәмелетке толмаған баланың (балалардың) салымдарына иелік етуге рұқсат береді.</w:t>
      </w:r>
      <w:r>
        <w:br/>
      </w:r>
      <w:r>
        <w:rPr>
          <w:rFonts w:ascii="Times New Roman"/>
          <w:b w:val="false"/>
          <w:i w:val="false"/>
          <w:color w:val="000000"/>
          <w:sz w:val="28"/>
        </w:rPr>
        <w:t>
 </w:t>
      </w:r>
    </w:p>
    <w:p>
      <w:pPr>
        <w:spacing w:after="0"/>
        <w:ind w:left="0"/>
        <w:jc w:val="both"/>
      </w:pPr>
      <w:r>
        <w:rPr>
          <w:rFonts w:ascii="Times New Roman"/>
          <w:b w:val="false"/>
          <w:i/>
          <w:color w:val="000000"/>
          <w:sz w:val="28"/>
        </w:rPr>
        <w:t>      Көкпекті ауданының білім беру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Қазақстан Республикасы     </w:t>
      </w:r>
      <w:r>
        <w:br/>
      </w:r>
      <w:r>
        <w:rPr>
          <w:rFonts w:ascii="Times New Roman"/>
          <w:b w:val="false"/>
          <w:i w:val="false"/>
          <w:color w:val="000000"/>
          <w:sz w:val="28"/>
        </w:rPr>
        <w:t xml:space="preserve">
Ішкі істер министрлігінің  </w:t>
      </w:r>
      <w:r>
        <w:br/>
      </w:r>
      <w:r>
        <w:rPr>
          <w:rFonts w:ascii="Times New Roman"/>
          <w:b w:val="false"/>
          <w:i w:val="false"/>
          <w:color w:val="000000"/>
          <w:sz w:val="28"/>
        </w:rPr>
        <w:t xml:space="preserve">
Жол полициясы комитеті     </w:t>
      </w:r>
      <w:r>
        <w:br/>
      </w:r>
      <w:r>
        <w:rPr>
          <w:rFonts w:ascii="Times New Roman"/>
          <w:b w:val="false"/>
          <w:i w:val="false"/>
          <w:color w:val="000000"/>
          <w:sz w:val="28"/>
        </w:rPr>
        <w:t>
аумақтық бөлімшесінің атауы</w:t>
      </w:r>
    </w:p>
    <w:p>
      <w:pPr>
        <w:spacing w:after="0"/>
        <w:ind w:left="0"/>
        <w:jc w:val="both"/>
      </w:pPr>
      <w:r>
        <w:rPr>
          <w:rFonts w:ascii="Times New Roman"/>
          <w:b w:val="false"/>
          <w:i w:val="false"/>
          <w:color w:val="000000"/>
          <w:sz w:val="28"/>
        </w:rPr>
        <w:t>__________________________________________________________</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кәмелетке толмағанның (толмағандардың) мүддесінде әрекет ететін</w:t>
      </w:r>
      <w:r>
        <w:br/>
      </w:r>
      <w:r>
        <w:rPr>
          <w:rFonts w:ascii="Times New Roman"/>
          <w:b w:val="false"/>
          <w:i w:val="false"/>
          <w:color w:val="000000"/>
          <w:sz w:val="28"/>
        </w:rPr>
        <w:t>
Көкпекті ауданының білім беру бөлімі _____________________ көлік</w:t>
      </w:r>
      <w:r>
        <w:br/>
      </w:r>
      <w:r>
        <w:rPr>
          <w:rFonts w:ascii="Times New Roman"/>
          <w:b w:val="false"/>
          <w:i w:val="false"/>
          <w:color w:val="000000"/>
          <w:sz w:val="28"/>
        </w:rPr>
        <w:t>
құралын ________________ келісім береді.</w:t>
      </w:r>
      <w:r>
        <w:br/>
      </w:r>
      <w:r>
        <w:rPr>
          <w:rFonts w:ascii="Times New Roman"/>
          <w:b w:val="false"/>
          <w:i w:val="false"/>
          <w:color w:val="000000"/>
          <w:sz w:val="28"/>
        </w:rPr>
        <w:t>
 </w:t>
      </w:r>
    </w:p>
    <w:p>
      <w:pPr>
        <w:spacing w:after="0"/>
        <w:ind w:left="0"/>
        <w:jc w:val="both"/>
      </w:pPr>
      <w:r>
        <w:rPr>
          <w:rFonts w:ascii="Times New Roman"/>
          <w:b w:val="false"/>
          <w:i/>
          <w:color w:val="000000"/>
          <w:sz w:val="28"/>
        </w:rPr>
        <w:t>      Көкпекті ауданының білім беру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color w:val="000000"/>
          <w:sz w:val="28"/>
        </w:rPr>
        <w:t>      Ескертулер:</w:t>
      </w:r>
      <w:r>
        <w:br/>
      </w:r>
      <w:r>
        <w:rPr>
          <w:rFonts w:ascii="Times New Roman"/>
          <w:b w:val="false"/>
          <w:i w:val="false"/>
          <w:color w:val="000000"/>
          <w:sz w:val="28"/>
        </w:rPr>
        <w:t>
</w:t>
      </w:r>
      <w:r>
        <w:rPr>
          <w:rFonts w:ascii="Times New Roman"/>
          <w:b w:val="false"/>
          <w:i/>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ерікті нысанда дәйекті бас тарту мәтінімен хат түрінде беріледі.</w:t>
      </w:r>
    </w:p>
    <w:bookmarkStart w:name="z170" w:id="80"/>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80"/>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rPr>
        <w:t>«Зейнетақы қорларына, Қазақстан Республикасы Ішкі істер министрлігі</w:t>
      </w:r>
      <w:r>
        <w:br/>
      </w:r>
      <w:r>
        <w:rPr>
          <w:rFonts w:ascii="Times New Roman"/>
          <w:b w:val="false"/>
          <w:i w:val="false"/>
          <w:color w:val="000000"/>
          <w:sz w:val="28"/>
        </w:rPr>
        <w:t>
Жол полициясы комитетінің аумақтық бөлімшелеріне кәмелетке толмаған</w:t>
      </w:r>
      <w:r>
        <w:br/>
      </w:r>
      <w:r>
        <w:rPr>
          <w:rFonts w:ascii="Times New Roman"/>
          <w:b w:val="false"/>
          <w:i w:val="false"/>
          <w:color w:val="000000"/>
          <w:sz w:val="28"/>
        </w:rPr>
        <w:t>
</w:t>
      </w:r>
      <w:r>
        <w:rPr>
          <w:rFonts w:ascii="Times New Roman"/>
          <w:b w:val="false"/>
          <w:i w:val="false"/>
          <w:color w:val="000000"/>
          <w:sz w:val="28"/>
          <w:u w:val="single"/>
        </w:rPr>
        <w:t>балаларға мұраны ресімдеу үшін анықтамалар беру»</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171" w:id="81"/>
    <w:p>
      <w:pPr>
        <w:spacing w:after="0"/>
        <w:ind w:left="0"/>
        <w:jc w:val="both"/>
      </w:pPr>
      <w:r>
        <w:rPr>
          <w:rFonts w:ascii="Times New Roman"/>
          <w:b w:val="false"/>
          <w:i w:val="false"/>
          <w:color w:val="000000"/>
          <w:sz w:val="28"/>
        </w:rPr>
        <w:t>
Көкпекті ауданы әкімдігінің</w:t>
      </w:r>
      <w:r>
        <w:br/>
      </w:r>
      <w:r>
        <w:rPr>
          <w:rFonts w:ascii="Times New Roman"/>
          <w:b w:val="false"/>
          <w:i w:val="false"/>
          <w:color w:val="000000"/>
          <w:sz w:val="28"/>
        </w:rPr>
        <w:t>
2012 жылғы 24 желтоқсандағы № 417</w:t>
      </w:r>
      <w:r>
        <w:br/>
      </w:r>
      <w:r>
        <w:rPr>
          <w:rFonts w:ascii="Times New Roman"/>
          <w:b w:val="false"/>
          <w:i w:val="false"/>
          <w:color w:val="000000"/>
          <w:sz w:val="28"/>
        </w:rPr>
        <w:t>
қаулысымен бекітілді</w:t>
      </w:r>
    </w:p>
    <w:bookmarkEnd w:id="81"/>
    <w:p>
      <w:pPr>
        <w:spacing w:after="0"/>
        <w:ind w:left="0"/>
        <w:jc w:val="left"/>
      </w:pPr>
      <w:r>
        <w:rPr>
          <w:rFonts w:ascii="Times New Roman"/>
          <w:b/>
          <w:i w:val="false"/>
          <w:color w:val="000000"/>
        </w:rPr>
        <w:t xml:space="preserve"> «Мемлекеттiк тұрғын үй қорынан тұрғын үйге немесе жеке тұрғын</w:t>
      </w:r>
      <w:r>
        <w:br/>
      </w:r>
      <w:r>
        <w:rPr>
          <w:rFonts w:ascii="Times New Roman"/>
          <w:b/>
          <w:i w:val="false"/>
          <w:color w:val="000000"/>
        </w:rPr>
        <w:t>
үй қорынан жергiлiктi атқарушы орган жалдаған тұрғын үйге</w:t>
      </w:r>
      <w:r>
        <w:br/>
      </w:r>
      <w:r>
        <w:rPr>
          <w:rFonts w:ascii="Times New Roman"/>
          <w:b/>
          <w:i w:val="false"/>
          <w:color w:val="000000"/>
        </w:rPr>
        <w:t>
мұқтаж азаматтарды есепке қою және олардың кезегi»</w:t>
      </w:r>
      <w:r>
        <w:br/>
      </w:r>
      <w:r>
        <w:rPr>
          <w:rFonts w:ascii="Times New Roman"/>
          <w:b/>
          <w:i w:val="false"/>
          <w:color w:val="000000"/>
        </w:rPr>
        <w:t>
электрондық мемлекеттік қызметінің регламенті</w:t>
      </w:r>
    </w:p>
    <w:bookmarkStart w:name="z172" w:id="82"/>
    <w:p>
      <w:pPr>
        <w:spacing w:after="0"/>
        <w:ind w:left="0"/>
        <w:jc w:val="left"/>
      </w:pPr>
      <w:r>
        <w:rPr>
          <w:rFonts w:ascii="Times New Roman"/>
          <w:b/>
          <w:i w:val="false"/>
          <w:color w:val="000000"/>
        </w:rPr>
        <w:t xml:space="preserve"> 
1. Жалпы ереже</w:t>
      </w:r>
    </w:p>
    <w:bookmarkEnd w:id="82"/>
    <w:bookmarkStart w:name="z173" w:id="83"/>
    <w:p>
      <w:pPr>
        <w:spacing w:after="0"/>
        <w:ind w:left="0"/>
        <w:jc w:val="both"/>
      </w:pPr>
      <w:r>
        <w:rPr>
          <w:rFonts w:ascii="Times New Roman"/>
          <w:b w:val="false"/>
          <w:i w:val="false"/>
          <w:color w:val="000000"/>
          <w:sz w:val="28"/>
        </w:rPr>
        <w:t>
      1.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(бұдан әрі – қызмет) электрондық мемлекеттік қызмет «Көкпекті ауданының тұрғын-үй коммуналдық шаруашылығы, жолаушылар көлігі және автомобиль жолдары бөлімі» мемлекеттік мекемесімен (бұдан әрі – қызмет беруші) баламалы негізде халыққа қызмет көрсету орталықтары арқылы (бұдан әрі – Орталық), сонымен қатар «электрондық үкіметтің» веб-порталы арқылы: www.e.gov.kz көрсетіледі.</w:t>
      </w:r>
      <w:r>
        <w:br/>
      </w:r>
      <w:r>
        <w:rPr>
          <w:rFonts w:ascii="Times New Roman"/>
          <w:b w:val="false"/>
          <w:i w:val="false"/>
          <w:color w:val="000000"/>
          <w:sz w:val="28"/>
        </w:rPr>
        <w:t>
</w:t>
      </w:r>
      <w:r>
        <w:rPr>
          <w:rFonts w:ascii="Times New Roman"/>
          <w:b w:val="false"/>
          <w:i w:val="false"/>
          <w:color w:val="000000"/>
          <w:sz w:val="28"/>
        </w:rPr>
        <w:t>
      2. Қызмет «Мемлекеттiк тұрғын үй қорынан тұрғын үй немесе жеке тұрғын үй қорынан жергілікті атқарушы орган жалдаған тұрғын үйге мұқтаж азаматтарды есепке қою» стандартын бекіту туралы» Қазақстан Республикасы Үкіметінің 2010 жылғы 8 ақпандағы № 76 қаулысымен бекітілген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w:t>
      </w:r>
      <w:r>
        <w:rPr>
          <w:rFonts w:ascii="Times New Roman"/>
          <w:b w:val="false"/>
          <w:i w:val="false"/>
          <w:color w:val="000000"/>
          <w:sz w:val="28"/>
        </w:rPr>
        <w:t>ақпараттық жүйе</w:t>
      </w:r>
      <w:r>
        <w:rPr>
          <w:rFonts w:ascii="Times New Roman"/>
          <w:b w:val="false"/>
          <w:i w:val="false"/>
          <w:color w:val="000000"/>
          <w:sz w:val="28"/>
        </w:rPr>
        <w:t xml:space="preserve">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w:t>
      </w:r>
      <w:r>
        <w:rPr>
          <w:rFonts w:ascii="Times New Roman"/>
          <w:b w:val="false"/>
          <w:i w:val="false"/>
          <w:color w:val="000000"/>
          <w:sz w:val="28"/>
        </w:rPr>
        <w:t>пайдаланушы</w:t>
      </w:r>
      <w:r>
        <w:rPr>
          <w:rFonts w:ascii="Times New Roman"/>
          <w:b w:val="false"/>
          <w:i w:val="false"/>
          <w:color w:val="000000"/>
          <w:sz w:val="28"/>
        </w:rPr>
        <w:t xml:space="preserve">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10)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w:t>
      </w:r>
      <w:r>
        <w:rPr>
          <w:rFonts w:ascii="Times New Roman"/>
          <w:b w:val="false"/>
          <w:i w:val="false"/>
          <w:color w:val="000000"/>
          <w:sz w:val="28"/>
        </w:rPr>
        <w:t>тұтынушы</w:t>
      </w:r>
      <w:r>
        <w:rPr>
          <w:rFonts w:ascii="Times New Roman"/>
          <w:b w:val="false"/>
          <w:i w:val="false"/>
          <w:color w:val="000000"/>
          <w:sz w:val="28"/>
        </w:rPr>
        <w:t xml:space="preserve">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14) </w:t>
      </w:r>
      <w:r>
        <w:rPr>
          <w:rFonts w:ascii="Times New Roman"/>
          <w:b w:val="false"/>
          <w:i w:val="false"/>
          <w:color w:val="000000"/>
          <w:sz w:val="28"/>
        </w:rPr>
        <w:t>электрондық мемлекеттік қызмет</w:t>
      </w:r>
      <w:r>
        <w:rPr>
          <w:rFonts w:ascii="Times New Roman"/>
          <w:b w:val="false"/>
          <w:i w:val="false"/>
          <w:color w:val="000000"/>
          <w:sz w:val="28"/>
        </w:rPr>
        <w:t xml:space="preserve">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w:t>
      </w:r>
      <w:r>
        <w:rPr>
          <w:rFonts w:ascii="Times New Roman"/>
          <w:b w:val="false"/>
          <w:i w:val="false"/>
          <w:color w:val="000000"/>
          <w:sz w:val="28"/>
        </w:rPr>
        <w:t>«электрондық үкімет» шлюзі</w:t>
      </w:r>
      <w:r>
        <w:rPr>
          <w:rFonts w:ascii="Times New Roman"/>
          <w:b w:val="false"/>
          <w:i w:val="false"/>
          <w:color w:val="000000"/>
          <w:sz w:val="28"/>
        </w:rPr>
        <w:t xml:space="preserve">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w:t>
      </w:r>
      <w:r>
        <w:rPr>
          <w:rFonts w:ascii="Times New Roman"/>
          <w:b w:val="false"/>
          <w:i w:val="false"/>
          <w:color w:val="000000"/>
          <w:sz w:val="28"/>
        </w:rPr>
        <w:t>«электрондық үкіметтің» веб-порталы</w:t>
      </w:r>
      <w:r>
        <w:rPr>
          <w:rFonts w:ascii="Times New Roman"/>
          <w:b w:val="false"/>
          <w:i w:val="false"/>
          <w:color w:val="000000"/>
          <w:sz w:val="28"/>
        </w:rPr>
        <w:t xml:space="preserve">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83"/>
    <w:bookmarkStart w:name="z178" w:id="84"/>
    <w:p>
      <w:pPr>
        <w:spacing w:after="0"/>
        <w:ind w:left="0"/>
        <w:jc w:val="left"/>
      </w:pPr>
      <w:r>
        <w:rPr>
          <w:rFonts w:ascii="Times New Roman"/>
          <w:b/>
          <w:i w:val="false"/>
          <w:color w:val="000000"/>
        </w:rPr>
        <w:t xml:space="preserve"> 
2. Электрондық мемлекеттік қызметті көрсету жөнінде қызмет</w:t>
      </w:r>
      <w:r>
        <w:br/>
      </w:r>
      <w:r>
        <w:rPr>
          <w:rFonts w:ascii="Times New Roman"/>
          <w:b/>
          <w:i w:val="false"/>
          <w:color w:val="000000"/>
        </w:rPr>
        <w:t>
беруші әрекетінің тәртібі</w:t>
      </w:r>
    </w:p>
    <w:bookmarkEnd w:id="84"/>
    <w:bookmarkStart w:name="z179" w:id="85"/>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Қызмет берушінің адымдық әрекеттері мен шешімдері (қызметті көрсету кезінде функционалдық өзара әрекеттестіктің </w:t>
      </w:r>
      <w:r>
        <w:rPr>
          <w:rFonts w:ascii="Times New Roman"/>
          <w:b w:val="false"/>
          <w:i w:val="false"/>
          <w:color w:val="000000"/>
          <w:sz w:val="28"/>
        </w:rPr>
        <w:t>№ 1 диаграммасы</w:t>
      </w:r>
      <w:r>
        <w:rPr>
          <w:rFonts w:ascii="Times New Roman"/>
          <w:b w:val="false"/>
          <w:i w:val="false"/>
          <w:color w:val="000000"/>
          <w:sz w:val="28"/>
        </w:rPr>
        <w:t>) көрсетілген:</w:t>
      </w:r>
      <w:r>
        <w:br/>
      </w:r>
      <w:r>
        <w:rPr>
          <w:rFonts w:ascii="Times New Roman"/>
          <w:b w:val="false"/>
          <w:i w:val="false"/>
          <w:color w:val="000000"/>
          <w:sz w:val="28"/>
        </w:rPr>
        <w:t>
      1) 1 үрдіс – қызметті көрсету үшін Қызмет берушінің қызметкерімен ЭҮАШ АЖО ЖСН және парольді енгізу (авторландыру үрдісі);</w:t>
      </w:r>
      <w:r>
        <w:br/>
      </w:r>
      <w:r>
        <w:rPr>
          <w:rFonts w:ascii="Times New Roman"/>
          <w:b w:val="false"/>
          <w:i w:val="false"/>
          <w:color w:val="000000"/>
          <w:sz w:val="28"/>
        </w:rPr>
        <w:t>
      2) 2 үрдіс – осы Регламентте көрсетілген қызметті Қызмет берушінің қызметкері таңдайды, қызметті көрсету үшін сұрау салу нысанын экранға шығару және Қызмет берушінің қызметкерімен тұтынушының деректерін енгізу;</w:t>
      </w:r>
      <w:r>
        <w:br/>
      </w:r>
      <w:r>
        <w:rPr>
          <w:rFonts w:ascii="Times New Roman"/>
          <w:b w:val="false"/>
          <w:i w:val="false"/>
          <w:color w:val="000000"/>
          <w:sz w:val="28"/>
        </w:rPr>
        <w:t>
      3) 3 үрдіс – ЭҮШ арқылы ЖТ ММБ-не тұтынушының деректері туралы сұрауды жолдау;</w:t>
      </w:r>
      <w:r>
        <w:br/>
      </w:r>
      <w:r>
        <w:rPr>
          <w:rFonts w:ascii="Times New Roman"/>
          <w:b w:val="false"/>
          <w:i w:val="false"/>
          <w:color w:val="000000"/>
          <w:sz w:val="28"/>
        </w:rPr>
        <w:t>
      4) 1 шарт – ЖТ ММБ тұтынушы деректерінің болуын тексеру;</w:t>
      </w:r>
      <w:r>
        <w:br/>
      </w:r>
      <w:r>
        <w:rPr>
          <w:rFonts w:ascii="Times New Roman"/>
          <w:b w:val="false"/>
          <w:i w:val="false"/>
          <w:color w:val="000000"/>
          <w:sz w:val="28"/>
        </w:rPr>
        <w:t>
      5) 4 үрдіс – ЖТ ММБ-да тұтынушы туралы деректердің жоқ болуына байланысты деректерді алу мүмкіндігінің болмауы туралы хабарламаны дайындау;</w:t>
      </w:r>
      <w:r>
        <w:br/>
      </w:r>
      <w:r>
        <w:rPr>
          <w:rFonts w:ascii="Times New Roman"/>
          <w:b w:val="false"/>
          <w:i w:val="false"/>
          <w:color w:val="000000"/>
          <w:sz w:val="28"/>
        </w:rPr>
        <w:t>
      6) 5 үрдіс – Қызмет берушінің қызметкерімен тұтынушымен ұсынылған құжаттардың қағаз түрінде бар болуы туралы белгіні сұрау нысанында белгілеу және құжаттарды сканерлеу, оларды сұрау нысанына қыстыру (енгізілген мәліметтерді) және қызмет көрсетуге сұрау нысанын толтырып ЭСҚ арқылы растау;</w:t>
      </w:r>
      <w:r>
        <w:br/>
      </w:r>
      <w:r>
        <w:rPr>
          <w:rFonts w:ascii="Times New Roman"/>
          <w:b w:val="false"/>
          <w:i w:val="false"/>
          <w:color w:val="000000"/>
          <w:sz w:val="28"/>
        </w:rPr>
        <w:t>
      7) 6 үрдіс – электрондық құжатты ЭҮАШ АЖО тіркеу;</w:t>
      </w:r>
      <w:r>
        <w:br/>
      </w:r>
      <w:r>
        <w:rPr>
          <w:rFonts w:ascii="Times New Roman"/>
          <w:b w:val="false"/>
          <w:i w:val="false"/>
          <w:color w:val="000000"/>
          <w:sz w:val="28"/>
        </w:rPr>
        <w:t>
      8) 2 шарт – қызметті көрсетуге негіздеме мен </w:t>
      </w:r>
      <w:r>
        <w:rPr>
          <w:rFonts w:ascii="Times New Roman"/>
          <w:b w:val="false"/>
          <w:i w:val="false"/>
          <w:color w:val="000000"/>
          <w:sz w:val="28"/>
        </w:rPr>
        <w:t>Стандарттарда</w:t>
      </w:r>
      <w:r>
        <w:rPr>
          <w:rFonts w:ascii="Times New Roman"/>
          <w:b w:val="false"/>
          <w:i w:val="false"/>
          <w:color w:val="000000"/>
          <w:sz w:val="28"/>
        </w:rPr>
        <w:t xml:space="preserve"> көрсетілгендей қоса берілген құжаттардың сәйкестігін Қызмет берушімен тексеру (өңдеу);</w:t>
      </w:r>
      <w:r>
        <w:br/>
      </w:r>
      <w:r>
        <w:rPr>
          <w:rFonts w:ascii="Times New Roman"/>
          <w:b w:val="false"/>
          <w:i w:val="false"/>
          <w:color w:val="000000"/>
          <w:sz w:val="28"/>
        </w:rPr>
        <w:t>
      9) 7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10) 8 үрдіс - тұтынушымен ЭҮАШ АЖО қалыптастырылған қызметтің нәтижесін (электрондық құжат түрінде хабарлама) алу. Электрондық құжат Қызмет берушінің уәкілетті өкілінің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Орталық арқылы қызмет берушінің адымдық әрекеттері мен шешімдері (</w:t>
      </w:r>
      <w:r>
        <w:rPr>
          <w:rFonts w:ascii="Times New Roman"/>
          <w:b w:val="false"/>
          <w:i w:val="false"/>
          <w:color w:val="000000"/>
          <w:sz w:val="28"/>
        </w:rPr>
        <w:t>№ 2 диаграмма</w:t>
      </w:r>
      <w:r>
        <w:rPr>
          <w:rFonts w:ascii="Times New Roman"/>
          <w:b w:val="false"/>
          <w:i w:val="false"/>
          <w:color w:val="000000"/>
          <w:sz w:val="28"/>
        </w:rPr>
        <w:t xml:space="preserve"> қызметті көрсету кезінде функционалдық өзара әрекеттестік) көрсетілген:</w:t>
      </w:r>
      <w:r>
        <w:br/>
      </w:r>
      <w:r>
        <w:rPr>
          <w:rFonts w:ascii="Times New Roman"/>
          <w:b w:val="false"/>
          <w:i w:val="false"/>
          <w:color w:val="000000"/>
          <w:sz w:val="28"/>
        </w:rPr>
        <w:t>
      1) 1 үрдіс – қызмет көрсету үшін ХҚКО АЖ АЖО Орталық операторымен логин және парольді енгізу (авторландыру үрдісі);</w:t>
      </w:r>
      <w:r>
        <w:br/>
      </w:r>
      <w:r>
        <w:rPr>
          <w:rFonts w:ascii="Times New Roman"/>
          <w:b w:val="false"/>
          <w:i w:val="false"/>
          <w:color w:val="000000"/>
          <w:sz w:val="28"/>
        </w:rPr>
        <w:t>
      2) 2 үрдіс - осы Регламентте көрсетілген қызметті Орталық операторымен таңдау, экранға сұраным нысанын шығару және Орталық операторымен тұтынушының мәліметтерін енгізу, сонымен қатар тұтынушы өкілінің сенімхаты бойынша мәліметін енгізу (нотариалды расталған сенімхаты болған жағдайда, басқа жағдайда сенімхатты сендіру-сенімхат мәліметтері толтырылмайды);</w:t>
      </w:r>
      <w:r>
        <w:br/>
      </w:r>
      <w:r>
        <w:rPr>
          <w:rFonts w:ascii="Times New Roman"/>
          <w:b w:val="false"/>
          <w:i w:val="false"/>
          <w:color w:val="000000"/>
          <w:sz w:val="28"/>
        </w:rPr>
        <w:t>
      3) 3 үрдіс – тұтынушының мәліметтері туралы ЖТ ММБ-на ЭҮШ арқылы сұранымды, сонымен қатар БНАЖ-не тұтынушы өкілінің мәліметтерін жолдау;</w:t>
      </w:r>
      <w:r>
        <w:br/>
      </w:r>
      <w:r>
        <w:rPr>
          <w:rFonts w:ascii="Times New Roman"/>
          <w:b w:val="false"/>
          <w:i w:val="false"/>
          <w:color w:val="000000"/>
          <w:sz w:val="28"/>
        </w:rPr>
        <w:t>
      4) 1 шарт – ЖТ ММБ-да тұтынушы мәліметтерінің, БНАЖ-де сенімхат мәліметтерінің бар болуын тексеру;</w:t>
      </w:r>
      <w:r>
        <w:br/>
      </w:r>
      <w:r>
        <w:rPr>
          <w:rFonts w:ascii="Times New Roman"/>
          <w:b w:val="false"/>
          <w:i w:val="false"/>
          <w:color w:val="000000"/>
          <w:sz w:val="28"/>
        </w:rPr>
        <w:t>
      5) 4 үрдіс - ЖТ ММБ-да тұтынушы мәліметтерінің, БНАЖ-де сенімхат мәліметтерінің болмауы салдарынан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операторымен сұраным нысанының бөлігінде тұтынушымен берілген қағаз нысанда құжаттардың болуы туралы және құжаттарды сканерлеу туралы белгіні толтыру, сұраным нысанына оларды тіркеу және қызмет көрсетуге сұранымның толтырылған нысанын (мәліметтерді енгізу) ЭСҚ арқылы растау;</w:t>
      </w:r>
      <w:r>
        <w:br/>
      </w:r>
      <w:r>
        <w:rPr>
          <w:rFonts w:ascii="Times New Roman"/>
          <w:b w:val="false"/>
          <w:i w:val="false"/>
          <w:color w:val="000000"/>
          <w:sz w:val="28"/>
        </w:rPr>
        <w:t>
      7) 6 үрдіс - Орталық операторының ЭСҚ расталған (қолы қойылған) электрондық құжатты (тұтынушының сұранымы) ЭҮШ арқылы ЭҮАШ АЖО-на жолдау;</w:t>
      </w:r>
      <w:r>
        <w:br/>
      </w:r>
      <w:r>
        <w:rPr>
          <w:rFonts w:ascii="Times New Roman"/>
          <w:b w:val="false"/>
          <w:i w:val="false"/>
          <w:color w:val="000000"/>
          <w:sz w:val="28"/>
        </w:rPr>
        <w:t>
      8) 7 үрдіс – электрондық құжатты ЭҮАШ АЖО-да тіркеу;</w:t>
      </w:r>
      <w:r>
        <w:br/>
      </w:r>
      <w:r>
        <w:rPr>
          <w:rFonts w:ascii="Times New Roman"/>
          <w:b w:val="false"/>
          <w:i w:val="false"/>
          <w:color w:val="000000"/>
          <w:sz w:val="28"/>
        </w:rPr>
        <w:t>
      9) 2 шарт – қызмет көрсетуші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 ұсынған құжаттардың сәйкестігін және қызмет көрсетуге негіздемені тексеру (өңдеу);</w:t>
      </w:r>
      <w:r>
        <w:br/>
      </w:r>
      <w:r>
        <w:rPr>
          <w:rFonts w:ascii="Times New Roman"/>
          <w:b w:val="false"/>
          <w:i w:val="false"/>
          <w:color w:val="000000"/>
          <w:sz w:val="28"/>
        </w:rPr>
        <w:t>
      10) 8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11) 9 үрдіс – тұтынушымен ЭҮАШ АЖО қалыптастырылған қызметтің нәтижесін (электрондық құжат түрінде хабарлама) Орталық операторы арқылы алу.</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мен шешімдері (</w:t>
      </w:r>
      <w:r>
        <w:rPr>
          <w:rFonts w:ascii="Times New Roman"/>
          <w:b w:val="false"/>
          <w:i w:val="false"/>
          <w:color w:val="000000"/>
          <w:sz w:val="28"/>
        </w:rPr>
        <w:t>№ 3 диаграмма</w:t>
      </w:r>
      <w:r>
        <w:rPr>
          <w:rFonts w:ascii="Times New Roman"/>
          <w:b w:val="false"/>
          <w:i w:val="false"/>
          <w:color w:val="000000"/>
          <w:sz w:val="28"/>
        </w:rPr>
        <w:t xml:space="preserve"> электрондық қызметті көрсету кезінде функционалдық өзара әрекеттестіктің) келтірілген:</w:t>
      </w:r>
      <w:r>
        <w:br/>
      </w:r>
      <w:r>
        <w:rPr>
          <w:rFonts w:ascii="Times New Roman"/>
          <w:b w:val="false"/>
          <w:i w:val="false"/>
          <w:color w:val="000000"/>
          <w:sz w:val="28"/>
        </w:rPr>
        <w:t>
      1) тұтынушы ЭҮП-да ЖСН және парольдің көмегімен тіркеледі (ЭҮП тіркелінбеген тұтынушылар үшін жүргізіледі);</w:t>
      </w:r>
      <w:r>
        <w:br/>
      </w:r>
      <w:r>
        <w:rPr>
          <w:rFonts w:ascii="Times New Roman"/>
          <w:b w:val="false"/>
          <w:i w:val="false"/>
          <w:color w:val="000000"/>
          <w:sz w:val="28"/>
        </w:rPr>
        <w:t>
      2) 1 үрдіс – қызметті алу үшін ЭҮП тұтынушымен ЖСН және парольді енгізу (авторландыру үрдісі);</w:t>
      </w:r>
      <w:r>
        <w:br/>
      </w:r>
      <w:r>
        <w:rPr>
          <w:rFonts w:ascii="Times New Roman"/>
          <w:b w:val="false"/>
          <w:i w:val="false"/>
          <w:color w:val="000000"/>
          <w:sz w:val="28"/>
        </w:rPr>
        <w:t>
      3) 1 шарт – ЭҮП тіркелінген тұтынушы туралы мәліметтердің түпнұсқасын ЖСН және пароль арқылы тексеру;</w:t>
      </w:r>
      <w:r>
        <w:br/>
      </w:r>
      <w:r>
        <w:rPr>
          <w:rFonts w:ascii="Times New Roman"/>
          <w:b w:val="false"/>
          <w:i w:val="false"/>
          <w:color w:val="000000"/>
          <w:sz w:val="28"/>
        </w:rPr>
        <w:t>
      4) 2 үрдіс – тұтынушының мәліметтерінде бар қателіктердің болуына байланысты авторландыруды қабыл алмау туралы хабарламаны ЭҮП қалыптастыру;</w:t>
      </w:r>
      <w:r>
        <w:br/>
      </w:r>
      <w:r>
        <w:rPr>
          <w:rFonts w:ascii="Times New Roman"/>
          <w:b w:val="false"/>
          <w:i w:val="false"/>
          <w:color w:val="000000"/>
          <w:sz w:val="28"/>
        </w:rPr>
        <w:t>
      5) 3 үрдіс – тұтынушымен осы Регламентте көрсетілген қызметті таңдау, қызмет көрсету үшін сұраным нысанын экранға шығару және құрылым мен форматтық талаптарын ескере отырып, тұтынушымен нысанды толтыру (мәліметтерді енгізу),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құжаттардың электрондық түрде қажетті көшірмелерін сұранымға тіркеу, сонымен қатар тұтынушымен сұранымды растау үшін (қол қою) ЭСҚ тіркеу куәлігін таңдау;</w:t>
      </w:r>
      <w:r>
        <w:br/>
      </w:r>
      <w:r>
        <w:rPr>
          <w:rFonts w:ascii="Times New Roman"/>
          <w:b w:val="false"/>
          <w:i w:val="false"/>
          <w:color w:val="000000"/>
          <w:sz w:val="28"/>
        </w:rPr>
        <w:t>
      6) 2 шарт – ЭСҚ-да ЭСҚ-ны тіркеу куәлігінің әрекет ету мерзімін және қайта шақыртылған (күші жойылған) куәліктер тізімінде болмауын тексеру, сонымен қатар сәйкестендіру мәліметтерінің сәйкестігін тексеру (сұранымда көрсетілген ЖСН мен ЭСҚ-да тіркеу куәлігінде көрсетілген ЖСН арасын тексеру);</w:t>
      </w:r>
      <w:r>
        <w:br/>
      </w:r>
      <w:r>
        <w:rPr>
          <w:rFonts w:ascii="Times New Roman"/>
          <w:b w:val="false"/>
          <w:i w:val="false"/>
          <w:color w:val="000000"/>
          <w:sz w:val="28"/>
        </w:rPr>
        <w:t>
      7) 4 үрдіс – тұтынушының ЭСҚ түпнұсқалығы расталынбауына байланысты сұратылып отырған қызметті көрсетуден бас тарту туралы хабарламаны қалыптастыру;</w:t>
      </w:r>
      <w:r>
        <w:br/>
      </w:r>
      <w:r>
        <w:rPr>
          <w:rFonts w:ascii="Times New Roman"/>
          <w:b w:val="false"/>
          <w:i w:val="false"/>
          <w:color w:val="000000"/>
          <w:sz w:val="28"/>
        </w:rPr>
        <w:t>
      8) 5 үрдіс – қызмет көрсетушімен өңдеу үшін ЭҮАШ АЖО арқылы электрондық құжатты жолдау (сұраным) және сұратылып отырған тұтынушының ЭСҚ арқылы қызмет көрсетуге сұранымды растау;</w:t>
      </w:r>
      <w:r>
        <w:br/>
      </w:r>
      <w:r>
        <w:rPr>
          <w:rFonts w:ascii="Times New Roman"/>
          <w:b w:val="false"/>
          <w:i w:val="false"/>
          <w:color w:val="000000"/>
          <w:sz w:val="28"/>
        </w:rPr>
        <w:t>
      9) 6 үрдіс – ЭҮАШ АЖО электрондық құжатты тіркеу;</w:t>
      </w:r>
      <w:r>
        <w:br/>
      </w:r>
      <w:r>
        <w:rPr>
          <w:rFonts w:ascii="Times New Roman"/>
          <w:b w:val="false"/>
          <w:i w:val="false"/>
          <w:color w:val="000000"/>
          <w:sz w:val="28"/>
        </w:rPr>
        <w:t>
      10) 3 шарт – </w:t>
      </w:r>
      <w:r>
        <w:rPr>
          <w:rFonts w:ascii="Times New Roman"/>
          <w:b w:val="false"/>
          <w:i w:val="false"/>
          <w:color w:val="000000"/>
          <w:sz w:val="28"/>
        </w:rPr>
        <w:t>стандартта</w:t>
      </w:r>
      <w:r>
        <w:rPr>
          <w:rFonts w:ascii="Times New Roman"/>
          <w:b w:val="false"/>
          <w:i w:val="false"/>
          <w:color w:val="000000"/>
          <w:sz w:val="28"/>
        </w:rPr>
        <w:t xml:space="preserve"> және қызмет көрсетуге негіздемеде көрсетілген тұтынушымен ұсынылған құжаттардың сәйкестігін қызмет берушімен тексеру (өңдеу);</w:t>
      </w:r>
      <w:r>
        <w:br/>
      </w:r>
      <w:r>
        <w:rPr>
          <w:rFonts w:ascii="Times New Roman"/>
          <w:b w:val="false"/>
          <w:i w:val="false"/>
          <w:color w:val="000000"/>
          <w:sz w:val="28"/>
        </w:rPr>
        <w:t>
      11) 7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12) 8 үрдіс – ЭҮАШ АЖО қалыптастырылған, қызмет нәтижесін тұтынымен алу (электрондық құжат түріндегі хабарлама). Электрондық құжат қызмет көрсетушінің уәкілетті тұлғасының ЭСҚ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9. ЭҮП арқылы қызметті алу кезінде тұтынушыға ұсынылатын, қызметтерді алуға өтініш және сұранымды толтырудың экрандық нысандары www.e.gov.kz «электрондық үкіметтің» порталында көрсетілген.</w:t>
      </w:r>
      <w:r>
        <w:br/>
      </w:r>
      <w:r>
        <w:rPr>
          <w:rFonts w:ascii="Times New Roman"/>
          <w:b w:val="false"/>
          <w:i w:val="false"/>
          <w:color w:val="000000"/>
          <w:sz w:val="28"/>
        </w:rPr>
        <w:t>
</w:t>
      </w:r>
      <w:r>
        <w:rPr>
          <w:rFonts w:ascii="Times New Roman"/>
          <w:b w:val="false"/>
          <w:i w:val="false"/>
          <w:color w:val="000000"/>
          <w:sz w:val="28"/>
        </w:rPr>
        <w:t>
      10. Тұтынушының қызмет бойынша сұрау салуының орындалу мәртебесін тексеру әдісі: ЭҮП «қызметтерді алу тарихы» бөлімінде, сонымен қатар Қызмет берушіге немесе Орталыққа жүгінген жағдайда беріледі.</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 пен кеңесті ЭҮП call-орталығының телефоны: 1414 бойынша алуға болады.</w:t>
      </w:r>
    </w:p>
    <w:bookmarkEnd w:id="85"/>
    <w:bookmarkStart w:name="z185" w:id="86"/>
    <w:p>
      <w:pPr>
        <w:spacing w:after="0"/>
        <w:ind w:left="0"/>
        <w:jc w:val="left"/>
      </w:pPr>
      <w:r>
        <w:rPr>
          <w:rFonts w:ascii="Times New Roman"/>
          <w:b/>
          <w:i w:val="false"/>
          <w:color w:val="000000"/>
        </w:rPr>
        <w:t xml:space="preserve"> 
3. Электрондық мемлекеттік қызмет көрсету үрдісіндегі өзара</w:t>
      </w:r>
      <w:r>
        <w:br/>
      </w:r>
      <w:r>
        <w:rPr>
          <w:rFonts w:ascii="Times New Roman"/>
          <w:b/>
          <w:i w:val="false"/>
          <w:color w:val="000000"/>
        </w:rPr>
        <w:t>
іс-қимыл тәртібін сипаттау</w:t>
      </w:r>
    </w:p>
    <w:bookmarkEnd w:id="86"/>
    <w:bookmarkStart w:name="z186" w:id="87"/>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беруші;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ҚФБ әрекеттерінің кезең-кезеңінің мәтіндік тақтайшалық (функциялар, рәсімдер, операциялар) сипаты әрбір әрекеттің орындау мерзімі көрсетіле отырып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ҚФБ іс-әрекеттердің (қызметті көрсету үрдісінде) логикалық реттілігі арасындағы өзара байланысты сипаттайтын диаграммалар олардың сипатына сәйкес келтірілген.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қызметті көрсету нәтижесіне сәйкес ұсынуға тиіс бланктердің үлгісі, нысандары, соның ішінде нысанды-логикалық бақылау ережелерін көрсете отырып, хат, хабарландыру нысандары көрсетілген.</w:t>
      </w:r>
      <w:r>
        <w:br/>
      </w:r>
      <w:r>
        <w:rPr>
          <w:rFonts w:ascii="Times New Roman"/>
          <w:b w:val="false"/>
          <w:i w:val="false"/>
          <w:color w:val="000000"/>
          <w:sz w:val="28"/>
        </w:rPr>
        <w:t>
</w:t>
      </w:r>
      <w:r>
        <w:rPr>
          <w:rFonts w:ascii="Times New Roman"/>
          <w:b w:val="false"/>
          <w:i w:val="false"/>
          <w:color w:val="000000"/>
          <w:sz w:val="28"/>
        </w:rPr>
        <w:t>
      16.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қызметті көрсету нәтижелері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Тұтынушыларға қызмет көрсету үрдісіне қойылатын талаптар:</w:t>
      </w:r>
      <w:r>
        <w:br/>
      </w:r>
      <w:r>
        <w:rPr>
          <w:rFonts w:ascii="Times New Roman"/>
          <w:b w:val="false"/>
          <w:i w:val="false"/>
          <w:color w:val="000000"/>
          <w:sz w:val="28"/>
        </w:rPr>
        <w:t>
      1) адамның конституциялық құқығы мен бостандығын сақтау;</w:t>
      </w:r>
      <w:r>
        <w:br/>
      </w:r>
      <w:r>
        <w:rPr>
          <w:rFonts w:ascii="Times New Roman"/>
          <w:b w:val="false"/>
          <w:i w:val="false"/>
          <w:color w:val="000000"/>
          <w:sz w:val="28"/>
        </w:rPr>
        <w:t>
      2) қызметтік міндетті орындау барысында заңдылықты сақтау;</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бүтіндігі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18. Қызметті көрсетудің техникалық шарттары: (Интернетке шығу, алушының ЖСН болуы, ЭҮП авторизациялау, пайдаланушының ЭСҚ болуы).</w:t>
      </w:r>
    </w:p>
    <w:bookmarkEnd w:id="87"/>
    <w:bookmarkStart w:name="z193" w:id="88"/>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1 қосымша</w:t>
      </w:r>
    </w:p>
    <w:bookmarkEnd w:id="88"/>
    <w:p>
      <w:pPr>
        <w:spacing w:after="0"/>
        <w:ind w:left="0"/>
        <w:jc w:val="left"/>
      </w:pPr>
      <w:r>
        <w:rPr>
          <w:rFonts w:ascii="Times New Roman"/>
          <w:b/>
          <w:i w:val="false"/>
          <w:color w:val="000000"/>
        </w:rPr>
        <w:t xml:space="preserve"> 1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3"/>
        <w:gridCol w:w="2521"/>
        <w:gridCol w:w="3082"/>
        <w:gridCol w:w="1961"/>
        <w:gridCol w:w="1961"/>
        <w:gridCol w:w="2802"/>
      </w:tblGrid>
      <w:tr>
        <w:trPr>
          <w:trHeight w:val="67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151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ЖСН және пароль арқылы авторланады</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қызметкерімен қызметті таңдау</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тұтынушы мәліметтері туралы сұраным жолдау</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мәліметтердің болмауы туралы хабарламаны қалыптастыру</w:t>
            </w:r>
          </w:p>
        </w:tc>
      </w:tr>
      <w:tr>
        <w:trPr>
          <w:trHeight w:val="169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w:t>
            </w:r>
            <w:r>
              <w:br/>
            </w:r>
            <w:r>
              <w:rPr>
                <w:rFonts w:ascii="Times New Roman"/>
                <w:b w:val="false"/>
                <w:i w:val="false"/>
                <w:color w:val="000000"/>
                <w:sz w:val="20"/>
              </w:rPr>
              <w:t>
</w:t>
            </w:r>
            <w:r>
              <w:rPr>
                <w:rFonts w:ascii="Times New Roman"/>
                <w:b w:val="false"/>
                <w:i w:val="false"/>
                <w:color w:val="000000"/>
                <w:sz w:val="20"/>
              </w:rPr>
              <w:t>басшылық ету шешімі)</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жүйесінде сұранымды тіркеу</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сәтті қалыптастыру туралы хабарламаны шығару</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55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260"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егер қателіктер бар болса; 5 – қателіктер болмаса;</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2392"/>
        <w:gridCol w:w="2901"/>
        <w:gridCol w:w="3150"/>
        <w:gridCol w:w="2773"/>
        <w:gridCol w:w="1263"/>
      </w:tblGrid>
      <w:tr>
        <w:trPr>
          <w:trHeight w:val="67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05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 сканерленген құжаттарды тіркеу және ЭСҚ растай отырып толтыру</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құжатты тіркеу</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69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w:t>
            </w:r>
            <w:r>
              <w:br/>
            </w:r>
            <w:r>
              <w:rPr>
                <w:rFonts w:ascii="Times New Roman"/>
                <w:b w:val="false"/>
                <w:i w:val="false"/>
                <w:color w:val="000000"/>
                <w:sz w:val="20"/>
              </w:rPr>
              <w:t>
</w:t>
            </w:r>
            <w:r>
              <w:rPr>
                <w:rFonts w:ascii="Times New Roman"/>
                <w:b w:val="false"/>
                <w:i w:val="false"/>
                <w:color w:val="000000"/>
                <w:sz w:val="20"/>
              </w:rPr>
              <w:t>нысаны</w:t>
            </w:r>
            <w:r>
              <w:br/>
            </w:r>
            <w:r>
              <w:rPr>
                <w:rFonts w:ascii="Times New Roman"/>
                <w:b w:val="false"/>
                <w:i w:val="false"/>
                <w:color w:val="000000"/>
                <w:sz w:val="20"/>
              </w:rPr>
              <w:t>
</w:t>
            </w:r>
            <w:r>
              <w:rPr>
                <w:rFonts w:ascii="Times New Roman"/>
                <w:b w:val="false"/>
                <w:i w:val="false"/>
                <w:color w:val="000000"/>
                <w:sz w:val="20"/>
              </w:rPr>
              <w:t>(деректер, құжат, ұйымдық-басшылық ету шешімі)</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сұранымды тіркеу</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55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126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қателіктер бар болса; 8 - қателіктер болмаса</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Орталық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4"/>
        <w:gridCol w:w="2802"/>
        <w:gridCol w:w="2521"/>
        <w:gridCol w:w="2241"/>
        <w:gridCol w:w="2241"/>
        <w:gridCol w:w="2521"/>
      </w:tblGrid>
      <w:tr>
        <w:trPr>
          <w:trHeight w:val="675"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w:t>
            </w:r>
          </w:p>
        </w:tc>
      </w:tr>
      <w:tr>
        <w:trPr>
          <w:trHeight w:val="201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операторының логині және паролімен авторланады</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таңдайсыз және сұраным мәліметтерін қалыптастырасыз</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БНАЖ-не сұранымды жолдау</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r>
      <w:tr>
        <w:trPr>
          <w:trHeight w:val="144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30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бар болған жағдайда; 5 – қателік болмаған жағдайда</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1"/>
        <w:gridCol w:w="2173"/>
        <w:gridCol w:w="1955"/>
        <w:gridCol w:w="2174"/>
        <w:gridCol w:w="1956"/>
        <w:gridCol w:w="1956"/>
        <w:gridCol w:w="2175"/>
      </w:tblGrid>
      <w:tr>
        <w:trPr>
          <w:trHeight w:val="67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62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расталған (қол қойылған) құжатты ЭҮАШ АЖО-на жолдау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 тар болуына байланысты бас тарту туралы хаба рламаны қал ыптастыру</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78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30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82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 қателіктер бар болған жағдайда; </w:t>
            </w:r>
            <w:r>
              <w:br/>
            </w:r>
            <w:r>
              <w:rPr>
                <w:rFonts w:ascii="Times New Roman"/>
                <w:b w:val="false"/>
                <w:i w:val="false"/>
                <w:color w:val="000000"/>
                <w:sz w:val="20"/>
              </w:rPr>
              <w:t>
</w:t>
            </w:r>
            <w:r>
              <w:rPr>
                <w:rFonts w:ascii="Times New Roman"/>
                <w:b w:val="false"/>
                <w:i w:val="false"/>
                <w:color w:val="000000"/>
                <w:sz w:val="20"/>
              </w:rPr>
              <w:t>9 – қателіктер болған жағдайда</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3 кесте. ЭҮП арқылы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1"/>
        <w:gridCol w:w="2830"/>
        <w:gridCol w:w="2573"/>
        <w:gridCol w:w="2315"/>
        <w:gridCol w:w="2057"/>
        <w:gridCol w:w="2574"/>
      </w:tblGrid>
      <w:tr>
        <w:trPr>
          <w:trHeight w:val="67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ЖСН және пароль бойынша авторландыру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w:t>
            </w:r>
            <w:r>
              <w:br/>
            </w:r>
            <w:r>
              <w:rPr>
                <w:rFonts w:ascii="Times New Roman"/>
                <w:b w:val="false"/>
                <w:i w:val="false"/>
                <w:color w:val="000000"/>
                <w:sz w:val="20"/>
              </w:rPr>
              <w:t>
</w:t>
            </w:r>
            <w:r>
              <w:rPr>
                <w:rFonts w:ascii="Times New Roman"/>
                <w:b w:val="false"/>
                <w:i w:val="false"/>
                <w:color w:val="000000"/>
                <w:sz w:val="20"/>
              </w:rPr>
              <w:t>еттерінің болмауына байланысты мәліметтерді алу мүмкіндігінің болмауы туралы хабарлама қал ыптастырылады</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w:t>
            </w:r>
            <w:r>
              <w:br/>
            </w:r>
            <w:r>
              <w:rPr>
                <w:rFonts w:ascii="Times New Roman"/>
                <w:b w:val="false"/>
                <w:i w:val="false"/>
                <w:color w:val="000000"/>
                <w:sz w:val="20"/>
              </w:rPr>
              <w:t>
</w:t>
            </w:r>
            <w:r>
              <w:rPr>
                <w:rFonts w:ascii="Times New Roman"/>
                <w:b w:val="false"/>
                <w:i w:val="false"/>
                <w:color w:val="000000"/>
                <w:sz w:val="20"/>
              </w:rPr>
              <w:t>ның таңдауы</w:t>
            </w:r>
            <w:r>
              <w:br/>
            </w:r>
            <w:r>
              <w:rPr>
                <w:rFonts w:ascii="Times New Roman"/>
                <w:b w:val="false"/>
                <w:i w:val="false"/>
                <w:color w:val="000000"/>
                <w:sz w:val="20"/>
              </w:rPr>
              <w:t>
</w:t>
            </w:r>
            <w:r>
              <w:rPr>
                <w:rFonts w:ascii="Times New Roman"/>
                <w:b w:val="false"/>
                <w:i w:val="false"/>
                <w:color w:val="000000"/>
                <w:sz w:val="20"/>
              </w:rPr>
              <w:t>мен қызметті таңдайды және сұраным мәліметтерін қалыптастырады</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 тастырылады</w:t>
            </w:r>
          </w:p>
        </w:tc>
      </w:tr>
      <w:tr>
        <w:trPr>
          <w:trHeight w:val="108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қызметті қабыл алмау туралы хабарландыруды қалыптастыру</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қызметті қабыл алмау туралы хабарландыруды қалыптастыру</w:t>
            </w:r>
          </w:p>
        </w:tc>
      </w:tr>
      <w:tr>
        <w:trPr>
          <w:trHeight w:val="30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мәліметтерінде қателіктер болса; 3 – авторландыру сәтті өткен жағдайда;</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w:t>
            </w:r>
            <w:r>
              <w:br/>
            </w:r>
            <w:r>
              <w:rPr>
                <w:rFonts w:ascii="Times New Roman"/>
                <w:b w:val="false"/>
                <w:i w:val="false"/>
                <w:color w:val="000000"/>
                <w:sz w:val="20"/>
              </w:rPr>
              <w:t>
</w:t>
            </w:r>
            <w:r>
              <w:rPr>
                <w:rFonts w:ascii="Times New Roman"/>
                <w:b w:val="false"/>
                <w:i w:val="false"/>
                <w:color w:val="000000"/>
                <w:sz w:val="20"/>
              </w:rPr>
              <w:t>ның мәліметтерінде</w:t>
            </w:r>
            <w:r>
              <w:br/>
            </w:r>
            <w:r>
              <w:rPr>
                <w:rFonts w:ascii="Times New Roman"/>
                <w:b w:val="false"/>
                <w:i w:val="false"/>
                <w:color w:val="000000"/>
                <w:sz w:val="20"/>
              </w:rPr>
              <w:t>
</w:t>
            </w:r>
            <w:r>
              <w:rPr>
                <w:rFonts w:ascii="Times New Roman"/>
                <w:b w:val="false"/>
                <w:i w:val="false"/>
                <w:color w:val="000000"/>
                <w:sz w:val="20"/>
              </w:rPr>
              <w:t>қателіктер болса; 5 – қателіктер болмаған жағдайда</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3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5"/>
        <w:gridCol w:w="2290"/>
        <w:gridCol w:w="2798"/>
        <w:gridCol w:w="3180"/>
        <w:gridCol w:w="2798"/>
        <w:gridCol w:w="1399"/>
      </w:tblGrid>
      <w:tr>
        <w:trPr>
          <w:trHeight w:val="675"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795"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сұранымды ЭҮАШ АЖО сұранымды жолдау</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қателіктер болған жағдайда кері қайтару туралы хабарламаны қалыптастырады</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тапсырыс берушімен алу</w:t>
            </w:r>
          </w:p>
        </w:tc>
      </w:tr>
      <w:tr>
        <w:trPr>
          <w:trHeight w:val="1080"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құжат,ұйымдық</w:t>
            </w:r>
            <w:r>
              <w:br/>
            </w:r>
            <w:r>
              <w:rPr>
                <w:rFonts w:ascii="Times New Roman"/>
                <w:b w:val="false"/>
                <w:i w:val="false"/>
                <w:color w:val="000000"/>
                <w:sz w:val="20"/>
              </w:rPr>
              <w:t>
</w:t>
            </w:r>
            <w:r>
              <w:rPr>
                <w:rFonts w:ascii="Times New Roman"/>
                <w:b w:val="false"/>
                <w:i w:val="false"/>
                <w:color w:val="000000"/>
                <w:sz w:val="20"/>
              </w:rPr>
              <w:t>-басшылық ету шешімі)</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сұранымды тіркеу</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кері қайтаруды қалыптастыру</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Шығаратын құжатты көрсету</w:t>
            </w:r>
          </w:p>
        </w:tc>
      </w:tr>
      <w:tr>
        <w:trPr>
          <w:trHeight w:val="300"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825"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мәліметтерінде қателіктер болса; 8 – қателіктер болмаған жағдайда</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94" w:id="89"/>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2 қосымша</w:t>
      </w:r>
    </w:p>
    <w:bookmarkEnd w:id="89"/>
    <w:bookmarkStart w:name="z195" w:id="90"/>
    <w:p>
      <w:pPr>
        <w:spacing w:after="0"/>
        <w:ind w:left="0"/>
        <w:jc w:val="left"/>
      </w:pPr>
      <w:r>
        <w:rPr>
          <w:rFonts w:ascii="Times New Roman"/>
          <w:b/>
          <w:i w:val="false"/>
          <w:color w:val="000000"/>
        </w:rPr>
        <w:t xml:space="preserve"> 
Қызмет беруші арқылы электрондық мемлекеттік қызметті көрсету</w:t>
      </w:r>
      <w:r>
        <w:br/>
      </w:r>
      <w:r>
        <w:rPr>
          <w:rFonts w:ascii="Times New Roman"/>
          <w:b/>
          <w:i w:val="false"/>
          <w:color w:val="000000"/>
        </w:rPr>
        <w:t>
кезінде функционалдық іс-қимылының № 1 диаграммасы</w:t>
      </w:r>
    </w:p>
    <w:bookmarkEnd w:id="90"/>
    <w:p>
      <w:pPr>
        <w:spacing w:after="0"/>
        <w:ind w:left="0"/>
        <w:jc w:val="both"/>
      </w:pPr>
      <w:r>
        <w:drawing>
          <wp:inline distT="0" distB="0" distL="0" distR="0">
            <wp:extent cx="88138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8813800" cy="4356100"/>
                    </a:xfrm>
                    <a:prstGeom prst="rect">
                      <a:avLst/>
                    </a:prstGeom>
                  </pic:spPr>
                </pic:pic>
              </a:graphicData>
            </a:graphic>
          </wp:inline>
        </w:drawing>
      </w:r>
    </w:p>
    <w:bookmarkStart w:name="z196" w:id="91"/>
    <w:p>
      <w:pPr>
        <w:spacing w:after="0"/>
        <w:ind w:left="0"/>
        <w:jc w:val="left"/>
      </w:pPr>
      <w:r>
        <w:rPr>
          <w:rFonts w:ascii="Times New Roman"/>
          <w:b/>
          <w:i w:val="false"/>
          <w:color w:val="000000"/>
        </w:rPr>
        <w:t xml:space="preserve"> 
Орталық арқылы электрондық мемлекеттік қызметті көрсету кезінде</w:t>
      </w:r>
      <w:r>
        <w:br/>
      </w:r>
      <w:r>
        <w:rPr>
          <w:rFonts w:ascii="Times New Roman"/>
          <w:b/>
          <w:i w:val="false"/>
          <w:color w:val="000000"/>
        </w:rPr>
        <w:t>
функционалдық іс-қимылының № 2 диаграммасы</w:t>
      </w:r>
    </w:p>
    <w:bookmarkEnd w:id="91"/>
    <w:p>
      <w:pPr>
        <w:spacing w:after="0"/>
        <w:ind w:left="0"/>
        <w:jc w:val="both"/>
      </w:pPr>
      <w:r>
        <w:drawing>
          <wp:inline distT="0" distB="0" distL="0" distR="0">
            <wp:extent cx="90297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9029700" cy="4927600"/>
                    </a:xfrm>
                    <a:prstGeom prst="rect">
                      <a:avLst/>
                    </a:prstGeom>
                  </pic:spPr>
                </pic:pic>
              </a:graphicData>
            </a:graphic>
          </wp:inline>
        </w:drawing>
      </w:r>
    </w:p>
    <w:bookmarkStart w:name="z197" w:id="92"/>
    <w:p>
      <w:pPr>
        <w:spacing w:after="0"/>
        <w:ind w:left="0"/>
        <w:jc w:val="left"/>
      </w:pPr>
      <w:r>
        <w:rPr>
          <w:rFonts w:ascii="Times New Roman"/>
          <w:b/>
          <w:i w:val="false"/>
          <w:color w:val="000000"/>
        </w:rPr>
        <w:t xml:space="preserve"> 
ЭҮП арқылы электрондық мемлекеттік қызметті көрсету кезінде</w:t>
      </w:r>
      <w:r>
        <w:br/>
      </w:r>
      <w:r>
        <w:rPr>
          <w:rFonts w:ascii="Times New Roman"/>
          <w:b/>
          <w:i w:val="false"/>
          <w:color w:val="000000"/>
        </w:rPr>
        <w:t>
функционалдық іс-қимылының № 3 диаграммасы</w:t>
      </w:r>
    </w:p>
    <w:bookmarkEnd w:id="92"/>
    <w:p>
      <w:pPr>
        <w:spacing w:after="0"/>
        <w:ind w:left="0"/>
        <w:jc w:val="both"/>
      </w:pPr>
      <w:r>
        <w:drawing>
          <wp:inline distT="0" distB="0" distL="0" distR="0">
            <wp:extent cx="89154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8915400" cy="48768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8064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8064500" cy="6286500"/>
                    </a:xfrm>
                    <a:prstGeom prst="rect">
                      <a:avLst/>
                    </a:prstGeom>
                  </pic:spPr>
                </pic:pic>
              </a:graphicData>
            </a:graphic>
          </wp:inline>
        </w:drawing>
      </w:r>
    </w:p>
    <w:bookmarkStart w:name="z198" w:id="93"/>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3 қосымша</w:t>
      </w:r>
    </w:p>
    <w:bookmarkEnd w:id="93"/>
    <w:p>
      <w:pPr>
        <w:spacing w:after="0"/>
        <w:ind w:left="0"/>
        <w:jc w:val="left"/>
      </w:pPr>
      <w:r>
        <w:rPr>
          <w:rFonts w:ascii="Times New Roman"/>
          <w:b/>
          <w:i w:val="false"/>
          <w:color w:val="000000"/>
        </w:rPr>
        <w:t xml:space="preserve"> Электрондық мемлекеттік қызметке оң жауап берудің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Үлгі                                 </w:t>
      </w:r>
    </w:p>
    <w:p>
      <w:pPr>
        <w:spacing w:after="0"/>
        <w:ind w:left="0"/>
        <w:jc w:val="both"/>
      </w:pPr>
      <w:r>
        <w:rPr>
          <w:rFonts w:ascii="Times New Roman"/>
          <w:b w:val="false"/>
          <w:i w:val="false"/>
          <w:color w:val="000000"/>
          <w:sz w:val="28"/>
        </w:rPr>
        <w:t>Өтініш берушінің Т.А.Ә.: ____________</w:t>
      </w:r>
      <w:r>
        <w:br/>
      </w:r>
      <w:r>
        <w:rPr>
          <w:rFonts w:ascii="Times New Roman"/>
          <w:b w:val="false"/>
          <w:i w:val="false"/>
          <w:color w:val="000000"/>
          <w:sz w:val="28"/>
        </w:rPr>
        <w:t>
_____________________________________</w:t>
      </w:r>
      <w:r>
        <w:br/>
      </w:r>
      <w:r>
        <w:rPr>
          <w:rFonts w:ascii="Times New Roman"/>
          <w:b w:val="false"/>
          <w:i w:val="false"/>
          <w:color w:val="000000"/>
          <w:sz w:val="28"/>
        </w:rPr>
        <w:t>
Мекен-жайы: _________________________</w:t>
      </w:r>
      <w:r>
        <w:br/>
      </w:r>
      <w:r>
        <w:rPr>
          <w:rFonts w:ascii="Times New Roman"/>
          <w:b w:val="false"/>
          <w:i w:val="false"/>
          <w:color w:val="000000"/>
          <w:sz w:val="28"/>
        </w:rPr>
        <w:t>
Телефон:_____________________________</w:t>
      </w:r>
    </w:p>
    <w:p>
      <w:pPr>
        <w:spacing w:after="0"/>
        <w:ind w:left="0"/>
        <w:jc w:val="left"/>
      </w:pPr>
      <w:r>
        <w:rPr>
          <w:rFonts w:ascii="Times New Roman"/>
          <w:b/>
          <w:i w:val="false"/>
          <w:color w:val="000000"/>
        </w:rPr>
        <w:t xml:space="preserve"> Хабарландыру</w:t>
      </w:r>
    </w:p>
    <w:p>
      <w:pPr>
        <w:spacing w:after="0"/>
        <w:ind w:left="0"/>
        <w:jc w:val="both"/>
      </w:pPr>
      <w:r>
        <w:rPr>
          <w:rFonts w:ascii="Times New Roman"/>
          <w:b w:val="false"/>
          <w:i w:val="false"/>
          <w:color w:val="000000"/>
          <w:sz w:val="28"/>
        </w:rPr>
        <w:t>      Тұрғын-үй комиссиясының ______ жылғы шешімімен ________ жылғы</w:t>
      </w:r>
      <w:r>
        <w:br/>
      </w:r>
      <w:r>
        <w:rPr>
          <w:rFonts w:ascii="Times New Roman"/>
          <w:b w:val="false"/>
          <w:i w:val="false"/>
          <w:color w:val="000000"/>
          <w:sz w:val="28"/>
        </w:rPr>
        <w:t>
№ _____ өтінішіңіз келіп түскен күннен бастап, жанұя құрамы ______</w:t>
      </w:r>
      <w:r>
        <w:br/>
      </w:r>
      <w:r>
        <w:rPr>
          <w:rFonts w:ascii="Times New Roman"/>
          <w:b w:val="false"/>
          <w:i w:val="false"/>
          <w:color w:val="000000"/>
          <w:sz w:val="28"/>
        </w:rPr>
        <w:t>
адаммен, «_______» санаты бойынша Сіз мемлекеттік тұрғын-үй қорынан</w:t>
      </w:r>
      <w:r>
        <w:br/>
      </w:r>
      <w:r>
        <w:rPr>
          <w:rFonts w:ascii="Times New Roman"/>
          <w:b w:val="false"/>
          <w:i w:val="false"/>
          <w:color w:val="000000"/>
          <w:sz w:val="28"/>
        </w:rPr>
        <w:t>
тұрғын-үй алуға мұқтаж азамат ретінде есепке алынғандығыңыз туралы</w:t>
      </w:r>
      <w:r>
        <w:br/>
      </w:r>
      <w:r>
        <w:rPr>
          <w:rFonts w:ascii="Times New Roman"/>
          <w:b w:val="false"/>
          <w:i w:val="false"/>
          <w:color w:val="000000"/>
          <w:sz w:val="28"/>
        </w:rPr>
        <w:t>
Сізді ескертеміз.</w:t>
      </w:r>
      <w:r>
        <w:br/>
      </w:r>
      <w:r>
        <w:rPr>
          <w:rFonts w:ascii="Times New Roman"/>
          <w:b w:val="false"/>
          <w:i w:val="false"/>
          <w:color w:val="000000"/>
          <w:sz w:val="28"/>
        </w:rPr>
        <w:t>
      Есепке алу күніне Сіздің кезегіңіз № _____.</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color w:val="000000"/>
          <w:sz w:val="28"/>
        </w:rPr>
        <w:t>   Бастық _________________________________________</w:t>
      </w:r>
      <w:r>
        <w:br/>
      </w:r>
      <w:r>
        <w:rPr>
          <w:rFonts w:ascii="Times New Roman"/>
          <w:b w:val="false"/>
          <w:i w:val="false"/>
          <w:color w:val="000000"/>
          <w:sz w:val="28"/>
        </w:rPr>
        <w:t>
</w:t>
      </w:r>
      <w:r>
        <w:rPr>
          <w:rFonts w:ascii="Times New Roman"/>
          <w:b w:val="false"/>
          <w:i/>
          <w:color w:val="000000"/>
          <w:sz w:val="28"/>
        </w:rPr>
        <w:t>                             (ТАӘ)</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43434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4343400" cy="12954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p>
    <w:p>
      <w:pPr>
        <w:spacing w:after="0"/>
        <w:ind w:left="0"/>
        <w:jc w:val="left"/>
      </w:pPr>
      <w:r>
        <w:rPr>
          <w:rFonts w:ascii="Times New Roman"/>
          <w:b/>
          <w:i w:val="false"/>
          <w:color w:val="000000"/>
        </w:rPr>
        <w:t xml:space="preserve"> Тұтынушыға ұсынылатын хабарландыру</w:t>
      </w:r>
    </w:p>
    <w:p>
      <w:pPr>
        <w:spacing w:after="0"/>
        <w:ind w:left="0"/>
        <w:jc w:val="both"/>
      </w:pPr>
      <w:r>
        <w:rPr>
          <w:rFonts w:ascii="Times New Roman"/>
          <w:b w:val="false"/>
          <w:i w:val="false"/>
          <w:color w:val="000000"/>
          <w:sz w:val="28"/>
        </w:rPr>
        <w:t>      Өтінішті орындау мәртебесінің өзгеруіне қарай хабарландырулар жеткізіліп отырады. «Электрондық үкіметтің» порталында жеке кабинетте «Хабарландыру» бөлімінде хабарландыру мәтінімен ерікті жолақ көрсетіледі.</w:t>
      </w:r>
    </w:p>
    <w:p>
      <w:pPr>
        <w:spacing w:after="0"/>
        <w:ind w:left="0"/>
        <w:jc w:val="left"/>
      </w:pPr>
      <w:r>
        <w:rPr>
          <w:rFonts w:ascii="Times New Roman"/>
          <w:b/>
          <w:i w:val="false"/>
          <w:color w:val="000000"/>
        </w:rPr>
        <w:t xml:space="preserve"> Электрондық мемлекеттік қызметке теріс жауап</w:t>
      </w:r>
      <w:r>
        <w:br/>
      </w:r>
      <w:r>
        <w:rPr>
          <w:rFonts w:ascii="Times New Roman"/>
          <w:b/>
          <w:i w:val="false"/>
          <w:color w:val="000000"/>
        </w:rPr>
        <w:t>
(кері қайтару) беру нысаны</w:t>
      </w:r>
    </w:p>
    <w:p>
      <w:pPr>
        <w:spacing w:after="0"/>
        <w:ind w:left="0"/>
        <w:jc w:val="both"/>
      </w:pPr>
      <w:r>
        <w:rPr>
          <w:rFonts w:ascii="Times New Roman"/>
          <w:b w:val="false"/>
          <w:i w:val="false"/>
          <w:color w:val="000000"/>
          <w:sz w:val="28"/>
        </w:rPr>
        <w:t>      Теріс жауап берудің нысаны ерікті түрде кері қайтарылу себебі көрсетілген мәтін түрінде ұсынылады.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Өтініш берушінің Т.А.Ә.: ____________</w:t>
      </w:r>
      <w:r>
        <w:br/>
      </w:r>
      <w:r>
        <w:rPr>
          <w:rFonts w:ascii="Times New Roman"/>
          <w:b w:val="false"/>
          <w:i w:val="false"/>
          <w:color w:val="000000"/>
          <w:sz w:val="28"/>
        </w:rPr>
        <w:t>
_____________________________________</w:t>
      </w:r>
      <w:r>
        <w:br/>
      </w:r>
      <w:r>
        <w:rPr>
          <w:rFonts w:ascii="Times New Roman"/>
          <w:b w:val="false"/>
          <w:i w:val="false"/>
          <w:color w:val="000000"/>
          <w:sz w:val="28"/>
        </w:rPr>
        <w:t>
Мекен-жайы: _________________________</w:t>
      </w:r>
      <w:r>
        <w:br/>
      </w:r>
      <w:r>
        <w:rPr>
          <w:rFonts w:ascii="Times New Roman"/>
          <w:b w:val="false"/>
          <w:i w:val="false"/>
          <w:color w:val="000000"/>
          <w:sz w:val="28"/>
        </w:rPr>
        <w:t>
Телефон: ____________________________</w:t>
      </w:r>
    </w:p>
    <w:p>
      <w:pPr>
        <w:spacing w:after="0"/>
        <w:ind w:left="0"/>
        <w:jc w:val="left"/>
      </w:pPr>
      <w:r>
        <w:rPr>
          <w:rFonts w:ascii="Times New Roman"/>
          <w:b/>
          <w:i w:val="false"/>
          <w:color w:val="000000"/>
        </w:rPr>
        <w:t xml:space="preserve"> Хабарландыру</w:t>
      </w:r>
    </w:p>
    <w:p>
      <w:pPr>
        <w:spacing w:after="0"/>
        <w:ind w:left="0"/>
        <w:jc w:val="both"/>
      </w:pPr>
      <w:r>
        <w:rPr>
          <w:rFonts w:ascii="Times New Roman"/>
          <w:b w:val="false"/>
          <w:i w:val="false"/>
          <w:color w:val="000000"/>
          <w:sz w:val="28"/>
        </w:rPr>
        <w:t>      Сізге (отбасы құрамы ___ адам) мемлекеттік тұрғын-үй қорынан</w:t>
      </w:r>
      <w:r>
        <w:br/>
      </w:r>
      <w:r>
        <w:rPr>
          <w:rFonts w:ascii="Times New Roman"/>
          <w:b w:val="false"/>
          <w:i w:val="false"/>
          <w:color w:val="000000"/>
          <w:sz w:val="28"/>
        </w:rPr>
        <w:t>
тұрғын-үй алуға мұқтаж азамат ретінде есепке қоюға рұқсат</w:t>
      </w:r>
      <w:r>
        <w:br/>
      </w:r>
      <w:r>
        <w:rPr>
          <w:rFonts w:ascii="Times New Roman"/>
          <w:b w:val="false"/>
          <w:i w:val="false"/>
          <w:color w:val="000000"/>
          <w:sz w:val="28"/>
        </w:rPr>
        <w:t>
берілмегендігі туралы Сізді ескертеміз.</w:t>
      </w:r>
    </w:p>
    <w:p>
      <w:pPr>
        <w:spacing w:after="0"/>
        <w:ind w:left="0"/>
        <w:jc w:val="both"/>
      </w:pPr>
      <w:r>
        <w:rPr>
          <w:rFonts w:ascii="Times New Roman"/>
          <w:b w:val="false"/>
          <w:i w:val="false"/>
          <w:color w:val="000000"/>
          <w:sz w:val="28"/>
        </w:rPr>
        <w:t>Рұқсат бермеу себебі:__________________________________</w:t>
      </w:r>
      <w:r>
        <w:br/>
      </w:r>
      <w:r>
        <w:rPr>
          <w:rFonts w:ascii="Times New Roman"/>
          <w:b w:val="false"/>
          <w:i w:val="false"/>
          <w:color w:val="000000"/>
          <w:sz w:val="28"/>
        </w:rPr>
        <w:t>
</w:t>
      </w:r>
      <w:r>
        <w:rPr>
          <w:rFonts w:ascii="Times New Roman"/>
          <w:b w:val="false"/>
          <w:i/>
          <w:color w:val="000000"/>
          <w:sz w:val="28"/>
        </w:rPr>
        <w:t>      (рұқсат бермеу себебі)</w:t>
      </w:r>
    </w:p>
    <w:p>
      <w:pPr>
        <w:spacing w:after="0"/>
        <w:ind w:left="0"/>
        <w:jc w:val="both"/>
      </w:pPr>
      <w:r>
        <w:rPr>
          <w:rFonts w:ascii="Times New Roman"/>
          <w:b w:val="false"/>
          <w:i w:val="false"/>
          <w:color w:val="000000"/>
          <w:sz w:val="28"/>
        </w:rPr>
        <w:t>      Аталған шешіммен келіспеген жағдайда, Сіз қолданыстағы</w:t>
      </w:r>
      <w:r>
        <w:br/>
      </w:r>
      <w:r>
        <w:rPr>
          <w:rFonts w:ascii="Times New Roman"/>
          <w:b w:val="false"/>
          <w:i w:val="false"/>
          <w:color w:val="000000"/>
          <w:sz w:val="28"/>
        </w:rPr>
        <w:t>
заңнамаға сәйкес белгіленген тәртіппен шағым арыз бере аласыз.</w:t>
      </w:r>
    </w:p>
    <w:p>
      <w:pPr>
        <w:spacing w:after="0"/>
        <w:ind w:left="0"/>
        <w:jc w:val="both"/>
      </w:pPr>
      <w:r>
        <w:rPr>
          <w:rFonts w:ascii="Times New Roman"/>
          <w:b w:val="false"/>
          <w:i w:val="false"/>
          <w:color w:val="000000"/>
          <w:sz w:val="28"/>
        </w:rPr>
        <w:t>      Бастық ___________________________________________</w:t>
      </w:r>
      <w:r>
        <w:br/>
      </w:r>
      <w:r>
        <w:rPr>
          <w:rFonts w:ascii="Times New Roman"/>
          <w:b w:val="false"/>
          <w:i w:val="false"/>
          <w:color w:val="000000"/>
          <w:sz w:val="28"/>
        </w:rPr>
        <w:t>
</w:t>
      </w:r>
      <w:r>
        <w:rPr>
          <w:rFonts w:ascii="Times New Roman"/>
          <w:b w:val="false"/>
          <w:i/>
          <w:color w:val="000000"/>
          <w:sz w:val="28"/>
        </w:rPr>
        <w:t>                               (ТАӘ)</w:t>
      </w:r>
    </w:p>
    <w:p>
      <w:pPr>
        <w:spacing w:after="0"/>
        <w:ind w:left="0"/>
        <w:jc w:val="both"/>
      </w:pPr>
      <w:r>
        <w:rPr>
          <w:rFonts w:ascii="Times New Roman"/>
          <w:b w:val="false"/>
          <w:i w:val="false"/>
          <w:color w:val="000000"/>
          <w:sz w:val="28"/>
        </w:rPr>
        <w:t>Осы құжат «Электрондық құжат және электрондық цифрлық қолтанба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43434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4343400" cy="12954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p>
    <w:bookmarkStart w:name="z199" w:id="94"/>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4 қосымша</w:t>
      </w:r>
    </w:p>
    <w:bookmarkEnd w:id="94"/>
    <w:p>
      <w:pPr>
        <w:spacing w:after="0"/>
        <w:ind w:left="0"/>
        <w:jc w:val="left"/>
      </w:pPr>
      <w:r>
        <w:rPr>
          <w:rFonts w:ascii="Times New Roman"/>
          <w:b/>
          <w:i w:val="false"/>
          <w:color w:val="000000"/>
        </w:rPr>
        <w:t xml:space="preserve"> Электрондық мемлекеттік қызметтерінің «сапа» және</w:t>
      </w:r>
      <w:r>
        <w:br/>
      </w:r>
      <w:r>
        <w:rPr>
          <w:rFonts w:ascii="Times New Roman"/>
          <w:b/>
          <w:i w:val="false"/>
          <w:color w:val="000000"/>
        </w:rPr>
        <w:t>
«қолжетімділік» көрсеткіштерін анықтау үшін сауалнама нысаны</w:t>
      </w:r>
    </w:p>
    <w:p>
      <w:pPr>
        <w:spacing w:after="0"/>
        <w:ind w:left="0"/>
        <w:jc w:val="both"/>
      </w:pPr>
      <w:r>
        <w:rPr>
          <w:rFonts w:ascii="Times New Roman"/>
          <w:b w:val="false"/>
          <w:i w:val="false"/>
          <w:color w:val="000000"/>
          <w:sz w:val="28"/>
        </w:rPr>
        <w:t>____________________________________________________</w:t>
      </w:r>
      <w:r>
        <w:br/>
      </w:r>
      <w:r>
        <w:rPr>
          <w:rFonts w:ascii="Times New Roman"/>
          <w:b w:val="false"/>
          <w:i w:val="false"/>
          <w:color w:val="000000"/>
          <w:sz w:val="28"/>
        </w:rPr>
        <w:t>
(қызметтің атауы)</w:t>
      </w:r>
    </w:p>
    <w:p>
      <w:pPr>
        <w:spacing w:after="0"/>
        <w:ind w:left="0"/>
        <w:jc w:val="both"/>
      </w:pPr>
      <w:r>
        <w:rPr>
          <w:rFonts w:ascii="Times New Roman"/>
          <w:b w:val="false"/>
          <w:i w:val="false"/>
          <w:color w:val="000000"/>
          <w:sz w:val="28"/>
        </w:rPr>
        <w:t>      1. Электрондық мемлекеттік қызметтің көрсетілуі үрдісінің сапасына және нәтижесіне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қызметтің тәртібі туралы ақпараттың сапасына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header.xml" Type="http://schemas.openxmlformats.org/officeDocument/2006/relationships/header" Id="rId6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