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e284bc" w14:textId="ce284b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Шемонаиха ауданы әкімдігінің 2012 жылғы 27 желтоқсандағы N 858 қаулысы. Шығыс Қазақстан облысының Әділет департаментінде 2013 жылғы 28 қаңтарда N 2850 болып тіркелді. Күші жойылды - Шемонаиха ауданы әкімдігінің 2013 жылғы 21 мамырдағы N 184 қаулысымен</w:t>
      </w:r>
    </w:p>
    <w:p>
      <w:pPr>
        <w:spacing w:after="0"/>
        <w:ind w:left="0"/>
        <w:jc w:val="both"/>
      </w:pPr>
      <w:r>
        <w:rPr>
          <w:rFonts w:ascii="Times New Roman"/>
          <w:b w:val="false"/>
          <w:i w:val="false"/>
          <w:color w:val="ff0000"/>
          <w:sz w:val="28"/>
        </w:rPr>
        <w:t>      Ескерту. Күші жойылды - Шемонаиха ауданы әкімдігінің 21.05.2013 N 184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Заңының 9-1 бабы </w:t>
      </w:r>
      <w:r>
        <w:rPr>
          <w:rFonts w:ascii="Times New Roman"/>
          <w:b w:val="false"/>
          <w:i w:val="false"/>
          <w:color w:val="000000"/>
          <w:sz w:val="28"/>
        </w:rPr>
        <w:t>4-тармағына</w:t>
      </w: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Заңының 31-бабы 1-тармағының </w:t>
      </w:r>
      <w:r>
        <w:rPr>
          <w:rFonts w:ascii="Times New Roman"/>
          <w:b w:val="false"/>
          <w:i w:val="false"/>
          <w:color w:val="000000"/>
          <w:sz w:val="28"/>
        </w:rPr>
        <w:t>17-1) тармақшасына</w:t>
      </w:r>
      <w:r>
        <w:rPr>
          <w:rFonts w:ascii="Times New Roman"/>
          <w:b w:val="false"/>
          <w:i w:val="false"/>
          <w:color w:val="000000"/>
          <w:sz w:val="28"/>
        </w:rPr>
        <w:t>, Қазақстан Республикасының  2007 жылғы 11 қаңтардағы «Ақпараттандыру туралы» Заңының 29-бабы </w:t>
      </w:r>
      <w:r>
        <w:rPr>
          <w:rFonts w:ascii="Times New Roman"/>
          <w:b w:val="false"/>
          <w:i w:val="false"/>
          <w:color w:val="000000"/>
          <w:sz w:val="28"/>
        </w:rPr>
        <w:t>2-тармағына</w:t>
      </w:r>
      <w:r>
        <w:rPr>
          <w:rFonts w:ascii="Times New Roman"/>
          <w:b w:val="false"/>
          <w:i w:val="false"/>
          <w:color w:val="000000"/>
          <w:sz w:val="28"/>
        </w:rPr>
        <w:t xml:space="preserve"> сәйкес Шемонаиха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 электрондық мемлекеттік қызметінің регламенттері бекітілсін:</w:t>
      </w:r>
      <w:r>
        <w:br/>
      </w:r>
      <w:r>
        <w:rPr>
          <w:rFonts w:ascii="Times New Roman"/>
          <w:b w:val="false"/>
          <w:i w:val="false"/>
          <w:color w:val="000000"/>
          <w:sz w:val="28"/>
        </w:rPr>
        <w:t>
      1) </w:t>
      </w:r>
      <w:r>
        <w:rPr>
          <w:rFonts w:ascii="Times New Roman"/>
          <w:b w:val="false"/>
          <w:i w:val="false"/>
          <w:color w:val="000000"/>
          <w:sz w:val="28"/>
        </w:rPr>
        <w:t>«Жұмыссыз азаматтарға анықтама беру»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«Үйде оқитын және тәрбиеленетiн мүгедек балаларды</w:t>
      </w:r>
      <w:r>
        <w:rPr>
          <w:rFonts w:ascii="Times New Roman"/>
          <w:b w:val="false"/>
          <w:i w:val="false"/>
          <w:color w:val="000000"/>
          <w:sz w:val="28"/>
          <w:u w:val="single"/>
        </w:rPr>
        <w:t> </w:t>
      </w:r>
      <w:r>
        <w:rPr>
          <w:rFonts w:ascii="Times New Roman"/>
          <w:b w:val="false"/>
          <w:i w:val="false"/>
          <w:color w:val="000000"/>
          <w:sz w:val="28"/>
        </w:rPr>
        <w:t>материалдық қамтамасыз ету үшiн құжаттарды ресiмдеу»;</w:t>
      </w:r>
      <w:r>
        <w:br/>
      </w:r>
      <w:r>
        <w:rPr>
          <w:rFonts w:ascii="Times New Roman"/>
          <w:b w:val="false"/>
          <w:i w:val="false"/>
          <w:color w:val="000000"/>
          <w:sz w:val="28"/>
        </w:rPr>
        <w:t>
      3) </w:t>
      </w:r>
      <w:r>
        <w:rPr>
          <w:rFonts w:ascii="Times New Roman"/>
          <w:b w:val="false"/>
          <w:i w:val="false"/>
          <w:color w:val="000000"/>
          <w:sz w:val="28"/>
        </w:rPr>
        <w:t>«Мектепке дейінгі балалар ұйымдарына жіберу</w:t>
      </w:r>
      <w:r>
        <w:rPr>
          <w:rFonts w:ascii="Times New Roman"/>
          <w:b w:val="false"/>
          <w:i w:val="false"/>
          <w:color w:val="000000"/>
          <w:sz w:val="28"/>
        </w:rPr>
        <w:t xml:space="preserve"> үшін мектепке дейінгі (7 жасқа дейін) жастағы балаларды кезекке қою»;</w:t>
      </w:r>
      <w:r>
        <w:br/>
      </w:r>
      <w:r>
        <w:rPr>
          <w:rFonts w:ascii="Times New Roman"/>
          <w:b w:val="false"/>
          <w:i w:val="false"/>
          <w:color w:val="000000"/>
          <w:sz w:val="28"/>
        </w:rPr>
        <w:t>
      4) </w:t>
      </w:r>
      <w:r>
        <w:rPr>
          <w:rFonts w:ascii="Times New Roman"/>
          <w:b w:val="false"/>
          <w:i w:val="false"/>
          <w:color w:val="000000"/>
          <w:sz w:val="28"/>
        </w:rPr>
        <w:t>«Кәмелетке толмағандарға меншiк құқығында тиесiлi мүлiкпен</w:t>
      </w:r>
      <w:r>
        <w:rPr>
          <w:rFonts w:ascii="Times New Roman"/>
          <w:b w:val="false"/>
          <w:i w:val="false"/>
          <w:color w:val="000000"/>
          <w:sz w:val="28"/>
          <w:u w:val="single"/>
        </w:rPr>
        <w:t> </w:t>
      </w:r>
      <w:r>
        <w:rPr>
          <w:rFonts w:ascii="Times New Roman"/>
          <w:b w:val="false"/>
          <w:i w:val="false"/>
          <w:color w:val="000000"/>
          <w:sz w:val="28"/>
        </w:rPr>
        <w:t>мәмiлелердi ресiмдеу үшiн қорғаншылық немесе қамқоршылық жөнiндегi функцияларды жүзеге асыратын органдардың анықтамаларын беру»;</w:t>
      </w:r>
      <w:r>
        <w:br/>
      </w:r>
      <w:r>
        <w:rPr>
          <w:rFonts w:ascii="Times New Roman"/>
          <w:b w:val="false"/>
          <w:i w:val="false"/>
          <w:color w:val="000000"/>
          <w:sz w:val="28"/>
        </w:rPr>
        <w:t>
      5) </w:t>
      </w:r>
      <w:r>
        <w:rPr>
          <w:rFonts w:ascii="Times New Roman"/>
          <w:b w:val="false"/>
          <w:i w:val="false"/>
          <w:color w:val="000000"/>
          <w:sz w:val="28"/>
        </w:rPr>
        <w:t>«Қорғаншылық және қамқоршылық жөнiнде анықтама беру»</w:t>
      </w:r>
      <w:r>
        <w:rPr>
          <w:rFonts w:ascii="Times New Roman"/>
          <w:b w:val="false"/>
          <w:i w:val="false"/>
          <w:color w:val="000000"/>
          <w:sz w:val="28"/>
        </w:rPr>
        <w:t>;</w:t>
      </w:r>
      <w:r>
        <w:br/>
      </w:r>
      <w:r>
        <w:rPr>
          <w:rFonts w:ascii="Times New Roman"/>
          <w:b w:val="false"/>
          <w:i w:val="false"/>
          <w:color w:val="000000"/>
          <w:sz w:val="28"/>
        </w:rPr>
        <w:t>
      6) </w:t>
      </w:r>
      <w:r>
        <w:rPr>
          <w:rFonts w:ascii="Times New Roman"/>
          <w:b w:val="false"/>
          <w:i w:val="false"/>
          <w:color w:val="000000"/>
          <w:sz w:val="28"/>
        </w:rPr>
        <w:t>«Зейнетақы қорларына, банктерге кәмелетке</w:t>
      </w:r>
      <w:r>
        <w:rPr>
          <w:rFonts w:ascii="Times New Roman"/>
          <w:b w:val="false"/>
          <w:i w:val="false"/>
          <w:color w:val="000000"/>
          <w:sz w:val="28"/>
        </w:rPr>
        <w:t xml:space="preserve">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w:t>
      </w:r>
      <w:r>
        <w:br/>
      </w:r>
      <w:r>
        <w:rPr>
          <w:rFonts w:ascii="Times New Roman"/>
          <w:b w:val="false"/>
          <w:i w:val="false"/>
          <w:color w:val="000000"/>
          <w:sz w:val="28"/>
        </w:rPr>
        <w:t>
      7) «</w:t>
      </w:r>
      <w:r>
        <w:rPr>
          <w:rFonts w:ascii="Times New Roman"/>
          <w:b w:val="false"/>
          <w:i w:val="false"/>
          <w:color w:val="000000"/>
          <w:sz w:val="28"/>
        </w:rPr>
        <w:t>Мемлекеттiк тұрғын үй қорынан тұрғын үйге</w:t>
      </w:r>
      <w:r>
        <w:rPr>
          <w:rFonts w:ascii="Times New Roman"/>
          <w:b w:val="false"/>
          <w:i w:val="false"/>
          <w:color w:val="000000"/>
          <w:sz w:val="28"/>
        </w:rPr>
        <w:t xml:space="preserve"> немесе жеке тұрғын үй қорынан жергiлiктi атқарушы орган жалдаған тұрғын үйге мұқтаж азаматтарды есепке қою және олардың кезегi».</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91a1b"/>
          <w:sz w:val="28"/>
        </w:rPr>
        <w:t>      2. Осы қаулының орындалуына бақылау жасау Шемонаиха ауданы әкімінің орынбасары В.И Лонскийге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Шемонаиха ауданының әкімі                  А. Тоқтаров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 Көлiк</w:t>
      </w:r>
      <w:r>
        <w:br/>
      </w:r>
      <w:r>
        <w:rPr>
          <w:rFonts w:ascii="Times New Roman"/>
          <w:b w:val="false"/>
          <w:i w:val="false"/>
          <w:color w:val="000000"/>
          <w:sz w:val="28"/>
        </w:rPr>
        <w:t>
</w:t>
      </w:r>
      <w:r>
        <w:rPr>
          <w:rFonts w:ascii="Times New Roman"/>
          <w:b w:val="false"/>
          <w:i/>
          <w:color w:val="000000"/>
          <w:sz w:val="28"/>
        </w:rPr>
        <w:t>      және коммуникация министрі                 А. Жұмағалиев</w:t>
      </w:r>
    </w:p>
    <w:p>
      <w:pPr>
        <w:spacing w:after="0"/>
        <w:ind w:left="0"/>
        <w:jc w:val="both"/>
      </w:pPr>
      <w:r>
        <w:rPr>
          <w:rFonts w:ascii="Times New Roman"/>
          <w:b w:val="false"/>
          <w:i/>
          <w:color w:val="000000"/>
          <w:sz w:val="28"/>
        </w:rPr>
        <w:t>      2012 жылғы 27 желтоқсан</w:t>
      </w:r>
    </w:p>
    <w:bookmarkStart w:name="z5" w:id="1"/>
    <w:p>
      <w:pPr>
        <w:spacing w:after="0"/>
        <w:ind w:left="0"/>
        <w:jc w:val="both"/>
      </w:pPr>
      <w:r>
        <w:rPr>
          <w:rFonts w:ascii="Times New Roman"/>
          <w:b w:val="false"/>
          <w:i w:val="false"/>
          <w:color w:val="000000"/>
          <w:sz w:val="28"/>
        </w:rPr>
        <w:t>
Шемонаиха ауданы әкімдігінің</w:t>
      </w:r>
      <w:r>
        <w:br/>
      </w:r>
      <w:r>
        <w:rPr>
          <w:rFonts w:ascii="Times New Roman"/>
          <w:b w:val="false"/>
          <w:i w:val="false"/>
          <w:color w:val="000000"/>
          <w:sz w:val="28"/>
        </w:rPr>
        <w:t>
2012 жылғы 27 желтоқсандағы № 858</w:t>
      </w:r>
      <w:r>
        <w:br/>
      </w:r>
      <w:r>
        <w:rPr>
          <w:rFonts w:ascii="Times New Roman"/>
          <w:b w:val="false"/>
          <w:i w:val="false"/>
          <w:color w:val="000000"/>
          <w:sz w:val="28"/>
        </w:rPr>
        <w:t>
қаулысымен бекітілді</w:t>
      </w:r>
    </w:p>
    <w:bookmarkEnd w:id="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2"/>
    <w:p>
      <w:pPr>
        <w:spacing w:after="0"/>
        <w:ind w:left="0"/>
        <w:jc w:val="left"/>
      </w:pPr>
      <w:r>
        <w:rPr>
          <w:rFonts w:ascii="Times New Roman"/>
          <w:b/>
          <w:i w:val="false"/>
          <w:color w:val="000000"/>
        </w:rPr>
        <w:t xml:space="preserve">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«Шемонаиха ауданының жұмыспен қамту және әлеуметтік бағдарламалар бөлімі» мемлекеттік мекемесімен (бұдан әрі - қызмет көрсетуші) және баламалы түрде және тұрғылықты халыққа қызмет көрсету орталықтары (бұдан әрі - Орталық)арқылы, сондай-ақ www.e.gov.kz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394 «Жергілікті атқарушы органдармен көрсетілетін әлеуметтік қорғау саласындағы мемлекеттік қызметтер стандарттарын бекіту туралы»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автоматизация деңгейі: жартылай автоматтандырылған (медиа-үзілуі бар электрондық мемлекеттік қызметі).</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түрлері: транзакциялық қызмет.</w:t>
      </w:r>
      <w:r>
        <w:br/>
      </w:r>
      <w:r>
        <w:rPr>
          <w:rFonts w:ascii="Times New Roman"/>
          <w:b w:val="false"/>
          <w:i w:val="false"/>
          <w:color w:val="000000"/>
          <w:sz w:val="28"/>
        </w:rPr>
        <w:t>
</w:t>
      </w:r>
      <w:r>
        <w:rPr>
          <w:rFonts w:ascii="Times New Roman"/>
          <w:b w:val="false"/>
          <w:i w:val="false"/>
          <w:color w:val="000000"/>
          <w:sz w:val="28"/>
        </w:rPr>
        <w:t>
      5. Осы «Жұмыссыз азаматтарға анықтама беру» электрондық мемлекеттік қызметтің регламентінде (бұдан әрі - регламент) қолданылатын түсініктер және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ақпараттық-бағдарламалық кешенді қолданумен ақпаратты сақтауға, өңдеуге, іздеуге, таратуға, жіберуге және ұсынуға арналған ақпараттық жүйе;</w:t>
      </w:r>
      <w:r>
        <w:br/>
      </w:r>
      <w:r>
        <w:rPr>
          <w:rFonts w:ascii="Times New Roman"/>
          <w:b w:val="false"/>
          <w:i w:val="false"/>
          <w:color w:val="000000"/>
          <w:sz w:val="28"/>
        </w:rPr>
        <w:t>
      3) ЖАО АЖ – жергілікті атқарушы органның ақпараттық жүйесі;</w:t>
      </w:r>
      <w:r>
        <w:br/>
      </w:r>
      <w:r>
        <w:rPr>
          <w:rFonts w:ascii="Times New Roman"/>
          <w:b w:val="false"/>
          <w:i w:val="false"/>
          <w:color w:val="000000"/>
          <w:sz w:val="28"/>
        </w:rPr>
        <w:t>
      4) ЖСН – </w:t>
      </w:r>
      <w:r>
        <w:rPr>
          <w:rFonts w:ascii="Times New Roman"/>
          <w:b w:val="false"/>
          <w:i w:val="false"/>
          <w:color w:val="000000"/>
          <w:sz w:val="28"/>
        </w:rPr>
        <w:t>жеке сәйкестендiру нөмiрi</w:t>
      </w:r>
      <w:r>
        <w:rPr>
          <w:rFonts w:ascii="Times New Roman"/>
          <w:b w:val="false"/>
          <w:i w:val="false"/>
          <w:color w:val="000000"/>
          <w:sz w:val="28"/>
        </w:rPr>
        <w:t>, жеке тұлға, соның iшiнде өзіндік кәсіпкерлік түрінде қызметiн жүзеге асыратын дара кәсiпкер үшiн қалыптастырылатын бірегей нөмір;</w:t>
      </w:r>
      <w:r>
        <w:br/>
      </w:r>
      <w:r>
        <w:rPr>
          <w:rFonts w:ascii="Times New Roman"/>
          <w:b w:val="false"/>
          <w:i w:val="false"/>
          <w:color w:val="000000"/>
          <w:sz w:val="28"/>
        </w:rPr>
        <w:t>
      5) ЖТ МДБ – «Жеке тұлғалар» мемлекеттік деректер базасы;</w:t>
      </w:r>
      <w:r>
        <w:br/>
      </w:r>
      <w:r>
        <w:rPr>
          <w:rFonts w:ascii="Times New Roman"/>
          <w:b w:val="false"/>
          <w:i w:val="false"/>
          <w:color w:val="000000"/>
          <w:sz w:val="28"/>
        </w:rPr>
        <w:t>
      6) ҚФБ – құрылымдық функционалдық бірліктер,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7) медиа-үзілу – құжаттарды электрондық нысаннан қағаз нысанға немесе керісінше өзгерту қажет болғанда, қызметтер көрсету үдерісіндегі қағаз және электрондық құжат айналымдарының кезектесуі;</w:t>
      </w:r>
      <w:r>
        <w:br/>
      </w:r>
      <w:r>
        <w:rPr>
          <w:rFonts w:ascii="Times New Roman"/>
          <w:b w:val="false"/>
          <w:i w:val="false"/>
          <w:color w:val="000000"/>
          <w:sz w:val="28"/>
        </w:rPr>
        <w:t>
      8) пайдаланушы - өзіне қажетті ақпараттық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9) </w:t>
      </w:r>
      <w:r>
        <w:rPr>
          <w:rFonts w:ascii="Times New Roman"/>
          <w:b w:val="false"/>
          <w:i w:val="false"/>
          <w:color w:val="000000"/>
          <w:sz w:val="28"/>
        </w:rPr>
        <w:t>транзакциялық қызмет</w:t>
      </w:r>
      <w:r>
        <w:rPr>
          <w:rFonts w:ascii="Times New Roman"/>
          <w:b w:val="false"/>
          <w:i w:val="false"/>
          <w:color w:val="000000"/>
          <w:sz w:val="28"/>
        </w:rPr>
        <w:t xml:space="preserve"> – электрондық сандық қолды қолданумен, өзара ақпарат алмасуды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10) тұтынушы – электрондық мемлекеттік қызмет көрсетілетін жеке тұлға;</w:t>
      </w:r>
      <w:r>
        <w:br/>
      </w:r>
      <w:r>
        <w:rPr>
          <w:rFonts w:ascii="Times New Roman"/>
          <w:b w:val="false"/>
          <w:i w:val="false"/>
          <w:color w:val="000000"/>
          <w:sz w:val="28"/>
        </w:rPr>
        <w:t>
      11) ХҚО АЖ - Қазақстан Республикасының халыққа қызмет көрсету орталықтарының ақпараттық жүйесі,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w:t>
      </w:r>
      <w:r>
        <w:br/>
      </w:r>
      <w:r>
        <w:rPr>
          <w:rFonts w:ascii="Times New Roman"/>
          <w:b w:val="false"/>
          <w:i w:val="false"/>
          <w:color w:val="000000"/>
          <w:sz w:val="28"/>
        </w:rPr>
        <w:t>
      12) </w:t>
      </w:r>
      <w:r>
        <w:rPr>
          <w:rFonts w:ascii="Times New Roman"/>
          <w:b w:val="false"/>
          <w:i w:val="false"/>
          <w:color w:val="000000"/>
          <w:sz w:val="28"/>
        </w:rPr>
        <w:t>электрондық құжат</w:t>
      </w:r>
      <w:r>
        <w:rPr>
          <w:rFonts w:ascii="Times New Roman"/>
          <w:b w:val="false"/>
          <w:i w:val="false"/>
          <w:color w:val="000000"/>
          <w:sz w:val="28"/>
        </w:rPr>
        <w:t xml:space="preserve">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13) электрондық мемлекеттік қызмет - ақпараттық технологиялар қолданылып, электрондық нысанда көрсетілетін мемлекеттік қызмет;</w:t>
      </w:r>
      <w:r>
        <w:br/>
      </w:r>
      <w:r>
        <w:rPr>
          <w:rFonts w:ascii="Times New Roman"/>
          <w:b w:val="false"/>
          <w:i w:val="false"/>
          <w:color w:val="000000"/>
          <w:sz w:val="28"/>
        </w:rPr>
        <w:t>
      14) «электрондық үкіметтің» веб-порталы (бұдан әрі - ЭҮП) – нормативтік құқықтық базаны қосумен біріккен барлық үкіметтік ақпаратқа және электрондық мемлекеттік қызметтерге бірыңғай қатынау терезесі болып табылатын ақпараттық жүйе;</w:t>
      </w:r>
      <w:r>
        <w:br/>
      </w:r>
      <w:r>
        <w:rPr>
          <w:rFonts w:ascii="Times New Roman"/>
          <w:b w:val="false"/>
          <w:i w:val="false"/>
          <w:color w:val="000000"/>
          <w:sz w:val="28"/>
        </w:rPr>
        <w:t>
      15) «электрондық үкіметтің» шлюзі (бұдан әрі - ЭҮШ) – электрондық қызметті іске асыру шеңберіндегі «электрондық үкіметтің» ақпараттық жүйелерін біріктіруге арналған ақпараттық жүйе;</w:t>
      </w:r>
      <w:r>
        <w:br/>
      </w:r>
      <w:r>
        <w:rPr>
          <w:rFonts w:ascii="Times New Roman"/>
          <w:b w:val="false"/>
          <w:i w:val="false"/>
          <w:color w:val="000000"/>
          <w:sz w:val="28"/>
        </w:rPr>
        <w:t>
      16) ЭҮӨШ - Қазақстан Республикасының электрондық үкіметінің өңірлік шлюзі;</w:t>
      </w:r>
      <w:r>
        <w:br/>
      </w:r>
      <w:r>
        <w:rPr>
          <w:rFonts w:ascii="Times New Roman"/>
          <w:b w:val="false"/>
          <w:i w:val="false"/>
          <w:color w:val="000000"/>
          <w:sz w:val="28"/>
        </w:rPr>
        <w:t>
      17) </w:t>
      </w:r>
      <w:r>
        <w:rPr>
          <w:rFonts w:ascii="Times New Roman"/>
          <w:b w:val="false"/>
          <w:i w:val="false"/>
          <w:color w:val="000000"/>
          <w:sz w:val="28"/>
        </w:rPr>
        <w:t>электрондық цифрлық қолтаңба</w:t>
      </w:r>
      <w:r>
        <w:rPr>
          <w:rFonts w:ascii="Times New Roman"/>
          <w:b w:val="false"/>
          <w:i w:val="false"/>
          <w:color w:val="000000"/>
          <w:sz w:val="28"/>
        </w:rPr>
        <w:t xml:space="preserve">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бойынша қызмет</w:t>
      </w:r>
      <w:r>
        <w:br/>
      </w:r>
      <w:r>
        <w:rPr>
          <w:rFonts w:ascii="Times New Roman"/>
          <w:b/>
          <w:i w:val="false"/>
          <w:color w:val="000000"/>
        </w:rPr>
        <w:t>
беруші қызметінің тәртібі</w:t>
      </w:r>
    </w:p>
    <w:bookmarkEnd w:id="4"/>
    <w:bookmarkStart w:name="z14" w:id="5"/>
    <w:p>
      <w:pPr>
        <w:spacing w:after="0"/>
        <w:ind w:left="0"/>
        <w:jc w:val="both"/>
      </w:pPr>
      <w:r>
        <w:rPr>
          <w:rFonts w:ascii="Times New Roman"/>
          <w:b w:val="false"/>
          <w:i w:val="false"/>
          <w:color w:val="000000"/>
          <w:sz w:val="28"/>
        </w:rPr>
        <w:t>      6. Қызмет көрсетушінің жартылай автоматтандырылған қызметті көрсету кезінде қадамдық әрекеттері мен шешімдері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қызмет көрсету үшін қызмет көрсетуші қызметкерінің ЭҮӨШ АЖО ЖСН мен парольді (авторландыру үдерісі) енгізуі;</w:t>
      </w:r>
      <w:r>
        <w:br/>
      </w:r>
      <w:r>
        <w:rPr>
          <w:rFonts w:ascii="Times New Roman"/>
          <w:b w:val="false"/>
          <w:i w:val="false"/>
          <w:color w:val="000000"/>
          <w:sz w:val="28"/>
        </w:rPr>
        <w:t>
      2) 2 үдеріс – Қызмет көрсетуші қызметкерінің осы Регламентте көрсетілген қызметті таңдауы, қызмет көрсету үшін сұраудың нысанын экранға шығару және тұтынушы деректерін қызмет көрсетуші қызметкерінің енгізуі;</w:t>
      </w:r>
      <w:r>
        <w:br/>
      </w:r>
      <w:r>
        <w:rPr>
          <w:rFonts w:ascii="Times New Roman"/>
          <w:b w:val="false"/>
          <w:i w:val="false"/>
          <w:color w:val="000000"/>
          <w:sz w:val="28"/>
        </w:rPr>
        <w:t>
      3) 3 үдеріс – тұтынушы деректері туралы сұрауды ЭҮШ арқылы ЖТ МДБ-ға бағыттау;</w:t>
      </w:r>
      <w:r>
        <w:br/>
      </w:r>
      <w:r>
        <w:rPr>
          <w:rFonts w:ascii="Times New Roman"/>
          <w:b w:val="false"/>
          <w:i w:val="false"/>
          <w:color w:val="000000"/>
          <w:sz w:val="28"/>
        </w:rPr>
        <w:t>
      4) 1 шарт – тұтынушы деректерінің ЖТ МДБ-да бар болуын тексеру;</w:t>
      </w:r>
      <w:r>
        <w:br/>
      </w:r>
      <w:r>
        <w:rPr>
          <w:rFonts w:ascii="Times New Roman"/>
          <w:b w:val="false"/>
          <w:i w:val="false"/>
          <w:color w:val="000000"/>
          <w:sz w:val="28"/>
        </w:rPr>
        <w:t>
      5) 4 үдеріс – тұтынушы деректерінің ЖТ МДБ жоқ болуына байланысты деректерді алу мүмкін еместігі туралы хабарламаны қалыптастыру;</w:t>
      </w:r>
      <w:r>
        <w:br/>
      </w:r>
      <w:r>
        <w:rPr>
          <w:rFonts w:ascii="Times New Roman"/>
          <w:b w:val="false"/>
          <w:i w:val="false"/>
          <w:color w:val="000000"/>
          <w:sz w:val="28"/>
        </w:rPr>
        <w:t>
      6) 5 үдеріс – Қызмет көрсетуші қызметкерінің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ЭҮӨШ АЖО-да электрондық құжатты тіркеу;</w:t>
      </w:r>
      <w:r>
        <w:br/>
      </w:r>
      <w:r>
        <w:rPr>
          <w:rFonts w:ascii="Times New Roman"/>
          <w:b w:val="false"/>
          <w:i w:val="false"/>
          <w:color w:val="000000"/>
          <w:sz w:val="28"/>
        </w:rPr>
        <w:t>
      8) 2 шарт – қызмет көрсетушінің тұтынушымен қоса берілген Стандартта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9) 7 үдеріс - тұтынушы құжаттарында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10) 8 үдеріс – тұтынушының ЭҮӨШ АЖО-да қалыптастырылған қызметтің нәтижесін (жұмыссыз ретінде тіркелгендігі туралы анықтама) алуы. Электрондық құжат қызмет көрсетушінің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көрсетушінің Орталық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Орталық операторының ХҚО АЖ АЖО қызмет көрсету үшін логин мен парольді (авторландыру үдерісі) енгізуі;</w:t>
      </w:r>
      <w:r>
        <w:br/>
      </w:r>
      <w:r>
        <w:rPr>
          <w:rFonts w:ascii="Times New Roman"/>
          <w:b w:val="false"/>
          <w:i w:val="false"/>
          <w:color w:val="000000"/>
          <w:sz w:val="28"/>
        </w:rPr>
        <w:t>
      2) 2 үдеріс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енгізуі;</w:t>
      </w:r>
      <w:r>
        <w:br/>
      </w:r>
      <w:r>
        <w:rPr>
          <w:rFonts w:ascii="Times New Roman"/>
          <w:b w:val="false"/>
          <w:i w:val="false"/>
          <w:color w:val="000000"/>
          <w:sz w:val="28"/>
        </w:rPr>
        <w:t>
      3) 3 үдеріс – ЭҮШ арқылы ЖТ МДБ тұтынушы мәліметтері туралы тапсырысты бағыттау;</w:t>
      </w:r>
      <w:r>
        <w:br/>
      </w:r>
      <w:r>
        <w:rPr>
          <w:rFonts w:ascii="Times New Roman"/>
          <w:b w:val="false"/>
          <w:i w:val="false"/>
          <w:color w:val="000000"/>
          <w:sz w:val="28"/>
        </w:rPr>
        <w:t>
      4) 1 шарт – тұтынушы мәліметтерінің ЖТ МДБ болуын тексеру;</w:t>
      </w:r>
      <w:r>
        <w:br/>
      </w:r>
      <w:r>
        <w:rPr>
          <w:rFonts w:ascii="Times New Roman"/>
          <w:b w:val="false"/>
          <w:i w:val="false"/>
          <w:color w:val="000000"/>
          <w:sz w:val="28"/>
        </w:rPr>
        <w:t>
      5) 4 үдеріс – ЖТ МДБ тұтынушы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үдеріс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ЭҮШ арқылы ЭҮӨШ АЖО Орталық операторының ЭЦҚ расталған (қол қойылған) электрондық құжатты (тұтынушы тапсырысын) бағыттау;</w:t>
      </w:r>
      <w:r>
        <w:br/>
      </w:r>
      <w:r>
        <w:rPr>
          <w:rFonts w:ascii="Times New Roman"/>
          <w:b w:val="false"/>
          <w:i w:val="false"/>
          <w:color w:val="000000"/>
          <w:sz w:val="28"/>
        </w:rPr>
        <w:t>
      8) 7 үдеріс – электронды құжатты ЭҮӨШ АЖО электрондық құжатты тіркеу;</w:t>
      </w:r>
      <w:r>
        <w:br/>
      </w:r>
      <w:r>
        <w:rPr>
          <w:rFonts w:ascii="Times New Roman"/>
          <w:b w:val="false"/>
          <w:i w:val="false"/>
          <w:color w:val="000000"/>
          <w:sz w:val="28"/>
        </w:rPr>
        <w:t>
      9) 2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10) 8 үдеріс – тұтынушы құжаттарының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11) 9 үдеріс – тұтынушының Орталық операторы арқылы ЭҮӨШ АЖО қалыптастырылған қызметтің нәтижесін (жұмыссыз ретінде тіркелгендігі туралы анықтама) алуы.</w:t>
      </w:r>
      <w:r>
        <w:br/>
      </w:r>
      <w:r>
        <w:rPr>
          <w:rFonts w:ascii="Times New Roman"/>
          <w:b w:val="false"/>
          <w:i w:val="false"/>
          <w:color w:val="000000"/>
          <w:sz w:val="28"/>
        </w:rPr>
        <w:t>
</w:t>
      </w:r>
      <w:r>
        <w:rPr>
          <w:rFonts w:ascii="Times New Roman"/>
          <w:b w:val="false"/>
          <w:i w:val="false"/>
          <w:color w:val="000000"/>
          <w:sz w:val="28"/>
        </w:rPr>
        <w:t>
      8. Қызмет көрсетушінің ЭҮП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тұтынушының электрондық мемлекеттік қызметті алу үшін ЖСН мен парольді енгізу үдерісі (авторландыру үдерісі);</w:t>
      </w:r>
      <w:r>
        <w:br/>
      </w:r>
      <w:r>
        <w:rPr>
          <w:rFonts w:ascii="Times New Roman"/>
          <w:b w:val="false"/>
          <w:i w:val="false"/>
          <w:color w:val="000000"/>
          <w:sz w:val="28"/>
        </w:rPr>
        <w:t>
      3) 1 шарт – ЖСН мен пароль арқылы ЭҮП тіркелген тұтынушы жайлы деректердің түпнұсқалығын тексеру;</w:t>
      </w:r>
      <w:r>
        <w:br/>
      </w:r>
      <w:r>
        <w:rPr>
          <w:rFonts w:ascii="Times New Roman"/>
          <w:b w:val="false"/>
          <w:i w:val="false"/>
          <w:color w:val="000000"/>
          <w:sz w:val="28"/>
        </w:rPr>
        <w:t>
      4) 2 үдеріс – тұтынушының деректерінде бұзушылық болғандықтан ЭҮП авторландырудан бас тарту туралы хабарламаны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ЭЦҚ тіркеу куәлігін таңдауы;</w:t>
      </w:r>
      <w:r>
        <w:br/>
      </w:r>
      <w:r>
        <w:rPr>
          <w:rFonts w:ascii="Times New Roman"/>
          <w:b w:val="false"/>
          <w:i w:val="false"/>
          <w:color w:val="000000"/>
          <w:sz w:val="28"/>
        </w:rPr>
        <w:t>
      6) 2 шарт – ЭҮП ЭЦҚ-ның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ЭЦҚ тіркеу куәлігінде көрсетілген ЖСН арасында) тексеру;</w:t>
      </w:r>
      <w:r>
        <w:br/>
      </w:r>
      <w:r>
        <w:rPr>
          <w:rFonts w:ascii="Times New Roman"/>
          <w:b w:val="false"/>
          <w:i w:val="false"/>
          <w:color w:val="000000"/>
          <w:sz w:val="28"/>
        </w:rPr>
        <w:t>
      7) 4 үдеріс – тұтынушының ЭЦҚ расталмауына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тапсырысты куәландыру және қызмет көрсетушінің өңдеуі үшін ЭҮШ арқылы ЭҮӨШ АЖО электрондық құжатты (тапсырысты) бағыттау;</w:t>
      </w:r>
      <w:r>
        <w:br/>
      </w:r>
      <w:r>
        <w:rPr>
          <w:rFonts w:ascii="Times New Roman"/>
          <w:b w:val="false"/>
          <w:i w:val="false"/>
          <w:color w:val="000000"/>
          <w:sz w:val="28"/>
        </w:rPr>
        <w:t>
      9) 6 үдеріс – электронды құжатты ЭҮӨШ АЖО тіркеу;</w:t>
      </w:r>
      <w:r>
        <w:br/>
      </w:r>
      <w:r>
        <w:rPr>
          <w:rFonts w:ascii="Times New Roman"/>
          <w:b w:val="false"/>
          <w:i w:val="false"/>
          <w:color w:val="000000"/>
          <w:sz w:val="28"/>
        </w:rPr>
        <w:t>
      10) 3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қызмет көрсету негіздемелерін тексеру (өңдеу);</w:t>
      </w:r>
      <w:r>
        <w:br/>
      </w:r>
      <w:r>
        <w:rPr>
          <w:rFonts w:ascii="Times New Roman"/>
          <w:b w:val="false"/>
          <w:i w:val="false"/>
          <w:color w:val="000000"/>
          <w:sz w:val="28"/>
        </w:rPr>
        <w:t>
      11) 7 үдеріс – тұтынушы құжаттарында бұзушылық болуына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12) 8 үдеріс – тұтынушының ЭҮӨШ АЖО қалыптасқан қызмет нәтижесін (жұмыссыз ретінде тіркелгендігі туралы анықтама) алуы. Электрондық құжат қызмет көрсетушінің уәкілетті тұлғасының ЭЦҚ пайдалана отырып қалыптасады.</w:t>
      </w:r>
      <w:r>
        <w:br/>
      </w:r>
      <w:r>
        <w:rPr>
          <w:rFonts w:ascii="Times New Roman"/>
          <w:b w:val="false"/>
          <w:i w:val="false"/>
          <w:color w:val="000000"/>
          <w:sz w:val="28"/>
        </w:rPr>
        <w:t>
      8. ЭҮП арқылы электрондық мемлекеттік қызметті пайдаланғандағы тапсырысты толтырудың экрандық үлгілері және өтініш нысаны «электрондық үкімет порталында» www.e.gov.kz порталында көрсетілген.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мәртебесін тұтынушының тексеру әдісі: ЭҮП-те «Қызметтерді алу тарихы» тарауында, сондай-ақ ЖАО/ХҚО - ға жүгінген кезде.</w:t>
      </w:r>
      <w:r>
        <w:br/>
      </w:r>
      <w:r>
        <w:rPr>
          <w:rFonts w:ascii="Times New Roman"/>
          <w:b w:val="false"/>
          <w:i w:val="false"/>
          <w:color w:val="000000"/>
          <w:sz w:val="28"/>
        </w:rPr>
        <w:t>
      10. Мемлекеттік қызмет туралы қажетті ақпарат және кеңесті ЭҮП call-орталығы телефоны арқылы алуға болады: (1414).</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әрекеттестік тәртібінің сипаттамасы</w:t>
      </w:r>
    </w:p>
    <w:bookmarkEnd w:id="6"/>
    <w:bookmarkStart w:name="z25" w:id="7"/>
    <w:p>
      <w:pPr>
        <w:spacing w:after="0"/>
        <w:ind w:left="0"/>
        <w:jc w:val="both"/>
      </w:pPr>
      <w:r>
        <w:rPr>
          <w:rFonts w:ascii="Times New Roman"/>
          <w:b w:val="false"/>
          <w:i w:val="false"/>
          <w:color w:val="000000"/>
          <w:sz w:val="28"/>
        </w:rPr>
        <w:t>      12. Қызмет көрсету үдерісіне қатысатын ҚФБ:</w:t>
      </w:r>
      <w:r>
        <w:br/>
      </w:r>
      <w:r>
        <w:rPr>
          <w:rFonts w:ascii="Times New Roman"/>
          <w:b w:val="false"/>
          <w:i w:val="false"/>
          <w:color w:val="000000"/>
          <w:sz w:val="28"/>
        </w:rPr>
        <w:t>
      Қызмет көрсетуші; Орталық операторы; ЭҮП; ЭҮШ; ЭҮӨШ; ЭҮӨШ АЖО; ХҚО АЖ АЖО; ЖТ МДБ.</w:t>
      </w:r>
      <w:r>
        <w:br/>
      </w:r>
      <w:r>
        <w:rPr>
          <w:rFonts w:ascii="Times New Roman"/>
          <w:b w:val="false"/>
          <w:i w:val="false"/>
          <w:color w:val="000000"/>
          <w:sz w:val="28"/>
        </w:rPr>
        <w:t>
      13. Әрбір әрекеттің орындалу мерзімі көрсетілген ҚФБ әрекет жасау кезектілігінің кестедегі мәтіндік сипаттамасы осы Регламентке </w:t>
      </w:r>
      <w:r>
        <w:rPr>
          <w:rFonts w:ascii="Times New Roman"/>
          <w:b w:val="false"/>
          <w:i w:val="false"/>
          <w:color w:val="000000"/>
          <w:sz w:val="28"/>
        </w:rPr>
        <w:t>5 қосымшада</w:t>
      </w:r>
      <w:r>
        <w:rPr>
          <w:rFonts w:ascii="Times New Roman"/>
          <w:b w:val="false"/>
          <w:i w:val="false"/>
          <w:color w:val="000000"/>
          <w:sz w:val="28"/>
        </w:rPr>
        <w:t xml:space="preserve"> берілген.</w:t>
      </w:r>
      <w:r>
        <w:br/>
      </w:r>
      <w:r>
        <w:rPr>
          <w:rFonts w:ascii="Times New Roman"/>
          <w:b w:val="false"/>
          <w:i w:val="false"/>
          <w:color w:val="000000"/>
          <w:sz w:val="28"/>
        </w:rPr>
        <w:t>
      14. Әрекеттердің қисынды реттілігі арасындағы өзара байланысты (электрондық мемлекеттік қызмет көрсету үдерісінде) олардың сипаттамаларына сәйкес көрсететін диаграммалар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қосымшаларда</w:t>
      </w:r>
      <w:r>
        <w:rPr>
          <w:rFonts w:ascii="Times New Roman"/>
          <w:b w:val="false"/>
          <w:i w:val="false"/>
          <w:color w:val="000000"/>
          <w:sz w:val="28"/>
        </w:rPr>
        <w:t xml:space="preserve"> берілген.</w:t>
      </w:r>
      <w:r>
        <w:br/>
      </w:r>
      <w:r>
        <w:rPr>
          <w:rFonts w:ascii="Times New Roman"/>
          <w:b w:val="false"/>
          <w:i w:val="false"/>
          <w:color w:val="000000"/>
          <w:sz w:val="28"/>
        </w:rPr>
        <w:t>
      15. Хабарламалардың нысандарын қоса алғанда, электрондық мемлекеттік қызметті көрсету нәтижесі (шығыс құжаты) соған сәйкес ұсынылуы тиіс нысандар, бланкілердің үлгілері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16. Тұтынушыларға электрондық мемлекеттік қызмет көрсетудің нәтижелері осы Регламентке </w:t>
      </w:r>
      <w:r>
        <w:rPr>
          <w:rFonts w:ascii="Times New Roman"/>
          <w:b w:val="false"/>
          <w:i w:val="false"/>
          <w:color w:val="000000"/>
          <w:sz w:val="28"/>
        </w:rPr>
        <w:t>6 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үдерісіне қойылатын талаптар:</w:t>
      </w:r>
      <w:r>
        <w:br/>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2) қызметтік парызды орындаудағы заңдылық;</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 тапсыру;</w:t>
      </w:r>
      <w:r>
        <w:br/>
      </w:r>
      <w:r>
        <w:rPr>
          <w:rFonts w:ascii="Times New Roman"/>
          <w:b w:val="false"/>
          <w:i w:val="false"/>
          <w:color w:val="000000"/>
          <w:sz w:val="28"/>
        </w:rPr>
        <w:t>
      5) ақпараттың құпиялығын сақтау;</w:t>
      </w:r>
      <w:r>
        <w:br/>
      </w:r>
      <w:r>
        <w:rPr>
          <w:rFonts w:ascii="Times New Roman"/>
          <w:b w:val="false"/>
          <w:i w:val="false"/>
          <w:color w:val="000000"/>
          <w:sz w:val="28"/>
        </w:rPr>
        <w:t>
      6) тұтынушымен белгіленген мерзімде алынбаған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w:t>
      </w:r>
      <w:r>
        <w:br/>
      </w:r>
      <w:r>
        <w:rPr>
          <w:rFonts w:ascii="Times New Roman"/>
          <w:b w:val="false"/>
          <w:i w:val="false"/>
          <w:color w:val="000000"/>
          <w:sz w:val="28"/>
        </w:rPr>
        <w:t>
      электрондық мемлекеттік қызмет көрсетудің қолжетімділігін қолдау құралдары (компьютер, Интернет, Орталық, мемлекеттік мекеме, тұтынушыда ЖСН болуы, ЭҮП авторландыру, тұтынушыда ЭЦҚ болуы).</w:t>
      </w:r>
    </w:p>
    <w:bookmarkEnd w:id="7"/>
    <w:bookmarkStart w:name="z27"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8"/>
    <w:p>
      <w:pPr>
        <w:spacing w:after="0"/>
        <w:ind w:left="0"/>
        <w:jc w:val="left"/>
      </w:pPr>
      <w:r>
        <w:rPr>
          <w:rFonts w:ascii="Times New Roman"/>
          <w:b/>
          <w:i w:val="false"/>
          <w:color w:val="000000"/>
        </w:rPr>
        <w:t xml:space="preserve"> Қызмет көрсетуші арқылы көрсетілетін кездегі функционалдық</w:t>
      </w:r>
      <w:r>
        <w:br/>
      </w:r>
      <w:r>
        <w:rPr>
          <w:rFonts w:ascii="Times New Roman"/>
          <w:b/>
          <w:i w:val="false"/>
          <w:color w:val="000000"/>
        </w:rPr>
        <w:t>
өзара көрсетуде функциялық әрекеттестіктің диаграммасы</w:t>
      </w:r>
    </w:p>
    <w:p>
      <w:pPr>
        <w:spacing w:after="0"/>
        <w:ind w:left="0"/>
        <w:jc w:val="both"/>
      </w:pPr>
      <w:r>
        <w:drawing>
          <wp:inline distT="0" distB="0" distL="0" distR="0">
            <wp:extent cx="8115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15300" cy="4013200"/>
                    </a:xfrm>
                    <a:prstGeom prst="rect">
                      <a:avLst/>
                    </a:prstGeom>
                  </pic:spPr>
                </pic:pic>
              </a:graphicData>
            </a:graphic>
          </wp:inline>
        </w:drawing>
      </w:r>
    </w:p>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9"/>
    <w:p>
      <w:pPr>
        <w:spacing w:after="0"/>
        <w:ind w:left="0"/>
        <w:jc w:val="left"/>
      </w:pPr>
      <w:r>
        <w:rPr>
          <w:rFonts w:ascii="Times New Roman"/>
          <w:b/>
          <w:i w:val="false"/>
          <w:color w:val="000000"/>
        </w:rPr>
        <w:t xml:space="preserve"> Орталық арқылы көрсетілетін кездегі функциялық әрекеттестіктің</w:t>
      </w:r>
      <w:r>
        <w:br/>
      </w:r>
      <w:r>
        <w:rPr>
          <w:rFonts w:ascii="Times New Roman"/>
          <w:b/>
          <w:i w:val="false"/>
          <w:color w:val="000000"/>
        </w:rPr>
        <w:t>
диаграммасы</w:t>
      </w:r>
    </w:p>
    <w:p>
      <w:pPr>
        <w:spacing w:after="0"/>
        <w:ind w:left="0"/>
        <w:jc w:val="both"/>
      </w:pPr>
      <w:r>
        <w:drawing>
          <wp:inline distT="0" distB="0" distL="0" distR="0">
            <wp:extent cx="87249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24900" cy="5016500"/>
                    </a:xfrm>
                    <a:prstGeom prst="rect">
                      <a:avLst/>
                    </a:prstGeom>
                  </pic:spPr>
                </pic:pic>
              </a:graphicData>
            </a:graphic>
          </wp:inline>
        </w:drawing>
      </w:r>
      <w:r>
        <w:br/>
      </w:r>
      <w:r>
        <w:rPr>
          <w:rFonts w:ascii="Times New Roman"/>
          <w:b w:val="false"/>
          <w:i w:val="false"/>
          <w:color w:val="000000"/>
          <w:sz w:val="28"/>
        </w:rPr>
        <w:t>
 </w:t>
      </w:r>
    </w:p>
    <w:bookmarkStart w:name="z29" w:id="10"/>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0"/>
    <w:p>
      <w:pPr>
        <w:spacing w:after="0"/>
        <w:ind w:left="0"/>
        <w:jc w:val="left"/>
      </w:pPr>
      <w:r>
        <w:rPr>
          <w:rFonts w:ascii="Times New Roman"/>
          <w:b/>
          <w:i w:val="false"/>
          <w:color w:val="000000"/>
        </w:rPr>
        <w:t xml:space="preserve"> ЭҮП арқылы көрсетілетін кездегі функционалдық өзара</w:t>
      </w:r>
      <w:r>
        <w:br/>
      </w:r>
      <w:r>
        <w:rPr>
          <w:rFonts w:ascii="Times New Roman"/>
          <w:b/>
          <w:i w:val="false"/>
          <w:color w:val="000000"/>
        </w:rPr>
        <w:t>
әрекеттестіктің диаграммасы</w:t>
      </w:r>
    </w:p>
    <w:p>
      <w:pPr>
        <w:spacing w:after="0"/>
        <w:ind w:left="0"/>
        <w:jc w:val="both"/>
      </w:pPr>
      <w:r>
        <w:drawing>
          <wp:inline distT="0" distB="0" distL="0" distR="0">
            <wp:extent cx="97282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728200" cy="5257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6883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83400" cy="6426200"/>
                    </a:xfrm>
                    <a:prstGeom prst="rect">
                      <a:avLst/>
                    </a:prstGeom>
                  </pic:spPr>
                </pic:pic>
              </a:graphicData>
            </a:graphic>
          </wp:inline>
        </w:drawing>
      </w:r>
    </w:p>
    <w:bookmarkStart w:name="z30" w:id="11"/>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1"/>
    <w:p>
      <w:pPr>
        <w:spacing w:after="0"/>
        <w:ind w:left="0"/>
        <w:jc w:val="left"/>
      </w:pPr>
      <w:r>
        <w:rPr>
          <w:rFonts w:ascii="Times New Roman"/>
          <w:b/>
          <w:i w:val="false"/>
          <w:color w:val="000000"/>
        </w:rPr>
        <w:t xml:space="preserve"> Электрондық мемлекеттік қызметке өтініштің экрандық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Начальник ГУ «Отдел</w:t>
      </w:r>
      <w:r>
        <w:br/>
      </w:r>
      <w:r>
        <w:rPr>
          <w:rFonts w:ascii="Times New Roman"/>
          <w:b w:val="false"/>
          <w:i w:val="false"/>
          <w:color w:val="000000"/>
          <w:sz w:val="28"/>
        </w:rPr>
        <w:t>
занятости и социальных программ»</w:t>
      </w:r>
      <w:r>
        <w:br/>
      </w:r>
      <w:r>
        <w:rPr>
          <w:rFonts w:ascii="Times New Roman"/>
          <w:b w:val="false"/>
          <w:i w:val="false"/>
          <w:color w:val="000000"/>
          <w:sz w:val="28"/>
        </w:rPr>
        <w:t>
_______________________________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p>
    <w:p>
      <w:pPr>
        <w:spacing w:after="0"/>
        <w:ind w:left="0"/>
        <w:jc w:val="both"/>
      </w:pPr>
      <w:r>
        <w:rPr>
          <w:rFonts w:ascii="Times New Roman"/>
          <w:b w:val="false"/>
          <w:i w:val="false"/>
          <w:color w:val="000000"/>
          <w:sz w:val="28"/>
        </w:rPr>
        <w:t>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i w:val="false"/>
          <w:color w:val="000000"/>
        </w:rPr>
        <w:t xml:space="preserve"> Қызметке оң жауаптың (жұмыссыз азаматтарға анықтама беру)</w:t>
      </w:r>
      <w:r>
        <w:br/>
      </w:r>
      <w:r>
        <w:rPr>
          <w:rFonts w:ascii="Times New Roman"/>
          <w:b/>
          <w:i w:val="false"/>
          <w:color w:val="000000"/>
        </w:rPr>
        <w:t>
шығу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В соответствии со статьей 15 Закона Республики Казахстан "О занятости населения"</w:t>
      </w:r>
      <w:r>
        <w:br/>
      </w:r>
      <w:r>
        <w:rPr>
          <w:rFonts w:ascii="Times New Roman"/>
          <w:b w:val="false"/>
          <w:i w:val="false"/>
          <w:color w:val="000000"/>
          <w:sz w:val="28"/>
        </w:rPr>
        <w:t>
</w:t>
      </w:r>
      <w:r>
        <w:rPr>
          <w:rFonts w:ascii="Times New Roman"/>
          <w:b w:val="false"/>
          <w:i w:val="false"/>
          <w:color w:val="000000"/>
          <w:sz w:val="28"/>
        </w:rPr>
        <w:t>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 өтті: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нысанда беріледі.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Кому: </w:t>
      </w:r>
      <w:r>
        <w:rPr>
          <w:rFonts w:ascii="Times New Roman"/>
          <w:b w:val="false"/>
          <w:i w:val="false"/>
          <w:color w:val="000000"/>
          <w:sz w:val="28"/>
          <w:u w:val="single"/>
        </w:rPr>
        <w:t>САЛОВА ОЛЕСЯ ВЛАДИМИРОВНА</w:t>
      </w:r>
      <w:r>
        <w:br/>
      </w:r>
      <w:r>
        <w:rPr>
          <w:rFonts w:ascii="Times New Roman"/>
          <w:b w:val="false"/>
          <w:i w:val="false"/>
          <w:color w:val="000000"/>
          <w:sz w:val="28"/>
        </w:rPr>
        <w:t>
</w:t>
      </w:r>
      <w:r>
        <w:rPr>
          <w:rFonts w:ascii="Times New Roman"/>
          <w:b w:val="false"/>
          <w:i w:val="false"/>
          <w:color w:val="000000"/>
          <w:vertAlign w:val="superscript"/>
        </w:rPr>
        <w:t>(ФИО заявителя)</w:t>
      </w:r>
      <w:r>
        <w:rPr>
          <w:rFonts w:ascii="Times New Roman"/>
          <w:b w:val="false"/>
          <w:i w:val="false"/>
          <w:color w:val="000000"/>
          <w:sz w:val="28"/>
        </w:rPr>
        <w:t>      </w:t>
      </w:r>
    </w:p>
    <w:p>
      <w:pPr>
        <w:spacing w:after="0"/>
        <w:ind w:left="0"/>
        <w:jc w:val="both"/>
      </w:pPr>
      <w:r>
        <w:rPr>
          <w:rFonts w:ascii="Times New Roman"/>
          <w:b w:val="false"/>
          <w:i w:val="false"/>
          <w:color w:val="000000"/>
          <w:sz w:val="28"/>
        </w:rPr>
        <w:t>      Доводим до Вашего сведения, что Вам отказано в предоставлении</w:t>
      </w:r>
      <w:r>
        <w:br/>
      </w:r>
      <w:r>
        <w:rPr>
          <w:rFonts w:ascii="Times New Roman"/>
          <w:b w:val="false"/>
          <w:i w:val="false"/>
          <w:color w:val="000000"/>
          <w:sz w:val="28"/>
        </w:rPr>
        <w:t>
справки безработного.</w:t>
      </w:r>
    </w:p>
    <w:p>
      <w:pPr>
        <w:spacing w:after="0"/>
        <w:ind w:left="0"/>
        <w:jc w:val="both"/>
      </w:pPr>
      <w:r>
        <w:rPr>
          <w:rFonts w:ascii="Times New Roman"/>
          <w:b w:val="false"/>
          <w:i w:val="false"/>
          <w:color w:val="000000"/>
          <w:sz w:val="28"/>
        </w:rPr>
        <w:t>Причина отказа:</w:t>
      </w:r>
      <w:r>
        <w:rPr>
          <w:rFonts w:ascii="Times New Roman"/>
          <w:b w:val="false"/>
          <w:i w:val="false"/>
          <w:color w:val="000000"/>
          <w:sz w:val="28"/>
          <w:u w:val="single"/>
        </w:rPr>
        <w:t xml:space="preserve">      отказ на казахском </w:t>
      </w:r>
    </w:p>
    <w:p>
      <w:pPr>
        <w:spacing w:after="0"/>
        <w:ind w:left="0"/>
        <w:jc w:val="both"/>
      </w:pPr>
      <w:r>
        <w:rPr>
          <w:rFonts w:ascii="Times New Roman"/>
          <w:b w:val="false"/>
          <w:i w:val="false"/>
          <w:color w:val="000000"/>
          <w:sz w:val="28"/>
        </w:rPr>
        <w:t xml:space="preserve">Начальник отдела: </w:t>
      </w:r>
      <w:r>
        <w:rPr>
          <w:rFonts w:ascii="Times New Roman"/>
          <w:b w:val="false"/>
          <w:i w:val="false"/>
          <w:color w:val="000000"/>
          <w:sz w:val="28"/>
          <w:u w:val="single"/>
        </w:rPr>
        <w:t xml:space="preserve">      Иванов И.И. </w:t>
      </w:r>
      <w:r>
        <w:br/>
      </w:r>
      <w:r>
        <w:rPr>
          <w:rFonts w:ascii="Times New Roman"/>
          <w:b w:val="false"/>
          <w:i w:val="false"/>
          <w:color w:val="000000"/>
          <w:sz w:val="28"/>
        </w:rPr>
        <w:t>
                         </w:t>
      </w:r>
      <w:r>
        <w:rPr>
          <w:rFonts w:ascii="Times New Roman"/>
          <w:b w:val="false"/>
          <w:i w:val="false"/>
          <w:color w:val="000000"/>
          <w:vertAlign w:val="superscript"/>
        </w:rPr>
        <w:t>(</w:t>
      </w:r>
      <w:r>
        <w:rPr>
          <w:rFonts w:ascii="Times New Roman"/>
          <w:b w:val="false"/>
          <w:i w:val="false"/>
          <w:color w:val="000000"/>
          <w:vertAlign w:val="superscript"/>
        </w:rPr>
        <w:t>ФИО)</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bookmarkStart w:name="z31" w:id="12"/>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5 қосымша</w:t>
      </w:r>
    </w:p>
    <w:bookmarkEnd w:id="12"/>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979"/>
        <w:gridCol w:w="2062"/>
        <w:gridCol w:w="2292"/>
        <w:gridCol w:w="2752"/>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w:t>
            </w:r>
            <w:r>
              <w:br/>
            </w:r>
            <w:r>
              <w:rPr>
                <w:rFonts w:ascii="Times New Roman"/>
                <w:b w:val="false"/>
                <w:i w:val="false"/>
                <w:color w:val="000000"/>
                <w:sz w:val="20"/>
              </w:rPr>
              <w:t>
</w:t>
            </w:r>
            <w:r>
              <w:rPr>
                <w:rFonts w:ascii="Times New Roman"/>
                <w:b w:val="false"/>
                <w:i w:val="false"/>
                <w:color w:val="000000"/>
                <w:sz w:val="20"/>
              </w:rPr>
              <w:t>сы (мәлімет</w:t>
            </w:r>
            <w:r>
              <w:br/>
            </w:r>
            <w:r>
              <w:rPr>
                <w:rFonts w:ascii="Times New Roman"/>
                <w:b w:val="false"/>
                <w:i w:val="false"/>
                <w:color w:val="000000"/>
                <w:sz w:val="20"/>
              </w:rPr>
              <w:t>
</w:t>
            </w:r>
            <w:r>
              <w:rPr>
                <w:rFonts w:ascii="Times New Roman"/>
                <w:b w:val="false"/>
                <w:i w:val="false"/>
                <w:color w:val="000000"/>
                <w:sz w:val="20"/>
              </w:rPr>
              <w:t>тер, құжат, ұйымдастырылған өкімгерлік шешім)</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rPr>
                <w:rFonts w:ascii="Times New Roman"/>
                <w:b w:val="false"/>
                <w:i w:val="false"/>
                <w:color w:val="000000"/>
                <w:sz w:val="20"/>
              </w:rPr>
              <w:t>ның деректер</w:t>
            </w:r>
            <w:r>
              <w:rPr>
                <w:rFonts w:ascii="Times New Roman"/>
                <w:b w:val="false"/>
                <w:i w:val="false"/>
                <w:color w:val="000000"/>
                <w:sz w:val="20"/>
              </w:rPr>
              <w:t>інде бұзушы</w:t>
            </w:r>
            <w:r>
              <w:rPr>
                <w:rFonts w:ascii="Times New Roman"/>
                <w:b w:val="false"/>
                <w:i w:val="false"/>
                <w:color w:val="000000"/>
                <w:sz w:val="20"/>
              </w:rPr>
              <w:t>лықтар болу кезде; 5 – бұзушылықтар жоқ кезде</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062"/>
        <w:gridCol w:w="2062"/>
        <w:gridCol w:w="2063"/>
        <w:gridCol w:w="2522"/>
        <w:gridCol w:w="1376"/>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 (қол қойылған) құжатты бағыттау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w:t>
            </w:r>
            <w:r>
              <w:rPr>
                <w:rFonts w:ascii="Times New Roman"/>
                <w:b w:val="false"/>
                <w:i w:val="false"/>
                <w:color w:val="000000"/>
                <w:sz w:val="20"/>
              </w:rPr>
              <w:t>нысты қызмет көрсетуден бас тарту туралы хабарламаны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w:t>
            </w:r>
            <w:r>
              <w:rPr>
                <w:rFonts w:ascii="Times New Roman"/>
                <w:b w:val="false"/>
                <w:i w:val="false"/>
                <w:color w:val="000000"/>
                <w:sz w:val="20"/>
              </w:rPr>
              <w:t>қтар болу кезде; 9 – бұзушылықтар жоқ кезде</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w:t>
            </w:r>
            <w:r>
              <w:rPr>
                <w:rFonts w:ascii="Times New Roman"/>
                <w:b w:val="false"/>
                <w:i w:val="false"/>
                <w:color w:val="000000"/>
                <w:sz w:val="20"/>
              </w:rPr>
              <w:t>ның деректер</w:t>
            </w:r>
            <w:r>
              <w:rPr>
                <w:rFonts w:ascii="Times New Roman"/>
                <w:b w:val="false"/>
                <w:i w:val="false"/>
                <w:color w:val="000000"/>
                <w:sz w:val="20"/>
              </w:rPr>
              <w:t>інде бұзушылықтар болу кезде; 3 – авторландыру өткізілген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2"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6 қосымша</w:t>
      </w:r>
    </w:p>
    <w:bookmarkEnd w:id="13"/>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____________________________________________________</w:t>
      </w:r>
      <w:r>
        <w:br/>
      </w:r>
      <w:r>
        <w:rPr>
          <w:rFonts w:ascii="Times New Roman"/>
          <w:b w:val="false"/>
          <w:i w:val="false"/>
          <w:color w:val="000000"/>
          <w:sz w:val="28"/>
        </w:rPr>
        <w:t>
</w:t>
      </w:r>
      <w:r>
        <w:rPr>
          <w:rFonts w:ascii="Times New Roman"/>
          <w:b w:val="false"/>
          <w:i/>
          <w:color w:val="000000"/>
          <w:sz w:val="28"/>
        </w:rPr>
        <w:t>(қызметтің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33" w:id="14"/>
    <w:p>
      <w:pPr>
        <w:spacing w:after="0"/>
        <w:ind w:left="0"/>
        <w:jc w:val="both"/>
      </w:pPr>
      <w:r>
        <w:rPr>
          <w:rFonts w:ascii="Times New Roman"/>
          <w:b w:val="false"/>
          <w:i w:val="false"/>
          <w:color w:val="000000"/>
          <w:sz w:val="28"/>
        </w:rPr>
        <w:t>
Шемонаиха ауданы әкімдігінің</w:t>
      </w:r>
      <w:r>
        <w:br/>
      </w:r>
      <w:r>
        <w:rPr>
          <w:rFonts w:ascii="Times New Roman"/>
          <w:b w:val="false"/>
          <w:i w:val="false"/>
          <w:color w:val="000000"/>
          <w:sz w:val="28"/>
        </w:rPr>
        <w:t>
2012 жылғы 27 желтоқсандағы № 858</w:t>
      </w:r>
      <w:r>
        <w:br/>
      </w:r>
      <w:r>
        <w:rPr>
          <w:rFonts w:ascii="Times New Roman"/>
          <w:b w:val="false"/>
          <w:i w:val="false"/>
          <w:color w:val="000000"/>
          <w:sz w:val="28"/>
        </w:rPr>
        <w:t>
қаулысымен бекітілді</w:t>
      </w:r>
    </w:p>
    <w:bookmarkEnd w:id="14"/>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ресімдеу» электрондық мемлекеттік</w:t>
      </w:r>
      <w:r>
        <w:br/>
      </w:r>
      <w:r>
        <w:rPr>
          <w:rFonts w:ascii="Times New Roman"/>
          <w:b/>
          <w:i w:val="false"/>
          <w:color w:val="000000"/>
        </w:rPr>
        <w:t>
қызметінің регламенті</w:t>
      </w:r>
    </w:p>
    <w:bookmarkStart w:name="z34" w:id="15"/>
    <w:p>
      <w:pPr>
        <w:spacing w:after="0"/>
        <w:ind w:left="0"/>
        <w:jc w:val="left"/>
      </w:pPr>
      <w:r>
        <w:rPr>
          <w:rFonts w:ascii="Times New Roman"/>
          <w:b/>
          <w:i w:val="false"/>
          <w:color w:val="000000"/>
        </w:rPr>
        <w:t xml:space="preserve"> 
1. Жалпы ережелер</w:t>
      </w:r>
    </w:p>
    <w:bookmarkEnd w:id="15"/>
    <w:bookmarkStart w:name="z39" w:id="16"/>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ресімдеу» электрондық мемлекеттік қызметі (бұдан әрі – қызмет) Шемонаиха ауданының жұмыспен қамту және әлеуметтік бағдарламалар бөлімімен (бұдан әрі – қызмет көрсетуші), сондай-ақ www.e.gov.kz «электрондық үкімет» веб-порталы арқылы: ұсынылады.</w:t>
      </w:r>
      <w:r>
        <w:br/>
      </w:r>
      <w:r>
        <w:rPr>
          <w:rFonts w:ascii="Times New Roman"/>
          <w:b w:val="false"/>
          <w:i w:val="false"/>
          <w:color w:val="000000"/>
          <w:sz w:val="28"/>
        </w:rPr>
        <w:t>
      2. Электрондық мемлекеттік қызмет Қазақстан Республикасы Үкіметінің 2011 жылғы 7 сәуірдегі № 394 «Жергілікті атқарушы органдармен көрсетілетін әлеуметтік қорғау саласындағы мемлекеттік қызметтер стандарттарын бекіту туралы» қаулысымен бекітілген «Үйде оқитын және тәрбиеленетін мүгедек балаларды материалдық қамтамасыз ету үшін құжаттар ресімдеу»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3. Электрондық мемлекеттік қызметті автоматтандыру дәрежесі: жартылай автоматтандырылған (медиа-үзілуі бар электрондық мемлекеттік қызметі).</w:t>
      </w:r>
      <w:r>
        <w:br/>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«Үйде оқитын және тәрбиеленетін мүгедек балаларды материалдық қамтамасыз ету үшін құжаттарды ресімдеу» электрондық мемлекеттік қызметтің регламентінде (бұдан әрі - регламент) қолданылатын түсініктер және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ақпараттық-бағдарламалық кешенді қолданумен ақпаратты сақтауға, өңдеуге, іздеуге, таратуға, жіберуге және ұсынуға арналған ақпараттық жүйе;</w:t>
      </w:r>
      <w:r>
        <w:br/>
      </w:r>
      <w:r>
        <w:rPr>
          <w:rFonts w:ascii="Times New Roman"/>
          <w:b w:val="false"/>
          <w:i w:val="false"/>
          <w:color w:val="000000"/>
          <w:sz w:val="28"/>
        </w:rPr>
        <w:t>
      3) ЖАО АЖ – жергілікті атқарушы органның ақпараттық жүйесі;</w:t>
      </w:r>
      <w:r>
        <w:br/>
      </w:r>
      <w:r>
        <w:rPr>
          <w:rFonts w:ascii="Times New Roman"/>
          <w:b w:val="false"/>
          <w:i w:val="false"/>
          <w:color w:val="000000"/>
          <w:sz w:val="28"/>
        </w:rPr>
        <w:t>
      4) ЖСН – жеке сәйкестендiру нөмiрi, жеке тұлға, соның iшiнде өзіндік кәсіпкерлік түрінде қызметiн жүзеге асыратын дара кәсiпкер үшiн қалыптастырылатын бірегей нөмір;</w:t>
      </w:r>
      <w:r>
        <w:br/>
      </w:r>
      <w:r>
        <w:rPr>
          <w:rFonts w:ascii="Times New Roman"/>
          <w:b w:val="false"/>
          <w:i w:val="false"/>
          <w:color w:val="000000"/>
          <w:sz w:val="28"/>
        </w:rPr>
        <w:t>
      5) ЖТ МДБ – «Жеке тұлғалар» мемлекеттік деректер базасы;</w:t>
      </w:r>
      <w:r>
        <w:br/>
      </w:r>
      <w:r>
        <w:rPr>
          <w:rFonts w:ascii="Times New Roman"/>
          <w:b w:val="false"/>
          <w:i w:val="false"/>
          <w:color w:val="000000"/>
          <w:sz w:val="28"/>
        </w:rPr>
        <w:t>
      6) ҚФБ – құрылымдық функционалдық бірліктер,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7) медиа-үзілу – құжаттарды электрондық нысаннан қағаз нысанға немесе керісінше өзгерту қажет болғанда, қызметтер көрсету үдерісіндегі қағаз және электрондық құжат айналымдарының кезектесуі;</w:t>
      </w:r>
      <w:r>
        <w:br/>
      </w:r>
      <w:r>
        <w:rPr>
          <w:rFonts w:ascii="Times New Roman"/>
          <w:b w:val="false"/>
          <w:i w:val="false"/>
          <w:color w:val="000000"/>
          <w:sz w:val="28"/>
        </w:rPr>
        <w:t>
      8) пайдаланушы- өзіне қажетті ақпараттық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9) транзакциялық қызмет – электрондық сандық қолды қолданумен, өзара ақпарат алмасуды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10) тұтынушы – электрондық мемлекеттік қызмет көрсетілетін жеке тұлға;</w:t>
      </w:r>
      <w:r>
        <w:br/>
      </w:r>
      <w:r>
        <w:rPr>
          <w:rFonts w:ascii="Times New Roman"/>
          <w:b w:val="false"/>
          <w:i w:val="false"/>
          <w:color w:val="000000"/>
          <w:sz w:val="28"/>
        </w:rPr>
        <w:t>
      11) ХҚО АЖ - Қазақстан Республикасының халыққа қызмет көрсету орталықтарының ақпараттық жүйесі,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w:t>
      </w:r>
      <w:r>
        <w:br/>
      </w:r>
      <w:r>
        <w:rPr>
          <w:rFonts w:ascii="Times New Roman"/>
          <w:b w:val="false"/>
          <w:i w:val="false"/>
          <w:color w:val="000000"/>
          <w:sz w:val="28"/>
        </w:rPr>
        <w:t>
      12) электрондық құжат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13) электрондық мемлекеттік қызмет - ақпараттық технологиялар қолданылып, электрондық нысанда көрсетілетін мемлекеттік қызмет;</w:t>
      </w:r>
      <w:r>
        <w:br/>
      </w:r>
      <w:r>
        <w:rPr>
          <w:rFonts w:ascii="Times New Roman"/>
          <w:b w:val="false"/>
          <w:i w:val="false"/>
          <w:color w:val="000000"/>
          <w:sz w:val="28"/>
        </w:rPr>
        <w:t>
      14) «электрондық үкіметтің» веб-порталы (бұдан әрі - ЭҮП) – нормативтік құқықтық базаны қосумен біріккен барлық үкіметтік ақпаратқа және электрондық мемлекеттік қызметтерге бірыңғай қатынау терезесі болып табылатын ақпараттық жүйе;</w:t>
      </w:r>
      <w:r>
        <w:br/>
      </w:r>
      <w:r>
        <w:rPr>
          <w:rFonts w:ascii="Times New Roman"/>
          <w:b w:val="false"/>
          <w:i w:val="false"/>
          <w:color w:val="000000"/>
          <w:sz w:val="28"/>
        </w:rPr>
        <w:t>
      15) «электрондық үкіметтің» шлюзі (бұдан әрі - ЭҮШ) – электрондық қызметті іске асыру шеңберіндегі «электрондық үкіметтің» ақпараттық жүйелерін біріктіруге арналған ақпараттық жүйе;</w:t>
      </w:r>
      <w:r>
        <w:br/>
      </w:r>
      <w:r>
        <w:rPr>
          <w:rFonts w:ascii="Times New Roman"/>
          <w:b w:val="false"/>
          <w:i w:val="false"/>
          <w:color w:val="000000"/>
          <w:sz w:val="28"/>
        </w:rPr>
        <w:t>
      16) ЭҮӨШ - Қазақстан Республикасының электрондық үкіметінің өңірлік шлюзі;</w:t>
      </w:r>
      <w:r>
        <w:br/>
      </w:r>
      <w:r>
        <w:rPr>
          <w:rFonts w:ascii="Times New Roman"/>
          <w:b w:val="false"/>
          <w:i w:val="false"/>
          <w:color w:val="000000"/>
          <w:sz w:val="28"/>
        </w:rPr>
        <w:t>
      17) электрондық цифрлық қолтаңба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p>
    <w:bookmarkEnd w:id="16"/>
    <w:bookmarkStart w:name="z40" w:id="17"/>
    <w:p>
      <w:pPr>
        <w:spacing w:after="0"/>
        <w:ind w:left="0"/>
        <w:jc w:val="left"/>
      </w:pPr>
      <w:r>
        <w:rPr>
          <w:rFonts w:ascii="Times New Roman"/>
          <w:b/>
          <w:i w:val="false"/>
          <w:color w:val="000000"/>
        </w:rPr>
        <w:t xml:space="preserve"> 
2. Электрондық мемлекеттік қызмет көрсету бойынша қызмет</w:t>
      </w:r>
      <w:r>
        <w:br/>
      </w:r>
      <w:r>
        <w:rPr>
          <w:rFonts w:ascii="Times New Roman"/>
          <w:b/>
          <w:i w:val="false"/>
          <w:color w:val="000000"/>
        </w:rPr>
        <w:t>
берушінің қызмет тәртібі</w:t>
      </w:r>
    </w:p>
    <w:bookmarkEnd w:id="17"/>
    <w:bookmarkStart w:name="z42" w:id="18"/>
    <w:p>
      <w:pPr>
        <w:spacing w:after="0"/>
        <w:ind w:left="0"/>
        <w:jc w:val="both"/>
      </w:pPr>
      <w:r>
        <w:rPr>
          <w:rFonts w:ascii="Times New Roman"/>
          <w:b w:val="false"/>
          <w:i w:val="false"/>
          <w:color w:val="000000"/>
          <w:sz w:val="28"/>
        </w:rPr>
        <w:t>      6. Қызмет көрсетушінің жартылай автоматтандырылған қызметті көрсету кезінде қадамдық әрекеттері мен шешімдері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қызмет көрсету үшін қызмет көрсетуші қызметкерінің ЭҮӨШ АЖО ЖСН мен парольді (авторландыру үдерісі) енгізуі;</w:t>
      </w:r>
      <w:r>
        <w:br/>
      </w:r>
      <w:r>
        <w:rPr>
          <w:rFonts w:ascii="Times New Roman"/>
          <w:b w:val="false"/>
          <w:i w:val="false"/>
          <w:color w:val="000000"/>
          <w:sz w:val="28"/>
        </w:rPr>
        <w:t>
      2) 2 үдеріс – Қызмет көрсетуші қызметкерінің осы Регламентте көрсетілген қызметті таңдауы, қызмет көрсету үшін сұраудың нысанын экранға шығару және тұтынушы деректерін қызмет көрсетуші қызметкерінің енгізуі;</w:t>
      </w:r>
      <w:r>
        <w:br/>
      </w:r>
      <w:r>
        <w:rPr>
          <w:rFonts w:ascii="Times New Roman"/>
          <w:b w:val="false"/>
          <w:i w:val="false"/>
          <w:color w:val="000000"/>
          <w:sz w:val="28"/>
        </w:rPr>
        <w:t>
      3) 3 үдеріс – тұтынушы деректері туралы сұрауды ЭҮШ арқылы ЖТ МДБ-ға бағыттау;</w:t>
      </w:r>
      <w:r>
        <w:br/>
      </w:r>
      <w:r>
        <w:rPr>
          <w:rFonts w:ascii="Times New Roman"/>
          <w:b w:val="false"/>
          <w:i w:val="false"/>
          <w:color w:val="000000"/>
          <w:sz w:val="28"/>
        </w:rPr>
        <w:t>
      4) 1 шарт – тұтынушы деректерінің ЖТ МДБ-да бар болуын тексеру;</w:t>
      </w:r>
      <w:r>
        <w:br/>
      </w:r>
      <w:r>
        <w:rPr>
          <w:rFonts w:ascii="Times New Roman"/>
          <w:b w:val="false"/>
          <w:i w:val="false"/>
          <w:color w:val="000000"/>
          <w:sz w:val="28"/>
        </w:rPr>
        <w:t>
      5) 4 үдеріс – тұтынушы деректерінің ЖТ МДБ жоқ болуына байланысты деректерді алу мүмкін еместігі туралы хабарламаны қалыптастыру;</w:t>
      </w:r>
      <w:r>
        <w:br/>
      </w:r>
      <w:r>
        <w:rPr>
          <w:rFonts w:ascii="Times New Roman"/>
          <w:b w:val="false"/>
          <w:i w:val="false"/>
          <w:color w:val="000000"/>
          <w:sz w:val="28"/>
        </w:rPr>
        <w:t>
      6) 5 үдеріс – Қызмет көрсетуші қызметкерінің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ЭҮӨШ АЖО-да электрондық құжатты тіркеу;</w:t>
      </w:r>
      <w:r>
        <w:br/>
      </w:r>
      <w:r>
        <w:rPr>
          <w:rFonts w:ascii="Times New Roman"/>
          <w:b w:val="false"/>
          <w:i w:val="false"/>
          <w:color w:val="000000"/>
          <w:sz w:val="28"/>
        </w:rPr>
        <w:t>
      8) 2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9) 7 үдеріс - тұтынушы құжаттарында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10) 8 үдеріс – тұтынушының ЭҮӨШ АЖО-да қалыптастырылған қызметтің нәтижесін (құжаттардың ресімделгені туралы хабарлама) алуы. Электрондық құжат қызмет көрсетушінің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көрсетушінің ЭҮП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тұтынушының электрондық мемлекеттік қызметті алу үшін ЖСН мен парольді енгізу үдерісі (авторландыру үдерісі);</w:t>
      </w:r>
      <w:r>
        <w:br/>
      </w:r>
      <w:r>
        <w:rPr>
          <w:rFonts w:ascii="Times New Roman"/>
          <w:b w:val="false"/>
          <w:i w:val="false"/>
          <w:color w:val="000000"/>
          <w:sz w:val="28"/>
        </w:rPr>
        <w:t>
      3) 1 шарт – ЖСН мен пароль арқылы ЭҮП тіркелген тұтынушы жайлы деректердің түпнұсқалығын тексеру;</w:t>
      </w:r>
      <w:r>
        <w:br/>
      </w:r>
      <w:r>
        <w:rPr>
          <w:rFonts w:ascii="Times New Roman"/>
          <w:b w:val="false"/>
          <w:i w:val="false"/>
          <w:color w:val="000000"/>
          <w:sz w:val="28"/>
        </w:rPr>
        <w:t>
      4) 2 үдеріс – тұтынушының деректерінде бұзушылық болғандықтан ЭҮП авторландырудан бас тарту туралы хабарламаны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ЭЦҚ тіркеу куәлігін таңдауы;</w:t>
      </w:r>
      <w:r>
        <w:br/>
      </w:r>
      <w:r>
        <w:rPr>
          <w:rFonts w:ascii="Times New Roman"/>
          <w:b w:val="false"/>
          <w:i w:val="false"/>
          <w:color w:val="000000"/>
          <w:sz w:val="28"/>
        </w:rPr>
        <w:t>
      6) 2 шарт – ЭҮП ЭЦҚ-ның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ЭЦҚ тіркеу куәлігінде көрсетілген ЖСН арасында) тексеру;</w:t>
      </w:r>
      <w:r>
        <w:br/>
      </w:r>
      <w:r>
        <w:rPr>
          <w:rFonts w:ascii="Times New Roman"/>
          <w:b w:val="false"/>
          <w:i w:val="false"/>
          <w:color w:val="000000"/>
          <w:sz w:val="28"/>
        </w:rPr>
        <w:t>
      7) 4 үдеріс – тұтынушының ЭЦҚ расталмауына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тапсырысты куәландыру және қызмет көрсетушінің өңдеуі үшін ЭҮШ арқылы ЭҮӨШ АЖО электрондық құжатты (тапсырысты) бағыттау;</w:t>
      </w:r>
      <w:r>
        <w:br/>
      </w:r>
      <w:r>
        <w:rPr>
          <w:rFonts w:ascii="Times New Roman"/>
          <w:b w:val="false"/>
          <w:i w:val="false"/>
          <w:color w:val="000000"/>
          <w:sz w:val="28"/>
        </w:rPr>
        <w:t>
      9) 6 үдеріс – электронды құжатты ЭҮӨШ АЖО тіркеу;</w:t>
      </w:r>
      <w:r>
        <w:br/>
      </w:r>
      <w:r>
        <w:rPr>
          <w:rFonts w:ascii="Times New Roman"/>
          <w:b w:val="false"/>
          <w:i w:val="false"/>
          <w:color w:val="000000"/>
          <w:sz w:val="28"/>
        </w:rPr>
        <w:t>
      10) 3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қызмет көрсету негіздемелерін тексеру (өңдеу);</w:t>
      </w:r>
      <w:r>
        <w:br/>
      </w:r>
      <w:r>
        <w:rPr>
          <w:rFonts w:ascii="Times New Roman"/>
          <w:b w:val="false"/>
          <w:i w:val="false"/>
          <w:color w:val="000000"/>
          <w:sz w:val="28"/>
        </w:rPr>
        <w:t>
      11) 7 үдеріс – тұтынушы құжаттарында бұзушылық болуына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12) 8 үдеріс – тұтынушының ЭҮӨШ АЖО қалыптасқан қызмет нәтижесін (электрондық құжат нысанындағы хабарлама) алуы. Электрондық құжат қызмет көрсетушінің уәкілетті тұлғасының ЭЦҚ пайдалана отырып қалыптасады.</w:t>
      </w:r>
      <w:r>
        <w:br/>
      </w:r>
      <w:r>
        <w:rPr>
          <w:rFonts w:ascii="Times New Roman"/>
          <w:b w:val="false"/>
          <w:i w:val="false"/>
          <w:color w:val="000000"/>
          <w:sz w:val="28"/>
        </w:rPr>
        <w:t>
      8. ЭҮП арқылы электрондық мемлекеттік қызметті пайдаланғандағы тапсырысты толтырудың экрандық үлгілері және өтініш нысаны «электрондық үкімет порталында» www.e.gov.kz порталында көрсетілген.</w:t>
      </w:r>
      <w:r>
        <w:br/>
      </w:r>
      <w:r>
        <w:rPr>
          <w:rFonts w:ascii="Times New Roman"/>
          <w:b w:val="false"/>
          <w:i w:val="false"/>
          <w:color w:val="000000"/>
          <w:sz w:val="28"/>
        </w:rPr>
        <w:t>
      9. Электрондық мемлекеттік қызмет бойынша сұраудың орындалу мәртебесін тұтынушының тексеру әдісі: ЭҮП-те «Қызметтерді алу тарихы» тарауында, сондай-ақ қызмет көрсетушіге жүгінген кезде.</w:t>
      </w:r>
      <w:r>
        <w:br/>
      </w:r>
      <w:r>
        <w:rPr>
          <w:rFonts w:ascii="Times New Roman"/>
          <w:b w:val="false"/>
          <w:i w:val="false"/>
          <w:color w:val="000000"/>
          <w:sz w:val="28"/>
        </w:rPr>
        <w:t>
</w:t>
      </w:r>
      <w:r>
        <w:rPr>
          <w:rFonts w:ascii="Times New Roman"/>
          <w:b w:val="false"/>
          <w:i w:val="false"/>
          <w:color w:val="000000"/>
          <w:sz w:val="28"/>
        </w:rPr>
        <w:t>
      10. Мемлекеттік қызмет туралы қажетті ақпарат және кеңесті ЭҮП call-орталығы телефоны арқылы алуға болады: (1414).</w:t>
      </w:r>
    </w:p>
    <w:bookmarkEnd w:id="18"/>
    <w:bookmarkStart w:name="z46" w:id="19"/>
    <w:p>
      <w:pPr>
        <w:spacing w:after="0"/>
        <w:ind w:left="0"/>
        <w:jc w:val="left"/>
      </w:pPr>
      <w:r>
        <w:rPr>
          <w:rFonts w:ascii="Times New Roman"/>
          <w:b/>
          <w:i w:val="false"/>
          <w:color w:val="000000"/>
        </w:rPr>
        <w:t xml:space="preserve"> 
3. Электрондық мемлекеттік қызмет көрсету үдерісіндегі</w:t>
      </w:r>
      <w:r>
        <w:br/>
      </w:r>
      <w:r>
        <w:rPr>
          <w:rFonts w:ascii="Times New Roman"/>
          <w:b/>
          <w:i w:val="false"/>
          <w:color w:val="000000"/>
        </w:rPr>
        <w:t>
өзара әрекеттестік тәртібінің сипаттамасы</w:t>
      </w:r>
    </w:p>
    <w:bookmarkEnd w:id="19"/>
    <w:bookmarkStart w:name="z52" w:id="20"/>
    <w:p>
      <w:pPr>
        <w:spacing w:after="0"/>
        <w:ind w:left="0"/>
        <w:jc w:val="both"/>
      </w:pPr>
      <w:r>
        <w:rPr>
          <w:rFonts w:ascii="Times New Roman"/>
          <w:b w:val="false"/>
          <w:i w:val="false"/>
          <w:color w:val="000000"/>
          <w:sz w:val="28"/>
        </w:rPr>
        <w:t>      11. Қызмет көрсету үдерісіне қатысатын ҚФБ: Қызмет көрсетуші; ЭҮП; ЭҮШ; ЭҮӨШ; ЭҮӨШ АЖО; ЖТ МДБ.</w:t>
      </w:r>
      <w:r>
        <w:br/>
      </w:r>
      <w:r>
        <w:rPr>
          <w:rFonts w:ascii="Times New Roman"/>
          <w:b w:val="false"/>
          <w:i w:val="false"/>
          <w:color w:val="000000"/>
          <w:sz w:val="28"/>
        </w:rPr>
        <w:t>
      12. Әрбір әрекеттің орындалу мерзімі көрсетілген ҚФБ әрекет жасау кезектілігінің кестедегі мәтіндік сипаттамасы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r>
        <w:br/>
      </w:r>
      <w:r>
        <w:rPr>
          <w:rFonts w:ascii="Times New Roman"/>
          <w:b w:val="false"/>
          <w:i w:val="false"/>
          <w:color w:val="000000"/>
          <w:sz w:val="28"/>
        </w:rPr>
        <w:t>
      13. Әрекеттердің қисынды реттілігі арасындағы өзара байланысты (электрондық мемлекеттік қызмет көрсету үдерісінде) олардың сипаттамаларына сәйкес көрсететін диаграммалар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қосымшаларда</w:t>
      </w:r>
      <w:r>
        <w:rPr>
          <w:rFonts w:ascii="Times New Roman"/>
          <w:b w:val="false"/>
          <w:i w:val="false"/>
          <w:color w:val="000000"/>
          <w:sz w:val="28"/>
        </w:rPr>
        <w:t xml:space="preserve"> берілген.</w:t>
      </w:r>
      <w:r>
        <w:br/>
      </w:r>
      <w:r>
        <w:rPr>
          <w:rFonts w:ascii="Times New Roman"/>
          <w:b w:val="false"/>
          <w:i w:val="false"/>
          <w:color w:val="000000"/>
          <w:sz w:val="28"/>
        </w:rPr>
        <w:t>
      14. Тұтынушыларға электрондық мемлекеттік қызмет көрсетудің нәтижелері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15. Электрондық мемлекеттік қызметті көрсету нәтижесі соған сәйкес ұсынылуы тиіс нысандар, бланкілердің үлгілері осы Регламентке </w:t>
      </w:r>
      <w:r>
        <w:rPr>
          <w:rFonts w:ascii="Times New Roman"/>
          <w:b w:val="false"/>
          <w:i w:val="false"/>
          <w:color w:val="000000"/>
          <w:sz w:val="28"/>
        </w:rPr>
        <w:t>5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үдерісіне қойылатын талаптар:</w:t>
      </w:r>
      <w:r>
        <w:br/>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2) қызметтік парызды орындаудағы заңдылық;</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 тапсыру;</w:t>
      </w:r>
      <w:r>
        <w:br/>
      </w:r>
      <w:r>
        <w:rPr>
          <w:rFonts w:ascii="Times New Roman"/>
          <w:b w:val="false"/>
          <w:i w:val="false"/>
          <w:color w:val="000000"/>
          <w:sz w:val="28"/>
        </w:rPr>
        <w:t>
      5) ақпараттың құпиялығын сақтау;</w:t>
      </w:r>
      <w:r>
        <w:br/>
      </w:r>
      <w:r>
        <w:rPr>
          <w:rFonts w:ascii="Times New Roman"/>
          <w:b w:val="false"/>
          <w:i w:val="false"/>
          <w:color w:val="000000"/>
          <w:sz w:val="28"/>
        </w:rPr>
        <w:t>
      6) тұтынушымен белгіленген мерзімде алынбаған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электрондық мемлекеттік қызмет көрсетудің қолжетімділігін қолдау құралдары (компьютер, Интернет, мемлекеттік мекеме, қоғамдық қолжетімдік пункті).</w:t>
      </w:r>
    </w:p>
    <w:bookmarkEnd w:id="20"/>
    <w:bookmarkStart w:name="z54" w:id="2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21"/>
    <w:p>
      <w:pPr>
        <w:spacing w:after="0"/>
        <w:ind w:left="0"/>
        <w:jc w:val="left"/>
      </w:pPr>
      <w:r>
        <w:rPr>
          <w:rFonts w:ascii="Times New Roman"/>
          <w:b/>
          <w:i w:val="false"/>
          <w:color w:val="000000"/>
        </w:rPr>
        <w:t xml:space="preserve"> Қызмет көрсетуші арқылы көрсетілетін кезде функционалдық</w:t>
      </w:r>
      <w:r>
        <w:br/>
      </w:r>
      <w:r>
        <w:rPr>
          <w:rFonts w:ascii="Times New Roman"/>
          <w:b/>
          <w:i w:val="false"/>
          <w:color w:val="000000"/>
        </w:rPr>
        <w:t>
әрекеттестіктің диаграммасы</w:t>
      </w:r>
    </w:p>
    <w:p>
      <w:pPr>
        <w:spacing w:after="0"/>
        <w:ind w:left="0"/>
        <w:jc w:val="both"/>
      </w:pPr>
      <w:r>
        <w:drawing>
          <wp:inline distT="0" distB="0" distL="0" distR="0">
            <wp:extent cx="96901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690100" cy="4800600"/>
                    </a:xfrm>
                    <a:prstGeom prst="rect">
                      <a:avLst/>
                    </a:prstGeom>
                  </pic:spPr>
                </pic:pic>
              </a:graphicData>
            </a:graphic>
          </wp:inline>
        </w:drawing>
      </w:r>
    </w:p>
    <w:bookmarkStart w:name="z55" w:id="22"/>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22"/>
    <w:p>
      <w:pPr>
        <w:spacing w:after="0"/>
        <w:ind w:left="0"/>
        <w:jc w:val="left"/>
      </w:pPr>
      <w:r>
        <w:rPr>
          <w:rFonts w:ascii="Times New Roman"/>
          <w:b/>
          <w:i w:val="false"/>
          <w:color w:val="000000"/>
        </w:rPr>
        <w:t xml:space="preserve"> ЭҮП арқылы көрсетілетін кездегі функционалдық әрекеттестіктің</w:t>
      </w:r>
      <w:r>
        <w:br/>
      </w:r>
      <w:r>
        <w:rPr>
          <w:rFonts w:ascii="Times New Roman"/>
          <w:b/>
          <w:i w:val="false"/>
          <w:color w:val="000000"/>
        </w:rPr>
        <w:t>
диаграммасы</w:t>
      </w:r>
    </w:p>
    <w:p>
      <w:pPr>
        <w:spacing w:after="0"/>
        <w:ind w:left="0"/>
        <w:jc w:val="both"/>
      </w:pPr>
      <w:r>
        <w:drawing>
          <wp:inline distT="0" distB="0" distL="0" distR="0">
            <wp:extent cx="9842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842500" cy="5346700"/>
                    </a:xfrm>
                    <a:prstGeom prst="rect">
                      <a:avLst/>
                    </a:prstGeom>
                  </pic:spPr>
                </pic:pic>
              </a:graphicData>
            </a:graphic>
          </wp:inline>
        </w:drawing>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6883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83400" cy="6426200"/>
                    </a:xfrm>
                    <a:prstGeom prst="rect">
                      <a:avLst/>
                    </a:prstGeom>
                  </pic:spPr>
                </pic:pic>
              </a:graphicData>
            </a:graphic>
          </wp:inline>
        </w:drawing>
      </w:r>
    </w:p>
    <w:bookmarkStart w:name="z56" w:id="23"/>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23"/>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018"/>
        <w:gridCol w:w="2663"/>
        <w:gridCol w:w="2663"/>
        <w:gridCol w:w="1953"/>
        <w:gridCol w:w="2132"/>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3201"/>
        <w:gridCol w:w="2601"/>
        <w:gridCol w:w="2401"/>
        <w:gridCol w:w="2002"/>
        <w:gridCol w:w="2202"/>
      </w:tblGrid>
      <w:tr>
        <w:trPr>
          <w:trHeight w:val="67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
        <w:gridCol w:w="3677"/>
        <w:gridCol w:w="2363"/>
        <w:gridCol w:w="2101"/>
        <w:gridCol w:w="1838"/>
        <w:gridCol w:w="2365"/>
      </w:tblGrid>
      <w:tr>
        <w:trPr>
          <w:trHeight w:val="67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таңдауымен сұрау мәліметтерін қалыптастырады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
        <w:gridCol w:w="2991"/>
        <w:gridCol w:w="1922"/>
        <w:gridCol w:w="2350"/>
        <w:gridCol w:w="2351"/>
        <w:gridCol w:w="2779"/>
      </w:tblGrid>
      <w:tr>
        <w:trPr>
          <w:trHeight w:val="67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7" w:id="24"/>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24"/>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8" w:id="25"/>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5 қосымша</w:t>
      </w:r>
    </w:p>
    <w:bookmarkEnd w:id="25"/>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Начальник отдела занятости</w:t>
      </w:r>
      <w:r>
        <w:br/>
      </w:r>
      <w:r>
        <w:rPr>
          <w:rFonts w:ascii="Times New Roman"/>
          <w:b w:val="false"/>
          <w:i w:val="false"/>
          <w:color w:val="000000"/>
          <w:sz w:val="28"/>
        </w:rPr>
        <w:t>
и социальных программ</w:t>
      </w:r>
    </w:p>
    <w:p>
      <w:pPr>
        <w:spacing w:after="0"/>
        <w:ind w:left="0"/>
        <w:jc w:val="both"/>
      </w:pPr>
      <w:r>
        <w:rPr>
          <w:rFonts w:ascii="Times New Roman"/>
          <w:b w:val="false"/>
          <w:i w:val="false"/>
          <w:color w:val="000000"/>
          <w:sz w:val="28"/>
        </w:rPr>
        <w:t>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Телефон: ______________________________________</w:t>
      </w:r>
      <w:r>
        <w:br/>
      </w:r>
      <w:r>
        <w:rPr>
          <w:rFonts w:ascii="Times New Roman"/>
          <w:b w:val="false"/>
          <w:i w:val="false"/>
          <w:color w:val="000000"/>
          <w:sz w:val="28"/>
        </w:rPr>
        <w:t>
№ удостоверения личности:______________________</w:t>
      </w:r>
      <w:r>
        <w:br/>
      </w:r>
      <w:r>
        <w:rPr>
          <w:rFonts w:ascii="Times New Roman"/>
          <w:b w:val="false"/>
          <w:i w:val="false"/>
          <w:color w:val="000000"/>
          <w:sz w:val="28"/>
        </w:rPr>
        <w:t>
кем выдано: ___________________________________</w:t>
      </w:r>
      <w:r>
        <w:br/>
      </w:r>
      <w:r>
        <w:rPr>
          <w:rFonts w:ascii="Times New Roman"/>
          <w:b w:val="false"/>
          <w:i w:val="false"/>
          <w:color w:val="000000"/>
          <w:sz w:val="28"/>
        </w:rPr>
        <w:t>
дата выдачи: __________________________________</w:t>
      </w:r>
      <w:r>
        <w:br/>
      </w:r>
      <w:r>
        <w:rPr>
          <w:rFonts w:ascii="Times New Roman"/>
          <w:b w:val="false"/>
          <w:i w:val="false"/>
          <w:color w:val="000000"/>
          <w:sz w:val="28"/>
        </w:rPr>
        <w:t>
</w:t>
      </w:r>
      <w:r>
        <w:rPr>
          <w:rFonts w:ascii="Times New Roman"/>
          <w:b w:val="false"/>
          <w:i/>
          <w:color w:val="000000"/>
          <w:sz w:val="28"/>
        </w:rPr>
        <w:t xml:space="preserve">РНН:    </w:t>
      </w:r>
      <w:r>
        <w:rPr>
          <w:rFonts w:ascii="Times New Roman"/>
          <w:b w:val="false"/>
          <w:i w:val="false"/>
          <w:color w:val="000000"/>
          <w:sz w:val="28"/>
        </w:rPr>
        <w:t>         </w:t>
      </w:r>
      <w:r>
        <w:br/>
      </w:r>
      <w:r>
        <w:rPr>
          <w:rFonts w:ascii="Times New Roman"/>
          <w:b w:val="false"/>
          <w:i w:val="false"/>
          <w:color w:val="000000"/>
          <w:sz w:val="28"/>
        </w:rPr>
        <w:t>
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w:t>
      </w:r>
      <w:r>
        <w:br/>
      </w:r>
      <w:r>
        <w:rPr>
          <w:rFonts w:ascii="Times New Roman"/>
          <w:b w:val="false"/>
          <w:i w:val="false"/>
          <w:color w:val="000000"/>
          <w:sz w:val="28"/>
        </w:rPr>
        <w:t>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xml:space="preserve"> (ФИО ребенка)</w:t>
      </w:r>
    </w:p>
    <w:p>
      <w:pPr>
        <w:spacing w:after="0"/>
        <w:ind w:left="0"/>
        <w:jc w:val="both"/>
      </w:pPr>
      <w:r>
        <w:rPr>
          <w:rFonts w:ascii="Times New Roman"/>
          <w:b w:val="false"/>
          <w:i w:val="false"/>
          <w:color w:val="000000"/>
          <w:sz w:val="28"/>
        </w:rPr>
        <w:t>в размере 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59" w:id="26"/>
    <w:p>
      <w:pPr>
        <w:spacing w:after="0"/>
        <w:ind w:left="0"/>
        <w:jc w:val="both"/>
      </w:pPr>
      <w:r>
        <w:rPr>
          <w:rFonts w:ascii="Times New Roman"/>
          <w:b w:val="false"/>
          <w:i w:val="false"/>
          <w:color w:val="000000"/>
          <w:sz w:val="28"/>
        </w:rPr>
        <w:t>
Шемонаиха ауданы әкімдігінің</w:t>
      </w:r>
      <w:r>
        <w:br/>
      </w:r>
      <w:r>
        <w:rPr>
          <w:rFonts w:ascii="Times New Roman"/>
          <w:b w:val="false"/>
          <w:i w:val="false"/>
          <w:color w:val="000000"/>
          <w:sz w:val="28"/>
        </w:rPr>
        <w:t>
2012 жылғы 27 желтоқсандағы № 858</w:t>
      </w:r>
      <w:r>
        <w:br/>
      </w:r>
      <w:r>
        <w:rPr>
          <w:rFonts w:ascii="Times New Roman"/>
          <w:b w:val="false"/>
          <w:i w:val="false"/>
          <w:color w:val="000000"/>
          <w:sz w:val="28"/>
        </w:rPr>
        <w:t>
қаулысымен бекітілді</w:t>
      </w:r>
    </w:p>
    <w:bookmarkEnd w:id="26"/>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60" w:id="27"/>
    <w:p>
      <w:pPr>
        <w:spacing w:after="0"/>
        <w:ind w:left="0"/>
        <w:jc w:val="left"/>
      </w:pPr>
      <w:r>
        <w:rPr>
          <w:rFonts w:ascii="Times New Roman"/>
          <w:b/>
          <w:i w:val="false"/>
          <w:color w:val="000000"/>
        </w:rPr>
        <w:t xml:space="preserve"> 
1. Жалпы ережелер</w:t>
      </w:r>
    </w:p>
    <w:bookmarkEnd w:id="27"/>
    <w:bookmarkStart w:name="z65" w:id="28"/>
    <w:p>
      <w:pPr>
        <w:spacing w:after="0"/>
        <w:ind w:left="0"/>
        <w:jc w:val="both"/>
      </w:pPr>
      <w:r>
        <w:rPr>
          <w:rFonts w:ascii="Times New Roman"/>
          <w:b w:val="false"/>
          <w:i w:val="false"/>
          <w:color w:val="000000"/>
          <w:sz w:val="28"/>
        </w:rPr>
        <w:t>      1. «Мектепке дейінгі балалар ұйымдарына жіберу үшін мектепке дейінгі (7 жасқа дейін) жастағы балаларды кезекке қою» электрондық мемлекеттік қызмет (бұдан әрі-қызмет) Шемонаиха ауданының білім беру бөлімімен, Шемонаиха ауданы кенттер және ауылдық округтер әкімдер аппараттарымен (бұдан әрі-қызмет көрсетуші) және тұрғылықты халыққа қызмет көрсету орталықтары арқылы (бұдан әрі – Орталық), сондай-ақ www.e.gov.kz,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(медиа-үзілуі бар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«Мектепке дейінгі балалар ұйымдарына жіберу үшін мектепке дейінгі (7 жасқа дейін) жастағы балаларды кезекке қою» электрондық мемлекеттік қызметтің регламентінде (бұдан әрі - регламент) қолданылатын түсініктер және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ақпараттық-бағдарламалық кешенді қолданумен ақпаратты сақтауға, өңдеуге, іздеуге, таратуға, жіберуге және ұсынуға арналған ақпараттық жүйе;</w:t>
      </w:r>
      <w:r>
        <w:br/>
      </w:r>
      <w:r>
        <w:rPr>
          <w:rFonts w:ascii="Times New Roman"/>
          <w:b w:val="false"/>
          <w:i w:val="false"/>
          <w:color w:val="000000"/>
          <w:sz w:val="28"/>
        </w:rPr>
        <w:t>
      3) АХАЖ АЖ – «Азаматтық хал актілерінің жазбасы» ақпараттық жүйесі, азаматтық хал актілерін тіркеу үшін ақпараттық – бағдарламалық кешенді қолдана отырып, ақпаратты сақтауға, өңдеуге, іздестіруге, тартуға, беруге және ұсынуға арналған жүйе;</w:t>
      </w:r>
      <w:r>
        <w:br/>
      </w:r>
      <w:r>
        <w:rPr>
          <w:rFonts w:ascii="Times New Roman"/>
          <w:b w:val="false"/>
          <w:i w:val="false"/>
          <w:color w:val="000000"/>
          <w:sz w:val="28"/>
        </w:rPr>
        <w:t>
      4) БНАЖ – бірыңғай нотариаттық ақпараттық жүйе, бұл нотариаттық қызметті автоматтандыруға және әділет органдары мен нотариаттық палаталардың өзара іс-қимылына арналған аппараттық-бағдарламалық кешен;</w:t>
      </w:r>
      <w:r>
        <w:br/>
      </w:r>
      <w:r>
        <w:rPr>
          <w:rFonts w:ascii="Times New Roman"/>
          <w:b w:val="false"/>
          <w:i w:val="false"/>
          <w:color w:val="000000"/>
          <w:sz w:val="28"/>
        </w:rPr>
        <w:t>
      5) ЖАО АЖ – жергілікті атқарушы органның ақпараттық жүйесі;</w:t>
      </w:r>
      <w:r>
        <w:br/>
      </w:r>
      <w:r>
        <w:rPr>
          <w:rFonts w:ascii="Times New Roman"/>
          <w:b w:val="false"/>
          <w:i w:val="false"/>
          <w:color w:val="000000"/>
          <w:sz w:val="28"/>
        </w:rPr>
        <w:t>
      6) ЖСН – жеке сәйкестендiру нөмiрi, жеке тұлға, соның iшiнде өзіндік кәсіпкерлік түрінде қызметiн жүзеге асыратын дара кәсiпкер үшiн қалыптастырылатын бірегей нөмір;</w:t>
      </w:r>
      <w:r>
        <w:br/>
      </w:r>
      <w:r>
        <w:rPr>
          <w:rFonts w:ascii="Times New Roman"/>
          <w:b w:val="false"/>
          <w:i w:val="false"/>
          <w:color w:val="000000"/>
          <w:sz w:val="28"/>
        </w:rPr>
        <w:t>
      7) ЖТ МДБ – «Жеке тұлғалар» мемлекеттік деректер базасы;</w:t>
      </w:r>
      <w:r>
        <w:br/>
      </w:r>
      <w:r>
        <w:rPr>
          <w:rFonts w:ascii="Times New Roman"/>
          <w:b w:val="false"/>
          <w:i w:val="false"/>
          <w:color w:val="000000"/>
          <w:sz w:val="28"/>
        </w:rPr>
        <w:t>
      8) ҚФБ – құрылымдық функционалдық бірліктер,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9) МБМ – мектепке дейінгі тәрбиелеу және оқыту бойынша жалпы білім беретін бағдарламаны іске асыратын мектепке дейінгі балалар мекемесі;</w:t>
      </w:r>
      <w:r>
        <w:br/>
      </w:r>
      <w:r>
        <w:rPr>
          <w:rFonts w:ascii="Times New Roman"/>
          <w:b w:val="false"/>
          <w:i w:val="false"/>
          <w:color w:val="000000"/>
          <w:sz w:val="28"/>
        </w:rPr>
        <w:t>
      10) медиа-үзілу – құжаттарды электрондық нысаннан қағаз нысанға немесе керісінше өзгерту қажет болғанда, қызметтер көрсету үдерісіндегі қағаз және электрондық құжат айналымдарының кезектесуі;</w:t>
      </w:r>
      <w:r>
        <w:br/>
      </w:r>
      <w:r>
        <w:rPr>
          <w:rFonts w:ascii="Times New Roman"/>
          <w:b w:val="false"/>
          <w:i w:val="false"/>
          <w:color w:val="000000"/>
          <w:sz w:val="28"/>
        </w:rPr>
        <w:t>
      11) пайдаланушы- өзіне қажетті ақпараттық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12) транзакциялық қызмет – электрондық сандық қолды қолданумен, өзара ақпарат алмасуды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13) тұтынушы – электрондық мемлекеттік қызмет көрсетілетін жеке тұлға;</w:t>
      </w:r>
      <w:r>
        <w:br/>
      </w:r>
      <w:r>
        <w:rPr>
          <w:rFonts w:ascii="Times New Roman"/>
          <w:b w:val="false"/>
          <w:i w:val="false"/>
          <w:color w:val="000000"/>
          <w:sz w:val="28"/>
        </w:rPr>
        <w:t>
      14) ҰКО АЖ - Қазақстан Республикасының Ұлттық куәландырушы орталығы, «электрондық үкіметтің», мемлекеттік және мемлекеттік емес ақпараттық жүйелердің қатысушыларына қызмет көрсететін куәландырушы орталық;</w:t>
      </w:r>
      <w:r>
        <w:br/>
      </w:r>
      <w:r>
        <w:rPr>
          <w:rFonts w:ascii="Times New Roman"/>
          <w:b w:val="false"/>
          <w:i w:val="false"/>
          <w:color w:val="000000"/>
          <w:sz w:val="28"/>
        </w:rPr>
        <w:t>
      15) ХҚО АЖ - Қазақстан Республикасының халыққа қызмет көрсету орталықтарының ақпараттық жүйесі,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w:t>
      </w:r>
      <w:r>
        <w:br/>
      </w:r>
      <w:r>
        <w:rPr>
          <w:rFonts w:ascii="Times New Roman"/>
          <w:b w:val="false"/>
          <w:i w:val="false"/>
          <w:color w:val="000000"/>
          <w:sz w:val="28"/>
        </w:rPr>
        <w:t>
      16) электрондық құжат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17) электрондық мемлекеттік қызмет - ақпараттық технологиялар қолданылып, электрондық нысанда көрсетілетін мемлекеттік қызмет;</w:t>
      </w:r>
      <w:r>
        <w:br/>
      </w:r>
      <w:r>
        <w:rPr>
          <w:rFonts w:ascii="Times New Roman"/>
          <w:b w:val="false"/>
          <w:i w:val="false"/>
          <w:color w:val="000000"/>
          <w:sz w:val="28"/>
        </w:rPr>
        <w:t>
      18) «электрондық үкіметтің» веб-порталы (бұдан әрі - ЭҮП) – нормативтік құқықтық базаны қосумен біріккен барлық үкіметтік ақпаратқа және электрондық мемлекеттік қызметтерге бірыңғай қатынау терезесі болып табылатын ақпараттық жүйе;</w:t>
      </w:r>
      <w:r>
        <w:br/>
      </w:r>
      <w:r>
        <w:rPr>
          <w:rFonts w:ascii="Times New Roman"/>
          <w:b w:val="false"/>
          <w:i w:val="false"/>
          <w:color w:val="000000"/>
          <w:sz w:val="28"/>
        </w:rPr>
        <w:t>
      19) «электрондық үкіметтің» шлюзі (бұдан әрі - ЭҮШ) – электрондық қызметті іске асыру шеңберіндегі «электрондық үкіметтің» ақпараттық жүйелерін біріктіруге арналған ақпараттық жүйе;</w:t>
      </w:r>
      <w:r>
        <w:br/>
      </w:r>
      <w:r>
        <w:rPr>
          <w:rFonts w:ascii="Times New Roman"/>
          <w:b w:val="false"/>
          <w:i w:val="false"/>
          <w:color w:val="000000"/>
          <w:sz w:val="28"/>
        </w:rPr>
        <w:t>
      20) ЭҮӨШ - Қазақстан Республикасының электрондық үкіметінің өңірлік шлюзі;</w:t>
      </w:r>
      <w:r>
        <w:br/>
      </w:r>
      <w:r>
        <w:rPr>
          <w:rFonts w:ascii="Times New Roman"/>
          <w:b w:val="false"/>
          <w:i w:val="false"/>
          <w:color w:val="000000"/>
          <w:sz w:val="28"/>
        </w:rPr>
        <w:t>
      21)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p>
    <w:bookmarkEnd w:id="28"/>
    <w:bookmarkStart w:name="z66" w:id="29"/>
    <w:p>
      <w:pPr>
        <w:spacing w:after="0"/>
        <w:ind w:left="0"/>
        <w:jc w:val="left"/>
      </w:pPr>
      <w:r>
        <w:rPr>
          <w:rFonts w:ascii="Times New Roman"/>
          <w:b/>
          <w:i w:val="false"/>
          <w:color w:val="000000"/>
        </w:rPr>
        <w:t xml:space="preserve"> 
2. Қызмет көрсетушінің электрондық мемлекеттік қызметті көрсету</w:t>
      </w:r>
      <w:r>
        <w:br/>
      </w:r>
      <w:r>
        <w:rPr>
          <w:rFonts w:ascii="Times New Roman"/>
          <w:b/>
          <w:i w:val="false"/>
          <w:color w:val="000000"/>
        </w:rPr>
        <w:t>
бойынша қызмет тәртібі</w:t>
      </w:r>
    </w:p>
    <w:bookmarkEnd w:id="29"/>
    <w:bookmarkStart w:name="z68" w:id="30"/>
    <w:p>
      <w:pPr>
        <w:spacing w:after="0"/>
        <w:ind w:left="0"/>
        <w:jc w:val="both"/>
      </w:pPr>
      <w:r>
        <w:rPr>
          <w:rFonts w:ascii="Times New Roman"/>
          <w:b w:val="false"/>
          <w:i w:val="false"/>
          <w:color w:val="000000"/>
          <w:sz w:val="28"/>
        </w:rPr>
        <w:t>      6. Қызмет көрсетушінің жартылай автоматтандырылған қызметті көрсету кезінде қадамдық әрекеттері мен шешімдері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қызмет көрсету үшін қызмет көрсетуші қызметкерінің ЭҮӨШ АЖО ЖСН мен парольді (авторландыру үдерісі) енгізуі;</w:t>
      </w:r>
      <w:r>
        <w:br/>
      </w:r>
      <w:r>
        <w:rPr>
          <w:rFonts w:ascii="Times New Roman"/>
          <w:b w:val="false"/>
          <w:i w:val="false"/>
          <w:color w:val="000000"/>
          <w:sz w:val="28"/>
        </w:rPr>
        <w:t>
      2) 2 үдеріс – Қызмет көрсетуші қызметкерінің осы Регламентте көрсетілген қызметті таңдауы, қызмет көрсету үшін сұраудың нысанын экранға шығару және тұтынушы деректерін қызмет көрсетуші қызметкерінің енгізуі;</w:t>
      </w:r>
      <w:r>
        <w:br/>
      </w:r>
      <w:r>
        <w:rPr>
          <w:rFonts w:ascii="Times New Roman"/>
          <w:b w:val="false"/>
          <w:i w:val="false"/>
          <w:color w:val="000000"/>
          <w:sz w:val="28"/>
        </w:rPr>
        <w:t>
      3) 3 үдеріс – тұтынушы деректері туралы сұрауды ЭҮШ арқылы ЖТ МДБ-ға бағыттау;</w:t>
      </w:r>
      <w:r>
        <w:br/>
      </w:r>
      <w:r>
        <w:rPr>
          <w:rFonts w:ascii="Times New Roman"/>
          <w:b w:val="false"/>
          <w:i w:val="false"/>
          <w:color w:val="000000"/>
          <w:sz w:val="28"/>
        </w:rPr>
        <w:t>
      4) 1 шарт – тұтынушы деректерінің ЖТ МДБ-да бар болуын тексеру;</w:t>
      </w:r>
      <w:r>
        <w:br/>
      </w:r>
      <w:r>
        <w:rPr>
          <w:rFonts w:ascii="Times New Roman"/>
          <w:b w:val="false"/>
          <w:i w:val="false"/>
          <w:color w:val="000000"/>
          <w:sz w:val="28"/>
        </w:rPr>
        <w:t>
      5) 4 үдеріс – тұтынушы деректерінің ЖТ МДБ жоқ болуына байланысты деректерді алу мүмкін еместігі туралы хабарламаны қалыптастыру;</w:t>
      </w:r>
      <w:r>
        <w:br/>
      </w:r>
      <w:r>
        <w:rPr>
          <w:rFonts w:ascii="Times New Roman"/>
          <w:b w:val="false"/>
          <w:i w:val="false"/>
          <w:color w:val="000000"/>
          <w:sz w:val="28"/>
        </w:rPr>
        <w:t>
      6) 5 үдеріс – Қызмет көрсетуші қызметкерінің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ЭҮӨШ АЖО-да электрондық құжатты тіркеу;</w:t>
      </w:r>
      <w:r>
        <w:br/>
      </w:r>
      <w:r>
        <w:rPr>
          <w:rFonts w:ascii="Times New Roman"/>
          <w:b w:val="false"/>
          <w:i w:val="false"/>
          <w:color w:val="000000"/>
          <w:sz w:val="28"/>
        </w:rPr>
        <w:t>
      8) 2 шарт – қызмет көрсетушінің тұтынушымен қоса берілген Стандартта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9) 7 үдеріс - тұтынушы құжаттарында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10) 8 үдеріс – тұтынушының ЭҮӨШ АЖО-да қалыптастырылған қызметтің нәтижесін (МБМ жіберу немесе электрондық құжат нысанында кезекке қою туралы хабарлама) алуы. Электрондық құжат қызмет көрсетушінің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көрсетушінің Орталық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Орталық операторының ХҚО АЖ АЖО қызмет көрсету үшін логин мен парольді (авторландыру үдерісі) енгізуі;</w:t>
      </w:r>
      <w:r>
        <w:br/>
      </w:r>
      <w:r>
        <w:rPr>
          <w:rFonts w:ascii="Times New Roman"/>
          <w:b w:val="false"/>
          <w:i w:val="false"/>
          <w:color w:val="000000"/>
          <w:sz w:val="28"/>
        </w:rPr>
        <w:t>
      2) 2 үдеріс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енгізуі, сондай-ақ, тұтынушы өкілінің сенімхаты бойынша деректерді енгізу (сенімхатты нотариалды куәландырған кезде, сенімхатты өзгеше куәландырған кезде – сенімхат деректері толтырылмайды);</w:t>
      </w:r>
      <w:r>
        <w:br/>
      </w:r>
      <w:r>
        <w:rPr>
          <w:rFonts w:ascii="Times New Roman"/>
          <w:b w:val="false"/>
          <w:i w:val="false"/>
          <w:color w:val="000000"/>
          <w:sz w:val="28"/>
        </w:rPr>
        <w:t>
      3) 3 үдеріс – ЭҮШ арқылы ЖТ МДБ тұтынушы мәліметтері туралы тапсырысты, сондай-ақ БНАЖ – ға тұтынушы өкілінің деректерін бағыттау;</w:t>
      </w:r>
      <w:r>
        <w:br/>
      </w:r>
      <w:r>
        <w:rPr>
          <w:rFonts w:ascii="Times New Roman"/>
          <w:b w:val="false"/>
          <w:i w:val="false"/>
          <w:color w:val="000000"/>
          <w:sz w:val="28"/>
        </w:rPr>
        <w:t>
      4) 1 шарт – тұтынушы деректерінің ЖТ МДБ-да, БНАЖ – да сенімхат деректерінің болуын тексеру;</w:t>
      </w:r>
      <w:r>
        <w:br/>
      </w:r>
      <w:r>
        <w:rPr>
          <w:rFonts w:ascii="Times New Roman"/>
          <w:b w:val="false"/>
          <w:i w:val="false"/>
          <w:color w:val="000000"/>
          <w:sz w:val="28"/>
        </w:rPr>
        <w:t>
      5) 4 үдеріс – ЖТ МДБ тұтынушы мәліметтерінің болмауына, БНАЖ сенімхат деректерінің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үдеріс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ЭҮШ арқылы ЭҮӨШ АЖО Орталық операторының ЭЦҚ расталған (қол қойылған) электрондық құжатты (тұтынушы тапсырысын) бағыттау;</w:t>
      </w:r>
      <w:r>
        <w:br/>
      </w:r>
      <w:r>
        <w:rPr>
          <w:rFonts w:ascii="Times New Roman"/>
          <w:b w:val="false"/>
          <w:i w:val="false"/>
          <w:color w:val="000000"/>
          <w:sz w:val="28"/>
        </w:rPr>
        <w:t>
      8) 7 үдеріс – электронды құжатты ЭҮӨШ АЖО электрондық құжатты тіркеу;</w:t>
      </w:r>
      <w:r>
        <w:br/>
      </w:r>
      <w:r>
        <w:rPr>
          <w:rFonts w:ascii="Times New Roman"/>
          <w:b w:val="false"/>
          <w:i w:val="false"/>
          <w:color w:val="000000"/>
          <w:sz w:val="28"/>
        </w:rPr>
        <w:t>
      9) 2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10) 8 үдеріс – тұтынушы құжаттарының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11) 9 үдеріс – тұтынушының Орталық операторы арқылы ЭҮӨШ АЖО қалыптастырылған қызметтің нәтижесін (МБМ жіберу немесе электрондық құжат нысанында кезекке қою туралы хабарлама) алуы.</w:t>
      </w:r>
      <w:r>
        <w:br/>
      </w:r>
      <w:r>
        <w:rPr>
          <w:rFonts w:ascii="Times New Roman"/>
          <w:b w:val="false"/>
          <w:i w:val="false"/>
          <w:color w:val="000000"/>
          <w:sz w:val="28"/>
        </w:rPr>
        <w:t>
</w:t>
      </w:r>
      <w:r>
        <w:rPr>
          <w:rFonts w:ascii="Times New Roman"/>
          <w:b w:val="false"/>
          <w:i w:val="false"/>
          <w:color w:val="000000"/>
          <w:sz w:val="28"/>
        </w:rPr>
        <w:t>
      8. Қызмет көрсетушінің ЭҮП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тұтынушының электрондық мемлекеттік қызметті алу үшін ЖСН мен парольді енгізу үдерісі (авторландыру үдерісі);</w:t>
      </w:r>
      <w:r>
        <w:br/>
      </w:r>
      <w:r>
        <w:rPr>
          <w:rFonts w:ascii="Times New Roman"/>
          <w:b w:val="false"/>
          <w:i w:val="false"/>
          <w:color w:val="000000"/>
          <w:sz w:val="28"/>
        </w:rPr>
        <w:t>
      3) 1 шарт – ЖСН мен пароль арқылы ЭҮП тіркелген тұтынушы жайлы деректердің түпнұсқалығын тексеру;</w:t>
      </w:r>
      <w:r>
        <w:br/>
      </w:r>
      <w:r>
        <w:rPr>
          <w:rFonts w:ascii="Times New Roman"/>
          <w:b w:val="false"/>
          <w:i w:val="false"/>
          <w:color w:val="000000"/>
          <w:sz w:val="28"/>
        </w:rPr>
        <w:t>
      4) 2 үдеріс – тұтынушының деректерінде бұзушылық болғандықтан ЭҮП авторландырудан бас тарту туралы хабарламаны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ЭЦҚ тіркеу куәлігін таңдауы;</w:t>
      </w:r>
      <w:r>
        <w:br/>
      </w:r>
      <w:r>
        <w:rPr>
          <w:rFonts w:ascii="Times New Roman"/>
          <w:b w:val="false"/>
          <w:i w:val="false"/>
          <w:color w:val="000000"/>
          <w:sz w:val="28"/>
        </w:rPr>
        <w:t>
      6) 2 шарт – ЭҮП ЭЦҚ-ның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ЭЦҚ тіркеу куәлігінде көрсетілген ЖСН арасында) тексеру;</w:t>
      </w:r>
      <w:r>
        <w:br/>
      </w:r>
      <w:r>
        <w:rPr>
          <w:rFonts w:ascii="Times New Roman"/>
          <w:b w:val="false"/>
          <w:i w:val="false"/>
          <w:color w:val="000000"/>
          <w:sz w:val="28"/>
        </w:rPr>
        <w:t>
      7) 4 үдеріс – тұтынушының ЭЦҚ расталмауына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тапсырысты куәландыру және қызмет көрсетушінің өңдеуі үшін ЭҮШ арқылы ЭҮӨШ АЖО электрондық құжатты (тапсырысты) бағыттау;</w:t>
      </w:r>
      <w:r>
        <w:br/>
      </w:r>
      <w:r>
        <w:rPr>
          <w:rFonts w:ascii="Times New Roman"/>
          <w:b w:val="false"/>
          <w:i w:val="false"/>
          <w:color w:val="000000"/>
          <w:sz w:val="28"/>
        </w:rPr>
        <w:t>
      9) 6 үдеріс – электронды құжатты ЭҮӨШ АЖО тіркеу;</w:t>
      </w:r>
      <w:r>
        <w:br/>
      </w:r>
      <w:r>
        <w:rPr>
          <w:rFonts w:ascii="Times New Roman"/>
          <w:b w:val="false"/>
          <w:i w:val="false"/>
          <w:color w:val="000000"/>
          <w:sz w:val="28"/>
        </w:rPr>
        <w:t>
      10) 3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қызмет көрсету негіздемелерін тексеру (өңдеу);</w:t>
      </w:r>
      <w:r>
        <w:br/>
      </w:r>
      <w:r>
        <w:rPr>
          <w:rFonts w:ascii="Times New Roman"/>
          <w:b w:val="false"/>
          <w:i w:val="false"/>
          <w:color w:val="000000"/>
          <w:sz w:val="28"/>
        </w:rPr>
        <w:t>
      11) 7 үдеріс – тұтынушы құжаттарында бұзушылық болуына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12) 8 үдеріс – тұтынушының ЭҮӨШ АЖО қалыптасқан қызмет нәтижесін (МБМ жіберу немесе электрондық құжат нысанында кезекке қою туралы хабарлама) алуы. Электрондық құжат қызмет көрсетушінің уәкілетті тұлғасының ЭЦҚ пайдалана отырып қалыптасады.</w:t>
      </w:r>
      <w:r>
        <w:br/>
      </w:r>
      <w:r>
        <w:rPr>
          <w:rFonts w:ascii="Times New Roman"/>
          <w:b w:val="false"/>
          <w:i w:val="false"/>
          <w:color w:val="000000"/>
          <w:sz w:val="28"/>
        </w:rPr>
        <w:t>
      9. ЭҮП арқылы электрондық мемлекеттік қызметті пайдаланғандағы тапсырысты толтырудың экрандық үлгілері және өтініш нысаны «электрондық үкімет порталында» www.e.gov.kz порталында көрсетілген.</w:t>
      </w:r>
      <w:r>
        <w:br/>
      </w:r>
      <w:r>
        <w:rPr>
          <w:rFonts w:ascii="Times New Roman"/>
          <w:b w:val="false"/>
          <w:i w:val="false"/>
          <w:color w:val="000000"/>
          <w:sz w:val="28"/>
        </w:rPr>
        <w:t>
      10. Электрондық мемлекеттік қызмет бойынша сұраудың орындалу мәртебесін тұтынушының тексеру әдісі: ЭҮП-те «Қызметтерді алу тарихы» тарауында, сондай-ақ Орталық немесе қызмет көрсетушіге жүгінген кезде.</w:t>
      </w:r>
      <w:r>
        <w:br/>
      </w:r>
      <w:r>
        <w:rPr>
          <w:rFonts w:ascii="Times New Roman"/>
          <w:b w:val="false"/>
          <w:i w:val="false"/>
          <w:color w:val="000000"/>
          <w:sz w:val="28"/>
        </w:rPr>
        <w:t>
</w:t>
      </w:r>
      <w:r>
        <w:rPr>
          <w:rFonts w:ascii="Times New Roman"/>
          <w:b w:val="false"/>
          <w:i w:val="false"/>
          <w:color w:val="000000"/>
          <w:sz w:val="28"/>
        </w:rPr>
        <w:t>
      11. Мемлекеттік қызмет туралы қажетті ақпарат және кеңесті ЭҮП call-орталығы телефоны арқылы алуға болады: (1414).</w:t>
      </w:r>
    </w:p>
    <w:bookmarkEnd w:id="30"/>
    <w:bookmarkStart w:name="z73" w:id="31"/>
    <w:p>
      <w:pPr>
        <w:spacing w:after="0"/>
        <w:ind w:left="0"/>
        <w:jc w:val="left"/>
      </w:pPr>
      <w:r>
        <w:rPr>
          <w:rFonts w:ascii="Times New Roman"/>
          <w:b/>
          <w:i w:val="false"/>
          <w:color w:val="000000"/>
        </w:rPr>
        <w:t xml:space="preserve"> 
3. Электрондық мемлекеттік қызмет көрсету үдерісіндегі</w:t>
      </w:r>
      <w:r>
        <w:br/>
      </w:r>
      <w:r>
        <w:rPr>
          <w:rFonts w:ascii="Times New Roman"/>
          <w:b/>
          <w:i w:val="false"/>
          <w:color w:val="000000"/>
        </w:rPr>
        <w:t>
өзара әрекеттестік тәртібінің сипаттамасы</w:t>
      </w:r>
    </w:p>
    <w:bookmarkEnd w:id="31"/>
    <w:bookmarkStart w:name="z79" w:id="32"/>
    <w:p>
      <w:pPr>
        <w:spacing w:after="0"/>
        <w:ind w:left="0"/>
        <w:jc w:val="both"/>
      </w:pPr>
      <w:r>
        <w:rPr>
          <w:rFonts w:ascii="Times New Roman"/>
          <w:b w:val="false"/>
          <w:i w:val="false"/>
          <w:color w:val="000000"/>
          <w:sz w:val="28"/>
        </w:rPr>
        <w:t>      12. Қызмет көрсету үдерісіне қатысатын ҚФБ:</w:t>
      </w:r>
      <w:r>
        <w:br/>
      </w:r>
      <w:r>
        <w:rPr>
          <w:rFonts w:ascii="Times New Roman"/>
          <w:b w:val="false"/>
          <w:i w:val="false"/>
          <w:color w:val="000000"/>
          <w:sz w:val="28"/>
        </w:rPr>
        <w:t>
      Қызмет көрсетуші; Орталық операторы; ЭҮП; ЭҮШ; ЭҮӨШ; ЭҮӨШ АЖО; ХҚО АЖ АЖО; БНАЖ; ЖТ МДБ.</w:t>
      </w:r>
      <w:r>
        <w:br/>
      </w:r>
      <w:r>
        <w:rPr>
          <w:rFonts w:ascii="Times New Roman"/>
          <w:b w:val="false"/>
          <w:i w:val="false"/>
          <w:color w:val="000000"/>
          <w:sz w:val="28"/>
        </w:rPr>
        <w:t>
      13. Әрбір әрекеттің орындалу мерзімі көрсетілген ҚФБ әрекет жасау кезектілігінің кестедегі мәтіндік сипаттамасы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берілген.</w:t>
      </w:r>
      <w:r>
        <w:br/>
      </w:r>
      <w:r>
        <w:rPr>
          <w:rFonts w:ascii="Times New Roman"/>
          <w:b w:val="false"/>
          <w:i w:val="false"/>
          <w:color w:val="000000"/>
          <w:sz w:val="28"/>
        </w:rPr>
        <w:t>
      14. Әрекеттердің қисынды реттілігі арасындағы өзара байланысты (электрондық мемлекеттік қызмет көрсету үдерісінде) олардың сипаттамаларына сәйкес көрсететін диаграммалар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қосымшаларда</w:t>
      </w:r>
      <w:r>
        <w:rPr>
          <w:rFonts w:ascii="Times New Roman"/>
          <w:b w:val="false"/>
          <w:i w:val="false"/>
          <w:color w:val="000000"/>
          <w:sz w:val="28"/>
        </w:rPr>
        <w:t xml:space="preserve"> берілген.</w:t>
      </w:r>
      <w:r>
        <w:br/>
      </w:r>
      <w:r>
        <w:rPr>
          <w:rFonts w:ascii="Times New Roman"/>
          <w:b w:val="false"/>
          <w:i w:val="false"/>
          <w:color w:val="000000"/>
          <w:sz w:val="28"/>
        </w:rPr>
        <w:t>
      15. Электрондық мемлекеттік қызметті көрсету нәтижесі ұсынылуы тиіс нысандар, бланкілердің үлгілері осы Регламентке </w:t>
      </w:r>
      <w:r>
        <w:rPr>
          <w:rFonts w:ascii="Times New Roman"/>
          <w:b w:val="false"/>
          <w:i w:val="false"/>
          <w:color w:val="000000"/>
          <w:sz w:val="28"/>
        </w:rPr>
        <w:t>5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16. Тұтынушыларға электрондық мемлекеттік қызмет көрсетудің нәтижелері осы Регламентке </w:t>
      </w:r>
      <w:r>
        <w:rPr>
          <w:rFonts w:ascii="Times New Roman"/>
          <w:b w:val="false"/>
          <w:i w:val="false"/>
          <w:color w:val="000000"/>
          <w:sz w:val="28"/>
        </w:rPr>
        <w:t>6 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үдерісіне қойылатын талаптар:</w:t>
      </w:r>
      <w:r>
        <w:br/>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2) қызметтік парызды орындаудағы заңдылық;</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 тапсыру;</w:t>
      </w:r>
      <w:r>
        <w:br/>
      </w:r>
      <w:r>
        <w:rPr>
          <w:rFonts w:ascii="Times New Roman"/>
          <w:b w:val="false"/>
          <w:i w:val="false"/>
          <w:color w:val="000000"/>
          <w:sz w:val="28"/>
        </w:rPr>
        <w:t>
      5) ақпараттың құпиялығын сақтау;</w:t>
      </w:r>
      <w:r>
        <w:br/>
      </w:r>
      <w:r>
        <w:rPr>
          <w:rFonts w:ascii="Times New Roman"/>
          <w:b w:val="false"/>
          <w:i w:val="false"/>
          <w:color w:val="000000"/>
          <w:sz w:val="28"/>
        </w:rPr>
        <w:t>
      6) тұтынушымен белгіленген мерзімде алынбаған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w:t>
      </w:r>
      <w:r>
        <w:br/>
      </w:r>
      <w:r>
        <w:rPr>
          <w:rFonts w:ascii="Times New Roman"/>
          <w:b w:val="false"/>
          <w:i w:val="false"/>
          <w:color w:val="000000"/>
          <w:sz w:val="28"/>
        </w:rPr>
        <w:t>
      электрондық мемлекеттік қызмет көрсетудің қолжетімділігін қолдау құралдары (компьютер, Интернет, Орталық, мемлекеттік мекеме, тұтынушыда ЖСН болуы, ЭҮП авторландыру, тұтынушыда ЭЦҚ болуы).</w:t>
      </w:r>
    </w:p>
    <w:bookmarkEnd w:id="32"/>
    <w:bookmarkStart w:name="z81" w:id="3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33"/>
    <w:p>
      <w:pPr>
        <w:spacing w:after="0"/>
        <w:ind w:left="0"/>
        <w:jc w:val="left"/>
      </w:pPr>
      <w:r>
        <w:rPr>
          <w:rFonts w:ascii="Times New Roman"/>
          <w:b/>
          <w:i w:val="false"/>
          <w:color w:val="000000"/>
        </w:rPr>
        <w:t xml:space="preserve"> Қызмет көрсетуші арқылы көрсетілетін кездегі функционалдық</w:t>
      </w:r>
      <w:r>
        <w:br/>
      </w:r>
      <w:r>
        <w:rPr>
          <w:rFonts w:ascii="Times New Roman"/>
          <w:b/>
          <w:i w:val="false"/>
          <w:color w:val="000000"/>
        </w:rPr>
        <w:t>
өзара әрекеттестіктің диаграммасы</w:t>
      </w:r>
    </w:p>
    <w:p>
      <w:pPr>
        <w:spacing w:after="0"/>
        <w:ind w:left="0"/>
        <w:jc w:val="both"/>
      </w:pPr>
      <w:r>
        <w:drawing>
          <wp:inline distT="0" distB="0" distL="0" distR="0">
            <wp:extent cx="88011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01100" cy="4864100"/>
                    </a:xfrm>
                    <a:prstGeom prst="rect">
                      <a:avLst/>
                    </a:prstGeom>
                  </pic:spPr>
                </pic:pic>
              </a:graphicData>
            </a:graphic>
          </wp:inline>
        </w:drawing>
      </w:r>
    </w:p>
    <w:bookmarkStart w:name="z82" w:id="34"/>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34"/>
    <w:p>
      <w:pPr>
        <w:spacing w:after="0"/>
        <w:ind w:left="0"/>
        <w:jc w:val="left"/>
      </w:pPr>
      <w:r>
        <w:rPr>
          <w:rFonts w:ascii="Times New Roman"/>
          <w:b/>
          <w:i w:val="false"/>
          <w:color w:val="000000"/>
        </w:rPr>
        <w:t xml:space="preserve"> Орталық арқылы көрсетілетін кездегі функционалдық өзара</w:t>
      </w:r>
      <w:r>
        <w:br/>
      </w:r>
      <w:r>
        <w:rPr>
          <w:rFonts w:ascii="Times New Roman"/>
          <w:b/>
          <w:i w:val="false"/>
          <w:color w:val="000000"/>
        </w:rPr>
        <w:t>
әрекеттестіктің диаграммасы</w:t>
      </w:r>
    </w:p>
    <w:p>
      <w:pPr>
        <w:spacing w:after="0"/>
        <w:ind w:left="0"/>
        <w:jc w:val="both"/>
      </w:pPr>
      <w:r>
        <w:drawing>
          <wp:inline distT="0" distB="0" distL="0" distR="0">
            <wp:extent cx="91186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118600" cy="5016500"/>
                    </a:xfrm>
                    <a:prstGeom prst="rect">
                      <a:avLst/>
                    </a:prstGeom>
                  </pic:spPr>
                </pic:pic>
              </a:graphicData>
            </a:graphic>
          </wp:inline>
        </w:drawing>
      </w:r>
    </w:p>
    <w:bookmarkStart w:name="z83" w:id="35"/>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35"/>
    <w:p>
      <w:pPr>
        <w:spacing w:after="0"/>
        <w:ind w:left="0"/>
        <w:jc w:val="left"/>
      </w:pPr>
      <w:r>
        <w:rPr>
          <w:rFonts w:ascii="Times New Roman"/>
          <w:b/>
          <w:i w:val="false"/>
          <w:color w:val="000000"/>
        </w:rPr>
        <w:t xml:space="preserve"> ЭҮП арқылы көрсетілетін кездегі функционалдық өзара</w:t>
      </w:r>
      <w:r>
        <w:br/>
      </w:r>
      <w:r>
        <w:rPr>
          <w:rFonts w:ascii="Times New Roman"/>
          <w:b/>
          <w:i w:val="false"/>
          <w:color w:val="000000"/>
        </w:rPr>
        <w:t>
әрекеттестіктің диаграммасы</w:t>
      </w:r>
    </w:p>
    <w:p>
      <w:pPr>
        <w:spacing w:after="0"/>
        <w:ind w:left="0"/>
        <w:jc w:val="both"/>
      </w:pPr>
      <w:r>
        <w:drawing>
          <wp:inline distT="0" distB="0" distL="0" distR="0">
            <wp:extent cx="8382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382000" cy="4343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08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086600" cy="5943600"/>
                    </a:xfrm>
                    <a:prstGeom prst="rect">
                      <a:avLst/>
                    </a:prstGeom>
                  </pic:spPr>
                </pic:pic>
              </a:graphicData>
            </a:graphic>
          </wp:inline>
        </w:drawing>
      </w:r>
    </w:p>
    <w:bookmarkStart w:name="z84" w:id="36"/>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36"/>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315"/>
        <w:gridCol w:w="2315"/>
        <w:gridCol w:w="2315"/>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2499"/>
        <w:gridCol w:w="2044"/>
        <w:gridCol w:w="2726"/>
        <w:gridCol w:w="2499"/>
        <w:gridCol w:w="2499"/>
      </w:tblGrid>
      <w:tr>
        <w:trPr>
          <w:trHeight w:val="67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2335"/>
        <w:gridCol w:w="2100"/>
        <w:gridCol w:w="1867"/>
        <w:gridCol w:w="1868"/>
        <w:gridCol w:w="2101"/>
        <w:gridCol w:w="2102"/>
      </w:tblGrid>
      <w:tr>
        <w:trPr>
          <w:trHeight w:val="67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r>
      <w:tr>
        <w:trPr>
          <w:trHeight w:val="178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r>
      <w:tr>
        <w:trPr>
          <w:trHeight w:val="30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2773"/>
        <w:gridCol w:w="2774"/>
        <w:gridCol w:w="2269"/>
        <w:gridCol w:w="2017"/>
        <w:gridCol w:w="2522"/>
      </w:tblGrid>
      <w:tr>
        <w:trPr>
          <w:trHeight w:val="67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2273"/>
        <w:gridCol w:w="3306"/>
        <w:gridCol w:w="2273"/>
        <w:gridCol w:w="2274"/>
        <w:gridCol w:w="2274"/>
      </w:tblGrid>
      <w:tr>
        <w:trPr>
          <w:trHeight w:val="67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5" w:id="37"/>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5 қосымша</w:t>
      </w:r>
    </w:p>
    <w:bookmarkEnd w:id="37"/>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Шемонаиха ауданының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Шемонаиха ауданының бiлiм беру бөлімі қаласы (кенті),</w:t>
      </w:r>
      <w:r>
        <w:br/>
      </w:r>
      <w:r>
        <w:rPr>
          <w:rFonts w:ascii="Times New Roman"/>
          <w:b w:val="false"/>
          <w:i w:val="false"/>
          <w:color w:val="000000"/>
          <w:sz w:val="28"/>
        </w:rPr>
        <w:t>
________ көшесi _____ мекен-жайы бойынша орналасқан № ______ мектепке</w:t>
      </w:r>
      <w:r>
        <w:br/>
      </w:r>
      <w:r>
        <w:rPr>
          <w:rFonts w:ascii="Times New Roman"/>
          <w:b w:val="false"/>
          <w:i w:val="false"/>
          <w:color w:val="000000"/>
          <w:sz w:val="28"/>
        </w:rPr>
        <w:t>
дейiнгi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color w:val="000000"/>
          <w:sz w:val="28"/>
        </w:rPr>
        <w:t>      Шемонаиха ауданының _________________________________________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color w:val="000000"/>
          <w:sz w:val="28"/>
        </w:rPr>
        <w:t>      Шемонаиха аудандық 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маманы            </w:t>
      </w:r>
      <w:r>
        <w:rPr>
          <w:rFonts w:ascii="Times New Roman"/>
          <w:b w:val="false"/>
          <w:i w:val="false"/>
          <w:color w:val="000000"/>
          <w:vertAlign w:val="superscript"/>
        </w:rPr>
        <w:t>(АЖТ)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r>
        <w:br/>
      </w:r>
      <w:r>
        <w:rPr>
          <w:rFonts w:ascii="Times New Roman"/>
          <w:b w:val="false"/>
          <w:i w:val="false"/>
          <w:color w:val="000000"/>
          <w:sz w:val="28"/>
        </w:rPr>
        <w:t>
мектепке дейінгі балалар ұйымына жолдама беруден бас</w:t>
      </w:r>
      <w:r>
        <w:br/>
      </w:r>
      <w:r>
        <w:rPr>
          <w:rFonts w:ascii="Times New Roman"/>
          <w:b w:val="false"/>
          <w:i w:val="false"/>
          <w:color w:val="000000"/>
          <w:sz w:val="28"/>
        </w:rPr>
        <w:t>
тартылғандығын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Шемонаиха ауданының</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bookmarkStart w:name="z86" w:id="38"/>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6 қосымша</w:t>
      </w:r>
    </w:p>
    <w:bookmarkEnd w:id="38"/>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_______________________________________________</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87" w:id="39"/>
    <w:p>
      <w:pPr>
        <w:spacing w:after="0"/>
        <w:ind w:left="0"/>
        <w:jc w:val="both"/>
      </w:pPr>
      <w:r>
        <w:rPr>
          <w:rFonts w:ascii="Times New Roman"/>
          <w:b w:val="false"/>
          <w:i w:val="false"/>
          <w:color w:val="000000"/>
          <w:sz w:val="28"/>
        </w:rPr>
        <w:t>
Шемонаиха ауданы әкімдігінің</w:t>
      </w:r>
      <w:r>
        <w:br/>
      </w:r>
      <w:r>
        <w:rPr>
          <w:rFonts w:ascii="Times New Roman"/>
          <w:b w:val="false"/>
          <w:i w:val="false"/>
          <w:color w:val="000000"/>
          <w:sz w:val="28"/>
        </w:rPr>
        <w:t>
2012 жылғы 27 желтоқсандағы № 858</w:t>
      </w:r>
      <w:r>
        <w:br/>
      </w:r>
      <w:r>
        <w:rPr>
          <w:rFonts w:ascii="Times New Roman"/>
          <w:b w:val="false"/>
          <w:i w:val="false"/>
          <w:color w:val="000000"/>
          <w:sz w:val="28"/>
        </w:rPr>
        <w:t>
қаулысымен бекітілген</w:t>
      </w:r>
    </w:p>
    <w:bookmarkEnd w:id="39"/>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88" w:id="40"/>
    <w:p>
      <w:pPr>
        <w:spacing w:after="0"/>
        <w:ind w:left="0"/>
        <w:jc w:val="left"/>
      </w:pPr>
      <w:r>
        <w:rPr>
          <w:rFonts w:ascii="Times New Roman"/>
          <w:b/>
          <w:i w:val="false"/>
          <w:color w:val="000000"/>
        </w:rPr>
        <w:t xml:space="preserve"> 
1. Жалпы ережелер</w:t>
      </w:r>
    </w:p>
    <w:bookmarkEnd w:id="40"/>
    <w:p>
      <w:pPr>
        <w:spacing w:after="0"/>
        <w:ind w:left="0"/>
        <w:jc w:val="both"/>
      </w:pPr>
      <w:r>
        <w:rPr>
          <w:rFonts w:ascii="Times New Roman"/>
          <w:b w:val="false"/>
          <w:i w:val="false"/>
          <w:color w:val="000000"/>
          <w:sz w:val="28"/>
        </w:rPr>
        <w:t>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(бұдан әрі – қызмет) электрондық мемлекеттік қызметі «Шемонаиха ауданының білім беру бөлімі» ММ-мен (бұдан әрі – қызмет көрсетуші), тұрғылықты халыққа қызмет көрсету орталықтары (бұдан әрі – Орталық) және «электрондық үкімет» веб-порталы: www.e.gov.kz арқылы көрсетіледі.</w:t>
      </w:r>
      <w:r>
        <w:br/>
      </w:r>
      <w:r>
        <w:rPr>
          <w:rFonts w:ascii="Times New Roman"/>
          <w:b w:val="false"/>
          <w:i w:val="false"/>
          <w:color w:val="000000"/>
          <w:sz w:val="28"/>
        </w:rPr>
        <w:t>
      2. Электрондық мемлекеттік қызмет Қазақстан Республикасы Үкіметінің 2012 жылғы 31 тамыздағы № 1119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қаулысымен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көрсету стандарты негізінде көрсетіледі.</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(медиа-үзілуі бар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транзакциялық қызмет.</w:t>
      </w:r>
      <w:r>
        <w:br/>
      </w:r>
      <w:r>
        <w:rPr>
          <w:rFonts w:ascii="Times New Roman"/>
          <w:b w:val="false"/>
          <w:i w:val="false"/>
          <w:color w:val="000000"/>
          <w:sz w:val="28"/>
        </w:rPr>
        <w:t>
      5. Осы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қызметтің регламентінде (бұдан әрі - регламент) қолданылатын түсініктер және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ақпараттық-бағдарламалық кешенді қолданумен ақпаратты сақтауға, өңдеуге, іздеуге, таратуға, жіберуге және ұсынуға арналған ақпараттық жүйе;</w:t>
      </w:r>
      <w:r>
        <w:br/>
      </w:r>
      <w:r>
        <w:rPr>
          <w:rFonts w:ascii="Times New Roman"/>
          <w:b w:val="false"/>
          <w:i w:val="false"/>
          <w:color w:val="000000"/>
          <w:sz w:val="28"/>
        </w:rPr>
        <w:t>
      3) АХАЖ АЖ – «Азаматтық хал актілерінің жазбасы» ақпараттық жүйесі, азаматтық хал актілерін тіркеу үшін ақпараттық – бағдарламалық кешенді қолдана отырып, ақпаратты сақтауға, өңдеуге, іздестіруге, тартуға, беруге және ұсынуға арналған жүйе;</w:t>
      </w:r>
      <w:r>
        <w:br/>
      </w:r>
      <w:r>
        <w:rPr>
          <w:rFonts w:ascii="Times New Roman"/>
          <w:b w:val="false"/>
          <w:i w:val="false"/>
          <w:color w:val="000000"/>
          <w:sz w:val="28"/>
        </w:rPr>
        <w:t>
      4) БНАЖ – бірыңғай нотариаттық ақпараттық жүйе, бұл нотариаттық қызметті автоматтандыруға және әділет органдары мен нотариаттық палаталардың өзара іс-қимылына арналған аппараттық-бағдарламалық кешен;</w:t>
      </w:r>
      <w:r>
        <w:br/>
      </w:r>
      <w:r>
        <w:rPr>
          <w:rFonts w:ascii="Times New Roman"/>
          <w:b w:val="false"/>
          <w:i w:val="false"/>
          <w:color w:val="000000"/>
          <w:sz w:val="28"/>
        </w:rPr>
        <w:t>
      5) ЖАО АЖ – жергілікті атқарушы органның ақпараттық жүйесі;</w:t>
      </w:r>
      <w:r>
        <w:br/>
      </w:r>
      <w:r>
        <w:rPr>
          <w:rFonts w:ascii="Times New Roman"/>
          <w:b w:val="false"/>
          <w:i w:val="false"/>
          <w:color w:val="000000"/>
          <w:sz w:val="28"/>
        </w:rPr>
        <w:t>
      6) ЖСН – жеке сәйкестендiру нөмiрi, жеке тұлға, соның iшiнде өзіндік кәсіпкерлік түрінде қызметiн жүзеге асыратын дара кәсiпкер үшiн қалыптастырылатын бірегей нөмір;</w:t>
      </w:r>
      <w:r>
        <w:br/>
      </w:r>
      <w:r>
        <w:rPr>
          <w:rFonts w:ascii="Times New Roman"/>
          <w:b w:val="false"/>
          <w:i w:val="false"/>
          <w:color w:val="000000"/>
          <w:sz w:val="28"/>
        </w:rPr>
        <w:t>
      7) ЖТ МДБ – «Жеке тұлғалар» мемлекеттік деректер базасы;</w:t>
      </w:r>
      <w:r>
        <w:br/>
      </w:r>
      <w:r>
        <w:rPr>
          <w:rFonts w:ascii="Times New Roman"/>
          <w:b w:val="false"/>
          <w:i w:val="false"/>
          <w:color w:val="000000"/>
          <w:sz w:val="28"/>
        </w:rPr>
        <w:t>
      8) ҚФБ – құрылымдық функционалдық бірліктер,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9) медиа-үзілу – құжаттарды электрондық нысаннан қағаз нысанға немесе керісінше өзгерту қажет болғанда, қызметтер көрсету үдерісіндегі қағаз және электрондық құжат айналымдарының кезектесуі;</w:t>
      </w:r>
      <w:r>
        <w:br/>
      </w:r>
      <w:r>
        <w:rPr>
          <w:rFonts w:ascii="Times New Roman"/>
          <w:b w:val="false"/>
          <w:i w:val="false"/>
          <w:color w:val="000000"/>
          <w:sz w:val="28"/>
        </w:rPr>
        <w:t>
      10) пайдаланушы - өзіне қажетті ақпараттық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11) транзакциялық қызмет – электрондық сандық қолды қолданумен, өзара ақпарат алмасуды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12) тұтынушы – электрондық мемлекеттік қызмет көрсетілетін жеке тұлға;</w:t>
      </w:r>
      <w:r>
        <w:br/>
      </w:r>
      <w:r>
        <w:rPr>
          <w:rFonts w:ascii="Times New Roman"/>
          <w:b w:val="false"/>
          <w:i w:val="false"/>
          <w:color w:val="000000"/>
          <w:sz w:val="28"/>
        </w:rPr>
        <w:t>
      13) ҰКО АЖ - Қазақстан Республикасының Ұлттық куәландырушы орталығы, «электрондық үкіметтің», мемлекеттік және мемлекеттік емес ақпараттық жүйелердің қатысушыларына қызмет көрсететін куәландырушы орталық;</w:t>
      </w:r>
      <w:r>
        <w:br/>
      </w:r>
      <w:r>
        <w:rPr>
          <w:rFonts w:ascii="Times New Roman"/>
          <w:b w:val="false"/>
          <w:i w:val="false"/>
          <w:color w:val="000000"/>
          <w:sz w:val="28"/>
        </w:rPr>
        <w:t>
      14) ХҚО АЖ - Қазақстан Республикасының халыққа қызмет көрсету орталықтарының ақпараттық жүйесі,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w:t>
      </w:r>
      <w:r>
        <w:br/>
      </w:r>
      <w:r>
        <w:rPr>
          <w:rFonts w:ascii="Times New Roman"/>
          <w:b w:val="false"/>
          <w:i w:val="false"/>
          <w:color w:val="000000"/>
          <w:sz w:val="28"/>
        </w:rPr>
        <w:t>
      15) электрондық құжат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16) электрондық мемлекеттік қызмет - ақпараттық технологиялар қолданылып, электрондық нысанда көрсетілетін мемлекеттік қызмет;</w:t>
      </w:r>
      <w:r>
        <w:br/>
      </w:r>
      <w:r>
        <w:rPr>
          <w:rFonts w:ascii="Times New Roman"/>
          <w:b w:val="false"/>
          <w:i w:val="false"/>
          <w:color w:val="000000"/>
          <w:sz w:val="28"/>
        </w:rPr>
        <w:t>
      17) «электрондық үкіметтің» веб-порталы (бұдан әрі - ЭҮП) – нормативтік құқықтық базаны қосумен біріккен барлық үкіметтік ақпаратқа және электрондық мемлекеттік қызметтерге бірыңғай қатынау терезесі болып табылатын ақпараттық жүйе;</w:t>
      </w:r>
      <w:r>
        <w:br/>
      </w:r>
      <w:r>
        <w:rPr>
          <w:rFonts w:ascii="Times New Roman"/>
          <w:b w:val="false"/>
          <w:i w:val="false"/>
          <w:color w:val="000000"/>
          <w:sz w:val="28"/>
        </w:rPr>
        <w:t>
      18) «электрондық үкіметтің» шлюзі (бұдан әрі - ЭҮШ) – электрондық қызметті іске асыру шеңберіндегі «электрондық үкіметтің» ақпараттық жүйелерін біріктіруге арналған ақпараттық жүйе;</w:t>
      </w:r>
      <w:r>
        <w:br/>
      </w:r>
      <w:r>
        <w:rPr>
          <w:rFonts w:ascii="Times New Roman"/>
          <w:b w:val="false"/>
          <w:i w:val="false"/>
          <w:color w:val="000000"/>
          <w:sz w:val="28"/>
        </w:rPr>
        <w:t>
      19) ЭҮӨШ - Қазақстан Республикасының электрондық үкіметінің өңірлік шлюзі;</w:t>
      </w:r>
      <w:r>
        <w:br/>
      </w:r>
      <w:r>
        <w:rPr>
          <w:rFonts w:ascii="Times New Roman"/>
          <w:b w:val="false"/>
          <w:i w:val="false"/>
          <w:color w:val="000000"/>
          <w:sz w:val="28"/>
        </w:rPr>
        <w:t>
      20)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p>
    <w:bookmarkStart w:name="z94" w:id="41"/>
    <w:p>
      <w:pPr>
        <w:spacing w:after="0"/>
        <w:ind w:left="0"/>
        <w:jc w:val="left"/>
      </w:pPr>
      <w:r>
        <w:rPr>
          <w:rFonts w:ascii="Times New Roman"/>
          <w:b/>
          <w:i w:val="false"/>
          <w:color w:val="000000"/>
        </w:rPr>
        <w:t xml:space="preserve"> 
2. Қызмет көрсетушінің электрондық мемлекеттік қызметті көрсету</w:t>
      </w:r>
      <w:r>
        <w:br/>
      </w:r>
      <w:r>
        <w:rPr>
          <w:rFonts w:ascii="Times New Roman"/>
          <w:b/>
          <w:i w:val="false"/>
          <w:color w:val="000000"/>
        </w:rPr>
        <w:t>
бойынша қызмет тәртібі</w:t>
      </w:r>
    </w:p>
    <w:bookmarkEnd w:id="41"/>
    <w:bookmarkStart w:name="z96" w:id="42"/>
    <w:p>
      <w:pPr>
        <w:spacing w:after="0"/>
        <w:ind w:left="0"/>
        <w:jc w:val="both"/>
      </w:pPr>
      <w:r>
        <w:rPr>
          <w:rFonts w:ascii="Times New Roman"/>
          <w:b w:val="false"/>
          <w:i w:val="false"/>
          <w:color w:val="000000"/>
          <w:sz w:val="28"/>
        </w:rPr>
        <w:t>      6. Қызмет көрсетушінің Орталық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Орталық операторының ХҚО АЖ АЖО қызмет көрсету үшін логин мен парольді (авторландыру үдерісі) енгізуі;</w:t>
      </w:r>
      <w:r>
        <w:br/>
      </w:r>
      <w:r>
        <w:rPr>
          <w:rFonts w:ascii="Times New Roman"/>
          <w:b w:val="false"/>
          <w:i w:val="false"/>
          <w:color w:val="000000"/>
          <w:sz w:val="28"/>
        </w:rPr>
        <w:t>
      2) 2 үдеріс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енгізуі, сондай-ақ, тұтынушы өкілінің сенімхаты бойынша деректерді енгізу (сенімхатты нотариалды куәландырған кезде, сенімхатты өзгеше куәландырған кезде – сенімхат деректері толтырылмайды);</w:t>
      </w:r>
      <w:r>
        <w:br/>
      </w:r>
      <w:r>
        <w:rPr>
          <w:rFonts w:ascii="Times New Roman"/>
          <w:b w:val="false"/>
          <w:i w:val="false"/>
          <w:color w:val="000000"/>
          <w:sz w:val="28"/>
        </w:rPr>
        <w:t>
      3) 3 үдеріс – ЭҮШ арқылы ЖТ МДБ тұтынушы мәліметтері туралы тапсырысты, сондай-ақ БНАЖ – ға тұтынушы өкілінің деректерін бағыттау;</w:t>
      </w:r>
      <w:r>
        <w:br/>
      </w:r>
      <w:r>
        <w:rPr>
          <w:rFonts w:ascii="Times New Roman"/>
          <w:b w:val="false"/>
          <w:i w:val="false"/>
          <w:color w:val="000000"/>
          <w:sz w:val="28"/>
        </w:rPr>
        <w:t>
      4) 1 шарт – тұтынушы деректерінің ЖТ МДБ-да, БНАЖ – да сенімхат деректерінің болуын тексеру;</w:t>
      </w:r>
      <w:r>
        <w:br/>
      </w:r>
      <w:r>
        <w:rPr>
          <w:rFonts w:ascii="Times New Roman"/>
          <w:b w:val="false"/>
          <w:i w:val="false"/>
          <w:color w:val="000000"/>
          <w:sz w:val="28"/>
        </w:rPr>
        <w:t>
      5) 4 үдеріс – ЖТ МДБ тұтынушы мәліметтерінің болмауына, БНАЖ сенімхат деректерінің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үдеріс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ЭҮШ арқылы ЭҮӨШ АЖО Орталық операторының ЭЦҚ расталған (қол қойылған) электрондық құжатты (тұтынушы тапсырысын) бағыттау;</w:t>
      </w:r>
      <w:r>
        <w:br/>
      </w:r>
      <w:r>
        <w:rPr>
          <w:rFonts w:ascii="Times New Roman"/>
          <w:b w:val="false"/>
          <w:i w:val="false"/>
          <w:color w:val="000000"/>
          <w:sz w:val="28"/>
        </w:rPr>
        <w:t>
      8) 7 үдеріс – электронды құжатты ЭҮӨШ АЖО электрондық құжатты тіркеу;</w:t>
      </w:r>
      <w:r>
        <w:br/>
      </w:r>
      <w:r>
        <w:rPr>
          <w:rFonts w:ascii="Times New Roman"/>
          <w:b w:val="false"/>
          <w:i w:val="false"/>
          <w:color w:val="000000"/>
          <w:sz w:val="28"/>
        </w:rPr>
        <w:t>
      9) 2 шарт – қызмет көрсетушінің тұтынушымен қоса берілген Стандартта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10) 8 үдеріс – тұтынушы құжаттарының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11) 9 үдеріс – тұтынушының Орталық операторы арқылы ЭҮӨШ АЖО қалыптастырылған қызметтің нәтижесін (анықтама) алуы.</w:t>
      </w:r>
      <w:r>
        <w:br/>
      </w:r>
      <w:r>
        <w:rPr>
          <w:rFonts w:ascii="Times New Roman"/>
          <w:b w:val="false"/>
          <w:i w:val="false"/>
          <w:color w:val="000000"/>
          <w:sz w:val="28"/>
        </w:rPr>
        <w:t>
</w:t>
      </w:r>
      <w:r>
        <w:rPr>
          <w:rFonts w:ascii="Times New Roman"/>
          <w:b w:val="false"/>
          <w:i w:val="false"/>
          <w:color w:val="000000"/>
          <w:sz w:val="28"/>
        </w:rPr>
        <w:t>
      7. Қызмет көрсетушінің ЭҮП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тұтынушының электрондық мемлекеттік қызметті алу үшін ЖСН мен парольді енгізу үдерісі (авторландыру үдерісі);</w:t>
      </w:r>
      <w:r>
        <w:br/>
      </w:r>
      <w:r>
        <w:rPr>
          <w:rFonts w:ascii="Times New Roman"/>
          <w:b w:val="false"/>
          <w:i w:val="false"/>
          <w:color w:val="000000"/>
          <w:sz w:val="28"/>
        </w:rPr>
        <w:t>
      3) 1 шарт – ЖСН мен пароль арқылы ЭҮП тіркелген тұтынушы жайлы деректердің түпнұсқалығын тексеру;</w:t>
      </w:r>
      <w:r>
        <w:br/>
      </w:r>
      <w:r>
        <w:rPr>
          <w:rFonts w:ascii="Times New Roman"/>
          <w:b w:val="false"/>
          <w:i w:val="false"/>
          <w:color w:val="000000"/>
          <w:sz w:val="28"/>
        </w:rPr>
        <w:t>
      4) 2 үдеріс – тұтынушының деректерінде бұзушылық болғандықтан ЭҮП авторландырудан бас тарту туралы хабарламаны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ЭЦҚ тіркеу куәлігін таңдауы;</w:t>
      </w:r>
      <w:r>
        <w:br/>
      </w:r>
      <w:r>
        <w:rPr>
          <w:rFonts w:ascii="Times New Roman"/>
          <w:b w:val="false"/>
          <w:i w:val="false"/>
          <w:color w:val="000000"/>
          <w:sz w:val="28"/>
        </w:rPr>
        <w:t>
      6) 2 шарт – ЭҮП ЭЦҚ-ның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ЭЦҚ тіркеу куәлігінде көрсетілген ЖСН арасында) тексеру;</w:t>
      </w:r>
      <w:r>
        <w:br/>
      </w:r>
      <w:r>
        <w:rPr>
          <w:rFonts w:ascii="Times New Roman"/>
          <w:b w:val="false"/>
          <w:i w:val="false"/>
          <w:color w:val="000000"/>
          <w:sz w:val="28"/>
        </w:rPr>
        <w:t>
      7) 4 үдеріс – тұтынушының ЭЦҚ расталмауына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тапсырысты куәландыру және қызмет көрсетушінің өңдеуі үшін ЭҮШ арқылы ЭҮӨШ АЖО электрондық құжатты (тапсырысты) бағыттау;</w:t>
      </w:r>
      <w:r>
        <w:br/>
      </w:r>
      <w:r>
        <w:rPr>
          <w:rFonts w:ascii="Times New Roman"/>
          <w:b w:val="false"/>
          <w:i w:val="false"/>
          <w:color w:val="000000"/>
          <w:sz w:val="28"/>
        </w:rPr>
        <w:t>
      9) 6 үдеріс – электронды құжатты ЭҮӨШ АЖО тіркеу;</w:t>
      </w:r>
      <w:r>
        <w:br/>
      </w:r>
      <w:r>
        <w:rPr>
          <w:rFonts w:ascii="Times New Roman"/>
          <w:b w:val="false"/>
          <w:i w:val="false"/>
          <w:color w:val="000000"/>
          <w:sz w:val="28"/>
        </w:rPr>
        <w:t>
      10) 3 шарт – қызмет көрсетушінің тұтынушымен қоса берілген Стандартта көрсетілген құжаттарын және қызмет көрсету негіздемелерін тексеру (өңдеу);</w:t>
      </w:r>
      <w:r>
        <w:br/>
      </w:r>
      <w:r>
        <w:rPr>
          <w:rFonts w:ascii="Times New Roman"/>
          <w:b w:val="false"/>
          <w:i w:val="false"/>
          <w:color w:val="000000"/>
          <w:sz w:val="28"/>
        </w:rPr>
        <w:t>
      11) 7 үдеріс – тұтынушы құжаттарында бұзушылық болуына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12) 8 үдеріс – тұтынушының ЭҮӨШ АЖО қалыптасқан қызмет нәтижесін (электрондық құжат нысанындағы анықтама) алуы. Электрондық құжат қызмет көрсетушінің уәкілетті тұлғасының ЭЦҚ пайдалана отырып қалыптасады.</w:t>
      </w:r>
      <w:r>
        <w:br/>
      </w:r>
      <w:r>
        <w:rPr>
          <w:rFonts w:ascii="Times New Roman"/>
          <w:b w:val="false"/>
          <w:i w:val="false"/>
          <w:color w:val="000000"/>
          <w:sz w:val="28"/>
        </w:rPr>
        <w:t>
      8. ЭҮП арқылы электрондық мемлекеттік қызметті пайдаланғандағы тапсырысты толтырудың экрандық үлгілері және өтініш нысаны «электрондық үкімет порталында» www.e.gov.kz порталында көрсетілген.</w:t>
      </w:r>
      <w:r>
        <w:br/>
      </w:r>
      <w:r>
        <w:rPr>
          <w:rFonts w:ascii="Times New Roman"/>
          <w:b w:val="false"/>
          <w:i w:val="false"/>
          <w:color w:val="000000"/>
          <w:sz w:val="28"/>
        </w:rPr>
        <w:t>
      9. Электрондық мемлекеттік қызмет бойынша сұраудың орындалу мәртебесін тұтынушының тексеру әдісі: ЭҮП-те «Қызметтерді алу тарихы» тарауында, сондай-ақ Орталыққа немесе қызмет көрсетушіге жүгінген кезде.</w:t>
      </w:r>
      <w:r>
        <w:br/>
      </w:r>
      <w:r>
        <w:rPr>
          <w:rFonts w:ascii="Times New Roman"/>
          <w:b w:val="false"/>
          <w:i w:val="false"/>
          <w:color w:val="000000"/>
          <w:sz w:val="28"/>
        </w:rPr>
        <w:t>
</w:t>
      </w:r>
      <w:r>
        <w:rPr>
          <w:rFonts w:ascii="Times New Roman"/>
          <w:b w:val="false"/>
          <w:i w:val="false"/>
          <w:color w:val="000000"/>
          <w:sz w:val="28"/>
        </w:rPr>
        <w:t>
      10. Мемлекеттік қызмет туралы қажетті ақпарат және кеңесті ЭҮП call-орталығы телефоны арқылы алуға болады: (1414).</w:t>
      </w:r>
    </w:p>
    <w:bookmarkEnd w:id="42"/>
    <w:bookmarkStart w:name="z100" w:id="43"/>
    <w:p>
      <w:pPr>
        <w:spacing w:after="0"/>
        <w:ind w:left="0"/>
        <w:jc w:val="left"/>
      </w:pPr>
      <w:r>
        <w:rPr>
          <w:rFonts w:ascii="Times New Roman"/>
          <w:b/>
          <w:i w:val="false"/>
          <w:color w:val="000000"/>
        </w:rPr>
        <w:t xml:space="preserve"> 
3. Электрондық мемлекеттік қызмет көрсету үдерісіндегі</w:t>
      </w:r>
      <w:r>
        <w:br/>
      </w:r>
      <w:r>
        <w:rPr>
          <w:rFonts w:ascii="Times New Roman"/>
          <w:b/>
          <w:i w:val="false"/>
          <w:color w:val="000000"/>
        </w:rPr>
        <w:t>
өзара әрекеттестік тәртібінің сипаттамасы</w:t>
      </w:r>
    </w:p>
    <w:bookmarkEnd w:id="43"/>
    <w:bookmarkStart w:name="z106" w:id="44"/>
    <w:p>
      <w:pPr>
        <w:spacing w:after="0"/>
        <w:ind w:left="0"/>
        <w:jc w:val="both"/>
      </w:pPr>
      <w:r>
        <w:rPr>
          <w:rFonts w:ascii="Times New Roman"/>
          <w:b w:val="false"/>
          <w:i w:val="false"/>
          <w:color w:val="000000"/>
          <w:sz w:val="28"/>
        </w:rPr>
        <w:t>      11. Қызмет көрсету үдерісіне қатысатын ҚФБ:</w:t>
      </w:r>
      <w:r>
        <w:br/>
      </w:r>
      <w:r>
        <w:rPr>
          <w:rFonts w:ascii="Times New Roman"/>
          <w:b w:val="false"/>
          <w:i w:val="false"/>
          <w:color w:val="000000"/>
          <w:sz w:val="28"/>
        </w:rPr>
        <w:t>
      Орталық операторы; ЭҮП; ЭҮШ; ЭҮӨШ; ЭҮӨШ АЖО; ХҚО АЖ АЖО; БНАЖ; ЖТ МДБ.</w:t>
      </w:r>
      <w:r>
        <w:br/>
      </w:r>
      <w:r>
        <w:rPr>
          <w:rFonts w:ascii="Times New Roman"/>
          <w:b w:val="false"/>
          <w:i w:val="false"/>
          <w:color w:val="000000"/>
          <w:sz w:val="28"/>
        </w:rPr>
        <w:t>
      12. Әрбір әрекеттің орындалу мерзімі көрсетілген ҚФБ әрекет жасау кезектілігінің кестедегі мәтіндік сипаттамасы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r>
        <w:br/>
      </w:r>
      <w:r>
        <w:rPr>
          <w:rFonts w:ascii="Times New Roman"/>
          <w:b w:val="false"/>
          <w:i w:val="false"/>
          <w:color w:val="000000"/>
          <w:sz w:val="28"/>
        </w:rPr>
        <w:t>
      13. Әрекеттердің қисынды реттілігі арасындағы өзара байланысты (электрондық мемлекеттік қызмет көрсету үдерісінде) олардың сипаттамаларына сәйкес көрсететін диаграммалар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қосымшаларда</w:t>
      </w:r>
      <w:r>
        <w:rPr>
          <w:rFonts w:ascii="Times New Roman"/>
          <w:b w:val="false"/>
          <w:i w:val="false"/>
          <w:color w:val="000000"/>
          <w:sz w:val="28"/>
        </w:rPr>
        <w:t xml:space="preserve"> берілген.</w:t>
      </w:r>
      <w:r>
        <w:br/>
      </w:r>
      <w:r>
        <w:rPr>
          <w:rFonts w:ascii="Times New Roman"/>
          <w:b w:val="false"/>
          <w:i w:val="false"/>
          <w:color w:val="000000"/>
          <w:sz w:val="28"/>
        </w:rPr>
        <w:t>
      14. Электрондық мемлекеттік қызметті көрсету нәтижесі ұсынылуы тиіс нысандар, бланкілердің үлгілері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15. Тұтынушыларға электрондық мемлекеттік қызмет көрсетудің нәтижелері осы Регламентке </w:t>
      </w:r>
      <w:r>
        <w:rPr>
          <w:rFonts w:ascii="Times New Roman"/>
          <w:b w:val="false"/>
          <w:i w:val="false"/>
          <w:color w:val="000000"/>
          <w:sz w:val="28"/>
        </w:rPr>
        <w:t>5 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үдерісіне қойылатын талаптар:</w:t>
      </w:r>
      <w:r>
        <w:br/>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2) қызметтік парызды орындаудағы заңдылық;</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 тапсыру;</w:t>
      </w:r>
      <w:r>
        <w:br/>
      </w:r>
      <w:r>
        <w:rPr>
          <w:rFonts w:ascii="Times New Roman"/>
          <w:b w:val="false"/>
          <w:i w:val="false"/>
          <w:color w:val="000000"/>
          <w:sz w:val="28"/>
        </w:rPr>
        <w:t>
      5) ақпараттың құпиялығын сақтау;</w:t>
      </w:r>
      <w:r>
        <w:br/>
      </w:r>
      <w:r>
        <w:rPr>
          <w:rFonts w:ascii="Times New Roman"/>
          <w:b w:val="false"/>
          <w:i w:val="false"/>
          <w:color w:val="000000"/>
          <w:sz w:val="28"/>
        </w:rPr>
        <w:t>
      6) тұтынушымен белгіленген мерзімде алынбаған құжаттардың сақталуын қамтамасыз ету.</w:t>
      </w:r>
      <w:r>
        <w:br/>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электрондық мемлекеттік қызмет көрсетудің қолжетімділігін қолдау құралдары (компьютер, Интернет, Орталық, мемлекеттік мекеме, тұтынушыда ЖСН болуы, ЭҮП авторландыру, тұтынушыда ЭЦҚ болуы).</w:t>
      </w:r>
    </w:p>
    <w:bookmarkEnd w:id="44"/>
    <w:bookmarkStart w:name="z108" w:id="45"/>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45"/>
    <w:p>
      <w:pPr>
        <w:spacing w:after="0"/>
        <w:ind w:left="0"/>
        <w:jc w:val="left"/>
      </w:pPr>
      <w:r>
        <w:rPr>
          <w:rFonts w:ascii="Times New Roman"/>
          <w:b/>
          <w:i w:val="false"/>
          <w:color w:val="000000"/>
        </w:rPr>
        <w:t xml:space="preserve"> Орталық арқылы көрсетілетін кездегі функционалдық өзара</w:t>
      </w:r>
      <w:r>
        <w:br/>
      </w:r>
      <w:r>
        <w:rPr>
          <w:rFonts w:ascii="Times New Roman"/>
          <w:b/>
          <w:i w:val="false"/>
          <w:color w:val="000000"/>
        </w:rPr>
        <w:t>
әрекеттестіктің диаграммасы</w:t>
      </w:r>
    </w:p>
    <w:p>
      <w:pPr>
        <w:spacing w:after="0"/>
        <w:ind w:left="0"/>
        <w:jc w:val="both"/>
      </w:pPr>
      <w:r>
        <w:rPr>
          <w:rFonts w:ascii="Times New Roman"/>
          <w:b w:val="false"/>
          <w:i/>
          <w:color w:val="000000"/>
          <w:sz w:val="28"/>
        </w:rPr>
        <w:t>\</w:t>
      </w:r>
      <w:r>
        <w:drawing>
          <wp:inline distT="0" distB="0" distL="0" distR="0">
            <wp:extent cx="81407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140700" cy="4495800"/>
                    </a:xfrm>
                    <a:prstGeom prst="rect">
                      <a:avLst/>
                    </a:prstGeom>
                  </pic:spPr>
                </pic:pic>
              </a:graphicData>
            </a:graphic>
          </wp:inline>
        </w:drawing>
      </w:r>
    </w:p>
    <w:bookmarkStart w:name="z109" w:id="46"/>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46"/>
    <w:p>
      <w:pPr>
        <w:spacing w:after="0"/>
        <w:ind w:left="0"/>
        <w:jc w:val="left"/>
      </w:pPr>
      <w:r>
        <w:rPr>
          <w:rFonts w:ascii="Times New Roman"/>
          <w:b/>
          <w:i w:val="false"/>
          <w:color w:val="000000"/>
        </w:rPr>
        <w:t xml:space="preserve"> ЭҮП арқылы көрсетілетін кездегі функционалдық өзара</w:t>
      </w:r>
      <w:r>
        <w:br/>
      </w:r>
      <w:r>
        <w:rPr>
          <w:rFonts w:ascii="Times New Roman"/>
          <w:b/>
          <w:i w:val="false"/>
          <w:color w:val="000000"/>
        </w:rPr>
        <w:t>
әрекеттестіктің диаграммасы</w:t>
      </w:r>
    </w:p>
    <w:p>
      <w:pPr>
        <w:spacing w:after="0"/>
        <w:ind w:left="0"/>
        <w:jc w:val="both"/>
      </w:pPr>
      <w:r>
        <w:drawing>
          <wp:inline distT="0" distB="0" distL="0" distR="0">
            <wp:extent cx="8382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382000" cy="4343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543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43800" cy="6362700"/>
                    </a:xfrm>
                    <a:prstGeom prst="rect">
                      <a:avLst/>
                    </a:prstGeom>
                  </pic:spPr>
                </pic:pic>
              </a:graphicData>
            </a:graphic>
          </wp:inline>
        </w:drawing>
      </w:r>
    </w:p>
    <w:bookmarkStart w:name="z110" w:id="47"/>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47"/>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
        <w:gridCol w:w="3319"/>
        <w:gridCol w:w="2401"/>
        <w:gridCol w:w="2013"/>
        <w:gridCol w:w="1952"/>
        <w:gridCol w:w="2790"/>
      </w:tblGrid>
      <w:tr>
        <w:trPr>
          <w:trHeight w:val="87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5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95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42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75"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3092"/>
        <w:gridCol w:w="2045"/>
        <w:gridCol w:w="2088"/>
        <w:gridCol w:w="1468"/>
        <w:gridCol w:w="2152"/>
        <w:gridCol w:w="1618"/>
      </w:tblGrid>
      <w:tr>
        <w:trPr>
          <w:trHeight w:val="87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3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9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3551"/>
        <w:gridCol w:w="2011"/>
        <w:gridCol w:w="2469"/>
        <w:gridCol w:w="2011"/>
        <w:gridCol w:w="2428"/>
      </w:tblGrid>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
        <w:gridCol w:w="2915"/>
        <w:gridCol w:w="2331"/>
        <w:gridCol w:w="2456"/>
        <w:gridCol w:w="2435"/>
        <w:gridCol w:w="2332"/>
      </w:tblGrid>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365"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1" w:id="48"/>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48"/>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Шемонаиха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 _______________________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      «___»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Шемонаиха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ерлі-зайыптылардан (жеке куәлігі</w:t>
      </w:r>
      <w:r>
        <w:br/>
      </w:r>
      <w:r>
        <w:rPr>
          <w:rFonts w:ascii="Times New Roman"/>
          <w:b w:val="false"/>
          <w:i w:val="false"/>
          <w:color w:val="000000"/>
          <w:sz w:val="28"/>
        </w:rPr>
        <w:t>
бойынша нақты, қысқартусыз толық</w:t>
      </w:r>
      <w:r>
        <w:br/>
      </w:r>
      <w:r>
        <w:rPr>
          <w:rFonts w:ascii="Times New Roman"/>
          <w:b w:val="false"/>
          <w:i w:val="false"/>
          <w:color w:val="000000"/>
          <w:sz w:val="28"/>
        </w:rPr>
        <w:t>
аты-жөні) ______________________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w:t>
      </w:r>
      <w:r>
        <w:br/>
      </w:r>
      <w:r>
        <w:rPr>
          <w:rFonts w:ascii="Times New Roman"/>
          <w:b w:val="false"/>
          <w:i w:val="false"/>
          <w:color w:val="000000"/>
          <w:sz w:val="28"/>
        </w:rPr>
        <w:t>
кім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color w:val="000000"/>
          <w:sz w:val="28"/>
        </w:rPr>
        <w:t>      Шемонаиха ауданының білім беру</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112" w:id="49"/>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5 қосымша</w:t>
      </w:r>
    </w:p>
    <w:bookmarkEnd w:id="49"/>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__________________________________________________</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13" w:id="50"/>
    <w:p>
      <w:pPr>
        <w:spacing w:after="0"/>
        <w:ind w:left="0"/>
        <w:jc w:val="both"/>
      </w:pPr>
      <w:r>
        <w:rPr>
          <w:rFonts w:ascii="Times New Roman"/>
          <w:b w:val="false"/>
          <w:i w:val="false"/>
          <w:color w:val="000000"/>
          <w:sz w:val="28"/>
        </w:rPr>
        <w:t>
Шемонаиха ауданы әкімдігінің</w:t>
      </w:r>
      <w:r>
        <w:br/>
      </w:r>
      <w:r>
        <w:rPr>
          <w:rFonts w:ascii="Times New Roman"/>
          <w:b w:val="false"/>
          <w:i w:val="false"/>
          <w:color w:val="000000"/>
          <w:sz w:val="28"/>
        </w:rPr>
        <w:t>
2012 жылғы 27 желтоқсандағы № 858</w:t>
      </w:r>
      <w:r>
        <w:br/>
      </w:r>
      <w:r>
        <w:rPr>
          <w:rFonts w:ascii="Times New Roman"/>
          <w:b w:val="false"/>
          <w:i w:val="false"/>
          <w:color w:val="000000"/>
          <w:sz w:val="28"/>
        </w:rPr>
        <w:t>
қаулысымен бекітілген</w:t>
      </w:r>
    </w:p>
    <w:bookmarkEnd w:id="50"/>
    <w:p>
      <w:pPr>
        <w:spacing w:after="0"/>
        <w:ind w:left="0"/>
        <w:jc w:val="left"/>
      </w:pPr>
      <w:r>
        <w:rPr>
          <w:rFonts w:ascii="Times New Roman"/>
          <w:b/>
          <w:i w:val="false"/>
          <w:color w:val="000000"/>
        </w:rPr>
        <w:t xml:space="preserve"> «Қорғаншылық және қамқоршылық жөнінде анықтамалар</w:t>
      </w:r>
      <w:r>
        <w:br/>
      </w:r>
      <w:r>
        <w:rPr>
          <w:rFonts w:ascii="Times New Roman"/>
          <w:b/>
          <w:i w:val="false"/>
          <w:color w:val="000000"/>
        </w:rPr>
        <w:t>
беру» электрондық мемлекеттік қызмет регламенті</w:t>
      </w:r>
    </w:p>
    <w:bookmarkStart w:name="z114" w:id="51"/>
    <w:p>
      <w:pPr>
        <w:spacing w:after="0"/>
        <w:ind w:left="0"/>
        <w:jc w:val="left"/>
      </w:pPr>
      <w:r>
        <w:rPr>
          <w:rFonts w:ascii="Times New Roman"/>
          <w:b/>
          <w:i w:val="false"/>
          <w:color w:val="000000"/>
        </w:rPr>
        <w:t xml:space="preserve"> 
1. Жалпы ережелер</w:t>
      </w:r>
    </w:p>
    <w:bookmarkEnd w:id="51"/>
    <w:p>
      <w:pPr>
        <w:spacing w:after="0"/>
        <w:ind w:left="0"/>
        <w:jc w:val="both"/>
      </w:pPr>
      <w:r>
        <w:rPr>
          <w:rFonts w:ascii="Times New Roman"/>
          <w:b w:val="false"/>
          <w:i w:val="false"/>
          <w:color w:val="000000"/>
          <w:sz w:val="28"/>
        </w:rPr>
        <w:t>      1. «Қорғаншылық және қамқоршылық жөнінде анықтама беру»  электрондық мемлекеттік қызметі (бұдан әрі-қызмет) «Шемонаиха ауданының білім беру бөлімі» мемлекеттік мекемесімен (бұдан әрі – қызмет көрсетуші), тұрғылықты халыққа қызмет көрсету орталықтары (бұдан әрі – Орталық) және «электрондық үкімет» веб-порталы: www.e.gov.kz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 беру»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(медиа-үзілуі бар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транзакциялық қызмет.</w:t>
      </w:r>
      <w:r>
        <w:br/>
      </w:r>
      <w:r>
        <w:rPr>
          <w:rFonts w:ascii="Times New Roman"/>
          <w:b w:val="false"/>
          <w:i w:val="false"/>
          <w:color w:val="000000"/>
          <w:sz w:val="28"/>
        </w:rPr>
        <w:t>
      5. Осы «Қорғаншылық және қамқоршылық жөнінде анықтама беру» электрондық мемлекеттік қызметтің регламентінде (бұдан әрі - регламент) қолданылатын түсініктер және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ақпараттық-бағдарламалық кешенді қолданумен ақпаратты сақтауға, өңдеуге, іздеуге, таратуға, жіберуге және ұсынуға арналған ақпараттық жүйе;</w:t>
      </w:r>
      <w:r>
        <w:br/>
      </w:r>
      <w:r>
        <w:rPr>
          <w:rFonts w:ascii="Times New Roman"/>
          <w:b w:val="false"/>
          <w:i w:val="false"/>
          <w:color w:val="000000"/>
          <w:sz w:val="28"/>
        </w:rPr>
        <w:t>
      3) АХАЖ АЖ – «Азаматтық хал актілерінің жазбасы» ақпараттық жүйесі, азаматтық хал актілерін тіркеу үшін ақпараттық – бағдарламалық кешенді қолдана отырып, ақпаратты сақтауға, өңдеуге, іздестіруге, тартуға, беруге және ұсынуға арналған жүйе;</w:t>
      </w:r>
      <w:r>
        <w:br/>
      </w:r>
      <w:r>
        <w:rPr>
          <w:rFonts w:ascii="Times New Roman"/>
          <w:b w:val="false"/>
          <w:i w:val="false"/>
          <w:color w:val="000000"/>
          <w:sz w:val="28"/>
        </w:rPr>
        <w:t>
      4) БНАЖ – бірыңғай нотариаттық ақпараттық жүйе, бұл нотариаттық қызметті автоматтандыруға және әділет органдары мен нотариаттық палаталардың өзара іс-қимылына арналған аппараттық-бағдарламалық кешен;</w:t>
      </w:r>
      <w:r>
        <w:br/>
      </w:r>
      <w:r>
        <w:rPr>
          <w:rFonts w:ascii="Times New Roman"/>
          <w:b w:val="false"/>
          <w:i w:val="false"/>
          <w:color w:val="000000"/>
          <w:sz w:val="28"/>
        </w:rPr>
        <w:t>
      5) ЖАО АЖ – жергілікті атқарушы органның ақпараттық жүйесі;</w:t>
      </w:r>
      <w:r>
        <w:br/>
      </w:r>
      <w:r>
        <w:rPr>
          <w:rFonts w:ascii="Times New Roman"/>
          <w:b w:val="false"/>
          <w:i w:val="false"/>
          <w:color w:val="000000"/>
          <w:sz w:val="28"/>
        </w:rPr>
        <w:t>
      6) ЖСН – жеке сәйкестендiру нөмiрi, жеке тұлға, соның iшiнде өзіндік кәсіпкерлік түрінде қызметiн жүзеге асыратын дара кәсiпкер үшiн қалыптастырылатын бірегей нөмір;</w:t>
      </w:r>
      <w:r>
        <w:br/>
      </w:r>
      <w:r>
        <w:rPr>
          <w:rFonts w:ascii="Times New Roman"/>
          <w:b w:val="false"/>
          <w:i w:val="false"/>
          <w:color w:val="000000"/>
          <w:sz w:val="28"/>
        </w:rPr>
        <w:t>
      7) ЖТ МДБ – «Жеке тұлғалар» мемлекеттік деректер базасы;</w:t>
      </w:r>
      <w:r>
        <w:br/>
      </w:r>
      <w:r>
        <w:rPr>
          <w:rFonts w:ascii="Times New Roman"/>
          <w:b w:val="false"/>
          <w:i w:val="false"/>
          <w:color w:val="000000"/>
          <w:sz w:val="28"/>
        </w:rPr>
        <w:t>
      8) ҚФБ – құрылымдық функционалдық бірліктер,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9) медиа-үзілу – құжаттарды электрондық нысаннан қағаз нысанға немесе керісінше өзгерту қажет болғанда, қызметтер көрсету үдерісіндегі қағаз және электрондық құжат айналымдарының кезектесуі;</w:t>
      </w:r>
      <w:r>
        <w:br/>
      </w:r>
      <w:r>
        <w:rPr>
          <w:rFonts w:ascii="Times New Roman"/>
          <w:b w:val="false"/>
          <w:i w:val="false"/>
          <w:color w:val="000000"/>
          <w:sz w:val="28"/>
        </w:rPr>
        <w:t>
      10) пайдаланушы - өзіне қажетті ақпараттық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11) транзакциялық қызмет – электрондық сандық қолды қолданумен, өзара ақпарат алмасуды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12) тұтынушы – электрондық мемлекеттік қызмет көрсетілетін жеке тұлға;</w:t>
      </w:r>
      <w:r>
        <w:br/>
      </w:r>
      <w:r>
        <w:rPr>
          <w:rFonts w:ascii="Times New Roman"/>
          <w:b w:val="false"/>
          <w:i w:val="false"/>
          <w:color w:val="000000"/>
          <w:sz w:val="28"/>
        </w:rPr>
        <w:t>
      13) ҰКО АЖ - Қазақстан Республикасының Ұлттық куәландырушы орталығы, «электрондық үкіметтің», мемлекеттік және мемлекеттік емес ақпараттық жүйелердің қатысушыларына қызмет көрсететін куәландырушы орталық;</w:t>
      </w:r>
      <w:r>
        <w:br/>
      </w:r>
      <w:r>
        <w:rPr>
          <w:rFonts w:ascii="Times New Roman"/>
          <w:b w:val="false"/>
          <w:i w:val="false"/>
          <w:color w:val="000000"/>
          <w:sz w:val="28"/>
        </w:rPr>
        <w:t>
      14) ХҚО АЖ - Қазақстан Республикасының халыққа қызмет көрсету орталықтарының ақпараттық жүйесі,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w:t>
      </w:r>
      <w:r>
        <w:br/>
      </w:r>
      <w:r>
        <w:rPr>
          <w:rFonts w:ascii="Times New Roman"/>
          <w:b w:val="false"/>
          <w:i w:val="false"/>
          <w:color w:val="000000"/>
          <w:sz w:val="28"/>
        </w:rPr>
        <w:t>
      15) электрондық құжат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16) электрондық мемлекеттік қызмет - ақпараттық технологиялар қолданылып, электрондық нысанда көрсетілетін мемлекеттік қызмет;</w:t>
      </w:r>
      <w:r>
        <w:br/>
      </w:r>
      <w:r>
        <w:rPr>
          <w:rFonts w:ascii="Times New Roman"/>
          <w:b w:val="false"/>
          <w:i w:val="false"/>
          <w:color w:val="000000"/>
          <w:sz w:val="28"/>
        </w:rPr>
        <w:t>
      17) «электрондық үкіметтің» веб-порталы (бұдан әрі - ЭҮП) – нормативтік құқықтық базаны қосумен біріккен барлық үкіметтік ақпаратқа және электрондық мемлекеттік қызметтерге бірыңғай қатынау терезесі болып табылатын ақпараттық жүйе;</w:t>
      </w:r>
      <w:r>
        <w:br/>
      </w:r>
      <w:r>
        <w:rPr>
          <w:rFonts w:ascii="Times New Roman"/>
          <w:b w:val="false"/>
          <w:i w:val="false"/>
          <w:color w:val="000000"/>
          <w:sz w:val="28"/>
        </w:rPr>
        <w:t>
      18) «электрондық үкіметтің» шлюзі (бұдан әрі - ЭҮШ) – электрондық қызметті іске асыру шеңберіндегі «электрондық үкіметтің» ақпараттық жүйелерін біріктіруге арналған ақпараттық жүйе;</w:t>
      </w:r>
      <w:r>
        <w:br/>
      </w:r>
      <w:r>
        <w:rPr>
          <w:rFonts w:ascii="Times New Roman"/>
          <w:b w:val="false"/>
          <w:i w:val="false"/>
          <w:color w:val="000000"/>
          <w:sz w:val="28"/>
        </w:rPr>
        <w:t>
      19) ЭҮӨШ - Қазақстан Республикасының электрондық үкіметінің өңірлік шлюзі;</w:t>
      </w:r>
      <w:r>
        <w:br/>
      </w:r>
      <w:r>
        <w:rPr>
          <w:rFonts w:ascii="Times New Roman"/>
          <w:b w:val="false"/>
          <w:i w:val="false"/>
          <w:color w:val="000000"/>
          <w:sz w:val="28"/>
        </w:rPr>
        <w:t>
      20)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p>
    <w:bookmarkStart w:name="z120" w:id="52"/>
    <w:p>
      <w:pPr>
        <w:spacing w:after="0"/>
        <w:ind w:left="0"/>
        <w:jc w:val="left"/>
      </w:pPr>
      <w:r>
        <w:rPr>
          <w:rFonts w:ascii="Times New Roman"/>
          <w:b/>
          <w:i w:val="false"/>
          <w:color w:val="000000"/>
        </w:rPr>
        <w:t xml:space="preserve"> 
2. Қызмет көрсетушінің электрондық мемлекеттік қызметті көрсету</w:t>
      </w:r>
      <w:r>
        <w:br/>
      </w:r>
      <w:r>
        <w:rPr>
          <w:rFonts w:ascii="Times New Roman"/>
          <w:b/>
          <w:i w:val="false"/>
          <w:color w:val="000000"/>
        </w:rPr>
        <w:t>
бойынша қызмет тәртібі</w:t>
      </w:r>
    </w:p>
    <w:bookmarkEnd w:id="52"/>
    <w:bookmarkStart w:name="z124" w:id="53"/>
    <w:p>
      <w:pPr>
        <w:spacing w:after="0"/>
        <w:ind w:left="0"/>
        <w:jc w:val="both"/>
      </w:pPr>
      <w:r>
        <w:rPr>
          <w:rFonts w:ascii="Times New Roman"/>
          <w:b w:val="false"/>
          <w:i w:val="false"/>
          <w:color w:val="000000"/>
          <w:sz w:val="28"/>
        </w:rPr>
        <w:t>      6. Қызмет көрсетушінің Орталық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Орталық операторының ХҚО АЖ АЖО қызмет көрсету үшін логин мен парольді (авторландыру үдерісі) енгізуі;</w:t>
      </w:r>
      <w:r>
        <w:br/>
      </w:r>
      <w:r>
        <w:rPr>
          <w:rFonts w:ascii="Times New Roman"/>
          <w:b w:val="false"/>
          <w:i w:val="false"/>
          <w:color w:val="000000"/>
          <w:sz w:val="28"/>
        </w:rPr>
        <w:t>
      2) 2 үдеріс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енгізуі, сондай-ақ, тұтынушы өкілінің сенімхаты бойынша деректерді енгізу (сенімхатты нотариалды куәландырған кезде, сенімхатты өзгеше куәландырған кезде – сенімхат деректері толтырылмайды);</w:t>
      </w:r>
      <w:r>
        <w:br/>
      </w:r>
      <w:r>
        <w:rPr>
          <w:rFonts w:ascii="Times New Roman"/>
          <w:b w:val="false"/>
          <w:i w:val="false"/>
          <w:color w:val="000000"/>
          <w:sz w:val="28"/>
        </w:rPr>
        <w:t>
      3) 3 үдеріс – ЭҮШ арқылы ЖТ МДБ тұтынушы мәліметтері туралы тапсырысты, сондай-ақ БНАЖ – ға тұтынушы өкілінің деректерін бағыттау;</w:t>
      </w:r>
      <w:r>
        <w:br/>
      </w:r>
      <w:r>
        <w:rPr>
          <w:rFonts w:ascii="Times New Roman"/>
          <w:b w:val="false"/>
          <w:i w:val="false"/>
          <w:color w:val="000000"/>
          <w:sz w:val="28"/>
        </w:rPr>
        <w:t>
      4) 1 шарт – тұтынушы деректерінің ЖТ МДБ-да, БНАЖ – да сенімхат деректерінің болуын тексеру;</w:t>
      </w:r>
      <w:r>
        <w:br/>
      </w:r>
      <w:r>
        <w:rPr>
          <w:rFonts w:ascii="Times New Roman"/>
          <w:b w:val="false"/>
          <w:i w:val="false"/>
          <w:color w:val="000000"/>
          <w:sz w:val="28"/>
        </w:rPr>
        <w:t>
      5) 4 үдеріс – ЖТ МДБ тұтынушы мәліметтерінің болмауына, БНАЖ сенімхат деректерінің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үдеріс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ЭҮШ арқылы ЭҮӨШ АЖО Орталық операторының ЭЦҚ расталған (қол қойылған) электрондық құжатты (тұтынушы тапсырысын) бағыттау;</w:t>
      </w:r>
      <w:r>
        <w:br/>
      </w:r>
      <w:r>
        <w:rPr>
          <w:rFonts w:ascii="Times New Roman"/>
          <w:b w:val="false"/>
          <w:i w:val="false"/>
          <w:color w:val="000000"/>
          <w:sz w:val="28"/>
        </w:rPr>
        <w:t>
      8) 7 үдеріс – электронды құжатты ЭҮӨШ АЖО электрондық құжатты тіркеу;</w:t>
      </w:r>
      <w:r>
        <w:br/>
      </w:r>
      <w:r>
        <w:rPr>
          <w:rFonts w:ascii="Times New Roman"/>
          <w:b w:val="false"/>
          <w:i w:val="false"/>
          <w:color w:val="000000"/>
          <w:sz w:val="28"/>
        </w:rPr>
        <w:t>
      9) 2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10) 8 үдеріс – тұтынушы құжаттарының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11) 9 үдеріс – тұтынушының Орталық операторы арқылы ЭҮӨШ АЖО қалыптастырылған қызметтің нәтижесін (анықтама) алуы.</w:t>
      </w:r>
      <w:r>
        <w:br/>
      </w:r>
      <w:r>
        <w:rPr>
          <w:rFonts w:ascii="Times New Roman"/>
          <w:b w:val="false"/>
          <w:i w:val="false"/>
          <w:color w:val="000000"/>
          <w:sz w:val="28"/>
        </w:rPr>
        <w:t>
      7. Қызмет көрсетушінің ЭҮП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тұтынушының электрондық мемлекеттік қызметті алу үшін ЖСН мен парольді енгізу үдерісі (авторландыру үдерісі);</w:t>
      </w:r>
      <w:r>
        <w:br/>
      </w:r>
      <w:r>
        <w:rPr>
          <w:rFonts w:ascii="Times New Roman"/>
          <w:b w:val="false"/>
          <w:i w:val="false"/>
          <w:color w:val="000000"/>
          <w:sz w:val="28"/>
        </w:rPr>
        <w:t>
      3) 1 шарт – ЖСН мен пароль арқылы ЭҮП тіркелген тұтынушы жайлы деректердің түпнұсқалығын тексеру;</w:t>
      </w:r>
      <w:r>
        <w:br/>
      </w:r>
      <w:r>
        <w:rPr>
          <w:rFonts w:ascii="Times New Roman"/>
          <w:b w:val="false"/>
          <w:i w:val="false"/>
          <w:color w:val="000000"/>
          <w:sz w:val="28"/>
        </w:rPr>
        <w:t>
      4) 2 үдеріс – тұтынушының деректерінде бұзушылық болғандықтан ЭҮП авторландырудан бас тарту туралы хабарламаны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ЭЦҚ тіркеу куәлігін таңдауы;</w:t>
      </w:r>
      <w:r>
        <w:br/>
      </w:r>
      <w:r>
        <w:rPr>
          <w:rFonts w:ascii="Times New Roman"/>
          <w:b w:val="false"/>
          <w:i w:val="false"/>
          <w:color w:val="000000"/>
          <w:sz w:val="28"/>
        </w:rPr>
        <w:t>
      6) 2 шарт – ЭҮП ЭЦҚ-ның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ЭЦҚ тіркеу куәлігінде көрсетілген ЖСН арасында) тексеру;</w:t>
      </w:r>
      <w:r>
        <w:br/>
      </w:r>
      <w:r>
        <w:rPr>
          <w:rFonts w:ascii="Times New Roman"/>
          <w:b w:val="false"/>
          <w:i w:val="false"/>
          <w:color w:val="000000"/>
          <w:sz w:val="28"/>
        </w:rPr>
        <w:t>
      7) 4 үдеріс – тұтынушының ЭЦҚ расталмауына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тапсырысты куәландыру және қызмет көрсетушінің өңдеуі үшін ЭҮШ арқылы ЭҮӨШ АЖО электрондық құжатты (тапсырысты) бағыттау;</w:t>
      </w:r>
      <w:r>
        <w:br/>
      </w:r>
      <w:r>
        <w:rPr>
          <w:rFonts w:ascii="Times New Roman"/>
          <w:b w:val="false"/>
          <w:i w:val="false"/>
          <w:color w:val="000000"/>
          <w:sz w:val="28"/>
        </w:rPr>
        <w:t>
      9) 6 үдеріс – электронды құжатты ЭҮӨШ АЖО тіркеу;</w:t>
      </w:r>
      <w:r>
        <w:br/>
      </w:r>
      <w:r>
        <w:rPr>
          <w:rFonts w:ascii="Times New Roman"/>
          <w:b w:val="false"/>
          <w:i w:val="false"/>
          <w:color w:val="000000"/>
          <w:sz w:val="28"/>
        </w:rPr>
        <w:t>
      10) 3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қызмет көрсету негіздемелерін тексеру (өңдеу);</w:t>
      </w:r>
      <w:r>
        <w:br/>
      </w:r>
      <w:r>
        <w:rPr>
          <w:rFonts w:ascii="Times New Roman"/>
          <w:b w:val="false"/>
          <w:i w:val="false"/>
          <w:color w:val="000000"/>
          <w:sz w:val="28"/>
        </w:rPr>
        <w:t>
      11) 7 үдеріс – тұтынушы құжаттарында бұзушылық болуына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12) 8 үдеріс – тұтынушының ЭҮӨШ АЖО қалыптасқан қызмет нәтижесін (электрондық құжат нысанындағы анықтама) алуы. Электрондық құжат қызмет көрсетушінің уәкілетті тұлғасының ЭЦҚ пайдалана отырып қалыптасады.</w:t>
      </w:r>
      <w:r>
        <w:br/>
      </w:r>
      <w:r>
        <w:rPr>
          <w:rFonts w:ascii="Times New Roman"/>
          <w:b w:val="false"/>
          <w:i w:val="false"/>
          <w:color w:val="000000"/>
          <w:sz w:val="28"/>
        </w:rPr>
        <w:t>
      8. ЭҮП арқылы электрондық мемлекеттік қызметті пайдаланғандағы тапсырысты толтырудың экрандық үлгілері және өтініш нысаны «электрондық үкімет порталында» www.e.gov.kz порталында көрсетілген.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мәртебесін тұтынушының тексеру әдісі: ЭҮП-те «Қызметтерді алу тарихы» тарауында, сондай-ақ Орталыққа немесе қызмет көрсетушіге жүгінген кезде.</w:t>
      </w:r>
      <w:r>
        <w:br/>
      </w:r>
      <w:r>
        <w:rPr>
          <w:rFonts w:ascii="Times New Roman"/>
          <w:b w:val="false"/>
          <w:i w:val="false"/>
          <w:color w:val="000000"/>
          <w:sz w:val="28"/>
        </w:rPr>
        <w:t>
      10. Мемлекеттік қызмет туралы қажетті ақпарат және кеңесті ЭҮП call-орталығы телефоны арқылы алуға болады: (1414).</w:t>
      </w:r>
    </w:p>
    <w:bookmarkEnd w:id="53"/>
    <w:bookmarkStart w:name="z125" w:id="54"/>
    <w:p>
      <w:pPr>
        <w:spacing w:after="0"/>
        <w:ind w:left="0"/>
        <w:jc w:val="left"/>
      </w:pPr>
      <w:r>
        <w:rPr>
          <w:rFonts w:ascii="Times New Roman"/>
          <w:b/>
          <w:i w:val="false"/>
          <w:color w:val="000000"/>
        </w:rPr>
        <w:t xml:space="preserve"> 
3. Электрондық мемлекеттік қызмет көрсету үдерісіндегі</w:t>
      </w:r>
      <w:r>
        <w:br/>
      </w:r>
      <w:r>
        <w:rPr>
          <w:rFonts w:ascii="Times New Roman"/>
          <w:b/>
          <w:i w:val="false"/>
          <w:color w:val="000000"/>
        </w:rPr>
        <w:t>
өзара әрекеттестік тәртібінің сипаттамасы</w:t>
      </w:r>
    </w:p>
    <w:bookmarkEnd w:id="54"/>
    <w:bookmarkStart w:name="z131" w:id="55"/>
    <w:p>
      <w:pPr>
        <w:spacing w:after="0"/>
        <w:ind w:left="0"/>
        <w:jc w:val="both"/>
      </w:pPr>
      <w:r>
        <w:rPr>
          <w:rFonts w:ascii="Times New Roman"/>
          <w:b w:val="false"/>
          <w:i w:val="false"/>
          <w:color w:val="000000"/>
          <w:sz w:val="28"/>
        </w:rPr>
        <w:t>      11. Қызмет көрсету үдерісіне қатысатын ҚФБ:</w:t>
      </w:r>
      <w:r>
        <w:br/>
      </w:r>
      <w:r>
        <w:rPr>
          <w:rFonts w:ascii="Times New Roman"/>
          <w:b w:val="false"/>
          <w:i w:val="false"/>
          <w:color w:val="000000"/>
          <w:sz w:val="28"/>
        </w:rPr>
        <w:t>
      Орталық операторы; ЭҮП; ЭҮШ; ЭҮӨШ; ЭҮӨШ АЖО; ХҚО АЖ АЖО; БНАЖ; ЖТ МДБ.</w:t>
      </w:r>
      <w:r>
        <w:br/>
      </w:r>
      <w:r>
        <w:rPr>
          <w:rFonts w:ascii="Times New Roman"/>
          <w:b w:val="false"/>
          <w:i w:val="false"/>
          <w:color w:val="000000"/>
          <w:sz w:val="28"/>
        </w:rPr>
        <w:t>
      12. Әрбір әрекеттің орындалу мерзімі көрсетілген ҚФБ әрекет жасау кезектілігінің кестедегі мәтіндік сипаттамасы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r>
        <w:br/>
      </w:r>
      <w:r>
        <w:rPr>
          <w:rFonts w:ascii="Times New Roman"/>
          <w:b w:val="false"/>
          <w:i w:val="false"/>
          <w:color w:val="000000"/>
          <w:sz w:val="28"/>
        </w:rPr>
        <w:t>
      13. Әрекеттердің қисынды реттілігі арасындағы өзара байланысты (электрондық мемлекеттік қызмет көрсету үдерісінде) олардың сипаттамаларына сәйкес көрсететін диаграммалар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қосымшаларда</w:t>
      </w:r>
      <w:r>
        <w:rPr>
          <w:rFonts w:ascii="Times New Roman"/>
          <w:b w:val="false"/>
          <w:i w:val="false"/>
          <w:color w:val="000000"/>
          <w:sz w:val="28"/>
        </w:rPr>
        <w:t xml:space="preserve"> берілген.</w:t>
      </w:r>
      <w:r>
        <w:br/>
      </w:r>
      <w:r>
        <w:rPr>
          <w:rFonts w:ascii="Times New Roman"/>
          <w:b w:val="false"/>
          <w:i w:val="false"/>
          <w:color w:val="000000"/>
          <w:sz w:val="28"/>
        </w:rPr>
        <w:t>
      14. Электрондық мемлекеттік қызметті көрсету нәтижесі ұсынылуы тиіс нысандар, бланкілердің үлгілері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15. Тұтынушыларға электрондық мемлекеттік қызмет көрсетудің нәтижелері осы Регламентке </w:t>
      </w:r>
      <w:r>
        <w:rPr>
          <w:rFonts w:ascii="Times New Roman"/>
          <w:b w:val="false"/>
          <w:i w:val="false"/>
          <w:color w:val="000000"/>
          <w:sz w:val="28"/>
        </w:rPr>
        <w:t>5 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үдерісіне қойылатын талаптар:</w:t>
      </w:r>
      <w:r>
        <w:br/>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2) қызметтік парызды орындаудағы заңдылық;</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 тапсыру;</w:t>
      </w:r>
      <w:r>
        <w:br/>
      </w:r>
      <w:r>
        <w:rPr>
          <w:rFonts w:ascii="Times New Roman"/>
          <w:b w:val="false"/>
          <w:i w:val="false"/>
          <w:color w:val="000000"/>
          <w:sz w:val="28"/>
        </w:rPr>
        <w:t>
      5) ақпараттың құпиялығын сақтау;</w:t>
      </w:r>
      <w:r>
        <w:br/>
      </w:r>
      <w:r>
        <w:rPr>
          <w:rFonts w:ascii="Times New Roman"/>
          <w:b w:val="false"/>
          <w:i w:val="false"/>
          <w:color w:val="000000"/>
          <w:sz w:val="28"/>
        </w:rPr>
        <w:t>
      6) тұтынушымен белгіленген мерзімде алынбаған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электрондық мемлекеттік қызмет көрсетудің қолжетімділігін қолдау құралдары (компьютер, Интернет, Орталық, мемлекеттік мекеме, тұтынушыда ЖСН болуы, ЭҮП авторландыру, тұтынушыда ЭЦҚ болуы).</w:t>
      </w:r>
    </w:p>
    <w:bookmarkEnd w:id="55"/>
    <w:bookmarkStart w:name="z133" w:id="56"/>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56"/>
    <w:p>
      <w:pPr>
        <w:spacing w:after="0"/>
        <w:ind w:left="0"/>
        <w:jc w:val="left"/>
      </w:pPr>
      <w:r>
        <w:rPr>
          <w:rFonts w:ascii="Times New Roman"/>
          <w:b/>
          <w:i w:val="false"/>
          <w:color w:val="000000"/>
        </w:rPr>
        <w:t xml:space="preserve"> Орталық арқылы көрсетілетін кездегі функционалдық өзара</w:t>
      </w:r>
      <w:r>
        <w:br/>
      </w:r>
      <w:r>
        <w:rPr>
          <w:rFonts w:ascii="Times New Roman"/>
          <w:b/>
          <w:i w:val="false"/>
          <w:color w:val="000000"/>
        </w:rPr>
        <w:t>
әрекеттестіктің диаграммасы</w:t>
      </w:r>
    </w:p>
    <w:p>
      <w:pPr>
        <w:spacing w:after="0"/>
        <w:ind w:left="0"/>
        <w:jc w:val="both"/>
      </w:pPr>
      <w:r>
        <w:drawing>
          <wp:inline distT="0" distB="0" distL="0" distR="0">
            <wp:extent cx="84582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458200" cy="4686300"/>
                    </a:xfrm>
                    <a:prstGeom prst="rect">
                      <a:avLst/>
                    </a:prstGeom>
                  </pic:spPr>
                </pic:pic>
              </a:graphicData>
            </a:graphic>
          </wp:inline>
        </w:drawing>
      </w:r>
    </w:p>
    <w:bookmarkStart w:name="z134" w:id="57"/>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57"/>
    <w:p>
      <w:pPr>
        <w:spacing w:after="0"/>
        <w:ind w:left="0"/>
        <w:jc w:val="left"/>
      </w:pPr>
      <w:r>
        <w:rPr>
          <w:rFonts w:ascii="Times New Roman"/>
          <w:b/>
          <w:i w:val="false"/>
          <w:color w:val="000000"/>
        </w:rPr>
        <w:t xml:space="preserve"> ЭҮП арқылы көрсетілетін кездегі функционалдық өзара</w:t>
      </w:r>
      <w:r>
        <w:br/>
      </w:r>
      <w:r>
        <w:rPr>
          <w:rFonts w:ascii="Times New Roman"/>
          <w:b/>
          <w:i w:val="false"/>
          <w:color w:val="000000"/>
        </w:rPr>
        <w:t>
әрекеттестіктің диаграммасы</w:t>
      </w:r>
    </w:p>
    <w:p>
      <w:pPr>
        <w:spacing w:after="0"/>
        <w:ind w:left="0"/>
        <w:jc w:val="both"/>
      </w:pPr>
      <w:r>
        <w:drawing>
          <wp:inline distT="0" distB="0" distL="0" distR="0">
            <wp:extent cx="8382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382000" cy="4343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543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43800" cy="6362700"/>
                    </a:xfrm>
                    <a:prstGeom prst="rect">
                      <a:avLst/>
                    </a:prstGeom>
                  </pic:spPr>
                </pic:pic>
              </a:graphicData>
            </a:graphic>
          </wp:inline>
        </w:drawing>
      </w:r>
    </w:p>
    <w:bookmarkStart w:name="z135" w:id="58"/>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58"/>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3889"/>
        <w:gridCol w:w="2131"/>
        <w:gridCol w:w="2093"/>
        <w:gridCol w:w="2134"/>
        <w:gridCol w:w="2232"/>
      </w:tblGrid>
      <w:tr>
        <w:trPr>
          <w:trHeight w:val="36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w:t>
            </w:r>
            <w:r>
              <w:rPr>
                <w:rFonts w:ascii="Times New Roman"/>
                <w:b w:val="false"/>
                <w:i w:val="false"/>
                <w:color w:val="000000"/>
                <w:sz w:val="20"/>
              </w:rPr>
              <w:t>ы мәліметт</w:t>
            </w:r>
            <w:r>
              <w:rPr>
                <w:rFonts w:ascii="Times New Roman"/>
                <w:b w:val="false"/>
                <w:i w:val="false"/>
                <w:color w:val="000000"/>
                <w:sz w:val="20"/>
              </w:rPr>
              <w:t>ерінің бұзу</w:t>
            </w:r>
            <w:r>
              <w:rPr>
                <w:rFonts w:ascii="Times New Roman"/>
                <w:b w:val="false"/>
                <w:i w:val="false"/>
                <w:color w:val="000000"/>
                <w:sz w:val="20"/>
              </w:rPr>
              <w:t>шылықтары болса; 5 - егер бұзылу</w:t>
            </w:r>
            <w:r>
              <w:rPr>
                <w:rFonts w:ascii="Times New Roman"/>
                <w:b w:val="false"/>
                <w:i w:val="false"/>
                <w:color w:val="000000"/>
                <w:sz w:val="20"/>
              </w:rPr>
              <w:t>шылықтар болмаса</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911"/>
        <w:gridCol w:w="2323"/>
        <w:gridCol w:w="1800"/>
        <w:gridCol w:w="1517"/>
        <w:gridCol w:w="1888"/>
        <w:gridCol w:w="2019"/>
      </w:tblGrid>
      <w:tr>
        <w:trPr>
          <w:trHeight w:val="84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w:t>
            </w:r>
            <w:r>
              <w:rPr>
                <w:rFonts w:ascii="Times New Roman"/>
                <w:b w:val="false"/>
                <w:i w:val="false"/>
                <w:color w:val="000000"/>
                <w:sz w:val="20"/>
              </w:rPr>
              <w:t>ланысты қызмет көрсету</w:t>
            </w:r>
            <w:r>
              <w:rPr>
                <w:rFonts w:ascii="Times New Roman"/>
                <w:b w:val="false"/>
                <w:i w:val="false"/>
                <w:color w:val="000000"/>
                <w:sz w:val="20"/>
              </w:rPr>
              <w:t>ден бас тарту тура</w:t>
            </w:r>
            <w:r>
              <w:rPr>
                <w:rFonts w:ascii="Times New Roman"/>
                <w:b w:val="false"/>
                <w:i w:val="false"/>
                <w:color w:val="000000"/>
                <w:sz w:val="20"/>
              </w:rPr>
              <w:t>лы хабарлам</w:t>
            </w:r>
            <w:r>
              <w:rPr>
                <w:rFonts w:ascii="Times New Roman"/>
                <w:b w:val="false"/>
                <w:i w:val="false"/>
                <w:color w:val="000000"/>
                <w:sz w:val="20"/>
              </w:rPr>
              <w:t>аны қалып</w:t>
            </w:r>
            <w:r>
              <w:rPr>
                <w:rFonts w:ascii="Times New Roman"/>
                <w:b w:val="false"/>
                <w:i w:val="false"/>
                <w:color w:val="000000"/>
                <w:sz w:val="20"/>
              </w:rPr>
              <w:t>тастыру</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3774"/>
        <w:gridCol w:w="1948"/>
        <w:gridCol w:w="2318"/>
        <w:gridCol w:w="1970"/>
        <w:gridCol w:w="2449"/>
      </w:tblGrid>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3498"/>
        <w:gridCol w:w="1893"/>
        <w:gridCol w:w="2442"/>
        <w:gridCol w:w="3077"/>
        <w:gridCol w:w="1556"/>
      </w:tblGrid>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36" w:id="5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59"/>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Шемонаиха ауданы әкімдігінің 20__ жылғы «__» _______ № 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Шемонаиха аудандық білім беру</w:t>
      </w:r>
      <w:r>
        <w:br/>
      </w:r>
      <w:r>
        <w:rPr>
          <w:rFonts w:ascii="Times New Roman"/>
          <w:b w:val="false"/>
          <w:i w:val="false"/>
          <w:color w:val="000000"/>
          <w:sz w:val="28"/>
        </w:rPr>
        <w:t>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xml:space="preserve">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      Бас тарту себебі: ________ №__________ әкімдік шешімі</w:t>
      </w:r>
    </w:p>
    <w:p>
      <w:pPr>
        <w:spacing w:after="0"/>
        <w:ind w:left="0"/>
        <w:jc w:val="both"/>
      </w:pPr>
      <w:r>
        <w:rPr>
          <w:rFonts w:ascii="Times New Roman"/>
          <w:b w:val="false"/>
          <w:i w:val="false"/>
          <w:color w:val="000000"/>
          <w:sz w:val="28"/>
        </w:rPr>
        <w:t>      Шемонаиха аудандық білім беру</w:t>
      </w:r>
      <w:r>
        <w:br/>
      </w:r>
      <w:r>
        <w:rPr>
          <w:rFonts w:ascii="Times New Roman"/>
          <w:b w:val="false"/>
          <w:i w:val="false"/>
          <w:color w:val="000000"/>
          <w:sz w:val="28"/>
        </w:rPr>
        <w:t>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37" w:id="60"/>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5 қосымша</w:t>
      </w:r>
    </w:p>
    <w:bookmarkEnd w:id="60"/>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________________________________________</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38" w:id="61"/>
    <w:p>
      <w:pPr>
        <w:spacing w:after="0"/>
        <w:ind w:left="0"/>
        <w:jc w:val="both"/>
      </w:pPr>
      <w:r>
        <w:rPr>
          <w:rFonts w:ascii="Times New Roman"/>
          <w:b w:val="false"/>
          <w:i w:val="false"/>
          <w:color w:val="000000"/>
          <w:sz w:val="28"/>
        </w:rPr>
        <w:t>
Шемонаиха ауданы әкімдігінің</w:t>
      </w:r>
      <w:r>
        <w:br/>
      </w:r>
      <w:r>
        <w:rPr>
          <w:rFonts w:ascii="Times New Roman"/>
          <w:b w:val="false"/>
          <w:i w:val="false"/>
          <w:color w:val="000000"/>
          <w:sz w:val="28"/>
        </w:rPr>
        <w:t>
2012 жылғы 27 желтоқсандағы № 858</w:t>
      </w:r>
      <w:r>
        <w:br/>
      </w:r>
      <w:r>
        <w:rPr>
          <w:rFonts w:ascii="Times New Roman"/>
          <w:b w:val="false"/>
          <w:i w:val="false"/>
          <w:color w:val="000000"/>
          <w:sz w:val="28"/>
        </w:rPr>
        <w:t>
қаулысымен бекітілді</w:t>
      </w:r>
    </w:p>
    <w:bookmarkEnd w:id="61"/>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39" w:id="62"/>
    <w:p>
      <w:pPr>
        <w:spacing w:after="0"/>
        <w:ind w:left="0"/>
        <w:jc w:val="left"/>
      </w:pPr>
      <w:r>
        <w:rPr>
          <w:rFonts w:ascii="Times New Roman"/>
          <w:b/>
          <w:i w:val="false"/>
          <w:color w:val="000000"/>
        </w:rPr>
        <w:t xml:space="preserve"> 
1. Жалпы ережелер</w:t>
      </w:r>
    </w:p>
    <w:bookmarkEnd w:id="62"/>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 мемлекеттік қызметі (бұдан әрі-қызмет) «Шемонаиха ауданының білім беру бөлімі» ММ-мен (бұдан әрі – қызмет көрсетуші), тұрғылықты халыққа қызмет көрсету орталықтары (бұдан әрі – Орталық) және «электрондық үкімет» веб-порталы: www.e.gov.kz арқылы көрсетіледі.</w:t>
      </w:r>
      <w:r>
        <w:br/>
      </w:r>
      <w:r>
        <w:rPr>
          <w:rFonts w:ascii="Times New Roman"/>
          <w:b w:val="false"/>
          <w:i w:val="false"/>
          <w:color w:val="000000"/>
          <w:sz w:val="28"/>
        </w:rPr>
        <w:t>
      2. Электрондық мемлекеттік қызмет Қазақстан Республикасы Үкіметінің 2012 жылғы 31 тамыздағы № 1119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қаулысымен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(медиа-үзілуі бар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транзакциялық қызмет.</w:t>
      </w:r>
      <w:r>
        <w:br/>
      </w:r>
      <w:r>
        <w:rPr>
          <w:rFonts w:ascii="Times New Roman"/>
          <w:b w:val="false"/>
          <w:i w:val="false"/>
          <w:color w:val="000000"/>
          <w:sz w:val="28"/>
        </w:rPr>
        <w:t>
      5. Осы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қызметтің регламентінде (бұдан әрі - регламент)қолданылатын түсініктер және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ақпараттық-бағдарламалық кешенді қолданумен ақпаратты сақтауға, өңдеуге, іздеуге, таратуға, жіберуге және ұсынуға арналған ақпараттық жүйе;</w:t>
      </w:r>
      <w:r>
        <w:br/>
      </w:r>
      <w:r>
        <w:rPr>
          <w:rFonts w:ascii="Times New Roman"/>
          <w:b w:val="false"/>
          <w:i w:val="false"/>
          <w:color w:val="000000"/>
          <w:sz w:val="28"/>
        </w:rPr>
        <w:t>
      3) АХАЖ АЖ – «Азаматтық хал актілерінің жазбасы» ақпараттық жүйесі, азаматтық хал актілерін тіркеу үшін ақпараттық – бағдарламалық кешенді қолдана отырып, ақпаратты сақтауға, өңдеуге, іздестіруге, тартуға, беруге және ұсынуға арналған жүйе;</w:t>
      </w:r>
      <w:r>
        <w:br/>
      </w:r>
      <w:r>
        <w:rPr>
          <w:rFonts w:ascii="Times New Roman"/>
          <w:b w:val="false"/>
          <w:i w:val="false"/>
          <w:color w:val="000000"/>
          <w:sz w:val="28"/>
        </w:rPr>
        <w:t>
      4) БНАЖ – бірыңғай нотариаттық ақпараттық жүйе, бұл нотариаттық қызметті автоматтандыруға және әділет органдары мен нотариаттық палаталардың өзара іс-қимылына арналған аппараттық-бағдарламалық кешен;</w:t>
      </w:r>
      <w:r>
        <w:br/>
      </w:r>
      <w:r>
        <w:rPr>
          <w:rFonts w:ascii="Times New Roman"/>
          <w:b w:val="false"/>
          <w:i w:val="false"/>
          <w:color w:val="000000"/>
          <w:sz w:val="28"/>
        </w:rPr>
        <w:t>
      5) ЖАО АЖ – жергілікті атқарушы органның ақпараттық жүйесі;</w:t>
      </w:r>
      <w:r>
        <w:br/>
      </w:r>
      <w:r>
        <w:rPr>
          <w:rFonts w:ascii="Times New Roman"/>
          <w:b w:val="false"/>
          <w:i w:val="false"/>
          <w:color w:val="000000"/>
          <w:sz w:val="28"/>
        </w:rPr>
        <w:t>
      6) ЖСН – жеке сәйкестендiру нөмiрi, жеке тұлға, соның iшiнде өзіндік кәсіпкерлік түрінде қызметiн жүзеге асыратын дара кәсiпкер үшiн қалыптастырылатын бірегей нөмір;</w:t>
      </w:r>
      <w:r>
        <w:br/>
      </w:r>
      <w:r>
        <w:rPr>
          <w:rFonts w:ascii="Times New Roman"/>
          <w:b w:val="false"/>
          <w:i w:val="false"/>
          <w:color w:val="000000"/>
          <w:sz w:val="28"/>
        </w:rPr>
        <w:t>
      7) ЖТ МДБ – «Жеке тұлғалар» мемлекеттік деректер базасы;</w:t>
      </w:r>
      <w:r>
        <w:br/>
      </w:r>
      <w:r>
        <w:rPr>
          <w:rFonts w:ascii="Times New Roman"/>
          <w:b w:val="false"/>
          <w:i w:val="false"/>
          <w:color w:val="000000"/>
          <w:sz w:val="28"/>
        </w:rPr>
        <w:t>
      8) ҚФБ – құрылымдық функционалдық бірліктер,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9) медиа-үзілу – құжаттарды электрондық нысаннан қағаз нысанға немесе керісінше өзгерту қажет болғанда, қызметтер көрсету үдерісіндегі қағаз және электрондық құжат айналымдарының кезектесуі;</w:t>
      </w:r>
      <w:r>
        <w:br/>
      </w:r>
      <w:r>
        <w:rPr>
          <w:rFonts w:ascii="Times New Roman"/>
          <w:b w:val="false"/>
          <w:i w:val="false"/>
          <w:color w:val="000000"/>
          <w:sz w:val="28"/>
        </w:rPr>
        <w:t>
      10) пайдаланушы- өзіне қажетті ақпараттық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11) транзакциялық қызмет – электрондық сандық қолды қолданумен, өзара ақпарат алмасуды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12) тұтынушы – электрондық мемлекеттік қызмет көрсетілетін жеке тұлға;</w:t>
      </w:r>
      <w:r>
        <w:br/>
      </w:r>
      <w:r>
        <w:rPr>
          <w:rFonts w:ascii="Times New Roman"/>
          <w:b w:val="false"/>
          <w:i w:val="false"/>
          <w:color w:val="000000"/>
          <w:sz w:val="28"/>
        </w:rPr>
        <w:t>
      13) ҰКО АЖ - Қазақстан Республикасының Ұлттық куәландырушы орталығы, «электрондық үкіметтің», мемлекеттік және мемлекеттік емес ақпараттық жүйелердің қатысушыларына қызмет көрсететін куәландырушы орталық;</w:t>
      </w:r>
      <w:r>
        <w:br/>
      </w:r>
      <w:r>
        <w:rPr>
          <w:rFonts w:ascii="Times New Roman"/>
          <w:b w:val="false"/>
          <w:i w:val="false"/>
          <w:color w:val="000000"/>
          <w:sz w:val="28"/>
        </w:rPr>
        <w:t>
      14) ХҚО АЖ - Қазақстан Республикасының халыққа қызмет көрсету орталықтарының ақпараттық жүйесі,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w:t>
      </w:r>
      <w:r>
        <w:br/>
      </w:r>
      <w:r>
        <w:rPr>
          <w:rFonts w:ascii="Times New Roman"/>
          <w:b w:val="false"/>
          <w:i w:val="false"/>
          <w:color w:val="000000"/>
          <w:sz w:val="28"/>
        </w:rPr>
        <w:t>
      15) электрондық құжат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16) электрондық мемлекеттік қызмет - ақпараттық технологиялар қолданылып, электрондық нысанда көрсетілетін мемлекеттік қызмет;</w:t>
      </w:r>
      <w:r>
        <w:br/>
      </w:r>
      <w:r>
        <w:rPr>
          <w:rFonts w:ascii="Times New Roman"/>
          <w:b w:val="false"/>
          <w:i w:val="false"/>
          <w:color w:val="000000"/>
          <w:sz w:val="28"/>
        </w:rPr>
        <w:t>
      17) «электрондық үкіметтің» веб-порталы (бұдан әрі - ЭҮП) – нормативтік құқықтық базаны қосумен біріккен барлық үкіметтік ақпаратқа және электрондық мемлекеттік қызметтерге бірыңғай қатынау терезесі болып табылатын ақпараттық жүйе;</w:t>
      </w:r>
      <w:r>
        <w:br/>
      </w:r>
      <w:r>
        <w:rPr>
          <w:rFonts w:ascii="Times New Roman"/>
          <w:b w:val="false"/>
          <w:i w:val="false"/>
          <w:color w:val="000000"/>
          <w:sz w:val="28"/>
        </w:rPr>
        <w:t>
      18) «электрондық үкіметтің» шлюзі (бұдан әрі - ЭҮШ) – электрондық қызметті іске асыру шеңберіндегі «электрондық үкіметтің» ақпараттық жүйелерін біріктіруге арналған ақпараттық жүйе;</w:t>
      </w:r>
      <w:r>
        <w:br/>
      </w:r>
      <w:r>
        <w:rPr>
          <w:rFonts w:ascii="Times New Roman"/>
          <w:b w:val="false"/>
          <w:i w:val="false"/>
          <w:color w:val="000000"/>
          <w:sz w:val="28"/>
        </w:rPr>
        <w:t>
      19) ЭҮӨШ - Қазақстан Республикасының электрондық үкіметінің өңірлік шлюзі;</w:t>
      </w:r>
      <w:r>
        <w:br/>
      </w:r>
      <w:r>
        <w:rPr>
          <w:rFonts w:ascii="Times New Roman"/>
          <w:b w:val="false"/>
          <w:i w:val="false"/>
          <w:color w:val="000000"/>
          <w:sz w:val="28"/>
        </w:rPr>
        <w:t>
      20)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p>
    <w:bookmarkStart w:name="z145" w:id="63"/>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63"/>
    <w:bookmarkStart w:name="z147" w:id="64"/>
    <w:p>
      <w:pPr>
        <w:spacing w:after="0"/>
        <w:ind w:left="0"/>
        <w:jc w:val="both"/>
      </w:pPr>
      <w:r>
        <w:rPr>
          <w:rFonts w:ascii="Times New Roman"/>
          <w:b w:val="false"/>
          <w:i w:val="false"/>
          <w:color w:val="000000"/>
          <w:sz w:val="28"/>
        </w:rPr>
        <w:t>      6. Қызмет көрсетушінің Орталық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Орталық операторының ХҚО АЖ АЖО қызмет көрсету үшін логин мен парольді (авторландыру үдерісі) енгізуі;</w:t>
      </w:r>
      <w:r>
        <w:br/>
      </w:r>
      <w:r>
        <w:rPr>
          <w:rFonts w:ascii="Times New Roman"/>
          <w:b w:val="false"/>
          <w:i w:val="false"/>
          <w:color w:val="000000"/>
          <w:sz w:val="28"/>
        </w:rPr>
        <w:t>
      2) 2 үдеріс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енгізуі, сондай-ақ, тұтынушы өкілінің сенімхаты бойынша деректерді енгізу (сенімхатты нотариалды куәландырған кезде, сенімхатты өзгеше куәландырған кезде – сенімхат деректері толтырылмайды);</w:t>
      </w:r>
      <w:r>
        <w:br/>
      </w:r>
      <w:r>
        <w:rPr>
          <w:rFonts w:ascii="Times New Roman"/>
          <w:b w:val="false"/>
          <w:i w:val="false"/>
          <w:color w:val="000000"/>
          <w:sz w:val="28"/>
        </w:rPr>
        <w:t>
      3) 3 үдеріс – ЭҮШ арқылы ЖТ МДБ тұтынушы мәліметтері туралы тапсырысты, сондай-ақ БНАЖ – ға тұтынушы өкілінің деректерін бағыттау;</w:t>
      </w:r>
      <w:r>
        <w:br/>
      </w:r>
      <w:r>
        <w:rPr>
          <w:rFonts w:ascii="Times New Roman"/>
          <w:b w:val="false"/>
          <w:i w:val="false"/>
          <w:color w:val="000000"/>
          <w:sz w:val="28"/>
        </w:rPr>
        <w:t>
      4) 1 шарт – тұтынушы деректерінің ЖТ МДБ-да, БНАЖ – да сенімхат деректерінің болуын тексеру;</w:t>
      </w:r>
      <w:r>
        <w:br/>
      </w:r>
      <w:r>
        <w:rPr>
          <w:rFonts w:ascii="Times New Roman"/>
          <w:b w:val="false"/>
          <w:i w:val="false"/>
          <w:color w:val="000000"/>
          <w:sz w:val="28"/>
        </w:rPr>
        <w:t>
      5) 4 үдеріс – ЖТ МДБ тұтынушы мәліметтерінің болмауына, БНАЖ сенімхат деректерінің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үдеріс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ЭҮШ арқылы ЭҮӨШ АЖО Орталық операторының ЭЦҚ расталған (қол қойылған) электрондық құжатты (тұтынушы тапсырысын) бағыттау;</w:t>
      </w:r>
      <w:r>
        <w:br/>
      </w:r>
      <w:r>
        <w:rPr>
          <w:rFonts w:ascii="Times New Roman"/>
          <w:b w:val="false"/>
          <w:i w:val="false"/>
          <w:color w:val="000000"/>
          <w:sz w:val="28"/>
        </w:rPr>
        <w:t>
      8) 7 үдеріс – электронды құжатты ЭҮӨШ АЖО электрондық құжатты тіркеу;</w:t>
      </w:r>
      <w:r>
        <w:br/>
      </w:r>
      <w:r>
        <w:rPr>
          <w:rFonts w:ascii="Times New Roman"/>
          <w:b w:val="false"/>
          <w:i w:val="false"/>
          <w:color w:val="000000"/>
          <w:sz w:val="28"/>
        </w:rPr>
        <w:t>
      9) 2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10) 8 үдеріс – тұтынушы құжаттарының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11) 9 үдеріс – тұтынушының Орталық операторы арқылы ЭҮӨШ АЖО қалыптастырылған қызметтің нәтижесін (анықтама) алуы.</w:t>
      </w:r>
      <w:r>
        <w:br/>
      </w:r>
      <w:r>
        <w:rPr>
          <w:rFonts w:ascii="Times New Roman"/>
          <w:b w:val="false"/>
          <w:i w:val="false"/>
          <w:color w:val="000000"/>
          <w:sz w:val="28"/>
        </w:rPr>
        <w:t>
</w:t>
      </w:r>
      <w:r>
        <w:rPr>
          <w:rFonts w:ascii="Times New Roman"/>
          <w:b w:val="false"/>
          <w:i w:val="false"/>
          <w:color w:val="000000"/>
          <w:sz w:val="28"/>
        </w:rPr>
        <w:t>
      7. Қызмет көрсетушінің ЭҮП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тұтынушының электрондық мемлекеттік қызметті алу үшін ЖСН мен парольді енгізу үдерісі (авторландыру үдерісі);</w:t>
      </w:r>
      <w:r>
        <w:br/>
      </w:r>
      <w:r>
        <w:rPr>
          <w:rFonts w:ascii="Times New Roman"/>
          <w:b w:val="false"/>
          <w:i w:val="false"/>
          <w:color w:val="000000"/>
          <w:sz w:val="28"/>
        </w:rPr>
        <w:t>
      3) 1 шарт – ЖСН мен пароль арқылы ЭҮП тіркелген тұтынушы жайлы деректердің түпнұсқалығын тексеру;</w:t>
      </w:r>
      <w:r>
        <w:br/>
      </w:r>
      <w:r>
        <w:rPr>
          <w:rFonts w:ascii="Times New Roman"/>
          <w:b w:val="false"/>
          <w:i w:val="false"/>
          <w:color w:val="000000"/>
          <w:sz w:val="28"/>
        </w:rPr>
        <w:t>
      4) 2 үдеріс – тұтынушының деректерінде бұзушылық болғандықтан ЭҮП авторландырудан бас тарту туралы хабарламаны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ЭЦҚ тіркеу куәлігін таңдауы;</w:t>
      </w:r>
      <w:r>
        <w:br/>
      </w:r>
      <w:r>
        <w:rPr>
          <w:rFonts w:ascii="Times New Roman"/>
          <w:b w:val="false"/>
          <w:i w:val="false"/>
          <w:color w:val="000000"/>
          <w:sz w:val="28"/>
        </w:rPr>
        <w:t>
      6) 2 шарт – ЭҮП ЭЦҚ-ның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ЭЦҚ тіркеу куәлігінде көрсетілген ЖСН арасында) тексеру;</w:t>
      </w:r>
      <w:r>
        <w:br/>
      </w:r>
      <w:r>
        <w:rPr>
          <w:rFonts w:ascii="Times New Roman"/>
          <w:b w:val="false"/>
          <w:i w:val="false"/>
          <w:color w:val="000000"/>
          <w:sz w:val="28"/>
        </w:rPr>
        <w:t>
      7) 4 үдеріс – тұтынушының ЭЦҚ расталмауына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тапсырысты куәландыру және қызмет көрсетушінің өңдеуі үшін ЭҮШ арқылы ЭҮӨШ АЖО электрондық құжатты (тапсырысты) бағыттау;</w:t>
      </w:r>
      <w:r>
        <w:br/>
      </w:r>
      <w:r>
        <w:rPr>
          <w:rFonts w:ascii="Times New Roman"/>
          <w:b w:val="false"/>
          <w:i w:val="false"/>
          <w:color w:val="000000"/>
          <w:sz w:val="28"/>
        </w:rPr>
        <w:t>
      9) 6 үдеріс – электронды құжатты ЭҮӨШ АЖО тіркеу;</w:t>
      </w:r>
      <w:r>
        <w:br/>
      </w:r>
      <w:r>
        <w:rPr>
          <w:rFonts w:ascii="Times New Roman"/>
          <w:b w:val="false"/>
          <w:i w:val="false"/>
          <w:color w:val="000000"/>
          <w:sz w:val="28"/>
        </w:rPr>
        <w:t>
      10) 3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қызмет көрсету негіздемелерін тексеру (өңдеу);</w:t>
      </w:r>
      <w:r>
        <w:br/>
      </w:r>
      <w:r>
        <w:rPr>
          <w:rFonts w:ascii="Times New Roman"/>
          <w:b w:val="false"/>
          <w:i w:val="false"/>
          <w:color w:val="000000"/>
          <w:sz w:val="28"/>
        </w:rPr>
        <w:t>
      11) 7 үдеріс – тұтынушы құжаттарында бұзушылық болуына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12) 8 үдеріс – тұтынушының ЭҮӨШ АЖО қалыптасқан қызмет нәтижесін (электрондық құжат нысанындағы анықтама) алуы. Электрондық құжат қызмет көрсетушінің уәкілетті тұлғасының ЭЦҚ пайдалана отырып қалыптасады.</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пайдаланғандағы тапсырысты толтырудың экрандық үлгілері және өтініш нысаны «электрондық үкімет порталында» www.e.gov.kz порталында көрсетілген.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мәртебесін тұтынушының тексеру әдісі: ЭҮП-те «Қызметтерді алу тарихы» тарауында, сондай-ақ Орталыққа немесе қызмет көрсетушіге жүгінген кезде.</w:t>
      </w:r>
      <w:r>
        <w:br/>
      </w:r>
      <w:r>
        <w:rPr>
          <w:rFonts w:ascii="Times New Roman"/>
          <w:b w:val="false"/>
          <w:i w:val="false"/>
          <w:color w:val="000000"/>
          <w:sz w:val="28"/>
        </w:rPr>
        <w:t>
</w:t>
      </w:r>
      <w:r>
        <w:rPr>
          <w:rFonts w:ascii="Times New Roman"/>
          <w:b w:val="false"/>
          <w:i w:val="false"/>
          <w:color w:val="000000"/>
          <w:sz w:val="28"/>
        </w:rPr>
        <w:t>
      10. Мемлекеттік қызмет туралы қажетті ақпарат және кеңесті ЭҮП call-орталығы телефоны арқылы алуға болады: (1414).</w:t>
      </w:r>
    </w:p>
    <w:bookmarkEnd w:id="64"/>
    <w:bookmarkStart w:name="z151" w:id="65"/>
    <w:p>
      <w:pPr>
        <w:spacing w:after="0"/>
        <w:ind w:left="0"/>
        <w:jc w:val="left"/>
      </w:pPr>
      <w:r>
        <w:rPr>
          <w:rFonts w:ascii="Times New Roman"/>
          <w:b/>
          <w:i w:val="false"/>
          <w:color w:val="000000"/>
        </w:rPr>
        <w:t xml:space="preserve"> 
3. Электрондық мемлекеттік қызмет көрсету үдерісіндегі</w:t>
      </w:r>
      <w:r>
        <w:br/>
      </w:r>
      <w:r>
        <w:rPr>
          <w:rFonts w:ascii="Times New Roman"/>
          <w:b/>
          <w:i w:val="false"/>
          <w:color w:val="000000"/>
        </w:rPr>
        <w:t>
өзара әрекеттестік тәртібінің сипаттамасы</w:t>
      </w:r>
    </w:p>
    <w:bookmarkEnd w:id="65"/>
    <w:bookmarkStart w:name="z156" w:id="66"/>
    <w:p>
      <w:pPr>
        <w:spacing w:after="0"/>
        <w:ind w:left="0"/>
        <w:jc w:val="both"/>
      </w:pPr>
      <w:r>
        <w:rPr>
          <w:rFonts w:ascii="Times New Roman"/>
          <w:b w:val="false"/>
          <w:i w:val="false"/>
          <w:color w:val="000000"/>
          <w:sz w:val="28"/>
        </w:rPr>
        <w:t>      11. Қызмет көрсету үдерісіне қатысатын ҚФБ:</w:t>
      </w:r>
      <w:r>
        <w:br/>
      </w:r>
      <w:r>
        <w:rPr>
          <w:rFonts w:ascii="Times New Roman"/>
          <w:b w:val="false"/>
          <w:i w:val="false"/>
          <w:color w:val="000000"/>
          <w:sz w:val="28"/>
        </w:rPr>
        <w:t>
      Орталық операторы; ЭҮП; ЭҮШ; ЭҮӨШ; ЭҮӨШ АЖО; ХҚО АЖ АЖО; БНАЖ; ЖТ МДБ.</w:t>
      </w:r>
      <w:r>
        <w:br/>
      </w:r>
      <w:r>
        <w:rPr>
          <w:rFonts w:ascii="Times New Roman"/>
          <w:b w:val="false"/>
          <w:i w:val="false"/>
          <w:color w:val="000000"/>
          <w:sz w:val="28"/>
        </w:rPr>
        <w:t>
      12. Әрбір әрекеттің орындалу мерзімі көрсетілген ҚФБ әрекет жасау кезектілігінің кестедегі мәтіндік сипаттамасы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r>
        <w:br/>
      </w:r>
      <w:r>
        <w:rPr>
          <w:rFonts w:ascii="Times New Roman"/>
          <w:b w:val="false"/>
          <w:i w:val="false"/>
          <w:color w:val="000000"/>
          <w:sz w:val="28"/>
        </w:rPr>
        <w:t>
      13. Әрекеттердің қисынды реттілігі арасындағы өзара байланысты (электрондық мемлекеттік қызмет көрсету үдерісінде) олардың сипаттамаларына сәйкес көрсететін диаграммалар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қосымшаларда</w:t>
      </w:r>
      <w:r>
        <w:rPr>
          <w:rFonts w:ascii="Times New Roman"/>
          <w:b w:val="false"/>
          <w:i w:val="false"/>
          <w:color w:val="000000"/>
          <w:sz w:val="28"/>
        </w:rPr>
        <w:t xml:space="preserve"> берілген.</w:t>
      </w:r>
      <w:r>
        <w:br/>
      </w:r>
      <w:r>
        <w:rPr>
          <w:rFonts w:ascii="Times New Roman"/>
          <w:b w:val="false"/>
          <w:i w:val="false"/>
          <w:color w:val="000000"/>
          <w:sz w:val="28"/>
        </w:rPr>
        <w:t>
      14. Электрондық мемлекеттік қызметті көрсету нәтижесі ұсынылуы тиіс нысандар, бланкілердің үлгілері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 көрсетудің нәтижелері осы Регламентке </w:t>
      </w:r>
      <w:r>
        <w:rPr>
          <w:rFonts w:ascii="Times New Roman"/>
          <w:b w:val="false"/>
          <w:i w:val="false"/>
          <w:color w:val="000000"/>
          <w:sz w:val="28"/>
        </w:rPr>
        <w:t>5 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16. Тұтынушылармен электрондық мемлекеттік қызметті көрсету үдерісіне қойылатын талаптар:</w:t>
      </w:r>
      <w:r>
        <w:br/>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2) қызметтік парызды орындаудағы заңдылық;</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 тапсыру;</w:t>
      </w:r>
      <w:r>
        <w:br/>
      </w:r>
      <w:r>
        <w:rPr>
          <w:rFonts w:ascii="Times New Roman"/>
          <w:b w:val="false"/>
          <w:i w:val="false"/>
          <w:color w:val="000000"/>
          <w:sz w:val="28"/>
        </w:rPr>
        <w:t>
      5) ақпараттың құпиялығын сақтау;</w:t>
      </w:r>
      <w:r>
        <w:br/>
      </w:r>
      <w:r>
        <w:rPr>
          <w:rFonts w:ascii="Times New Roman"/>
          <w:b w:val="false"/>
          <w:i w:val="false"/>
          <w:color w:val="000000"/>
          <w:sz w:val="28"/>
        </w:rPr>
        <w:t>
      6) тұтынушымен белгіленген мерзімде алынбаған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электрондық мемлекеттік қызмет көрсетудің қолжетімділігін қолдау құралдары (компьютер, Интернет, Орталық, мемлекеттік мекеме, тұтынушыда ЖСН болуы, ЭҮП авторландыру, тұтынушыда ЭЦҚ болуы).</w:t>
      </w:r>
    </w:p>
    <w:bookmarkEnd w:id="66"/>
    <w:bookmarkStart w:name="z159" w:id="67"/>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67"/>
    <w:p>
      <w:pPr>
        <w:spacing w:after="0"/>
        <w:ind w:left="0"/>
        <w:jc w:val="left"/>
      </w:pPr>
      <w:r>
        <w:rPr>
          <w:rFonts w:ascii="Times New Roman"/>
          <w:b/>
          <w:i w:val="false"/>
          <w:color w:val="000000"/>
        </w:rPr>
        <w:t xml:space="preserve"> Орталық арқылы көрсетілетін кездегі функционалдық өзара</w:t>
      </w:r>
      <w:r>
        <w:br/>
      </w:r>
      <w:r>
        <w:rPr>
          <w:rFonts w:ascii="Times New Roman"/>
          <w:b/>
          <w:i w:val="false"/>
          <w:color w:val="000000"/>
        </w:rPr>
        <w:t>
әрекеттестіктің диаграммасы</w:t>
      </w:r>
    </w:p>
    <w:p>
      <w:pPr>
        <w:spacing w:after="0"/>
        <w:ind w:left="0"/>
        <w:jc w:val="both"/>
      </w:pPr>
      <w:r>
        <w:drawing>
          <wp:inline distT="0" distB="0" distL="0" distR="0">
            <wp:extent cx="87249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724900" cy="5016500"/>
                    </a:xfrm>
                    <a:prstGeom prst="rect">
                      <a:avLst/>
                    </a:prstGeom>
                  </pic:spPr>
                </pic:pic>
              </a:graphicData>
            </a:graphic>
          </wp:inline>
        </w:drawing>
      </w:r>
    </w:p>
    <w:bookmarkStart w:name="z160" w:id="68"/>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68"/>
    <w:p>
      <w:pPr>
        <w:spacing w:after="0"/>
        <w:ind w:left="0"/>
        <w:jc w:val="left"/>
      </w:pPr>
      <w:r>
        <w:rPr>
          <w:rFonts w:ascii="Times New Roman"/>
          <w:b/>
          <w:i w:val="false"/>
          <w:color w:val="000000"/>
        </w:rPr>
        <w:t xml:space="preserve"> ЭҮП арқылы электрондық көрсетілетін кездегі өзара функционалдық</w:t>
      </w:r>
      <w:r>
        <w:br/>
      </w:r>
      <w:r>
        <w:rPr>
          <w:rFonts w:ascii="Times New Roman"/>
          <w:b/>
          <w:i w:val="false"/>
          <w:color w:val="000000"/>
        </w:rPr>
        <w:t>
әрекеттестіктің диаграммасы</w:t>
      </w:r>
    </w:p>
    <w:p>
      <w:pPr>
        <w:spacing w:after="0"/>
        <w:ind w:left="0"/>
        <w:jc w:val="both"/>
      </w:pPr>
      <w:r>
        <w:drawing>
          <wp:inline distT="0" distB="0" distL="0" distR="0">
            <wp:extent cx="8382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382000" cy="4343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543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43800" cy="6362700"/>
                    </a:xfrm>
                    <a:prstGeom prst="rect">
                      <a:avLst/>
                    </a:prstGeom>
                  </pic:spPr>
                </pic:pic>
              </a:graphicData>
            </a:graphic>
          </wp:inline>
        </w:drawing>
      </w:r>
    </w:p>
    <w:bookmarkStart w:name="z161" w:id="6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69"/>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3682"/>
        <w:gridCol w:w="2248"/>
        <w:gridCol w:w="1995"/>
        <w:gridCol w:w="1679"/>
        <w:gridCol w:w="2862"/>
      </w:tblGrid>
      <w:tr>
        <w:trPr>
          <w:trHeight w:val="705"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05"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86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132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69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
        <w:gridCol w:w="3049"/>
        <w:gridCol w:w="1728"/>
        <w:gridCol w:w="2218"/>
        <w:gridCol w:w="2095"/>
        <w:gridCol w:w="2071"/>
        <w:gridCol w:w="1265"/>
      </w:tblGrid>
      <w:tr>
        <w:trPr>
          <w:trHeight w:val="69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6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2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
        <w:gridCol w:w="4146"/>
        <w:gridCol w:w="1755"/>
        <w:gridCol w:w="2091"/>
        <w:gridCol w:w="1587"/>
        <w:gridCol w:w="2889"/>
      </w:tblGrid>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 туралы хабарламаны қалыптастыру</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
        <w:gridCol w:w="4279"/>
        <w:gridCol w:w="1905"/>
        <w:gridCol w:w="2115"/>
        <w:gridCol w:w="2388"/>
        <w:gridCol w:w="1780"/>
      </w:tblGrid>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62" w:id="70"/>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70"/>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Шемонаиха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Шемонаиха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Шемонаиха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w:t>
      </w:r>
      <w:r>
        <w:br/>
      </w:r>
      <w:r>
        <w:rPr>
          <w:rFonts w:ascii="Times New Roman"/>
          <w:b w:val="false"/>
          <w:i w:val="false"/>
          <w:color w:val="000000"/>
          <w:sz w:val="28"/>
        </w:rPr>
        <w:t>
рұқсат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Шемонаиха аудандық білім беру бөлімі _______ жылы туған кәмелетке</w:t>
      </w:r>
      <w:r>
        <w:br/>
      </w:r>
      <w:r>
        <w:rPr>
          <w:rFonts w:ascii="Times New Roman"/>
          <w:b w:val="false"/>
          <w:i w:val="false"/>
          <w:color w:val="000000"/>
          <w:sz w:val="28"/>
        </w:rPr>
        <w:t>
толмаған _________________ (баланың Т.А.Ә.) ________ заңды өкіл(дер)і</w:t>
      </w:r>
      <w:r>
        <w:br/>
      </w:r>
      <w:r>
        <w:rPr>
          <w:rFonts w:ascii="Times New Roman"/>
          <w:b w:val="false"/>
          <w:i w:val="false"/>
          <w:color w:val="000000"/>
          <w:sz w:val="28"/>
        </w:rPr>
        <w:t>
(ата-ана (ата-аналар), қорғаншы немесе қамқоршы, патронат тәрбиеші</w:t>
      </w:r>
      <w:r>
        <w:br/>
      </w:r>
      <w:r>
        <w:rPr>
          <w:rFonts w:ascii="Times New Roman"/>
          <w:b w:val="false"/>
          <w:i w:val="false"/>
          <w:color w:val="000000"/>
          <w:sz w:val="28"/>
        </w:rPr>
        <w:t>
және оларды алмастырушы басқа тұлғалар) _______________ жылы туған,</w:t>
      </w:r>
      <w:r>
        <w:br/>
      </w:r>
      <w:r>
        <w:rPr>
          <w:rFonts w:ascii="Times New Roman"/>
          <w:b w:val="false"/>
          <w:i w:val="false"/>
          <w:color w:val="000000"/>
          <w:sz w:val="28"/>
        </w:rPr>
        <w:t>
_______________________ (өтініш берушінің Т.А.Ә.) (жеке куәлік № __</w:t>
      </w:r>
      <w:r>
        <w:br/>
      </w:r>
      <w:r>
        <w:rPr>
          <w:rFonts w:ascii="Times New Roman"/>
          <w:b w:val="false"/>
          <w:i w:val="false"/>
          <w:color w:val="000000"/>
          <w:sz w:val="28"/>
        </w:rPr>
        <w:t>
______ жылы _________ берілген) _______________ салымшының (мұраға</w:t>
      </w:r>
      <w:r>
        <w:br/>
      </w:r>
      <w:r>
        <w:rPr>
          <w:rFonts w:ascii="Times New Roman"/>
          <w:b w:val="false"/>
          <w:i w:val="false"/>
          <w:color w:val="000000"/>
          <w:sz w:val="28"/>
        </w:rPr>
        <w:t>
қалдырушының Т.А.Ә.) қайтыс болуына байланысты (_____ жылғы</w:t>
      </w:r>
      <w:r>
        <w:br/>
      </w:r>
      <w:r>
        <w:rPr>
          <w:rFonts w:ascii="Times New Roman"/>
          <w:b w:val="false"/>
          <w:i w:val="false"/>
          <w:color w:val="000000"/>
          <w:sz w:val="28"/>
        </w:rPr>
        <w:t>
___________ № ____ қайтыс болуы туралы куәлік)________ жылғы нотариус</w:t>
      </w:r>
      <w:r>
        <w:br/>
      </w:r>
      <w:r>
        <w:rPr>
          <w:rFonts w:ascii="Times New Roman"/>
          <w:b w:val="false"/>
          <w:i w:val="false"/>
          <w:color w:val="000000"/>
          <w:sz w:val="28"/>
        </w:rPr>
        <w:t>
берген (______ жылы ___________ берген мемлекеттік лицензия № ____)</w:t>
      </w:r>
      <w:r>
        <w:br/>
      </w:r>
      <w:r>
        <w:rPr>
          <w:rFonts w:ascii="Times New Roman"/>
          <w:b w:val="false"/>
          <w:i w:val="false"/>
          <w:color w:val="000000"/>
          <w:sz w:val="28"/>
        </w:rPr>
        <w:t>
заң/аманат бойынша мұрагерлікке құқығы туралы куәлікке сәйкес тиесілі</w:t>
      </w:r>
      <w:r>
        <w:br/>
      </w:r>
      <w:r>
        <w:rPr>
          <w:rFonts w:ascii="Times New Roman"/>
          <w:b w:val="false"/>
          <w:i w:val="false"/>
          <w:color w:val="000000"/>
          <w:sz w:val="28"/>
        </w:rPr>
        <w:t>
инвестициялық табыспен, өсіммен және өзге түсімдермен бірге заңнамаға</w:t>
      </w:r>
      <w:r>
        <w:br/>
      </w:r>
      <w:r>
        <w:rPr>
          <w:rFonts w:ascii="Times New Roman"/>
          <w:b w:val="false"/>
          <w:i w:val="false"/>
          <w:color w:val="000000"/>
          <w:sz w:val="28"/>
        </w:rPr>
        <w:t>
сәйкес _________________ (жинақтаушы зейнетақы қорының атауы) мұраға</w:t>
      </w:r>
      <w:r>
        <w:br/>
      </w:r>
      <w:r>
        <w:rPr>
          <w:rFonts w:ascii="Times New Roman"/>
          <w:b w:val="false"/>
          <w:i w:val="false"/>
          <w:color w:val="000000"/>
          <w:sz w:val="28"/>
        </w:rPr>
        <w:t>
қалатын зейнетақы жинақтарын алуға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Шемонаиха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Шемонаиха аудандық білім беру бөлімі __________ жылы туған</w:t>
      </w:r>
      <w:r>
        <w:br/>
      </w:r>
      <w:r>
        <w:rPr>
          <w:rFonts w:ascii="Times New Roman"/>
          <w:b w:val="false"/>
          <w:i w:val="false"/>
          <w:color w:val="000000"/>
          <w:sz w:val="28"/>
        </w:rPr>
        <w:t>
кәмелетке толмаған ______________________ (баланың Т.А.Ә.)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алмастыратын басқа тұлғалар) ________________</w:t>
      </w:r>
      <w:r>
        <w:br/>
      </w:r>
      <w:r>
        <w:rPr>
          <w:rFonts w:ascii="Times New Roman"/>
          <w:b w:val="false"/>
          <w:i w:val="false"/>
          <w:color w:val="000000"/>
          <w:sz w:val="28"/>
        </w:rPr>
        <w:t>
жылы туған, _______________________ (өтініш берушінің Т.А.Ә.) (жеке</w:t>
      </w:r>
      <w:r>
        <w:br/>
      </w:r>
      <w:r>
        <w:rPr>
          <w:rFonts w:ascii="Times New Roman"/>
          <w:b w:val="false"/>
          <w:i w:val="false"/>
          <w:color w:val="000000"/>
          <w:sz w:val="28"/>
        </w:rPr>
        <w:t>
куәлік № _________ жылы _________ берілген) 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(банк атауы) кәмелетке толмаған баланың</w:t>
      </w:r>
      <w:r>
        <w:br/>
      </w:r>
      <w:r>
        <w:rPr>
          <w:rFonts w:ascii="Times New Roman"/>
          <w:b w:val="false"/>
          <w:i w:val="false"/>
          <w:color w:val="000000"/>
          <w:sz w:val="28"/>
        </w:rPr>
        <w:t>
(балалардың) салымдарына иелік етуге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Шемонаиха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w:t>
      </w:r>
      <w:r>
        <w:br/>
      </w:r>
      <w:r>
        <w:rPr>
          <w:rFonts w:ascii="Times New Roman"/>
          <w:b w:val="false"/>
          <w:i w:val="false"/>
          <w:color w:val="000000"/>
          <w:sz w:val="28"/>
        </w:rPr>
        <w:t>
Шемонаиха ауданының білім беру бөлімі _____________________ көлік</w:t>
      </w:r>
      <w:r>
        <w:br/>
      </w:r>
      <w:r>
        <w:rPr>
          <w:rFonts w:ascii="Times New Roman"/>
          <w:b w:val="false"/>
          <w:i w:val="false"/>
          <w:color w:val="000000"/>
          <w:sz w:val="28"/>
        </w:rPr>
        <w:t>
құралын ________________ келісім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Шемонаиха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63" w:id="71"/>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5 қосымша</w:t>
      </w:r>
    </w:p>
    <w:bookmarkEnd w:id="7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___________________________________________</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64" w:id="72"/>
    <w:p>
      <w:pPr>
        <w:spacing w:after="0"/>
        <w:ind w:left="0"/>
        <w:jc w:val="both"/>
      </w:pPr>
      <w:r>
        <w:rPr>
          <w:rFonts w:ascii="Times New Roman"/>
          <w:b w:val="false"/>
          <w:i w:val="false"/>
          <w:color w:val="000000"/>
          <w:sz w:val="28"/>
        </w:rPr>
        <w:t>
Шемонаиха ауданы әкімдігінің</w:t>
      </w:r>
      <w:r>
        <w:br/>
      </w:r>
      <w:r>
        <w:rPr>
          <w:rFonts w:ascii="Times New Roman"/>
          <w:b w:val="false"/>
          <w:i w:val="false"/>
          <w:color w:val="000000"/>
          <w:sz w:val="28"/>
        </w:rPr>
        <w:t>
2012 жылғы 27 желтоқсандағы № 858</w:t>
      </w:r>
      <w:r>
        <w:br/>
      </w:r>
      <w:r>
        <w:rPr>
          <w:rFonts w:ascii="Times New Roman"/>
          <w:b w:val="false"/>
          <w:i w:val="false"/>
          <w:color w:val="000000"/>
          <w:sz w:val="28"/>
        </w:rPr>
        <w:t>
қаулысымен бекітілді</w:t>
      </w:r>
    </w:p>
    <w:bookmarkEnd w:id="72"/>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p>
    <w:bookmarkStart w:name="z165" w:id="73"/>
    <w:p>
      <w:pPr>
        <w:spacing w:after="0"/>
        <w:ind w:left="0"/>
        <w:jc w:val="left"/>
      </w:pPr>
      <w:r>
        <w:rPr>
          <w:rFonts w:ascii="Times New Roman"/>
          <w:b/>
          <w:i w:val="false"/>
          <w:color w:val="000000"/>
        </w:rPr>
        <w:t xml:space="preserve"> 
1. Жалпы ереже</w:t>
      </w:r>
    </w:p>
    <w:bookmarkEnd w:id="73"/>
    <w:bookmarkStart w:name="z170" w:id="74"/>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кезегі» электрондық мемлекеттік қызметі «Шемонаиха ауданының тұрғын үй-коммуналдық шаруашылығы, жолаушылар көлігі және автомобиль жолдары бөлімі» мемлекеттік мекемесімен (бұдан әрі – Қызмет көрсетуші) баламалы негізде, халыққа қызмет көрсету орталықтары (бұдан әрі – Орталық) арқылы, сондай-ақ «электрондық үкіметтің»: www.egov.kz веб-порталы арқылы көрсетіледі.</w:t>
      </w:r>
      <w:r>
        <w:br/>
      </w:r>
      <w:r>
        <w:rPr>
          <w:rFonts w:ascii="Times New Roman"/>
          <w:b w:val="false"/>
          <w:i w:val="false"/>
          <w:color w:val="000000"/>
          <w:sz w:val="28"/>
        </w:rPr>
        <w:t>
      2. Электрондық мемлекеттік қызмет Қазақстан Республикасы Үкіметінің 2012 жылғы 31 тамыздағы № 1131 «Ауданның (облыстық маңызы бар қаланың) республикалық маңызы бар қаланың, астананың жергілікті атқарушы органында мемлекеттік тұрғын үй қорынан тұрғын үйге немесе жеке тұрғын үй қорынан жергілікті атқарушы орган жалдаған тұрғын үйге мұқтаж азамматтарды есепке қою» мемлекеттік қызмет көрсету стандартын бекіту туралы» Қазақстан Республикасы Үкіметінің 2010 жылғы 8 ақпандағы № 76 қаулысына өзгерістер енгізу туралы мемлекеттік қызмет көрсету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(медиа-үзілуі бар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кезегі» электрондық мемлекеттік қызметтің регламентінде (бұдан әрі - регламент) қолданылатын түсініктер және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ақпараттық-бағдарламалық кешенді қолданумен ақпаратты сақтауға, өңдеуге, іздеуге, таратуға, жіберуге және ұсынуға арналған ақпараттық жүйе;</w:t>
      </w:r>
      <w:r>
        <w:br/>
      </w:r>
      <w:r>
        <w:rPr>
          <w:rFonts w:ascii="Times New Roman"/>
          <w:b w:val="false"/>
          <w:i w:val="false"/>
          <w:color w:val="000000"/>
          <w:sz w:val="28"/>
        </w:rPr>
        <w:t>
      3) БНАЖ – бірыңғай нотариаттық ақпараттық жүйе, бұл нотариаттық қызметті автоматтандыруға және әділет органдары мен нотариаттық палаталардың өзара іс-қимылына арналған аппараттық-бағдарламалық кешен;</w:t>
      </w:r>
      <w:r>
        <w:br/>
      </w:r>
      <w:r>
        <w:rPr>
          <w:rFonts w:ascii="Times New Roman"/>
          <w:b w:val="false"/>
          <w:i w:val="false"/>
          <w:color w:val="000000"/>
          <w:sz w:val="28"/>
        </w:rPr>
        <w:t>
      4) ЖАО АЖ – жергілікті атқарушы органның ақпараттық жүйесі;</w:t>
      </w:r>
      <w:r>
        <w:br/>
      </w:r>
      <w:r>
        <w:rPr>
          <w:rFonts w:ascii="Times New Roman"/>
          <w:b w:val="false"/>
          <w:i w:val="false"/>
          <w:color w:val="000000"/>
          <w:sz w:val="28"/>
        </w:rPr>
        <w:t>
      5) ЖСН – жеке сәйкестендiру нөмiрi, жеке тұлға, соның iшiнде өзіндік кәсіпкерлік түрінде қызметiн жүзеге асыратын дара кәсiпкер үшiн қалыптастырылатын бірегей нөмір;</w:t>
      </w:r>
      <w:r>
        <w:br/>
      </w:r>
      <w:r>
        <w:rPr>
          <w:rFonts w:ascii="Times New Roman"/>
          <w:b w:val="false"/>
          <w:i w:val="false"/>
          <w:color w:val="000000"/>
          <w:sz w:val="28"/>
        </w:rPr>
        <w:t>
      6) ЖТ МДБ – «Жеке тұлғалар» мемлекеттік деректер базасы;</w:t>
      </w:r>
      <w:r>
        <w:br/>
      </w:r>
      <w:r>
        <w:rPr>
          <w:rFonts w:ascii="Times New Roman"/>
          <w:b w:val="false"/>
          <w:i w:val="false"/>
          <w:color w:val="000000"/>
          <w:sz w:val="28"/>
        </w:rPr>
        <w:t>
      7) ҚФБ – құрылымдық функционалдық бірліктер,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8) медиа-үзілу – құжаттарды электрондық нысаннан қағаз нысанға немесе керісінше өзгерту қажет болғанда, қызметтер көрсету үдерісіндегі қағаз және электрондық құжат айналымдарының кезектесуі;</w:t>
      </w:r>
      <w:r>
        <w:br/>
      </w:r>
      <w:r>
        <w:rPr>
          <w:rFonts w:ascii="Times New Roman"/>
          <w:b w:val="false"/>
          <w:i w:val="false"/>
          <w:color w:val="000000"/>
          <w:sz w:val="28"/>
        </w:rPr>
        <w:t>
      9) пайдаланушы- өзіне қажетті ақпараттық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10) транзакциялық қызмет – электрондық сандық қолды қолданумен, өзара ақпарат алмасуды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11) тұтынушы – электрондық мемлекеттік қызмет көрсетілетін жеке тұлға;</w:t>
      </w:r>
      <w:r>
        <w:br/>
      </w:r>
      <w:r>
        <w:rPr>
          <w:rFonts w:ascii="Times New Roman"/>
          <w:b w:val="false"/>
          <w:i w:val="false"/>
          <w:color w:val="000000"/>
          <w:sz w:val="28"/>
        </w:rPr>
        <w:t>
      12) ХҚО АЖ - Қазақстан Республикасының халыққа қызмет көрсету орталықтарының ақпараттық жүйесі,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w:t>
      </w:r>
      <w:r>
        <w:br/>
      </w:r>
      <w:r>
        <w:rPr>
          <w:rFonts w:ascii="Times New Roman"/>
          <w:b w:val="false"/>
          <w:i w:val="false"/>
          <w:color w:val="000000"/>
          <w:sz w:val="28"/>
        </w:rPr>
        <w:t>
      13) электрондық құжат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14) электрондық мемлекеттік қызмет - ақпараттық технологиялар қолданылып, электрондық нысанда көрсетілетін мемлекеттік қызмет;</w:t>
      </w:r>
      <w:r>
        <w:br/>
      </w:r>
      <w:r>
        <w:rPr>
          <w:rFonts w:ascii="Times New Roman"/>
          <w:b w:val="false"/>
          <w:i w:val="false"/>
          <w:color w:val="000000"/>
          <w:sz w:val="28"/>
        </w:rPr>
        <w:t>
      15) «электрондық үкіметтің» веб-порталы (бұдан әрі - ЭҮП) – нормативтік құқықтық базаны қосумен біріккен барлық үкіметтік ақпаратқа және электрондық мемлекеттік қызметтерге бірыңғай қатынау терезесі болып табылатын ақпараттық жүйе;</w:t>
      </w:r>
      <w:r>
        <w:br/>
      </w:r>
      <w:r>
        <w:rPr>
          <w:rFonts w:ascii="Times New Roman"/>
          <w:b w:val="false"/>
          <w:i w:val="false"/>
          <w:color w:val="000000"/>
          <w:sz w:val="28"/>
        </w:rPr>
        <w:t>
      16) «электрондық үкіметтің» шлюзі (бұдан әрі - ЭҮШ) – электрондық қызметті іске асыру шеңберіндегі «электрондық үкіметтің» ақпараттық жүйелерін біріктіруге арналған ақпараттық жүйе;</w:t>
      </w:r>
      <w:r>
        <w:br/>
      </w:r>
      <w:r>
        <w:rPr>
          <w:rFonts w:ascii="Times New Roman"/>
          <w:b w:val="false"/>
          <w:i w:val="false"/>
          <w:color w:val="000000"/>
          <w:sz w:val="28"/>
        </w:rPr>
        <w:t>
      17) ЭҮӨШ - Қазақстан Республикасының электрондық үкіметінің өңірлік шлюзі;</w:t>
      </w:r>
      <w:r>
        <w:br/>
      </w:r>
      <w:r>
        <w:rPr>
          <w:rFonts w:ascii="Times New Roman"/>
          <w:b w:val="false"/>
          <w:i w:val="false"/>
          <w:color w:val="000000"/>
          <w:sz w:val="28"/>
        </w:rPr>
        <w:t>
      18)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p>
    <w:bookmarkEnd w:id="74"/>
    <w:bookmarkStart w:name="z171" w:id="75"/>
    <w:p>
      <w:pPr>
        <w:spacing w:after="0"/>
        <w:ind w:left="0"/>
        <w:jc w:val="left"/>
      </w:pPr>
      <w:r>
        <w:rPr>
          <w:rFonts w:ascii="Times New Roman"/>
          <w:b/>
          <w:i w:val="false"/>
          <w:color w:val="000000"/>
        </w:rPr>
        <w:t xml:space="preserve"> 
2. Электрондық мемлекеттік қызметті көрсету бойынша қызмет</w:t>
      </w:r>
      <w:r>
        <w:br/>
      </w:r>
      <w:r>
        <w:rPr>
          <w:rFonts w:ascii="Times New Roman"/>
          <w:b/>
          <w:i w:val="false"/>
          <w:color w:val="000000"/>
        </w:rPr>
        <w:t>
беруші қызметінің тәртібі</w:t>
      </w:r>
    </w:p>
    <w:bookmarkEnd w:id="75"/>
    <w:bookmarkStart w:name="z173" w:id="76"/>
    <w:p>
      <w:pPr>
        <w:spacing w:after="0"/>
        <w:ind w:left="0"/>
        <w:jc w:val="both"/>
      </w:pPr>
      <w:r>
        <w:rPr>
          <w:rFonts w:ascii="Times New Roman"/>
          <w:b w:val="false"/>
          <w:i w:val="false"/>
          <w:color w:val="000000"/>
          <w:sz w:val="28"/>
        </w:rPr>
        <w:t>      6. Қызмет көрсетушінің жартылай автоматтандырылған қызметті көрсету кезінде қадамдық әрекеттері мен шешімдері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қызмет көрсету үшін қызмет көрсетуші қызметкерінің ЭҮӨШ АЖО ЖСН мен парольді (авторландыру үдерісі) енгізуі;</w:t>
      </w:r>
      <w:r>
        <w:br/>
      </w:r>
      <w:r>
        <w:rPr>
          <w:rFonts w:ascii="Times New Roman"/>
          <w:b w:val="false"/>
          <w:i w:val="false"/>
          <w:color w:val="000000"/>
          <w:sz w:val="28"/>
        </w:rPr>
        <w:t>
      2) 2 үдеріс – Қызмет көрсетуші қызметкерінің осы Регламентте көрсетілген қызметті таңдауы, қызмет көрсету үшін сұраудың нысанын экранға шығару және тұтынушы деректерін қызмет көрсетуші қызметкерінің енгізуі;</w:t>
      </w:r>
      <w:r>
        <w:br/>
      </w:r>
      <w:r>
        <w:rPr>
          <w:rFonts w:ascii="Times New Roman"/>
          <w:b w:val="false"/>
          <w:i w:val="false"/>
          <w:color w:val="000000"/>
          <w:sz w:val="28"/>
        </w:rPr>
        <w:t>
      3) 3 үдеріс – тұтынушы деректері туралы сұрауды ЭҮШ арқылы ЖТ МДБ-ға бағыттау;</w:t>
      </w:r>
      <w:r>
        <w:br/>
      </w:r>
      <w:r>
        <w:rPr>
          <w:rFonts w:ascii="Times New Roman"/>
          <w:b w:val="false"/>
          <w:i w:val="false"/>
          <w:color w:val="000000"/>
          <w:sz w:val="28"/>
        </w:rPr>
        <w:t>
      4) 1 шарт – тұтынушы деректерінің ЖТ МДБ-да бар болуын тексеру;</w:t>
      </w:r>
      <w:r>
        <w:br/>
      </w:r>
      <w:r>
        <w:rPr>
          <w:rFonts w:ascii="Times New Roman"/>
          <w:b w:val="false"/>
          <w:i w:val="false"/>
          <w:color w:val="000000"/>
          <w:sz w:val="28"/>
        </w:rPr>
        <w:t>
      5) 4 үдеріс – тұтынушы деректерінің ЖТ МДБ жоқ болуына байланысты деректерді алу мүмкін еместігі туралы хабарламаны қалыптастыру;</w:t>
      </w:r>
      <w:r>
        <w:br/>
      </w:r>
      <w:r>
        <w:rPr>
          <w:rFonts w:ascii="Times New Roman"/>
          <w:b w:val="false"/>
          <w:i w:val="false"/>
          <w:color w:val="000000"/>
          <w:sz w:val="28"/>
        </w:rPr>
        <w:t>
      6) 5 үдеріс – Қызмет көрсетуші қызметкерінің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ЭҮӨШ АЖО-да электрондық құжатты тіркеу;</w:t>
      </w:r>
      <w:r>
        <w:br/>
      </w:r>
      <w:r>
        <w:rPr>
          <w:rFonts w:ascii="Times New Roman"/>
          <w:b w:val="false"/>
          <w:i w:val="false"/>
          <w:color w:val="000000"/>
          <w:sz w:val="28"/>
        </w:rPr>
        <w:t>
      8) 2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9) 7 үдеріс - тұтынушы құжаттарында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10) 8 үдеріс – тұтынушының ЭҮӨШ АЖО-да қалыптастырылған қызметтің нәтижесін (электрондық құжат нысанындағы хабарлама) алуы. Электрондық құжат қызмет көрсетушінің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көрсетушінің Орталық арқылы жартылай автоматтандырылған қызметті көрсету кезіндегі қадамдық әрекеттері мен шешімдері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Орталық операторының ХҚО АЖ АЖО қызмет көрсету үшін логин мен парольді (авторландыру үдерісі) енгізуі;</w:t>
      </w:r>
      <w:r>
        <w:br/>
      </w:r>
      <w:r>
        <w:rPr>
          <w:rFonts w:ascii="Times New Roman"/>
          <w:b w:val="false"/>
          <w:i w:val="false"/>
          <w:color w:val="000000"/>
          <w:sz w:val="28"/>
        </w:rPr>
        <w:t>
      2) 2 үдеріс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енгізуі, сондай-ақ, тұтынушы өкілінің сенімхаты бойынша деректерді енгізу (сенімхатты нотариалды куәландырған кезде, сенімхатты өзгеше куәландырған кезде – сенімхат деректері толтырылмайды);</w:t>
      </w:r>
      <w:r>
        <w:br/>
      </w:r>
      <w:r>
        <w:rPr>
          <w:rFonts w:ascii="Times New Roman"/>
          <w:b w:val="false"/>
          <w:i w:val="false"/>
          <w:color w:val="000000"/>
          <w:sz w:val="28"/>
        </w:rPr>
        <w:t>
      3) 3 үдеріс – ЭҮШ арқылы ЖТ МДБ тұтынушы мәліметтері туралы тапсырысты, сондай-ақ БНАЖ – ға тұтынушы өкілінің деректерін бағыттау;</w:t>
      </w:r>
      <w:r>
        <w:br/>
      </w:r>
      <w:r>
        <w:rPr>
          <w:rFonts w:ascii="Times New Roman"/>
          <w:b w:val="false"/>
          <w:i w:val="false"/>
          <w:color w:val="000000"/>
          <w:sz w:val="28"/>
        </w:rPr>
        <w:t>
      4) 1 шарт – тұтынушы деректерінің ЖТ МДБ-да, БНАЖ – да сенімхат деректерінің болуын тексеру;</w:t>
      </w:r>
      <w:r>
        <w:br/>
      </w:r>
      <w:r>
        <w:rPr>
          <w:rFonts w:ascii="Times New Roman"/>
          <w:b w:val="false"/>
          <w:i w:val="false"/>
          <w:color w:val="000000"/>
          <w:sz w:val="28"/>
        </w:rPr>
        <w:t>
      5) 4 үдеріс – ЖТ МДБ тұтынушы мәліметтерінің болмауына, БНАЖ сенімхат деректерінің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үдеріс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деректерді) ЭЦҚ арқылы қол қоюы;</w:t>
      </w:r>
      <w:r>
        <w:br/>
      </w:r>
      <w:r>
        <w:rPr>
          <w:rFonts w:ascii="Times New Roman"/>
          <w:b w:val="false"/>
          <w:i w:val="false"/>
          <w:color w:val="000000"/>
          <w:sz w:val="28"/>
        </w:rPr>
        <w:t>
      7) 6 үдеріс – ЭҮШ арқылы ЭҮӨШ АЖО Орталық операторының ЭЦҚ расталған (қол қойылған) электрондық құжатты (тұтынушы тапсырысын) бағыттау;</w:t>
      </w:r>
      <w:r>
        <w:br/>
      </w:r>
      <w:r>
        <w:rPr>
          <w:rFonts w:ascii="Times New Roman"/>
          <w:b w:val="false"/>
          <w:i w:val="false"/>
          <w:color w:val="000000"/>
          <w:sz w:val="28"/>
        </w:rPr>
        <w:t>
      8) 7 үдеріс – электронды құжатты ЭҮӨШ АЖО электрондық құжатты тіркеу;</w:t>
      </w:r>
      <w:r>
        <w:br/>
      </w:r>
      <w:r>
        <w:rPr>
          <w:rFonts w:ascii="Times New Roman"/>
          <w:b w:val="false"/>
          <w:i w:val="false"/>
          <w:color w:val="000000"/>
          <w:sz w:val="28"/>
        </w:rPr>
        <w:t>
      9) 2 шарт – қызмет көрсетушінің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10) 8 үдеріс – тұтынушы құжаттарының бұзушылықтар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11) 9 үдеріс – тұтынушының Орталық операторы арқылы ЭҮӨШ АЖО қалыптастырылған қызметтің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
      8. Қызмет көрсетушінің ЭҮП арқылы жартылай автоматтандырылған қызметті көрсету кезіндегі қадамдық әрекеттері мен шешімдері осы Регламентке 3 қосымшада келтірілген: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тұтынушының электрондық мемлекеттік қызметті алу үшін ЖСН мен парольді енгізу үдерісі (авторландыру үдерісі);</w:t>
      </w:r>
      <w:r>
        <w:br/>
      </w:r>
      <w:r>
        <w:rPr>
          <w:rFonts w:ascii="Times New Roman"/>
          <w:b w:val="false"/>
          <w:i w:val="false"/>
          <w:color w:val="000000"/>
          <w:sz w:val="28"/>
        </w:rPr>
        <w:t>
      3) 1 шарт – ЖСН мен пароль арқылы ЭҮП тіркелген тұтынушы жайлы деректердің түпнұсқалығын тексеру;</w:t>
      </w:r>
      <w:r>
        <w:br/>
      </w:r>
      <w:r>
        <w:rPr>
          <w:rFonts w:ascii="Times New Roman"/>
          <w:b w:val="false"/>
          <w:i w:val="false"/>
          <w:color w:val="000000"/>
          <w:sz w:val="28"/>
        </w:rPr>
        <w:t>
      4) 2 үдеріс – тұтынушының деректерінде бұзушылық болғандықтан ЭҮП авторландырудан бас тарту туралы хабарламаны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ЭЦҚ тіркеу куәлігін таңдауы;</w:t>
      </w:r>
      <w:r>
        <w:br/>
      </w:r>
      <w:r>
        <w:rPr>
          <w:rFonts w:ascii="Times New Roman"/>
          <w:b w:val="false"/>
          <w:i w:val="false"/>
          <w:color w:val="000000"/>
          <w:sz w:val="28"/>
        </w:rPr>
        <w:t>
      6) 2 шарт – ЭҮП ЭЦҚ-ның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ЭЦҚ тіркеу куәлігінде көрсетілген ЖСН арасында) тексеру;</w:t>
      </w:r>
      <w:r>
        <w:br/>
      </w:r>
      <w:r>
        <w:rPr>
          <w:rFonts w:ascii="Times New Roman"/>
          <w:b w:val="false"/>
          <w:i w:val="false"/>
          <w:color w:val="000000"/>
          <w:sz w:val="28"/>
        </w:rPr>
        <w:t>
      7) 4 үдеріс – тұтынушының ЭЦҚ расталмауына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тапсырысты куәландыру және қызмет көрсетушінің өңдеуі үшін ЭҮШ арқылы ЭҮӨШ АЖО электрондық құжатты (тапсырысты) бағыттау;</w:t>
      </w:r>
      <w:r>
        <w:br/>
      </w:r>
      <w:r>
        <w:rPr>
          <w:rFonts w:ascii="Times New Roman"/>
          <w:b w:val="false"/>
          <w:i w:val="false"/>
          <w:color w:val="000000"/>
          <w:sz w:val="28"/>
        </w:rPr>
        <w:t>
      9) 6 үдеріс – электронды құжатты ЭҮӨШ АЖО тіркеу;</w:t>
      </w:r>
      <w:r>
        <w:br/>
      </w:r>
      <w:r>
        <w:rPr>
          <w:rFonts w:ascii="Times New Roman"/>
          <w:b w:val="false"/>
          <w:i w:val="false"/>
          <w:color w:val="000000"/>
          <w:sz w:val="28"/>
        </w:rPr>
        <w:t>
      10) 3 шарт – қызмет көрсетушінің тұтынушымен қоса берілген Стандартта көрсетілген құжаттарын және қызмет көрсету негіздемелерін тексеру (өңдеу);</w:t>
      </w:r>
      <w:r>
        <w:br/>
      </w:r>
      <w:r>
        <w:rPr>
          <w:rFonts w:ascii="Times New Roman"/>
          <w:b w:val="false"/>
          <w:i w:val="false"/>
          <w:color w:val="000000"/>
          <w:sz w:val="28"/>
        </w:rPr>
        <w:t>
      11) 7 үдеріс – тұтынушы құжаттарында бұзушылық болуына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12) 8 үдеріс – тұтынушының ЭҮӨШ АЖО қалыптасқан қызмет нәтижесін (электрондық құжат нысанындағы хабарлама) алуы. Электрондық құжат қызмет көрсетушінің уәкілетті тұлғасының ЭЦҚ пайдалана отырып қалыптасады.</w:t>
      </w:r>
      <w:r>
        <w:br/>
      </w:r>
      <w:r>
        <w:rPr>
          <w:rFonts w:ascii="Times New Roman"/>
          <w:b w:val="false"/>
          <w:i w:val="false"/>
          <w:color w:val="000000"/>
          <w:sz w:val="28"/>
        </w:rPr>
        <w:t>
      9. ЭҮП арқылы электрондық мемлекеттік қызметті пайдаланғандағы тапсырысты толтырудың экрандық үлгілері және өтініш нысаны «электрондық үкімет порталында» www.e.gov.kz порталында көрсетілген.</w:t>
      </w:r>
      <w:r>
        <w:br/>
      </w:r>
      <w:r>
        <w:rPr>
          <w:rFonts w:ascii="Times New Roman"/>
          <w:b w:val="false"/>
          <w:i w:val="false"/>
          <w:color w:val="000000"/>
          <w:sz w:val="28"/>
        </w:rPr>
        <w:t>
      10. Электрондық мемлекеттік қызмет бойынша сұраудың орындалу мәртебесін тұтынушының тексеру әдісі: ЭҮП-те «Қызметтерді алу тарихы» тарауында, сондай-ақ Орталыққа немесе қызмет көрсетушіге жүгінген кезде.</w:t>
      </w:r>
      <w:r>
        <w:br/>
      </w:r>
      <w:r>
        <w:rPr>
          <w:rFonts w:ascii="Times New Roman"/>
          <w:b w:val="false"/>
          <w:i w:val="false"/>
          <w:color w:val="000000"/>
          <w:sz w:val="28"/>
        </w:rPr>
        <w:t>
</w:t>
      </w:r>
      <w:r>
        <w:rPr>
          <w:rFonts w:ascii="Times New Roman"/>
          <w:b w:val="false"/>
          <w:i w:val="false"/>
          <w:color w:val="000000"/>
          <w:sz w:val="28"/>
        </w:rPr>
        <w:t>
      11. Мемлекеттік қызмет туралы қажетті ақпарат және кеңесті ЭҮП call-орталығы телефоны арқылы алуға болады: (1414).</w:t>
      </w:r>
    </w:p>
    <w:bookmarkEnd w:id="76"/>
    <w:bookmarkStart w:name="z178" w:id="77"/>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әрекеттестік тәртібінің сипаттамасы</w:t>
      </w:r>
    </w:p>
    <w:bookmarkEnd w:id="77"/>
    <w:bookmarkStart w:name="z181" w:id="78"/>
    <w:p>
      <w:pPr>
        <w:spacing w:after="0"/>
        <w:ind w:left="0"/>
        <w:jc w:val="both"/>
      </w:pPr>
      <w:r>
        <w:rPr>
          <w:rFonts w:ascii="Times New Roman"/>
          <w:b w:val="false"/>
          <w:i w:val="false"/>
          <w:color w:val="000000"/>
          <w:sz w:val="28"/>
        </w:rPr>
        <w:t>      12. Қызмет көрсету үдерісіне қатысатын ҚФБ:</w:t>
      </w:r>
      <w:r>
        <w:br/>
      </w:r>
      <w:r>
        <w:rPr>
          <w:rFonts w:ascii="Times New Roman"/>
          <w:b w:val="false"/>
          <w:i w:val="false"/>
          <w:color w:val="000000"/>
          <w:sz w:val="28"/>
        </w:rPr>
        <w:t>
      Қызмет көрсетуші; Орталық операторы; ЭҮП; ЭҮШ; ЭҮӨШ; ЭҮӨШ АЖО; ХҚО АЖ АЖО; БНАЖ; ЖТ МДБ.</w:t>
      </w:r>
      <w:r>
        <w:br/>
      </w:r>
      <w:r>
        <w:rPr>
          <w:rFonts w:ascii="Times New Roman"/>
          <w:b w:val="false"/>
          <w:i w:val="false"/>
          <w:color w:val="000000"/>
          <w:sz w:val="28"/>
        </w:rPr>
        <w:t>
      13. Әрбір әрекеттің орындалу мерзімі көрсетілген ҚФБ әрекет жасау кезектілігінің кестедегі мәтіндік сипаттамасы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14. Әрекеттердің қисынды реттілігі арасындағы өзара байланысты (электрондық мемлекеттік қызмет көрсету үдерісінде) олардың сипаттамаларына сәйкес көрсететін диаграммалар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қосымшаларда</w:t>
      </w:r>
      <w:r>
        <w:rPr>
          <w:rFonts w:ascii="Times New Roman"/>
          <w:b w:val="false"/>
          <w:i w:val="false"/>
          <w:color w:val="000000"/>
          <w:sz w:val="28"/>
        </w:rPr>
        <w:t xml:space="preserve"> берілген.</w:t>
      </w:r>
      <w:r>
        <w:br/>
      </w:r>
      <w:r>
        <w:rPr>
          <w:rFonts w:ascii="Times New Roman"/>
          <w:b w:val="false"/>
          <w:i w:val="false"/>
          <w:color w:val="000000"/>
          <w:sz w:val="28"/>
        </w:rPr>
        <w:t>
      15. Электрондық мемлекеттік қызметті көрсету нәтижесі ұсынылуы тиіс нысандар, бланкілердің үлгілері осы Регламентке </w:t>
      </w:r>
      <w:r>
        <w:rPr>
          <w:rFonts w:ascii="Times New Roman"/>
          <w:b w:val="false"/>
          <w:i w:val="false"/>
          <w:color w:val="000000"/>
          <w:sz w:val="28"/>
        </w:rPr>
        <w:t>5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16. Тұтынушыларға электрондық мемлекеттік қызмет көрсетудің нәтижелері осы Регламентке </w:t>
      </w:r>
      <w:r>
        <w:rPr>
          <w:rFonts w:ascii="Times New Roman"/>
          <w:b w:val="false"/>
          <w:i w:val="false"/>
          <w:color w:val="000000"/>
          <w:sz w:val="28"/>
        </w:rPr>
        <w:t>6 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17. Тұтынушылармен электрондық мемлекеттік қызметті көрсету үдерісіне қойылатын талаптар:</w:t>
      </w:r>
      <w:r>
        <w:br/>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2) қызметтік парызды орындаудағы заңдылық;</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 тапсыру;</w:t>
      </w:r>
      <w:r>
        <w:br/>
      </w:r>
      <w:r>
        <w:rPr>
          <w:rFonts w:ascii="Times New Roman"/>
          <w:b w:val="false"/>
          <w:i w:val="false"/>
          <w:color w:val="000000"/>
          <w:sz w:val="28"/>
        </w:rPr>
        <w:t>
      5) ақпараттың құпиялығын сақтау;</w:t>
      </w:r>
      <w:r>
        <w:br/>
      </w:r>
      <w:r>
        <w:rPr>
          <w:rFonts w:ascii="Times New Roman"/>
          <w:b w:val="false"/>
          <w:i w:val="false"/>
          <w:color w:val="000000"/>
          <w:sz w:val="28"/>
        </w:rPr>
        <w:t>
      6) тұтынушымен белгіленген мерзімде алынбаған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w:t>
      </w:r>
      <w:r>
        <w:br/>
      </w:r>
      <w:r>
        <w:rPr>
          <w:rFonts w:ascii="Times New Roman"/>
          <w:b w:val="false"/>
          <w:i w:val="false"/>
          <w:color w:val="000000"/>
          <w:sz w:val="28"/>
        </w:rPr>
        <w:t>
      электрондық мемлекеттік қызмет көрсетудің қолжетімділігін қолдау құралдары (компьютер, Интернет, Орталық, мемлекеттік мекеме, тұтынушыда ЖСН болуы, ЭҮП авторландыру, тұтынушыда ЭЦҚ болуы).</w:t>
      </w:r>
    </w:p>
    <w:bookmarkEnd w:id="78"/>
    <w:bookmarkStart w:name="z186" w:id="79"/>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79"/>
    <w:p>
      <w:pPr>
        <w:spacing w:after="0"/>
        <w:ind w:left="0"/>
        <w:jc w:val="left"/>
      </w:pPr>
      <w:r>
        <w:rPr>
          <w:rFonts w:ascii="Times New Roman"/>
          <w:b/>
          <w:i w:val="false"/>
          <w:color w:val="000000"/>
        </w:rPr>
        <w:t xml:space="preserve"> Қызмет көрсетуші арқылы көрсетілетін кездегі функционалдық</w:t>
      </w:r>
      <w:r>
        <w:br/>
      </w:r>
      <w:r>
        <w:rPr>
          <w:rFonts w:ascii="Times New Roman"/>
          <w:b/>
          <w:i w:val="false"/>
          <w:color w:val="000000"/>
        </w:rPr>
        <w:t>
өзара әрекеттестіктің диаграммасы</w:t>
      </w:r>
    </w:p>
    <w:p>
      <w:pPr>
        <w:spacing w:after="0"/>
        <w:ind w:left="0"/>
        <w:jc w:val="both"/>
      </w:pPr>
      <w:r>
        <w:drawing>
          <wp:inline distT="0" distB="0" distL="0" distR="0">
            <wp:extent cx="9118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9118600" cy="4978400"/>
                    </a:xfrm>
                    <a:prstGeom prst="rect">
                      <a:avLst/>
                    </a:prstGeom>
                  </pic:spPr>
                </pic:pic>
              </a:graphicData>
            </a:graphic>
          </wp:inline>
        </w:drawing>
      </w:r>
    </w:p>
    <w:bookmarkStart w:name="z187" w:id="80"/>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80"/>
    <w:p>
      <w:pPr>
        <w:spacing w:after="0"/>
        <w:ind w:left="0"/>
        <w:jc w:val="left"/>
      </w:pPr>
      <w:r>
        <w:rPr>
          <w:rFonts w:ascii="Times New Roman"/>
          <w:b/>
          <w:i w:val="false"/>
          <w:color w:val="000000"/>
        </w:rPr>
        <w:t xml:space="preserve"> Орталық арқылы электрондық көрсетілетін кездегі өзара</w:t>
      </w:r>
      <w:r>
        <w:br/>
      </w:r>
      <w:r>
        <w:rPr>
          <w:rFonts w:ascii="Times New Roman"/>
          <w:b/>
          <w:i w:val="false"/>
          <w:color w:val="000000"/>
        </w:rPr>
        <w:t>
функционалдық әрекеттестіктің диаграммасы</w:t>
      </w:r>
    </w:p>
    <w:p>
      <w:pPr>
        <w:spacing w:after="0"/>
        <w:ind w:left="0"/>
        <w:jc w:val="both"/>
      </w:pPr>
      <w:r>
        <w:drawing>
          <wp:inline distT="0" distB="0" distL="0" distR="0">
            <wp:extent cx="91186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9118600" cy="5016500"/>
                    </a:xfrm>
                    <a:prstGeom prst="rect">
                      <a:avLst/>
                    </a:prstGeom>
                  </pic:spPr>
                </pic:pic>
              </a:graphicData>
            </a:graphic>
          </wp:inline>
        </w:drawing>
      </w:r>
    </w:p>
    <w:bookmarkStart w:name="z188" w:id="81"/>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81"/>
    <w:p>
      <w:pPr>
        <w:spacing w:after="0"/>
        <w:ind w:left="0"/>
        <w:jc w:val="left"/>
      </w:pPr>
      <w:r>
        <w:rPr>
          <w:rFonts w:ascii="Times New Roman"/>
          <w:b/>
          <w:i w:val="false"/>
          <w:color w:val="000000"/>
        </w:rPr>
        <w:t xml:space="preserve"> ЭҮП арқылы электрондық көрсетілетін кездегі өзара функционалдық</w:t>
      </w:r>
      <w:r>
        <w:br/>
      </w:r>
      <w:r>
        <w:rPr>
          <w:rFonts w:ascii="Times New Roman"/>
          <w:b/>
          <w:i w:val="false"/>
          <w:color w:val="000000"/>
        </w:rPr>
        <w:t>
әрекеттестіктің диаграммасы</w:t>
      </w:r>
    </w:p>
    <w:p>
      <w:pPr>
        <w:spacing w:after="0"/>
        <w:ind w:left="0"/>
        <w:jc w:val="both"/>
      </w:pPr>
      <w:r>
        <w:drawing>
          <wp:inline distT="0" distB="0" distL="0" distR="0">
            <wp:extent cx="8382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382000" cy="4343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08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086600" cy="5943600"/>
                    </a:xfrm>
                    <a:prstGeom prst="rect">
                      <a:avLst/>
                    </a:prstGeom>
                  </pic:spPr>
                </pic:pic>
              </a:graphicData>
            </a:graphic>
          </wp:inline>
        </w:drawing>
      </w:r>
      <w:r>
        <w:br/>
      </w:r>
      <w:r>
        <w:rPr>
          <w:rFonts w:ascii="Times New Roman"/>
          <w:b w:val="false"/>
          <w:i w:val="false"/>
          <w:color w:val="000000"/>
          <w:sz w:val="28"/>
        </w:rPr>
        <w:t>
 </w:t>
      </w:r>
    </w:p>
    <w:bookmarkStart w:name="z189" w:id="82"/>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82"/>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521"/>
        <w:gridCol w:w="3082"/>
        <w:gridCol w:w="1961"/>
        <w:gridCol w:w="1961"/>
        <w:gridCol w:w="2802"/>
      </w:tblGrid>
      <w:tr>
        <w:trPr>
          <w:trHeight w:val="67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 5 – қателіктер болмаса;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18"/>
        <w:gridCol w:w="3918"/>
        <w:gridCol w:w="3056"/>
        <w:gridCol w:w="2813"/>
        <w:gridCol w:w="374"/>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290"/>
        <w:gridCol w:w="2798"/>
        <w:gridCol w:w="3180"/>
        <w:gridCol w:w="2798"/>
        <w:gridCol w:w="1399"/>
      </w:tblGrid>
      <w:tr>
        <w:trPr>
          <w:trHeight w:val="67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90" w:id="83"/>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5 қосымша</w:t>
      </w:r>
    </w:p>
    <w:bookmarkEnd w:id="83"/>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987800" cy="1193800"/>
                    </a:xfrm>
                    <a:prstGeom prst="rect">
                      <a:avLst/>
                    </a:prstGeom>
                  </pic:spPr>
                </pic:pic>
              </a:graphicData>
            </a:graphic>
          </wp:inline>
        </w:drawing>
      </w:r>
    </w:p>
    <w:p>
      <w:pPr>
        <w:spacing w:after="0"/>
        <w:ind w:left="0"/>
        <w:jc w:val="both"/>
      </w:pP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bookmarkStart w:name="z191" w:id="84"/>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6 қосымша</w:t>
      </w:r>
    </w:p>
    <w:bookmarkEnd w:id="84"/>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header.xml" Type="http://schemas.openxmlformats.org/officeDocument/2006/relationships/header" Id="rId7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